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71AB" w14:textId="77777777" w:rsidR="00A91216" w:rsidRPr="00FF430B" w:rsidRDefault="00A91216">
      <w:pPr>
        <w:rPr>
          <w:lang w:val="ro-MD"/>
        </w:rPr>
      </w:pPr>
    </w:p>
    <w:p w14:paraId="466B0A2E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>Anexa nr.1</w:t>
      </w:r>
    </w:p>
    <w:p w14:paraId="13727409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 xml:space="preserve">la Regulamentul cu privire la </w:t>
      </w:r>
      <w:proofErr w:type="spellStart"/>
      <w:r w:rsidRPr="0001025B">
        <w:rPr>
          <w:noProof w:val="0"/>
          <w:lang w:val="ro-MD"/>
        </w:rPr>
        <w:t>achiziţiile</w:t>
      </w:r>
      <w:proofErr w:type="spellEnd"/>
    </w:p>
    <w:p w14:paraId="41DA5E75" w14:textId="28DA3146" w:rsidR="000E4D7D" w:rsidRPr="0001025B" w:rsidRDefault="0001025B" w:rsidP="0001025B">
      <w:pPr>
        <w:jc w:val="right"/>
        <w:rPr>
          <w:noProof w:val="0"/>
          <w:lang w:val="en-US"/>
        </w:rPr>
      </w:pPr>
      <w:r w:rsidRPr="0001025B">
        <w:rPr>
          <w:noProof w:val="0"/>
          <w:lang w:val="ro-MD"/>
        </w:rPr>
        <w:t>publice de valoare mică</w:t>
      </w:r>
    </w:p>
    <w:p w14:paraId="2D1F5C63" w14:textId="77777777" w:rsidR="005171E3" w:rsidRDefault="005171E3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</w:p>
    <w:p w14:paraId="463D31A8" w14:textId="77777777" w:rsidR="0001025B" w:rsidRPr="0001025B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ANUNŢ DE PARTICIPARE SIMPLIFICAT</w:t>
      </w:r>
    </w:p>
    <w:p w14:paraId="058F2963" w14:textId="34A6C87B" w:rsidR="00BE362C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PENTRU ACHIZIŢIA DE VALOARE MICĂ</w:t>
      </w:r>
    </w:p>
    <w:p w14:paraId="5BC8FE8C" w14:textId="2CA5E569" w:rsidR="00317E01" w:rsidRPr="00317E01" w:rsidRDefault="00BE362C" w:rsidP="00317E01">
      <w:pPr>
        <w:spacing w:before="120"/>
        <w:jc w:val="center"/>
        <w:rPr>
          <w:b/>
          <w:noProof w:val="0"/>
          <w:sz w:val="12"/>
          <w:szCs w:val="12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53711D" w:rsidRPr="0053711D">
        <w:rPr>
          <w:b/>
          <w:sz w:val="26"/>
          <w:szCs w:val="26"/>
          <w:u w:val="single"/>
          <w:shd w:val="clear" w:color="auto" w:fill="FFFF00"/>
        </w:rPr>
        <w:t xml:space="preserve">Servicii de curățenie a încăperilor pentru </w:t>
      </w:r>
      <w:r w:rsidR="0053711D" w:rsidRPr="0053711D">
        <w:rPr>
          <w:b/>
          <w:sz w:val="26"/>
          <w:szCs w:val="26"/>
          <w:u w:val="single"/>
          <w:shd w:val="clear" w:color="auto" w:fill="FFFF00"/>
        </w:rPr>
        <w:t>anul 2024</w:t>
      </w:r>
      <w:r w:rsidRPr="00FF430B">
        <w:rPr>
          <w:b/>
          <w:noProof w:val="0"/>
          <w:lang w:val="ro-MD" w:eastAsia="ru-RU"/>
        </w:rPr>
        <w:br/>
      </w:r>
    </w:p>
    <w:p w14:paraId="2ED345BA" w14:textId="48DA1E38" w:rsidR="00BE362C" w:rsidRPr="00FF430B" w:rsidRDefault="00BE362C" w:rsidP="00317E01">
      <w:pPr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E97340">
        <w:rPr>
          <w:b/>
          <w:noProof w:val="0"/>
          <w:lang w:val="ro-MD" w:eastAsia="ru-RU"/>
        </w:rPr>
        <w:t xml:space="preserve"> </w:t>
      </w:r>
      <w:r w:rsidR="00E97340" w:rsidRPr="00E97340">
        <w:rPr>
          <w:b/>
          <w:sz w:val="26"/>
          <w:szCs w:val="26"/>
          <w:shd w:val="clear" w:color="auto" w:fill="FFFF00"/>
        </w:rPr>
        <w:t xml:space="preserve"> </w:t>
      </w:r>
      <w:r w:rsidR="0001025B">
        <w:rPr>
          <w:b/>
          <w:sz w:val="26"/>
          <w:szCs w:val="26"/>
          <w:shd w:val="clear" w:color="auto" w:fill="FFFF00"/>
        </w:rPr>
        <w:t>de valoare mică</w:t>
      </w:r>
      <w:r w:rsidR="00E97340" w:rsidRPr="00916899">
        <w:rPr>
          <w:b/>
          <w:sz w:val="26"/>
          <w:szCs w:val="26"/>
          <w:lang w:val="en-US"/>
        </w:rPr>
        <w:t xml:space="preserve"> </w:t>
      </w:r>
    </w:p>
    <w:p w14:paraId="7A26B547" w14:textId="121821C0" w:rsidR="00BE362C" w:rsidRDefault="005320FE" w:rsidP="005320FE">
      <w:pPr>
        <w:shd w:val="clear" w:color="auto" w:fill="FFFFFF" w:themeFill="background1"/>
        <w:spacing w:before="120"/>
        <w:ind w:left="720" w:firstLine="720"/>
        <w:outlineLvl w:val="0"/>
        <w:rPr>
          <w:b/>
        </w:rPr>
      </w:pPr>
      <w:r>
        <w:rPr>
          <w:b/>
        </w:rPr>
        <w:t>nr. _______________________________________din _________________</w:t>
      </w:r>
    </w:p>
    <w:p w14:paraId="3A055449" w14:textId="771F562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E97340" w:rsidRPr="00916899">
        <w:rPr>
          <w:b/>
          <w:sz w:val="26"/>
          <w:szCs w:val="26"/>
          <w:shd w:val="clear" w:color="auto" w:fill="FFFF00"/>
        </w:rPr>
        <w:t>Serviciul de Informații și Securitate al RM</w:t>
      </w:r>
    </w:p>
    <w:p w14:paraId="797F5925" w14:textId="5FCEC748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E97340" w:rsidRPr="00916899">
        <w:rPr>
          <w:b/>
          <w:sz w:val="26"/>
          <w:szCs w:val="26"/>
          <w:shd w:val="clear" w:color="auto" w:fill="FFFF00"/>
        </w:rPr>
        <w:t>1006601000439</w:t>
      </w:r>
    </w:p>
    <w:p w14:paraId="258BDE79" w14:textId="1E78B39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Adresa:</w:t>
      </w:r>
      <w:r w:rsidR="00E97340" w:rsidRPr="00916899">
        <w:rPr>
          <w:b/>
          <w:sz w:val="26"/>
          <w:szCs w:val="26"/>
          <w:lang w:val="en-US"/>
        </w:rPr>
        <w:t xml:space="preserve"> </w:t>
      </w:r>
      <w:r w:rsidR="00E97340" w:rsidRPr="00916899">
        <w:rPr>
          <w:b/>
          <w:sz w:val="26"/>
          <w:szCs w:val="26"/>
          <w:shd w:val="clear" w:color="auto" w:fill="FFFF00"/>
        </w:rPr>
        <w:t xml:space="preserve"> bd. Ștefan cel Mare și Sfânt 166</w:t>
      </w:r>
    </w:p>
    <w:p w14:paraId="01E28F85" w14:textId="2E0058D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0</w:t>
      </w:r>
      <w:r w:rsidR="00E97340" w:rsidRPr="00916899">
        <w:rPr>
          <w:b/>
          <w:sz w:val="26"/>
          <w:szCs w:val="26"/>
          <w:shd w:val="clear" w:color="auto" w:fill="FFFF00"/>
        </w:rPr>
        <w:t>22-239-391</w:t>
      </w:r>
    </w:p>
    <w:p w14:paraId="6BA88056" w14:textId="2B610D2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E97340" w:rsidRPr="00916899">
          <w:rPr>
            <w:rStyle w:val="af3"/>
            <w:b/>
            <w:sz w:val="26"/>
            <w:szCs w:val="26"/>
            <w:highlight w:val="yellow"/>
            <w:lang w:val="en-US"/>
          </w:rPr>
          <w:t>d</w:t>
        </w:r>
        <w:r w:rsidR="00E97340" w:rsidRPr="00916899">
          <w:rPr>
            <w:rStyle w:val="af3"/>
            <w:b/>
            <w:sz w:val="26"/>
            <w:szCs w:val="26"/>
            <w:highlight w:val="yellow"/>
          </w:rPr>
          <w:t>tm_sis@sis.md</w:t>
        </w:r>
      </w:hyperlink>
      <w:r w:rsidR="00E97340" w:rsidRPr="00916899">
        <w:rPr>
          <w:b/>
          <w:sz w:val="26"/>
          <w:szCs w:val="26"/>
          <w:shd w:val="clear" w:color="auto" w:fill="FFFF00"/>
        </w:rPr>
        <w:t>, sis.md</w:t>
      </w:r>
      <w:r w:rsidR="00E97340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506390E0" w14:textId="77777777" w:rsidR="00E97340" w:rsidRPr="00E97340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A</w:t>
      </w:r>
      <w:r w:rsidR="00E97340" w:rsidRPr="00916899">
        <w:rPr>
          <w:b/>
          <w:sz w:val="26"/>
          <w:szCs w:val="26"/>
          <w:shd w:val="clear" w:color="auto" w:fill="FFFF00"/>
        </w:rPr>
        <w:t>utoritate centrală de achiziție</w:t>
      </w:r>
    </w:p>
    <w:p w14:paraId="4B18AC82" w14:textId="46A96A1E" w:rsidR="00BE362C" w:rsidRDefault="00E97340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 </w:t>
      </w:r>
      <w:r w:rsidR="00BE362C" w:rsidRPr="00E97340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E97340">
        <w:rPr>
          <w:b/>
          <w:noProof w:val="0"/>
          <w:lang w:val="ro-MD" w:eastAsia="ru-RU"/>
        </w:rPr>
        <w:t xml:space="preserve">a de achiziție privind </w:t>
      </w:r>
      <w:r w:rsidR="00BE362C" w:rsidRPr="00E97340">
        <w:rPr>
          <w:b/>
          <w:noProof w:val="0"/>
          <w:lang w:val="ro-MD" w:eastAsia="ru-RU"/>
        </w:rPr>
        <w:t>prestarea/executarea următoarelor servicii</w:t>
      </w:r>
      <w:r w:rsidR="00D012A2" w:rsidRPr="00E97340">
        <w:rPr>
          <w:b/>
          <w:noProof w:val="0"/>
          <w:lang w:val="ro-MD" w:eastAsia="ru-RU"/>
        </w:rPr>
        <w:t xml:space="preserve"> de proiectare</w:t>
      </w:r>
      <w:r w:rsidR="00BE362C" w:rsidRPr="00E97340">
        <w:rPr>
          <w:b/>
          <w:noProof w:val="0"/>
          <w:lang w:val="ro-MD" w:eastAsia="ru-RU"/>
        </w:rPr>
        <w:t>/lucrări:</w:t>
      </w:r>
    </w:p>
    <w:tbl>
      <w:tblPr>
        <w:tblW w:w="948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551"/>
        <w:gridCol w:w="993"/>
        <w:gridCol w:w="708"/>
        <w:gridCol w:w="1843"/>
        <w:gridCol w:w="1545"/>
      </w:tblGrid>
      <w:tr w:rsidR="0053711D" w:rsidRPr="00D87E69" w14:paraId="033DBC58" w14:textId="77777777" w:rsidTr="0053711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F7191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4B6A6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FB23B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A5568E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F6463F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1D5B9" w14:textId="77777777" w:rsidR="0053711D" w:rsidRPr="005B7B3E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A0F757" w14:textId="77777777" w:rsidR="0053711D" w:rsidRPr="00D87E69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D87E69">
              <w:rPr>
                <w:b/>
                <w:sz w:val="20"/>
                <w:szCs w:val="20"/>
              </w:rPr>
              <w:t>Valoarea estimată</w:t>
            </w:r>
            <w:r w:rsidRPr="00D87E69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53711D" w:rsidRPr="005B7B3E" w14:paraId="2FFD28C3" w14:textId="77777777" w:rsidTr="0053711D">
        <w:trPr>
          <w:trHeight w:val="397"/>
        </w:trPr>
        <w:tc>
          <w:tcPr>
            <w:tcW w:w="9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6F397B" w14:textId="77777777" w:rsidR="0053711D" w:rsidRPr="005B7B3E" w:rsidRDefault="0053711D" w:rsidP="006550E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</w:t>
            </w:r>
            <w:r w:rsidRPr="005B7B3E">
              <w:rPr>
                <w:b/>
                <w:sz w:val="20"/>
                <w:szCs w:val="20"/>
              </w:rPr>
              <w:t xml:space="preserve"> </w:t>
            </w:r>
            <w:r w:rsidRPr="00A724E5">
              <w:rPr>
                <w:b/>
                <w:sz w:val="20"/>
                <w:szCs w:val="20"/>
              </w:rPr>
              <w:t>Servicii de curățenie a încăperilor</w:t>
            </w:r>
            <w:r>
              <w:rPr>
                <w:b/>
                <w:sz w:val="20"/>
                <w:szCs w:val="20"/>
              </w:rPr>
              <w:t xml:space="preserve"> (Complex Sportiv)</w:t>
            </w:r>
          </w:p>
        </w:tc>
      </w:tr>
      <w:tr w:rsidR="0053711D" w:rsidRPr="005B7B3E" w14:paraId="27E34370" w14:textId="77777777" w:rsidTr="0053711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117BD0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C78C2B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 w:rsidRPr="00A724E5">
              <w:rPr>
                <w:sz w:val="16"/>
                <w:szCs w:val="16"/>
              </w:rPr>
              <w:t>90910000-9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590A8A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 w:rsidRPr="00A724E5">
              <w:rPr>
                <w:sz w:val="20"/>
                <w:szCs w:val="20"/>
              </w:rPr>
              <w:t>Servicii de curățenie a încăperilor</w:t>
            </w:r>
            <w:r>
              <w:rPr>
                <w:sz w:val="20"/>
                <w:szCs w:val="20"/>
              </w:rPr>
              <w:t xml:space="preserve"> </w:t>
            </w:r>
            <w:r w:rsidRPr="00A724E5">
              <w:rPr>
                <w:sz w:val="20"/>
                <w:szCs w:val="20"/>
              </w:rPr>
              <w:t>(Complex Sportiv)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F61D76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Serviciu lunar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D4FCBB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F042A2" w14:textId="77777777" w:rsidR="0053711D" w:rsidRPr="00A724E5" w:rsidRDefault="0053711D" w:rsidP="006550EE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Conform 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39439A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119 950,00</w:t>
            </w:r>
          </w:p>
        </w:tc>
      </w:tr>
      <w:tr w:rsidR="0053711D" w:rsidRPr="005B7B3E" w14:paraId="6F1181A8" w14:textId="77777777" w:rsidTr="0053711D">
        <w:trPr>
          <w:trHeight w:val="397"/>
        </w:trPr>
        <w:tc>
          <w:tcPr>
            <w:tcW w:w="94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9EE705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2</w:t>
            </w:r>
            <w:r w:rsidRPr="005B7B3E">
              <w:rPr>
                <w:b/>
                <w:sz w:val="20"/>
                <w:szCs w:val="20"/>
              </w:rPr>
              <w:t xml:space="preserve"> </w:t>
            </w:r>
            <w:r w:rsidRPr="00A724E5">
              <w:rPr>
                <w:b/>
                <w:sz w:val="20"/>
                <w:szCs w:val="20"/>
              </w:rPr>
              <w:t>Servicii de curățenie a încăperilor</w:t>
            </w:r>
            <w:r>
              <w:rPr>
                <w:b/>
                <w:sz w:val="20"/>
                <w:szCs w:val="20"/>
              </w:rPr>
              <w:t xml:space="preserve"> (Bloc administrativ)</w:t>
            </w:r>
          </w:p>
        </w:tc>
      </w:tr>
      <w:tr w:rsidR="0053711D" w:rsidRPr="005B7B3E" w14:paraId="3B4C3937" w14:textId="77777777" w:rsidTr="0053711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A7F7E1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DD314D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 w:rsidRPr="00A724E5">
              <w:rPr>
                <w:sz w:val="16"/>
                <w:szCs w:val="16"/>
              </w:rPr>
              <w:t>90910000-9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B94A83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 w:rsidRPr="00A724E5">
              <w:rPr>
                <w:sz w:val="20"/>
                <w:szCs w:val="20"/>
              </w:rPr>
              <w:t>Servicii de curățenie a încăperilor (Bloc administrativ)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6C6106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Serviciu lunar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D3106E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29F8FE" w14:textId="77777777" w:rsidR="0053711D" w:rsidRPr="00A724E5" w:rsidRDefault="0053711D" w:rsidP="006550EE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Conform 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42087A" w14:textId="77777777" w:rsidR="0053711D" w:rsidRPr="005B7B3E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47 950,00</w:t>
            </w:r>
          </w:p>
        </w:tc>
      </w:tr>
      <w:tr w:rsidR="0053711D" w:rsidRPr="00D87E69" w14:paraId="37DF9FC8" w14:textId="77777777" w:rsidTr="0053711D">
        <w:trPr>
          <w:trHeight w:val="397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BC76C" w14:textId="77777777" w:rsidR="0053711D" w:rsidRPr="00D87E69" w:rsidRDefault="0053711D" w:rsidP="006550EE">
            <w:pPr>
              <w:spacing w:before="120"/>
              <w:jc w:val="center"/>
              <w:rPr>
                <w:sz w:val="20"/>
                <w:szCs w:val="20"/>
              </w:rPr>
            </w:pPr>
            <w:r w:rsidRPr="00D87E69">
              <w:rPr>
                <w:b/>
                <w:sz w:val="20"/>
                <w:szCs w:val="20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5E6F45" w14:textId="77777777" w:rsidR="0053711D" w:rsidRPr="00D87E69" w:rsidRDefault="0053711D" w:rsidP="006550E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167 900,00</w:t>
            </w:r>
          </w:p>
        </w:tc>
      </w:tr>
    </w:tbl>
    <w:p w14:paraId="1C2EE367" w14:textId="77777777" w:rsidR="0053711D" w:rsidRDefault="0053711D" w:rsidP="0053711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ro-MD" w:eastAsia="ru-RU"/>
        </w:rPr>
      </w:pPr>
    </w:p>
    <w:p w14:paraId="4B3D5C22" w14:textId="77777777" w:rsidR="004C499F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170C4B">
        <w:rPr>
          <w:b/>
          <w:noProof w:val="0"/>
          <w:highlight w:val="yellow"/>
          <w:lang w:val="ro-MD" w:eastAsia="ru-RU"/>
        </w:rPr>
        <w:t>Pentru un singur lot;</w:t>
      </w:r>
    </w:p>
    <w:p w14:paraId="443B79FD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highlight w:val="yellow"/>
          <w:lang w:val="ro-MD" w:eastAsia="ru-RU"/>
        </w:rPr>
      </w:pPr>
      <w:r w:rsidRPr="00170C4B">
        <w:rPr>
          <w:b/>
          <w:bCs/>
          <w:noProof w:val="0"/>
          <w:highlight w:val="yellow"/>
          <w:lang w:val="ro-MD" w:eastAsia="ru-RU"/>
        </w:rPr>
        <w:t>Pentru mai multe loturi;</w:t>
      </w:r>
    </w:p>
    <w:p w14:paraId="38C3A784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170C4B">
        <w:rPr>
          <w:b/>
          <w:noProof w:val="0"/>
          <w:highlight w:val="yellow"/>
          <w:lang w:val="ro-MD" w:eastAsia="ru-RU"/>
        </w:rPr>
        <w:t>Pentru toate loturile;</w:t>
      </w:r>
    </w:p>
    <w:p w14:paraId="44FE4D2B" w14:textId="77777777" w:rsidR="00BE362C" w:rsidRPr="00FF430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74F0AF16" w14:textId="65417FEA" w:rsidR="00E97340" w:rsidRPr="00170C4B" w:rsidRDefault="00BE362C" w:rsidP="004C626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highlight w:val="yellow"/>
        </w:rPr>
      </w:pPr>
      <w:r w:rsidRPr="00170C4B">
        <w:rPr>
          <w:b/>
          <w:noProof w:val="0"/>
          <w:lang w:val="ro-MD" w:eastAsia="ru-RU"/>
        </w:rPr>
        <w:t>T</w:t>
      </w:r>
      <w:r w:rsidR="00093AE5" w:rsidRPr="00170C4B">
        <w:rPr>
          <w:b/>
          <w:noProof w:val="0"/>
          <w:lang w:val="ro-MD" w:eastAsia="ru-RU"/>
        </w:rPr>
        <w:t xml:space="preserve">ermenii și condițiile de </w:t>
      </w:r>
      <w:r w:rsidRPr="00170C4B">
        <w:rPr>
          <w:b/>
          <w:noProof w:val="0"/>
          <w:lang w:val="ro-MD" w:eastAsia="ru-RU"/>
        </w:rPr>
        <w:t>prestare/executare solicitați:</w:t>
      </w:r>
      <w:r w:rsidR="00170C4B">
        <w:rPr>
          <w:b/>
          <w:noProof w:val="0"/>
          <w:lang w:val="ro-MD" w:eastAsia="ru-RU"/>
        </w:rPr>
        <w:t xml:space="preserve"> </w:t>
      </w:r>
      <w:r w:rsidR="0053711D">
        <w:rPr>
          <w:b/>
          <w:highlight w:val="yellow"/>
        </w:rPr>
        <w:t>Pe parcursul anului 2024</w:t>
      </w:r>
      <w:r w:rsidR="00736C9F" w:rsidRPr="00170C4B">
        <w:rPr>
          <w:b/>
          <w:highlight w:val="yellow"/>
        </w:rPr>
        <w:t>.</w:t>
      </w:r>
    </w:p>
    <w:p w14:paraId="6CE0A203" w14:textId="3C08CDB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736C9F">
        <w:rPr>
          <w:b/>
          <w:noProof w:val="0"/>
          <w:lang w:val="ro-MD" w:eastAsia="ru-RU"/>
        </w:rPr>
        <w:t xml:space="preserve"> </w:t>
      </w:r>
      <w:r w:rsidR="00EE2C45">
        <w:rPr>
          <w:b/>
          <w:shd w:val="clear" w:color="auto" w:fill="FFFF00"/>
        </w:rPr>
        <w:t>pînă la data de 31.12.202</w:t>
      </w:r>
      <w:r w:rsidR="0053711D">
        <w:rPr>
          <w:b/>
          <w:shd w:val="clear" w:color="auto" w:fill="FFFF00"/>
        </w:rPr>
        <w:t>4.</w:t>
      </w:r>
    </w:p>
    <w:p w14:paraId="225566E0" w14:textId="73760A1E" w:rsidR="00BE362C" w:rsidRDefault="0001025B" w:rsidP="000102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01025B">
        <w:rPr>
          <w:b/>
          <w:noProof w:val="0"/>
          <w:lang w:val="ro-MD" w:eastAsia="ru-RU"/>
        </w:rPr>
        <w:t>Scurtă descriere (</w:t>
      </w:r>
      <w:proofErr w:type="spellStart"/>
      <w:r w:rsidRPr="0001025B">
        <w:rPr>
          <w:b/>
          <w:noProof w:val="0"/>
          <w:lang w:val="ro-MD" w:eastAsia="ru-RU"/>
        </w:rPr>
        <w:t>indicaţi</w:t>
      </w:r>
      <w:proofErr w:type="spellEnd"/>
      <w:r w:rsidRPr="0001025B">
        <w:rPr>
          <w:b/>
          <w:noProof w:val="0"/>
          <w:lang w:val="ro-MD" w:eastAsia="ru-RU"/>
        </w:rPr>
        <w:t xml:space="preserve"> după caz) a criteriilor de calificare</w:t>
      </w:r>
      <w:r w:rsidR="00BE362C" w:rsidRPr="00FF430B">
        <w:rPr>
          <w:b/>
          <w:noProof w:val="0"/>
          <w:lang w:val="ro-MD" w:eastAsia="ru-RU"/>
        </w:rPr>
        <w:t xml:space="preserve">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129"/>
        <w:gridCol w:w="5059"/>
        <w:gridCol w:w="1595"/>
      </w:tblGrid>
      <w:tr w:rsidR="005171E3" w:rsidRPr="00BE362C" w14:paraId="50410C1B" w14:textId="77777777" w:rsidTr="005171E3">
        <w:tc>
          <w:tcPr>
            <w:tcW w:w="560" w:type="dxa"/>
            <w:shd w:val="clear" w:color="auto" w:fill="auto"/>
          </w:tcPr>
          <w:p w14:paraId="32676CD4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129" w:type="dxa"/>
            <w:shd w:val="clear" w:color="auto" w:fill="auto"/>
          </w:tcPr>
          <w:p w14:paraId="44C6D5AF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B007E28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59" w:type="dxa"/>
            <w:shd w:val="clear" w:color="auto" w:fill="auto"/>
          </w:tcPr>
          <w:p w14:paraId="7CF4875D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BF9FBE3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171E3" w:rsidRPr="00BE362C" w14:paraId="3D36B264" w14:textId="77777777" w:rsidTr="005171E3">
        <w:tc>
          <w:tcPr>
            <w:tcW w:w="560" w:type="dxa"/>
            <w:shd w:val="clear" w:color="auto" w:fill="auto"/>
          </w:tcPr>
          <w:p w14:paraId="6A7A3D13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9" w:type="dxa"/>
            <w:shd w:val="clear" w:color="auto" w:fill="auto"/>
          </w:tcPr>
          <w:p w14:paraId="6E85F6DD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059" w:type="dxa"/>
            <w:shd w:val="clear" w:color="auto" w:fill="auto"/>
          </w:tcPr>
          <w:p w14:paraId="245C6AE2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87D177A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41FA5FB6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D7F230" w14:textId="77777777" w:rsidTr="005171E3">
        <w:tc>
          <w:tcPr>
            <w:tcW w:w="560" w:type="dxa"/>
            <w:shd w:val="clear" w:color="auto" w:fill="auto"/>
          </w:tcPr>
          <w:p w14:paraId="76668808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29" w:type="dxa"/>
            <w:shd w:val="clear" w:color="auto" w:fill="auto"/>
          </w:tcPr>
          <w:p w14:paraId="567D95B6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059" w:type="dxa"/>
            <w:shd w:val="clear" w:color="auto" w:fill="auto"/>
          </w:tcPr>
          <w:p w14:paraId="2AE55C3B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C10199A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0B2FE70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5E1E5C" w14:textId="77777777" w:rsidTr="005171E3">
        <w:tc>
          <w:tcPr>
            <w:tcW w:w="560" w:type="dxa"/>
            <w:shd w:val="clear" w:color="auto" w:fill="auto"/>
          </w:tcPr>
          <w:p w14:paraId="5D22F5B6" w14:textId="47BF7E2C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9" w:type="dxa"/>
            <w:shd w:val="clear" w:color="auto" w:fill="auto"/>
          </w:tcPr>
          <w:p w14:paraId="213940BA" w14:textId="4F722FBF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5059" w:type="dxa"/>
            <w:shd w:val="clear" w:color="auto" w:fill="auto"/>
          </w:tcPr>
          <w:p w14:paraId="7D8B88A9" w14:textId="77777777" w:rsidR="005171E3" w:rsidRPr="005171E3" w:rsidRDefault="005171E3" w:rsidP="005171E3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nr.2</w:t>
            </w: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Regulamentul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privire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achiziţiile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valoare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mica,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aprobat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HG nr. 870 din 14.12.2022</w:t>
            </w:r>
            <w:r w:rsidRPr="005171E3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</w:p>
          <w:p w14:paraId="68FFD608" w14:textId="6D06A8A3" w:rsidR="005171E3" w:rsidRPr="005171E3" w:rsidRDefault="005171E3" w:rsidP="005171E3">
            <w:pPr>
              <w:jc w:val="center"/>
              <w:rPr>
                <w:sz w:val="22"/>
                <w:szCs w:val="22"/>
              </w:rPr>
            </w:pPr>
            <w:r w:rsidRPr="005171E3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1D6EAFE1" w14:textId="1F1DDDF1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0BC59BA4" w14:textId="77777777" w:rsidTr="005171E3">
        <w:tc>
          <w:tcPr>
            <w:tcW w:w="560" w:type="dxa"/>
            <w:shd w:val="clear" w:color="auto" w:fill="auto"/>
          </w:tcPr>
          <w:p w14:paraId="5B9FB502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9" w:type="dxa"/>
            <w:shd w:val="clear" w:color="auto" w:fill="auto"/>
          </w:tcPr>
          <w:p w14:paraId="18EFF98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059" w:type="dxa"/>
            <w:shd w:val="clear" w:color="auto" w:fill="auto"/>
          </w:tcPr>
          <w:p w14:paraId="4945584F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459B07C" w14:textId="77777777" w:rsidR="005171E3" w:rsidRPr="00972384" w:rsidRDefault="005171E3" w:rsidP="00055F9D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FD43A18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799CC3" w14:textId="77777777" w:rsidTr="005171E3">
        <w:tc>
          <w:tcPr>
            <w:tcW w:w="560" w:type="dxa"/>
            <w:shd w:val="clear" w:color="auto" w:fill="auto"/>
          </w:tcPr>
          <w:p w14:paraId="36F08BDD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129" w:type="dxa"/>
            <w:shd w:val="clear" w:color="auto" w:fill="auto"/>
          </w:tcPr>
          <w:p w14:paraId="45327A59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059" w:type="dxa"/>
            <w:shd w:val="clear" w:color="auto" w:fill="auto"/>
          </w:tcPr>
          <w:p w14:paraId="3C8C72B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31A7E4B" w14:textId="77777777" w:rsidR="005171E3" w:rsidRDefault="005171E3" w:rsidP="00055F9D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5A6C07F1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ECBCE6" w14:textId="77777777" w:rsidTr="005171E3">
        <w:tc>
          <w:tcPr>
            <w:tcW w:w="560" w:type="dxa"/>
            <w:shd w:val="clear" w:color="auto" w:fill="auto"/>
          </w:tcPr>
          <w:p w14:paraId="3D7FDA7A" w14:textId="77777777" w:rsidR="005171E3" w:rsidRPr="000104C6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29" w:type="dxa"/>
            <w:shd w:val="clear" w:color="auto" w:fill="auto"/>
          </w:tcPr>
          <w:p w14:paraId="6CED5B0D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059" w:type="dxa"/>
            <w:shd w:val="clear" w:color="auto" w:fill="auto"/>
          </w:tcPr>
          <w:p w14:paraId="68CAEEAB" w14:textId="77777777" w:rsidR="005171E3" w:rsidRDefault="005171E3" w:rsidP="00055F9D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4C32F428" w14:textId="77777777" w:rsidR="005171E3" w:rsidRPr="000104C6" w:rsidRDefault="005171E3" w:rsidP="00055F9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59CD7ACC" w14:textId="77777777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1B541767" w14:textId="77777777" w:rsidTr="005171E3">
        <w:tc>
          <w:tcPr>
            <w:tcW w:w="560" w:type="dxa"/>
            <w:shd w:val="clear" w:color="auto" w:fill="auto"/>
          </w:tcPr>
          <w:p w14:paraId="41E168E3" w14:textId="7EB5EC26" w:rsidR="005171E3" w:rsidRDefault="00B4045A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9" w:type="dxa"/>
            <w:shd w:val="clear" w:color="auto" w:fill="auto"/>
          </w:tcPr>
          <w:p w14:paraId="7F819F1B" w14:textId="55C7BC9A" w:rsidR="005171E3" w:rsidRPr="00BD105A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Certificat de atribuire a conturilor bancare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C1DC6D" w14:textId="4F0FA78A" w:rsidR="005171E3" w:rsidRPr="00BD105A" w:rsidRDefault="00C17EDC" w:rsidP="00055F9D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6A3200C3" w14:textId="61D090FF" w:rsidR="005171E3" w:rsidRPr="000104C6" w:rsidRDefault="005171E3" w:rsidP="00055F9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4045A" w:rsidRPr="00BE362C" w14:paraId="06505912" w14:textId="77777777" w:rsidTr="001819FB">
        <w:tc>
          <w:tcPr>
            <w:tcW w:w="560" w:type="dxa"/>
            <w:shd w:val="clear" w:color="auto" w:fill="auto"/>
          </w:tcPr>
          <w:p w14:paraId="0E817A1A" w14:textId="5375BB9D" w:rsidR="00B4045A" w:rsidRDefault="00B4045A" w:rsidP="00B404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129" w:type="dxa"/>
            <w:shd w:val="clear" w:color="auto" w:fill="auto"/>
          </w:tcPr>
          <w:p w14:paraId="1835E1A2" w14:textId="57ABDB2D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</w:tc>
        <w:tc>
          <w:tcPr>
            <w:tcW w:w="5059" w:type="dxa"/>
            <w:shd w:val="clear" w:color="auto" w:fill="auto"/>
          </w:tcPr>
          <w:p w14:paraId="7704406F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10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7928E286" w14:textId="77777777" w:rsidR="00B4045A" w:rsidRPr="000104C6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308726CA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4BE7F3D1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1C816A00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2BCC4A02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573FF78E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4C08F1B4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0E2D6E8B" w14:textId="77777777" w:rsidR="00B4045A" w:rsidRPr="00C76BBC" w:rsidRDefault="00B4045A" w:rsidP="00B4045A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7FF69067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310EAB51" w14:textId="77777777" w:rsidR="00B4045A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661DC171" w14:textId="1ACF0B7C" w:rsidR="00B4045A" w:rsidRPr="000104C6" w:rsidRDefault="00B4045A" w:rsidP="00B4045A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1E92F1BB" w14:textId="13F84B59" w:rsidR="00B4045A" w:rsidRPr="000104C6" w:rsidRDefault="00B4045A" w:rsidP="00B4045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75EECD25" w14:textId="77777777" w:rsidR="00E97340" w:rsidRPr="00FF430B" w:rsidRDefault="00E97340" w:rsidP="00E9734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1984BDAD" w14:textId="637AB2F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E5555F" w:rsidRPr="00E5555F">
        <w:rPr>
          <w:b/>
          <w:shd w:val="clear" w:color="auto" w:fill="FFFF00"/>
          <w:lang w:val="en-US"/>
        </w:rPr>
        <w:t xml:space="preserve"> </w:t>
      </w:r>
      <w:r w:rsidR="00E5555F" w:rsidRPr="00300BDD">
        <w:rPr>
          <w:b/>
          <w:shd w:val="clear" w:color="auto" w:fill="FFFF00"/>
          <w:lang w:val="en-US"/>
        </w:rPr>
        <w:t>nu se aplică</w:t>
      </w:r>
    </w:p>
    <w:p w14:paraId="146D4A00" w14:textId="689884EA" w:rsidR="00BE362C" w:rsidRPr="005171E3" w:rsidRDefault="00BE362C" w:rsidP="00E55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</w:t>
      </w:r>
      <w:r w:rsidR="00E5555F">
        <w:rPr>
          <w:b/>
          <w:noProof w:val="0"/>
          <w:lang w:val="ro-MD" w:eastAsia="ru-RU"/>
        </w:rPr>
        <w:t xml:space="preserve"> </w:t>
      </w:r>
      <w:r w:rsidR="00B4045A" w:rsidRPr="00B4045A">
        <w:rPr>
          <w:b/>
          <w:noProof w:val="0"/>
          <w:highlight w:val="yellow"/>
          <w:lang w:val="it-IT" w:eastAsia="ru-RU"/>
        </w:rPr>
        <w:t>Conform caietului de sarcini atașat</w:t>
      </w:r>
      <w:r w:rsidR="00B4045A" w:rsidRPr="00B4045A">
        <w:rPr>
          <w:b/>
          <w:noProof w:val="0"/>
          <w:lang w:val="it-IT" w:eastAsia="ru-RU"/>
        </w:rPr>
        <w:t>.</w:t>
      </w:r>
    </w:p>
    <w:p w14:paraId="3FBCA5A9" w14:textId="01F46284" w:rsidR="00EF4276" w:rsidRPr="00FF430B" w:rsidRDefault="00EF4276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E84C34">
        <w:rPr>
          <w:b/>
          <w:noProof w:val="0"/>
          <w:lang w:val="ro-MD" w:eastAsia="ru-RU"/>
        </w:rPr>
        <w:t xml:space="preserve"> </w:t>
      </w:r>
      <w:bookmarkEnd w:id="0"/>
      <w:r w:rsidR="00E84C34" w:rsidRPr="00E84C34">
        <w:rPr>
          <w:b/>
          <w:noProof w:val="0"/>
          <w:highlight w:val="yellow"/>
          <w:lang w:val="ro-MD" w:eastAsia="ru-RU"/>
        </w:rPr>
        <w:t xml:space="preserve">lei </w:t>
      </w:r>
      <w:bookmarkStart w:id="1" w:name="_GoBack"/>
      <w:bookmarkEnd w:id="1"/>
      <w:r w:rsidR="00E84C34" w:rsidRPr="00E84C34">
        <w:rPr>
          <w:b/>
          <w:noProof w:val="0"/>
          <w:highlight w:val="yellow"/>
          <w:lang w:val="ro-MD" w:eastAsia="ru-RU"/>
        </w:rPr>
        <w:t>MD</w:t>
      </w:r>
      <w:r w:rsidR="00E84C34">
        <w:rPr>
          <w:b/>
          <w:noProof w:val="0"/>
          <w:lang w:val="ro-MD" w:eastAsia="ru-RU"/>
        </w:rPr>
        <w:t>.</w:t>
      </w:r>
    </w:p>
    <w:p w14:paraId="432C1F0F" w14:textId="7BDC731C" w:rsidR="00BE362C" w:rsidRPr="00E84C34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E84C34">
        <w:rPr>
          <w:b/>
          <w:noProof w:val="0"/>
          <w:lang w:val="ro-MD" w:eastAsia="ru-RU"/>
        </w:rPr>
        <w:t xml:space="preserve"> </w:t>
      </w:r>
      <w:r w:rsidR="00E84C34" w:rsidRPr="00E84C34">
        <w:rPr>
          <w:b/>
          <w:noProof w:val="0"/>
          <w:highlight w:val="yellow"/>
          <w:lang w:val="ro-MD" w:eastAsia="ru-RU"/>
        </w:rPr>
        <w:t>cel mai mic preț fără TVA pe Lot.</w:t>
      </w:r>
    </w:p>
    <w:p w14:paraId="0EB0540D" w14:textId="77777777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569"/>
        <w:gridCol w:w="1788"/>
      </w:tblGrid>
      <w:tr w:rsidR="00BE362C" w:rsidRPr="00EC30C2" w14:paraId="5894E2AC" w14:textId="77777777" w:rsidTr="005171E3">
        <w:tc>
          <w:tcPr>
            <w:tcW w:w="1129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569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5171E3">
        <w:tc>
          <w:tcPr>
            <w:tcW w:w="1129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569" w:type="dxa"/>
            <w:shd w:val="clear" w:color="auto" w:fill="auto"/>
          </w:tcPr>
          <w:p w14:paraId="4A1C6E43" w14:textId="11A363A5" w:rsidR="00BE362C" w:rsidRPr="00FF430B" w:rsidRDefault="00E84C34" w:rsidP="00E8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788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61668A63" w:rsidR="00BE362C" w:rsidRPr="00FF430B" w:rsidRDefault="00EF4276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  <w:r w:rsidR="00E84C34" w:rsidRPr="00FF430B">
        <w:rPr>
          <w:b/>
          <w:noProof w:val="0"/>
          <w:lang w:val="ro-MD" w:eastAsia="ru-RU"/>
        </w:rPr>
        <w:t xml:space="preserve"> </w:t>
      </w:r>
    </w:p>
    <w:p w14:paraId="75C232E2" w14:textId="360C1FF2" w:rsidR="00BE362C" w:rsidRPr="00FF430B" w:rsidRDefault="00BE362C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</w:p>
    <w:p w14:paraId="3626F6C6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D698636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E2C45">
        <w:rPr>
          <w:b/>
          <w:sz w:val="25"/>
          <w:szCs w:val="25"/>
          <w:shd w:val="clear" w:color="auto" w:fill="FFFF00"/>
        </w:rPr>
        <w:t>6</w:t>
      </w:r>
      <w:r w:rsidR="00E84C34" w:rsidRPr="00C105D8">
        <w:rPr>
          <w:b/>
          <w:sz w:val="25"/>
          <w:szCs w:val="25"/>
          <w:shd w:val="clear" w:color="auto" w:fill="FFFF00"/>
        </w:rPr>
        <w:t>0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 xml:space="preserve"> zile</w:t>
      </w:r>
    </w:p>
    <w:p w14:paraId="4E3C6F91" w14:textId="0F55A2BF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4C34" w:rsidRPr="00C105D8">
        <w:rPr>
          <w:b/>
          <w:sz w:val="25"/>
          <w:szCs w:val="25"/>
          <w:shd w:val="clear" w:color="auto" w:fill="FFFF00"/>
        </w:rPr>
        <w:t>SIA RSAP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5A777DE6" w14:textId="4393DCA5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Limba română</w:t>
      </w:r>
      <w:r w:rsidR="00E84C34" w:rsidRPr="00C105D8">
        <w:rPr>
          <w:b/>
          <w:sz w:val="25"/>
          <w:szCs w:val="25"/>
          <w:lang w:val="en-US"/>
        </w:rPr>
        <w:t xml:space="preserve"> </w:t>
      </w:r>
    </w:p>
    <w:p w14:paraId="387292F9" w14:textId="44A806FA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nu se aplică</w:t>
      </w:r>
    </w:p>
    <w:p w14:paraId="7FF40C6C" w14:textId="77777777" w:rsidR="005171E3" w:rsidRDefault="005171E3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74D956F7" w14:textId="77777777" w:rsidR="00E84C34" w:rsidRDefault="00E84C3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Adjunctul președintelui</w:t>
      </w:r>
      <w:r w:rsidR="00BE362C" w:rsidRPr="00FF430B">
        <w:rPr>
          <w:b/>
          <w:noProof w:val="0"/>
          <w:lang w:val="ro-MD" w:eastAsia="ru-RU"/>
        </w:rPr>
        <w:t xml:space="preserve"> grupului de lucru:</w:t>
      </w:r>
    </w:p>
    <w:p w14:paraId="198B73BE" w14:textId="5EACF625" w:rsidR="00507348" w:rsidRPr="005171E3" w:rsidRDefault="00E84C34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ab/>
      </w:r>
      <w:r>
        <w:rPr>
          <w:b/>
          <w:noProof w:val="0"/>
          <w:lang w:val="ro-MD" w:eastAsia="ru-RU"/>
        </w:rPr>
        <w:tab/>
      </w:r>
      <w:r w:rsidR="00EE2C45">
        <w:rPr>
          <w:b/>
          <w:noProof w:val="0"/>
          <w:lang w:val="ro-MD" w:eastAsia="ru-RU"/>
        </w:rPr>
        <w:t>Ion CLIMA</w:t>
      </w:r>
      <w:r>
        <w:rPr>
          <w:b/>
          <w:noProof w:val="0"/>
          <w:lang w:val="ro-MD" w:eastAsia="ru-RU"/>
        </w:rPr>
        <w:tab/>
      </w:r>
      <w:r w:rsidR="00BE362C" w:rsidRPr="00FF430B">
        <w:rPr>
          <w:b/>
          <w:noProof w:val="0"/>
          <w:lang w:val="ro-MD" w:eastAsia="ru-RU"/>
        </w:rPr>
        <w:t xml:space="preserve">  </w:t>
      </w:r>
      <w:r w:rsidR="00EE2C45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="00BE362C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426FF4" w:rsidRPr="00FF430B">
        <w:rPr>
          <w:b/>
          <w:lang w:val="ro-MD"/>
        </w:rPr>
        <w:t>.</w:t>
      </w:r>
    </w:p>
    <w:sectPr w:rsidR="00507348" w:rsidRPr="005171E3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80232" w14:textId="77777777" w:rsidR="00CF2D87" w:rsidRDefault="00CF2D87" w:rsidP="00A20ACF">
      <w:r>
        <w:separator/>
      </w:r>
    </w:p>
  </w:endnote>
  <w:endnote w:type="continuationSeparator" w:id="0">
    <w:p w14:paraId="54FF0483" w14:textId="77777777" w:rsidR="00CF2D87" w:rsidRDefault="00CF2D8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045A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6E8A3" w14:textId="77777777" w:rsidR="00CF2D87" w:rsidRDefault="00CF2D87" w:rsidP="00A20ACF">
      <w:r>
        <w:separator/>
      </w:r>
    </w:p>
  </w:footnote>
  <w:footnote w:type="continuationSeparator" w:id="0">
    <w:p w14:paraId="05B2AAF4" w14:textId="77777777" w:rsidR="00CF2D87" w:rsidRDefault="00CF2D8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2E3316D5"/>
    <w:multiLevelType w:val="hybridMultilevel"/>
    <w:tmpl w:val="B6BAB4B8"/>
    <w:lvl w:ilvl="0" w:tplc="ACE689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D6768"/>
    <w:multiLevelType w:val="hybridMultilevel"/>
    <w:tmpl w:val="DC7C1A4E"/>
    <w:lvl w:ilvl="0" w:tplc="A774B68C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25B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BC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0C4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053B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7AA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17E01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B6E"/>
    <w:rsid w:val="003D5FF1"/>
    <w:rsid w:val="003D62DB"/>
    <w:rsid w:val="003D7B60"/>
    <w:rsid w:val="003E13A7"/>
    <w:rsid w:val="003E415F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1E3"/>
    <w:rsid w:val="005212EA"/>
    <w:rsid w:val="005229B2"/>
    <w:rsid w:val="00522B45"/>
    <w:rsid w:val="00523447"/>
    <w:rsid w:val="00530124"/>
    <w:rsid w:val="005309C1"/>
    <w:rsid w:val="005320FE"/>
    <w:rsid w:val="0053238B"/>
    <w:rsid w:val="00532A46"/>
    <w:rsid w:val="00536403"/>
    <w:rsid w:val="0053711D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937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5BFA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3388"/>
    <w:rsid w:val="00713405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6C9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04BC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825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A34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2DE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45A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17EDC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D8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1F3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3F5C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555F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4C34"/>
    <w:rsid w:val="00E85B92"/>
    <w:rsid w:val="00E86623"/>
    <w:rsid w:val="00E92862"/>
    <w:rsid w:val="00E93A68"/>
    <w:rsid w:val="00E94F3E"/>
    <w:rsid w:val="00E9530A"/>
    <w:rsid w:val="00E959CD"/>
    <w:rsid w:val="00E95E11"/>
    <w:rsid w:val="00E97340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7997"/>
    <w:rsid w:val="00EE204E"/>
    <w:rsid w:val="00EE2C45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EEE"/>
    <w:rsid w:val="00F8797B"/>
    <w:rsid w:val="00F902A7"/>
    <w:rsid w:val="00F90362"/>
    <w:rsid w:val="00F92ACB"/>
    <w:rsid w:val="00F94BAD"/>
    <w:rsid w:val="00F954EF"/>
    <w:rsid w:val="00F96957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F2FC9-C1F6-4DF0-A10A-FAE8686F8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859</Words>
  <Characters>4900</Characters>
  <Application>Microsoft Office Word</Application>
  <DocSecurity>0</DocSecurity>
  <Lines>40</Lines>
  <Paragraphs>11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20</cp:revision>
  <cp:lastPrinted>2023-10-26T10:34:00Z</cp:lastPrinted>
  <dcterms:created xsi:type="dcterms:W3CDTF">2021-06-25T10:45:00Z</dcterms:created>
  <dcterms:modified xsi:type="dcterms:W3CDTF">2023-12-12T07:52:00Z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1675166374</vt:lpwstr>
  </property>
  <property fmtid="{D5CDD505-2E9C-101B-9397-08002B2CF9AE}" pid="5" name="DLPManualFileClassificationVersion">
    <vt:lpwstr>11.0.0.116</vt:lpwstr>
  </property>
</Properties>
</file>