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E4689"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0DFE58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Nr</w:t>
      </w:r>
      <w:r w:rsidR="004E4689">
        <w:rPr>
          <w:rFonts w:eastAsia="Calibri"/>
          <w:noProof w:val="0"/>
          <w:lang w:val="ro-MD"/>
        </w:rPr>
        <w:t>.01</w:t>
      </w:r>
      <w:r w:rsidRPr="00FF430B">
        <w:rPr>
          <w:rFonts w:eastAsia="Calibri"/>
          <w:noProof w:val="0"/>
          <w:lang w:val="ro-MD"/>
        </w:rPr>
        <w:t>din</w:t>
      </w:r>
      <w:r w:rsidR="004E4689">
        <w:rPr>
          <w:rFonts w:eastAsia="Calibri"/>
          <w:noProof w:val="0"/>
          <w:lang w:val="ro-MD"/>
        </w:rPr>
        <w:t xml:space="preserve"> 11.08.2023</w:t>
      </w:r>
      <w:r w:rsidRPr="00FF430B">
        <w:rPr>
          <w:rFonts w:eastAsia="Calibri"/>
          <w:noProof w:val="0"/>
          <w:lang w:val="ro-MD"/>
        </w:rPr>
        <w:t xml:space="preserve">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63DEBD9" w:rsidR="00615E49" w:rsidRPr="00FF430B" w:rsidRDefault="004E4689" w:rsidP="00615E49">
            <w:pPr>
              <w:spacing w:line="276" w:lineRule="auto"/>
              <w:jc w:val="both"/>
              <w:rPr>
                <w:rFonts w:eastAsia="Calibri"/>
                <w:noProof w:val="0"/>
                <w:lang w:val="ro-MD"/>
              </w:rPr>
            </w:pPr>
            <w:r>
              <w:rPr>
                <w:rFonts w:eastAsia="Calibri"/>
                <w:noProof w:val="0"/>
                <w:lang w:val="ro-MD"/>
              </w:rPr>
              <w:t>Primaria Corjeuti</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4AE7DD71" w:rsidR="00615E49" w:rsidRPr="00FF430B" w:rsidRDefault="004E4689" w:rsidP="00615E49">
            <w:pPr>
              <w:spacing w:line="276" w:lineRule="auto"/>
              <w:jc w:val="both"/>
              <w:rPr>
                <w:rFonts w:eastAsia="Calibri"/>
                <w:noProof w:val="0"/>
                <w:lang w:val="ro-MD"/>
              </w:rPr>
            </w:pPr>
            <w:r>
              <w:rPr>
                <w:rFonts w:eastAsia="Calibri"/>
                <w:noProof w:val="0"/>
                <w:lang w:val="ro-MD"/>
              </w:rPr>
              <w:t>1007601004892</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29056C8A" w:rsidR="00615E49" w:rsidRPr="00FF430B" w:rsidRDefault="004E4689" w:rsidP="00615E49">
            <w:pPr>
              <w:spacing w:line="276" w:lineRule="auto"/>
              <w:jc w:val="both"/>
              <w:rPr>
                <w:rFonts w:eastAsia="Calibri"/>
                <w:noProof w:val="0"/>
                <w:lang w:val="ro-MD"/>
              </w:rPr>
            </w:pPr>
            <w:r>
              <w:rPr>
                <w:rFonts w:eastAsia="Calibri"/>
                <w:noProof w:val="0"/>
                <w:lang w:val="ro-MD"/>
              </w:rPr>
              <w:t>s.Corjeuti, r-ul Briceni</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5341AD7E" w:rsidR="00615E49" w:rsidRPr="00FF430B" w:rsidRDefault="004E4689" w:rsidP="00615E49">
            <w:pPr>
              <w:spacing w:line="276" w:lineRule="auto"/>
              <w:jc w:val="both"/>
              <w:rPr>
                <w:rFonts w:eastAsia="Calibri"/>
                <w:noProof w:val="0"/>
                <w:lang w:val="ro-MD"/>
              </w:rPr>
            </w:pPr>
            <w:r>
              <w:rPr>
                <w:rFonts w:eastAsia="Calibri"/>
                <w:noProof w:val="0"/>
                <w:lang w:val="ro-MD"/>
              </w:rPr>
              <w:t>0247 57 291,fax 024757338</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4E6A4CBE" w:rsidR="00615E49" w:rsidRPr="00FF430B" w:rsidRDefault="004E4689" w:rsidP="00615E49">
            <w:pPr>
              <w:spacing w:line="276" w:lineRule="auto"/>
              <w:jc w:val="both"/>
              <w:rPr>
                <w:rFonts w:eastAsia="Calibri"/>
                <w:noProof w:val="0"/>
                <w:lang w:val="ro-MD"/>
              </w:rPr>
            </w:pPr>
            <w:r>
              <w:rPr>
                <w:rFonts w:eastAsia="Calibri"/>
                <w:noProof w:val="0"/>
                <w:lang w:val="ro-MD"/>
              </w:rPr>
              <w:t>primariacorjeuti@mail.ru</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4912FD1E" w:rsidR="00615E49" w:rsidRPr="00FF430B" w:rsidRDefault="004E4689" w:rsidP="00615E49">
            <w:pPr>
              <w:spacing w:line="276" w:lineRule="auto"/>
              <w:jc w:val="both"/>
              <w:rPr>
                <w:rFonts w:eastAsia="Calibri"/>
                <w:noProof w:val="0"/>
                <w:lang w:val="ro-MD"/>
              </w:rPr>
            </w:pPr>
            <w:r>
              <w:rPr>
                <w:rFonts w:eastAsia="Calibri"/>
                <w:noProof w:val="0"/>
                <w:lang w:val="ro-MD"/>
              </w:rPr>
              <w:t>primariacorjeuti@mail.ru</w:t>
            </w: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9F03DDC" w:rsidR="00615E49" w:rsidRPr="00FF430B" w:rsidRDefault="004E4689" w:rsidP="00615E49">
            <w:pPr>
              <w:spacing w:line="276" w:lineRule="auto"/>
              <w:jc w:val="both"/>
              <w:rPr>
                <w:rFonts w:eastAsia="Calibri"/>
                <w:noProof w:val="0"/>
                <w:lang w:val="ro-MD"/>
              </w:rPr>
            </w:pPr>
            <w:r>
              <w:rPr>
                <w:rFonts w:eastAsia="Calibri"/>
                <w:noProof w:val="0"/>
                <w:lang w:val="ro-MD"/>
              </w:rPr>
              <w:t>Cojocari Svetlana,069707620</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53B47984"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615E49" w:rsidRPr="00EC30C2" w14:paraId="4FC93795" w14:textId="77777777" w:rsidTr="004E468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4E468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4C76786" w:rsidR="00615E49" w:rsidRPr="00FF430B" w:rsidRDefault="004E4689" w:rsidP="00615E49">
            <w:pPr>
              <w:spacing w:line="276" w:lineRule="auto"/>
              <w:rPr>
                <w:rFonts w:eastAsia="Calibri"/>
                <w:noProof w:val="0"/>
                <w:lang w:val="ro-MD"/>
              </w:rPr>
            </w:pPr>
            <w:r w:rsidRPr="004E4689">
              <w:rPr>
                <w:rFonts w:eastAsia="Calibri"/>
                <w:noProof w:val="0"/>
                <w:lang w:val="ro-MD"/>
              </w:rPr>
              <w:t>45200000-9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D7C43BE" w:rsidR="00615E49" w:rsidRPr="00FF430B" w:rsidRDefault="004E4689" w:rsidP="00615E49">
            <w:pPr>
              <w:spacing w:line="276" w:lineRule="auto"/>
              <w:jc w:val="center"/>
              <w:rPr>
                <w:rFonts w:eastAsia="Calibri"/>
                <w:noProof w:val="0"/>
                <w:lang w:val="ro-MD"/>
              </w:rPr>
            </w:pPr>
            <w:r>
              <w:rPr>
                <w:rFonts w:eastAsia="Calibri"/>
                <w:noProof w:val="0"/>
                <w:lang w:val="ro-MD"/>
              </w:rPr>
              <w:t xml:space="preserve">Set de lucrari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003CE16F" w:rsidR="00615E49" w:rsidRPr="00FF430B" w:rsidRDefault="004E4689" w:rsidP="00615E49">
            <w:pPr>
              <w:spacing w:line="276" w:lineRule="auto"/>
              <w:jc w:val="center"/>
              <w:rPr>
                <w:rFonts w:eastAsia="Calibri"/>
                <w:noProof w:val="0"/>
                <w:lang w:val="ro-MD"/>
              </w:rPr>
            </w:pPr>
            <w:r>
              <w:rPr>
                <w:rFonts w:eastAsia="Calibri"/>
                <w:noProof w:val="0"/>
                <w:lang w:val="ro-MD"/>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441BF96F" w:rsidR="00615E49" w:rsidRPr="00FF430B" w:rsidRDefault="004E4689" w:rsidP="00615E49">
            <w:pPr>
              <w:spacing w:line="276" w:lineRule="auto"/>
              <w:jc w:val="both"/>
              <w:rPr>
                <w:rFonts w:eastAsia="Calibri"/>
                <w:noProof w:val="0"/>
                <w:lang w:val="ro-MD"/>
              </w:rPr>
            </w:pPr>
            <w:r w:rsidRPr="004E4689">
              <w:rPr>
                <w:rFonts w:eastAsia="Calibri"/>
                <w:noProof w:val="0"/>
                <w:lang w:val="ro-MD"/>
              </w:rPr>
              <w:t>Lucrari de amenajarea parcului in satul Corjeuti, raionul Briceni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3B604BDF" w:rsidR="00615E49" w:rsidRPr="00FF430B" w:rsidRDefault="00BC0105" w:rsidP="00615E49">
            <w:pPr>
              <w:spacing w:line="276" w:lineRule="auto"/>
              <w:jc w:val="center"/>
              <w:rPr>
                <w:rFonts w:eastAsia="Calibri"/>
                <w:noProof w:val="0"/>
                <w:lang w:val="ro-MD"/>
              </w:rPr>
            </w:pPr>
            <w:r>
              <w:rPr>
                <w:rFonts w:eastAsia="Calibri"/>
                <w:noProof w:val="0"/>
                <w:lang w:val="ro-MD"/>
              </w:rPr>
              <w:t>374566</w:t>
            </w:r>
          </w:p>
        </w:tc>
      </w:tr>
      <w:tr w:rsidR="00615E49" w:rsidRPr="00EC30C2" w14:paraId="33F20E24" w14:textId="77777777" w:rsidTr="004E468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bookmarkStart w:id="45" w:name="_GoBack"/>
            <w:bookmarkEnd w:id="45"/>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379E4" w14:textId="77777777" w:rsidR="00733E9C" w:rsidRDefault="00733E9C" w:rsidP="00A20ACF">
      <w:r>
        <w:separator/>
      </w:r>
    </w:p>
  </w:endnote>
  <w:endnote w:type="continuationSeparator" w:id="0">
    <w:p w14:paraId="3F283378" w14:textId="77777777" w:rsidR="00733E9C" w:rsidRDefault="00733E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4E4689" w:rsidRDefault="004E4689"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4E4689" w:rsidRDefault="004E4689">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4E4689" w:rsidRDefault="004E468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9BAC1" w14:textId="77777777" w:rsidR="00733E9C" w:rsidRDefault="00733E9C" w:rsidP="00A20ACF">
      <w:r>
        <w:separator/>
      </w:r>
    </w:p>
  </w:footnote>
  <w:footnote w:type="continuationSeparator" w:id="0">
    <w:p w14:paraId="31A03638" w14:textId="77777777" w:rsidR="00733E9C" w:rsidRDefault="00733E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689"/>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E9C"/>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105"/>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5E614-C603-44AD-8E9F-503AF3EF2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69</Pages>
  <Words>24651</Words>
  <Characters>140513</Characters>
  <Application>Microsoft Office Word</Application>
  <DocSecurity>0</DocSecurity>
  <Lines>1170</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4</cp:revision>
  <cp:lastPrinted>2021-06-01T11:52:00Z</cp:lastPrinted>
  <dcterms:created xsi:type="dcterms:W3CDTF">2021-06-14T10:00:00Z</dcterms:created>
  <dcterms:modified xsi:type="dcterms:W3CDTF">2023-08-10T09:13:00Z</dcterms:modified>
</cp:coreProperties>
</file>