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1DC3B0C4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a acoperișului </w:t>
      </w:r>
      <w:r w:rsidR="000A3994" w:rsidRPr="004B5ECE">
        <w:rPr>
          <w:b/>
          <w:bCs/>
          <w:sz w:val="28"/>
          <w:szCs w:val="28"/>
          <w:lang w:val="en-US"/>
        </w:rPr>
        <w:t xml:space="preserve">la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>IET nr.1</w:t>
      </w:r>
      <w:r w:rsidR="00A96F61">
        <w:rPr>
          <w:b/>
          <w:bCs/>
          <w:sz w:val="28"/>
          <w:szCs w:val="28"/>
          <w:lang w:val="en-US"/>
        </w:rPr>
        <w:t>3</w:t>
      </w:r>
      <w:r w:rsidR="00AF3521" w:rsidRPr="004B5ECE">
        <w:rPr>
          <w:b/>
          <w:bCs/>
          <w:sz w:val="28"/>
          <w:szCs w:val="28"/>
          <w:lang w:val="en-US"/>
        </w:rPr>
        <w:t>,</w:t>
      </w:r>
      <w:r w:rsidR="00A96F61">
        <w:rPr>
          <w:b/>
          <w:bCs/>
          <w:sz w:val="28"/>
          <w:szCs w:val="28"/>
          <w:lang w:val="en-US"/>
        </w:rPr>
        <w:t>38</w:t>
      </w:r>
      <w:r w:rsidR="00AF3521" w:rsidRPr="004B5ECE">
        <w:rPr>
          <w:b/>
          <w:bCs/>
          <w:sz w:val="28"/>
          <w:szCs w:val="28"/>
          <w:lang w:val="en-US"/>
        </w:rPr>
        <w:t xml:space="preserve"> și </w:t>
      </w:r>
      <w:r w:rsidR="00A96F61">
        <w:rPr>
          <w:b/>
          <w:bCs/>
          <w:sz w:val="28"/>
          <w:szCs w:val="28"/>
          <w:lang w:val="en-US"/>
        </w:rPr>
        <w:t>64</w:t>
      </w:r>
      <w:r w:rsidR="00AF3521" w:rsidRPr="004B5ECE">
        <w:rPr>
          <w:b/>
          <w:bCs/>
          <w:sz w:val="28"/>
          <w:szCs w:val="28"/>
          <w:lang w:val="en-US"/>
        </w:rPr>
        <w:t xml:space="preserve">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3C328DE2" w:rsidR="0098636D" w:rsidRPr="00A96F61" w:rsidRDefault="0098636D" w:rsidP="0098636D">
            <w:pPr>
              <w:rPr>
                <w:sz w:val="22"/>
                <w:szCs w:val="22"/>
              </w:rPr>
            </w:pPr>
            <w:r w:rsidRPr="00A96F61">
              <w:rPr>
                <w:sz w:val="22"/>
                <w:szCs w:val="22"/>
              </w:rPr>
              <w:t>Lucrări de reparație a acoperișului la IET nr.1</w:t>
            </w:r>
            <w:r w:rsidR="00A96F61" w:rsidRPr="00A96F61">
              <w:rPr>
                <w:sz w:val="22"/>
                <w:szCs w:val="22"/>
              </w:rPr>
              <w:t>3</w:t>
            </w:r>
            <w:r w:rsidR="00C945D2" w:rsidRPr="00A96F61">
              <w:rPr>
                <w:sz w:val="22"/>
                <w:szCs w:val="22"/>
              </w:rPr>
              <w:t xml:space="preserve">, </w:t>
            </w:r>
            <w:r w:rsidR="00A96F61" w:rsidRPr="00A96F61">
              <w:rPr>
                <w:sz w:val="20"/>
                <w:szCs w:val="20"/>
              </w:rPr>
              <w:t>str.Romană 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637D3A0F" w:rsidR="0098636D" w:rsidRPr="004B5ECE" w:rsidRDefault="00A96F61" w:rsidP="009863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208333</w:t>
            </w:r>
            <w:r w:rsidR="0098636D" w:rsidRPr="004B5ECE">
              <w:rPr>
                <w:sz w:val="20"/>
                <w:szCs w:val="20"/>
              </w:rPr>
              <w:t>,00</w:t>
            </w:r>
          </w:p>
        </w:tc>
      </w:tr>
      <w:tr w:rsidR="004B5ECE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71CD5076" w:rsidR="0098636D" w:rsidRPr="00A96F61" w:rsidRDefault="0098636D" w:rsidP="0098636D">
            <w:pPr>
              <w:rPr>
                <w:sz w:val="22"/>
                <w:szCs w:val="22"/>
              </w:rPr>
            </w:pPr>
            <w:r w:rsidRPr="00A96F61">
              <w:rPr>
                <w:sz w:val="22"/>
                <w:szCs w:val="22"/>
              </w:rPr>
              <w:t>Lucrări de reparație a acoperișului la IET nr.</w:t>
            </w:r>
            <w:r w:rsidR="00A96F61" w:rsidRPr="00A96F61">
              <w:rPr>
                <w:sz w:val="22"/>
                <w:szCs w:val="22"/>
              </w:rPr>
              <w:t>38</w:t>
            </w:r>
            <w:r w:rsidR="00C945D2" w:rsidRPr="00A96F61">
              <w:rPr>
                <w:sz w:val="22"/>
                <w:szCs w:val="22"/>
              </w:rPr>
              <w:t xml:space="preserve">, </w:t>
            </w:r>
            <w:r w:rsidR="00A96F61" w:rsidRPr="00A96F61">
              <w:rPr>
                <w:sz w:val="20"/>
                <w:szCs w:val="20"/>
              </w:rPr>
              <w:t>Str.Sf.Gheorghe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07C08D1F" w:rsidR="0098636D" w:rsidRPr="004B5ECE" w:rsidRDefault="0098636D" w:rsidP="0098636D">
            <w:pPr>
              <w:jc w:val="center"/>
              <w:rPr>
                <w:b/>
                <w:sz w:val="20"/>
                <w:szCs w:val="20"/>
              </w:rPr>
            </w:pPr>
            <w:r w:rsidRPr="004B5ECE">
              <w:rPr>
                <w:sz w:val="20"/>
                <w:szCs w:val="20"/>
              </w:rPr>
              <w:t>250000,00</w:t>
            </w: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49175950" w:rsidR="0098636D" w:rsidRPr="00A96F61" w:rsidRDefault="0098636D" w:rsidP="0098636D">
            <w:pPr>
              <w:rPr>
                <w:sz w:val="22"/>
                <w:szCs w:val="22"/>
              </w:rPr>
            </w:pPr>
            <w:r w:rsidRPr="00A96F61">
              <w:rPr>
                <w:sz w:val="22"/>
                <w:szCs w:val="22"/>
              </w:rPr>
              <w:t>Lucrări de reparație a acoperișului la IET nr.</w:t>
            </w:r>
            <w:r w:rsidR="00A96F61" w:rsidRPr="00A96F61">
              <w:rPr>
                <w:sz w:val="22"/>
                <w:szCs w:val="22"/>
              </w:rPr>
              <w:t>64</w:t>
            </w:r>
            <w:r w:rsidR="00C945D2" w:rsidRPr="00A96F61">
              <w:rPr>
                <w:sz w:val="22"/>
                <w:szCs w:val="22"/>
              </w:rPr>
              <w:t xml:space="preserve">, </w:t>
            </w:r>
            <w:r w:rsidR="00A96F61" w:rsidRPr="00A96F61">
              <w:rPr>
                <w:sz w:val="20"/>
                <w:szCs w:val="20"/>
              </w:rPr>
              <w:t>Str.A.Saharov 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36F25061" w:rsidR="0098636D" w:rsidRPr="004B5ECE" w:rsidRDefault="00444FF0" w:rsidP="009863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250000</w:t>
            </w:r>
            <w:r w:rsidR="00A96F61" w:rsidRPr="004B5ECE">
              <w:rPr>
                <w:sz w:val="20"/>
                <w:szCs w:val="20"/>
              </w:rPr>
              <w:t>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BCE32F6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="00444FF0">
              <w:rPr>
                <w:b/>
              </w:rPr>
              <w:t>708333</w:t>
            </w:r>
            <w:r w:rsidRPr="004B5ECE">
              <w:rPr>
                <w:b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38B8514D" w:rsidR="008A32E3" w:rsidRPr="004B5ECE" w:rsidRDefault="00444FF0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708333</w:t>
            </w:r>
            <w:r w:rsidR="0098636D" w:rsidRPr="004B5ECE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324E0EB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>ă – pentru fiecare instituție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589EF09F" w14:textId="77777777" w:rsidR="00D5398A" w:rsidRPr="00552279" w:rsidRDefault="00D5398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en-GB"/>
              </w:rPr>
            </w:pPr>
            <w:r w:rsidRPr="00552279">
              <w:rPr>
                <w:b/>
                <w:sz w:val="20"/>
                <w:szCs w:val="20"/>
                <w:lang w:val="en-GB"/>
              </w:rPr>
              <w:t>Garanţia pentru ofertă prin transfer la contul autorităţii contractante</w:t>
            </w:r>
            <w:r>
              <w:rPr>
                <w:b/>
                <w:sz w:val="20"/>
                <w:szCs w:val="20"/>
                <w:lang w:val="en-GB"/>
              </w:rPr>
              <w:t>/eliberată de o bancă comercială,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 încarcată în sistem conform următoarelor date bancare: Beneficiarul plăţii: DETS RÎŞCANI Denumirea Băncii: Ministerul Finantelor – Trezoreria de Stat Codul fiscal: 1007601009716 IBAN: MD86TRPCDV518410A00782AA cu nota “</w:t>
            </w:r>
            <w:r>
              <w:rPr>
                <w:b/>
                <w:sz w:val="20"/>
                <w:szCs w:val="20"/>
                <w:lang w:val="en-GB"/>
              </w:rPr>
              <w:t>G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aranţia pentru ofertă la </w:t>
            </w:r>
            <w:r w:rsidR="008568A9">
              <w:rPr>
                <w:b/>
                <w:color w:val="FF0000"/>
                <w:sz w:val="20"/>
                <w:szCs w:val="20"/>
                <w:lang w:val="en-GB"/>
              </w:rPr>
              <w:t>COP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nr. ______ din ____________" original - </w:t>
            </w:r>
            <w:r w:rsidRPr="00552279">
              <w:rPr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77777777" w:rsidR="00F124E2" w:rsidRPr="000331E8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F124E2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F124E2" w:rsidRDefault="00BA11C7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F124E2" w:rsidRPr="00AA7E82" w:rsidRDefault="00F124E2" w:rsidP="0024650A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F124E2" w:rsidRPr="00194480" w:rsidRDefault="00F124E2" w:rsidP="0024650A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564B49B1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C005C0" w:rsidRPr="00C005C0">
        <w:rPr>
          <w:b/>
          <w:color w:val="EE0000"/>
          <w:shd w:val="clear" w:color="auto" w:fill="FFFF00"/>
          <w:lang w:val="en-US"/>
        </w:rPr>
        <w:t>30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D05FFC" w:rsidRPr="00C005C0">
        <w:rPr>
          <w:b/>
          <w:color w:val="EE0000"/>
          <w:shd w:val="clear" w:color="auto" w:fill="FFFF00"/>
          <w:lang w:val="en-US"/>
        </w:rPr>
        <w:t>0</w:t>
      </w:r>
      <w:r w:rsidR="00636869" w:rsidRPr="00C005C0">
        <w:rPr>
          <w:b/>
          <w:color w:val="EE0000"/>
          <w:shd w:val="clear" w:color="auto" w:fill="FFFF00"/>
          <w:lang w:val="en-US"/>
        </w:rPr>
        <w:t>4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FF4E49" w:rsidRPr="00C005C0">
        <w:rPr>
          <w:b/>
          <w:color w:val="EE0000"/>
          <w:shd w:val="clear" w:color="auto" w:fill="FFFF00"/>
        </w:rPr>
        <w:t>202</w:t>
      </w:r>
      <w:r w:rsidR="00636869" w:rsidRPr="00C005C0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2D566" w14:textId="77777777" w:rsidR="00211665" w:rsidRDefault="00211665" w:rsidP="00A20ACF">
      <w:r>
        <w:separator/>
      </w:r>
    </w:p>
  </w:endnote>
  <w:endnote w:type="continuationSeparator" w:id="0">
    <w:p w14:paraId="1631AD73" w14:textId="77777777" w:rsidR="00211665" w:rsidRDefault="00211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A2FDC" w14:textId="77777777" w:rsidR="00211665" w:rsidRDefault="00211665" w:rsidP="00A20ACF">
      <w:r>
        <w:separator/>
      </w:r>
    </w:p>
  </w:footnote>
  <w:footnote w:type="continuationSeparator" w:id="0">
    <w:p w14:paraId="04238244" w14:textId="77777777" w:rsidR="00211665" w:rsidRDefault="00211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2A8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665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4C8F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4FF0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5784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96F61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AE0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5C0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1741</Words>
  <Characters>9926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18</cp:revision>
  <cp:lastPrinted>2021-10-08T05:28:00Z</cp:lastPrinted>
  <dcterms:created xsi:type="dcterms:W3CDTF">2026-04-27T04:51:00Z</dcterms:created>
  <dcterms:modified xsi:type="dcterms:W3CDTF">2026-04-30T05:19:00Z</dcterms:modified>
</cp:coreProperties>
</file>