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F3391"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70FA337D"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9963F3E"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2404F8AE" w14:textId="77777777" w:rsidR="008F1D40" w:rsidRPr="00FF430B" w:rsidRDefault="008F1D40" w:rsidP="003961E7">
      <w:pPr>
        <w:tabs>
          <w:tab w:val="left" w:pos="5103"/>
          <w:tab w:val="left" w:pos="10348"/>
        </w:tabs>
        <w:jc w:val="right"/>
        <w:rPr>
          <w:noProof w:val="0"/>
          <w:lang w:eastAsia="ru-RU"/>
        </w:rPr>
      </w:pPr>
    </w:p>
    <w:p w14:paraId="6DC4E5CD" w14:textId="77777777" w:rsidR="00D925B0" w:rsidRPr="00FF430B" w:rsidRDefault="00D925B0" w:rsidP="003961E7">
      <w:pPr>
        <w:tabs>
          <w:tab w:val="left" w:pos="5103"/>
          <w:tab w:val="left" w:pos="10348"/>
        </w:tabs>
        <w:jc w:val="center"/>
        <w:rPr>
          <w:noProof w:val="0"/>
          <w:lang w:eastAsia="ru-RU"/>
        </w:rPr>
      </w:pPr>
    </w:p>
    <w:p w14:paraId="35B0EB53" w14:textId="77777777" w:rsidR="00DA6115" w:rsidRPr="00FF430B" w:rsidRDefault="00DA6115" w:rsidP="003961E7">
      <w:pPr>
        <w:tabs>
          <w:tab w:val="left" w:pos="5103"/>
          <w:tab w:val="left" w:pos="10348"/>
        </w:tabs>
        <w:jc w:val="center"/>
        <w:rPr>
          <w:b/>
          <w:noProof w:val="0"/>
          <w:lang w:eastAsia="ru-RU"/>
        </w:rPr>
      </w:pPr>
    </w:p>
    <w:p w14:paraId="5F40A0BF"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4D63B82C"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59D4256" w14:textId="77777777" w:rsidR="00637A45" w:rsidRPr="00FF430B" w:rsidRDefault="00637A45" w:rsidP="003961E7">
      <w:pPr>
        <w:tabs>
          <w:tab w:val="left" w:pos="5103"/>
          <w:tab w:val="left" w:pos="10348"/>
        </w:tabs>
        <w:jc w:val="center"/>
        <w:rPr>
          <w:b/>
          <w:noProof w:val="0"/>
          <w:lang w:eastAsia="ru-RU"/>
        </w:rPr>
      </w:pPr>
    </w:p>
    <w:p w14:paraId="7D068241" w14:textId="28072CD0" w:rsidR="00637A45" w:rsidRPr="00637A45" w:rsidRDefault="00637A45" w:rsidP="00637A45">
      <w:pPr>
        <w:tabs>
          <w:tab w:val="left" w:pos="4786"/>
          <w:tab w:val="left" w:pos="10031"/>
        </w:tabs>
        <w:rPr>
          <w:noProof w:val="0"/>
          <w:lang w:val="ro-MD" w:eastAsia="ru-RU"/>
        </w:rPr>
      </w:pPr>
      <w:r>
        <w:rPr>
          <w:b/>
          <w:noProof w:val="0"/>
          <w:lang w:eastAsia="ru-RU"/>
        </w:rPr>
        <w:t xml:space="preserve">Obiectul de achiziție: </w:t>
      </w:r>
      <w:r w:rsidRPr="006E2173">
        <w:rPr>
          <w:b/>
          <w:noProof w:val="0"/>
          <w:lang w:val="ro-MD" w:eastAsia="ru-RU"/>
        </w:rPr>
        <w:t xml:space="preserve"> </w:t>
      </w:r>
      <w:r>
        <w:rPr>
          <w:b/>
          <w:color w:val="5B9BD5" w:themeColor="accent1"/>
          <w:u w:val="single"/>
        </w:rPr>
        <w:t xml:space="preserve">Lucrări de reparație la </w:t>
      </w:r>
      <w:r w:rsidR="0023421E">
        <w:rPr>
          <w:b/>
          <w:color w:val="5B9BD5" w:themeColor="accent1"/>
          <w:u w:val="single"/>
        </w:rPr>
        <w:t>Oficiul de Sănătate Gornoe, r-nul Strășeni.</w:t>
      </w:r>
    </w:p>
    <w:p w14:paraId="7DBFED79" w14:textId="77777777" w:rsidR="00637A45" w:rsidRPr="00835531" w:rsidRDefault="00637A45" w:rsidP="00637A45">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Pr>
          <w:b/>
          <w:noProof w:val="0"/>
          <w:color w:val="5B9BD5" w:themeColor="accent1"/>
          <w:u w:val="single"/>
          <w:lang w:val="ro-MD" w:eastAsia="ru-RU"/>
        </w:rPr>
        <w:t>Cererea ofertelor de prețuri</w:t>
      </w:r>
    </w:p>
    <w:p w14:paraId="47063085" w14:textId="77777777" w:rsidR="00637A45" w:rsidRPr="00FF430B" w:rsidRDefault="00637A45" w:rsidP="00637A45">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Pr>
          <w:rFonts w:eastAsia="Cambria"/>
          <w:b/>
          <w:color w:val="5B9BD5" w:themeColor="accent1"/>
          <w:u w:val="single"/>
          <w:lang w:val="ro-MD"/>
        </w:rPr>
        <w:t>IMSP CS Strășeni</w:t>
      </w:r>
    </w:p>
    <w:p w14:paraId="53803801" w14:textId="77777777" w:rsidR="003961E7" w:rsidRPr="00FF430B" w:rsidRDefault="003961E7" w:rsidP="003961E7">
      <w:pPr>
        <w:tabs>
          <w:tab w:val="left" w:pos="5103"/>
          <w:tab w:val="left" w:pos="10348"/>
        </w:tabs>
        <w:jc w:val="center"/>
        <w:rPr>
          <w:noProof w:val="0"/>
          <w:lang w:eastAsia="ru-RU"/>
        </w:rPr>
      </w:pPr>
    </w:p>
    <w:p w14:paraId="78F16875" w14:textId="77777777" w:rsidR="00A20ACF" w:rsidRPr="00FF430B" w:rsidRDefault="00A20ACF" w:rsidP="00196AB4"/>
    <w:p w14:paraId="6041587F"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5ECF40D" w14:textId="77777777" w:rsidR="007D2250" w:rsidRPr="007D2250" w:rsidRDefault="007D2250" w:rsidP="007D2250"/>
    <w:p w14:paraId="2E5B707D"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04F7361E" w14:textId="77777777" w:rsidR="007D2250" w:rsidRPr="00A14C96" w:rsidRDefault="007D2250" w:rsidP="007D2250"/>
    <w:p w14:paraId="1AE3D40C" w14:textId="7777777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314A9E36"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A44CE5" w14:textId="77777777"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826A769" w14:textId="77777777"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3DF14627"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6C1D2C4B"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36392931"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49EDFEAA"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4A4F8CA2" w14:textId="77777777" w:rsidR="00922F8A" w:rsidRPr="00FF430B" w:rsidRDefault="0072565E" w:rsidP="00D8130E">
      <w:pPr>
        <w:pStyle w:val="a"/>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68D30AA0"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034B8BEC"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4439084"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2F0BB8C7"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6FBC63D3"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294E99CA"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476EAD7A"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7C020C04"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7593E877"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464A168A" w14:textId="77777777" w:rsidR="00922F8A" w:rsidRPr="00FF430B" w:rsidRDefault="0072565E"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34F88F9"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D466DF5"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51F51E01"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38CE993"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lastRenderedPageBreak/>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0FE984BF"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0C964CC9"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7D0C73BD"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1C106C1"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452D05EF"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6B498A46"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7F4A8135"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684BD01A"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F7B6D68" w14:textId="7777777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D21013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7637FA3C" w14:textId="77777777"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5C87C19D" w14:textId="77777777" w:rsidR="00D8130E" w:rsidRPr="00FF430B" w:rsidRDefault="00D8130E" w:rsidP="00D8130E">
      <w:pPr>
        <w:pStyle w:val="a"/>
        <w:numPr>
          <w:ilvl w:val="0"/>
          <w:numId w:val="0"/>
        </w:numPr>
        <w:ind w:left="360"/>
      </w:pPr>
    </w:p>
    <w:p w14:paraId="5F1B7A93"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3C3A51BD" w14:textId="77777777" w:rsidR="00D8130E" w:rsidRPr="00FF430B" w:rsidRDefault="00D8130E" w:rsidP="00D8130E">
      <w:pPr>
        <w:pStyle w:val="a"/>
        <w:numPr>
          <w:ilvl w:val="0"/>
          <w:numId w:val="0"/>
        </w:numPr>
        <w:ind w:left="357"/>
      </w:pPr>
    </w:p>
    <w:p w14:paraId="245E8E90"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A8FE80D" w14:textId="77777777" w:rsidR="00352B05" w:rsidRPr="00FF430B" w:rsidRDefault="004B16DD" w:rsidP="00F902A7">
      <w:pPr>
        <w:pStyle w:val="a"/>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DC62E56" w14:textId="77777777" w:rsidR="00352B05" w:rsidRPr="00FF430B" w:rsidRDefault="00000000" w:rsidP="00F902A7">
      <w:pPr>
        <w:pStyle w:val="a"/>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6EC7D80" w14:textId="77777777"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09974C54" w14:textId="77777777"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C57E82B" w14:textId="77777777"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23726F32"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820A621" w14:textId="77777777"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17923F72"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6098AAD7"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5BDEDD4F"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0FDD0C6C"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2E325437" w14:textId="77777777"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5BD598AC"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2C4EDE65"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68B68F59" w14:textId="77777777"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EA62E30"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846ADA6"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A80745A"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4CFC5944"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7F964DE"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059F3FFD"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668E3F"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E6BEFB5"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DD7F761" w14:textId="77777777" w:rsidR="00B51DAA" w:rsidRPr="00FF430B" w:rsidRDefault="00B51DAA" w:rsidP="00B51DAA"/>
    <w:p w14:paraId="313A0B32"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1ACC5788"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2C46B22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2F2C7EE5"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90CE80A"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5F2EA118"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1AE71147"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D8E986D"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27A59F3"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3AD99CA3"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495AFF7E"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3085C4A" w14:textId="77777777" w:rsidR="004C23A8" w:rsidRPr="00FF430B" w:rsidRDefault="004C23A8" w:rsidP="00A54239">
      <w:pPr>
        <w:spacing w:after="120"/>
        <w:ind w:left="142"/>
      </w:pPr>
      <w:r w:rsidRPr="00FF430B">
        <w:t>2) capacitatea de exercitare a activității profesionale;</w:t>
      </w:r>
    </w:p>
    <w:p w14:paraId="32C962B8"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2DCEC88"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206B0662"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44E0A382"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8ED9E1F"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D7FAAE"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EB8C2F2"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211BA0AC"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BEFA965"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lastRenderedPageBreak/>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74426965"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32D24280"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74DF74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1513286C"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B02665E"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461DE14A"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0358B61E"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D4F556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678BDBE1"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7B7F3EFF"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BA0AAEE"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3DCA54B0"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161FB0D1"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8CF0356"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18BFEA0A"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15823569"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3F47C454"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3F43936C"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1E7B65F6"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7F034C08"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3C88BB8E"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648FF8B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0246A024"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A7A3601"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D76B5A8"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E23D11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F1917ED"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40B7BE55"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640D978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87BB97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3D85E6E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4F76D3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33253C7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68D22C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F7D0B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5B3134C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09C3A4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317AFDB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6643CE1"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5E80770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1641C7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A4ECE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A2134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6E5558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70ECF4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0E3353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2126FB3"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78542075"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E6E2110"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1F746B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365FD30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152EE4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42FADE0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2D24BF7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5D2C51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31DF3941"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5BA433E0" w14:textId="77777777"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4566FA3B"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A9A8BD1"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35F2975C"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36A5745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046E331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12AA8CEA" w14:textId="77777777" w:rsidR="000E4D7D" w:rsidRPr="00FF430B" w:rsidRDefault="000E4D7D" w:rsidP="000E4D7D"/>
    <w:bookmarkEnd w:id="25"/>
    <w:bookmarkEnd w:id="26"/>
    <w:p w14:paraId="33ECB025"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1A2E4BB1" w14:textId="77777777" w:rsidR="006957AA" w:rsidRPr="00FF430B" w:rsidRDefault="006957AA" w:rsidP="009F1E2C">
      <w:pPr>
        <w:tabs>
          <w:tab w:val="left" w:pos="-284"/>
        </w:tabs>
        <w:ind w:left="-284" w:firstLine="284"/>
      </w:pPr>
    </w:p>
    <w:p w14:paraId="7D1A8D61"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EAEB866"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0FE50C21"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610F1731" w14:textId="77777777" w:rsidR="00A61C31" w:rsidRPr="00FF430B" w:rsidRDefault="00A61C31" w:rsidP="00A54239">
      <w:pPr>
        <w:tabs>
          <w:tab w:val="left" w:pos="0"/>
          <w:tab w:val="left" w:pos="426"/>
          <w:tab w:val="left" w:pos="960"/>
        </w:tabs>
        <w:spacing w:after="120"/>
      </w:pPr>
      <w:r w:rsidRPr="00FF430B">
        <w:t>2) Propunerea financiară;</w:t>
      </w:r>
    </w:p>
    <w:p w14:paraId="1AF99E67"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753E8299"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7A2515B9"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BBF5B01"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7133ED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385F3D6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8C2D31C"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2529B257" w14:textId="77777777"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4BAB6CED"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0A7E9838"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35A240D6"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C9E16D4"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7DE88A0"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3F2C3226"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1D8CB559"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A15CD22"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16B54DC"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DA36F03"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1E69FEE" w14:textId="77777777" w:rsidR="002E6BB0" w:rsidRPr="00FF430B" w:rsidRDefault="002E6BB0" w:rsidP="009F1E2C">
      <w:pPr>
        <w:tabs>
          <w:tab w:val="left" w:pos="-284"/>
        </w:tabs>
        <w:ind w:left="-284" w:firstLine="284"/>
        <w:jc w:val="center"/>
        <w:rPr>
          <w:b/>
          <w:sz w:val="26"/>
          <w:szCs w:val="26"/>
        </w:rPr>
      </w:pPr>
    </w:p>
    <w:p w14:paraId="47923F22"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508CD4BE" w14:textId="77777777" w:rsidR="000E4D7D" w:rsidRPr="00FF430B" w:rsidRDefault="000E4D7D" w:rsidP="009F1E2C">
      <w:pPr>
        <w:tabs>
          <w:tab w:val="left" w:pos="-284"/>
        </w:tabs>
        <w:ind w:left="-284" w:firstLine="284"/>
        <w:jc w:val="center"/>
        <w:rPr>
          <w:b/>
          <w:sz w:val="26"/>
          <w:szCs w:val="26"/>
        </w:rPr>
      </w:pPr>
    </w:p>
    <w:p w14:paraId="45CA4B40"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CB5A200" w14:textId="77777777" w:rsidR="0097083F" w:rsidRPr="00FF430B" w:rsidRDefault="0097083F" w:rsidP="009F1E2C">
      <w:pPr>
        <w:tabs>
          <w:tab w:val="left" w:pos="-284"/>
        </w:tabs>
        <w:ind w:left="-284" w:firstLine="284"/>
        <w:jc w:val="center"/>
        <w:rPr>
          <w:b/>
        </w:rPr>
      </w:pPr>
    </w:p>
    <w:p w14:paraId="5F14CC5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3BF006A3"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23B7DA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F50FCE3"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21025C4C"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29B9331"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556AB8DC"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A42A5B6"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9DC367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02377E2" w14:textId="77777777" w:rsidR="001034CC" w:rsidRPr="00FF430B" w:rsidRDefault="001034CC" w:rsidP="009F1E2C">
      <w:pPr>
        <w:tabs>
          <w:tab w:val="left" w:pos="-284"/>
          <w:tab w:val="left" w:pos="960"/>
        </w:tabs>
        <w:ind w:left="-284" w:firstLine="284"/>
        <w:jc w:val="both"/>
      </w:pPr>
    </w:p>
    <w:p w14:paraId="2BBAF976" w14:textId="77777777" w:rsidR="00E17AFF" w:rsidRPr="00FF430B" w:rsidRDefault="00E17AFF" w:rsidP="009F1E2C">
      <w:pPr>
        <w:tabs>
          <w:tab w:val="left" w:pos="-284"/>
          <w:tab w:val="left" w:pos="960"/>
        </w:tabs>
        <w:ind w:left="-284" w:firstLine="284"/>
        <w:jc w:val="both"/>
      </w:pPr>
    </w:p>
    <w:p w14:paraId="3F00EDF9"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1B63596"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663283F2"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3AFCCD8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0F6696FB"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6DBADF3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35123E7D"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7F3FE7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06766996"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07BD5C1D"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68375F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7C524040"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A77D32E"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61ED765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DE186FF"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004E8F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5769F6D0"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172E746A"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C34C89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4000510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6730487C"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259B4E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067F004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513A7A4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4B71275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4EFF2DFD"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2E9426A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49B325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50E7793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B21261D"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1C0142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0D21267"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7618EB62"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350AF302"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0019567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717CD2E" w14:textId="77777777" w:rsidR="004A4CB4" w:rsidRPr="00FF430B" w:rsidRDefault="004A4CB4" w:rsidP="009F1E2C">
      <w:pPr>
        <w:tabs>
          <w:tab w:val="left" w:pos="-284"/>
          <w:tab w:val="left" w:pos="462"/>
          <w:tab w:val="left" w:pos="1134"/>
        </w:tabs>
        <w:spacing w:after="120"/>
        <w:ind w:left="-284" w:firstLine="284"/>
        <w:jc w:val="both"/>
      </w:pPr>
    </w:p>
    <w:p w14:paraId="17273A67"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56F8369E" w14:textId="77777777" w:rsidR="000E4D7D" w:rsidRPr="00FF430B" w:rsidRDefault="000E4D7D" w:rsidP="009F1E2C">
      <w:pPr>
        <w:tabs>
          <w:tab w:val="left" w:pos="-284"/>
        </w:tabs>
        <w:ind w:left="-284" w:firstLine="284"/>
        <w:jc w:val="center"/>
        <w:rPr>
          <w:rFonts w:eastAsiaTheme="majorEastAsia"/>
          <w:b/>
          <w:bCs/>
          <w:sz w:val="26"/>
          <w:szCs w:val="26"/>
        </w:rPr>
      </w:pPr>
    </w:p>
    <w:p w14:paraId="0B5423E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35F1A929" w14:textId="77777777" w:rsidR="009A6869" w:rsidRPr="00FF430B" w:rsidRDefault="009A6869" w:rsidP="009F1E2C">
      <w:pPr>
        <w:tabs>
          <w:tab w:val="left" w:pos="-284"/>
        </w:tabs>
        <w:ind w:left="-284" w:firstLine="284"/>
        <w:jc w:val="center"/>
      </w:pPr>
    </w:p>
    <w:p w14:paraId="12F360BD"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1DD2FA25"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1D31BDB"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AE08629"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287B86B"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BBAE5CB" w14:textId="77777777" w:rsidR="00B00190" w:rsidRPr="00637A45" w:rsidRDefault="000E4D7D" w:rsidP="009F1E2C">
      <w:pPr>
        <w:pStyle w:val="af2"/>
        <w:shd w:val="clear" w:color="auto" w:fill="FFFFFF"/>
        <w:tabs>
          <w:tab w:val="left" w:pos="-284"/>
        </w:tabs>
        <w:ind w:left="-284" w:firstLine="284"/>
        <w:rPr>
          <w:color w:val="000000" w:themeColor="text1"/>
          <w:lang w:val="en-US" w:eastAsia="it-IT"/>
        </w:rPr>
      </w:pPr>
      <w:r w:rsidRPr="00637A45">
        <w:rPr>
          <w:b/>
          <w:color w:val="000000" w:themeColor="text1"/>
          <w:lang w:val="en-US"/>
        </w:rPr>
        <w:lastRenderedPageBreak/>
        <w:t>9</w:t>
      </w:r>
      <w:r w:rsidR="0024699C" w:rsidRPr="00637A45">
        <w:rPr>
          <w:b/>
          <w:color w:val="000000" w:themeColor="text1"/>
          <w:lang w:val="en-US"/>
        </w:rPr>
        <w:t>8</w:t>
      </w:r>
      <w:r w:rsidR="00B00190" w:rsidRPr="00637A45">
        <w:rPr>
          <w:b/>
          <w:color w:val="000000" w:themeColor="text1"/>
          <w:lang w:val="en-US"/>
        </w:rPr>
        <w:t xml:space="preserve">. </w:t>
      </w:r>
      <w:r w:rsidR="009C11B3" w:rsidRPr="00637A45">
        <w:rPr>
          <w:b/>
          <w:color w:val="000000" w:themeColor="text1"/>
          <w:lang w:val="en-US"/>
        </w:rPr>
        <w:t xml:space="preserve"> </w:t>
      </w:r>
      <w:proofErr w:type="spellStart"/>
      <w:r w:rsidR="00B00190" w:rsidRPr="00637A45">
        <w:rPr>
          <w:color w:val="000000" w:themeColor="text1"/>
          <w:lang w:val="en-US" w:eastAsia="it-IT"/>
        </w:rPr>
        <w:t>Garanția</w:t>
      </w:r>
      <w:proofErr w:type="spellEnd"/>
      <w:r w:rsidR="00B00190" w:rsidRPr="00637A45">
        <w:rPr>
          <w:color w:val="000000" w:themeColor="text1"/>
          <w:lang w:val="en-US" w:eastAsia="it-IT"/>
        </w:rPr>
        <w:t xml:space="preserve"> de </w:t>
      </w:r>
      <w:proofErr w:type="spellStart"/>
      <w:r w:rsidR="00B00190" w:rsidRPr="00637A45">
        <w:rPr>
          <w:color w:val="000000" w:themeColor="text1"/>
          <w:lang w:val="en-US" w:eastAsia="it-IT"/>
        </w:rPr>
        <w:t>bună</w:t>
      </w:r>
      <w:proofErr w:type="spellEnd"/>
      <w:r w:rsidR="00B00190" w:rsidRPr="00637A45">
        <w:rPr>
          <w:color w:val="000000" w:themeColor="text1"/>
          <w:lang w:val="en-US" w:eastAsia="it-IT"/>
        </w:rPr>
        <w:t xml:space="preserve"> </w:t>
      </w:r>
      <w:proofErr w:type="spellStart"/>
      <w:r w:rsidR="00B00190" w:rsidRPr="00637A45">
        <w:rPr>
          <w:color w:val="000000" w:themeColor="text1"/>
          <w:lang w:val="en-US" w:eastAsia="it-IT"/>
        </w:rPr>
        <w:t>execuție</w:t>
      </w:r>
      <w:proofErr w:type="spellEnd"/>
      <w:r w:rsidR="00B00190" w:rsidRPr="00637A45">
        <w:rPr>
          <w:color w:val="000000" w:themeColor="text1"/>
          <w:lang w:val="en-US" w:eastAsia="it-IT"/>
        </w:rPr>
        <w:t xml:space="preserve"> a </w:t>
      </w:r>
      <w:proofErr w:type="spellStart"/>
      <w:r w:rsidR="00B00190" w:rsidRPr="00637A45">
        <w:rPr>
          <w:color w:val="000000" w:themeColor="text1"/>
          <w:lang w:val="en-US" w:eastAsia="it-IT"/>
        </w:rPr>
        <w:t>contractului</w:t>
      </w:r>
      <w:proofErr w:type="spellEnd"/>
      <w:r w:rsidR="00B00190" w:rsidRPr="00637A45">
        <w:rPr>
          <w:color w:val="000000" w:themeColor="text1"/>
          <w:lang w:val="en-US" w:eastAsia="it-IT"/>
        </w:rPr>
        <w:t xml:space="preserve">, </w:t>
      </w:r>
      <w:proofErr w:type="spellStart"/>
      <w:r w:rsidR="00B00190" w:rsidRPr="00637A45">
        <w:rPr>
          <w:color w:val="000000" w:themeColor="text1"/>
          <w:lang w:val="en-US" w:eastAsia="it-IT"/>
        </w:rPr>
        <w:t>dacă</w:t>
      </w:r>
      <w:proofErr w:type="spellEnd"/>
      <w:r w:rsidR="00B00190" w:rsidRPr="00637A45">
        <w:rPr>
          <w:color w:val="000000" w:themeColor="text1"/>
          <w:lang w:val="en-US" w:eastAsia="it-IT"/>
        </w:rPr>
        <w:t xml:space="preserve"> </w:t>
      </w:r>
      <w:proofErr w:type="spellStart"/>
      <w:r w:rsidR="00B00190" w:rsidRPr="00637A45">
        <w:rPr>
          <w:color w:val="000000" w:themeColor="text1"/>
          <w:lang w:val="en-US" w:eastAsia="it-IT"/>
        </w:rPr>
        <w:t>părțile</w:t>
      </w:r>
      <w:proofErr w:type="spellEnd"/>
      <w:r w:rsidR="00B00190" w:rsidRPr="00637A45">
        <w:rPr>
          <w:color w:val="000000" w:themeColor="text1"/>
          <w:lang w:val="en-US" w:eastAsia="it-IT"/>
        </w:rPr>
        <w:t xml:space="preserve"> </w:t>
      </w:r>
      <w:proofErr w:type="spellStart"/>
      <w:r w:rsidR="00B00190" w:rsidRPr="00637A45">
        <w:rPr>
          <w:color w:val="000000" w:themeColor="text1"/>
          <w:lang w:val="en-US" w:eastAsia="it-IT"/>
        </w:rPr>
        <w:t>agreează</w:t>
      </w:r>
      <w:proofErr w:type="spellEnd"/>
      <w:r w:rsidR="00B00190" w:rsidRPr="00637A45">
        <w:rPr>
          <w:color w:val="000000" w:themeColor="text1"/>
          <w:lang w:val="en-US" w:eastAsia="it-IT"/>
        </w:rPr>
        <w:t xml:space="preserve">, se </w:t>
      </w:r>
      <w:proofErr w:type="spellStart"/>
      <w:r w:rsidR="00B00190" w:rsidRPr="00637A45">
        <w:rPr>
          <w:color w:val="000000" w:themeColor="text1"/>
          <w:lang w:val="en-US" w:eastAsia="it-IT"/>
        </w:rPr>
        <w:t>constituie</w:t>
      </w:r>
      <w:proofErr w:type="spellEnd"/>
      <w:r w:rsidR="00B00190" w:rsidRPr="00637A45">
        <w:rPr>
          <w:color w:val="000000" w:themeColor="text1"/>
          <w:lang w:val="en-US" w:eastAsia="it-IT"/>
        </w:rPr>
        <w:t xml:space="preserve"> din:</w:t>
      </w:r>
    </w:p>
    <w:p w14:paraId="2C0E7F9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3411AA5"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3A80987"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508254D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2FE6D70"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65B942A5"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F3E8F6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E11407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6E3A080"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0591250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C46E8F8"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76440FE"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1C1E346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w:t>
      </w:r>
      <w:r w:rsidR="00F75F0C" w:rsidRPr="00FF430B">
        <w:lastRenderedPageBreak/>
        <w:t>Contestațiilor o contestaţie argumentată a acţiunilor, a deciziei ori a procedurii aplicate de autoritatea contractantă.</w:t>
      </w:r>
    </w:p>
    <w:p w14:paraId="4DCC3A7D"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EECB1A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968A1F2" w14:textId="77777777"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4E199CED"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47A60C09" w14:textId="77777777" w:rsidR="00964783" w:rsidRPr="00FF430B" w:rsidRDefault="00964783" w:rsidP="00964783">
      <w:pPr>
        <w:jc w:val="right"/>
        <w:rPr>
          <w:noProof w:val="0"/>
        </w:rPr>
      </w:pPr>
      <w:r w:rsidRPr="00FF430B">
        <w:rPr>
          <w:noProof w:val="0"/>
        </w:rPr>
        <w:t>din “____” ________ 20___</w:t>
      </w:r>
    </w:p>
    <w:p w14:paraId="48288A3D"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564C1F40"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4157B2F7"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5C7989F7"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3DAEB993"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4472A6B3" w14:textId="77777777" w:rsidTr="00615E49">
        <w:tc>
          <w:tcPr>
            <w:tcW w:w="5949" w:type="dxa"/>
            <w:shd w:val="clear" w:color="auto" w:fill="F2F2F2"/>
          </w:tcPr>
          <w:p w14:paraId="73120501"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1556F7F1" w14:textId="77777777" w:rsidR="00615E49" w:rsidRPr="00FF430B" w:rsidRDefault="00615E49" w:rsidP="00615E49">
            <w:pPr>
              <w:spacing w:line="276" w:lineRule="auto"/>
              <w:jc w:val="both"/>
              <w:rPr>
                <w:rFonts w:eastAsia="Calibri"/>
                <w:noProof w:val="0"/>
              </w:rPr>
            </w:pPr>
          </w:p>
        </w:tc>
      </w:tr>
      <w:tr w:rsidR="00615E49" w:rsidRPr="00EC30C2" w14:paraId="7DB3F7FE" w14:textId="77777777" w:rsidTr="00615E49">
        <w:tc>
          <w:tcPr>
            <w:tcW w:w="5949" w:type="dxa"/>
            <w:shd w:val="clear" w:color="auto" w:fill="F2F2F2"/>
          </w:tcPr>
          <w:p w14:paraId="7D720C2C"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1B49EA73" w14:textId="77777777" w:rsidR="00615E49" w:rsidRPr="00FF430B" w:rsidRDefault="00615E49" w:rsidP="00615E49">
            <w:pPr>
              <w:spacing w:line="276" w:lineRule="auto"/>
              <w:jc w:val="both"/>
              <w:rPr>
                <w:rFonts w:eastAsia="Calibri"/>
                <w:noProof w:val="0"/>
              </w:rPr>
            </w:pPr>
          </w:p>
        </w:tc>
      </w:tr>
      <w:tr w:rsidR="00615E49" w:rsidRPr="00EC30C2" w14:paraId="6C92EC31" w14:textId="77777777" w:rsidTr="00615E49">
        <w:tc>
          <w:tcPr>
            <w:tcW w:w="5949" w:type="dxa"/>
            <w:shd w:val="clear" w:color="auto" w:fill="F2F2F2"/>
          </w:tcPr>
          <w:p w14:paraId="7C3DD0A4"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6A7A3011" w14:textId="77777777" w:rsidR="00615E49" w:rsidRPr="00FF430B" w:rsidRDefault="00615E49" w:rsidP="00615E49">
            <w:pPr>
              <w:spacing w:line="276" w:lineRule="auto"/>
              <w:jc w:val="both"/>
              <w:rPr>
                <w:rFonts w:eastAsia="Calibri"/>
                <w:noProof w:val="0"/>
              </w:rPr>
            </w:pPr>
          </w:p>
        </w:tc>
      </w:tr>
      <w:tr w:rsidR="00615E49" w:rsidRPr="00EC30C2" w14:paraId="11CD0571" w14:textId="77777777" w:rsidTr="00615E49">
        <w:tc>
          <w:tcPr>
            <w:tcW w:w="5949" w:type="dxa"/>
            <w:shd w:val="clear" w:color="auto" w:fill="F2F2F2"/>
          </w:tcPr>
          <w:p w14:paraId="5B7C02D8"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3F85F9CD" w14:textId="77777777" w:rsidR="00615E49" w:rsidRPr="00FF430B" w:rsidRDefault="00615E49" w:rsidP="00615E49">
            <w:pPr>
              <w:spacing w:line="276" w:lineRule="auto"/>
              <w:jc w:val="both"/>
              <w:rPr>
                <w:rFonts w:eastAsia="Calibri"/>
                <w:noProof w:val="0"/>
              </w:rPr>
            </w:pPr>
          </w:p>
        </w:tc>
      </w:tr>
      <w:tr w:rsidR="00615E49" w:rsidRPr="00EC30C2" w14:paraId="51610B18" w14:textId="77777777" w:rsidTr="00615E49">
        <w:tc>
          <w:tcPr>
            <w:tcW w:w="5949" w:type="dxa"/>
            <w:shd w:val="clear" w:color="auto" w:fill="F2F2F2"/>
          </w:tcPr>
          <w:p w14:paraId="01567CF9"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6E05036B" w14:textId="77777777" w:rsidR="00615E49" w:rsidRPr="00FF430B" w:rsidRDefault="00615E49" w:rsidP="00615E49">
            <w:pPr>
              <w:spacing w:line="276" w:lineRule="auto"/>
              <w:jc w:val="both"/>
              <w:rPr>
                <w:rFonts w:eastAsia="Calibri"/>
                <w:noProof w:val="0"/>
              </w:rPr>
            </w:pPr>
          </w:p>
        </w:tc>
      </w:tr>
      <w:tr w:rsidR="00615E49" w:rsidRPr="00EC30C2" w14:paraId="4AF51840" w14:textId="77777777" w:rsidTr="00615E49">
        <w:tc>
          <w:tcPr>
            <w:tcW w:w="5949" w:type="dxa"/>
            <w:shd w:val="clear" w:color="auto" w:fill="F2F2F2"/>
          </w:tcPr>
          <w:p w14:paraId="12F37A67"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21AB7D5D" w14:textId="77777777" w:rsidR="00615E49" w:rsidRPr="00FF430B" w:rsidRDefault="00615E49" w:rsidP="00615E49">
            <w:pPr>
              <w:spacing w:line="276" w:lineRule="auto"/>
              <w:jc w:val="both"/>
              <w:rPr>
                <w:rFonts w:eastAsia="Calibri"/>
                <w:noProof w:val="0"/>
              </w:rPr>
            </w:pPr>
          </w:p>
        </w:tc>
      </w:tr>
      <w:tr w:rsidR="00615E49" w:rsidRPr="00EC30C2" w14:paraId="0D75F15B" w14:textId="77777777" w:rsidTr="00615E49">
        <w:tc>
          <w:tcPr>
            <w:tcW w:w="5949" w:type="dxa"/>
            <w:shd w:val="clear" w:color="auto" w:fill="F2F2F2"/>
          </w:tcPr>
          <w:p w14:paraId="37B02352"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7B47D2FB" w14:textId="77777777" w:rsidR="00615E49" w:rsidRPr="00FF430B" w:rsidRDefault="00615E49" w:rsidP="00615E49">
            <w:pPr>
              <w:spacing w:line="276" w:lineRule="auto"/>
              <w:jc w:val="both"/>
              <w:rPr>
                <w:rFonts w:eastAsia="Calibri"/>
                <w:noProof w:val="0"/>
              </w:rPr>
            </w:pPr>
          </w:p>
        </w:tc>
      </w:tr>
      <w:tr w:rsidR="00615E49" w:rsidRPr="00EC30C2" w14:paraId="651EFB10" w14:textId="77777777" w:rsidTr="00615E49">
        <w:tc>
          <w:tcPr>
            <w:tcW w:w="5949" w:type="dxa"/>
            <w:shd w:val="clear" w:color="auto" w:fill="F2F2F2"/>
          </w:tcPr>
          <w:p w14:paraId="00B8E171"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4FAD5410"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77EC381" w14:textId="77777777" w:rsidR="00615E49" w:rsidRPr="00FF430B" w:rsidRDefault="00615E49" w:rsidP="00615E49">
            <w:pPr>
              <w:spacing w:line="276" w:lineRule="auto"/>
              <w:jc w:val="both"/>
              <w:rPr>
                <w:rFonts w:eastAsia="Calibri"/>
                <w:noProof w:val="0"/>
              </w:rPr>
            </w:pPr>
          </w:p>
        </w:tc>
      </w:tr>
      <w:tr w:rsidR="00615E49" w:rsidRPr="00EC30C2" w14:paraId="6D3ECC1F" w14:textId="77777777" w:rsidTr="00615E49">
        <w:tc>
          <w:tcPr>
            <w:tcW w:w="5949" w:type="dxa"/>
            <w:shd w:val="clear" w:color="auto" w:fill="F2F2F2"/>
          </w:tcPr>
          <w:p w14:paraId="70926E6D"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3CA32EBA"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B447B66" w14:textId="77777777" w:rsidR="00615E49" w:rsidRPr="00FF430B" w:rsidRDefault="00615E49" w:rsidP="00615E49">
            <w:pPr>
              <w:spacing w:line="276" w:lineRule="auto"/>
              <w:jc w:val="both"/>
              <w:rPr>
                <w:rFonts w:eastAsia="Calibri"/>
                <w:noProof w:val="0"/>
              </w:rPr>
            </w:pPr>
          </w:p>
        </w:tc>
      </w:tr>
    </w:tbl>
    <w:p w14:paraId="1D29B9D3"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7E669F29"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4CA912B"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A2FFD55"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67022"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D8A26B"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ADBA315"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70C5006"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2D89852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F4F5CF"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6E13C"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7BAF3C"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FE7521"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E02EC8"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6F868D" w14:textId="77777777" w:rsidR="00615E49" w:rsidRPr="00FF430B" w:rsidRDefault="00615E49" w:rsidP="00615E49">
            <w:pPr>
              <w:spacing w:line="276" w:lineRule="auto"/>
              <w:jc w:val="center"/>
              <w:rPr>
                <w:rFonts w:eastAsia="Calibri"/>
                <w:noProof w:val="0"/>
              </w:rPr>
            </w:pPr>
          </w:p>
        </w:tc>
      </w:tr>
      <w:tr w:rsidR="00615E49" w:rsidRPr="00EC30C2" w14:paraId="37154D6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C6BA6F"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EAF8CF"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57F7CA"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C9CB02"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7E08A2"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1E00E6" w14:textId="77777777" w:rsidR="00615E49" w:rsidRPr="00FF430B" w:rsidRDefault="00615E49" w:rsidP="00615E49">
            <w:pPr>
              <w:spacing w:line="276" w:lineRule="auto"/>
              <w:jc w:val="center"/>
              <w:rPr>
                <w:rFonts w:eastAsia="Calibri"/>
                <w:noProof w:val="0"/>
              </w:rPr>
            </w:pPr>
          </w:p>
        </w:tc>
      </w:tr>
    </w:tbl>
    <w:p w14:paraId="47480838"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7E58A177" w14:textId="77777777" w:rsidTr="00615E49">
        <w:tc>
          <w:tcPr>
            <w:tcW w:w="5954" w:type="dxa"/>
            <w:shd w:val="clear" w:color="auto" w:fill="F2F2F2"/>
          </w:tcPr>
          <w:p w14:paraId="317019F8"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4A11FD4"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244ECE9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5770B5CB" w14:textId="77777777" w:rsidTr="00615E49">
        <w:tc>
          <w:tcPr>
            <w:tcW w:w="5954" w:type="dxa"/>
            <w:shd w:val="clear" w:color="auto" w:fill="F2F2F2"/>
          </w:tcPr>
          <w:p w14:paraId="293742ED"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480F38C4"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B0199A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6DDC7414" w14:textId="77777777" w:rsidTr="00615E49">
        <w:tc>
          <w:tcPr>
            <w:tcW w:w="5954" w:type="dxa"/>
            <w:shd w:val="clear" w:color="auto" w:fill="F2F2F2"/>
          </w:tcPr>
          <w:p w14:paraId="19FB1EF1"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51DEB022" w14:textId="77777777" w:rsidR="00615E49" w:rsidRPr="00FF430B" w:rsidRDefault="00615E49" w:rsidP="00615E49">
            <w:pPr>
              <w:spacing w:line="276" w:lineRule="auto"/>
              <w:contextualSpacing/>
              <w:jc w:val="both"/>
              <w:rPr>
                <w:rFonts w:eastAsia="Calibri"/>
                <w:noProof w:val="0"/>
                <w:sz w:val="20"/>
                <w:szCs w:val="20"/>
              </w:rPr>
            </w:pPr>
          </w:p>
          <w:p w14:paraId="6717E51C" w14:textId="77777777" w:rsidR="00615E49" w:rsidRPr="00FF430B" w:rsidRDefault="00615E49" w:rsidP="00615E49">
            <w:pPr>
              <w:spacing w:line="276" w:lineRule="auto"/>
              <w:contextualSpacing/>
              <w:jc w:val="both"/>
              <w:rPr>
                <w:rFonts w:eastAsia="Calibri"/>
                <w:noProof w:val="0"/>
              </w:rPr>
            </w:pPr>
          </w:p>
          <w:p w14:paraId="1ABD5E6E" w14:textId="77777777" w:rsidR="00615E49" w:rsidRPr="00FF430B" w:rsidRDefault="00615E49" w:rsidP="00615E49">
            <w:pPr>
              <w:spacing w:line="276" w:lineRule="auto"/>
              <w:contextualSpacing/>
              <w:jc w:val="both"/>
              <w:rPr>
                <w:rFonts w:eastAsia="Calibri"/>
                <w:noProof w:val="0"/>
              </w:rPr>
            </w:pPr>
          </w:p>
        </w:tc>
      </w:tr>
    </w:tbl>
    <w:p w14:paraId="3D5E2677" w14:textId="77777777" w:rsidR="00006D6D" w:rsidRDefault="00006D6D" w:rsidP="00006D6D">
      <w:pPr>
        <w:spacing w:before="240" w:after="160" w:line="276" w:lineRule="auto"/>
        <w:ind w:left="1080"/>
        <w:jc w:val="both"/>
        <w:rPr>
          <w:rFonts w:eastAsia="Calibri"/>
          <w:b/>
          <w:noProof w:val="0"/>
        </w:rPr>
      </w:pPr>
    </w:p>
    <w:p w14:paraId="5FF67F2A"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11E282A2" w14:textId="77777777" w:rsidTr="00615E49">
        <w:tc>
          <w:tcPr>
            <w:tcW w:w="5812" w:type="dxa"/>
            <w:shd w:val="clear" w:color="auto" w:fill="F2F2F2"/>
          </w:tcPr>
          <w:p w14:paraId="0E796998"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62D49EF2" w14:textId="77777777" w:rsidR="00615E49" w:rsidRPr="00FF430B" w:rsidRDefault="00615E49" w:rsidP="00615E49">
            <w:pPr>
              <w:spacing w:line="276" w:lineRule="auto"/>
              <w:contextualSpacing/>
              <w:jc w:val="both"/>
              <w:rPr>
                <w:rFonts w:eastAsia="Calibri"/>
                <w:noProof w:val="0"/>
              </w:rPr>
            </w:pPr>
          </w:p>
        </w:tc>
      </w:tr>
      <w:tr w:rsidR="00615E49" w:rsidRPr="00EC30C2" w14:paraId="6A77E7BA" w14:textId="77777777" w:rsidTr="00615E49">
        <w:tc>
          <w:tcPr>
            <w:tcW w:w="5812" w:type="dxa"/>
            <w:shd w:val="clear" w:color="auto" w:fill="F2F2F2"/>
          </w:tcPr>
          <w:p w14:paraId="39BA36B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7D2480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1922E35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412026A7" w14:textId="77777777" w:rsidTr="00615E49">
        <w:tc>
          <w:tcPr>
            <w:tcW w:w="5812" w:type="dxa"/>
            <w:shd w:val="clear" w:color="auto" w:fill="F2F2F2"/>
          </w:tcPr>
          <w:p w14:paraId="1501BF16"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F0C73C6"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1BC26965"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C5201E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74944491" w14:textId="77777777" w:rsidTr="00615E49">
        <w:tc>
          <w:tcPr>
            <w:tcW w:w="5812" w:type="dxa"/>
            <w:shd w:val="clear" w:color="auto" w:fill="F2F2F2"/>
          </w:tcPr>
          <w:p w14:paraId="0977BACD"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5145EDB0" w14:textId="77777777" w:rsidR="00615E49" w:rsidRPr="00FF430B" w:rsidRDefault="00615E49" w:rsidP="00615E49">
            <w:pPr>
              <w:spacing w:line="276" w:lineRule="auto"/>
              <w:contextualSpacing/>
              <w:jc w:val="both"/>
              <w:rPr>
                <w:noProof w:val="0"/>
                <w:lang w:eastAsia="zh-CN"/>
              </w:rPr>
            </w:pPr>
          </w:p>
        </w:tc>
        <w:tc>
          <w:tcPr>
            <w:tcW w:w="4111" w:type="dxa"/>
          </w:tcPr>
          <w:p w14:paraId="02BC6104"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FE29565"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028A0D5A"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052EEF05"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2B66759C" w14:textId="77777777" w:rsidTr="00615E49">
        <w:tc>
          <w:tcPr>
            <w:tcW w:w="5812" w:type="dxa"/>
            <w:shd w:val="clear" w:color="auto" w:fill="F2F2F2"/>
          </w:tcPr>
          <w:p w14:paraId="771776E2"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5A38B5B5" w14:textId="77777777" w:rsidR="00615E49" w:rsidRPr="00FF430B" w:rsidRDefault="00615E49" w:rsidP="00615E49">
            <w:pPr>
              <w:spacing w:line="276" w:lineRule="auto"/>
              <w:jc w:val="both"/>
              <w:rPr>
                <w:rFonts w:eastAsia="Calibri"/>
                <w:noProof w:val="0"/>
              </w:rPr>
            </w:pPr>
          </w:p>
          <w:p w14:paraId="4C9FD977" w14:textId="77777777" w:rsidR="00615E49" w:rsidRPr="00FF430B" w:rsidRDefault="00615E49" w:rsidP="00615E49">
            <w:pPr>
              <w:spacing w:line="276" w:lineRule="auto"/>
              <w:jc w:val="both"/>
              <w:rPr>
                <w:rFonts w:eastAsia="Calibri"/>
                <w:noProof w:val="0"/>
              </w:rPr>
            </w:pPr>
          </w:p>
        </w:tc>
      </w:tr>
    </w:tbl>
    <w:p w14:paraId="14BAB12C" w14:textId="77777777" w:rsidR="00615E49" w:rsidRPr="00FF430B" w:rsidRDefault="00615E49" w:rsidP="00615E49">
      <w:pPr>
        <w:spacing w:after="160" w:line="276" w:lineRule="auto"/>
        <w:jc w:val="both"/>
        <w:rPr>
          <w:rFonts w:eastAsia="Calibri"/>
          <w:noProof w:val="0"/>
        </w:rPr>
      </w:pPr>
    </w:p>
    <w:p w14:paraId="592BB41C"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7CA968D0" w14:textId="77777777" w:rsidR="00615E49" w:rsidRPr="00FF430B" w:rsidRDefault="00615E49" w:rsidP="00615E49">
      <w:pPr>
        <w:spacing w:after="160" w:line="276" w:lineRule="auto"/>
        <w:jc w:val="both"/>
        <w:rPr>
          <w:rFonts w:eastAsia="Calibri"/>
          <w:noProof w:val="0"/>
        </w:rPr>
      </w:pPr>
    </w:p>
    <w:p w14:paraId="0A27012E" w14:textId="77777777" w:rsidR="00615E49" w:rsidRPr="00FF430B" w:rsidRDefault="00615E49" w:rsidP="00615E49">
      <w:pPr>
        <w:spacing w:after="160" w:line="276" w:lineRule="auto"/>
        <w:jc w:val="both"/>
        <w:rPr>
          <w:rFonts w:eastAsia="Calibri"/>
          <w:noProof w:val="0"/>
        </w:rPr>
      </w:pPr>
    </w:p>
    <w:p w14:paraId="156500E1"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5EDF6FEF" w14:textId="77777777" w:rsidR="00615E49" w:rsidRPr="00FF430B" w:rsidRDefault="00615E49" w:rsidP="00615E49">
      <w:pPr>
        <w:spacing w:after="160" w:line="276" w:lineRule="auto"/>
        <w:rPr>
          <w:rFonts w:ascii="Calibri" w:eastAsia="Calibri" w:hAnsi="Calibri"/>
          <w:noProof w:val="0"/>
          <w:sz w:val="22"/>
          <w:szCs w:val="22"/>
        </w:rPr>
      </w:pPr>
    </w:p>
    <w:p w14:paraId="3CD60681" w14:textId="77777777" w:rsidR="00B65C93" w:rsidRPr="00FF430B" w:rsidRDefault="00B65C93" w:rsidP="00615E49">
      <w:pPr>
        <w:spacing w:after="160" w:line="276" w:lineRule="auto"/>
        <w:rPr>
          <w:rFonts w:ascii="Calibri" w:eastAsia="Calibri" w:hAnsi="Calibri"/>
          <w:noProof w:val="0"/>
          <w:sz w:val="22"/>
          <w:szCs w:val="22"/>
        </w:rPr>
      </w:pPr>
    </w:p>
    <w:p w14:paraId="79C4652A" w14:textId="77777777" w:rsidR="000E4D7D" w:rsidRPr="00FF430B" w:rsidRDefault="000E4D7D" w:rsidP="00615E49">
      <w:pPr>
        <w:spacing w:after="160" w:line="276" w:lineRule="auto"/>
        <w:rPr>
          <w:rFonts w:ascii="Calibri" w:eastAsia="Calibri" w:hAnsi="Calibri"/>
          <w:noProof w:val="0"/>
          <w:sz w:val="22"/>
          <w:szCs w:val="22"/>
        </w:rPr>
      </w:pPr>
    </w:p>
    <w:p w14:paraId="7E6A0872" w14:textId="77777777" w:rsidR="000E4D7D" w:rsidRPr="00FF430B" w:rsidRDefault="000E4D7D" w:rsidP="00615E49">
      <w:pPr>
        <w:spacing w:after="160" w:line="276" w:lineRule="auto"/>
        <w:rPr>
          <w:rFonts w:ascii="Calibri" w:eastAsia="Calibri" w:hAnsi="Calibri"/>
          <w:noProof w:val="0"/>
          <w:sz w:val="22"/>
          <w:szCs w:val="22"/>
        </w:rPr>
      </w:pPr>
    </w:p>
    <w:p w14:paraId="44D2F7EC" w14:textId="77777777" w:rsidR="000E4D7D" w:rsidRPr="00FF430B" w:rsidRDefault="000E4D7D" w:rsidP="00615E49">
      <w:pPr>
        <w:spacing w:after="160" w:line="276" w:lineRule="auto"/>
        <w:rPr>
          <w:rFonts w:ascii="Calibri" w:eastAsia="Calibri" w:hAnsi="Calibri"/>
          <w:noProof w:val="0"/>
          <w:sz w:val="22"/>
          <w:szCs w:val="22"/>
        </w:rPr>
      </w:pPr>
    </w:p>
    <w:p w14:paraId="6C7DF1F9" w14:textId="77777777" w:rsidR="000E4D7D" w:rsidRPr="00FF430B" w:rsidRDefault="000E4D7D" w:rsidP="00615E49">
      <w:pPr>
        <w:spacing w:after="160" w:line="276" w:lineRule="auto"/>
        <w:rPr>
          <w:rFonts w:ascii="Calibri" w:eastAsia="Calibri" w:hAnsi="Calibri"/>
          <w:noProof w:val="0"/>
          <w:sz w:val="22"/>
          <w:szCs w:val="22"/>
        </w:rPr>
      </w:pPr>
    </w:p>
    <w:p w14:paraId="36B8C41C" w14:textId="77777777" w:rsidR="000E4D7D" w:rsidRPr="00FF430B" w:rsidRDefault="000E4D7D" w:rsidP="00615E49">
      <w:pPr>
        <w:spacing w:after="160" w:line="276" w:lineRule="auto"/>
        <w:rPr>
          <w:rFonts w:ascii="Calibri" w:eastAsia="Calibri" w:hAnsi="Calibri"/>
          <w:noProof w:val="0"/>
          <w:sz w:val="22"/>
          <w:szCs w:val="22"/>
        </w:rPr>
      </w:pPr>
    </w:p>
    <w:p w14:paraId="69483A50" w14:textId="77777777" w:rsidR="000E4D7D" w:rsidRPr="00FF430B" w:rsidRDefault="000E4D7D" w:rsidP="00615E49">
      <w:pPr>
        <w:spacing w:after="160" w:line="276" w:lineRule="auto"/>
        <w:rPr>
          <w:rFonts w:ascii="Calibri" w:eastAsia="Calibri" w:hAnsi="Calibri"/>
          <w:noProof w:val="0"/>
          <w:sz w:val="22"/>
          <w:szCs w:val="22"/>
        </w:rPr>
      </w:pPr>
    </w:p>
    <w:p w14:paraId="12F20E98" w14:textId="77777777" w:rsidR="000E4D7D" w:rsidRPr="00FF430B" w:rsidRDefault="000E4D7D" w:rsidP="00615E49">
      <w:pPr>
        <w:spacing w:after="160" w:line="276" w:lineRule="auto"/>
        <w:rPr>
          <w:rFonts w:ascii="Calibri" w:eastAsia="Calibri" w:hAnsi="Calibri"/>
          <w:noProof w:val="0"/>
          <w:sz w:val="22"/>
          <w:szCs w:val="22"/>
        </w:rPr>
      </w:pPr>
    </w:p>
    <w:p w14:paraId="6B269689" w14:textId="77777777" w:rsidR="000E4D7D" w:rsidRPr="00FF430B" w:rsidRDefault="000E4D7D" w:rsidP="00615E49">
      <w:pPr>
        <w:spacing w:after="160" w:line="276" w:lineRule="auto"/>
        <w:rPr>
          <w:rFonts w:ascii="Calibri" w:eastAsia="Calibri" w:hAnsi="Calibri"/>
          <w:noProof w:val="0"/>
          <w:sz w:val="22"/>
          <w:szCs w:val="22"/>
        </w:rPr>
      </w:pPr>
    </w:p>
    <w:p w14:paraId="426A0440" w14:textId="77777777" w:rsidR="000E4D7D" w:rsidRPr="00FF430B" w:rsidRDefault="000E4D7D" w:rsidP="00615E49">
      <w:pPr>
        <w:spacing w:after="160" w:line="276" w:lineRule="auto"/>
        <w:rPr>
          <w:rFonts w:ascii="Calibri" w:eastAsia="Calibri" w:hAnsi="Calibri"/>
          <w:noProof w:val="0"/>
          <w:sz w:val="22"/>
          <w:szCs w:val="22"/>
        </w:rPr>
      </w:pPr>
    </w:p>
    <w:p w14:paraId="7831D61A" w14:textId="77777777" w:rsidR="000E4D7D" w:rsidRPr="00FF430B" w:rsidRDefault="000E4D7D" w:rsidP="00615E49">
      <w:pPr>
        <w:spacing w:after="160" w:line="276" w:lineRule="auto"/>
        <w:rPr>
          <w:rFonts w:ascii="Calibri" w:eastAsia="Calibri" w:hAnsi="Calibri"/>
          <w:noProof w:val="0"/>
          <w:sz w:val="22"/>
          <w:szCs w:val="22"/>
        </w:rPr>
      </w:pPr>
    </w:p>
    <w:p w14:paraId="2AEF8EE5" w14:textId="77777777" w:rsidR="000E4D7D" w:rsidRPr="00FF430B" w:rsidRDefault="000E4D7D" w:rsidP="00615E49">
      <w:pPr>
        <w:spacing w:after="160" w:line="276" w:lineRule="auto"/>
        <w:rPr>
          <w:rFonts w:ascii="Calibri" w:eastAsia="Calibri" w:hAnsi="Calibri"/>
          <w:noProof w:val="0"/>
          <w:sz w:val="22"/>
          <w:szCs w:val="22"/>
        </w:rPr>
      </w:pPr>
    </w:p>
    <w:p w14:paraId="4349ACF3" w14:textId="77777777" w:rsidR="000E4D7D" w:rsidRPr="00FF430B" w:rsidRDefault="000E4D7D" w:rsidP="00615E49">
      <w:pPr>
        <w:spacing w:after="160" w:line="276" w:lineRule="auto"/>
        <w:rPr>
          <w:rFonts w:ascii="Calibri" w:eastAsia="Calibri" w:hAnsi="Calibri"/>
          <w:noProof w:val="0"/>
          <w:sz w:val="22"/>
          <w:szCs w:val="22"/>
        </w:rPr>
      </w:pPr>
    </w:p>
    <w:p w14:paraId="7C7CC43C"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59812975"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4B204A7D" w14:textId="77777777" w:rsidR="00502EFF" w:rsidRDefault="00502EFF" w:rsidP="00502EFF">
      <w:pPr>
        <w:jc w:val="right"/>
        <w:rPr>
          <w:noProof w:val="0"/>
        </w:rPr>
      </w:pPr>
      <w:r w:rsidRPr="00FF430B">
        <w:rPr>
          <w:noProof w:val="0"/>
        </w:rPr>
        <w:t>din “____” ________ 20___</w:t>
      </w:r>
    </w:p>
    <w:p w14:paraId="30D68736" w14:textId="77777777" w:rsidR="00884264" w:rsidRPr="00FF430B" w:rsidRDefault="00884264" w:rsidP="00502EFF">
      <w:pPr>
        <w:jc w:val="right"/>
        <w:rPr>
          <w:noProof w:val="0"/>
        </w:rPr>
      </w:pPr>
    </w:p>
    <w:p w14:paraId="310DE860" w14:textId="77777777" w:rsidR="00637A45" w:rsidRPr="00884264" w:rsidRDefault="00637A45" w:rsidP="00637A45">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7D9888D5" w14:textId="77777777" w:rsidR="000E4D7D" w:rsidRPr="00FF430B" w:rsidRDefault="000E4D7D" w:rsidP="00502EFF">
      <w:pPr>
        <w:jc w:val="right"/>
        <w:rPr>
          <w:noProof w:val="0"/>
        </w:rPr>
      </w:pPr>
    </w:p>
    <w:p w14:paraId="5FC64B0A" w14:textId="77777777" w:rsidR="000E4D7D" w:rsidRPr="00FF430B" w:rsidRDefault="000E4D7D" w:rsidP="00502EFF">
      <w:pPr>
        <w:jc w:val="right"/>
        <w:rPr>
          <w:noProof w:val="0"/>
        </w:rPr>
      </w:pPr>
    </w:p>
    <w:p w14:paraId="55399B9E"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1E13E633" w14:textId="77777777" w:rsidR="00BE362C" w:rsidRPr="00FF430B" w:rsidRDefault="00BE362C" w:rsidP="00BE362C">
      <w:pPr>
        <w:rPr>
          <w:noProof w:val="0"/>
          <w:sz w:val="20"/>
          <w:szCs w:val="20"/>
          <w:lang w:eastAsia="ru-RU"/>
        </w:rPr>
      </w:pPr>
    </w:p>
    <w:p w14:paraId="7C72F848"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1ABE67A"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1AB5CE22"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4BB1B2D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7B269654"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2620583"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557A22C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4994B18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686BCA08"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0A327904"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1A3EB46C"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593557"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602ED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EF2891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82D342"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EF6DF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5A27D2"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B678A2"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19CCF0A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9C575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CFA91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964380"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A85A3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9AE71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9F829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62C283"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250A7B8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3856E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6AFD3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81E9C6"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F217E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8B39D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36561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92065A"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5890FED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325CF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251E9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1241F1"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78AD4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9BE71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FC371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DA44E0"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7A03E53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8D8A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07F94A"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F37815"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527C32"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73575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EA81E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85E73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CE79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7D970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186B05"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02174C4A"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52D655E0"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3A9458D"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0FDDEE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5006A716"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2A44CB10"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2C2EF703"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20C6EB8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0A46982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147B82E"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47719666"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6BA3B127"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01D006CE"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24A1B407"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6A8423F2"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6A63DC9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7A2518DA" w14:textId="77777777" w:rsidTr="0015247E">
        <w:tc>
          <w:tcPr>
            <w:tcW w:w="576" w:type="dxa"/>
            <w:shd w:val="clear" w:color="auto" w:fill="auto"/>
          </w:tcPr>
          <w:p w14:paraId="14139435"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E2983EE"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9B710A9"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F06FD02"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1866B3FA" w14:textId="77777777" w:rsidTr="0015247E">
        <w:tc>
          <w:tcPr>
            <w:tcW w:w="576" w:type="dxa"/>
            <w:shd w:val="clear" w:color="auto" w:fill="auto"/>
          </w:tcPr>
          <w:p w14:paraId="7C376F62"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5B8FD1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4D2F469"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3BF746D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07F46C4C" w14:textId="77777777" w:rsidTr="0015247E">
        <w:tc>
          <w:tcPr>
            <w:tcW w:w="576" w:type="dxa"/>
            <w:shd w:val="clear" w:color="auto" w:fill="auto"/>
          </w:tcPr>
          <w:p w14:paraId="371344E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948206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0FBCE6"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9CEA74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46EB4BE4" w14:textId="77777777"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4BCB5114"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51F251A5" w14:textId="77777777"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5832F79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36503A3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3ED6F15B"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56F5F691"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3500EF98"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7FF468AA"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0060BA3" w14:textId="77777777" w:rsidTr="001A1A16">
        <w:tc>
          <w:tcPr>
            <w:tcW w:w="577" w:type="dxa"/>
            <w:shd w:val="clear" w:color="auto" w:fill="auto"/>
          </w:tcPr>
          <w:p w14:paraId="5E6048C7"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2ED4E06C"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37B258D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51EC78E6" w14:textId="77777777" w:rsidTr="001A1A16">
        <w:tc>
          <w:tcPr>
            <w:tcW w:w="577" w:type="dxa"/>
            <w:shd w:val="clear" w:color="auto" w:fill="auto"/>
          </w:tcPr>
          <w:p w14:paraId="12F9518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01B924FA"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6CC2D2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6AE985DA" w14:textId="77777777" w:rsidTr="001A1A16">
        <w:tc>
          <w:tcPr>
            <w:tcW w:w="577" w:type="dxa"/>
            <w:shd w:val="clear" w:color="auto" w:fill="auto"/>
          </w:tcPr>
          <w:p w14:paraId="77E6F09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71A88CF2"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6A3413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1BC0F43C"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46654F9"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4D6B09E"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6B42874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724C553A"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756E995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2EFC8D05"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29BAD581"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F9D83C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8D5B2A0"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193280AA"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417EB9BF"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35A8B2DF"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23E2F0BA"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439CFA2"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48DF5F4E"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3C580AED"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18A80CE7"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203B57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63563F6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7ECAEE5D"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4A27737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3C15AFEE" w14:textId="77777777" w:rsidTr="001A1A16">
        <w:tc>
          <w:tcPr>
            <w:tcW w:w="5305" w:type="dxa"/>
            <w:shd w:val="clear" w:color="auto" w:fill="FFFFFF" w:themeFill="background1"/>
          </w:tcPr>
          <w:p w14:paraId="6685D560"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3757BDB6"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57F7ECA9" w14:textId="77777777" w:rsidTr="001A1A16">
        <w:tc>
          <w:tcPr>
            <w:tcW w:w="5305" w:type="dxa"/>
            <w:shd w:val="clear" w:color="auto" w:fill="FFFFFF" w:themeFill="background1"/>
          </w:tcPr>
          <w:p w14:paraId="270B1BDF"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70390EC1"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27FDD85E" w14:textId="77777777" w:rsidTr="001A1A16">
        <w:tc>
          <w:tcPr>
            <w:tcW w:w="5305" w:type="dxa"/>
            <w:shd w:val="clear" w:color="auto" w:fill="FFFFFF" w:themeFill="background1"/>
          </w:tcPr>
          <w:p w14:paraId="5D3EF49F"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533B60C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2361AB55" w14:textId="77777777" w:rsidTr="001A1A16">
        <w:tc>
          <w:tcPr>
            <w:tcW w:w="5305" w:type="dxa"/>
            <w:shd w:val="clear" w:color="auto" w:fill="FFFFFF" w:themeFill="background1"/>
          </w:tcPr>
          <w:p w14:paraId="5062489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6587BCC4"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786A846D" w14:textId="77777777" w:rsidTr="001A1A16">
        <w:trPr>
          <w:trHeight w:val="77"/>
        </w:trPr>
        <w:tc>
          <w:tcPr>
            <w:tcW w:w="5305" w:type="dxa"/>
            <w:shd w:val="clear" w:color="auto" w:fill="FFFFFF" w:themeFill="background1"/>
          </w:tcPr>
          <w:p w14:paraId="74F6A694"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35617FA4" w14:textId="77777777" w:rsidR="00BE362C" w:rsidRPr="00FF430B" w:rsidRDefault="00BE362C" w:rsidP="00BE362C">
            <w:pPr>
              <w:shd w:val="clear" w:color="auto" w:fill="FFFFFF" w:themeFill="background1"/>
              <w:tabs>
                <w:tab w:val="right" w:pos="426"/>
              </w:tabs>
              <w:rPr>
                <w:noProof w:val="0"/>
                <w:lang w:eastAsia="ru-RU"/>
              </w:rPr>
            </w:pPr>
          </w:p>
        </w:tc>
      </w:tr>
    </w:tbl>
    <w:p w14:paraId="29673F3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78F1C187"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6D9A44FC"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2557BF2" w14:textId="77777777" w:rsidR="00BE362C" w:rsidRPr="00FF430B" w:rsidRDefault="00BE362C" w:rsidP="00BE362C">
      <w:pPr>
        <w:shd w:val="clear" w:color="auto" w:fill="FFFFFF" w:themeFill="background1"/>
        <w:spacing w:before="120" w:after="120"/>
        <w:rPr>
          <w:b/>
          <w:noProof w:val="0"/>
          <w:lang w:eastAsia="ru-RU"/>
        </w:rPr>
      </w:pPr>
    </w:p>
    <w:p w14:paraId="3480CB41" w14:textId="77777777" w:rsidR="00BE362C" w:rsidRPr="00FF430B" w:rsidRDefault="00BE362C" w:rsidP="00BE362C">
      <w:pPr>
        <w:shd w:val="clear" w:color="auto" w:fill="FFFFFF" w:themeFill="background1"/>
        <w:spacing w:before="120" w:after="120"/>
        <w:rPr>
          <w:b/>
          <w:noProof w:val="0"/>
          <w:lang w:eastAsia="ru-RU"/>
        </w:rPr>
      </w:pPr>
    </w:p>
    <w:p w14:paraId="4C025C5F"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19E8799" w14:textId="77777777" w:rsidR="00507348" w:rsidRPr="00FF430B" w:rsidRDefault="00507348" w:rsidP="00443BED">
      <w:pPr>
        <w:tabs>
          <w:tab w:val="decimal" w:pos="8364"/>
        </w:tabs>
        <w:spacing w:line="276" w:lineRule="auto"/>
        <w:ind w:right="-144"/>
        <w:jc w:val="center"/>
        <w:rPr>
          <w:b/>
          <w:bCs/>
          <w:color w:val="000000"/>
        </w:rPr>
      </w:pPr>
    </w:p>
    <w:p w14:paraId="09C4BF51" w14:textId="77777777" w:rsidR="002A6E99" w:rsidRPr="00FF430B" w:rsidRDefault="002A6E99" w:rsidP="00443BED">
      <w:pPr>
        <w:tabs>
          <w:tab w:val="decimal" w:pos="8364"/>
        </w:tabs>
        <w:spacing w:line="276" w:lineRule="auto"/>
        <w:ind w:right="-144"/>
        <w:jc w:val="center"/>
        <w:rPr>
          <w:b/>
          <w:bCs/>
          <w:color w:val="000000"/>
        </w:rPr>
      </w:pPr>
    </w:p>
    <w:p w14:paraId="5BEC4BE2"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328058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169D402"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3F705C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6A56DD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373F8D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31F5117"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3769D2D"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8787533"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40352C06"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52E6BDD1" w14:textId="77777777" w:rsidR="00502EFF" w:rsidRPr="00FF430B" w:rsidRDefault="00502EFF" w:rsidP="00502EFF">
      <w:pPr>
        <w:jc w:val="right"/>
        <w:rPr>
          <w:noProof w:val="0"/>
        </w:rPr>
      </w:pPr>
      <w:r w:rsidRPr="00FF430B">
        <w:rPr>
          <w:noProof w:val="0"/>
        </w:rPr>
        <w:t>din “____” ________ 20___</w:t>
      </w:r>
    </w:p>
    <w:p w14:paraId="790CDA62"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7D22CB2C"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AD954A4"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3E90E295" w14:textId="77777777" w:rsidR="00864A45" w:rsidRPr="00FF430B" w:rsidRDefault="00864A45" w:rsidP="00631A2C">
      <w:pPr>
        <w:shd w:val="clear" w:color="auto" w:fill="FFFFFF" w:themeFill="background1"/>
        <w:spacing w:before="120"/>
        <w:rPr>
          <w:b/>
          <w:noProof w:val="0"/>
          <w:lang w:eastAsia="ru-RU"/>
        </w:rPr>
      </w:pPr>
    </w:p>
    <w:p w14:paraId="57514126"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33D3288" w14:textId="77777777" w:rsidR="00631A2C" w:rsidRPr="00FF430B" w:rsidRDefault="00631A2C" w:rsidP="00631A2C">
      <w:pPr>
        <w:shd w:val="clear" w:color="auto" w:fill="FFFFFF" w:themeFill="background1"/>
        <w:rPr>
          <w:noProof w:val="0"/>
          <w:sz w:val="20"/>
          <w:szCs w:val="20"/>
          <w:lang w:eastAsia="ru-RU"/>
        </w:rPr>
      </w:pPr>
    </w:p>
    <w:p w14:paraId="3DC8828B"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5044E0FE"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7D784996"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AABED1E"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00B4417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1E41049F"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3F5B01AF" w14:textId="77777777"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215C6537"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70A3A779"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17C7CAD5" w14:textId="77777777" w:rsidTr="007E79C1">
        <w:trPr>
          <w:jc w:val="center"/>
        </w:trPr>
        <w:tc>
          <w:tcPr>
            <w:tcW w:w="576" w:type="dxa"/>
            <w:shd w:val="clear" w:color="auto" w:fill="auto"/>
          </w:tcPr>
          <w:p w14:paraId="515CCB83"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6FF8327C"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1FB5AD58"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7188C9D" w14:textId="77777777" w:rsidTr="007E79C1">
        <w:trPr>
          <w:jc w:val="center"/>
        </w:trPr>
        <w:tc>
          <w:tcPr>
            <w:tcW w:w="576" w:type="dxa"/>
            <w:shd w:val="clear" w:color="auto" w:fill="auto"/>
          </w:tcPr>
          <w:p w14:paraId="66BD1A4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FA51763"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7B7F20C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04432182" w14:textId="77777777" w:rsidTr="007E79C1">
        <w:trPr>
          <w:jc w:val="center"/>
        </w:trPr>
        <w:tc>
          <w:tcPr>
            <w:tcW w:w="576" w:type="dxa"/>
            <w:shd w:val="clear" w:color="auto" w:fill="auto"/>
          </w:tcPr>
          <w:p w14:paraId="63D750A7"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63E0CE7"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581EBE3"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1E693AFD"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4608CFAE"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5B1422E5" w14:textId="77777777"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2E8B9F7B"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3D7207E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AA6EB8F"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0A7AC55"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14:paraId="4B8B1B7C"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32AA3F63"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484E7C8D"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060D00EC"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3BE90D17"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6A7FD66"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25B12E4A"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194986A8"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34BF903B"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340CFFED"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71C2EE6D"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E41C8C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CC14E65" w14:textId="77777777" w:rsidR="00631A2C" w:rsidRPr="00FF430B" w:rsidRDefault="00631A2C" w:rsidP="00631A2C">
      <w:pPr>
        <w:shd w:val="clear" w:color="auto" w:fill="FFFFFF" w:themeFill="background1"/>
        <w:spacing w:before="120" w:after="120"/>
        <w:rPr>
          <w:b/>
          <w:noProof w:val="0"/>
          <w:lang w:eastAsia="ru-RU"/>
        </w:rPr>
      </w:pPr>
    </w:p>
    <w:p w14:paraId="3EE93E13" w14:textId="77777777" w:rsidR="00631A2C" w:rsidRPr="00FF430B" w:rsidRDefault="00631A2C" w:rsidP="00631A2C">
      <w:pPr>
        <w:shd w:val="clear" w:color="auto" w:fill="FFFFFF" w:themeFill="background1"/>
        <w:spacing w:before="120" w:after="120"/>
        <w:rPr>
          <w:b/>
          <w:noProof w:val="0"/>
          <w:lang w:eastAsia="ru-RU"/>
        </w:rPr>
      </w:pPr>
    </w:p>
    <w:p w14:paraId="14FF4063"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1F55D582" w14:textId="77777777" w:rsidR="00631A2C" w:rsidRPr="00FF430B" w:rsidRDefault="00631A2C" w:rsidP="00631A2C">
      <w:pPr>
        <w:tabs>
          <w:tab w:val="decimal" w:pos="8364"/>
        </w:tabs>
        <w:spacing w:line="276" w:lineRule="auto"/>
        <w:ind w:right="-144"/>
        <w:jc w:val="center"/>
        <w:rPr>
          <w:b/>
          <w:bCs/>
          <w:color w:val="000000"/>
        </w:rPr>
      </w:pPr>
    </w:p>
    <w:p w14:paraId="3AEC90E7" w14:textId="77777777" w:rsidR="00631A2C" w:rsidRPr="00FF430B" w:rsidRDefault="00631A2C" w:rsidP="00631A2C">
      <w:pPr>
        <w:tabs>
          <w:tab w:val="decimal" w:pos="8364"/>
        </w:tabs>
        <w:spacing w:line="276" w:lineRule="auto"/>
        <w:ind w:right="-144"/>
        <w:jc w:val="center"/>
        <w:rPr>
          <w:b/>
          <w:bCs/>
          <w:color w:val="000000"/>
        </w:rPr>
      </w:pPr>
    </w:p>
    <w:p w14:paraId="207FBBFF"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5F5BE373"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6331AD5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3D4828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AA15D2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B7F53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AB51F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D7361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E6C272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627A7C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A5BC97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E4BD99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EE6E15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A5F0FF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BF5008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21130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CE4D0C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12A7A8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5AC2A4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DF6C7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E51F12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89DDED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7A4D8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DFDC83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BF7472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871036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29C394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4ED8E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1E3C38D"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49D1DA7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B67314"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7C697F0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63C5683"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03CFC75F"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5202AA7" w14:textId="77777777" w:rsidR="00502EFF" w:rsidRPr="00FF430B" w:rsidRDefault="00502EFF" w:rsidP="00502EFF">
      <w:pPr>
        <w:jc w:val="right"/>
        <w:rPr>
          <w:noProof w:val="0"/>
        </w:rPr>
      </w:pPr>
      <w:r w:rsidRPr="00FF430B">
        <w:rPr>
          <w:noProof w:val="0"/>
        </w:rPr>
        <w:t>din “____” ________ 20___</w:t>
      </w:r>
    </w:p>
    <w:p w14:paraId="4E1129C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37C7A5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96EBE56"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888DBD0"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056563A1"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1DABB949"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5FEFD5EC"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EEEA59D"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5E57D8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543A92"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75B745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1091D3"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10E3098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FD0CDC" w14:textId="77777777" w:rsidR="00A26B23" w:rsidRPr="00FF430B" w:rsidRDefault="00A26B23" w:rsidP="00A26B23">
            <w:pPr>
              <w:rPr>
                <w:b/>
                <w:bCs/>
              </w:rPr>
            </w:pPr>
          </w:p>
        </w:tc>
      </w:tr>
      <w:tr w:rsidR="00A26B23" w:rsidRPr="00EC30C2" w14:paraId="47593EE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F0221A"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2B01D12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CED658"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6190F5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C271B4"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7A1BA08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300424" w14:textId="77777777" w:rsidR="00A26B23" w:rsidRPr="00FF430B" w:rsidRDefault="00A26B23" w:rsidP="00A26B23">
            <w:pPr>
              <w:rPr>
                <w:b/>
                <w:bCs/>
              </w:rPr>
            </w:pPr>
          </w:p>
        </w:tc>
      </w:tr>
      <w:tr w:rsidR="00A26B23" w:rsidRPr="00EC30C2" w14:paraId="339D2F4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B72BB"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67263A0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2A7062"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DC262B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8D74B0"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6B4C65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52246D" w14:textId="77777777" w:rsidR="00A26B23" w:rsidRPr="00FF430B" w:rsidRDefault="00A26B23" w:rsidP="00A26B23">
            <w:pPr>
              <w:rPr>
                <w:b/>
                <w:bCs/>
              </w:rPr>
            </w:pPr>
          </w:p>
        </w:tc>
      </w:tr>
    </w:tbl>
    <w:p w14:paraId="6CEE35F1"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09985577"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341373E6" w14:textId="77777777" w:rsidR="004063D9" w:rsidRPr="00FF430B" w:rsidRDefault="004063D9" w:rsidP="0017664F">
      <w:pPr>
        <w:pStyle w:val="Style3"/>
        <w:tabs>
          <w:tab w:val="clear" w:pos="360"/>
          <w:tab w:val="left" w:pos="0"/>
        </w:tabs>
        <w:ind w:left="0" w:firstLine="0"/>
        <w:rPr>
          <w:rFonts w:eastAsia="PMingLiU"/>
          <w:b w:val="0"/>
          <w:lang w:eastAsia="zh-CN"/>
        </w:rPr>
      </w:pPr>
    </w:p>
    <w:p w14:paraId="695204D6"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0A906E1F"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1DD4FB6"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0247D8A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94F48DA"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11AA7FEF"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54FAA8CC"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2F2A840F"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0D190726"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1433EC2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26F7B2F1"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07989D6C"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04DBF1DC"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04DA2C30"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1C12B6C9"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DDE7CF"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3F0479A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FAF48B"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8442D2"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7B74656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9BD111B"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5460D2D" w14:textId="77777777" w:rsidR="00455A94" w:rsidRPr="00FF430B" w:rsidRDefault="00455A94" w:rsidP="00F059B8">
            <w:pPr>
              <w:jc w:val="center"/>
              <w:rPr>
                <w:bCs/>
                <w:color w:val="000000" w:themeColor="text1"/>
              </w:rPr>
            </w:pPr>
          </w:p>
        </w:tc>
      </w:tr>
      <w:tr w:rsidR="00455A94" w:rsidRPr="00EC30C2" w14:paraId="43ECE8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638D31"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2C6A0A" w14:textId="77777777" w:rsidR="00455A94" w:rsidRPr="00FF430B" w:rsidRDefault="00455A94" w:rsidP="00F059B8">
            <w:pPr>
              <w:jc w:val="center"/>
              <w:rPr>
                <w:bCs/>
                <w:color w:val="000000" w:themeColor="text1"/>
              </w:rPr>
            </w:pPr>
          </w:p>
        </w:tc>
      </w:tr>
      <w:tr w:rsidR="00455A94" w:rsidRPr="00EC30C2" w14:paraId="5685739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2980CA9"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AAEEC" w14:textId="77777777" w:rsidR="00455A94" w:rsidRPr="00FF430B" w:rsidRDefault="00455A94" w:rsidP="00F059B8">
            <w:pPr>
              <w:jc w:val="center"/>
              <w:rPr>
                <w:bCs/>
                <w:color w:val="000000" w:themeColor="text1"/>
              </w:rPr>
            </w:pPr>
          </w:p>
        </w:tc>
      </w:tr>
    </w:tbl>
    <w:p w14:paraId="58AF67BA"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5C2B338B"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006547B2"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87C363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6039429C"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FBD465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B4078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235AF0B6"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2D12A7D"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D57FC56"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378640F"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0CA34DBF"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6FEA5800"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C3EDA02"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623E48A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0A771FC5"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170A72E7"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06E6D373"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604A99D9"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28FD0714"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0E055DAA"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EE6FC99"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7E758279"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D1B56C3"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1CDC6BF5"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F2645E2"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A53CB91"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4BB532B2"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0166B946"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CDE676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B31C45E"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1F47294F"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088967"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4A8BF5C1"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765FD5EF"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59F367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7F8A0B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83B26A8"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046FD7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0E773AA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0F12639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F82D3BF"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021BF4"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0F74A1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79E318A4"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835512E"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50780017" w14:textId="77777777" w:rsidR="005B235E" w:rsidRDefault="005B235E" w:rsidP="00A26B23">
      <w:pPr>
        <w:pStyle w:val="Style3"/>
        <w:tabs>
          <w:tab w:val="left" w:pos="567"/>
        </w:tabs>
        <w:spacing w:before="0" w:beforeAutospacing="0" w:after="0"/>
        <w:ind w:left="0" w:firstLine="0"/>
        <w:rPr>
          <w:rFonts w:eastAsia="PMingLiU"/>
          <w:lang w:eastAsia="zh-CN"/>
        </w:rPr>
      </w:pPr>
    </w:p>
    <w:p w14:paraId="26A85CE8"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2400EF00"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2DD87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7ADA5CC" w14:textId="77777777" w:rsidR="00502EFF" w:rsidRPr="00FF430B" w:rsidRDefault="00502EFF" w:rsidP="00502EFF">
      <w:pPr>
        <w:jc w:val="right"/>
        <w:rPr>
          <w:noProof w:val="0"/>
        </w:rPr>
      </w:pPr>
      <w:r w:rsidRPr="00FF430B">
        <w:rPr>
          <w:noProof w:val="0"/>
        </w:rPr>
        <w:t>din “____” ________ 20___</w:t>
      </w:r>
    </w:p>
    <w:p w14:paraId="7BBE3CCD"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4C2F7F6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55387BA5"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72EC5D3A"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70C176AC"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11278F00" w14:textId="77777777" w:rsidTr="00657833">
        <w:tc>
          <w:tcPr>
            <w:tcW w:w="4248" w:type="dxa"/>
            <w:shd w:val="clear" w:color="auto" w:fill="FFFFFF" w:themeFill="background1"/>
          </w:tcPr>
          <w:p w14:paraId="48F2A762"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200C4108" w14:textId="77777777" w:rsidR="009D62FF" w:rsidRPr="00FF430B" w:rsidRDefault="009D62FF" w:rsidP="009D62FF">
            <w:pPr>
              <w:ind w:right="-1"/>
              <w:jc w:val="both"/>
              <w:rPr>
                <w:rFonts w:eastAsia="Cambria"/>
                <w:noProof w:val="0"/>
              </w:rPr>
            </w:pPr>
          </w:p>
        </w:tc>
      </w:tr>
      <w:tr w:rsidR="009D62FF" w:rsidRPr="00EC30C2" w14:paraId="6B91EBF1" w14:textId="77777777" w:rsidTr="00657833">
        <w:tc>
          <w:tcPr>
            <w:tcW w:w="4248" w:type="dxa"/>
            <w:shd w:val="clear" w:color="auto" w:fill="FFFFFF" w:themeFill="background1"/>
          </w:tcPr>
          <w:p w14:paraId="35A5A43B"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2E9A2BE0" w14:textId="77777777" w:rsidR="009D62FF" w:rsidRPr="00FF430B" w:rsidRDefault="009D62FF" w:rsidP="009D62FF">
            <w:pPr>
              <w:ind w:right="-1"/>
              <w:jc w:val="both"/>
              <w:rPr>
                <w:rFonts w:eastAsia="Cambria"/>
                <w:noProof w:val="0"/>
              </w:rPr>
            </w:pPr>
          </w:p>
        </w:tc>
      </w:tr>
      <w:tr w:rsidR="009D62FF" w:rsidRPr="00EC30C2" w14:paraId="52EE947F" w14:textId="77777777" w:rsidTr="00657833">
        <w:tc>
          <w:tcPr>
            <w:tcW w:w="4248" w:type="dxa"/>
            <w:shd w:val="clear" w:color="auto" w:fill="FFFFFF" w:themeFill="background1"/>
          </w:tcPr>
          <w:p w14:paraId="581565E6"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47F31161" w14:textId="77777777" w:rsidR="009D62FF" w:rsidRPr="00FF430B" w:rsidRDefault="009D62FF" w:rsidP="009D62FF">
            <w:pPr>
              <w:ind w:right="-1"/>
              <w:jc w:val="both"/>
              <w:rPr>
                <w:rFonts w:eastAsia="Cambria"/>
                <w:noProof w:val="0"/>
              </w:rPr>
            </w:pPr>
          </w:p>
        </w:tc>
      </w:tr>
      <w:tr w:rsidR="009D62FF" w:rsidRPr="00EC30C2" w14:paraId="487827F4" w14:textId="77777777" w:rsidTr="00657833">
        <w:tc>
          <w:tcPr>
            <w:tcW w:w="4248" w:type="dxa"/>
            <w:shd w:val="clear" w:color="auto" w:fill="FFFFFF" w:themeFill="background1"/>
          </w:tcPr>
          <w:p w14:paraId="25C3B94F"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60A8D820" w14:textId="77777777" w:rsidR="009D62FF" w:rsidRPr="00FF430B" w:rsidRDefault="009D62FF" w:rsidP="009D62FF">
            <w:pPr>
              <w:ind w:right="-1"/>
              <w:jc w:val="both"/>
              <w:rPr>
                <w:rFonts w:eastAsia="Cambria"/>
                <w:noProof w:val="0"/>
              </w:rPr>
            </w:pPr>
          </w:p>
        </w:tc>
      </w:tr>
      <w:tr w:rsidR="009D62FF" w:rsidRPr="00EC30C2" w14:paraId="425BA350" w14:textId="77777777" w:rsidTr="00657833">
        <w:tc>
          <w:tcPr>
            <w:tcW w:w="4248" w:type="dxa"/>
            <w:shd w:val="clear" w:color="auto" w:fill="FFFFFF" w:themeFill="background1"/>
          </w:tcPr>
          <w:p w14:paraId="44A19DCC"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072F7301" w14:textId="77777777" w:rsidR="009D62FF" w:rsidRPr="00FF430B" w:rsidRDefault="009D62FF" w:rsidP="009D62FF">
            <w:pPr>
              <w:ind w:right="-1"/>
              <w:jc w:val="both"/>
              <w:rPr>
                <w:rFonts w:eastAsia="Cambria"/>
                <w:noProof w:val="0"/>
              </w:rPr>
            </w:pPr>
          </w:p>
        </w:tc>
      </w:tr>
      <w:tr w:rsidR="009D62FF" w:rsidRPr="00EC30C2" w14:paraId="49AAAE7E" w14:textId="77777777" w:rsidTr="00657833">
        <w:tc>
          <w:tcPr>
            <w:tcW w:w="4248" w:type="dxa"/>
            <w:shd w:val="clear" w:color="auto" w:fill="FFFFFF" w:themeFill="background1"/>
          </w:tcPr>
          <w:p w14:paraId="50950582"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0013714" w14:textId="77777777" w:rsidR="009D62FF" w:rsidRPr="00FF430B" w:rsidRDefault="009D62FF" w:rsidP="009D62FF">
            <w:pPr>
              <w:ind w:right="-1"/>
              <w:jc w:val="both"/>
              <w:rPr>
                <w:rFonts w:eastAsia="Cambria"/>
                <w:noProof w:val="0"/>
              </w:rPr>
            </w:pPr>
          </w:p>
        </w:tc>
      </w:tr>
      <w:tr w:rsidR="009D62FF" w:rsidRPr="00EC30C2" w14:paraId="5CE7FA69" w14:textId="77777777" w:rsidTr="00657833">
        <w:tc>
          <w:tcPr>
            <w:tcW w:w="4248" w:type="dxa"/>
            <w:shd w:val="clear" w:color="auto" w:fill="FFFFFF" w:themeFill="background1"/>
          </w:tcPr>
          <w:p w14:paraId="33F4E268"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549E6DD2" w14:textId="77777777" w:rsidR="009D62FF" w:rsidRPr="00FF430B" w:rsidRDefault="009D62FF" w:rsidP="009D62FF">
            <w:pPr>
              <w:ind w:right="-1"/>
              <w:jc w:val="both"/>
              <w:rPr>
                <w:rFonts w:eastAsia="Cambria"/>
                <w:noProof w:val="0"/>
              </w:rPr>
            </w:pPr>
          </w:p>
        </w:tc>
      </w:tr>
      <w:tr w:rsidR="009D62FF" w:rsidRPr="00EC30C2" w14:paraId="4F69849C" w14:textId="77777777" w:rsidTr="00657833">
        <w:tc>
          <w:tcPr>
            <w:tcW w:w="4248" w:type="dxa"/>
            <w:shd w:val="clear" w:color="auto" w:fill="FFFFFF" w:themeFill="background1"/>
          </w:tcPr>
          <w:p w14:paraId="4A7E8847"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733EE87A" w14:textId="77777777" w:rsidR="009D62FF" w:rsidRPr="00FF430B" w:rsidRDefault="009D62FF" w:rsidP="009D62FF">
            <w:pPr>
              <w:ind w:right="-1"/>
              <w:jc w:val="both"/>
              <w:rPr>
                <w:rFonts w:eastAsia="Cambria"/>
                <w:noProof w:val="0"/>
              </w:rPr>
            </w:pPr>
          </w:p>
        </w:tc>
      </w:tr>
      <w:tr w:rsidR="009D62FF" w:rsidRPr="00EC30C2" w14:paraId="3483726D" w14:textId="77777777" w:rsidTr="00657833">
        <w:tc>
          <w:tcPr>
            <w:tcW w:w="4248" w:type="dxa"/>
            <w:shd w:val="clear" w:color="auto" w:fill="FFFFFF" w:themeFill="background1"/>
          </w:tcPr>
          <w:p w14:paraId="1E112AEB"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13A82F7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631EDFA" w14:textId="77777777" w:rsidR="009D62FF" w:rsidRPr="00FF430B" w:rsidRDefault="009D62FF" w:rsidP="009D62FF">
            <w:pPr>
              <w:ind w:right="-1"/>
              <w:jc w:val="both"/>
              <w:rPr>
                <w:rFonts w:eastAsia="Cambria"/>
                <w:noProof w:val="0"/>
              </w:rPr>
            </w:pPr>
          </w:p>
        </w:tc>
      </w:tr>
    </w:tbl>
    <w:p w14:paraId="31C99AF0"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842FED8" w14:textId="77777777" w:rsidTr="00657833">
        <w:tc>
          <w:tcPr>
            <w:tcW w:w="4248" w:type="dxa"/>
            <w:shd w:val="clear" w:color="auto" w:fill="FFFFFF" w:themeFill="background1"/>
          </w:tcPr>
          <w:p w14:paraId="1E49A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0B75FBA1" w14:textId="77777777" w:rsidR="009D62FF" w:rsidRPr="00FF430B" w:rsidRDefault="009D62FF" w:rsidP="009D62FF">
            <w:pPr>
              <w:spacing w:after="160" w:line="259" w:lineRule="auto"/>
              <w:ind w:right="-1"/>
              <w:jc w:val="both"/>
              <w:rPr>
                <w:i/>
                <w:noProof w:val="0"/>
                <w:lang w:eastAsia="ro-RO"/>
              </w:rPr>
            </w:pPr>
          </w:p>
        </w:tc>
      </w:tr>
      <w:tr w:rsidR="009D62FF" w:rsidRPr="00EC30C2" w14:paraId="2B0CD60F" w14:textId="77777777" w:rsidTr="00657833">
        <w:tc>
          <w:tcPr>
            <w:tcW w:w="4248" w:type="dxa"/>
            <w:shd w:val="clear" w:color="auto" w:fill="FFFFFF" w:themeFill="background1"/>
          </w:tcPr>
          <w:p w14:paraId="4D377684"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63CA7BD2"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69FD0745" w14:textId="77777777" w:rsidR="009D62FF" w:rsidRPr="00FF430B" w:rsidRDefault="009D62FF" w:rsidP="009D62FF">
            <w:pPr>
              <w:spacing w:after="160" w:line="259" w:lineRule="auto"/>
              <w:ind w:right="-1"/>
              <w:jc w:val="both"/>
              <w:rPr>
                <w:i/>
                <w:noProof w:val="0"/>
                <w:lang w:eastAsia="ro-RO"/>
              </w:rPr>
            </w:pPr>
          </w:p>
        </w:tc>
      </w:tr>
      <w:tr w:rsidR="009D62FF" w:rsidRPr="00EC30C2" w14:paraId="1F99AAE3" w14:textId="77777777" w:rsidTr="00657833">
        <w:tc>
          <w:tcPr>
            <w:tcW w:w="4248" w:type="dxa"/>
            <w:shd w:val="clear" w:color="auto" w:fill="FFFFFF" w:themeFill="background1"/>
          </w:tcPr>
          <w:p w14:paraId="267CB7D2"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19A4B9E0"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5F7B7DE5"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4056ED9A" w14:textId="77777777" w:rsidTr="00657833">
        <w:tc>
          <w:tcPr>
            <w:tcW w:w="4248" w:type="dxa"/>
            <w:shd w:val="clear" w:color="auto" w:fill="FFFFFF" w:themeFill="background1"/>
          </w:tcPr>
          <w:p w14:paraId="653D8122"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038FD7D0" w14:textId="77777777" w:rsidR="009D62FF" w:rsidRPr="00FF430B" w:rsidRDefault="009D62FF" w:rsidP="009D62FF">
            <w:pPr>
              <w:spacing w:after="160" w:line="259" w:lineRule="auto"/>
              <w:ind w:right="-1"/>
              <w:jc w:val="both"/>
              <w:rPr>
                <w:noProof w:val="0"/>
                <w:lang w:eastAsia="ro-RO"/>
              </w:rPr>
            </w:pPr>
          </w:p>
        </w:tc>
      </w:tr>
      <w:tr w:rsidR="009D62FF" w:rsidRPr="00EC30C2" w14:paraId="0FE4CF9D" w14:textId="77777777" w:rsidTr="00657833">
        <w:trPr>
          <w:trHeight w:val="255"/>
        </w:trPr>
        <w:tc>
          <w:tcPr>
            <w:tcW w:w="4248" w:type="dxa"/>
            <w:vMerge w:val="restart"/>
            <w:shd w:val="clear" w:color="auto" w:fill="FFFFFF" w:themeFill="background1"/>
          </w:tcPr>
          <w:p w14:paraId="61E5F8C5"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4E8596E0" w14:textId="77777777" w:rsidR="009D62FF" w:rsidRPr="00FF430B" w:rsidRDefault="009D62FF" w:rsidP="009D62FF">
            <w:pPr>
              <w:spacing w:after="160" w:line="259" w:lineRule="auto"/>
              <w:ind w:right="-1"/>
              <w:jc w:val="both"/>
              <w:rPr>
                <w:i/>
                <w:noProof w:val="0"/>
                <w:lang w:eastAsia="ro-RO"/>
              </w:rPr>
            </w:pPr>
          </w:p>
        </w:tc>
        <w:tc>
          <w:tcPr>
            <w:tcW w:w="5570" w:type="dxa"/>
          </w:tcPr>
          <w:p w14:paraId="75F9EC2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59580EE1" w14:textId="77777777" w:rsidTr="00657833">
        <w:trPr>
          <w:trHeight w:val="255"/>
        </w:trPr>
        <w:tc>
          <w:tcPr>
            <w:tcW w:w="4248" w:type="dxa"/>
            <w:vMerge/>
            <w:shd w:val="clear" w:color="auto" w:fill="FFFFFF" w:themeFill="background1"/>
          </w:tcPr>
          <w:p w14:paraId="57FD65DE" w14:textId="77777777" w:rsidR="009D62FF" w:rsidRPr="00FF430B" w:rsidRDefault="009D62FF" w:rsidP="009D62FF">
            <w:pPr>
              <w:spacing w:after="160" w:line="259" w:lineRule="auto"/>
              <w:ind w:right="-1"/>
              <w:jc w:val="both"/>
              <w:rPr>
                <w:noProof w:val="0"/>
                <w:lang w:eastAsia="ro-RO"/>
              </w:rPr>
            </w:pPr>
          </w:p>
        </w:tc>
        <w:tc>
          <w:tcPr>
            <w:tcW w:w="5570" w:type="dxa"/>
          </w:tcPr>
          <w:p w14:paraId="2F39D974"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48B1E2D3" w14:textId="77777777" w:rsidTr="00657833">
        <w:trPr>
          <w:trHeight w:val="255"/>
        </w:trPr>
        <w:tc>
          <w:tcPr>
            <w:tcW w:w="4248" w:type="dxa"/>
            <w:vMerge/>
            <w:shd w:val="clear" w:color="auto" w:fill="FFFFFF" w:themeFill="background1"/>
          </w:tcPr>
          <w:p w14:paraId="223FC27B" w14:textId="77777777" w:rsidR="009D62FF" w:rsidRPr="00FF430B" w:rsidRDefault="009D62FF" w:rsidP="009D62FF">
            <w:pPr>
              <w:spacing w:after="160" w:line="259" w:lineRule="auto"/>
              <w:ind w:right="-1"/>
              <w:jc w:val="both"/>
              <w:rPr>
                <w:noProof w:val="0"/>
                <w:lang w:eastAsia="ro-RO"/>
              </w:rPr>
            </w:pPr>
          </w:p>
        </w:tc>
        <w:tc>
          <w:tcPr>
            <w:tcW w:w="5570" w:type="dxa"/>
          </w:tcPr>
          <w:p w14:paraId="03149C03"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7C60E067" w14:textId="77777777" w:rsidTr="00657833">
        <w:trPr>
          <w:trHeight w:val="281"/>
        </w:trPr>
        <w:tc>
          <w:tcPr>
            <w:tcW w:w="4248" w:type="dxa"/>
            <w:shd w:val="clear" w:color="auto" w:fill="FFFFFF" w:themeFill="background1"/>
          </w:tcPr>
          <w:p w14:paraId="6B579A49"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1AC6C700"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56CD14CE"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14A3F975"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71A5B014"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26CEFD96" w14:textId="77777777" w:rsidTr="00657833">
        <w:trPr>
          <w:trHeight w:val="281"/>
        </w:trPr>
        <w:tc>
          <w:tcPr>
            <w:tcW w:w="4248" w:type="dxa"/>
            <w:shd w:val="clear" w:color="auto" w:fill="FFFFFF" w:themeFill="background1"/>
          </w:tcPr>
          <w:p w14:paraId="2B8DDA69"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7C00C5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4B463D7"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576708F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374BFA45" w14:textId="77777777" w:rsidTr="00657833">
        <w:trPr>
          <w:trHeight w:val="281"/>
        </w:trPr>
        <w:tc>
          <w:tcPr>
            <w:tcW w:w="4248" w:type="dxa"/>
            <w:vMerge w:val="restart"/>
            <w:shd w:val="clear" w:color="auto" w:fill="FFFFFF" w:themeFill="background1"/>
          </w:tcPr>
          <w:p w14:paraId="6DE33CE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41A37854"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0C269756" w14:textId="77777777" w:rsidTr="00657833">
        <w:trPr>
          <w:trHeight w:val="281"/>
        </w:trPr>
        <w:tc>
          <w:tcPr>
            <w:tcW w:w="4248" w:type="dxa"/>
            <w:vMerge/>
            <w:shd w:val="clear" w:color="auto" w:fill="FFFFFF" w:themeFill="background1"/>
          </w:tcPr>
          <w:p w14:paraId="78CCF50A" w14:textId="77777777" w:rsidR="009D62FF" w:rsidRPr="00FF430B" w:rsidRDefault="009D62FF" w:rsidP="009D62FF">
            <w:pPr>
              <w:spacing w:after="160" w:line="259" w:lineRule="auto"/>
              <w:ind w:right="-1"/>
              <w:jc w:val="both"/>
              <w:rPr>
                <w:noProof w:val="0"/>
              </w:rPr>
            </w:pPr>
          </w:p>
        </w:tc>
        <w:tc>
          <w:tcPr>
            <w:tcW w:w="5570" w:type="dxa"/>
          </w:tcPr>
          <w:p w14:paraId="69E187E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14:paraId="545FFC4C" w14:textId="77777777" w:rsidTr="00657833">
        <w:trPr>
          <w:trHeight w:val="281"/>
        </w:trPr>
        <w:tc>
          <w:tcPr>
            <w:tcW w:w="4248" w:type="dxa"/>
            <w:vMerge/>
            <w:shd w:val="clear" w:color="auto" w:fill="FFFFFF" w:themeFill="background1"/>
          </w:tcPr>
          <w:p w14:paraId="3F88747E" w14:textId="77777777" w:rsidR="009D62FF" w:rsidRPr="00FF430B" w:rsidRDefault="009D62FF" w:rsidP="009D62FF">
            <w:pPr>
              <w:spacing w:after="160" w:line="259" w:lineRule="auto"/>
              <w:ind w:right="-1"/>
              <w:jc w:val="both"/>
              <w:rPr>
                <w:noProof w:val="0"/>
              </w:rPr>
            </w:pPr>
          </w:p>
        </w:tc>
        <w:tc>
          <w:tcPr>
            <w:tcW w:w="5570" w:type="dxa"/>
          </w:tcPr>
          <w:p w14:paraId="70E9CCBA"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3894DBAC" w14:textId="77777777" w:rsidTr="00657833">
        <w:trPr>
          <w:trHeight w:val="281"/>
        </w:trPr>
        <w:tc>
          <w:tcPr>
            <w:tcW w:w="4248" w:type="dxa"/>
            <w:vMerge/>
            <w:shd w:val="clear" w:color="auto" w:fill="FFFFFF" w:themeFill="background1"/>
          </w:tcPr>
          <w:p w14:paraId="015ECBDA" w14:textId="77777777" w:rsidR="009D62FF" w:rsidRPr="00FF430B" w:rsidRDefault="009D62FF" w:rsidP="009D62FF">
            <w:pPr>
              <w:spacing w:after="160" w:line="259" w:lineRule="auto"/>
              <w:ind w:right="-1"/>
              <w:jc w:val="both"/>
              <w:rPr>
                <w:noProof w:val="0"/>
              </w:rPr>
            </w:pPr>
          </w:p>
        </w:tc>
        <w:tc>
          <w:tcPr>
            <w:tcW w:w="5570" w:type="dxa"/>
          </w:tcPr>
          <w:p w14:paraId="2CBF0E5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BC14D6"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67783280"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7521C96A" w14:textId="77777777" w:rsidTr="00657833">
        <w:trPr>
          <w:trHeight w:val="269"/>
        </w:trPr>
        <w:tc>
          <w:tcPr>
            <w:tcW w:w="4253" w:type="dxa"/>
            <w:shd w:val="clear" w:color="auto" w:fill="FFFFFF" w:themeFill="background1"/>
          </w:tcPr>
          <w:p w14:paraId="093653C3"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04380B9A" w14:textId="77777777" w:rsidR="009D62FF" w:rsidRPr="00FF430B" w:rsidRDefault="009D62FF" w:rsidP="009D62FF">
            <w:pPr>
              <w:tabs>
                <w:tab w:val="left" w:pos="1134"/>
                <w:tab w:val="left" w:pos="2694"/>
              </w:tabs>
              <w:jc w:val="both"/>
              <w:rPr>
                <w:rFonts w:eastAsia="Calibri"/>
                <w:noProof w:val="0"/>
              </w:rPr>
            </w:pPr>
          </w:p>
        </w:tc>
      </w:tr>
      <w:tr w:rsidR="009D62FF" w:rsidRPr="00EC30C2" w14:paraId="21D0C390" w14:textId="77777777" w:rsidTr="00657833">
        <w:trPr>
          <w:trHeight w:val="269"/>
        </w:trPr>
        <w:tc>
          <w:tcPr>
            <w:tcW w:w="4253" w:type="dxa"/>
            <w:shd w:val="clear" w:color="auto" w:fill="FFFFFF" w:themeFill="background1"/>
          </w:tcPr>
          <w:p w14:paraId="2C38E9BC"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E6B9F73" w14:textId="77777777" w:rsidR="009D62FF" w:rsidRPr="00FF430B" w:rsidRDefault="009D62FF" w:rsidP="009D62FF">
            <w:pPr>
              <w:tabs>
                <w:tab w:val="left" w:pos="1134"/>
                <w:tab w:val="left" w:pos="2694"/>
              </w:tabs>
              <w:jc w:val="both"/>
              <w:rPr>
                <w:rFonts w:eastAsia="Calibri"/>
                <w:noProof w:val="0"/>
              </w:rPr>
            </w:pPr>
          </w:p>
        </w:tc>
      </w:tr>
      <w:tr w:rsidR="009D62FF" w:rsidRPr="00EC30C2" w14:paraId="2F305301" w14:textId="77777777" w:rsidTr="00657833">
        <w:trPr>
          <w:trHeight w:val="269"/>
        </w:trPr>
        <w:tc>
          <w:tcPr>
            <w:tcW w:w="4253" w:type="dxa"/>
            <w:shd w:val="clear" w:color="auto" w:fill="FFFFFF" w:themeFill="background1"/>
          </w:tcPr>
          <w:p w14:paraId="60EB3B69"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3B530BA7"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7BF2DDB5" w14:textId="77777777" w:rsidR="009D62FF" w:rsidRPr="00FF430B" w:rsidRDefault="009D62FF" w:rsidP="009D62FF">
            <w:pPr>
              <w:tabs>
                <w:tab w:val="left" w:pos="1134"/>
                <w:tab w:val="left" w:pos="2694"/>
              </w:tabs>
              <w:jc w:val="both"/>
              <w:rPr>
                <w:rFonts w:eastAsia="Calibri"/>
                <w:noProof w:val="0"/>
              </w:rPr>
            </w:pPr>
          </w:p>
        </w:tc>
      </w:tr>
      <w:tr w:rsidR="009D62FF" w:rsidRPr="00EC30C2" w14:paraId="2842B8E8" w14:textId="77777777" w:rsidTr="00657833">
        <w:trPr>
          <w:trHeight w:val="269"/>
        </w:trPr>
        <w:tc>
          <w:tcPr>
            <w:tcW w:w="4253" w:type="dxa"/>
            <w:shd w:val="clear" w:color="auto" w:fill="FFFFFF" w:themeFill="background1"/>
          </w:tcPr>
          <w:p w14:paraId="6BED16B7"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018D6405"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B137287" w14:textId="77777777" w:rsidTr="00657833">
        <w:trPr>
          <w:trHeight w:val="269"/>
        </w:trPr>
        <w:tc>
          <w:tcPr>
            <w:tcW w:w="4253" w:type="dxa"/>
            <w:shd w:val="clear" w:color="auto" w:fill="FFFFFF" w:themeFill="background1"/>
          </w:tcPr>
          <w:p w14:paraId="22BC72C0"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328B0642"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1A7BCD49"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1A7F274D" w14:textId="77777777" w:rsidR="009D62FF" w:rsidRPr="00FF430B" w:rsidRDefault="009D62FF" w:rsidP="009D62FF">
            <w:pPr>
              <w:tabs>
                <w:tab w:val="left" w:pos="1134"/>
                <w:tab w:val="left" w:pos="2694"/>
              </w:tabs>
              <w:jc w:val="both"/>
              <w:rPr>
                <w:rFonts w:eastAsia="Calibri"/>
                <w:noProof w:val="0"/>
              </w:rPr>
            </w:pPr>
          </w:p>
        </w:tc>
      </w:tr>
      <w:tr w:rsidR="009D62FF" w:rsidRPr="00EC30C2" w14:paraId="32C90D84" w14:textId="77777777" w:rsidTr="00657833">
        <w:trPr>
          <w:trHeight w:val="604"/>
        </w:trPr>
        <w:tc>
          <w:tcPr>
            <w:tcW w:w="4253" w:type="dxa"/>
            <w:shd w:val="clear" w:color="auto" w:fill="FFFFFF" w:themeFill="background1"/>
          </w:tcPr>
          <w:p w14:paraId="541D740E"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08FA1877"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7D894114"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159290C8" w14:textId="77777777" w:rsidR="009D62FF" w:rsidRPr="00FF430B" w:rsidRDefault="009D62FF" w:rsidP="009D62FF">
            <w:pPr>
              <w:tabs>
                <w:tab w:val="left" w:pos="1134"/>
                <w:tab w:val="left" w:pos="2694"/>
              </w:tabs>
              <w:jc w:val="both"/>
              <w:rPr>
                <w:noProof w:val="0"/>
                <w:lang w:eastAsia="ro-RO"/>
              </w:rPr>
            </w:pPr>
          </w:p>
        </w:tc>
      </w:tr>
    </w:tbl>
    <w:p w14:paraId="66185805"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4D3046E7" w14:textId="77777777" w:rsidTr="009D62FF">
        <w:tc>
          <w:tcPr>
            <w:tcW w:w="562" w:type="dxa"/>
            <w:shd w:val="clear" w:color="auto" w:fill="F2F2F2"/>
          </w:tcPr>
          <w:p w14:paraId="4EF5943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E43674E"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3ADF021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185EFAC7"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0EC76B67"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1370105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52D0B5B2" w14:textId="77777777" w:rsidTr="00130A49">
        <w:tc>
          <w:tcPr>
            <w:tcW w:w="562" w:type="dxa"/>
          </w:tcPr>
          <w:p w14:paraId="501CEF92"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11FA436"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35EB5BDF"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213052F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55EB30E2"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ABF2A90"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0551B037" w14:textId="77777777" w:rsidTr="00130A49">
        <w:tc>
          <w:tcPr>
            <w:tcW w:w="562" w:type="dxa"/>
          </w:tcPr>
          <w:p w14:paraId="2BD75045"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E2F4267"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7613535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5E7210FE"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5902C400"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5A262B22" w14:textId="77777777" w:rsidR="009D62FF" w:rsidRPr="00FF430B" w:rsidRDefault="009D62FF" w:rsidP="009D62FF">
            <w:pPr>
              <w:tabs>
                <w:tab w:val="left" w:pos="1134"/>
                <w:tab w:val="left" w:pos="2694"/>
              </w:tabs>
              <w:spacing w:before="240"/>
              <w:jc w:val="center"/>
              <w:rPr>
                <w:rFonts w:eastAsia="Calibri"/>
                <w:noProof w:val="0"/>
              </w:rPr>
            </w:pPr>
          </w:p>
        </w:tc>
      </w:tr>
    </w:tbl>
    <w:p w14:paraId="29E1E0EF"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597EF814"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7CC8A5D8" w14:textId="77777777" w:rsidTr="00657833">
        <w:tc>
          <w:tcPr>
            <w:tcW w:w="5524" w:type="dxa"/>
            <w:shd w:val="clear" w:color="auto" w:fill="FFFFFF" w:themeFill="background1"/>
          </w:tcPr>
          <w:p w14:paraId="77000D80"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5812D977" w14:textId="77777777" w:rsidR="009D62FF" w:rsidRPr="00FF430B" w:rsidRDefault="009D62FF" w:rsidP="009D62FF">
            <w:pPr>
              <w:ind w:right="-1"/>
              <w:jc w:val="both"/>
              <w:rPr>
                <w:noProof w:val="0"/>
                <w:lang w:eastAsia="ro-RO"/>
              </w:rPr>
            </w:pPr>
            <w:r w:rsidRPr="00FF430B">
              <w:rPr>
                <w:noProof w:val="0"/>
                <w:lang w:eastAsia="ro-RO"/>
              </w:rPr>
              <w:t xml:space="preserve">Nu □        </w:t>
            </w:r>
          </w:p>
          <w:p w14:paraId="662D8EB5"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441AB5A9" w14:textId="77777777" w:rsidTr="00657833">
        <w:tc>
          <w:tcPr>
            <w:tcW w:w="5524" w:type="dxa"/>
            <w:vMerge w:val="restart"/>
            <w:shd w:val="clear" w:color="auto" w:fill="FFFFFF" w:themeFill="background1"/>
          </w:tcPr>
          <w:p w14:paraId="388F457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B695CD1"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384D271D" w14:textId="77777777" w:rsidTr="00657833">
        <w:tc>
          <w:tcPr>
            <w:tcW w:w="5524" w:type="dxa"/>
            <w:vMerge/>
            <w:shd w:val="clear" w:color="auto" w:fill="FFFFFF" w:themeFill="background1"/>
          </w:tcPr>
          <w:p w14:paraId="4FB7F86C" w14:textId="77777777" w:rsidR="009D62FF" w:rsidRPr="00FF430B" w:rsidRDefault="009D62FF" w:rsidP="009D62FF">
            <w:pPr>
              <w:jc w:val="both"/>
              <w:rPr>
                <w:rFonts w:eastAsia="Calibri"/>
                <w:noProof w:val="0"/>
              </w:rPr>
            </w:pPr>
          </w:p>
        </w:tc>
        <w:tc>
          <w:tcPr>
            <w:tcW w:w="4394" w:type="dxa"/>
          </w:tcPr>
          <w:p w14:paraId="5FC233E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173E16E1" w14:textId="77777777" w:rsidTr="00657833">
        <w:tc>
          <w:tcPr>
            <w:tcW w:w="5524" w:type="dxa"/>
            <w:shd w:val="clear" w:color="auto" w:fill="FFFFFF" w:themeFill="background1"/>
          </w:tcPr>
          <w:p w14:paraId="02E25E5A"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14A5BDE" w14:textId="77777777" w:rsidR="009D62FF" w:rsidRPr="00FF430B" w:rsidRDefault="009D62FF" w:rsidP="009D62FF">
            <w:pPr>
              <w:contextualSpacing/>
              <w:jc w:val="both"/>
              <w:rPr>
                <w:noProof w:val="0"/>
                <w:lang w:eastAsia="zh-CN"/>
              </w:rPr>
            </w:pPr>
          </w:p>
        </w:tc>
        <w:tc>
          <w:tcPr>
            <w:tcW w:w="4394" w:type="dxa"/>
          </w:tcPr>
          <w:p w14:paraId="5CB31DD4"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5E8C381D"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4451922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0861491A"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5542BE26" w14:textId="77777777" w:rsidTr="00657833">
        <w:tc>
          <w:tcPr>
            <w:tcW w:w="5524" w:type="dxa"/>
            <w:shd w:val="clear" w:color="auto" w:fill="FFFFFF" w:themeFill="background1"/>
          </w:tcPr>
          <w:p w14:paraId="44008490"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2EA6572" w14:textId="77777777" w:rsidR="009D62FF" w:rsidRPr="00FF430B" w:rsidRDefault="009D62FF" w:rsidP="009D62FF">
            <w:pPr>
              <w:jc w:val="both"/>
              <w:rPr>
                <w:rFonts w:eastAsia="Calibri"/>
                <w:noProof w:val="0"/>
              </w:rPr>
            </w:pPr>
          </w:p>
        </w:tc>
      </w:tr>
    </w:tbl>
    <w:p w14:paraId="7C859BAE" w14:textId="77777777" w:rsidR="009D62FF" w:rsidRPr="00FF430B" w:rsidRDefault="009D62FF" w:rsidP="009D62FF">
      <w:pPr>
        <w:jc w:val="both"/>
        <w:rPr>
          <w:rFonts w:eastAsia="Calibri"/>
          <w:noProof w:val="0"/>
        </w:rPr>
      </w:pPr>
    </w:p>
    <w:p w14:paraId="2CB26749"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533125C6" w14:textId="77777777" w:rsidR="009D62FF" w:rsidRPr="00FF430B" w:rsidRDefault="009D62FF" w:rsidP="009D62FF">
      <w:pPr>
        <w:jc w:val="both"/>
        <w:rPr>
          <w:rFonts w:eastAsia="Calibri"/>
          <w:noProof w:val="0"/>
        </w:rPr>
      </w:pPr>
    </w:p>
    <w:p w14:paraId="1F82F6FF" w14:textId="77777777"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7E4A54D9" w14:textId="77777777" w:rsidR="0018747F" w:rsidRDefault="0018747F" w:rsidP="009D62FF">
      <w:pPr>
        <w:jc w:val="both"/>
        <w:rPr>
          <w:rFonts w:eastAsia="Calibri"/>
          <w:i/>
          <w:noProof w:val="0"/>
          <w:bdr w:val="none" w:sz="0" w:space="0" w:color="auto" w:frame="1"/>
          <w:shd w:val="clear" w:color="auto" w:fill="FFFFFF"/>
        </w:rPr>
      </w:pPr>
    </w:p>
    <w:p w14:paraId="04A5FC3A" w14:textId="77777777" w:rsidR="0018747F" w:rsidRDefault="0018747F" w:rsidP="009D62FF">
      <w:pPr>
        <w:jc w:val="both"/>
        <w:rPr>
          <w:rFonts w:eastAsia="Calibri"/>
          <w:i/>
          <w:noProof w:val="0"/>
          <w:bdr w:val="none" w:sz="0" w:space="0" w:color="auto" w:frame="1"/>
          <w:shd w:val="clear" w:color="auto" w:fill="FFFFFF"/>
        </w:rPr>
      </w:pPr>
    </w:p>
    <w:p w14:paraId="6EC9E60E" w14:textId="77777777" w:rsidR="0018747F" w:rsidRDefault="0018747F" w:rsidP="009D62FF">
      <w:pPr>
        <w:jc w:val="both"/>
        <w:rPr>
          <w:rFonts w:eastAsia="Calibri"/>
          <w:i/>
          <w:noProof w:val="0"/>
          <w:bdr w:val="none" w:sz="0" w:space="0" w:color="auto" w:frame="1"/>
          <w:shd w:val="clear" w:color="auto" w:fill="FFFFFF"/>
        </w:rPr>
      </w:pPr>
    </w:p>
    <w:p w14:paraId="528B8EA3" w14:textId="77777777" w:rsidR="0018747F" w:rsidRPr="00FF430B" w:rsidRDefault="0018747F" w:rsidP="009D62FF">
      <w:pPr>
        <w:jc w:val="both"/>
        <w:rPr>
          <w:rFonts w:eastAsia="Calibri"/>
          <w:noProof w:val="0"/>
        </w:rPr>
      </w:pPr>
    </w:p>
    <w:p w14:paraId="4EEBDE41"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49BA31B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711111F" w14:textId="77777777" w:rsidR="00502EFF" w:rsidRPr="00FF430B" w:rsidRDefault="00502EFF" w:rsidP="00502EFF">
      <w:pPr>
        <w:jc w:val="right"/>
        <w:rPr>
          <w:noProof w:val="0"/>
        </w:rPr>
      </w:pPr>
      <w:r w:rsidRPr="00FF430B">
        <w:rPr>
          <w:noProof w:val="0"/>
        </w:rPr>
        <w:t>din “____” ________ 20___</w:t>
      </w:r>
    </w:p>
    <w:p w14:paraId="34CA801E" w14:textId="77777777" w:rsidR="002439D3" w:rsidRPr="00FF430B" w:rsidRDefault="002439D3" w:rsidP="00130A49">
      <w:pPr>
        <w:jc w:val="right"/>
        <w:rPr>
          <w:noProof w:val="0"/>
          <w:sz w:val="22"/>
          <w:szCs w:val="22"/>
        </w:rPr>
      </w:pPr>
    </w:p>
    <w:p w14:paraId="57A1DF08" w14:textId="77777777" w:rsidR="00641038" w:rsidRPr="00FF430B" w:rsidRDefault="00641038" w:rsidP="00130A49">
      <w:pPr>
        <w:jc w:val="right"/>
        <w:rPr>
          <w:i/>
          <w:noProof w:val="0"/>
          <w:sz w:val="22"/>
          <w:szCs w:val="22"/>
        </w:rPr>
      </w:pPr>
    </w:p>
    <w:p w14:paraId="77F61177" w14:textId="77777777" w:rsidR="00130A49" w:rsidRPr="00FF430B" w:rsidRDefault="00130A49" w:rsidP="002A6E99">
      <w:pPr>
        <w:ind w:right="-1"/>
        <w:jc w:val="center"/>
        <w:rPr>
          <w:b/>
          <w:bCs/>
          <w:noProof w:val="0"/>
          <w:color w:val="000000"/>
          <w:sz w:val="22"/>
          <w:szCs w:val="22"/>
        </w:rPr>
      </w:pPr>
    </w:p>
    <w:p w14:paraId="36090116"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127B7067"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2493D6DE"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56A6C60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1D4A3537" w14:textId="77777777" w:rsidTr="00657833">
        <w:tc>
          <w:tcPr>
            <w:tcW w:w="5353" w:type="dxa"/>
            <w:shd w:val="clear" w:color="auto" w:fill="FFFFFF" w:themeFill="background1"/>
          </w:tcPr>
          <w:p w14:paraId="57071FE1"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475EDCD2" w14:textId="77777777" w:rsidR="00130A49" w:rsidRPr="00FF430B" w:rsidRDefault="00130A49" w:rsidP="00130A49">
            <w:pPr>
              <w:jc w:val="both"/>
              <w:rPr>
                <w:rFonts w:eastAsia="Cambria"/>
                <w:noProof w:val="0"/>
              </w:rPr>
            </w:pPr>
          </w:p>
        </w:tc>
      </w:tr>
      <w:tr w:rsidR="00130A49" w:rsidRPr="00EC30C2" w14:paraId="21E3F21E" w14:textId="77777777" w:rsidTr="00657833">
        <w:tc>
          <w:tcPr>
            <w:tcW w:w="5353" w:type="dxa"/>
            <w:shd w:val="clear" w:color="auto" w:fill="FFFFFF" w:themeFill="background1"/>
          </w:tcPr>
          <w:p w14:paraId="42E8390D"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61E178CB" w14:textId="77777777" w:rsidR="00130A49" w:rsidRPr="00FF430B" w:rsidRDefault="00130A49" w:rsidP="00130A49">
            <w:pPr>
              <w:jc w:val="both"/>
              <w:rPr>
                <w:rFonts w:eastAsia="Cambria"/>
                <w:noProof w:val="0"/>
              </w:rPr>
            </w:pPr>
          </w:p>
        </w:tc>
      </w:tr>
      <w:tr w:rsidR="00130A49" w:rsidRPr="00EC30C2" w14:paraId="370D9717" w14:textId="77777777" w:rsidTr="00657833">
        <w:tc>
          <w:tcPr>
            <w:tcW w:w="5353" w:type="dxa"/>
            <w:shd w:val="clear" w:color="auto" w:fill="FFFFFF" w:themeFill="background1"/>
          </w:tcPr>
          <w:p w14:paraId="40CC31BB"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749C9BB0" w14:textId="77777777" w:rsidR="00130A49" w:rsidRPr="00FF430B" w:rsidRDefault="00130A49" w:rsidP="00130A49">
            <w:pPr>
              <w:jc w:val="both"/>
              <w:rPr>
                <w:rFonts w:eastAsia="Cambria"/>
                <w:noProof w:val="0"/>
              </w:rPr>
            </w:pPr>
          </w:p>
        </w:tc>
      </w:tr>
      <w:tr w:rsidR="00130A49" w:rsidRPr="00EC30C2" w14:paraId="5ECE09FF" w14:textId="77777777" w:rsidTr="00657833">
        <w:tc>
          <w:tcPr>
            <w:tcW w:w="5353" w:type="dxa"/>
            <w:shd w:val="clear" w:color="auto" w:fill="FFFFFF" w:themeFill="background1"/>
          </w:tcPr>
          <w:p w14:paraId="1F6A136A" w14:textId="77777777" w:rsidR="00130A49" w:rsidRPr="00FF430B" w:rsidRDefault="00130A49" w:rsidP="00130A49">
            <w:pPr>
              <w:jc w:val="both"/>
              <w:rPr>
                <w:b/>
                <w:noProof w:val="0"/>
              </w:rPr>
            </w:pPr>
            <w:r w:rsidRPr="00FF430B">
              <w:rPr>
                <w:b/>
                <w:noProof w:val="0"/>
              </w:rPr>
              <w:t>Adresa</w:t>
            </w:r>
          </w:p>
        </w:tc>
        <w:tc>
          <w:tcPr>
            <w:tcW w:w="4218" w:type="dxa"/>
          </w:tcPr>
          <w:p w14:paraId="43779CFA" w14:textId="77777777" w:rsidR="00130A49" w:rsidRPr="00FF430B" w:rsidRDefault="00130A49" w:rsidP="00130A49">
            <w:pPr>
              <w:jc w:val="both"/>
              <w:rPr>
                <w:rFonts w:eastAsia="Cambria"/>
                <w:noProof w:val="0"/>
              </w:rPr>
            </w:pPr>
          </w:p>
        </w:tc>
      </w:tr>
      <w:tr w:rsidR="00130A49" w:rsidRPr="00EC30C2" w14:paraId="13F1F6FF" w14:textId="77777777" w:rsidTr="00657833">
        <w:tc>
          <w:tcPr>
            <w:tcW w:w="5353" w:type="dxa"/>
            <w:shd w:val="clear" w:color="auto" w:fill="FFFFFF" w:themeFill="background1"/>
          </w:tcPr>
          <w:p w14:paraId="21625A0C" w14:textId="77777777" w:rsidR="00130A49" w:rsidRPr="00FF430B" w:rsidRDefault="00130A49" w:rsidP="00130A49">
            <w:pPr>
              <w:jc w:val="both"/>
              <w:rPr>
                <w:b/>
                <w:noProof w:val="0"/>
              </w:rPr>
            </w:pPr>
            <w:r w:rsidRPr="00FF430B">
              <w:rPr>
                <w:b/>
                <w:noProof w:val="0"/>
              </w:rPr>
              <w:t>Număr de telefon</w:t>
            </w:r>
          </w:p>
        </w:tc>
        <w:tc>
          <w:tcPr>
            <w:tcW w:w="4218" w:type="dxa"/>
          </w:tcPr>
          <w:p w14:paraId="5525531A" w14:textId="77777777" w:rsidR="00130A49" w:rsidRPr="00FF430B" w:rsidRDefault="00130A49" w:rsidP="00130A49">
            <w:pPr>
              <w:jc w:val="both"/>
              <w:rPr>
                <w:rFonts w:eastAsia="Cambria"/>
                <w:noProof w:val="0"/>
              </w:rPr>
            </w:pPr>
          </w:p>
        </w:tc>
      </w:tr>
      <w:tr w:rsidR="00130A49" w:rsidRPr="00EC30C2" w14:paraId="4F74A03E" w14:textId="77777777" w:rsidTr="00657833">
        <w:tc>
          <w:tcPr>
            <w:tcW w:w="5353" w:type="dxa"/>
            <w:shd w:val="clear" w:color="auto" w:fill="FFFFFF" w:themeFill="background1"/>
          </w:tcPr>
          <w:p w14:paraId="449D535A" w14:textId="77777777" w:rsidR="00130A49" w:rsidRPr="00FF430B" w:rsidRDefault="00130A49" w:rsidP="00130A49">
            <w:pPr>
              <w:jc w:val="both"/>
              <w:rPr>
                <w:b/>
                <w:noProof w:val="0"/>
              </w:rPr>
            </w:pPr>
            <w:r w:rsidRPr="00FF430B">
              <w:rPr>
                <w:b/>
                <w:noProof w:val="0"/>
              </w:rPr>
              <w:t>Număr de fax</w:t>
            </w:r>
          </w:p>
        </w:tc>
        <w:tc>
          <w:tcPr>
            <w:tcW w:w="4218" w:type="dxa"/>
          </w:tcPr>
          <w:p w14:paraId="62937ECE" w14:textId="77777777" w:rsidR="00130A49" w:rsidRPr="00FF430B" w:rsidRDefault="00130A49" w:rsidP="00130A49">
            <w:pPr>
              <w:jc w:val="both"/>
              <w:rPr>
                <w:rFonts w:eastAsia="Cambria"/>
                <w:noProof w:val="0"/>
              </w:rPr>
            </w:pPr>
          </w:p>
        </w:tc>
      </w:tr>
      <w:tr w:rsidR="00130A49" w:rsidRPr="00EC30C2" w14:paraId="308E37D2" w14:textId="77777777" w:rsidTr="00657833">
        <w:tc>
          <w:tcPr>
            <w:tcW w:w="5353" w:type="dxa"/>
            <w:shd w:val="clear" w:color="auto" w:fill="FFFFFF" w:themeFill="background1"/>
          </w:tcPr>
          <w:p w14:paraId="48344A95" w14:textId="77777777" w:rsidR="00130A49" w:rsidRPr="00FF430B" w:rsidRDefault="00130A49" w:rsidP="00F460DA">
            <w:pPr>
              <w:jc w:val="both"/>
              <w:rPr>
                <w:b/>
                <w:noProof w:val="0"/>
              </w:rPr>
            </w:pPr>
            <w:r w:rsidRPr="00FF430B">
              <w:rPr>
                <w:b/>
                <w:noProof w:val="0"/>
              </w:rPr>
              <w:t xml:space="preserve">E-mail </w:t>
            </w:r>
          </w:p>
        </w:tc>
        <w:tc>
          <w:tcPr>
            <w:tcW w:w="4218" w:type="dxa"/>
          </w:tcPr>
          <w:p w14:paraId="191E0ABA" w14:textId="77777777" w:rsidR="00130A49" w:rsidRPr="00FF430B" w:rsidRDefault="00130A49" w:rsidP="00130A49">
            <w:pPr>
              <w:jc w:val="both"/>
              <w:rPr>
                <w:rFonts w:eastAsia="Cambria"/>
                <w:noProof w:val="0"/>
              </w:rPr>
            </w:pPr>
          </w:p>
        </w:tc>
      </w:tr>
      <w:tr w:rsidR="00130A49" w:rsidRPr="00EC30C2" w14:paraId="25513C57" w14:textId="77777777" w:rsidTr="00657833">
        <w:tc>
          <w:tcPr>
            <w:tcW w:w="5353" w:type="dxa"/>
            <w:shd w:val="clear" w:color="auto" w:fill="FFFFFF" w:themeFill="background1"/>
          </w:tcPr>
          <w:p w14:paraId="5B003A3F" w14:textId="77777777" w:rsidR="00130A49" w:rsidRPr="00FF430B" w:rsidRDefault="001B1E45" w:rsidP="00130A49">
            <w:pPr>
              <w:jc w:val="both"/>
              <w:rPr>
                <w:b/>
                <w:noProof w:val="0"/>
              </w:rPr>
            </w:pPr>
            <w:r w:rsidRPr="00FF430B">
              <w:rPr>
                <w:b/>
                <w:noProof w:val="0"/>
              </w:rPr>
              <w:t>Pagina web oficială</w:t>
            </w:r>
          </w:p>
        </w:tc>
        <w:tc>
          <w:tcPr>
            <w:tcW w:w="4218" w:type="dxa"/>
          </w:tcPr>
          <w:p w14:paraId="32C75D40" w14:textId="77777777" w:rsidR="00130A49" w:rsidRPr="00FF430B" w:rsidRDefault="00130A49" w:rsidP="00130A49">
            <w:pPr>
              <w:jc w:val="both"/>
              <w:rPr>
                <w:rFonts w:eastAsia="Cambria"/>
                <w:noProof w:val="0"/>
              </w:rPr>
            </w:pPr>
          </w:p>
        </w:tc>
      </w:tr>
      <w:tr w:rsidR="00130A49" w:rsidRPr="00EC30C2" w14:paraId="033D398D" w14:textId="77777777" w:rsidTr="00657833">
        <w:tc>
          <w:tcPr>
            <w:tcW w:w="5353" w:type="dxa"/>
            <w:shd w:val="clear" w:color="auto" w:fill="FFFFFF" w:themeFill="background1"/>
          </w:tcPr>
          <w:p w14:paraId="38849226" w14:textId="77777777" w:rsidR="00130A49" w:rsidRPr="00FF430B" w:rsidRDefault="00130A49" w:rsidP="00130A49">
            <w:pPr>
              <w:jc w:val="both"/>
              <w:rPr>
                <w:b/>
                <w:noProof w:val="0"/>
              </w:rPr>
            </w:pPr>
            <w:r w:rsidRPr="00FF430B">
              <w:rPr>
                <w:b/>
                <w:noProof w:val="0"/>
              </w:rPr>
              <w:t xml:space="preserve">Persoana de contact </w:t>
            </w:r>
          </w:p>
          <w:p w14:paraId="50E78CA7" w14:textId="77777777" w:rsidR="00130A49" w:rsidRPr="00FF430B" w:rsidRDefault="00130A49" w:rsidP="00130A49">
            <w:pPr>
              <w:jc w:val="both"/>
              <w:rPr>
                <w:b/>
                <w:noProof w:val="0"/>
              </w:rPr>
            </w:pPr>
            <w:r w:rsidRPr="00FF430B">
              <w:rPr>
                <w:i/>
                <w:noProof w:val="0"/>
              </w:rPr>
              <w:t>(nume, prenume, telefon, e-mail)</w:t>
            </w:r>
          </w:p>
        </w:tc>
        <w:tc>
          <w:tcPr>
            <w:tcW w:w="4218" w:type="dxa"/>
          </w:tcPr>
          <w:p w14:paraId="5E0BBC21" w14:textId="77777777" w:rsidR="00130A49" w:rsidRPr="00FF430B" w:rsidRDefault="00130A49" w:rsidP="00130A49">
            <w:pPr>
              <w:jc w:val="both"/>
              <w:rPr>
                <w:rFonts w:eastAsia="Cambria"/>
                <w:noProof w:val="0"/>
              </w:rPr>
            </w:pPr>
          </w:p>
        </w:tc>
      </w:tr>
    </w:tbl>
    <w:p w14:paraId="5ED5777D"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42B54C9A" w14:textId="77777777" w:rsidTr="00657833">
        <w:tc>
          <w:tcPr>
            <w:tcW w:w="5353" w:type="dxa"/>
            <w:shd w:val="clear" w:color="auto" w:fill="FFFFFF" w:themeFill="background1"/>
          </w:tcPr>
          <w:p w14:paraId="3E55E921"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00DD64FE"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8781B1F"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06491754" w14:textId="77777777" w:rsidTr="00657833">
        <w:tc>
          <w:tcPr>
            <w:tcW w:w="5353" w:type="dxa"/>
            <w:shd w:val="clear" w:color="auto" w:fill="FFFFFF" w:themeFill="background1"/>
          </w:tcPr>
          <w:p w14:paraId="40489B2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3C7597B0" w14:textId="77777777" w:rsidR="00130A49" w:rsidRPr="00FF430B" w:rsidRDefault="00130A49" w:rsidP="00130A49">
            <w:pPr>
              <w:jc w:val="both"/>
              <w:rPr>
                <w:noProof w:val="0"/>
                <w:lang w:eastAsia="ro-RO"/>
              </w:rPr>
            </w:pPr>
          </w:p>
        </w:tc>
      </w:tr>
      <w:tr w:rsidR="00130A49" w:rsidRPr="00EC30C2" w14:paraId="71FDC261" w14:textId="77777777" w:rsidTr="00657833">
        <w:tc>
          <w:tcPr>
            <w:tcW w:w="5353" w:type="dxa"/>
            <w:shd w:val="clear" w:color="auto" w:fill="FFFFFF" w:themeFill="background1"/>
          </w:tcPr>
          <w:p w14:paraId="3D10A391"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425FD867" w14:textId="77777777" w:rsidR="00130A49" w:rsidRPr="00FF430B" w:rsidRDefault="00130A49" w:rsidP="00130A49">
            <w:pPr>
              <w:jc w:val="both"/>
              <w:rPr>
                <w:noProof w:val="0"/>
                <w:lang w:eastAsia="ro-RO"/>
              </w:rPr>
            </w:pPr>
          </w:p>
        </w:tc>
      </w:tr>
      <w:tr w:rsidR="00130A49" w:rsidRPr="00EC30C2" w14:paraId="61FF24CD" w14:textId="77777777" w:rsidTr="00657833">
        <w:tc>
          <w:tcPr>
            <w:tcW w:w="5353" w:type="dxa"/>
            <w:shd w:val="clear" w:color="auto" w:fill="FFFFFF" w:themeFill="background1"/>
          </w:tcPr>
          <w:p w14:paraId="2F16F0B6"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1E1D3822" w14:textId="77777777" w:rsidR="00130A49" w:rsidRPr="00FF430B" w:rsidRDefault="00130A49" w:rsidP="00130A49">
            <w:pPr>
              <w:jc w:val="both"/>
              <w:rPr>
                <w:rFonts w:eastAsia="Cambria"/>
                <w:noProof w:val="0"/>
              </w:rPr>
            </w:pPr>
          </w:p>
        </w:tc>
      </w:tr>
      <w:tr w:rsidR="00130A49" w:rsidRPr="00EC30C2" w14:paraId="36C2A161" w14:textId="77777777" w:rsidTr="00657833">
        <w:tc>
          <w:tcPr>
            <w:tcW w:w="5353" w:type="dxa"/>
            <w:vMerge w:val="restart"/>
            <w:shd w:val="clear" w:color="auto" w:fill="FFFFFF" w:themeFill="background1"/>
          </w:tcPr>
          <w:p w14:paraId="1433AC02"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FF430B">
              <w:rPr>
                <w:i/>
                <w:noProof w:val="0"/>
                <w:color w:val="0000FF"/>
                <w:u w:val="single"/>
                <w:lang w:eastAsia="ro-RO"/>
              </w:rPr>
              <w:t>www.mtender.gov.md</w:t>
            </w:r>
            <w:r w:rsidR="00000000">
              <w:rPr>
                <w:i/>
                <w:noProof w:val="0"/>
                <w:color w:val="0000FF"/>
                <w:u w:val="single"/>
                <w:lang w:eastAsia="ro-RO"/>
              </w:rPr>
              <w:fldChar w:fldCharType="end"/>
            </w:r>
            <w:r w:rsidRPr="00FF430B">
              <w:rPr>
                <w:i/>
                <w:noProof w:val="0"/>
                <w:lang w:eastAsia="ro-RO"/>
              </w:rPr>
              <w:t>)</w:t>
            </w:r>
          </w:p>
        </w:tc>
        <w:tc>
          <w:tcPr>
            <w:tcW w:w="4218" w:type="dxa"/>
          </w:tcPr>
          <w:p w14:paraId="1D5A92E8"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580B89F5" w14:textId="77777777" w:rsidTr="00657833">
        <w:tc>
          <w:tcPr>
            <w:tcW w:w="5353" w:type="dxa"/>
            <w:vMerge/>
            <w:shd w:val="clear" w:color="auto" w:fill="FFFFFF" w:themeFill="background1"/>
          </w:tcPr>
          <w:p w14:paraId="63B5CA92" w14:textId="77777777" w:rsidR="00130A49" w:rsidRPr="00FF430B" w:rsidRDefault="00130A49" w:rsidP="00130A49">
            <w:pPr>
              <w:jc w:val="both"/>
              <w:rPr>
                <w:b/>
                <w:noProof w:val="0"/>
                <w:lang w:eastAsia="ro-RO"/>
              </w:rPr>
            </w:pPr>
          </w:p>
        </w:tc>
        <w:tc>
          <w:tcPr>
            <w:tcW w:w="4218" w:type="dxa"/>
          </w:tcPr>
          <w:p w14:paraId="5029360E"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743E155E" w14:textId="77777777" w:rsidTr="00657833">
        <w:tc>
          <w:tcPr>
            <w:tcW w:w="5353" w:type="dxa"/>
            <w:shd w:val="clear" w:color="auto" w:fill="FFFFFF" w:themeFill="background1"/>
          </w:tcPr>
          <w:p w14:paraId="4DB851CC"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3326D820" w14:textId="77777777" w:rsidR="00130A49" w:rsidRPr="00FF430B" w:rsidRDefault="00130A49" w:rsidP="00130A49">
            <w:pPr>
              <w:jc w:val="both"/>
              <w:rPr>
                <w:rFonts w:eastAsia="Cambria"/>
                <w:noProof w:val="0"/>
              </w:rPr>
            </w:pPr>
          </w:p>
        </w:tc>
      </w:tr>
      <w:tr w:rsidR="00130A49" w:rsidRPr="00EC30C2" w14:paraId="1B51B0C5" w14:textId="77777777" w:rsidTr="00657833">
        <w:trPr>
          <w:trHeight w:val="1040"/>
        </w:trPr>
        <w:tc>
          <w:tcPr>
            <w:tcW w:w="5353" w:type="dxa"/>
            <w:shd w:val="clear" w:color="auto" w:fill="FFFFFF" w:themeFill="background1"/>
          </w:tcPr>
          <w:p w14:paraId="0CC6BDDF"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3F6EDE44" w14:textId="77777777" w:rsidR="00130A49" w:rsidRPr="00FF430B" w:rsidRDefault="00130A49" w:rsidP="00130A49">
            <w:pPr>
              <w:jc w:val="both"/>
              <w:rPr>
                <w:rFonts w:eastAsia="Cambria"/>
                <w:noProof w:val="0"/>
              </w:rPr>
            </w:pPr>
          </w:p>
        </w:tc>
      </w:tr>
    </w:tbl>
    <w:p w14:paraId="27F735C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3ECFE349" w14:textId="77777777" w:rsidTr="00657833">
        <w:trPr>
          <w:trHeight w:val="304"/>
        </w:trPr>
        <w:tc>
          <w:tcPr>
            <w:tcW w:w="5353" w:type="dxa"/>
            <w:shd w:val="clear" w:color="auto" w:fill="FFFFFF" w:themeFill="background1"/>
          </w:tcPr>
          <w:p w14:paraId="51D706AF"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412836EC"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36CD9494" w14:textId="77777777" w:rsidTr="00657833">
        <w:trPr>
          <w:trHeight w:val="315"/>
        </w:trPr>
        <w:tc>
          <w:tcPr>
            <w:tcW w:w="5353" w:type="dxa"/>
            <w:shd w:val="clear" w:color="auto" w:fill="FFFFFF" w:themeFill="background1"/>
          </w:tcPr>
          <w:p w14:paraId="484F4268"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3B37649"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27762E0" w14:textId="77777777" w:rsidTr="00657833">
        <w:trPr>
          <w:trHeight w:val="525"/>
        </w:trPr>
        <w:tc>
          <w:tcPr>
            <w:tcW w:w="5353" w:type="dxa"/>
            <w:shd w:val="clear" w:color="auto" w:fill="FFFFFF" w:themeFill="background1"/>
          </w:tcPr>
          <w:p w14:paraId="07C9C53D"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62A075F9"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40DAAFDE"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2099AC65"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779E4BA7" w14:textId="77777777" w:rsidTr="00657833">
        <w:trPr>
          <w:trHeight w:val="353"/>
        </w:trPr>
        <w:tc>
          <w:tcPr>
            <w:tcW w:w="5353" w:type="dxa"/>
            <w:shd w:val="clear" w:color="auto" w:fill="FFFFFF" w:themeFill="background1"/>
          </w:tcPr>
          <w:p w14:paraId="79191073"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51990D41" w14:textId="77777777" w:rsidR="00130A49" w:rsidRPr="00FF430B" w:rsidRDefault="00130A49" w:rsidP="00130A49">
            <w:pPr>
              <w:jc w:val="both"/>
              <w:rPr>
                <w:noProof w:val="0"/>
                <w:lang w:eastAsia="ro-RO"/>
              </w:rPr>
            </w:pPr>
          </w:p>
        </w:tc>
      </w:tr>
      <w:tr w:rsidR="00130A49" w:rsidRPr="00EC30C2" w14:paraId="47AD20A1" w14:textId="77777777" w:rsidTr="00657833">
        <w:trPr>
          <w:trHeight w:val="140"/>
        </w:trPr>
        <w:tc>
          <w:tcPr>
            <w:tcW w:w="5353" w:type="dxa"/>
            <w:shd w:val="clear" w:color="auto" w:fill="FFFFFF" w:themeFill="background1"/>
          </w:tcPr>
          <w:p w14:paraId="0EC94C18"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5B78E319" w14:textId="77777777" w:rsidR="00130A49" w:rsidRPr="00FF430B" w:rsidRDefault="00130A49" w:rsidP="00130A49">
            <w:pPr>
              <w:jc w:val="both"/>
              <w:rPr>
                <w:i/>
                <w:noProof w:val="0"/>
                <w:lang w:eastAsia="ro-RO"/>
              </w:rPr>
            </w:pPr>
          </w:p>
        </w:tc>
      </w:tr>
      <w:tr w:rsidR="00130A49" w:rsidRPr="00EC30C2" w14:paraId="7FFCC86C" w14:textId="77777777" w:rsidTr="00657833">
        <w:trPr>
          <w:trHeight w:val="188"/>
        </w:trPr>
        <w:tc>
          <w:tcPr>
            <w:tcW w:w="5353" w:type="dxa"/>
            <w:vMerge w:val="restart"/>
            <w:shd w:val="clear" w:color="auto" w:fill="FFFFFF" w:themeFill="background1"/>
          </w:tcPr>
          <w:p w14:paraId="57C9A591"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6DE186C9"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43A2027F" w14:textId="77777777" w:rsidTr="00657833">
        <w:trPr>
          <w:trHeight w:val="219"/>
        </w:trPr>
        <w:tc>
          <w:tcPr>
            <w:tcW w:w="5353" w:type="dxa"/>
            <w:vMerge/>
            <w:shd w:val="clear" w:color="auto" w:fill="FFFFFF" w:themeFill="background1"/>
          </w:tcPr>
          <w:p w14:paraId="1FA1DDBC" w14:textId="77777777" w:rsidR="00130A49" w:rsidRPr="00FF430B" w:rsidRDefault="00130A49" w:rsidP="00130A49">
            <w:pPr>
              <w:jc w:val="both"/>
              <w:rPr>
                <w:b/>
                <w:noProof w:val="0"/>
                <w:lang w:eastAsia="ro-RO"/>
              </w:rPr>
            </w:pPr>
          </w:p>
        </w:tc>
        <w:tc>
          <w:tcPr>
            <w:tcW w:w="4218" w:type="dxa"/>
          </w:tcPr>
          <w:p w14:paraId="1FC42A93"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26B57334" w14:textId="77777777" w:rsidTr="00657833">
        <w:trPr>
          <w:trHeight w:val="207"/>
        </w:trPr>
        <w:tc>
          <w:tcPr>
            <w:tcW w:w="5353" w:type="dxa"/>
            <w:vMerge w:val="restart"/>
            <w:shd w:val="clear" w:color="auto" w:fill="FFFFFF" w:themeFill="background1"/>
          </w:tcPr>
          <w:p w14:paraId="3946ABB6"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67363C55"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2014D5CE" w14:textId="77777777" w:rsidTr="00657833">
        <w:trPr>
          <w:trHeight w:val="207"/>
        </w:trPr>
        <w:tc>
          <w:tcPr>
            <w:tcW w:w="5353" w:type="dxa"/>
            <w:vMerge/>
            <w:shd w:val="clear" w:color="auto" w:fill="FFFFFF" w:themeFill="background1"/>
          </w:tcPr>
          <w:p w14:paraId="1A116211" w14:textId="77777777" w:rsidR="00130A49" w:rsidRPr="00FF430B" w:rsidRDefault="00130A49" w:rsidP="00130A49">
            <w:pPr>
              <w:jc w:val="both"/>
              <w:rPr>
                <w:b/>
                <w:noProof w:val="0"/>
                <w:lang w:eastAsia="ro-RO"/>
              </w:rPr>
            </w:pPr>
          </w:p>
        </w:tc>
        <w:tc>
          <w:tcPr>
            <w:tcW w:w="4218" w:type="dxa"/>
          </w:tcPr>
          <w:p w14:paraId="27EBE74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032C4E33" w14:textId="77777777" w:rsidTr="00657833">
        <w:trPr>
          <w:trHeight w:val="115"/>
        </w:trPr>
        <w:tc>
          <w:tcPr>
            <w:tcW w:w="5353" w:type="dxa"/>
            <w:shd w:val="clear" w:color="auto" w:fill="FFFFFF" w:themeFill="background1"/>
          </w:tcPr>
          <w:p w14:paraId="5A5B0418"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70B8F8C3" w14:textId="77777777" w:rsidR="00130A49" w:rsidRPr="00FF430B" w:rsidRDefault="00130A49" w:rsidP="00130A49">
            <w:pPr>
              <w:jc w:val="both"/>
              <w:rPr>
                <w:noProof w:val="0"/>
                <w:lang w:eastAsia="ro-RO"/>
              </w:rPr>
            </w:pPr>
          </w:p>
        </w:tc>
      </w:tr>
      <w:tr w:rsidR="00130A49" w:rsidRPr="00EC30C2" w14:paraId="465F0201" w14:textId="77777777" w:rsidTr="00657833">
        <w:trPr>
          <w:trHeight w:val="70"/>
        </w:trPr>
        <w:tc>
          <w:tcPr>
            <w:tcW w:w="5353" w:type="dxa"/>
            <w:shd w:val="clear" w:color="auto" w:fill="FFFFFF" w:themeFill="background1"/>
          </w:tcPr>
          <w:p w14:paraId="55C0A9A8"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5B397589" w14:textId="77777777" w:rsidR="00130A49" w:rsidRPr="00FF430B" w:rsidRDefault="00130A49" w:rsidP="00130A49">
            <w:pPr>
              <w:jc w:val="both"/>
              <w:rPr>
                <w:noProof w:val="0"/>
                <w:lang w:eastAsia="ro-RO"/>
              </w:rPr>
            </w:pPr>
          </w:p>
        </w:tc>
      </w:tr>
    </w:tbl>
    <w:p w14:paraId="45DCB62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7F73460B" w14:textId="77777777" w:rsidTr="00657833">
        <w:tc>
          <w:tcPr>
            <w:tcW w:w="4785" w:type="dxa"/>
            <w:shd w:val="clear" w:color="auto" w:fill="FFFFFF" w:themeFill="background1"/>
          </w:tcPr>
          <w:p w14:paraId="3F44F58C"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538CCD9B"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5BB893AA"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5305D139"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21386A3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0C4EEEFD"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4B3305D3"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47FBB1BC" w14:textId="77777777" w:rsidTr="00657833">
        <w:tc>
          <w:tcPr>
            <w:tcW w:w="4785" w:type="dxa"/>
            <w:shd w:val="clear" w:color="auto" w:fill="FFFFFF" w:themeFill="background1"/>
          </w:tcPr>
          <w:p w14:paraId="0452FE66"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EF63FD4"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1F13E23B" w14:textId="77777777" w:rsidTr="00657833">
        <w:tc>
          <w:tcPr>
            <w:tcW w:w="4785" w:type="dxa"/>
            <w:shd w:val="clear" w:color="auto" w:fill="FFFFFF" w:themeFill="background1"/>
          </w:tcPr>
          <w:p w14:paraId="1DDE4DBE"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745940B2"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3F8A3909" w14:textId="77777777" w:rsidTr="00657833">
        <w:tc>
          <w:tcPr>
            <w:tcW w:w="4785" w:type="dxa"/>
            <w:shd w:val="clear" w:color="auto" w:fill="FFFFFF" w:themeFill="background1"/>
          </w:tcPr>
          <w:p w14:paraId="58DAA4C2"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56EF9093"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5F7336E6" w14:textId="77777777" w:rsidTr="00657833">
        <w:tc>
          <w:tcPr>
            <w:tcW w:w="4785" w:type="dxa"/>
            <w:shd w:val="clear" w:color="auto" w:fill="FFFFFF" w:themeFill="background1"/>
          </w:tcPr>
          <w:p w14:paraId="34BADBB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F8D012E" w14:textId="77777777" w:rsidR="00130A49" w:rsidRPr="00FF430B" w:rsidRDefault="00130A49" w:rsidP="00130A49">
            <w:pPr>
              <w:ind w:right="-1"/>
              <w:jc w:val="both"/>
              <w:rPr>
                <w:noProof w:val="0"/>
                <w:lang w:eastAsia="ro-RO"/>
              </w:rPr>
            </w:pPr>
          </w:p>
        </w:tc>
      </w:tr>
    </w:tbl>
    <w:p w14:paraId="620DF2B0"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C2441AC"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25F8475E"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D6997F"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03CB6765"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2D4A4165"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BB7FE8"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7826B44E"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6BE4DFAB" w14:textId="77777777" w:rsidTr="00657833">
        <w:tc>
          <w:tcPr>
            <w:tcW w:w="2093" w:type="dxa"/>
            <w:vMerge w:val="restart"/>
            <w:shd w:val="clear" w:color="auto" w:fill="FFFFFF" w:themeFill="background1"/>
            <w:vAlign w:val="center"/>
          </w:tcPr>
          <w:p w14:paraId="7FE00A0B"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50EE55FC"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6265867A"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3BE930CC" w14:textId="77777777" w:rsidTr="00657833">
        <w:tc>
          <w:tcPr>
            <w:tcW w:w="2093" w:type="dxa"/>
            <w:vMerge/>
            <w:shd w:val="clear" w:color="auto" w:fill="FFFFFF" w:themeFill="background1"/>
            <w:vAlign w:val="center"/>
          </w:tcPr>
          <w:p w14:paraId="46658BCC"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40B0E182"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5CC80E3E"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01D74E73" w14:textId="77777777" w:rsidR="00130A49" w:rsidRPr="00FF430B" w:rsidRDefault="00130A49" w:rsidP="00130A49">
            <w:pPr>
              <w:ind w:right="-1"/>
              <w:jc w:val="center"/>
              <w:rPr>
                <w:b/>
                <w:noProof w:val="0"/>
              </w:rPr>
            </w:pPr>
            <w:r w:rsidRPr="00FF430B">
              <w:rPr>
                <w:b/>
                <w:noProof w:val="0"/>
              </w:rPr>
              <w:t>Inclusiv TVA</w:t>
            </w:r>
          </w:p>
        </w:tc>
      </w:tr>
      <w:tr w:rsidR="00130A49" w:rsidRPr="00EC30C2" w14:paraId="77F8B1F3" w14:textId="77777777" w:rsidTr="00130A49">
        <w:tc>
          <w:tcPr>
            <w:tcW w:w="2093" w:type="dxa"/>
          </w:tcPr>
          <w:p w14:paraId="7C01E397" w14:textId="77777777" w:rsidR="00130A49" w:rsidRPr="00FF430B" w:rsidRDefault="00130A49" w:rsidP="00130A49">
            <w:pPr>
              <w:jc w:val="both"/>
              <w:rPr>
                <w:noProof w:val="0"/>
              </w:rPr>
            </w:pPr>
          </w:p>
        </w:tc>
        <w:tc>
          <w:tcPr>
            <w:tcW w:w="1735" w:type="dxa"/>
          </w:tcPr>
          <w:p w14:paraId="6F8514C2" w14:textId="77777777" w:rsidR="00130A49" w:rsidRPr="00FF430B" w:rsidRDefault="00130A49" w:rsidP="00130A49">
            <w:pPr>
              <w:jc w:val="both"/>
              <w:rPr>
                <w:noProof w:val="0"/>
              </w:rPr>
            </w:pPr>
          </w:p>
        </w:tc>
        <w:tc>
          <w:tcPr>
            <w:tcW w:w="1667" w:type="dxa"/>
          </w:tcPr>
          <w:p w14:paraId="5F7A4EE2" w14:textId="77777777" w:rsidR="00130A49" w:rsidRPr="00FF430B" w:rsidRDefault="00130A49" w:rsidP="00130A49">
            <w:pPr>
              <w:jc w:val="both"/>
              <w:rPr>
                <w:noProof w:val="0"/>
              </w:rPr>
            </w:pPr>
          </w:p>
        </w:tc>
        <w:tc>
          <w:tcPr>
            <w:tcW w:w="2161" w:type="dxa"/>
          </w:tcPr>
          <w:p w14:paraId="72313068" w14:textId="77777777" w:rsidR="00130A49" w:rsidRPr="00FF430B" w:rsidRDefault="00130A49" w:rsidP="00130A49">
            <w:pPr>
              <w:jc w:val="both"/>
              <w:rPr>
                <w:noProof w:val="0"/>
              </w:rPr>
            </w:pPr>
          </w:p>
        </w:tc>
        <w:tc>
          <w:tcPr>
            <w:tcW w:w="1915" w:type="dxa"/>
          </w:tcPr>
          <w:p w14:paraId="641AECBB" w14:textId="77777777" w:rsidR="00130A49" w:rsidRPr="00FF430B" w:rsidRDefault="00130A49" w:rsidP="00130A49">
            <w:pPr>
              <w:jc w:val="both"/>
              <w:rPr>
                <w:noProof w:val="0"/>
              </w:rPr>
            </w:pPr>
          </w:p>
        </w:tc>
      </w:tr>
    </w:tbl>
    <w:p w14:paraId="1ACFA653"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2B2C791F"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642F723A"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B3DFE5B"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64539005" w14:textId="77777777" w:rsidR="00130A49" w:rsidRDefault="00130A49" w:rsidP="005D5589">
      <w:pPr>
        <w:keepNext/>
        <w:tabs>
          <w:tab w:val="left" w:pos="1134"/>
        </w:tabs>
        <w:suppressAutoHyphens/>
        <w:ind w:right="-1"/>
        <w:jc w:val="center"/>
        <w:outlineLvl w:val="1"/>
        <w:rPr>
          <w:b/>
          <w:iCs/>
          <w:noProof w:val="0"/>
          <w:color w:val="000000"/>
          <w:sz w:val="22"/>
          <w:szCs w:val="22"/>
          <w:lang w:eastAsia="zh-CN"/>
        </w:rPr>
      </w:pPr>
    </w:p>
    <w:p w14:paraId="74C8FB09"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5D5385B3"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683D0090"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074B7AAB"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75ADAA3D"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2268E83D"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2DA22C3A"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41876C29"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034D387D" w14:textId="77777777" w:rsidR="0018747F" w:rsidRPr="00FF430B" w:rsidRDefault="0018747F" w:rsidP="005D5589">
      <w:pPr>
        <w:keepNext/>
        <w:tabs>
          <w:tab w:val="left" w:pos="1134"/>
        </w:tabs>
        <w:suppressAutoHyphens/>
        <w:ind w:right="-1"/>
        <w:jc w:val="center"/>
        <w:outlineLvl w:val="1"/>
        <w:rPr>
          <w:b/>
          <w:iCs/>
          <w:noProof w:val="0"/>
          <w:color w:val="000000"/>
          <w:sz w:val="22"/>
          <w:szCs w:val="22"/>
          <w:lang w:eastAsia="zh-CN"/>
        </w:rPr>
      </w:pPr>
    </w:p>
    <w:p w14:paraId="447CD3D9" w14:textId="77777777" w:rsidR="00130A49" w:rsidRPr="00FF430B" w:rsidRDefault="00130A49" w:rsidP="00130A49">
      <w:pPr>
        <w:rPr>
          <w:noProof w:val="0"/>
          <w:lang w:eastAsia="zh-CN"/>
        </w:rPr>
      </w:pPr>
    </w:p>
    <w:p w14:paraId="03D80DC5" w14:textId="77777777" w:rsidR="009D62FF" w:rsidRPr="00FF430B" w:rsidRDefault="009D62FF" w:rsidP="00130A49">
      <w:pPr>
        <w:tabs>
          <w:tab w:val="decimal" w:pos="8364"/>
        </w:tabs>
        <w:spacing w:line="276" w:lineRule="auto"/>
        <w:ind w:right="-144"/>
        <w:jc w:val="center"/>
        <w:rPr>
          <w:b/>
          <w:bCs/>
          <w:color w:val="000000"/>
        </w:rPr>
      </w:pPr>
    </w:p>
    <w:p w14:paraId="1294F232" w14:textId="77777777" w:rsidR="00B65C93" w:rsidRPr="00FF430B" w:rsidRDefault="00B65C93" w:rsidP="00130A49">
      <w:pPr>
        <w:tabs>
          <w:tab w:val="decimal" w:pos="8364"/>
        </w:tabs>
        <w:spacing w:line="276" w:lineRule="auto"/>
        <w:ind w:right="-144"/>
        <w:jc w:val="center"/>
        <w:rPr>
          <w:b/>
          <w:bCs/>
          <w:color w:val="000000"/>
        </w:rPr>
      </w:pPr>
    </w:p>
    <w:p w14:paraId="771C2168" w14:textId="77777777"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0D3A8A4C"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9D82E4C" w14:textId="77777777" w:rsidR="00BA7FF4" w:rsidRPr="00FF430B" w:rsidRDefault="00BA7FF4" w:rsidP="00BA7FF4">
      <w:pPr>
        <w:jc w:val="right"/>
        <w:rPr>
          <w:noProof w:val="0"/>
        </w:rPr>
      </w:pPr>
      <w:r w:rsidRPr="00FF430B">
        <w:rPr>
          <w:noProof w:val="0"/>
        </w:rPr>
        <w:t>din “____” ________ 20___</w:t>
      </w:r>
    </w:p>
    <w:p w14:paraId="1574E54A" w14:textId="77777777" w:rsidR="00101CBC" w:rsidRPr="00FF430B" w:rsidRDefault="00101CBC">
      <w:pPr>
        <w:pStyle w:val="Style3"/>
        <w:tabs>
          <w:tab w:val="left" w:pos="567"/>
        </w:tabs>
        <w:spacing w:before="0" w:beforeAutospacing="0" w:after="0"/>
        <w:ind w:left="0" w:firstLine="0"/>
        <w:rPr>
          <w:rFonts w:eastAsia="PMingLiU"/>
          <w:lang w:eastAsia="zh-CN"/>
        </w:rPr>
      </w:pPr>
    </w:p>
    <w:p w14:paraId="408D0CE4" w14:textId="77777777" w:rsidR="00B65C93" w:rsidRDefault="00B65C93" w:rsidP="00B322B4">
      <w:pPr>
        <w:pStyle w:val="Style3"/>
        <w:tabs>
          <w:tab w:val="left" w:pos="567"/>
        </w:tabs>
        <w:spacing w:before="0" w:beforeAutospacing="0" w:after="0"/>
        <w:ind w:left="0" w:firstLine="0"/>
        <w:jc w:val="center"/>
        <w:rPr>
          <w:rFonts w:eastAsia="PMingLiU"/>
          <w:lang w:eastAsia="zh-CN"/>
        </w:rPr>
      </w:pPr>
    </w:p>
    <w:p w14:paraId="7E346BD4" w14:textId="77777777" w:rsidR="0018747F" w:rsidRDefault="0018747F" w:rsidP="00B322B4">
      <w:pPr>
        <w:pStyle w:val="Style3"/>
        <w:tabs>
          <w:tab w:val="left" w:pos="567"/>
        </w:tabs>
        <w:spacing w:before="0" w:beforeAutospacing="0" w:after="0"/>
        <w:ind w:left="0" w:firstLine="0"/>
        <w:jc w:val="center"/>
        <w:rPr>
          <w:rFonts w:eastAsia="PMingLiU"/>
          <w:lang w:eastAsia="zh-CN"/>
        </w:rPr>
      </w:pPr>
    </w:p>
    <w:p w14:paraId="3C199E86" w14:textId="77777777" w:rsidR="0018747F" w:rsidRDefault="0018747F" w:rsidP="00B322B4">
      <w:pPr>
        <w:pStyle w:val="Style3"/>
        <w:tabs>
          <w:tab w:val="left" w:pos="567"/>
        </w:tabs>
        <w:spacing w:before="0" w:beforeAutospacing="0" w:after="0"/>
        <w:ind w:left="0" w:firstLine="0"/>
        <w:jc w:val="center"/>
        <w:rPr>
          <w:rFonts w:eastAsia="PMingLiU"/>
          <w:lang w:eastAsia="zh-CN"/>
        </w:rPr>
      </w:pPr>
    </w:p>
    <w:p w14:paraId="3DE353EB" w14:textId="77777777" w:rsidR="0018747F" w:rsidRDefault="0018747F" w:rsidP="00B322B4">
      <w:pPr>
        <w:pStyle w:val="Style3"/>
        <w:tabs>
          <w:tab w:val="left" w:pos="567"/>
        </w:tabs>
        <w:spacing w:before="0" w:beforeAutospacing="0" w:after="0"/>
        <w:ind w:left="0" w:firstLine="0"/>
        <w:jc w:val="center"/>
        <w:rPr>
          <w:rFonts w:eastAsia="PMingLiU"/>
          <w:lang w:eastAsia="zh-CN"/>
        </w:rPr>
      </w:pPr>
    </w:p>
    <w:p w14:paraId="55174506" w14:textId="77777777" w:rsidR="0018747F" w:rsidRDefault="0018747F" w:rsidP="00B322B4">
      <w:pPr>
        <w:pStyle w:val="Style3"/>
        <w:tabs>
          <w:tab w:val="left" w:pos="567"/>
        </w:tabs>
        <w:spacing w:before="0" w:beforeAutospacing="0" w:after="0"/>
        <w:ind w:left="0" w:firstLine="0"/>
        <w:jc w:val="center"/>
        <w:rPr>
          <w:rFonts w:eastAsia="PMingLiU"/>
          <w:lang w:eastAsia="zh-CN"/>
        </w:rPr>
      </w:pPr>
    </w:p>
    <w:p w14:paraId="78BFCB2C" w14:textId="77777777" w:rsidR="0018747F" w:rsidRPr="00FF430B" w:rsidRDefault="0018747F" w:rsidP="00B322B4">
      <w:pPr>
        <w:pStyle w:val="Style3"/>
        <w:tabs>
          <w:tab w:val="left" w:pos="567"/>
        </w:tabs>
        <w:spacing w:before="0" w:beforeAutospacing="0" w:after="0"/>
        <w:ind w:left="0" w:firstLine="0"/>
        <w:jc w:val="center"/>
        <w:rPr>
          <w:rFonts w:eastAsia="PMingLiU"/>
          <w:lang w:eastAsia="zh-CN"/>
        </w:rPr>
      </w:pPr>
    </w:p>
    <w:p w14:paraId="70E24893"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34071754"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0F16C8F6"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782837D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39F429D3"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66F545F6"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A89E50D"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7251923" w14:textId="77777777" w:rsidR="00E706C1" w:rsidRPr="00FF430B" w:rsidRDefault="00E706C1" w:rsidP="00F5261B">
      <w:pPr>
        <w:pStyle w:val="a7"/>
        <w:tabs>
          <w:tab w:val="left" w:pos="567"/>
        </w:tabs>
        <w:spacing w:line="360" w:lineRule="auto"/>
        <w:rPr>
          <w:rFonts w:ascii="Times New Roman" w:hAnsi="Times New Roman"/>
          <w:szCs w:val="24"/>
        </w:rPr>
      </w:pPr>
    </w:p>
    <w:p w14:paraId="75421F64"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4BB2AB4"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B61FA1C"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8C4B8ED"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DF70AC7" w14:textId="77777777" w:rsidR="00227348" w:rsidRPr="00FF430B" w:rsidRDefault="00227348" w:rsidP="00950D18">
      <w:pPr>
        <w:pStyle w:val="a7"/>
        <w:tabs>
          <w:tab w:val="left" w:pos="567"/>
        </w:tabs>
        <w:spacing w:line="360" w:lineRule="auto"/>
        <w:rPr>
          <w:rFonts w:ascii="Times New Roman" w:hAnsi="Times New Roman"/>
          <w:szCs w:val="24"/>
        </w:rPr>
      </w:pPr>
    </w:p>
    <w:p w14:paraId="1965545B" w14:textId="77777777" w:rsidR="0033109C" w:rsidRPr="00FF430B" w:rsidRDefault="0033109C" w:rsidP="00950D18">
      <w:pPr>
        <w:pStyle w:val="a7"/>
        <w:tabs>
          <w:tab w:val="left" w:pos="567"/>
        </w:tabs>
        <w:spacing w:line="360" w:lineRule="auto"/>
        <w:rPr>
          <w:rFonts w:ascii="Times New Roman" w:hAnsi="Times New Roman"/>
          <w:szCs w:val="24"/>
        </w:rPr>
      </w:pPr>
    </w:p>
    <w:p w14:paraId="5F61D54A" w14:textId="77777777" w:rsidR="00B65C93" w:rsidRPr="00FF430B" w:rsidRDefault="00B65C93" w:rsidP="00950D18">
      <w:pPr>
        <w:pStyle w:val="a7"/>
        <w:tabs>
          <w:tab w:val="left" w:pos="567"/>
        </w:tabs>
        <w:spacing w:line="360" w:lineRule="auto"/>
        <w:rPr>
          <w:rFonts w:ascii="Times New Roman" w:hAnsi="Times New Roman"/>
          <w:szCs w:val="24"/>
        </w:rPr>
      </w:pPr>
    </w:p>
    <w:p w14:paraId="4740547E" w14:textId="77777777" w:rsidR="00B65C93" w:rsidRPr="00FF430B" w:rsidRDefault="00B65C93" w:rsidP="00950D18">
      <w:pPr>
        <w:pStyle w:val="a7"/>
        <w:tabs>
          <w:tab w:val="left" w:pos="567"/>
        </w:tabs>
        <w:spacing w:line="360" w:lineRule="auto"/>
        <w:rPr>
          <w:rFonts w:ascii="Times New Roman" w:hAnsi="Times New Roman"/>
          <w:szCs w:val="24"/>
        </w:rPr>
      </w:pPr>
    </w:p>
    <w:p w14:paraId="09F65319" w14:textId="77777777" w:rsidR="00B65C93" w:rsidRPr="00FF430B" w:rsidRDefault="00B65C93" w:rsidP="00950D18">
      <w:pPr>
        <w:pStyle w:val="a7"/>
        <w:tabs>
          <w:tab w:val="left" w:pos="567"/>
        </w:tabs>
        <w:spacing w:line="360" w:lineRule="auto"/>
        <w:rPr>
          <w:rFonts w:ascii="Times New Roman" w:hAnsi="Times New Roman"/>
          <w:szCs w:val="24"/>
        </w:rPr>
      </w:pPr>
    </w:p>
    <w:p w14:paraId="49DE9A15" w14:textId="77777777" w:rsidR="00B65C93" w:rsidRPr="00FF430B" w:rsidRDefault="00B65C93" w:rsidP="00950D18">
      <w:pPr>
        <w:pStyle w:val="a7"/>
        <w:tabs>
          <w:tab w:val="left" w:pos="567"/>
        </w:tabs>
        <w:spacing w:line="360" w:lineRule="auto"/>
        <w:rPr>
          <w:rFonts w:ascii="Times New Roman" w:hAnsi="Times New Roman"/>
          <w:szCs w:val="24"/>
        </w:rPr>
      </w:pPr>
    </w:p>
    <w:p w14:paraId="7BC9F3B6" w14:textId="77777777" w:rsidR="00B65C93" w:rsidRPr="00FF430B" w:rsidRDefault="00B65C93" w:rsidP="00950D18">
      <w:pPr>
        <w:pStyle w:val="a7"/>
        <w:tabs>
          <w:tab w:val="left" w:pos="567"/>
        </w:tabs>
        <w:spacing w:line="360" w:lineRule="auto"/>
        <w:rPr>
          <w:rFonts w:ascii="Times New Roman" w:hAnsi="Times New Roman"/>
          <w:szCs w:val="24"/>
        </w:rPr>
      </w:pPr>
    </w:p>
    <w:p w14:paraId="0D979664" w14:textId="77777777" w:rsidR="00B65C93" w:rsidRPr="00FF430B" w:rsidRDefault="00B65C93" w:rsidP="00950D18">
      <w:pPr>
        <w:pStyle w:val="a7"/>
        <w:tabs>
          <w:tab w:val="left" w:pos="567"/>
        </w:tabs>
        <w:spacing w:line="360" w:lineRule="auto"/>
        <w:rPr>
          <w:rFonts w:ascii="Times New Roman" w:hAnsi="Times New Roman"/>
          <w:szCs w:val="24"/>
        </w:rPr>
      </w:pPr>
    </w:p>
    <w:p w14:paraId="0B7124D1" w14:textId="77777777" w:rsidR="00B65C93" w:rsidRPr="00FF430B" w:rsidRDefault="00B65C93" w:rsidP="00950D18">
      <w:pPr>
        <w:pStyle w:val="a7"/>
        <w:tabs>
          <w:tab w:val="left" w:pos="567"/>
        </w:tabs>
        <w:spacing w:line="360" w:lineRule="auto"/>
        <w:rPr>
          <w:rFonts w:ascii="Times New Roman" w:hAnsi="Times New Roman"/>
          <w:szCs w:val="24"/>
        </w:rPr>
      </w:pPr>
    </w:p>
    <w:p w14:paraId="0E9E1908" w14:textId="77777777" w:rsidR="00B65C93" w:rsidRPr="00FF430B" w:rsidRDefault="00B65C93" w:rsidP="00950D18">
      <w:pPr>
        <w:pStyle w:val="a7"/>
        <w:tabs>
          <w:tab w:val="left" w:pos="567"/>
        </w:tabs>
        <w:spacing w:line="360" w:lineRule="auto"/>
        <w:rPr>
          <w:rFonts w:ascii="Times New Roman" w:hAnsi="Times New Roman"/>
          <w:szCs w:val="24"/>
        </w:rPr>
      </w:pPr>
    </w:p>
    <w:p w14:paraId="6232F6BC" w14:textId="77777777" w:rsidR="00B65C93" w:rsidRPr="00FF430B" w:rsidRDefault="00B65C93" w:rsidP="00950D18">
      <w:pPr>
        <w:pStyle w:val="a7"/>
        <w:tabs>
          <w:tab w:val="left" w:pos="567"/>
        </w:tabs>
        <w:spacing w:line="360" w:lineRule="auto"/>
        <w:rPr>
          <w:rFonts w:ascii="Times New Roman" w:hAnsi="Times New Roman"/>
          <w:szCs w:val="24"/>
        </w:rPr>
      </w:pPr>
    </w:p>
    <w:p w14:paraId="5830784A" w14:textId="77777777" w:rsidR="00B65C93" w:rsidRPr="00FF430B" w:rsidRDefault="00B65C93" w:rsidP="00950D18">
      <w:pPr>
        <w:pStyle w:val="a7"/>
        <w:tabs>
          <w:tab w:val="left" w:pos="567"/>
        </w:tabs>
        <w:spacing w:line="360" w:lineRule="auto"/>
        <w:rPr>
          <w:rFonts w:ascii="Times New Roman" w:hAnsi="Times New Roman"/>
          <w:szCs w:val="24"/>
        </w:rPr>
      </w:pPr>
    </w:p>
    <w:p w14:paraId="5683A199" w14:textId="77777777" w:rsidR="00B65C93" w:rsidRPr="00FF430B" w:rsidRDefault="00B65C93" w:rsidP="00950D18">
      <w:pPr>
        <w:pStyle w:val="a7"/>
        <w:tabs>
          <w:tab w:val="left" w:pos="567"/>
        </w:tabs>
        <w:spacing w:line="360" w:lineRule="auto"/>
        <w:rPr>
          <w:rFonts w:ascii="Times New Roman" w:hAnsi="Times New Roman"/>
          <w:szCs w:val="24"/>
        </w:rPr>
      </w:pPr>
    </w:p>
    <w:p w14:paraId="12DB47F2" w14:textId="77777777" w:rsidR="00B65C93" w:rsidRPr="00FF430B" w:rsidRDefault="00B65C93" w:rsidP="00950D18">
      <w:pPr>
        <w:pStyle w:val="a7"/>
        <w:tabs>
          <w:tab w:val="left" w:pos="567"/>
        </w:tabs>
        <w:spacing w:line="360" w:lineRule="auto"/>
        <w:rPr>
          <w:rFonts w:ascii="Times New Roman" w:hAnsi="Times New Roman"/>
          <w:szCs w:val="24"/>
        </w:rPr>
      </w:pPr>
    </w:p>
    <w:p w14:paraId="0163CED5" w14:textId="77777777" w:rsidR="00B65C93" w:rsidRPr="00FF430B" w:rsidRDefault="00B65C93" w:rsidP="00950D18">
      <w:pPr>
        <w:pStyle w:val="a7"/>
        <w:tabs>
          <w:tab w:val="left" w:pos="567"/>
        </w:tabs>
        <w:spacing w:line="360" w:lineRule="auto"/>
        <w:rPr>
          <w:rFonts w:ascii="Times New Roman" w:hAnsi="Times New Roman"/>
          <w:szCs w:val="24"/>
        </w:rPr>
      </w:pPr>
    </w:p>
    <w:p w14:paraId="6D02728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11F0AB3E"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8E634D3" w14:textId="77777777" w:rsidR="00BA7FF4" w:rsidRPr="00FF430B" w:rsidRDefault="00BA7FF4" w:rsidP="00BA7FF4">
      <w:pPr>
        <w:jc w:val="right"/>
        <w:rPr>
          <w:noProof w:val="0"/>
        </w:rPr>
      </w:pPr>
      <w:r w:rsidRPr="00FF430B">
        <w:rPr>
          <w:noProof w:val="0"/>
        </w:rPr>
        <w:t>din “____” ________ 20___</w:t>
      </w:r>
    </w:p>
    <w:p w14:paraId="1285718D" w14:textId="77777777" w:rsidR="00B65C93" w:rsidRPr="00FF430B" w:rsidRDefault="00B65C93" w:rsidP="00950D18">
      <w:pPr>
        <w:pStyle w:val="a7"/>
        <w:tabs>
          <w:tab w:val="left" w:pos="567"/>
        </w:tabs>
        <w:spacing w:line="360" w:lineRule="auto"/>
        <w:rPr>
          <w:rFonts w:ascii="Times New Roman" w:hAnsi="Times New Roman"/>
          <w:szCs w:val="24"/>
        </w:rPr>
      </w:pPr>
    </w:p>
    <w:p w14:paraId="2461DB1B" w14:textId="77777777" w:rsidR="00BE49DD" w:rsidRPr="00FF430B" w:rsidRDefault="00BE49DD" w:rsidP="00950D18">
      <w:pPr>
        <w:pStyle w:val="a7"/>
        <w:tabs>
          <w:tab w:val="left" w:pos="567"/>
        </w:tabs>
        <w:spacing w:line="360" w:lineRule="auto"/>
        <w:rPr>
          <w:rFonts w:ascii="Times New Roman" w:hAnsi="Times New Roman"/>
          <w:szCs w:val="24"/>
        </w:rPr>
      </w:pPr>
    </w:p>
    <w:p w14:paraId="591F6D14"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5A8830A"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4CB7EA41" w14:textId="77777777" w:rsidR="00BB1EC7" w:rsidRPr="00FF430B" w:rsidRDefault="00BB1EC7" w:rsidP="00950D18">
      <w:pPr>
        <w:pStyle w:val="a7"/>
        <w:tabs>
          <w:tab w:val="left" w:pos="567"/>
        </w:tabs>
        <w:spacing w:line="360" w:lineRule="auto"/>
        <w:rPr>
          <w:rFonts w:ascii="Times New Roman" w:hAnsi="Times New Roman"/>
          <w:szCs w:val="24"/>
        </w:rPr>
      </w:pPr>
    </w:p>
    <w:p w14:paraId="46A28E5D"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653C5BF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7A07522"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41BA7CDB"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A54BFCB" w14:textId="77777777" w:rsidR="00BB1EC7" w:rsidRPr="00FF430B" w:rsidRDefault="00BB1EC7" w:rsidP="00950D18">
      <w:pPr>
        <w:pStyle w:val="a7"/>
        <w:tabs>
          <w:tab w:val="left" w:pos="567"/>
        </w:tabs>
        <w:spacing w:line="360" w:lineRule="auto"/>
        <w:rPr>
          <w:rFonts w:ascii="Times New Roman" w:hAnsi="Times New Roman"/>
          <w:szCs w:val="24"/>
        </w:rPr>
      </w:pPr>
    </w:p>
    <w:p w14:paraId="104E873F"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2FA72DB7"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B91974E" w14:textId="77777777" w:rsidR="00BB1EC7" w:rsidRPr="00FF430B" w:rsidRDefault="00BB1EC7" w:rsidP="00950D18">
      <w:pPr>
        <w:pStyle w:val="a7"/>
        <w:tabs>
          <w:tab w:val="left" w:pos="567"/>
        </w:tabs>
        <w:spacing w:line="360" w:lineRule="auto"/>
        <w:rPr>
          <w:rFonts w:ascii="Times New Roman" w:hAnsi="Times New Roman"/>
          <w:szCs w:val="24"/>
        </w:rPr>
      </w:pPr>
    </w:p>
    <w:p w14:paraId="5B664C4C" w14:textId="77777777" w:rsidR="00BB1EC7" w:rsidRPr="00FF430B" w:rsidRDefault="00BB1EC7" w:rsidP="00950D18">
      <w:pPr>
        <w:pStyle w:val="a7"/>
        <w:tabs>
          <w:tab w:val="left" w:pos="567"/>
        </w:tabs>
        <w:spacing w:line="360" w:lineRule="auto"/>
        <w:rPr>
          <w:rFonts w:ascii="Times New Roman" w:hAnsi="Times New Roman"/>
          <w:szCs w:val="24"/>
        </w:rPr>
      </w:pPr>
    </w:p>
    <w:p w14:paraId="7E89EBF4" w14:textId="77777777" w:rsidR="00BB1EC7" w:rsidRPr="00FF430B" w:rsidRDefault="00BB1EC7" w:rsidP="00950D18">
      <w:pPr>
        <w:pStyle w:val="a7"/>
        <w:tabs>
          <w:tab w:val="left" w:pos="567"/>
        </w:tabs>
        <w:spacing w:line="360" w:lineRule="auto"/>
        <w:rPr>
          <w:rFonts w:ascii="Times New Roman" w:hAnsi="Times New Roman"/>
          <w:szCs w:val="24"/>
        </w:rPr>
      </w:pPr>
    </w:p>
    <w:p w14:paraId="0C2DE282" w14:textId="77777777" w:rsidR="00BB1EC7" w:rsidRPr="00FF430B" w:rsidRDefault="00BB1EC7" w:rsidP="00950D18">
      <w:pPr>
        <w:pStyle w:val="a7"/>
        <w:tabs>
          <w:tab w:val="left" w:pos="567"/>
        </w:tabs>
        <w:spacing w:line="360" w:lineRule="auto"/>
        <w:rPr>
          <w:rFonts w:ascii="Times New Roman" w:hAnsi="Times New Roman"/>
          <w:szCs w:val="24"/>
        </w:rPr>
      </w:pPr>
    </w:p>
    <w:p w14:paraId="57575A3C" w14:textId="77777777" w:rsidR="00BE49DD" w:rsidRPr="00FF430B" w:rsidRDefault="00BE49DD" w:rsidP="00950D18">
      <w:pPr>
        <w:pStyle w:val="a7"/>
        <w:tabs>
          <w:tab w:val="left" w:pos="567"/>
        </w:tabs>
        <w:spacing w:line="360" w:lineRule="auto"/>
        <w:rPr>
          <w:rFonts w:ascii="Times New Roman" w:hAnsi="Times New Roman"/>
          <w:szCs w:val="24"/>
        </w:rPr>
      </w:pPr>
    </w:p>
    <w:p w14:paraId="4D2D94CD" w14:textId="77777777" w:rsidR="00BE49DD" w:rsidRPr="00FF430B" w:rsidRDefault="00BE49DD" w:rsidP="00950D18">
      <w:pPr>
        <w:pStyle w:val="a7"/>
        <w:tabs>
          <w:tab w:val="left" w:pos="567"/>
        </w:tabs>
        <w:spacing w:line="360" w:lineRule="auto"/>
        <w:rPr>
          <w:rFonts w:ascii="Times New Roman" w:hAnsi="Times New Roman"/>
          <w:szCs w:val="24"/>
        </w:rPr>
      </w:pPr>
    </w:p>
    <w:p w14:paraId="68B2509D"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BCB9691"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C5BF1FE"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E5F9BC1"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4E705F7" w14:textId="77777777" w:rsidR="00BE49DD" w:rsidRPr="00FF430B" w:rsidRDefault="00BE49DD" w:rsidP="00950D18">
      <w:pPr>
        <w:pStyle w:val="a7"/>
        <w:tabs>
          <w:tab w:val="left" w:pos="567"/>
        </w:tabs>
        <w:spacing w:line="360" w:lineRule="auto"/>
        <w:rPr>
          <w:rFonts w:ascii="Times New Roman" w:hAnsi="Times New Roman"/>
          <w:szCs w:val="24"/>
        </w:rPr>
      </w:pPr>
    </w:p>
    <w:p w14:paraId="3DDCC02E" w14:textId="77777777" w:rsidR="00BE49DD" w:rsidRPr="00FF430B" w:rsidRDefault="00BE49DD" w:rsidP="00950D18">
      <w:pPr>
        <w:pStyle w:val="a7"/>
        <w:tabs>
          <w:tab w:val="left" w:pos="567"/>
        </w:tabs>
        <w:spacing w:line="360" w:lineRule="auto"/>
        <w:rPr>
          <w:rFonts w:ascii="Times New Roman" w:hAnsi="Times New Roman"/>
          <w:szCs w:val="24"/>
        </w:rPr>
      </w:pPr>
    </w:p>
    <w:p w14:paraId="58C56A51" w14:textId="77777777" w:rsidR="00BE49DD" w:rsidRPr="00FF430B" w:rsidRDefault="00BE49DD" w:rsidP="00950D18">
      <w:pPr>
        <w:pStyle w:val="a7"/>
        <w:tabs>
          <w:tab w:val="left" w:pos="567"/>
        </w:tabs>
        <w:spacing w:line="360" w:lineRule="auto"/>
        <w:rPr>
          <w:rFonts w:ascii="Times New Roman" w:hAnsi="Times New Roman"/>
          <w:szCs w:val="24"/>
        </w:rPr>
      </w:pPr>
    </w:p>
    <w:p w14:paraId="288C9BD0" w14:textId="77777777" w:rsidR="00BE49DD" w:rsidRPr="00FF430B" w:rsidRDefault="00BE49DD" w:rsidP="00950D18">
      <w:pPr>
        <w:pStyle w:val="a7"/>
        <w:tabs>
          <w:tab w:val="left" w:pos="567"/>
        </w:tabs>
        <w:spacing w:line="360" w:lineRule="auto"/>
        <w:rPr>
          <w:rFonts w:ascii="Times New Roman" w:hAnsi="Times New Roman"/>
          <w:szCs w:val="24"/>
        </w:rPr>
      </w:pPr>
    </w:p>
    <w:p w14:paraId="3542541A" w14:textId="77777777" w:rsidR="00BE49DD" w:rsidRPr="00FF430B" w:rsidRDefault="00BE49DD" w:rsidP="00950D18">
      <w:pPr>
        <w:pStyle w:val="a7"/>
        <w:tabs>
          <w:tab w:val="left" w:pos="567"/>
        </w:tabs>
        <w:spacing w:line="360" w:lineRule="auto"/>
        <w:rPr>
          <w:rFonts w:ascii="Times New Roman" w:hAnsi="Times New Roman"/>
          <w:szCs w:val="24"/>
        </w:rPr>
      </w:pPr>
    </w:p>
    <w:p w14:paraId="4CA1459B" w14:textId="77777777" w:rsidR="00BE49DD" w:rsidRPr="00FF430B" w:rsidRDefault="00BE49DD" w:rsidP="00950D18">
      <w:pPr>
        <w:pStyle w:val="a7"/>
        <w:tabs>
          <w:tab w:val="left" w:pos="567"/>
        </w:tabs>
        <w:spacing w:line="360" w:lineRule="auto"/>
        <w:rPr>
          <w:rFonts w:ascii="Times New Roman" w:hAnsi="Times New Roman"/>
          <w:szCs w:val="24"/>
        </w:rPr>
      </w:pPr>
    </w:p>
    <w:p w14:paraId="61F8352E" w14:textId="77777777" w:rsidR="00BE49DD" w:rsidRPr="00FF430B" w:rsidRDefault="00BE49DD" w:rsidP="00950D18">
      <w:pPr>
        <w:pStyle w:val="a7"/>
        <w:tabs>
          <w:tab w:val="left" w:pos="567"/>
        </w:tabs>
        <w:spacing w:line="360" w:lineRule="auto"/>
        <w:rPr>
          <w:rFonts w:ascii="Times New Roman" w:hAnsi="Times New Roman"/>
          <w:szCs w:val="24"/>
        </w:rPr>
      </w:pPr>
    </w:p>
    <w:p w14:paraId="0A1D18CE" w14:textId="77777777" w:rsidR="00BE49DD" w:rsidRPr="00FF430B" w:rsidRDefault="00BE49DD" w:rsidP="00950D18">
      <w:pPr>
        <w:pStyle w:val="a7"/>
        <w:tabs>
          <w:tab w:val="left" w:pos="567"/>
        </w:tabs>
        <w:spacing w:line="360" w:lineRule="auto"/>
        <w:rPr>
          <w:rFonts w:ascii="Times New Roman" w:hAnsi="Times New Roman"/>
          <w:szCs w:val="24"/>
        </w:rPr>
      </w:pPr>
    </w:p>
    <w:p w14:paraId="194D4A50" w14:textId="77777777" w:rsidR="00BE49DD" w:rsidRPr="00FF430B" w:rsidRDefault="00BE49DD" w:rsidP="00950D18">
      <w:pPr>
        <w:pStyle w:val="a7"/>
        <w:tabs>
          <w:tab w:val="left" w:pos="567"/>
        </w:tabs>
        <w:spacing w:line="360" w:lineRule="auto"/>
        <w:rPr>
          <w:rFonts w:ascii="Times New Roman" w:hAnsi="Times New Roman"/>
          <w:szCs w:val="24"/>
        </w:rPr>
      </w:pPr>
    </w:p>
    <w:p w14:paraId="4528B0BC"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510F5B0"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6AE2F2A" w14:textId="77777777" w:rsidR="00BE49DD" w:rsidRPr="00FF430B" w:rsidRDefault="00BE49DD" w:rsidP="00BE49DD">
      <w:pPr>
        <w:jc w:val="right"/>
        <w:rPr>
          <w:noProof w:val="0"/>
        </w:rPr>
      </w:pPr>
      <w:r w:rsidRPr="00FF430B">
        <w:rPr>
          <w:noProof w:val="0"/>
        </w:rPr>
        <w:t>din “____” ________ 20___</w:t>
      </w:r>
    </w:p>
    <w:p w14:paraId="53542A02"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5EDC8111" w14:textId="77777777" w:rsidR="00AA1372" w:rsidRPr="00FF430B" w:rsidRDefault="00AA1372" w:rsidP="00950D18">
      <w:pPr>
        <w:pStyle w:val="a7"/>
        <w:tabs>
          <w:tab w:val="left" w:pos="567"/>
        </w:tabs>
        <w:rPr>
          <w:rFonts w:ascii="Times New Roman" w:hAnsi="Times New Roman"/>
          <w:b/>
          <w:szCs w:val="24"/>
        </w:rPr>
      </w:pPr>
    </w:p>
    <w:p w14:paraId="4C504A0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F35F5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42A00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2A6B1DBD" w14:textId="77777777" w:rsidR="00AA1372" w:rsidRPr="00FF430B" w:rsidRDefault="00AA1372" w:rsidP="00950D18">
      <w:pPr>
        <w:pStyle w:val="a7"/>
        <w:tabs>
          <w:tab w:val="left" w:pos="567"/>
        </w:tabs>
        <w:rPr>
          <w:rFonts w:ascii="Times New Roman" w:hAnsi="Times New Roman"/>
          <w:b/>
          <w:szCs w:val="24"/>
        </w:rPr>
      </w:pPr>
    </w:p>
    <w:p w14:paraId="6A60B5A6"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B2580EA"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8CF6229" w14:textId="77777777" w:rsidR="00AA1372" w:rsidRPr="00FF430B" w:rsidRDefault="00AA1372" w:rsidP="00950D18">
      <w:pPr>
        <w:pStyle w:val="a7"/>
        <w:tabs>
          <w:tab w:val="left" w:pos="567"/>
        </w:tabs>
        <w:rPr>
          <w:rFonts w:ascii="Times New Roman" w:hAnsi="Times New Roman"/>
          <w:szCs w:val="24"/>
        </w:rPr>
      </w:pPr>
    </w:p>
    <w:p w14:paraId="16F56782" w14:textId="77777777" w:rsidR="00AA1372" w:rsidRPr="00FF430B" w:rsidRDefault="00AA1372" w:rsidP="00950D18">
      <w:pPr>
        <w:pStyle w:val="a7"/>
        <w:tabs>
          <w:tab w:val="left" w:pos="567"/>
        </w:tabs>
        <w:rPr>
          <w:rFonts w:ascii="Times New Roman" w:hAnsi="Times New Roman"/>
          <w:szCs w:val="24"/>
        </w:rPr>
      </w:pPr>
    </w:p>
    <w:p w14:paraId="5F90AAE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BFA82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6466420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200EAC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383AB5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3F528D21"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CFCEE5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E50B17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8B5C42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031F6F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7DD08F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75AD1F3A"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D93E2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D74112D"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8C3EF12"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FB76BF7"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AB5C82E"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2ACD8AA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2A4D82A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A9969BF"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A7ACFFA"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48992F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CD721A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54341342"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6CD3BF43" w14:textId="77777777" w:rsidR="00AA1372" w:rsidRPr="00FF430B" w:rsidRDefault="00AA1372" w:rsidP="00950D18">
      <w:pPr>
        <w:pStyle w:val="a7"/>
        <w:tabs>
          <w:tab w:val="left" w:pos="567"/>
        </w:tabs>
        <w:ind w:hanging="502"/>
        <w:rPr>
          <w:rFonts w:ascii="Times New Roman" w:hAnsi="Times New Roman"/>
          <w:szCs w:val="24"/>
        </w:rPr>
      </w:pPr>
    </w:p>
    <w:p w14:paraId="125D69F3"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24B6457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7F9333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4D1D5779"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79B198BE" w14:textId="77777777" w:rsidR="00950D18" w:rsidRPr="00FF430B" w:rsidRDefault="00950D18" w:rsidP="00196AB4">
      <w:pPr>
        <w:spacing w:after="200" w:line="276" w:lineRule="auto"/>
        <w:jc w:val="center"/>
        <w:rPr>
          <w:lang w:eastAsia="zh-CN"/>
        </w:rPr>
      </w:pPr>
      <w:bookmarkStart w:id="48" w:name="_Toc449692097"/>
    </w:p>
    <w:p w14:paraId="2D3D9E6C" w14:textId="77777777" w:rsidR="008726D2" w:rsidRPr="00FF430B" w:rsidRDefault="008726D2" w:rsidP="00196AB4">
      <w:pPr>
        <w:spacing w:after="200" w:line="276" w:lineRule="auto"/>
        <w:jc w:val="center"/>
        <w:rPr>
          <w:lang w:eastAsia="zh-CN"/>
        </w:rPr>
      </w:pPr>
    </w:p>
    <w:p w14:paraId="2FF35034" w14:textId="77777777" w:rsidR="002927B7" w:rsidRPr="00FF430B" w:rsidRDefault="002927B7" w:rsidP="00196AB4">
      <w:pPr>
        <w:spacing w:after="200" w:line="276" w:lineRule="auto"/>
        <w:jc w:val="center"/>
        <w:rPr>
          <w:lang w:eastAsia="zh-CN"/>
        </w:rPr>
      </w:pPr>
    </w:p>
    <w:p w14:paraId="2458B2D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9D25ED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68D2B6F" w14:textId="77777777" w:rsidR="00BA7FF4" w:rsidRPr="00FF430B" w:rsidRDefault="00BA7FF4" w:rsidP="00BA7FF4">
      <w:pPr>
        <w:jc w:val="right"/>
        <w:rPr>
          <w:noProof w:val="0"/>
        </w:rPr>
      </w:pPr>
      <w:r w:rsidRPr="00FF430B">
        <w:rPr>
          <w:noProof w:val="0"/>
        </w:rPr>
        <w:t>din “____” ________ 20___</w:t>
      </w:r>
    </w:p>
    <w:p w14:paraId="40C8062F" w14:textId="77777777" w:rsidR="00B65C93" w:rsidRPr="00FF430B" w:rsidRDefault="00B65C93" w:rsidP="00196AB4">
      <w:pPr>
        <w:spacing w:after="200" w:line="276" w:lineRule="auto"/>
        <w:jc w:val="center"/>
        <w:rPr>
          <w:lang w:eastAsia="zh-CN"/>
        </w:rPr>
      </w:pPr>
    </w:p>
    <w:p w14:paraId="54A21024" w14:textId="77777777" w:rsidR="00950D18" w:rsidRPr="00FF430B" w:rsidRDefault="00950D18" w:rsidP="00950D18">
      <w:pPr>
        <w:rPr>
          <w:lang w:eastAsia="zh-CN"/>
        </w:rPr>
      </w:pPr>
    </w:p>
    <w:bookmarkEnd w:id="48"/>
    <w:p w14:paraId="68521176" w14:textId="77777777" w:rsidR="008B330F" w:rsidRPr="00FF430B" w:rsidRDefault="008B330F" w:rsidP="00950D18">
      <w:pPr>
        <w:jc w:val="center"/>
        <w:rPr>
          <w:b/>
        </w:rPr>
      </w:pPr>
    </w:p>
    <w:p w14:paraId="2F74DAA6"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0F4D2A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B42C516"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B8FA41A"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6057091A" w14:textId="77777777" w:rsidTr="00233538">
        <w:trPr>
          <w:cantSplit/>
          <w:trHeight w:val="300"/>
        </w:trPr>
        <w:tc>
          <w:tcPr>
            <w:tcW w:w="709" w:type="dxa"/>
            <w:vMerge w:val="restart"/>
          </w:tcPr>
          <w:p w14:paraId="20973B6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4CDF27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BDAE31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745F3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1954D9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17CE4C6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281ED5D2" w14:textId="77777777" w:rsidTr="00233538">
        <w:trPr>
          <w:cantSplit/>
          <w:trHeight w:val="240"/>
        </w:trPr>
        <w:tc>
          <w:tcPr>
            <w:tcW w:w="709" w:type="dxa"/>
            <w:vMerge/>
          </w:tcPr>
          <w:p w14:paraId="06050EEE"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B1A63D5"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0E748BA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68FF3139" w14:textId="77777777" w:rsidTr="00233538">
        <w:trPr>
          <w:cantSplit/>
          <w:trHeight w:val="120"/>
        </w:trPr>
        <w:tc>
          <w:tcPr>
            <w:tcW w:w="709" w:type="dxa"/>
            <w:vMerge/>
          </w:tcPr>
          <w:p w14:paraId="41FDA3B1"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3A7DA54D"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013B595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5CDDF97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AB885A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3EB3B4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24E82D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4E5D52D" w14:textId="77777777" w:rsidTr="00233538">
        <w:trPr>
          <w:cantSplit/>
          <w:trHeight w:val="180"/>
        </w:trPr>
        <w:tc>
          <w:tcPr>
            <w:tcW w:w="709" w:type="dxa"/>
          </w:tcPr>
          <w:p w14:paraId="211048D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08C791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6B1E73CA" w14:textId="77777777" w:rsidR="00AA1372" w:rsidRPr="00FF430B" w:rsidRDefault="00AA1372" w:rsidP="00950D18">
            <w:pPr>
              <w:pStyle w:val="a7"/>
              <w:tabs>
                <w:tab w:val="left" w:pos="567"/>
              </w:tabs>
              <w:rPr>
                <w:rFonts w:ascii="Times New Roman" w:hAnsi="Times New Roman"/>
                <w:szCs w:val="24"/>
              </w:rPr>
            </w:pPr>
          </w:p>
        </w:tc>
        <w:tc>
          <w:tcPr>
            <w:tcW w:w="1215" w:type="dxa"/>
          </w:tcPr>
          <w:p w14:paraId="0A4D026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761B9D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B22CB64" w14:textId="77777777" w:rsidR="00AA1372" w:rsidRPr="00FF430B" w:rsidRDefault="00AA1372" w:rsidP="00950D18">
            <w:pPr>
              <w:pStyle w:val="a7"/>
              <w:tabs>
                <w:tab w:val="left" w:pos="567"/>
              </w:tabs>
              <w:rPr>
                <w:rFonts w:ascii="Times New Roman" w:hAnsi="Times New Roman"/>
                <w:szCs w:val="24"/>
              </w:rPr>
            </w:pPr>
          </w:p>
        </w:tc>
        <w:tc>
          <w:tcPr>
            <w:tcW w:w="1245" w:type="dxa"/>
          </w:tcPr>
          <w:p w14:paraId="50E178D8" w14:textId="77777777" w:rsidR="00AA1372" w:rsidRPr="00FF430B" w:rsidRDefault="00AA1372" w:rsidP="00950D18">
            <w:pPr>
              <w:pStyle w:val="a7"/>
              <w:tabs>
                <w:tab w:val="left" w:pos="567"/>
              </w:tabs>
              <w:rPr>
                <w:rFonts w:ascii="Times New Roman" w:hAnsi="Times New Roman"/>
                <w:szCs w:val="24"/>
              </w:rPr>
            </w:pPr>
          </w:p>
        </w:tc>
      </w:tr>
      <w:tr w:rsidR="00AA1372" w:rsidRPr="00EC30C2" w14:paraId="63FB2996" w14:textId="77777777" w:rsidTr="00233538">
        <w:trPr>
          <w:cantSplit/>
          <w:trHeight w:val="1372"/>
        </w:trPr>
        <w:tc>
          <w:tcPr>
            <w:tcW w:w="709" w:type="dxa"/>
          </w:tcPr>
          <w:p w14:paraId="30300FF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EE150DF" w14:textId="77777777" w:rsidR="00AA1372" w:rsidRPr="00FF430B" w:rsidRDefault="00AA1372" w:rsidP="00950D18">
            <w:pPr>
              <w:pStyle w:val="a7"/>
              <w:tabs>
                <w:tab w:val="left" w:pos="567"/>
              </w:tabs>
              <w:rPr>
                <w:rFonts w:ascii="Times New Roman" w:hAnsi="Times New Roman"/>
                <w:szCs w:val="24"/>
              </w:rPr>
            </w:pPr>
          </w:p>
          <w:p w14:paraId="64E84231" w14:textId="77777777" w:rsidR="00AA1372" w:rsidRPr="00FF430B" w:rsidRDefault="00AA1372" w:rsidP="00950D18">
            <w:pPr>
              <w:pStyle w:val="a7"/>
              <w:tabs>
                <w:tab w:val="left" w:pos="567"/>
              </w:tabs>
              <w:rPr>
                <w:rFonts w:ascii="Times New Roman" w:hAnsi="Times New Roman"/>
                <w:szCs w:val="24"/>
              </w:rPr>
            </w:pPr>
          </w:p>
          <w:p w14:paraId="3D404112" w14:textId="77777777" w:rsidR="00AA1372" w:rsidRPr="00FF430B" w:rsidRDefault="00AA1372" w:rsidP="00950D18">
            <w:pPr>
              <w:pStyle w:val="a7"/>
              <w:tabs>
                <w:tab w:val="left" w:pos="567"/>
              </w:tabs>
              <w:rPr>
                <w:rFonts w:ascii="Times New Roman" w:hAnsi="Times New Roman"/>
                <w:szCs w:val="24"/>
              </w:rPr>
            </w:pPr>
          </w:p>
          <w:p w14:paraId="650D1F43" w14:textId="77777777" w:rsidR="00AA1372" w:rsidRPr="00FF430B" w:rsidRDefault="00AA1372" w:rsidP="00950D18">
            <w:pPr>
              <w:pStyle w:val="a7"/>
              <w:tabs>
                <w:tab w:val="left" w:pos="567"/>
              </w:tabs>
              <w:rPr>
                <w:rFonts w:ascii="Times New Roman" w:hAnsi="Times New Roman"/>
                <w:szCs w:val="24"/>
              </w:rPr>
            </w:pPr>
          </w:p>
        </w:tc>
        <w:tc>
          <w:tcPr>
            <w:tcW w:w="2825" w:type="dxa"/>
          </w:tcPr>
          <w:p w14:paraId="43753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1F3CF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17787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1878B1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7EF4E6F" w14:textId="77777777" w:rsidR="00AA1372" w:rsidRPr="00FF430B" w:rsidRDefault="00AA1372" w:rsidP="00950D18">
            <w:pPr>
              <w:pStyle w:val="a7"/>
              <w:tabs>
                <w:tab w:val="left" w:pos="567"/>
              </w:tabs>
              <w:rPr>
                <w:rFonts w:ascii="Times New Roman" w:hAnsi="Times New Roman"/>
                <w:szCs w:val="24"/>
              </w:rPr>
            </w:pPr>
          </w:p>
        </w:tc>
        <w:tc>
          <w:tcPr>
            <w:tcW w:w="1035" w:type="dxa"/>
          </w:tcPr>
          <w:p w14:paraId="22A0CC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DD9906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E845FD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75D479E" w14:textId="77777777" w:rsidR="00AA1372" w:rsidRPr="00FF430B" w:rsidRDefault="00AA1372" w:rsidP="00950D18">
            <w:pPr>
              <w:pStyle w:val="a7"/>
              <w:tabs>
                <w:tab w:val="left" w:pos="567"/>
              </w:tabs>
              <w:rPr>
                <w:rFonts w:ascii="Times New Roman" w:hAnsi="Times New Roman"/>
                <w:szCs w:val="24"/>
              </w:rPr>
            </w:pPr>
          </w:p>
        </w:tc>
        <w:tc>
          <w:tcPr>
            <w:tcW w:w="1245" w:type="dxa"/>
          </w:tcPr>
          <w:p w14:paraId="00915F21" w14:textId="77777777" w:rsidR="00AA1372" w:rsidRPr="00FF430B" w:rsidRDefault="00AA1372" w:rsidP="00950D18">
            <w:pPr>
              <w:pStyle w:val="a7"/>
              <w:tabs>
                <w:tab w:val="left" w:pos="567"/>
              </w:tabs>
              <w:rPr>
                <w:rFonts w:ascii="Times New Roman" w:hAnsi="Times New Roman"/>
                <w:szCs w:val="24"/>
              </w:rPr>
            </w:pPr>
          </w:p>
        </w:tc>
      </w:tr>
      <w:tr w:rsidR="00AA1372" w:rsidRPr="00EC30C2" w14:paraId="6515B1F4" w14:textId="77777777" w:rsidTr="00233538">
        <w:trPr>
          <w:cantSplit/>
          <w:trHeight w:val="1412"/>
        </w:trPr>
        <w:tc>
          <w:tcPr>
            <w:tcW w:w="709" w:type="dxa"/>
          </w:tcPr>
          <w:p w14:paraId="35774CF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3CD06D22" w14:textId="77777777" w:rsidR="00AA1372" w:rsidRPr="00FF430B" w:rsidRDefault="00AA1372" w:rsidP="00950D18">
            <w:pPr>
              <w:pStyle w:val="a7"/>
              <w:tabs>
                <w:tab w:val="left" w:pos="567"/>
              </w:tabs>
              <w:rPr>
                <w:rFonts w:ascii="Times New Roman" w:hAnsi="Times New Roman"/>
                <w:szCs w:val="24"/>
              </w:rPr>
            </w:pPr>
          </w:p>
          <w:p w14:paraId="22F77D2E" w14:textId="77777777" w:rsidR="00AA1372" w:rsidRPr="00FF430B" w:rsidRDefault="00AA1372" w:rsidP="00950D18">
            <w:pPr>
              <w:pStyle w:val="a7"/>
              <w:tabs>
                <w:tab w:val="left" w:pos="567"/>
              </w:tabs>
              <w:rPr>
                <w:rFonts w:ascii="Times New Roman" w:hAnsi="Times New Roman"/>
                <w:szCs w:val="24"/>
              </w:rPr>
            </w:pPr>
          </w:p>
          <w:p w14:paraId="0B8A20A9" w14:textId="77777777" w:rsidR="00AA1372" w:rsidRPr="00FF430B" w:rsidRDefault="00AA1372" w:rsidP="00950D18">
            <w:pPr>
              <w:pStyle w:val="a7"/>
              <w:tabs>
                <w:tab w:val="left" w:pos="567"/>
              </w:tabs>
              <w:rPr>
                <w:rFonts w:ascii="Times New Roman" w:hAnsi="Times New Roman"/>
                <w:szCs w:val="24"/>
              </w:rPr>
            </w:pPr>
          </w:p>
          <w:p w14:paraId="4D13A9CB" w14:textId="77777777" w:rsidR="00AA1372" w:rsidRPr="00FF430B" w:rsidRDefault="00AA1372" w:rsidP="00950D18">
            <w:pPr>
              <w:pStyle w:val="a7"/>
              <w:tabs>
                <w:tab w:val="left" w:pos="567"/>
              </w:tabs>
              <w:rPr>
                <w:rFonts w:ascii="Times New Roman" w:hAnsi="Times New Roman"/>
                <w:szCs w:val="24"/>
              </w:rPr>
            </w:pPr>
          </w:p>
        </w:tc>
        <w:tc>
          <w:tcPr>
            <w:tcW w:w="2825" w:type="dxa"/>
          </w:tcPr>
          <w:p w14:paraId="0665A5A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049056B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05AED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B64132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93F66CE" w14:textId="77777777" w:rsidR="00AA1372" w:rsidRPr="00FF430B" w:rsidRDefault="00AA1372" w:rsidP="00950D18">
            <w:pPr>
              <w:pStyle w:val="a7"/>
              <w:tabs>
                <w:tab w:val="left" w:pos="567"/>
              </w:tabs>
              <w:rPr>
                <w:rFonts w:ascii="Times New Roman" w:hAnsi="Times New Roman"/>
                <w:szCs w:val="24"/>
              </w:rPr>
            </w:pPr>
          </w:p>
        </w:tc>
        <w:tc>
          <w:tcPr>
            <w:tcW w:w="1035" w:type="dxa"/>
          </w:tcPr>
          <w:p w14:paraId="5057CA0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2EF06B3"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6E0E0C9"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C1C5E1A" w14:textId="77777777" w:rsidR="00AA1372" w:rsidRPr="00FF430B" w:rsidRDefault="00AA1372" w:rsidP="00950D18">
            <w:pPr>
              <w:pStyle w:val="a7"/>
              <w:tabs>
                <w:tab w:val="left" w:pos="567"/>
              </w:tabs>
              <w:rPr>
                <w:rFonts w:ascii="Times New Roman" w:hAnsi="Times New Roman"/>
                <w:szCs w:val="24"/>
              </w:rPr>
            </w:pPr>
          </w:p>
        </w:tc>
        <w:tc>
          <w:tcPr>
            <w:tcW w:w="1245" w:type="dxa"/>
          </w:tcPr>
          <w:p w14:paraId="1752F88B"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F79FF" w14:textId="77777777" w:rsidTr="00233538">
        <w:trPr>
          <w:cantSplit/>
          <w:trHeight w:val="1593"/>
        </w:trPr>
        <w:tc>
          <w:tcPr>
            <w:tcW w:w="709" w:type="dxa"/>
          </w:tcPr>
          <w:p w14:paraId="0C58C61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4B4422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25A1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C300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7F8A41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8BB1CA3" w14:textId="77777777" w:rsidR="00AA1372" w:rsidRPr="00FF430B" w:rsidRDefault="00AA1372" w:rsidP="00950D18">
            <w:pPr>
              <w:pStyle w:val="a7"/>
              <w:tabs>
                <w:tab w:val="left" w:pos="567"/>
              </w:tabs>
              <w:rPr>
                <w:rFonts w:ascii="Times New Roman" w:hAnsi="Times New Roman"/>
                <w:szCs w:val="24"/>
              </w:rPr>
            </w:pPr>
          </w:p>
        </w:tc>
        <w:tc>
          <w:tcPr>
            <w:tcW w:w="1035" w:type="dxa"/>
          </w:tcPr>
          <w:p w14:paraId="0D464161"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46E78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A2BFB5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456B471" w14:textId="77777777" w:rsidR="00AA1372" w:rsidRPr="00FF430B" w:rsidRDefault="00AA1372" w:rsidP="00950D18">
            <w:pPr>
              <w:pStyle w:val="a7"/>
              <w:tabs>
                <w:tab w:val="left" w:pos="567"/>
              </w:tabs>
              <w:rPr>
                <w:rFonts w:ascii="Times New Roman" w:hAnsi="Times New Roman"/>
                <w:szCs w:val="24"/>
              </w:rPr>
            </w:pPr>
          </w:p>
        </w:tc>
        <w:tc>
          <w:tcPr>
            <w:tcW w:w="1245" w:type="dxa"/>
          </w:tcPr>
          <w:p w14:paraId="5D55197B" w14:textId="77777777" w:rsidR="00AA1372" w:rsidRPr="00FF430B" w:rsidRDefault="00AA1372" w:rsidP="00950D18">
            <w:pPr>
              <w:pStyle w:val="a7"/>
              <w:tabs>
                <w:tab w:val="left" w:pos="567"/>
              </w:tabs>
              <w:rPr>
                <w:rFonts w:ascii="Times New Roman" w:hAnsi="Times New Roman"/>
                <w:szCs w:val="24"/>
              </w:rPr>
            </w:pPr>
          </w:p>
        </w:tc>
      </w:tr>
    </w:tbl>
    <w:p w14:paraId="60B7FE35" w14:textId="77777777" w:rsidR="00AA1372" w:rsidRPr="00FF430B" w:rsidRDefault="00AA1372" w:rsidP="00950D18">
      <w:pPr>
        <w:jc w:val="both"/>
      </w:pPr>
    </w:p>
    <w:p w14:paraId="0DA0178A" w14:textId="77777777" w:rsidR="00E706C1" w:rsidRPr="00FF430B" w:rsidRDefault="00E706C1" w:rsidP="00950D18">
      <w:pPr>
        <w:jc w:val="both"/>
      </w:pPr>
    </w:p>
    <w:p w14:paraId="51B3CC45"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79B04350"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A134281"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FEB452D"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FC9A1FF" w14:textId="77777777" w:rsidR="00F43D02" w:rsidRPr="00FF430B" w:rsidRDefault="00F43D02" w:rsidP="00F43D02">
      <w:pPr>
        <w:jc w:val="both"/>
        <w:rPr>
          <w:rFonts w:eastAsia="PMingLiU"/>
          <w:lang w:eastAsia="zh-CN"/>
        </w:rPr>
      </w:pPr>
    </w:p>
    <w:p w14:paraId="45587486" w14:textId="77777777" w:rsidR="00B65C93" w:rsidRPr="00FF430B" w:rsidRDefault="00B65C93" w:rsidP="00F43D02">
      <w:pPr>
        <w:jc w:val="both"/>
        <w:rPr>
          <w:rFonts w:eastAsia="PMingLiU"/>
          <w:lang w:eastAsia="zh-CN"/>
        </w:rPr>
      </w:pPr>
    </w:p>
    <w:p w14:paraId="6D7B1E0E" w14:textId="77777777" w:rsidR="00B65C93" w:rsidRPr="00FF430B" w:rsidRDefault="00B65C93" w:rsidP="00F43D02">
      <w:pPr>
        <w:jc w:val="both"/>
        <w:rPr>
          <w:rFonts w:eastAsia="PMingLiU"/>
          <w:lang w:eastAsia="zh-CN"/>
        </w:rPr>
      </w:pPr>
    </w:p>
    <w:p w14:paraId="273CF613" w14:textId="77777777" w:rsidR="00B65C93" w:rsidRPr="00FF430B" w:rsidRDefault="00B65C93" w:rsidP="00F43D02">
      <w:pPr>
        <w:jc w:val="both"/>
        <w:rPr>
          <w:rFonts w:eastAsia="PMingLiU"/>
          <w:lang w:eastAsia="zh-CN"/>
        </w:rPr>
      </w:pPr>
    </w:p>
    <w:p w14:paraId="68B8FB76" w14:textId="77777777" w:rsidR="00B65C93" w:rsidRPr="00FF430B" w:rsidRDefault="00B65C93" w:rsidP="00F43D02">
      <w:pPr>
        <w:jc w:val="both"/>
        <w:rPr>
          <w:rFonts w:eastAsia="PMingLiU"/>
          <w:lang w:eastAsia="zh-CN"/>
        </w:rPr>
      </w:pPr>
    </w:p>
    <w:p w14:paraId="1B93BF6D" w14:textId="77777777" w:rsidR="00B65C93" w:rsidRPr="00FF430B" w:rsidRDefault="00B65C93" w:rsidP="00F43D02">
      <w:pPr>
        <w:jc w:val="both"/>
        <w:rPr>
          <w:rFonts w:eastAsia="PMingLiU"/>
          <w:lang w:eastAsia="zh-CN"/>
        </w:rPr>
      </w:pPr>
    </w:p>
    <w:p w14:paraId="0E237F1C" w14:textId="77777777" w:rsidR="00B65C93" w:rsidRPr="00FF430B" w:rsidRDefault="00B65C93" w:rsidP="00F43D02">
      <w:pPr>
        <w:jc w:val="both"/>
        <w:rPr>
          <w:rFonts w:eastAsia="PMingLiU"/>
          <w:lang w:eastAsia="zh-CN"/>
        </w:rPr>
      </w:pPr>
    </w:p>
    <w:p w14:paraId="02D005BB" w14:textId="77777777" w:rsidR="00B65C93" w:rsidRPr="00FF430B" w:rsidRDefault="00B65C93" w:rsidP="00F43D02">
      <w:pPr>
        <w:jc w:val="both"/>
        <w:rPr>
          <w:rFonts w:eastAsia="PMingLiU"/>
          <w:lang w:eastAsia="zh-CN"/>
        </w:rPr>
      </w:pPr>
    </w:p>
    <w:p w14:paraId="01787F06" w14:textId="77777777" w:rsidR="00B65C93" w:rsidRPr="00FF430B" w:rsidRDefault="00B65C93" w:rsidP="00F43D02">
      <w:pPr>
        <w:jc w:val="both"/>
        <w:rPr>
          <w:rFonts w:eastAsia="PMingLiU"/>
          <w:lang w:eastAsia="zh-CN"/>
        </w:rPr>
      </w:pPr>
    </w:p>
    <w:p w14:paraId="06ADC37B" w14:textId="77777777" w:rsidR="00B65C93" w:rsidRPr="00FF430B" w:rsidRDefault="00B65C93" w:rsidP="00F43D02">
      <w:pPr>
        <w:jc w:val="both"/>
        <w:rPr>
          <w:rFonts w:eastAsia="PMingLiU"/>
          <w:lang w:eastAsia="zh-CN"/>
        </w:rPr>
      </w:pPr>
    </w:p>
    <w:p w14:paraId="5330F5EE" w14:textId="77777777" w:rsidR="00B65C93" w:rsidRPr="00FF430B" w:rsidRDefault="00B65C93" w:rsidP="00F43D02">
      <w:pPr>
        <w:jc w:val="both"/>
        <w:rPr>
          <w:rFonts w:eastAsia="PMingLiU"/>
          <w:lang w:eastAsia="zh-CN"/>
        </w:rPr>
      </w:pPr>
    </w:p>
    <w:p w14:paraId="185797A4" w14:textId="77777777" w:rsidR="00B65C93" w:rsidRPr="00FF430B" w:rsidRDefault="00B65C93" w:rsidP="00F43D02">
      <w:pPr>
        <w:jc w:val="both"/>
        <w:rPr>
          <w:rFonts w:eastAsia="PMingLiU"/>
          <w:lang w:eastAsia="zh-CN"/>
        </w:rPr>
      </w:pPr>
    </w:p>
    <w:p w14:paraId="73613502" w14:textId="77777777" w:rsidR="00B65C93" w:rsidRPr="00FF430B" w:rsidRDefault="00B65C93" w:rsidP="00F43D02">
      <w:pPr>
        <w:jc w:val="both"/>
        <w:rPr>
          <w:rFonts w:eastAsia="PMingLiU"/>
          <w:lang w:eastAsia="zh-CN"/>
        </w:rPr>
      </w:pPr>
    </w:p>
    <w:p w14:paraId="733B8409" w14:textId="77777777" w:rsidR="00B65C93" w:rsidRPr="00FF430B" w:rsidRDefault="00B65C93" w:rsidP="00F43D02">
      <w:pPr>
        <w:jc w:val="both"/>
        <w:rPr>
          <w:rFonts w:eastAsia="PMingLiU"/>
          <w:lang w:eastAsia="zh-CN"/>
        </w:rPr>
      </w:pPr>
    </w:p>
    <w:p w14:paraId="4D454647" w14:textId="77777777" w:rsidR="00B65C93" w:rsidRPr="00FF430B" w:rsidRDefault="00B65C93" w:rsidP="00F43D02">
      <w:pPr>
        <w:jc w:val="both"/>
        <w:rPr>
          <w:rFonts w:eastAsia="PMingLiU"/>
          <w:lang w:eastAsia="zh-CN"/>
        </w:rPr>
      </w:pPr>
    </w:p>
    <w:p w14:paraId="75A5F91E" w14:textId="77777777" w:rsidR="00B65C93" w:rsidRPr="00FF430B" w:rsidRDefault="00B65C93" w:rsidP="00F43D02">
      <w:pPr>
        <w:jc w:val="both"/>
        <w:rPr>
          <w:rFonts w:eastAsia="PMingLiU"/>
          <w:lang w:eastAsia="zh-CN"/>
        </w:rPr>
      </w:pPr>
    </w:p>
    <w:p w14:paraId="7B52E03E" w14:textId="77777777" w:rsidR="00B65C93" w:rsidRPr="00FF430B" w:rsidRDefault="00B65C93" w:rsidP="00F43D02">
      <w:pPr>
        <w:jc w:val="both"/>
        <w:rPr>
          <w:rFonts w:eastAsia="PMingLiU"/>
          <w:lang w:eastAsia="zh-CN"/>
        </w:rPr>
      </w:pPr>
    </w:p>
    <w:p w14:paraId="35719D8A" w14:textId="77777777" w:rsidR="00B65C93" w:rsidRPr="00FF430B" w:rsidRDefault="00B65C93" w:rsidP="00F43D02">
      <w:pPr>
        <w:jc w:val="both"/>
        <w:rPr>
          <w:rFonts w:eastAsia="PMingLiU"/>
          <w:lang w:eastAsia="zh-CN"/>
        </w:rPr>
      </w:pPr>
    </w:p>
    <w:p w14:paraId="62B58A14" w14:textId="77777777" w:rsidR="00B65C93" w:rsidRPr="00FF430B" w:rsidRDefault="00B65C93" w:rsidP="00F43D02">
      <w:pPr>
        <w:jc w:val="both"/>
        <w:rPr>
          <w:rFonts w:eastAsia="PMingLiU"/>
          <w:lang w:eastAsia="zh-CN"/>
        </w:rPr>
      </w:pPr>
    </w:p>
    <w:p w14:paraId="697EFE0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47E42770"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6C9C5D0" w14:textId="77777777" w:rsidR="00BA7FF4" w:rsidRPr="00FF430B" w:rsidRDefault="00BA7FF4" w:rsidP="00BA7FF4">
      <w:pPr>
        <w:jc w:val="right"/>
        <w:rPr>
          <w:noProof w:val="0"/>
        </w:rPr>
      </w:pPr>
      <w:r w:rsidRPr="00FF430B">
        <w:rPr>
          <w:noProof w:val="0"/>
        </w:rPr>
        <w:t>din “____” ________ 20___</w:t>
      </w:r>
    </w:p>
    <w:p w14:paraId="55B67309" w14:textId="77777777" w:rsidR="00B65C93" w:rsidRPr="00FF430B" w:rsidRDefault="00B65C93" w:rsidP="00F43D02">
      <w:pPr>
        <w:jc w:val="both"/>
        <w:rPr>
          <w:rFonts w:eastAsia="PMingLiU"/>
          <w:lang w:eastAsia="zh-CN"/>
        </w:rPr>
      </w:pPr>
    </w:p>
    <w:p w14:paraId="5367FC21" w14:textId="77777777" w:rsidR="00B65C93" w:rsidRPr="00FF430B" w:rsidRDefault="00B65C93" w:rsidP="00F43D02">
      <w:pPr>
        <w:jc w:val="both"/>
        <w:rPr>
          <w:rFonts w:eastAsia="PMingLiU"/>
          <w:lang w:eastAsia="zh-CN"/>
        </w:rPr>
      </w:pPr>
    </w:p>
    <w:p w14:paraId="5740725A" w14:textId="77777777" w:rsidR="00B65C93" w:rsidRPr="00FF430B" w:rsidRDefault="00B65C93" w:rsidP="00F43D02">
      <w:pPr>
        <w:jc w:val="both"/>
        <w:rPr>
          <w:rFonts w:eastAsia="PMingLiU"/>
          <w:lang w:eastAsia="zh-CN"/>
        </w:rPr>
      </w:pPr>
    </w:p>
    <w:p w14:paraId="5E6FC3E8" w14:textId="77777777" w:rsidR="008B330F" w:rsidRPr="00FF430B" w:rsidRDefault="008B330F" w:rsidP="00F43D02">
      <w:pPr>
        <w:jc w:val="center"/>
        <w:rPr>
          <w:rFonts w:eastAsia="PMingLiU"/>
          <w:lang w:eastAsia="zh-CN"/>
        </w:rPr>
      </w:pPr>
    </w:p>
    <w:p w14:paraId="00BB73A0"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324F7A85"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E1C1F67"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07ED84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7BAD9170" w14:textId="77777777" w:rsidTr="00233538">
        <w:trPr>
          <w:cantSplit/>
          <w:trHeight w:val="300"/>
        </w:trPr>
        <w:tc>
          <w:tcPr>
            <w:tcW w:w="709" w:type="dxa"/>
            <w:vMerge w:val="restart"/>
          </w:tcPr>
          <w:p w14:paraId="3E06CEC7"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26376A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708BC4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52B8AB1"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2748A2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BE502E9"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0F97B82F" w14:textId="77777777" w:rsidTr="00233538">
        <w:trPr>
          <w:cantSplit/>
          <w:trHeight w:val="240"/>
        </w:trPr>
        <w:tc>
          <w:tcPr>
            <w:tcW w:w="709" w:type="dxa"/>
            <w:vMerge/>
          </w:tcPr>
          <w:p w14:paraId="4CB16C00"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D890EA5"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1E03B73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3EFEF46E" w14:textId="77777777" w:rsidTr="00233538">
        <w:trPr>
          <w:cantSplit/>
          <w:trHeight w:val="120"/>
        </w:trPr>
        <w:tc>
          <w:tcPr>
            <w:tcW w:w="709" w:type="dxa"/>
            <w:vMerge/>
          </w:tcPr>
          <w:p w14:paraId="4A818D55"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6717E0CD"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1A17FA0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4DFCB6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88B786D"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997BC0C"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D15F905"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6212AE50" w14:textId="77777777" w:rsidTr="00233538">
        <w:trPr>
          <w:cantSplit/>
          <w:trHeight w:val="180"/>
        </w:trPr>
        <w:tc>
          <w:tcPr>
            <w:tcW w:w="709" w:type="dxa"/>
          </w:tcPr>
          <w:p w14:paraId="55F401F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0CFC510D"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46BE1DE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8E6AB6" w14:textId="77777777" w:rsidR="00D01642" w:rsidRPr="00FF430B" w:rsidRDefault="00D01642" w:rsidP="00F43D02">
            <w:pPr>
              <w:pStyle w:val="a7"/>
              <w:tabs>
                <w:tab w:val="left" w:pos="567"/>
              </w:tabs>
              <w:rPr>
                <w:rFonts w:ascii="Times New Roman" w:hAnsi="Times New Roman"/>
                <w:szCs w:val="24"/>
              </w:rPr>
            </w:pPr>
          </w:p>
        </w:tc>
        <w:tc>
          <w:tcPr>
            <w:tcW w:w="1215" w:type="dxa"/>
          </w:tcPr>
          <w:p w14:paraId="20A06D49"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8D4098"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56F3CE1A" w14:textId="77777777" w:rsidR="00D01642" w:rsidRPr="00FF430B" w:rsidRDefault="00D01642" w:rsidP="00F43D02">
            <w:pPr>
              <w:pStyle w:val="a7"/>
              <w:tabs>
                <w:tab w:val="left" w:pos="567"/>
              </w:tabs>
              <w:rPr>
                <w:rFonts w:ascii="Times New Roman" w:hAnsi="Times New Roman"/>
                <w:szCs w:val="24"/>
              </w:rPr>
            </w:pPr>
          </w:p>
        </w:tc>
        <w:tc>
          <w:tcPr>
            <w:tcW w:w="1245" w:type="dxa"/>
          </w:tcPr>
          <w:p w14:paraId="62368ED7" w14:textId="77777777" w:rsidR="00D01642" w:rsidRPr="00FF430B" w:rsidRDefault="00D01642" w:rsidP="00F43D02">
            <w:pPr>
              <w:pStyle w:val="a7"/>
              <w:tabs>
                <w:tab w:val="left" w:pos="567"/>
              </w:tabs>
              <w:rPr>
                <w:rFonts w:ascii="Times New Roman" w:hAnsi="Times New Roman"/>
                <w:szCs w:val="24"/>
              </w:rPr>
            </w:pPr>
          </w:p>
        </w:tc>
      </w:tr>
      <w:tr w:rsidR="00D01642" w:rsidRPr="00EC30C2" w14:paraId="0F5BEE9B" w14:textId="77777777" w:rsidTr="00233538">
        <w:trPr>
          <w:cantSplit/>
          <w:trHeight w:val="1372"/>
        </w:trPr>
        <w:tc>
          <w:tcPr>
            <w:tcW w:w="709" w:type="dxa"/>
          </w:tcPr>
          <w:p w14:paraId="01B6159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41673C97" w14:textId="77777777" w:rsidR="00D01642" w:rsidRPr="00FF430B" w:rsidRDefault="00D01642" w:rsidP="00F43D02">
            <w:pPr>
              <w:pStyle w:val="a7"/>
              <w:tabs>
                <w:tab w:val="left" w:pos="567"/>
              </w:tabs>
              <w:rPr>
                <w:rFonts w:ascii="Times New Roman" w:hAnsi="Times New Roman"/>
                <w:szCs w:val="24"/>
              </w:rPr>
            </w:pPr>
          </w:p>
          <w:p w14:paraId="308C3491" w14:textId="77777777" w:rsidR="00D01642" w:rsidRPr="00FF430B" w:rsidRDefault="00D01642" w:rsidP="00F43D02">
            <w:pPr>
              <w:pStyle w:val="a7"/>
              <w:tabs>
                <w:tab w:val="left" w:pos="567"/>
              </w:tabs>
              <w:rPr>
                <w:rFonts w:ascii="Times New Roman" w:hAnsi="Times New Roman"/>
                <w:szCs w:val="24"/>
              </w:rPr>
            </w:pPr>
          </w:p>
          <w:p w14:paraId="0DC962A4" w14:textId="77777777" w:rsidR="00D01642" w:rsidRPr="00FF430B" w:rsidRDefault="00D01642" w:rsidP="00F43D02">
            <w:pPr>
              <w:pStyle w:val="a7"/>
              <w:tabs>
                <w:tab w:val="left" w:pos="567"/>
              </w:tabs>
              <w:rPr>
                <w:rFonts w:ascii="Times New Roman" w:hAnsi="Times New Roman"/>
                <w:szCs w:val="24"/>
              </w:rPr>
            </w:pPr>
          </w:p>
          <w:p w14:paraId="01D9D764" w14:textId="77777777" w:rsidR="00D01642" w:rsidRPr="00FF430B" w:rsidRDefault="00D01642" w:rsidP="00F43D02">
            <w:pPr>
              <w:pStyle w:val="a7"/>
              <w:tabs>
                <w:tab w:val="left" w:pos="567"/>
              </w:tabs>
              <w:rPr>
                <w:rFonts w:ascii="Times New Roman" w:hAnsi="Times New Roman"/>
                <w:szCs w:val="24"/>
              </w:rPr>
            </w:pPr>
          </w:p>
        </w:tc>
        <w:tc>
          <w:tcPr>
            <w:tcW w:w="2825" w:type="dxa"/>
          </w:tcPr>
          <w:p w14:paraId="1D28D87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43043AF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14573DB9" w14:textId="77777777" w:rsidR="00D01642" w:rsidRPr="00FF430B" w:rsidRDefault="00D01642" w:rsidP="00F43D02">
            <w:pPr>
              <w:pStyle w:val="a7"/>
              <w:tabs>
                <w:tab w:val="left" w:pos="567"/>
              </w:tabs>
              <w:rPr>
                <w:rFonts w:ascii="Times New Roman" w:hAnsi="Times New Roman"/>
                <w:szCs w:val="24"/>
              </w:rPr>
            </w:pPr>
          </w:p>
        </w:tc>
        <w:tc>
          <w:tcPr>
            <w:tcW w:w="1035" w:type="dxa"/>
          </w:tcPr>
          <w:p w14:paraId="71E79ED2" w14:textId="77777777" w:rsidR="00D01642" w:rsidRPr="00FF430B" w:rsidRDefault="00D01642" w:rsidP="00F43D02">
            <w:pPr>
              <w:pStyle w:val="a7"/>
              <w:tabs>
                <w:tab w:val="left" w:pos="567"/>
              </w:tabs>
              <w:rPr>
                <w:rFonts w:ascii="Times New Roman" w:hAnsi="Times New Roman"/>
                <w:szCs w:val="24"/>
              </w:rPr>
            </w:pPr>
          </w:p>
        </w:tc>
        <w:tc>
          <w:tcPr>
            <w:tcW w:w="1215" w:type="dxa"/>
          </w:tcPr>
          <w:p w14:paraId="5DC4DC78"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644ABCE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223F18C2" w14:textId="77777777" w:rsidR="00D01642" w:rsidRPr="00FF430B" w:rsidRDefault="00D01642" w:rsidP="00F43D02">
            <w:pPr>
              <w:pStyle w:val="a7"/>
              <w:tabs>
                <w:tab w:val="left" w:pos="567"/>
              </w:tabs>
              <w:rPr>
                <w:rFonts w:ascii="Times New Roman" w:hAnsi="Times New Roman"/>
                <w:szCs w:val="24"/>
              </w:rPr>
            </w:pPr>
          </w:p>
        </w:tc>
        <w:tc>
          <w:tcPr>
            <w:tcW w:w="1245" w:type="dxa"/>
          </w:tcPr>
          <w:p w14:paraId="69A58E96" w14:textId="77777777" w:rsidR="00D01642" w:rsidRPr="00FF430B" w:rsidRDefault="00D01642" w:rsidP="00F43D02">
            <w:pPr>
              <w:pStyle w:val="a7"/>
              <w:tabs>
                <w:tab w:val="left" w:pos="567"/>
              </w:tabs>
              <w:rPr>
                <w:rFonts w:ascii="Times New Roman" w:hAnsi="Times New Roman"/>
                <w:szCs w:val="24"/>
              </w:rPr>
            </w:pPr>
          </w:p>
        </w:tc>
      </w:tr>
      <w:tr w:rsidR="00D01642" w:rsidRPr="00EC30C2" w14:paraId="5DE148AB" w14:textId="77777777" w:rsidTr="00233538">
        <w:trPr>
          <w:cantSplit/>
          <w:trHeight w:val="1412"/>
        </w:trPr>
        <w:tc>
          <w:tcPr>
            <w:tcW w:w="709" w:type="dxa"/>
          </w:tcPr>
          <w:p w14:paraId="54DD692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4D18DE61" w14:textId="77777777" w:rsidR="00D01642" w:rsidRPr="00FF430B" w:rsidRDefault="00D01642" w:rsidP="00F43D02">
            <w:pPr>
              <w:pStyle w:val="a7"/>
              <w:tabs>
                <w:tab w:val="left" w:pos="567"/>
              </w:tabs>
              <w:rPr>
                <w:rFonts w:ascii="Times New Roman" w:hAnsi="Times New Roman"/>
                <w:szCs w:val="24"/>
              </w:rPr>
            </w:pPr>
          </w:p>
          <w:p w14:paraId="4E1812D1" w14:textId="77777777" w:rsidR="00D01642" w:rsidRPr="00FF430B" w:rsidRDefault="00D01642" w:rsidP="00F43D02">
            <w:pPr>
              <w:pStyle w:val="a7"/>
              <w:tabs>
                <w:tab w:val="left" w:pos="567"/>
              </w:tabs>
              <w:rPr>
                <w:rFonts w:ascii="Times New Roman" w:hAnsi="Times New Roman"/>
                <w:szCs w:val="24"/>
              </w:rPr>
            </w:pPr>
          </w:p>
          <w:p w14:paraId="0C96C521" w14:textId="77777777" w:rsidR="00D01642" w:rsidRPr="00FF430B" w:rsidRDefault="00D01642" w:rsidP="00F43D02">
            <w:pPr>
              <w:pStyle w:val="a7"/>
              <w:tabs>
                <w:tab w:val="left" w:pos="567"/>
              </w:tabs>
              <w:rPr>
                <w:rFonts w:ascii="Times New Roman" w:hAnsi="Times New Roman"/>
                <w:szCs w:val="24"/>
              </w:rPr>
            </w:pPr>
          </w:p>
          <w:p w14:paraId="0F15375E" w14:textId="77777777" w:rsidR="00D01642" w:rsidRPr="00FF430B" w:rsidRDefault="00D01642" w:rsidP="00F43D02">
            <w:pPr>
              <w:pStyle w:val="a7"/>
              <w:tabs>
                <w:tab w:val="left" w:pos="567"/>
              </w:tabs>
              <w:rPr>
                <w:rFonts w:ascii="Times New Roman" w:hAnsi="Times New Roman"/>
                <w:szCs w:val="24"/>
              </w:rPr>
            </w:pPr>
          </w:p>
        </w:tc>
        <w:tc>
          <w:tcPr>
            <w:tcW w:w="2825" w:type="dxa"/>
          </w:tcPr>
          <w:p w14:paraId="3BF9C35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77C821FE"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53CD065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B79BF4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8ABE80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45F20BDF" w14:textId="77777777" w:rsidR="00D01642" w:rsidRPr="00FF430B" w:rsidRDefault="00D01642" w:rsidP="00F43D02">
            <w:pPr>
              <w:pStyle w:val="a7"/>
              <w:tabs>
                <w:tab w:val="left" w:pos="567"/>
              </w:tabs>
              <w:rPr>
                <w:rFonts w:ascii="Times New Roman" w:hAnsi="Times New Roman"/>
                <w:szCs w:val="24"/>
              </w:rPr>
            </w:pPr>
          </w:p>
        </w:tc>
        <w:tc>
          <w:tcPr>
            <w:tcW w:w="1035" w:type="dxa"/>
          </w:tcPr>
          <w:p w14:paraId="71BE38FC" w14:textId="77777777" w:rsidR="00D01642" w:rsidRPr="00FF430B" w:rsidRDefault="00D01642" w:rsidP="00F43D02">
            <w:pPr>
              <w:pStyle w:val="a7"/>
              <w:tabs>
                <w:tab w:val="left" w:pos="567"/>
              </w:tabs>
              <w:rPr>
                <w:rFonts w:ascii="Times New Roman" w:hAnsi="Times New Roman"/>
                <w:szCs w:val="24"/>
              </w:rPr>
            </w:pPr>
          </w:p>
        </w:tc>
        <w:tc>
          <w:tcPr>
            <w:tcW w:w="1215" w:type="dxa"/>
          </w:tcPr>
          <w:p w14:paraId="299D069F"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0813CAF8"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A5E5153" w14:textId="77777777" w:rsidR="00D01642" w:rsidRPr="00FF430B" w:rsidRDefault="00D01642" w:rsidP="00F43D02">
            <w:pPr>
              <w:pStyle w:val="a7"/>
              <w:tabs>
                <w:tab w:val="left" w:pos="567"/>
              </w:tabs>
              <w:rPr>
                <w:rFonts w:ascii="Times New Roman" w:hAnsi="Times New Roman"/>
                <w:szCs w:val="24"/>
              </w:rPr>
            </w:pPr>
          </w:p>
        </w:tc>
        <w:tc>
          <w:tcPr>
            <w:tcW w:w="1245" w:type="dxa"/>
          </w:tcPr>
          <w:p w14:paraId="0F62D710" w14:textId="77777777" w:rsidR="00D01642" w:rsidRPr="00FF430B" w:rsidRDefault="00D01642" w:rsidP="00F43D02">
            <w:pPr>
              <w:pStyle w:val="a7"/>
              <w:tabs>
                <w:tab w:val="left" w:pos="567"/>
              </w:tabs>
              <w:rPr>
                <w:rFonts w:ascii="Times New Roman" w:hAnsi="Times New Roman"/>
                <w:szCs w:val="24"/>
              </w:rPr>
            </w:pPr>
          </w:p>
        </w:tc>
      </w:tr>
      <w:tr w:rsidR="00D01642" w:rsidRPr="00EC30C2" w14:paraId="2DA6C89D" w14:textId="77777777" w:rsidTr="00233538">
        <w:trPr>
          <w:cantSplit/>
          <w:trHeight w:val="1593"/>
        </w:trPr>
        <w:tc>
          <w:tcPr>
            <w:tcW w:w="709" w:type="dxa"/>
          </w:tcPr>
          <w:p w14:paraId="26ADA96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6F47BF3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2E80483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0A5E997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A32CC1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39CB6D7C" w14:textId="77777777" w:rsidR="00D01642" w:rsidRPr="00FF430B" w:rsidRDefault="00D01642" w:rsidP="00F43D02">
            <w:pPr>
              <w:pStyle w:val="a7"/>
              <w:tabs>
                <w:tab w:val="left" w:pos="567"/>
              </w:tabs>
              <w:rPr>
                <w:rFonts w:ascii="Times New Roman" w:hAnsi="Times New Roman"/>
                <w:szCs w:val="24"/>
              </w:rPr>
            </w:pPr>
          </w:p>
        </w:tc>
        <w:tc>
          <w:tcPr>
            <w:tcW w:w="1035" w:type="dxa"/>
          </w:tcPr>
          <w:p w14:paraId="4C34088F" w14:textId="77777777" w:rsidR="00D01642" w:rsidRPr="00FF430B" w:rsidRDefault="00D01642" w:rsidP="00F43D02">
            <w:pPr>
              <w:pStyle w:val="a7"/>
              <w:tabs>
                <w:tab w:val="left" w:pos="567"/>
              </w:tabs>
              <w:rPr>
                <w:rFonts w:ascii="Times New Roman" w:hAnsi="Times New Roman"/>
                <w:szCs w:val="24"/>
              </w:rPr>
            </w:pPr>
          </w:p>
        </w:tc>
        <w:tc>
          <w:tcPr>
            <w:tcW w:w="1215" w:type="dxa"/>
          </w:tcPr>
          <w:p w14:paraId="03393FFA"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6580E1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B228CDD" w14:textId="77777777" w:rsidR="00D01642" w:rsidRPr="00FF430B" w:rsidRDefault="00D01642" w:rsidP="00F43D02">
            <w:pPr>
              <w:pStyle w:val="a7"/>
              <w:tabs>
                <w:tab w:val="left" w:pos="567"/>
              </w:tabs>
              <w:rPr>
                <w:rFonts w:ascii="Times New Roman" w:hAnsi="Times New Roman"/>
                <w:szCs w:val="24"/>
              </w:rPr>
            </w:pPr>
          </w:p>
        </w:tc>
        <w:tc>
          <w:tcPr>
            <w:tcW w:w="1245" w:type="dxa"/>
          </w:tcPr>
          <w:p w14:paraId="3782BD59" w14:textId="77777777" w:rsidR="00D01642" w:rsidRPr="00FF430B" w:rsidRDefault="00D01642" w:rsidP="00F43D02">
            <w:pPr>
              <w:pStyle w:val="a7"/>
              <w:tabs>
                <w:tab w:val="left" w:pos="567"/>
              </w:tabs>
              <w:rPr>
                <w:rFonts w:ascii="Times New Roman" w:hAnsi="Times New Roman"/>
                <w:szCs w:val="24"/>
              </w:rPr>
            </w:pPr>
          </w:p>
        </w:tc>
      </w:tr>
    </w:tbl>
    <w:p w14:paraId="726AFB3C" w14:textId="77777777" w:rsidR="003207B4" w:rsidRPr="00FF430B" w:rsidRDefault="003207B4" w:rsidP="00F43D02">
      <w:pPr>
        <w:jc w:val="both"/>
        <w:rPr>
          <w:rFonts w:eastAsia="PMingLiU"/>
          <w:lang w:eastAsia="zh-CN"/>
        </w:rPr>
      </w:pPr>
    </w:p>
    <w:p w14:paraId="0D352296"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4A7C9CA6"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29926313"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FEF906A"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4841B68"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6B1C4A02" w14:textId="77777777" w:rsidR="003B4ACE" w:rsidRPr="00FF430B" w:rsidRDefault="003B4ACE" w:rsidP="00196AB4">
      <w:pPr>
        <w:pStyle w:val="Style3"/>
        <w:tabs>
          <w:tab w:val="left" w:pos="567"/>
        </w:tabs>
        <w:ind w:left="0" w:firstLine="0"/>
        <w:rPr>
          <w:rFonts w:eastAsia="PMingLiU"/>
          <w:lang w:eastAsia="zh-CN"/>
        </w:rPr>
      </w:pPr>
    </w:p>
    <w:p w14:paraId="375017C7" w14:textId="77777777" w:rsidR="008B330F" w:rsidRPr="00FF430B" w:rsidRDefault="008B330F" w:rsidP="00196AB4">
      <w:pPr>
        <w:pStyle w:val="Style3"/>
        <w:tabs>
          <w:tab w:val="left" w:pos="567"/>
        </w:tabs>
        <w:ind w:left="0" w:firstLine="0"/>
        <w:rPr>
          <w:rFonts w:eastAsia="PMingLiU"/>
          <w:lang w:eastAsia="zh-CN"/>
        </w:rPr>
      </w:pPr>
    </w:p>
    <w:p w14:paraId="16ACFA3F" w14:textId="77777777" w:rsidR="008B330F" w:rsidRPr="00FF430B" w:rsidRDefault="008B330F" w:rsidP="00196AB4">
      <w:pPr>
        <w:pStyle w:val="Style3"/>
        <w:tabs>
          <w:tab w:val="left" w:pos="567"/>
        </w:tabs>
        <w:ind w:left="0" w:firstLine="0"/>
        <w:rPr>
          <w:rFonts w:eastAsia="PMingLiU"/>
          <w:lang w:eastAsia="zh-CN"/>
        </w:rPr>
      </w:pPr>
    </w:p>
    <w:p w14:paraId="05090B45" w14:textId="77777777" w:rsidR="00B65C93" w:rsidRPr="00FF430B" w:rsidRDefault="00B65C93" w:rsidP="00196AB4">
      <w:pPr>
        <w:pStyle w:val="Style3"/>
        <w:tabs>
          <w:tab w:val="left" w:pos="567"/>
        </w:tabs>
        <w:ind w:left="0" w:firstLine="0"/>
        <w:rPr>
          <w:rFonts w:eastAsia="PMingLiU"/>
          <w:lang w:eastAsia="zh-CN"/>
        </w:rPr>
      </w:pPr>
    </w:p>
    <w:p w14:paraId="47021B60" w14:textId="77777777" w:rsidR="00B65C93" w:rsidRPr="00FF430B" w:rsidRDefault="00B65C93" w:rsidP="00196AB4">
      <w:pPr>
        <w:pStyle w:val="Style3"/>
        <w:tabs>
          <w:tab w:val="left" w:pos="567"/>
        </w:tabs>
        <w:ind w:left="0" w:firstLine="0"/>
        <w:rPr>
          <w:rFonts w:eastAsia="PMingLiU"/>
          <w:lang w:eastAsia="zh-CN"/>
        </w:rPr>
      </w:pPr>
    </w:p>
    <w:p w14:paraId="36E10C64" w14:textId="77777777" w:rsidR="00B65C93" w:rsidRPr="00FF430B" w:rsidRDefault="00B65C93" w:rsidP="00196AB4">
      <w:pPr>
        <w:pStyle w:val="Style3"/>
        <w:tabs>
          <w:tab w:val="left" w:pos="567"/>
        </w:tabs>
        <w:ind w:left="0" w:firstLine="0"/>
        <w:rPr>
          <w:rFonts w:eastAsia="PMingLiU"/>
          <w:lang w:eastAsia="zh-CN"/>
        </w:rPr>
      </w:pPr>
    </w:p>
    <w:p w14:paraId="72A51BFC" w14:textId="77777777" w:rsidR="00B65C93" w:rsidRPr="00FF430B" w:rsidRDefault="00B65C93" w:rsidP="00196AB4">
      <w:pPr>
        <w:pStyle w:val="Style3"/>
        <w:tabs>
          <w:tab w:val="left" w:pos="567"/>
        </w:tabs>
        <w:ind w:left="0" w:firstLine="0"/>
        <w:rPr>
          <w:rFonts w:eastAsia="PMingLiU"/>
          <w:lang w:eastAsia="zh-CN"/>
        </w:rPr>
      </w:pPr>
    </w:p>
    <w:p w14:paraId="432F93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133D402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FD2D22A" w14:textId="77777777" w:rsidR="00BA7FF4" w:rsidRPr="00FF430B" w:rsidRDefault="00BA7FF4" w:rsidP="00BA7FF4">
      <w:pPr>
        <w:jc w:val="right"/>
        <w:rPr>
          <w:noProof w:val="0"/>
        </w:rPr>
      </w:pPr>
      <w:r w:rsidRPr="00FF430B">
        <w:rPr>
          <w:noProof w:val="0"/>
        </w:rPr>
        <w:t>din “____” ________ 20___</w:t>
      </w:r>
    </w:p>
    <w:bookmarkEnd w:id="49"/>
    <w:p w14:paraId="45D55F5D" w14:textId="77777777" w:rsidR="002242A0" w:rsidRPr="00FF430B" w:rsidRDefault="002242A0" w:rsidP="00773FE9">
      <w:pPr>
        <w:rPr>
          <w:rFonts w:eastAsia="PMingLiU"/>
          <w:b/>
          <w:lang w:eastAsia="zh-CN"/>
        </w:rPr>
      </w:pPr>
    </w:p>
    <w:p w14:paraId="25B83EE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8525F7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B252481" w14:textId="77777777" w:rsidR="00FB2FFC" w:rsidRPr="00FF430B" w:rsidRDefault="00FB2FFC">
      <w:pPr>
        <w:pStyle w:val="a7"/>
        <w:tabs>
          <w:tab w:val="left" w:pos="567"/>
        </w:tabs>
        <w:jc w:val="center"/>
        <w:rPr>
          <w:rFonts w:ascii="Times New Roman" w:hAnsi="Times New Roman"/>
          <w:b/>
          <w:szCs w:val="24"/>
        </w:rPr>
      </w:pPr>
    </w:p>
    <w:p w14:paraId="5AF6659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39A548D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4E97120"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AA5917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CCB89C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772876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FC1D6B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A56B87F"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BF09258"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272AE1E8"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329540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388723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492AF9A"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A6777F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E713FF3"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09AF409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234DCFA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7B24EC1F"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2835E04"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4BAA9EE"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815C73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56881B7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3E935F1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6B365D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B56F8AC" w14:textId="77777777" w:rsidR="0019071C" w:rsidRPr="00FF430B" w:rsidRDefault="0019071C" w:rsidP="00773FE9">
      <w:pPr>
        <w:rPr>
          <w:rFonts w:eastAsia="MS Mincho"/>
          <w:lang w:eastAsia="zh-CN"/>
        </w:rPr>
      </w:pPr>
    </w:p>
    <w:p w14:paraId="728E92DB"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62A4DA7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95EBBDC"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7259C794"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94A5EB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521811B" w14:textId="77777777" w:rsidR="009A7C84" w:rsidRPr="00FF430B" w:rsidRDefault="009A7C84" w:rsidP="009A7C84">
      <w:pPr>
        <w:spacing w:after="200" w:line="276" w:lineRule="auto"/>
        <w:rPr>
          <w:rFonts w:eastAsia="PMingLiU"/>
          <w:lang w:eastAsia="zh-CN"/>
        </w:rPr>
      </w:pPr>
      <w:bookmarkStart w:id="50" w:name="_Toc449692109"/>
    </w:p>
    <w:p w14:paraId="6162B9CE" w14:textId="77777777" w:rsidR="002D6E71" w:rsidRPr="00FF430B" w:rsidRDefault="002D6E71" w:rsidP="009A7C84">
      <w:pPr>
        <w:jc w:val="center"/>
        <w:rPr>
          <w:rFonts w:eastAsia="PMingLiU"/>
          <w:b/>
          <w:lang w:eastAsia="zh-CN"/>
        </w:rPr>
      </w:pPr>
    </w:p>
    <w:p w14:paraId="237EFB3D" w14:textId="77777777" w:rsidR="002D6E71" w:rsidRPr="00FF430B" w:rsidRDefault="002D6E71" w:rsidP="009A7C84">
      <w:pPr>
        <w:jc w:val="center"/>
        <w:rPr>
          <w:rFonts w:eastAsia="PMingLiU"/>
          <w:b/>
          <w:lang w:eastAsia="zh-CN"/>
        </w:rPr>
      </w:pPr>
    </w:p>
    <w:p w14:paraId="5979201C" w14:textId="77777777" w:rsidR="002D6E71" w:rsidRPr="00FF430B" w:rsidRDefault="002D6E71" w:rsidP="009A7C84">
      <w:pPr>
        <w:jc w:val="center"/>
        <w:rPr>
          <w:rFonts w:eastAsia="PMingLiU"/>
          <w:b/>
          <w:lang w:eastAsia="zh-CN"/>
        </w:rPr>
      </w:pPr>
    </w:p>
    <w:p w14:paraId="16D1C0EB" w14:textId="77777777" w:rsidR="002D6E71" w:rsidRPr="00FF430B" w:rsidRDefault="002D6E71" w:rsidP="009A7C84">
      <w:pPr>
        <w:jc w:val="center"/>
        <w:rPr>
          <w:rFonts w:eastAsia="PMingLiU"/>
          <w:b/>
          <w:lang w:eastAsia="zh-CN"/>
        </w:rPr>
      </w:pPr>
    </w:p>
    <w:p w14:paraId="07E2BCAF" w14:textId="77777777" w:rsidR="002D6E71" w:rsidRPr="00FF430B" w:rsidRDefault="002D6E71" w:rsidP="009A7C84">
      <w:pPr>
        <w:jc w:val="center"/>
        <w:rPr>
          <w:rFonts w:eastAsia="PMingLiU"/>
          <w:b/>
          <w:lang w:eastAsia="zh-CN"/>
        </w:rPr>
      </w:pPr>
    </w:p>
    <w:p w14:paraId="206D39BA" w14:textId="77777777" w:rsidR="002D6E71" w:rsidRPr="00FF430B" w:rsidRDefault="002D6E71" w:rsidP="009A7C84">
      <w:pPr>
        <w:jc w:val="center"/>
        <w:rPr>
          <w:rFonts w:eastAsia="PMingLiU"/>
          <w:b/>
          <w:lang w:eastAsia="zh-CN"/>
        </w:rPr>
      </w:pPr>
    </w:p>
    <w:p w14:paraId="194C583C" w14:textId="77777777" w:rsidR="00EF4276" w:rsidRPr="00FF430B" w:rsidRDefault="00EF4276" w:rsidP="009A7C84">
      <w:pPr>
        <w:jc w:val="center"/>
        <w:rPr>
          <w:rFonts w:eastAsia="PMingLiU"/>
          <w:b/>
          <w:lang w:eastAsia="zh-CN"/>
        </w:rPr>
      </w:pPr>
    </w:p>
    <w:p w14:paraId="20E1AA19" w14:textId="77777777" w:rsidR="00EF4276" w:rsidRPr="00FF430B" w:rsidRDefault="00EF4276" w:rsidP="009A7C84">
      <w:pPr>
        <w:jc w:val="center"/>
        <w:rPr>
          <w:rFonts w:eastAsia="PMingLiU"/>
          <w:b/>
          <w:lang w:eastAsia="zh-CN"/>
        </w:rPr>
      </w:pPr>
    </w:p>
    <w:p w14:paraId="0C4752AF" w14:textId="77777777" w:rsidR="0019071C" w:rsidRPr="00FF430B" w:rsidRDefault="0019071C" w:rsidP="009A7C84">
      <w:pPr>
        <w:jc w:val="center"/>
        <w:rPr>
          <w:rFonts w:eastAsia="PMingLiU"/>
          <w:b/>
          <w:lang w:eastAsia="zh-CN"/>
        </w:rPr>
      </w:pPr>
    </w:p>
    <w:p w14:paraId="273BAFA2" w14:textId="77777777" w:rsidR="0019071C" w:rsidRPr="00FF430B" w:rsidRDefault="0019071C" w:rsidP="009A7C84">
      <w:pPr>
        <w:jc w:val="center"/>
        <w:rPr>
          <w:rFonts w:eastAsia="PMingLiU"/>
          <w:b/>
          <w:lang w:eastAsia="zh-CN"/>
        </w:rPr>
      </w:pPr>
    </w:p>
    <w:p w14:paraId="37CDAC33" w14:textId="77777777" w:rsidR="002D6E71" w:rsidRPr="00FF430B" w:rsidRDefault="002D6E71" w:rsidP="009A7C84">
      <w:pPr>
        <w:jc w:val="center"/>
        <w:rPr>
          <w:rFonts w:eastAsia="PMingLiU"/>
          <w:b/>
          <w:lang w:eastAsia="zh-CN"/>
        </w:rPr>
      </w:pPr>
    </w:p>
    <w:p w14:paraId="6853EBE7" w14:textId="77777777" w:rsidR="002D6E71" w:rsidRPr="00FF430B" w:rsidRDefault="002D6E71" w:rsidP="009A7C84">
      <w:pPr>
        <w:jc w:val="center"/>
        <w:rPr>
          <w:rFonts w:eastAsia="PMingLiU"/>
          <w:b/>
          <w:lang w:eastAsia="zh-CN"/>
        </w:rPr>
      </w:pPr>
    </w:p>
    <w:p w14:paraId="768DF2C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3EA7B1C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25C184D" w14:textId="77777777" w:rsidR="00BA7FF4" w:rsidRPr="00FF430B" w:rsidRDefault="00BA7FF4" w:rsidP="00BA7FF4">
      <w:pPr>
        <w:jc w:val="right"/>
        <w:rPr>
          <w:noProof w:val="0"/>
        </w:rPr>
      </w:pPr>
      <w:r w:rsidRPr="00FF430B">
        <w:rPr>
          <w:noProof w:val="0"/>
        </w:rPr>
        <w:t>din “____” ________ 20___</w:t>
      </w:r>
    </w:p>
    <w:p w14:paraId="621D2939" w14:textId="77777777" w:rsidR="002D6E71" w:rsidRPr="00FF430B" w:rsidRDefault="002D6E71" w:rsidP="009A7C84">
      <w:pPr>
        <w:jc w:val="center"/>
        <w:rPr>
          <w:rFonts w:eastAsia="PMingLiU"/>
          <w:b/>
          <w:lang w:eastAsia="zh-CN"/>
        </w:rPr>
      </w:pPr>
    </w:p>
    <w:p w14:paraId="13C35517" w14:textId="77777777" w:rsidR="002D6E71" w:rsidRPr="00FF430B" w:rsidRDefault="002D6E71" w:rsidP="009A7C84">
      <w:pPr>
        <w:jc w:val="center"/>
        <w:rPr>
          <w:rFonts w:eastAsia="PMingLiU"/>
          <w:b/>
          <w:lang w:eastAsia="zh-CN"/>
        </w:rPr>
      </w:pPr>
    </w:p>
    <w:bookmarkEnd w:id="50"/>
    <w:p w14:paraId="47A3FD9D" w14:textId="77777777" w:rsidR="00B14173" w:rsidRPr="00FF430B" w:rsidRDefault="00B14173" w:rsidP="009A7C84">
      <w:pPr>
        <w:jc w:val="center"/>
        <w:rPr>
          <w:b/>
        </w:rPr>
      </w:pPr>
    </w:p>
    <w:p w14:paraId="79455AF4"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4BF4A8F"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699C3CF8"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032B89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DBDB06" w14:textId="77777777" w:rsidR="00AA1372" w:rsidRPr="00FF430B" w:rsidRDefault="00A227F2" w:rsidP="00196AB4">
            <w:pPr>
              <w:jc w:val="center"/>
              <w:rPr>
                <w:b/>
                <w:bCs/>
              </w:rPr>
            </w:pPr>
            <w:r w:rsidRPr="00FF430B">
              <w:rPr>
                <w:b/>
                <w:bCs/>
              </w:rPr>
              <w:t>Nr</w:t>
            </w:r>
          </w:p>
          <w:p w14:paraId="726E425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AF47A59"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006615A"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6FD19C4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766114F"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1B2EDBA"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856ACDF"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35C6FC5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4E1221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7BE5E25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D29D62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908DA2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3A5D10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B51B31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851661C" w14:textId="77777777" w:rsidR="00AA1372" w:rsidRPr="00FF430B" w:rsidRDefault="00A227F2" w:rsidP="00196AB4">
            <w:pPr>
              <w:jc w:val="center"/>
            </w:pPr>
            <w:r w:rsidRPr="00FF430B">
              <w:t> </w:t>
            </w:r>
          </w:p>
        </w:tc>
      </w:tr>
      <w:tr w:rsidR="00AA1372" w:rsidRPr="00EC30C2" w14:paraId="5319042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DCB69FA"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FAD638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9D0055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C6A9A0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A3BE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4DCC58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4927ED9" w14:textId="77777777" w:rsidR="00AA1372" w:rsidRPr="00FF430B" w:rsidRDefault="00A227F2" w:rsidP="00196AB4">
            <w:pPr>
              <w:jc w:val="center"/>
            </w:pPr>
            <w:r w:rsidRPr="00FF430B">
              <w:t> </w:t>
            </w:r>
          </w:p>
        </w:tc>
      </w:tr>
      <w:tr w:rsidR="00AA1372" w:rsidRPr="00EC30C2" w14:paraId="20FCA69F"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1C1244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6999CF5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CB55AF6"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46F6BF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18E432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9B2967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3424924" w14:textId="77777777" w:rsidR="00AA1372" w:rsidRPr="00FF430B" w:rsidRDefault="00A227F2" w:rsidP="00196AB4">
            <w:pPr>
              <w:jc w:val="center"/>
            </w:pPr>
            <w:r w:rsidRPr="00FF430B">
              <w:t> </w:t>
            </w:r>
          </w:p>
        </w:tc>
      </w:tr>
    </w:tbl>
    <w:p w14:paraId="1790F29D" w14:textId="77777777" w:rsidR="00AB1EC3" w:rsidRPr="00FF430B" w:rsidRDefault="00AB1EC3" w:rsidP="009A7C84">
      <w:pPr>
        <w:jc w:val="both"/>
      </w:pPr>
    </w:p>
    <w:p w14:paraId="2EB83B24"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6CC1A034" w14:textId="77777777" w:rsidR="00AB1EC3" w:rsidRPr="00FF430B" w:rsidRDefault="00AB1EC3" w:rsidP="00196AB4">
      <w:pPr>
        <w:jc w:val="both"/>
        <w:rPr>
          <w:rFonts w:eastAsia="PMingLiU"/>
          <w:lang w:eastAsia="zh-CN"/>
        </w:rPr>
      </w:pPr>
    </w:p>
    <w:p w14:paraId="5B2BD9B5"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C4BE77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46FBC3F4"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3994DE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B4F07E3" w14:textId="77777777" w:rsidR="00284ED0" w:rsidRPr="00FF430B" w:rsidRDefault="00284ED0" w:rsidP="00284ED0">
      <w:pPr>
        <w:spacing w:after="200" w:line="276" w:lineRule="auto"/>
        <w:rPr>
          <w:rFonts w:eastAsia="PMingLiU"/>
          <w:lang w:eastAsia="zh-CN"/>
        </w:rPr>
      </w:pPr>
      <w:bookmarkStart w:id="51" w:name="_Toc449692110"/>
    </w:p>
    <w:p w14:paraId="51EE6F4C" w14:textId="77777777" w:rsidR="002D6E71" w:rsidRPr="00FF430B" w:rsidRDefault="002D6E71" w:rsidP="00284ED0">
      <w:pPr>
        <w:spacing w:line="276" w:lineRule="auto"/>
        <w:jc w:val="center"/>
        <w:rPr>
          <w:rFonts w:eastAsia="PMingLiU"/>
          <w:b/>
          <w:lang w:eastAsia="zh-CN"/>
        </w:rPr>
      </w:pPr>
    </w:p>
    <w:p w14:paraId="43309CBD" w14:textId="77777777" w:rsidR="002D6E71" w:rsidRPr="00FF430B" w:rsidRDefault="002D6E71" w:rsidP="00284ED0">
      <w:pPr>
        <w:spacing w:line="276" w:lineRule="auto"/>
        <w:jc w:val="center"/>
        <w:rPr>
          <w:rFonts w:eastAsia="PMingLiU"/>
          <w:b/>
          <w:lang w:eastAsia="zh-CN"/>
        </w:rPr>
      </w:pPr>
    </w:p>
    <w:p w14:paraId="3AF9C83E" w14:textId="77777777" w:rsidR="002D6E71" w:rsidRPr="00FF430B" w:rsidRDefault="002D6E71" w:rsidP="00284ED0">
      <w:pPr>
        <w:spacing w:line="276" w:lineRule="auto"/>
        <w:jc w:val="center"/>
        <w:rPr>
          <w:rFonts w:eastAsia="PMingLiU"/>
          <w:b/>
          <w:lang w:eastAsia="zh-CN"/>
        </w:rPr>
      </w:pPr>
    </w:p>
    <w:p w14:paraId="1B83B43D" w14:textId="77777777" w:rsidR="002D6E71" w:rsidRPr="00FF430B" w:rsidRDefault="002D6E71" w:rsidP="00284ED0">
      <w:pPr>
        <w:spacing w:line="276" w:lineRule="auto"/>
        <w:jc w:val="center"/>
        <w:rPr>
          <w:rFonts w:eastAsia="PMingLiU"/>
          <w:b/>
          <w:lang w:eastAsia="zh-CN"/>
        </w:rPr>
      </w:pPr>
    </w:p>
    <w:p w14:paraId="26A6471A" w14:textId="77777777" w:rsidR="002D6E71" w:rsidRPr="00FF430B" w:rsidRDefault="002D6E71" w:rsidP="00284ED0">
      <w:pPr>
        <w:spacing w:line="276" w:lineRule="auto"/>
        <w:jc w:val="center"/>
        <w:rPr>
          <w:rFonts w:eastAsia="PMingLiU"/>
          <w:b/>
          <w:lang w:eastAsia="zh-CN"/>
        </w:rPr>
      </w:pPr>
    </w:p>
    <w:p w14:paraId="54027A19" w14:textId="77777777" w:rsidR="002D6E71" w:rsidRPr="00FF430B" w:rsidRDefault="002D6E71" w:rsidP="00284ED0">
      <w:pPr>
        <w:spacing w:line="276" w:lineRule="auto"/>
        <w:jc w:val="center"/>
        <w:rPr>
          <w:rFonts w:eastAsia="PMingLiU"/>
          <w:b/>
          <w:lang w:eastAsia="zh-CN"/>
        </w:rPr>
      </w:pPr>
    </w:p>
    <w:p w14:paraId="7E13001F" w14:textId="77777777" w:rsidR="002D6E71" w:rsidRPr="00FF430B" w:rsidRDefault="002D6E71" w:rsidP="00284ED0">
      <w:pPr>
        <w:spacing w:line="276" w:lineRule="auto"/>
        <w:jc w:val="center"/>
        <w:rPr>
          <w:rFonts w:eastAsia="PMingLiU"/>
          <w:b/>
          <w:lang w:eastAsia="zh-CN"/>
        </w:rPr>
      </w:pPr>
    </w:p>
    <w:p w14:paraId="39F8ACCF" w14:textId="77777777" w:rsidR="002D6E71" w:rsidRPr="00FF430B" w:rsidRDefault="002D6E71" w:rsidP="00284ED0">
      <w:pPr>
        <w:spacing w:line="276" w:lineRule="auto"/>
        <w:jc w:val="center"/>
        <w:rPr>
          <w:rFonts w:eastAsia="PMingLiU"/>
          <w:b/>
          <w:lang w:eastAsia="zh-CN"/>
        </w:rPr>
      </w:pPr>
    </w:p>
    <w:p w14:paraId="140A4B4E" w14:textId="77777777" w:rsidR="002D6E71" w:rsidRPr="00FF430B" w:rsidRDefault="002D6E71" w:rsidP="00284ED0">
      <w:pPr>
        <w:spacing w:line="276" w:lineRule="auto"/>
        <w:jc w:val="center"/>
        <w:rPr>
          <w:rFonts w:eastAsia="PMingLiU"/>
          <w:b/>
          <w:lang w:eastAsia="zh-CN"/>
        </w:rPr>
      </w:pPr>
    </w:p>
    <w:p w14:paraId="69F7BB76" w14:textId="77777777" w:rsidR="002D6E71" w:rsidRPr="00FF430B" w:rsidRDefault="002D6E71" w:rsidP="00284ED0">
      <w:pPr>
        <w:spacing w:line="276" w:lineRule="auto"/>
        <w:jc w:val="center"/>
        <w:rPr>
          <w:rFonts w:eastAsia="PMingLiU"/>
          <w:b/>
          <w:lang w:eastAsia="zh-CN"/>
        </w:rPr>
      </w:pPr>
    </w:p>
    <w:p w14:paraId="5FDF8CAF" w14:textId="77777777" w:rsidR="002D6E71" w:rsidRPr="00FF430B" w:rsidRDefault="002D6E71" w:rsidP="00284ED0">
      <w:pPr>
        <w:spacing w:line="276" w:lineRule="auto"/>
        <w:jc w:val="center"/>
        <w:rPr>
          <w:rFonts w:eastAsia="PMingLiU"/>
          <w:b/>
          <w:lang w:eastAsia="zh-CN"/>
        </w:rPr>
      </w:pPr>
    </w:p>
    <w:p w14:paraId="1E250838" w14:textId="77777777" w:rsidR="002D6E71" w:rsidRPr="00FF430B" w:rsidRDefault="002D6E71" w:rsidP="00284ED0">
      <w:pPr>
        <w:spacing w:line="276" w:lineRule="auto"/>
        <w:jc w:val="center"/>
        <w:rPr>
          <w:rFonts w:eastAsia="PMingLiU"/>
          <w:b/>
          <w:lang w:eastAsia="zh-CN"/>
        </w:rPr>
      </w:pPr>
    </w:p>
    <w:p w14:paraId="0DB8FC60" w14:textId="77777777" w:rsidR="002D6E71" w:rsidRPr="00FF430B" w:rsidRDefault="002D6E71" w:rsidP="00284ED0">
      <w:pPr>
        <w:spacing w:line="276" w:lineRule="auto"/>
        <w:jc w:val="center"/>
        <w:rPr>
          <w:rFonts w:eastAsia="PMingLiU"/>
          <w:b/>
          <w:lang w:eastAsia="zh-CN"/>
        </w:rPr>
      </w:pPr>
    </w:p>
    <w:p w14:paraId="0CB6B2EA" w14:textId="77777777" w:rsidR="002D6E71" w:rsidRPr="00FF430B" w:rsidRDefault="002D6E71" w:rsidP="00284ED0">
      <w:pPr>
        <w:spacing w:line="276" w:lineRule="auto"/>
        <w:jc w:val="center"/>
        <w:rPr>
          <w:rFonts w:eastAsia="PMingLiU"/>
          <w:b/>
          <w:lang w:eastAsia="zh-CN"/>
        </w:rPr>
      </w:pPr>
    </w:p>
    <w:p w14:paraId="57FA6BC9" w14:textId="77777777" w:rsidR="002D6E71" w:rsidRPr="00FF430B" w:rsidRDefault="002D6E71" w:rsidP="00284ED0">
      <w:pPr>
        <w:spacing w:line="276" w:lineRule="auto"/>
        <w:jc w:val="center"/>
        <w:rPr>
          <w:rFonts w:eastAsia="PMingLiU"/>
          <w:b/>
          <w:lang w:eastAsia="zh-CN"/>
        </w:rPr>
      </w:pPr>
    </w:p>
    <w:p w14:paraId="3D05E160" w14:textId="77777777" w:rsidR="002D6E71" w:rsidRPr="00FF430B" w:rsidRDefault="002D6E71" w:rsidP="00284ED0">
      <w:pPr>
        <w:spacing w:line="276" w:lineRule="auto"/>
        <w:jc w:val="center"/>
        <w:rPr>
          <w:rFonts w:eastAsia="PMingLiU"/>
          <w:b/>
          <w:lang w:eastAsia="zh-CN"/>
        </w:rPr>
      </w:pPr>
    </w:p>
    <w:p w14:paraId="25A3F42C" w14:textId="77777777" w:rsidR="002D6E71" w:rsidRPr="00FF430B" w:rsidRDefault="002D6E71" w:rsidP="00284ED0">
      <w:pPr>
        <w:spacing w:line="276" w:lineRule="auto"/>
        <w:jc w:val="center"/>
        <w:rPr>
          <w:rFonts w:eastAsia="PMingLiU"/>
          <w:b/>
          <w:lang w:eastAsia="zh-CN"/>
        </w:rPr>
      </w:pPr>
    </w:p>
    <w:p w14:paraId="1DDAFCBA" w14:textId="77777777" w:rsidR="002D6E71" w:rsidRPr="00FF430B" w:rsidRDefault="002D6E71" w:rsidP="00284ED0">
      <w:pPr>
        <w:spacing w:line="276" w:lineRule="auto"/>
        <w:jc w:val="center"/>
        <w:rPr>
          <w:rFonts w:eastAsia="PMingLiU"/>
          <w:b/>
          <w:lang w:eastAsia="zh-CN"/>
        </w:rPr>
      </w:pPr>
    </w:p>
    <w:p w14:paraId="751E1CA5" w14:textId="77777777" w:rsidR="002D6E71" w:rsidRPr="00FF430B" w:rsidRDefault="002D6E71" w:rsidP="00284ED0">
      <w:pPr>
        <w:spacing w:line="276" w:lineRule="auto"/>
        <w:jc w:val="center"/>
        <w:rPr>
          <w:rFonts w:eastAsia="PMingLiU"/>
          <w:b/>
          <w:lang w:eastAsia="zh-CN"/>
        </w:rPr>
      </w:pPr>
    </w:p>
    <w:p w14:paraId="1F3DE52C" w14:textId="77777777" w:rsidR="002D6E71" w:rsidRPr="00FF430B" w:rsidRDefault="002D6E71" w:rsidP="00284ED0">
      <w:pPr>
        <w:spacing w:line="276" w:lineRule="auto"/>
        <w:jc w:val="center"/>
        <w:rPr>
          <w:rFonts w:eastAsia="PMingLiU"/>
          <w:b/>
          <w:lang w:eastAsia="zh-CN"/>
        </w:rPr>
      </w:pPr>
    </w:p>
    <w:p w14:paraId="248D8CF2" w14:textId="77777777" w:rsidR="002D6E71" w:rsidRPr="00FF430B" w:rsidRDefault="002D6E71" w:rsidP="00284ED0">
      <w:pPr>
        <w:spacing w:line="276" w:lineRule="auto"/>
        <w:jc w:val="center"/>
        <w:rPr>
          <w:rFonts w:eastAsia="PMingLiU"/>
          <w:b/>
          <w:lang w:eastAsia="zh-CN"/>
        </w:rPr>
      </w:pPr>
    </w:p>
    <w:p w14:paraId="6564F016" w14:textId="77777777" w:rsidR="002D6E71" w:rsidRPr="00FF430B" w:rsidRDefault="002D6E71" w:rsidP="00284ED0">
      <w:pPr>
        <w:spacing w:line="276" w:lineRule="auto"/>
        <w:jc w:val="center"/>
        <w:rPr>
          <w:rFonts w:eastAsia="PMingLiU"/>
          <w:b/>
          <w:lang w:eastAsia="zh-CN"/>
        </w:rPr>
      </w:pPr>
    </w:p>
    <w:p w14:paraId="6C5B6377" w14:textId="77777777" w:rsidR="002D6E71" w:rsidRPr="00FF430B" w:rsidRDefault="002D6E71" w:rsidP="00284ED0">
      <w:pPr>
        <w:spacing w:line="276" w:lineRule="auto"/>
        <w:jc w:val="center"/>
        <w:rPr>
          <w:rFonts w:eastAsia="PMingLiU"/>
          <w:b/>
          <w:lang w:eastAsia="zh-CN"/>
        </w:rPr>
      </w:pPr>
    </w:p>
    <w:p w14:paraId="0903C68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70E37A3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1D455A9" w14:textId="77777777" w:rsidR="00BA7FF4" w:rsidRPr="00FF430B" w:rsidRDefault="00BA7FF4" w:rsidP="00BA7FF4">
      <w:pPr>
        <w:jc w:val="right"/>
        <w:rPr>
          <w:noProof w:val="0"/>
        </w:rPr>
      </w:pPr>
      <w:r w:rsidRPr="00FF430B">
        <w:rPr>
          <w:noProof w:val="0"/>
        </w:rPr>
        <w:t>din “____” ________ 20___</w:t>
      </w:r>
    </w:p>
    <w:p w14:paraId="29E731E7" w14:textId="77777777" w:rsidR="002D6E71" w:rsidRPr="00FF430B" w:rsidRDefault="002D6E71" w:rsidP="00284ED0">
      <w:pPr>
        <w:spacing w:line="276" w:lineRule="auto"/>
        <w:jc w:val="center"/>
        <w:rPr>
          <w:rFonts w:eastAsia="PMingLiU"/>
          <w:b/>
          <w:lang w:eastAsia="zh-CN"/>
        </w:rPr>
      </w:pPr>
    </w:p>
    <w:p w14:paraId="257227E9" w14:textId="77777777" w:rsidR="002D6E71" w:rsidRPr="00FF430B" w:rsidRDefault="002D6E71" w:rsidP="00284ED0">
      <w:pPr>
        <w:spacing w:line="276" w:lineRule="auto"/>
        <w:jc w:val="center"/>
        <w:rPr>
          <w:rFonts w:eastAsia="PMingLiU"/>
          <w:b/>
          <w:lang w:eastAsia="zh-CN"/>
        </w:rPr>
      </w:pPr>
    </w:p>
    <w:bookmarkEnd w:id="51"/>
    <w:p w14:paraId="2771E9F1" w14:textId="77777777" w:rsidR="00B14173" w:rsidRPr="00FF430B" w:rsidRDefault="00B14173" w:rsidP="00284ED0">
      <w:pPr>
        <w:spacing w:line="276" w:lineRule="auto"/>
        <w:jc w:val="center"/>
        <w:rPr>
          <w:rFonts w:eastAsia="PMingLiU"/>
          <w:b/>
          <w:noProof w:val="0"/>
          <w:lang w:eastAsia="zh-CN"/>
        </w:rPr>
      </w:pPr>
    </w:p>
    <w:p w14:paraId="5828834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25418553"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5DA49A04"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4B6175B" w14:textId="77777777" w:rsidTr="00233538">
        <w:trPr>
          <w:trHeight w:val="700"/>
        </w:trPr>
        <w:tc>
          <w:tcPr>
            <w:tcW w:w="720" w:type="dxa"/>
          </w:tcPr>
          <w:p w14:paraId="0EB575A1" w14:textId="77777777" w:rsidR="00AA1372" w:rsidRPr="00FF430B" w:rsidRDefault="00AA1372" w:rsidP="008A6911">
            <w:pPr>
              <w:tabs>
                <w:tab w:val="left" w:pos="567"/>
                <w:tab w:val="left" w:pos="1134"/>
              </w:tabs>
              <w:ind w:left="360"/>
              <w:jc w:val="both"/>
              <w:outlineLvl w:val="0"/>
              <w:rPr>
                <w:b/>
              </w:rPr>
            </w:pPr>
          </w:p>
          <w:p w14:paraId="626E63B9" w14:textId="77777777" w:rsidR="00AA1372" w:rsidRPr="00FF430B" w:rsidRDefault="00A227F2" w:rsidP="00196AB4">
            <w:pPr>
              <w:tabs>
                <w:tab w:val="left" w:pos="567"/>
              </w:tabs>
              <w:jc w:val="both"/>
              <w:rPr>
                <w:b/>
              </w:rPr>
            </w:pPr>
            <w:r w:rsidRPr="00FF430B">
              <w:rPr>
                <w:b/>
              </w:rPr>
              <w:t>Nr.</w:t>
            </w:r>
          </w:p>
          <w:p w14:paraId="3FF49FED" w14:textId="77777777" w:rsidR="00AA1372" w:rsidRPr="00FF430B" w:rsidRDefault="00A227F2" w:rsidP="00196AB4">
            <w:pPr>
              <w:tabs>
                <w:tab w:val="left" w:pos="567"/>
              </w:tabs>
              <w:jc w:val="both"/>
              <w:rPr>
                <w:b/>
              </w:rPr>
            </w:pPr>
            <w:r w:rsidRPr="00FF430B">
              <w:rPr>
                <w:b/>
              </w:rPr>
              <w:t>d/o</w:t>
            </w:r>
          </w:p>
        </w:tc>
        <w:tc>
          <w:tcPr>
            <w:tcW w:w="4680" w:type="dxa"/>
            <w:vAlign w:val="center"/>
          </w:tcPr>
          <w:p w14:paraId="26A81A45"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A04945F" w14:textId="77777777" w:rsidR="00AA1372" w:rsidRPr="00FF430B" w:rsidRDefault="00AA1372" w:rsidP="008A6911">
            <w:pPr>
              <w:tabs>
                <w:tab w:val="left" w:pos="567"/>
                <w:tab w:val="left" w:pos="1134"/>
              </w:tabs>
              <w:ind w:left="360"/>
              <w:jc w:val="center"/>
              <w:outlineLvl w:val="0"/>
              <w:rPr>
                <w:b/>
              </w:rPr>
            </w:pPr>
          </w:p>
          <w:p w14:paraId="3CBCC90B" w14:textId="77777777" w:rsidR="00AA1372" w:rsidRPr="00FF430B" w:rsidRDefault="00A227F2" w:rsidP="00196AB4">
            <w:pPr>
              <w:tabs>
                <w:tab w:val="left" w:pos="567"/>
              </w:tabs>
              <w:jc w:val="center"/>
              <w:rPr>
                <w:b/>
              </w:rPr>
            </w:pPr>
            <w:r w:rsidRPr="00FF430B">
              <w:rPr>
                <w:b/>
              </w:rPr>
              <w:t>Unitatea de măsură</w:t>
            </w:r>
          </w:p>
          <w:p w14:paraId="31797E3E"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CECE2CC" w14:textId="77777777" w:rsidR="00AA1372" w:rsidRPr="00FF430B" w:rsidRDefault="00AA1372" w:rsidP="008A6911">
            <w:pPr>
              <w:tabs>
                <w:tab w:val="left" w:pos="567"/>
                <w:tab w:val="left" w:pos="1134"/>
              </w:tabs>
              <w:ind w:left="360"/>
              <w:jc w:val="center"/>
              <w:outlineLvl w:val="0"/>
              <w:rPr>
                <w:b/>
              </w:rPr>
            </w:pPr>
          </w:p>
          <w:p w14:paraId="46C57085"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F7A71F0" w14:textId="77777777" w:rsidR="00AA1372" w:rsidRPr="00FF430B" w:rsidRDefault="00AA1372" w:rsidP="008A6911">
            <w:pPr>
              <w:tabs>
                <w:tab w:val="left" w:pos="567"/>
                <w:tab w:val="left" w:pos="1134"/>
              </w:tabs>
              <w:ind w:left="360"/>
              <w:jc w:val="center"/>
              <w:outlineLvl w:val="0"/>
              <w:rPr>
                <w:b/>
              </w:rPr>
            </w:pPr>
          </w:p>
          <w:p w14:paraId="3771D2F0"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73B945C" w14:textId="77777777" w:rsidTr="00233538">
        <w:trPr>
          <w:trHeight w:val="240"/>
        </w:trPr>
        <w:tc>
          <w:tcPr>
            <w:tcW w:w="720" w:type="dxa"/>
          </w:tcPr>
          <w:p w14:paraId="78AAD38C" w14:textId="77777777" w:rsidR="00AA1372" w:rsidRPr="00FF430B" w:rsidRDefault="00D7570D" w:rsidP="00196AB4">
            <w:pPr>
              <w:tabs>
                <w:tab w:val="left" w:pos="567"/>
              </w:tabs>
              <w:jc w:val="both"/>
              <w:rPr>
                <w:b/>
              </w:rPr>
            </w:pPr>
            <w:r w:rsidRPr="00FF430B">
              <w:rPr>
                <w:b/>
              </w:rPr>
              <w:t>0</w:t>
            </w:r>
          </w:p>
        </w:tc>
        <w:tc>
          <w:tcPr>
            <w:tcW w:w="4680" w:type="dxa"/>
          </w:tcPr>
          <w:p w14:paraId="4C82ABBA" w14:textId="77777777" w:rsidR="00AA1372" w:rsidRPr="00FF430B" w:rsidRDefault="00D7570D" w:rsidP="00196AB4">
            <w:pPr>
              <w:tabs>
                <w:tab w:val="left" w:pos="567"/>
              </w:tabs>
              <w:jc w:val="both"/>
              <w:rPr>
                <w:b/>
              </w:rPr>
            </w:pPr>
            <w:r w:rsidRPr="00FF430B">
              <w:rPr>
                <w:b/>
              </w:rPr>
              <w:t xml:space="preserve">                             1</w:t>
            </w:r>
          </w:p>
        </w:tc>
        <w:tc>
          <w:tcPr>
            <w:tcW w:w="1260" w:type="dxa"/>
          </w:tcPr>
          <w:p w14:paraId="4C02E0CD" w14:textId="77777777" w:rsidR="00AA1372" w:rsidRPr="00FF430B" w:rsidRDefault="0003591A" w:rsidP="00196AB4">
            <w:pPr>
              <w:tabs>
                <w:tab w:val="left" w:pos="567"/>
              </w:tabs>
              <w:jc w:val="both"/>
              <w:rPr>
                <w:b/>
              </w:rPr>
            </w:pPr>
            <w:r w:rsidRPr="00FF430B">
              <w:rPr>
                <w:b/>
              </w:rPr>
              <w:t>2</w:t>
            </w:r>
          </w:p>
        </w:tc>
        <w:tc>
          <w:tcPr>
            <w:tcW w:w="1289" w:type="dxa"/>
          </w:tcPr>
          <w:p w14:paraId="2576F755" w14:textId="77777777" w:rsidR="00AA1372" w:rsidRPr="00FF430B" w:rsidRDefault="0003591A" w:rsidP="00196AB4">
            <w:pPr>
              <w:tabs>
                <w:tab w:val="left" w:pos="567"/>
              </w:tabs>
              <w:jc w:val="both"/>
              <w:rPr>
                <w:b/>
              </w:rPr>
            </w:pPr>
            <w:r w:rsidRPr="00FF430B">
              <w:rPr>
                <w:b/>
              </w:rPr>
              <w:t>3</w:t>
            </w:r>
          </w:p>
        </w:tc>
        <w:tc>
          <w:tcPr>
            <w:tcW w:w="1544" w:type="dxa"/>
          </w:tcPr>
          <w:p w14:paraId="5FFB5011" w14:textId="77777777" w:rsidR="00AA1372" w:rsidRPr="00FF430B" w:rsidRDefault="0003591A" w:rsidP="00196AB4">
            <w:pPr>
              <w:tabs>
                <w:tab w:val="left" w:pos="567"/>
              </w:tabs>
              <w:jc w:val="both"/>
              <w:rPr>
                <w:b/>
              </w:rPr>
            </w:pPr>
            <w:r w:rsidRPr="00FF430B">
              <w:rPr>
                <w:b/>
              </w:rPr>
              <w:t>4</w:t>
            </w:r>
          </w:p>
        </w:tc>
      </w:tr>
      <w:tr w:rsidR="00AA1372" w:rsidRPr="00EC30C2" w14:paraId="286CCD31" w14:textId="77777777" w:rsidTr="00233538">
        <w:trPr>
          <w:trHeight w:val="240"/>
        </w:trPr>
        <w:tc>
          <w:tcPr>
            <w:tcW w:w="720" w:type="dxa"/>
          </w:tcPr>
          <w:p w14:paraId="53B774BF" w14:textId="77777777" w:rsidR="00AA1372" w:rsidRPr="00FF430B" w:rsidRDefault="0003591A" w:rsidP="00196AB4">
            <w:pPr>
              <w:tabs>
                <w:tab w:val="left" w:pos="567"/>
              </w:tabs>
              <w:jc w:val="both"/>
            </w:pPr>
            <w:r w:rsidRPr="00FF430B">
              <w:t>1.</w:t>
            </w:r>
          </w:p>
        </w:tc>
        <w:tc>
          <w:tcPr>
            <w:tcW w:w="4680" w:type="dxa"/>
          </w:tcPr>
          <w:p w14:paraId="4006AFBC" w14:textId="77777777" w:rsidR="00AA1372" w:rsidRPr="00FF430B" w:rsidRDefault="00AA1372" w:rsidP="00196AB4">
            <w:pPr>
              <w:keepNext/>
              <w:keepLines/>
              <w:tabs>
                <w:tab w:val="left" w:pos="567"/>
              </w:tabs>
              <w:spacing w:before="200"/>
              <w:jc w:val="both"/>
              <w:outlineLvl w:val="2"/>
            </w:pPr>
          </w:p>
        </w:tc>
        <w:tc>
          <w:tcPr>
            <w:tcW w:w="1260" w:type="dxa"/>
          </w:tcPr>
          <w:p w14:paraId="5B908BCC" w14:textId="77777777" w:rsidR="00AA1372" w:rsidRPr="00FF430B" w:rsidRDefault="00AA1372" w:rsidP="00196AB4">
            <w:pPr>
              <w:keepNext/>
              <w:keepLines/>
              <w:tabs>
                <w:tab w:val="left" w:pos="567"/>
              </w:tabs>
              <w:spacing w:before="200"/>
              <w:jc w:val="both"/>
              <w:outlineLvl w:val="2"/>
            </w:pPr>
          </w:p>
        </w:tc>
        <w:tc>
          <w:tcPr>
            <w:tcW w:w="1289" w:type="dxa"/>
          </w:tcPr>
          <w:p w14:paraId="534FFC68" w14:textId="77777777" w:rsidR="00AA1372" w:rsidRPr="00FF430B" w:rsidRDefault="00AA1372" w:rsidP="00196AB4">
            <w:pPr>
              <w:keepNext/>
              <w:keepLines/>
              <w:tabs>
                <w:tab w:val="left" w:pos="567"/>
              </w:tabs>
              <w:spacing w:before="200"/>
              <w:jc w:val="both"/>
              <w:outlineLvl w:val="2"/>
            </w:pPr>
          </w:p>
        </w:tc>
        <w:tc>
          <w:tcPr>
            <w:tcW w:w="1544" w:type="dxa"/>
          </w:tcPr>
          <w:p w14:paraId="3E92FFD1" w14:textId="77777777" w:rsidR="00AA1372" w:rsidRPr="00FF430B" w:rsidRDefault="00AA1372" w:rsidP="00196AB4">
            <w:pPr>
              <w:keepNext/>
              <w:keepLines/>
              <w:tabs>
                <w:tab w:val="left" w:pos="567"/>
              </w:tabs>
              <w:spacing w:before="200"/>
              <w:jc w:val="both"/>
              <w:outlineLvl w:val="2"/>
            </w:pPr>
          </w:p>
        </w:tc>
      </w:tr>
      <w:tr w:rsidR="00AA1372" w:rsidRPr="00EC30C2" w14:paraId="77DBFFFA" w14:textId="77777777" w:rsidTr="00233538">
        <w:trPr>
          <w:trHeight w:val="240"/>
        </w:trPr>
        <w:tc>
          <w:tcPr>
            <w:tcW w:w="720" w:type="dxa"/>
          </w:tcPr>
          <w:p w14:paraId="7108A997" w14:textId="77777777" w:rsidR="00AA1372" w:rsidRPr="00FF430B" w:rsidRDefault="0003591A" w:rsidP="00196AB4">
            <w:pPr>
              <w:tabs>
                <w:tab w:val="left" w:pos="567"/>
              </w:tabs>
              <w:jc w:val="both"/>
            </w:pPr>
            <w:r w:rsidRPr="00FF430B">
              <w:t>2.</w:t>
            </w:r>
          </w:p>
        </w:tc>
        <w:tc>
          <w:tcPr>
            <w:tcW w:w="4680" w:type="dxa"/>
          </w:tcPr>
          <w:p w14:paraId="745EE90F" w14:textId="77777777" w:rsidR="00AA1372" w:rsidRPr="00FF430B" w:rsidRDefault="00AA1372" w:rsidP="00196AB4">
            <w:pPr>
              <w:keepNext/>
              <w:keepLines/>
              <w:tabs>
                <w:tab w:val="left" w:pos="567"/>
              </w:tabs>
              <w:spacing w:before="200"/>
              <w:jc w:val="both"/>
              <w:outlineLvl w:val="2"/>
            </w:pPr>
          </w:p>
        </w:tc>
        <w:tc>
          <w:tcPr>
            <w:tcW w:w="1260" w:type="dxa"/>
          </w:tcPr>
          <w:p w14:paraId="781FD12B" w14:textId="77777777" w:rsidR="00AA1372" w:rsidRPr="00FF430B" w:rsidRDefault="00AA1372" w:rsidP="00196AB4">
            <w:pPr>
              <w:keepNext/>
              <w:keepLines/>
              <w:tabs>
                <w:tab w:val="left" w:pos="567"/>
              </w:tabs>
              <w:spacing w:before="200"/>
              <w:jc w:val="both"/>
              <w:outlineLvl w:val="2"/>
            </w:pPr>
          </w:p>
        </w:tc>
        <w:tc>
          <w:tcPr>
            <w:tcW w:w="1289" w:type="dxa"/>
          </w:tcPr>
          <w:p w14:paraId="77A84E09" w14:textId="77777777" w:rsidR="00AA1372" w:rsidRPr="00FF430B" w:rsidRDefault="00AA1372" w:rsidP="00196AB4">
            <w:pPr>
              <w:keepNext/>
              <w:keepLines/>
              <w:tabs>
                <w:tab w:val="left" w:pos="567"/>
              </w:tabs>
              <w:spacing w:before="200"/>
              <w:jc w:val="both"/>
              <w:outlineLvl w:val="2"/>
            </w:pPr>
          </w:p>
        </w:tc>
        <w:tc>
          <w:tcPr>
            <w:tcW w:w="1544" w:type="dxa"/>
          </w:tcPr>
          <w:p w14:paraId="0EC6B35F" w14:textId="77777777" w:rsidR="00AA1372" w:rsidRPr="00FF430B" w:rsidRDefault="00AA1372" w:rsidP="00196AB4">
            <w:pPr>
              <w:keepNext/>
              <w:keepLines/>
              <w:tabs>
                <w:tab w:val="left" w:pos="567"/>
              </w:tabs>
              <w:spacing w:before="200"/>
              <w:jc w:val="both"/>
              <w:outlineLvl w:val="2"/>
            </w:pPr>
          </w:p>
        </w:tc>
      </w:tr>
      <w:tr w:rsidR="00AA1372" w:rsidRPr="00EC30C2" w14:paraId="456883BA" w14:textId="77777777" w:rsidTr="00233538">
        <w:trPr>
          <w:trHeight w:val="240"/>
        </w:trPr>
        <w:tc>
          <w:tcPr>
            <w:tcW w:w="720" w:type="dxa"/>
          </w:tcPr>
          <w:p w14:paraId="4DF80A10" w14:textId="77777777" w:rsidR="00AA1372" w:rsidRPr="00FF430B" w:rsidRDefault="0003591A" w:rsidP="00196AB4">
            <w:pPr>
              <w:tabs>
                <w:tab w:val="left" w:pos="567"/>
              </w:tabs>
              <w:jc w:val="both"/>
            </w:pPr>
            <w:r w:rsidRPr="00FF430B">
              <w:t>3.</w:t>
            </w:r>
          </w:p>
        </w:tc>
        <w:tc>
          <w:tcPr>
            <w:tcW w:w="4680" w:type="dxa"/>
          </w:tcPr>
          <w:p w14:paraId="3FA6E58C" w14:textId="77777777" w:rsidR="00AA1372" w:rsidRPr="00FF430B" w:rsidRDefault="00AA1372" w:rsidP="00196AB4">
            <w:pPr>
              <w:keepNext/>
              <w:keepLines/>
              <w:tabs>
                <w:tab w:val="left" w:pos="567"/>
              </w:tabs>
              <w:spacing w:before="200"/>
              <w:jc w:val="both"/>
              <w:outlineLvl w:val="2"/>
            </w:pPr>
          </w:p>
        </w:tc>
        <w:tc>
          <w:tcPr>
            <w:tcW w:w="1260" w:type="dxa"/>
          </w:tcPr>
          <w:p w14:paraId="00C10E9E" w14:textId="77777777" w:rsidR="00AA1372" w:rsidRPr="00FF430B" w:rsidRDefault="00AA1372" w:rsidP="00196AB4">
            <w:pPr>
              <w:keepNext/>
              <w:keepLines/>
              <w:tabs>
                <w:tab w:val="left" w:pos="567"/>
              </w:tabs>
              <w:spacing w:before="200"/>
              <w:jc w:val="both"/>
              <w:outlineLvl w:val="2"/>
            </w:pPr>
          </w:p>
        </w:tc>
        <w:tc>
          <w:tcPr>
            <w:tcW w:w="1289" w:type="dxa"/>
          </w:tcPr>
          <w:p w14:paraId="095A8650" w14:textId="77777777" w:rsidR="00AA1372" w:rsidRPr="00FF430B" w:rsidRDefault="00AA1372" w:rsidP="00196AB4">
            <w:pPr>
              <w:keepNext/>
              <w:keepLines/>
              <w:tabs>
                <w:tab w:val="left" w:pos="567"/>
              </w:tabs>
              <w:spacing w:before="200"/>
              <w:jc w:val="both"/>
              <w:outlineLvl w:val="2"/>
            </w:pPr>
          </w:p>
        </w:tc>
        <w:tc>
          <w:tcPr>
            <w:tcW w:w="1544" w:type="dxa"/>
          </w:tcPr>
          <w:p w14:paraId="70DF6667" w14:textId="77777777" w:rsidR="00AA1372" w:rsidRPr="00FF430B" w:rsidRDefault="00AA1372" w:rsidP="00196AB4">
            <w:pPr>
              <w:keepNext/>
              <w:keepLines/>
              <w:tabs>
                <w:tab w:val="left" w:pos="567"/>
              </w:tabs>
              <w:spacing w:before="200"/>
              <w:jc w:val="both"/>
              <w:outlineLvl w:val="2"/>
            </w:pPr>
          </w:p>
        </w:tc>
      </w:tr>
      <w:tr w:rsidR="00AA1372" w:rsidRPr="00EC30C2" w14:paraId="6C680DB8" w14:textId="77777777" w:rsidTr="00233538">
        <w:trPr>
          <w:trHeight w:val="240"/>
        </w:trPr>
        <w:tc>
          <w:tcPr>
            <w:tcW w:w="720" w:type="dxa"/>
          </w:tcPr>
          <w:p w14:paraId="55925401" w14:textId="77777777" w:rsidR="00AA1372" w:rsidRPr="00FF430B" w:rsidRDefault="0003591A" w:rsidP="00196AB4">
            <w:pPr>
              <w:tabs>
                <w:tab w:val="left" w:pos="567"/>
              </w:tabs>
              <w:jc w:val="both"/>
            </w:pPr>
            <w:r w:rsidRPr="00FF430B">
              <w:t>.</w:t>
            </w:r>
          </w:p>
        </w:tc>
        <w:tc>
          <w:tcPr>
            <w:tcW w:w="4680" w:type="dxa"/>
          </w:tcPr>
          <w:p w14:paraId="69AD979B" w14:textId="77777777" w:rsidR="00AA1372" w:rsidRPr="00FF430B" w:rsidRDefault="00AA1372" w:rsidP="00196AB4">
            <w:pPr>
              <w:keepNext/>
              <w:keepLines/>
              <w:tabs>
                <w:tab w:val="left" w:pos="567"/>
              </w:tabs>
              <w:spacing w:before="200"/>
              <w:jc w:val="both"/>
              <w:outlineLvl w:val="2"/>
            </w:pPr>
          </w:p>
        </w:tc>
        <w:tc>
          <w:tcPr>
            <w:tcW w:w="1260" w:type="dxa"/>
          </w:tcPr>
          <w:p w14:paraId="439E0F11" w14:textId="77777777" w:rsidR="00AA1372" w:rsidRPr="00FF430B" w:rsidRDefault="00AA1372" w:rsidP="00196AB4">
            <w:pPr>
              <w:keepNext/>
              <w:keepLines/>
              <w:tabs>
                <w:tab w:val="left" w:pos="567"/>
              </w:tabs>
              <w:spacing w:before="200"/>
              <w:jc w:val="both"/>
              <w:outlineLvl w:val="2"/>
            </w:pPr>
          </w:p>
        </w:tc>
        <w:tc>
          <w:tcPr>
            <w:tcW w:w="1289" w:type="dxa"/>
          </w:tcPr>
          <w:p w14:paraId="21B4DF63" w14:textId="77777777" w:rsidR="00AA1372" w:rsidRPr="00FF430B" w:rsidRDefault="00AA1372" w:rsidP="00196AB4">
            <w:pPr>
              <w:keepNext/>
              <w:keepLines/>
              <w:tabs>
                <w:tab w:val="left" w:pos="567"/>
              </w:tabs>
              <w:spacing w:before="200"/>
              <w:jc w:val="both"/>
              <w:outlineLvl w:val="2"/>
            </w:pPr>
          </w:p>
        </w:tc>
        <w:tc>
          <w:tcPr>
            <w:tcW w:w="1544" w:type="dxa"/>
          </w:tcPr>
          <w:p w14:paraId="32EA9522" w14:textId="77777777" w:rsidR="00AA1372" w:rsidRPr="00FF430B" w:rsidRDefault="00AA1372" w:rsidP="00196AB4">
            <w:pPr>
              <w:keepNext/>
              <w:keepLines/>
              <w:tabs>
                <w:tab w:val="left" w:pos="567"/>
              </w:tabs>
              <w:spacing w:before="200"/>
              <w:jc w:val="both"/>
              <w:outlineLvl w:val="2"/>
            </w:pPr>
          </w:p>
        </w:tc>
      </w:tr>
      <w:tr w:rsidR="00AA1372" w:rsidRPr="00EC30C2" w14:paraId="470C1454" w14:textId="77777777" w:rsidTr="00233538">
        <w:trPr>
          <w:trHeight w:val="240"/>
        </w:trPr>
        <w:tc>
          <w:tcPr>
            <w:tcW w:w="720" w:type="dxa"/>
          </w:tcPr>
          <w:p w14:paraId="6EE339E9" w14:textId="77777777" w:rsidR="00AA1372" w:rsidRPr="00FF430B" w:rsidRDefault="00AA1372" w:rsidP="00196AB4">
            <w:pPr>
              <w:keepNext/>
              <w:keepLines/>
              <w:tabs>
                <w:tab w:val="left" w:pos="567"/>
              </w:tabs>
              <w:spacing w:before="200"/>
              <w:jc w:val="both"/>
              <w:outlineLvl w:val="2"/>
            </w:pPr>
          </w:p>
        </w:tc>
        <w:tc>
          <w:tcPr>
            <w:tcW w:w="4680" w:type="dxa"/>
          </w:tcPr>
          <w:p w14:paraId="1E319968" w14:textId="77777777" w:rsidR="00AA1372" w:rsidRPr="00FF430B" w:rsidRDefault="00AA1372" w:rsidP="00196AB4">
            <w:pPr>
              <w:keepNext/>
              <w:keepLines/>
              <w:tabs>
                <w:tab w:val="left" w:pos="567"/>
              </w:tabs>
              <w:spacing w:before="200"/>
              <w:jc w:val="both"/>
              <w:outlineLvl w:val="2"/>
            </w:pPr>
          </w:p>
        </w:tc>
        <w:tc>
          <w:tcPr>
            <w:tcW w:w="1260" w:type="dxa"/>
          </w:tcPr>
          <w:p w14:paraId="6FD6E4B3" w14:textId="77777777" w:rsidR="00AA1372" w:rsidRPr="00FF430B" w:rsidRDefault="00AA1372" w:rsidP="00196AB4">
            <w:pPr>
              <w:keepNext/>
              <w:keepLines/>
              <w:tabs>
                <w:tab w:val="left" w:pos="567"/>
              </w:tabs>
              <w:spacing w:before="200"/>
              <w:jc w:val="both"/>
              <w:outlineLvl w:val="2"/>
            </w:pPr>
          </w:p>
        </w:tc>
        <w:tc>
          <w:tcPr>
            <w:tcW w:w="1289" w:type="dxa"/>
          </w:tcPr>
          <w:p w14:paraId="22109087" w14:textId="77777777" w:rsidR="00AA1372" w:rsidRPr="00FF430B" w:rsidRDefault="00AA1372" w:rsidP="00196AB4">
            <w:pPr>
              <w:keepNext/>
              <w:keepLines/>
              <w:tabs>
                <w:tab w:val="left" w:pos="567"/>
              </w:tabs>
              <w:spacing w:before="200"/>
              <w:jc w:val="both"/>
              <w:outlineLvl w:val="2"/>
            </w:pPr>
          </w:p>
        </w:tc>
        <w:tc>
          <w:tcPr>
            <w:tcW w:w="1544" w:type="dxa"/>
          </w:tcPr>
          <w:p w14:paraId="70855B4A" w14:textId="77777777" w:rsidR="00AA1372" w:rsidRPr="00FF430B" w:rsidRDefault="00AA1372" w:rsidP="00196AB4">
            <w:pPr>
              <w:keepNext/>
              <w:keepLines/>
              <w:tabs>
                <w:tab w:val="left" w:pos="567"/>
              </w:tabs>
              <w:spacing w:before="200"/>
              <w:jc w:val="both"/>
              <w:outlineLvl w:val="2"/>
            </w:pPr>
          </w:p>
        </w:tc>
      </w:tr>
      <w:tr w:rsidR="00AA1372" w:rsidRPr="00EC30C2" w14:paraId="6AF94199" w14:textId="77777777" w:rsidTr="00233538">
        <w:trPr>
          <w:trHeight w:val="240"/>
        </w:trPr>
        <w:tc>
          <w:tcPr>
            <w:tcW w:w="720" w:type="dxa"/>
          </w:tcPr>
          <w:p w14:paraId="3574AA77" w14:textId="77777777" w:rsidR="00AA1372" w:rsidRPr="00FF430B" w:rsidRDefault="0003591A" w:rsidP="00196AB4">
            <w:pPr>
              <w:tabs>
                <w:tab w:val="left" w:pos="567"/>
              </w:tabs>
              <w:jc w:val="both"/>
            </w:pPr>
            <w:r w:rsidRPr="00FF430B">
              <w:t>n</w:t>
            </w:r>
          </w:p>
        </w:tc>
        <w:tc>
          <w:tcPr>
            <w:tcW w:w="4680" w:type="dxa"/>
          </w:tcPr>
          <w:p w14:paraId="57BC69CD" w14:textId="77777777" w:rsidR="00AA1372" w:rsidRPr="00FF430B" w:rsidRDefault="00AA1372" w:rsidP="00196AB4">
            <w:pPr>
              <w:keepNext/>
              <w:keepLines/>
              <w:tabs>
                <w:tab w:val="left" w:pos="567"/>
              </w:tabs>
              <w:spacing w:before="200"/>
              <w:jc w:val="both"/>
              <w:outlineLvl w:val="2"/>
            </w:pPr>
          </w:p>
        </w:tc>
        <w:tc>
          <w:tcPr>
            <w:tcW w:w="1260" w:type="dxa"/>
          </w:tcPr>
          <w:p w14:paraId="7233BDC1" w14:textId="77777777" w:rsidR="00AA1372" w:rsidRPr="00FF430B" w:rsidRDefault="00AA1372" w:rsidP="00196AB4">
            <w:pPr>
              <w:keepNext/>
              <w:keepLines/>
              <w:tabs>
                <w:tab w:val="left" w:pos="567"/>
              </w:tabs>
              <w:spacing w:before="200"/>
              <w:jc w:val="both"/>
              <w:outlineLvl w:val="2"/>
            </w:pPr>
          </w:p>
        </w:tc>
        <w:tc>
          <w:tcPr>
            <w:tcW w:w="1289" w:type="dxa"/>
          </w:tcPr>
          <w:p w14:paraId="46037E9D" w14:textId="77777777" w:rsidR="00AA1372" w:rsidRPr="00FF430B" w:rsidRDefault="00AA1372" w:rsidP="00196AB4">
            <w:pPr>
              <w:keepNext/>
              <w:keepLines/>
              <w:tabs>
                <w:tab w:val="left" w:pos="567"/>
              </w:tabs>
              <w:spacing w:before="200"/>
              <w:jc w:val="both"/>
              <w:outlineLvl w:val="2"/>
            </w:pPr>
          </w:p>
        </w:tc>
        <w:tc>
          <w:tcPr>
            <w:tcW w:w="1544" w:type="dxa"/>
          </w:tcPr>
          <w:p w14:paraId="0F1D1D49" w14:textId="77777777" w:rsidR="00AA1372" w:rsidRPr="00FF430B" w:rsidRDefault="00AA1372" w:rsidP="00196AB4">
            <w:pPr>
              <w:keepNext/>
              <w:keepLines/>
              <w:tabs>
                <w:tab w:val="left" w:pos="567"/>
              </w:tabs>
              <w:spacing w:before="200"/>
              <w:jc w:val="both"/>
              <w:outlineLvl w:val="2"/>
            </w:pPr>
          </w:p>
        </w:tc>
      </w:tr>
    </w:tbl>
    <w:p w14:paraId="775680BE" w14:textId="77777777" w:rsidR="008A6911" w:rsidRPr="00FF430B" w:rsidRDefault="008A6911" w:rsidP="00196AB4">
      <w:pPr>
        <w:jc w:val="both"/>
        <w:rPr>
          <w:rFonts w:eastAsia="PMingLiU"/>
          <w:lang w:eastAsia="zh-CN"/>
        </w:rPr>
      </w:pPr>
    </w:p>
    <w:p w14:paraId="4C95E418" w14:textId="77777777" w:rsidR="0019071C" w:rsidRPr="00FF430B" w:rsidRDefault="0019071C" w:rsidP="00196AB4">
      <w:pPr>
        <w:jc w:val="both"/>
        <w:rPr>
          <w:rFonts w:eastAsia="PMingLiU"/>
          <w:lang w:eastAsia="zh-CN"/>
        </w:rPr>
      </w:pPr>
    </w:p>
    <w:p w14:paraId="2D5C5C4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B4D481E"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ED47A71"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86A2F31"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CA16B9A" w14:textId="77777777" w:rsidR="00B322B4" w:rsidRPr="00FF430B" w:rsidRDefault="00B322B4" w:rsidP="00B322B4">
      <w:pPr>
        <w:spacing w:after="200" w:line="276" w:lineRule="auto"/>
        <w:jc w:val="center"/>
        <w:rPr>
          <w:rFonts w:eastAsia="PMingLiU"/>
          <w:lang w:eastAsia="zh-CN"/>
        </w:rPr>
      </w:pPr>
      <w:bookmarkStart w:id="58" w:name="_Toc449692113"/>
    </w:p>
    <w:p w14:paraId="67A9D600" w14:textId="77777777" w:rsidR="002D6E71" w:rsidRPr="00FF430B" w:rsidRDefault="002D6E71" w:rsidP="00B322B4">
      <w:pPr>
        <w:spacing w:line="276" w:lineRule="auto"/>
        <w:jc w:val="center"/>
        <w:rPr>
          <w:rFonts w:eastAsia="PMingLiU"/>
          <w:b/>
          <w:lang w:eastAsia="zh-CN"/>
        </w:rPr>
      </w:pPr>
    </w:p>
    <w:p w14:paraId="79839CC8" w14:textId="77777777" w:rsidR="002D6E71" w:rsidRPr="00FF430B" w:rsidRDefault="002D6E71" w:rsidP="00B322B4">
      <w:pPr>
        <w:spacing w:line="276" w:lineRule="auto"/>
        <w:jc w:val="center"/>
        <w:rPr>
          <w:rFonts w:eastAsia="PMingLiU"/>
          <w:b/>
          <w:lang w:eastAsia="zh-CN"/>
        </w:rPr>
      </w:pPr>
    </w:p>
    <w:p w14:paraId="49229C3E" w14:textId="77777777" w:rsidR="002D6E71" w:rsidRPr="00FF430B" w:rsidRDefault="002D6E71" w:rsidP="00B322B4">
      <w:pPr>
        <w:spacing w:line="276" w:lineRule="auto"/>
        <w:jc w:val="center"/>
        <w:rPr>
          <w:rFonts w:eastAsia="PMingLiU"/>
          <w:b/>
          <w:lang w:eastAsia="zh-CN"/>
        </w:rPr>
      </w:pPr>
    </w:p>
    <w:p w14:paraId="4FD0CC77" w14:textId="77777777" w:rsidR="002D6E71" w:rsidRPr="00FF430B" w:rsidRDefault="002D6E71" w:rsidP="00B322B4">
      <w:pPr>
        <w:spacing w:line="276" w:lineRule="auto"/>
        <w:jc w:val="center"/>
        <w:rPr>
          <w:rFonts w:eastAsia="PMingLiU"/>
          <w:b/>
          <w:lang w:eastAsia="zh-CN"/>
        </w:rPr>
      </w:pPr>
    </w:p>
    <w:p w14:paraId="1840D82F" w14:textId="77777777" w:rsidR="002D6E71" w:rsidRPr="00FF430B" w:rsidRDefault="002D6E71" w:rsidP="00B322B4">
      <w:pPr>
        <w:spacing w:line="276" w:lineRule="auto"/>
        <w:jc w:val="center"/>
        <w:rPr>
          <w:rFonts w:eastAsia="PMingLiU"/>
          <w:b/>
          <w:lang w:eastAsia="zh-CN"/>
        </w:rPr>
      </w:pPr>
    </w:p>
    <w:p w14:paraId="0AB24C95" w14:textId="77777777" w:rsidR="002D6E71" w:rsidRPr="00FF430B" w:rsidRDefault="002D6E71" w:rsidP="00B322B4">
      <w:pPr>
        <w:spacing w:line="276" w:lineRule="auto"/>
        <w:jc w:val="center"/>
        <w:rPr>
          <w:rFonts w:eastAsia="PMingLiU"/>
          <w:b/>
          <w:lang w:eastAsia="zh-CN"/>
        </w:rPr>
      </w:pPr>
    </w:p>
    <w:p w14:paraId="7530AADF" w14:textId="77777777" w:rsidR="002D6E71" w:rsidRPr="00FF430B" w:rsidRDefault="002D6E71" w:rsidP="00B322B4">
      <w:pPr>
        <w:spacing w:line="276" w:lineRule="auto"/>
        <w:jc w:val="center"/>
        <w:rPr>
          <w:rFonts w:eastAsia="PMingLiU"/>
          <w:b/>
          <w:lang w:eastAsia="zh-CN"/>
        </w:rPr>
      </w:pPr>
    </w:p>
    <w:p w14:paraId="6718166F" w14:textId="77777777" w:rsidR="002D6E71" w:rsidRPr="00FF430B" w:rsidRDefault="002D6E71" w:rsidP="00B322B4">
      <w:pPr>
        <w:spacing w:line="276" w:lineRule="auto"/>
        <w:jc w:val="center"/>
        <w:rPr>
          <w:rFonts w:eastAsia="PMingLiU"/>
          <w:b/>
          <w:lang w:eastAsia="zh-CN"/>
        </w:rPr>
      </w:pPr>
    </w:p>
    <w:p w14:paraId="2221900B" w14:textId="77777777" w:rsidR="002D6E71" w:rsidRPr="00FF430B" w:rsidRDefault="002D6E71" w:rsidP="00B322B4">
      <w:pPr>
        <w:spacing w:line="276" w:lineRule="auto"/>
        <w:jc w:val="center"/>
        <w:rPr>
          <w:rFonts w:eastAsia="PMingLiU"/>
          <w:b/>
          <w:lang w:eastAsia="zh-CN"/>
        </w:rPr>
      </w:pPr>
    </w:p>
    <w:p w14:paraId="7C9FC92A" w14:textId="77777777" w:rsidR="002D6E71" w:rsidRPr="00FF430B" w:rsidRDefault="002D6E71" w:rsidP="00B322B4">
      <w:pPr>
        <w:spacing w:line="276" w:lineRule="auto"/>
        <w:jc w:val="center"/>
        <w:rPr>
          <w:rFonts w:eastAsia="PMingLiU"/>
          <w:b/>
          <w:lang w:eastAsia="zh-CN"/>
        </w:rPr>
      </w:pPr>
    </w:p>
    <w:p w14:paraId="18F541ED" w14:textId="77777777" w:rsidR="002D6E71" w:rsidRPr="00FF430B" w:rsidRDefault="002D6E71" w:rsidP="00B322B4">
      <w:pPr>
        <w:spacing w:line="276" w:lineRule="auto"/>
        <w:jc w:val="center"/>
        <w:rPr>
          <w:rFonts w:eastAsia="PMingLiU"/>
          <w:b/>
          <w:lang w:eastAsia="zh-CN"/>
        </w:rPr>
      </w:pPr>
    </w:p>
    <w:p w14:paraId="13EEE9B5" w14:textId="77777777" w:rsidR="002D6E71" w:rsidRPr="00FF430B" w:rsidRDefault="002D6E71" w:rsidP="00B322B4">
      <w:pPr>
        <w:spacing w:line="276" w:lineRule="auto"/>
        <w:jc w:val="center"/>
        <w:rPr>
          <w:rFonts w:eastAsia="PMingLiU"/>
          <w:b/>
          <w:lang w:eastAsia="zh-CN"/>
        </w:rPr>
      </w:pPr>
    </w:p>
    <w:p w14:paraId="4F88789B" w14:textId="77777777" w:rsidR="002D6E71" w:rsidRPr="00FF430B" w:rsidRDefault="002D6E71" w:rsidP="00B322B4">
      <w:pPr>
        <w:spacing w:line="276" w:lineRule="auto"/>
        <w:jc w:val="center"/>
        <w:rPr>
          <w:rFonts w:eastAsia="PMingLiU"/>
          <w:b/>
          <w:lang w:eastAsia="zh-CN"/>
        </w:rPr>
      </w:pPr>
    </w:p>
    <w:p w14:paraId="4187A076" w14:textId="77777777" w:rsidR="002D6E71" w:rsidRPr="00FF430B" w:rsidRDefault="002D6E71" w:rsidP="00B322B4">
      <w:pPr>
        <w:spacing w:line="276" w:lineRule="auto"/>
        <w:jc w:val="center"/>
        <w:rPr>
          <w:rFonts w:eastAsia="PMingLiU"/>
          <w:b/>
          <w:lang w:eastAsia="zh-CN"/>
        </w:rPr>
      </w:pPr>
    </w:p>
    <w:p w14:paraId="0B2393A8" w14:textId="77777777" w:rsidR="000E4D7D" w:rsidRPr="00FF430B" w:rsidRDefault="000E4D7D" w:rsidP="00B322B4">
      <w:pPr>
        <w:spacing w:line="276" w:lineRule="auto"/>
        <w:jc w:val="center"/>
        <w:rPr>
          <w:rFonts w:eastAsia="PMingLiU"/>
          <w:b/>
          <w:lang w:eastAsia="zh-CN"/>
        </w:rPr>
      </w:pPr>
    </w:p>
    <w:p w14:paraId="6EE43DC4" w14:textId="77777777" w:rsidR="000E4D7D" w:rsidRPr="00FF430B" w:rsidRDefault="000E4D7D" w:rsidP="00B322B4">
      <w:pPr>
        <w:spacing w:line="276" w:lineRule="auto"/>
        <w:jc w:val="center"/>
        <w:rPr>
          <w:rFonts w:eastAsia="PMingLiU"/>
          <w:b/>
          <w:lang w:eastAsia="zh-CN"/>
        </w:rPr>
      </w:pPr>
    </w:p>
    <w:p w14:paraId="452268B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5417E62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3E576C8" w14:textId="77777777" w:rsidR="00BA7FF4" w:rsidRPr="00FF430B" w:rsidRDefault="00BA7FF4" w:rsidP="00BA7FF4">
      <w:pPr>
        <w:jc w:val="right"/>
        <w:rPr>
          <w:noProof w:val="0"/>
        </w:rPr>
      </w:pPr>
      <w:r w:rsidRPr="00FF430B">
        <w:rPr>
          <w:noProof w:val="0"/>
        </w:rPr>
        <w:t>din “____” ________ 20___</w:t>
      </w:r>
    </w:p>
    <w:p w14:paraId="050A9FDD" w14:textId="77777777" w:rsidR="002D6E71" w:rsidRPr="00FF430B" w:rsidRDefault="002D6E71" w:rsidP="00B322B4">
      <w:pPr>
        <w:spacing w:line="276" w:lineRule="auto"/>
        <w:jc w:val="center"/>
        <w:rPr>
          <w:rFonts w:eastAsia="PMingLiU"/>
          <w:b/>
          <w:lang w:eastAsia="zh-CN"/>
        </w:rPr>
      </w:pPr>
    </w:p>
    <w:p w14:paraId="03A3A686" w14:textId="77777777" w:rsidR="002D6E71" w:rsidRPr="00FF430B" w:rsidRDefault="002D6E71" w:rsidP="00B322B4">
      <w:pPr>
        <w:spacing w:line="276" w:lineRule="auto"/>
        <w:jc w:val="center"/>
        <w:rPr>
          <w:rFonts w:eastAsia="PMingLiU"/>
          <w:b/>
          <w:lang w:eastAsia="zh-CN"/>
        </w:rPr>
      </w:pPr>
    </w:p>
    <w:bookmarkEnd w:id="58"/>
    <w:p w14:paraId="38380FDD" w14:textId="77777777" w:rsidR="00316C81" w:rsidRPr="00FF430B" w:rsidRDefault="00316C81" w:rsidP="00B322B4">
      <w:pPr>
        <w:spacing w:line="276" w:lineRule="auto"/>
        <w:jc w:val="center"/>
        <w:rPr>
          <w:rFonts w:eastAsia="PMingLiU"/>
          <w:b/>
          <w:noProof w:val="0"/>
          <w:lang w:eastAsia="zh-CN"/>
        </w:rPr>
      </w:pPr>
    </w:p>
    <w:p w14:paraId="59C55911"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2F6BB78"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E829959"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5E5B6ECF" w14:textId="77777777" w:rsidTr="00233538">
        <w:trPr>
          <w:cantSplit/>
          <w:trHeight w:val="1942"/>
        </w:trPr>
        <w:tc>
          <w:tcPr>
            <w:tcW w:w="273" w:type="pct"/>
            <w:vAlign w:val="center"/>
          </w:tcPr>
          <w:p w14:paraId="0341D25D" w14:textId="77777777" w:rsidR="00AA1372" w:rsidRPr="00FF430B" w:rsidRDefault="00AA1372" w:rsidP="00196AB4">
            <w:pPr>
              <w:tabs>
                <w:tab w:val="left" w:pos="567"/>
              </w:tabs>
              <w:jc w:val="center"/>
              <w:rPr>
                <w:b/>
                <w:bCs/>
              </w:rPr>
            </w:pPr>
          </w:p>
          <w:p w14:paraId="0F2FFAE7" w14:textId="77777777" w:rsidR="00AA1372" w:rsidRPr="00FF430B" w:rsidRDefault="0003591A" w:rsidP="00196AB4">
            <w:pPr>
              <w:tabs>
                <w:tab w:val="left" w:pos="567"/>
              </w:tabs>
              <w:jc w:val="center"/>
              <w:rPr>
                <w:b/>
                <w:bCs/>
              </w:rPr>
            </w:pPr>
            <w:r w:rsidRPr="00FF430B">
              <w:rPr>
                <w:b/>
                <w:bCs/>
              </w:rPr>
              <w:t>Nr.</w:t>
            </w:r>
          </w:p>
          <w:p w14:paraId="3EB91D7A"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5EACAC95" w14:textId="77777777" w:rsidR="00AA1372" w:rsidRPr="00FF430B" w:rsidRDefault="00AA1372" w:rsidP="008A6911">
            <w:pPr>
              <w:tabs>
                <w:tab w:val="left" w:pos="567"/>
                <w:tab w:val="left" w:pos="1134"/>
              </w:tabs>
              <w:ind w:left="360"/>
              <w:jc w:val="center"/>
              <w:outlineLvl w:val="0"/>
              <w:rPr>
                <w:b/>
                <w:bCs/>
              </w:rPr>
            </w:pPr>
          </w:p>
          <w:p w14:paraId="2165B31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59510FD" w14:textId="77777777" w:rsidR="00AA1372" w:rsidRPr="00FF430B" w:rsidRDefault="00AA1372" w:rsidP="008A6911">
            <w:pPr>
              <w:tabs>
                <w:tab w:val="left" w:pos="567"/>
                <w:tab w:val="left" w:pos="1134"/>
              </w:tabs>
              <w:ind w:left="360"/>
              <w:jc w:val="center"/>
              <w:outlineLvl w:val="0"/>
              <w:rPr>
                <w:b/>
                <w:bCs/>
              </w:rPr>
            </w:pPr>
          </w:p>
          <w:p w14:paraId="52B98F41"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3B9862F"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F5D7D2E"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098522E" w14:textId="77777777" w:rsidR="00AA1372" w:rsidRPr="00FF430B" w:rsidRDefault="0003591A" w:rsidP="00196AB4">
            <w:pPr>
              <w:tabs>
                <w:tab w:val="left" w:pos="567"/>
              </w:tabs>
              <w:jc w:val="center"/>
              <w:rPr>
                <w:b/>
                <w:bCs/>
              </w:rPr>
            </w:pPr>
            <w:r w:rsidRPr="00FF430B">
              <w:rPr>
                <w:b/>
                <w:bCs/>
              </w:rPr>
              <w:t>Numărul certificatului de atestare</w:t>
            </w:r>
          </w:p>
          <w:p w14:paraId="1E95B44F"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0330F71" w14:textId="77777777" w:rsidR="00AA1372" w:rsidRPr="00FF430B" w:rsidRDefault="00AA1372" w:rsidP="008A6911">
            <w:pPr>
              <w:tabs>
                <w:tab w:val="left" w:pos="567"/>
                <w:tab w:val="left" w:pos="1134"/>
              </w:tabs>
              <w:ind w:left="360"/>
              <w:jc w:val="center"/>
              <w:outlineLvl w:val="0"/>
              <w:rPr>
                <w:b/>
                <w:bCs/>
              </w:rPr>
            </w:pPr>
          </w:p>
          <w:p w14:paraId="71E44C99" w14:textId="77777777" w:rsidR="00AA1372" w:rsidRPr="00FF430B" w:rsidRDefault="00AA1372" w:rsidP="008A6911">
            <w:pPr>
              <w:tabs>
                <w:tab w:val="left" w:pos="567"/>
                <w:tab w:val="left" w:pos="1134"/>
              </w:tabs>
              <w:ind w:left="360"/>
              <w:jc w:val="center"/>
              <w:outlineLvl w:val="0"/>
              <w:rPr>
                <w:b/>
                <w:bCs/>
              </w:rPr>
            </w:pPr>
          </w:p>
        </w:tc>
      </w:tr>
      <w:tr w:rsidR="00AA1372" w:rsidRPr="00EC30C2" w14:paraId="434F9840" w14:textId="77777777" w:rsidTr="00233538">
        <w:trPr>
          <w:cantSplit/>
          <w:trHeight w:val="320"/>
        </w:trPr>
        <w:tc>
          <w:tcPr>
            <w:tcW w:w="273" w:type="pct"/>
          </w:tcPr>
          <w:p w14:paraId="74B6E452" w14:textId="77777777" w:rsidR="00AA1372" w:rsidRPr="00FF430B" w:rsidRDefault="00AA1372" w:rsidP="008A6911">
            <w:pPr>
              <w:tabs>
                <w:tab w:val="left" w:pos="567"/>
                <w:tab w:val="left" w:pos="1134"/>
              </w:tabs>
              <w:ind w:left="360"/>
              <w:jc w:val="both"/>
              <w:outlineLvl w:val="0"/>
              <w:rPr>
                <w:b/>
                <w:bCs/>
              </w:rPr>
            </w:pPr>
          </w:p>
        </w:tc>
        <w:tc>
          <w:tcPr>
            <w:tcW w:w="727" w:type="pct"/>
          </w:tcPr>
          <w:p w14:paraId="276217ED" w14:textId="77777777" w:rsidR="00AA1372" w:rsidRPr="00FF430B" w:rsidRDefault="0003591A" w:rsidP="00196AB4">
            <w:pPr>
              <w:tabs>
                <w:tab w:val="left" w:pos="567"/>
              </w:tabs>
              <w:jc w:val="both"/>
              <w:rPr>
                <w:b/>
                <w:bCs/>
              </w:rPr>
            </w:pPr>
            <w:r w:rsidRPr="00FF430B">
              <w:rPr>
                <w:b/>
                <w:bCs/>
              </w:rPr>
              <w:t>1</w:t>
            </w:r>
          </w:p>
        </w:tc>
        <w:tc>
          <w:tcPr>
            <w:tcW w:w="1000" w:type="pct"/>
          </w:tcPr>
          <w:p w14:paraId="793C9591" w14:textId="77777777" w:rsidR="00AA1372" w:rsidRPr="00FF430B" w:rsidRDefault="0003591A" w:rsidP="00196AB4">
            <w:pPr>
              <w:tabs>
                <w:tab w:val="left" w:pos="567"/>
              </w:tabs>
              <w:jc w:val="both"/>
              <w:rPr>
                <w:b/>
                <w:bCs/>
              </w:rPr>
            </w:pPr>
            <w:r w:rsidRPr="00FF430B">
              <w:rPr>
                <w:b/>
                <w:bCs/>
              </w:rPr>
              <w:t>2</w:t>
            </w:r>
          </w:p>
        </w:tc>
        <w:tc>
          <w:tcPr>
            <w:tcW w:w="1036" w:type="pct"/>
          </w:tcPr>
          <w:p w14:paraId="2442DDE7" w14:textId="77777777" w:rsidR="00AA1372" w:rsidRPr="00FF430B" w:rsidRDefault="0003591A" w:rsidP="00196AB4">
            <w:pPr>
              <w:tabs>
                <w:tab w:val="left" w:pos="567"/>
              </w:tabs>
              <w:jc w:val="both"/>
              <w:rPr>
                <w:b/>
                <w:bCs/>
              </w:rPr>
            </w:pPr>
            <w:r w:rsidRPr="00FF430B">
              <w:rPr>
                <w:b/>
                <w:bCs/>
              </w:rPr>
              <w:t>3</w:t>
            </w:r>
          </w:p>
        </w:tc>
        <w:tc>
          <w:tcPr>
            <w:tcW w:w="1056" w:type="pct"/>
          </w:tcPr>
          <w:p w14:paraId="3447B512" w14:textId="77777777" w:rsidR="00AA1372" w:rsidRPr="00FF430B" w:rsidRDefault="0003591A" w:rsidP="00196AB4">
            <w:pPr>
              <w:tabs>
                <w:tab w:val="left" w:pos="567"/>
              </w:tabs>
              <w:jc w:val="both"/>
              <w:rPr>
                <w:b/>
                <w:bCs/>
              </w:rPr>
            </w:pPr>
            <w:r w:rsidRPr="00FF430B">
              <w:rPr>
                <w:b/>
                <w:bCs/>
              </w:rPr>
              <w:t>4</w:t>
            </w:r>
          </w:p>
        </w:tc>
        <w:tc>
          <w:tcPr>
            <w:tcW w:w="908" w:type="pct"/>
          </w:tcPr>
          <w:p w14:paraId="3DFA3853" w14:textId="77777777" w:rsidR="00AA1372" w:rsidRPr="00FF430B" w:rsidRDefault="008A6911" w:rsidP="008A6911">
            <w:pPr>
              <w:tabs>
                <w:tab w:val="left" w:pos="567"/>
              </w:tabs>
              <w:jc w:val="both"/>
              <w:rPr>
                <w:b/>
                <w:bCs/>
              </w:rPr>
            </w:pPr>
            <w:r w:rsidRPr="00FF430B">
              <w:rPr>
                <w:b/>
                <w:bCs/>
              </w:rPr>
              <w:t>5</w:t>
            </w:r>
          </w:p>
        </w:tc>
      </w:tr>
      <w:tr w:rsidR="00AA1372" w:rsidRPr="00EC30C2" w14:paraId="01800951" w14:textId="77777777" w:rsidTr="00233538">
        <w:trPr>
          <w:cantSplit/>
          <w:trHeight w:val="140"/>
        </w:trPr>
        <w:tc>
          <w:tcPr>
            <w:tcW w:w="273" w:type="pct"/>
          </w:tcPr>
          <w:p w14:paraId="5F90AFC2" w14:textId="77777777" w:rsidR="00AA1372" w:rsidRPr="00FF430B" w:rsidRDefault="00AA1372" w:rsidP="00196AB4">
            <w:pPr>
              <w:keepNext/>
              <w:keepLines/>
              <w:tabs>
                <w:tab w:val="left" w:pos="567"/>
              </w:tabs>
              <w:spacing w:before="200"/>
              <w:jc w:val="both"/>
              <w:outlineLvl w:val="2"/>
              <w:rPr>
                <w:bCs/>
              </w:rPr>
            </w:pPr>
          </w:p>
        </w:tc>
        <w:tc>
          <w:tcPr>
            <w:tcW w:w="727" w:type="pct"/>
          </w:tcPr>
          <w:p w14:paraId="4CB37D84"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1CE31B34" w14:textId="77777777" w:rsidR="00AA1372" w:rsidRPr="00FF430B" w:rsidRDefault="00AA1372" w:rsidP="00196AB4">
            <w:pPr>
              <w:keepNext/>
              <w:keepLines/>
              <w:tabs>
                <w:tab w:val="left" w:pos="567"/>
              </w:tabs>
              <w:spacing w:before="200"/>
              <w:jc w:val="both"/>
              <w:outlineLvl w:val="2"/>
              <w:rPr>
                <w:bCs/>
              </w:rPr>
            </w:pPr>
          </w:p>
        </w:tc>
        <w:tc>
          <w:tcPr>
            <w:tcW w:w="1036" w:type="pct"/>
          </w:tcPr>
          <w:p w14:paraId="4F976318" w14:textId="77777777" w:rsidR="00AA1372" w:rsidRPr="00FF430B" w:rsidRDefault="00AA1372" w:rsidP="00196AB4">
            <w:pPr>
              <w:keepNext/>
              <w:keepLines/>
              <w:tabs>
                <w:tab w:val="left" w:pos="567"/>
              </w:tabs>
              <w:spacing w:before="200"/>
              <w:jc w:val="both"/>
              <w:outlineLvl w:val="2"/>
              <w:rPr>
                <w:bCs/>
              </w:rPr>
            </w:pPr>
          </w:p>
        </w:tc>
        <w:tc>
          <w:tcPr>
            <w:tcW w:w="1056" w:type="pct"/>
          </w:tcPr>
          <w:p w14:paraId="7DC17B50" w14:textId="77777777" w:rsidR="00AA1372" w:rsidRPr="00FF430B" w:rsidRDefault="00AA1372" w:rsidP="00196AB4">
            <w:pPr>
              <w:keepNext/>
              <w:keepLines/>
              <w:tabs>
                <w:tab w:val="left" w:pos="567"/>
              </w:tabs>
              <w:spacing w:before="200"/>
              <w:jc w:val="both"/>
              <w:outlineLvl w:val="2"/>
              <w:rPr>
                <w:bCs/>
              </w:rPr>
            </w:pPr>
          </w:p>
        </w:tc>
        <w:tc>
          <w:tcPr>
            <w:tcW w:w="908" w:type="pct"/>
          </w:tcPr>
          <w:p w14:paraId="02A4A5FA" w14:textId="77777777" w:rsidR="00AA1372" w:rsidRPr="00FF430B" w:rsidRDefault="00AA1372" w:rsidP="00196AB4">
            <w:pPr>
              <w:keepNext/>
              <w:keepLines/>
              <w:tabs>
                <w:tab w:val="left" w:pos="567"/>
              </w:tabs>
              <w:spacing w:before="200"/>
              <w:jc w:val="both"/>
              <w:outlineLvl w:val="2"/>
              <w:rPr>
                <w:bCs/>
              </w:rPr>
            </w:pPr>
          </w:p>
        </w:tc>
      </w:tr>
      <w:tr w:rsidR="009451E2" w:rsidRPr="00EC30C2" w14:paraId="0E02EC82" w14:textId="77777777" w:rsidTr="00233538">
        <w:trPr>
          <w:cantSplit/>
          <w:trHeight w:val="140"/>
        </w:trPr>
        <w:tc>
          <w:tcPr>
            <w:tcW w:w="273" w:type="pct"/>
          </w:tcPr>
          <w:p w14:paraId="27F22353" w14:textId="77777777" w:rsidR="009451E2" w:rsidRPr="00FF430B" w:rsidRDefault="009451E2" w:rsidP="00196AB4">
            <w:pPr>
              <w:keepNext/>
              <w:keepLines/>
              <w:tabs>
                <w:tab w:val="left" w:pos="567"/>
              </w:tabs>
              <w:spacing w:before="200"/>
              <w:jc w:val="both"/>
              <w:outlineLvl w:val="2"/>
              <w:rPr>
                <w:bCs/>
              </w:rPr>
            </w:pPr>
          </w:p>
        </w:tc>
        <w:tc>
          <w:tcPr>
            <w:tcW w:w="727" w:type="pct"/>
          </w:tcPr>
          <w:p w14:paraId="0F41E8C9"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6E8C3235" w14:textId="77777777" w:rsidR="009451E2" w:rsidRPr="00FF430B" w:rsidRDefault="009451E2" w:rsidP="00196AB4">
            <w:pPr>
              <w:keepNext/>
              <w:keepLines/>
              <w:tabs>
                <w:tab w:val="left" w:pos="567"/>
              </w:tabs>
              <w:spacing w:before="200"/>
              <w:jc w:val="both"/>
              <w:outlineLvl w:val="2"/>
              <w:rPr>
                <w:bCs/>
              </w:rPr>
            </w:pPr>
          </w:p>
        </w:tc>
        <w:tc>
          <w:tcPr>
            <w:tcW w:w="1036" w:type="pct"/>
          </w:tcPr>
          <w:p w14:paraId="136F12E1" w14:textId="77777777" w:rsidR="009451E2" w:rsidRPr="00FF430B" w:rsidRDefault="009451E2" w:rsidP="00196AB4">
            <w:pPr>
              <w:keepNext/>
              <w:keepLines/>
              <w:tabs>
                <w:tab w:val="left" w:pos="567"/>
              </w:tabs>
              <w:spacing w:before="200"/>
              <w:jc w:val="both"/>
              <w:outlineLvl w:val="2"/>
              <w:rPr>
                <w:bCs/>
              </w:rPr>
            </w:pPr>
          </w:p>
        </w:tc>
        <w:tc>
          <w:tcPr>
            <w:tcW w:w="1056" w:type="pct"/>
          </w:tcPr>
          <w:p w14:paraId="27340819" w14:textId="77777777" w:rsidR="009451E2" w:rsidRPr="00FF430B" w:rsidRDefault="009451E2" w:rsidP="00196AB4">
            <w:pPr>
              <w:keepNext/>
              <w:keepLines/>
              <w:tabs>
                <w:tab w:val="left" w:pos="567"/>
              </w:tabs>
              <w:spacing w:before="200"/>
              <w:jc w:val="both"/>
              <w:outlineLvl w:val="2"/>
              <w:rPr>
                <w:bCs/>
              </w:rPr>
            </w:pPr>
          </w:p>
        </w:tc>
        <w:tc>
          <w:tcPr>
            <w:tcW w:w="908" w:type="pct"/>
          </w:tcPr>
          <w:p w14:paraId="12277011" w14:textId="77777777" w:rsidR="009451E2" w:rsidRPr="00FF430B" w:rsidRDefault="009451E2" w:rsidP="00196AB4">
            <w:pPr>
              <w:keepNext/>
              <w:keepLines/>
              <w:tabs>
                <w:tab w:val="left" w:pos="567"/>
              </w:tabs>
              <w:spacing w:before="200"/>
              <w:jc w:val="both"/>
              <w:outlineLvl w:val="2"/>
              <w:rPr>
                <w:bCs/>
              </w:rPr>
            </w:pPr>
          </w:p>
        </w:tc>
      </w:tr>
      <w:tr w:rsidR="009451E2" w:rsidRPr="00EC30C2" w14:paraId="30A8A0BE" w14:textId="77777777" w:rsidTr="00233538">
        <w:trPr>
          <w:cantSplit/>
          <w:trHeight w:val="140"/>
        </w:trPr>
        <w:tc>
          <w:tcPr>
            <w:tcW w:w="273" w:type="pct"/>
          </w:tcPr>
          <w:p w14:paraId="2137F0C6" w14:textId="77777777" w:rsidR="009451E2" w:rsidRPr="00FF430B" w:rsidRDefault="009451E2" w:rsidP="00196AB4">
            <w:pPr>
              <w:keepNext/>
              <w:keepLines/>
              <w:tabs>
                <w:tab w:val="left" w:pos="567"/>
              </w:tabs>
              <w:spacing w:before="200"/>
              <w:jc w:val="both"/>
              <w:outlineLvl w:val="2"/>
              <w:rPr>
                <w:bCs/>
              </w:rPr>
            </w:pPr>
          </w:p>
        </w:tc>
        <w:tc>
          <w:tcPr>
            <w:tcW w:w="727" w:type="pct"/>
          </w:tcPr>
          <w:p w14:paraId="7A1CA295"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37963959" w14:textId="77777777" w:rsidR="009451E2" w:rsidRPr="00FF430B" w:rsidRDefault="009451E2" w:rsidP="00196AB4">
            <w:pPr>
              <w:keepNext/>
              <w:keepLines/>
              <w:tabs>
                <w:tab w:val="left" w:pos="567"/>
              </w:tabs>
              <w:spacing w:before="200"/>
              <w:jc w:val="both"/>
              <w:outlineLvl w:val="2"/>
              <w:rPr>
                <w:bCs/>
              </w:rPr>
            </w:pPr>
          </w:p>
        </w:tc>
        <w:tc>
          <w:tcPr>
            <w:tcW w:w="1036" w:type="pct"/>
          </w:tcPr>
          <w:p w14:paraId="1922D1B1" w14:textId="77777777" w:rsidR="009451E2" w:rsidRPr="00FF430B" w:rsidRDefault="009451E2" w:rsidP="00196AB4">
            <w:pPr>
              <w:keepNext/>
              <w:keepLines/>
              <w:tabs>
                <w:tab w:val="left" w:pos="567"/>
              </w:tabs>
              <w:spacing w:before="200"/>
              <w:jc w:val="both"/>
              <w:outlineLvl w:val="2"/>
              <w:rPr>
                <w:bCs/>
              </w:rPr>
            </w:pPr>
          </w:p>
        </w:tc>
        <w:tc>
          <w:tcPr>
            <w:tcW w:w="1056" w:type="pct"/>
          </w:tcPr>
          <w:p w14:paraId="67D33C47" w14:textId="77777777" w:rsidR="009451E2" w:rsidRPr="00FF430B" w:rsidRDefault="009451E2" w:rsidP="00196AB4">
            <w:pPr>
              <w:keepNext/>
              <w:keepLines/>
              <w:tabs>
                <w:tab w:val="left" w:pos="567"/>
              </w:tabs>
              <w:spacing w:before="200"/>
              <w:jc w:val="both"/>
              <w:outlineLvl w:val="2"/>
              <w:rPr>
                <w:bCs/>
              </w:rPr>
            </w:pPr>
          </w:p>
        </w:tc>
        <w:tc>
          <w:tcPr>
            <w:tcW w:w="908" w:type="pct"/>
          </w:tcPr>
          <w:p w14:paraId="2DBC6CDA" w14:textId="77777777" w:rsidR="009451E2" w:rsidRPr="00FF430B" w:rsidRDefault="009451E2" w:rsidP="00196AB4">
            <w:pPr>
              <w:keepNext/>
              <w:keepLines/>
              <w:tabs>
                <w:tab w:val="left" w:pos="567"/>
              </w:tabs>
              <w:spacing w:before="200"/>
              <w:jc w:val="both"/>
              <w:outlineLvl w:val="2"/>
              <w:rPr>
                <w:bCs/>
              </w:rPr>
            </w:pPr>
          </w:p>
        </w:tc>
      </w:tr>
      <w:tr w:rsidR="00AA1372" w:rsidRPr="00EC30C2" w14:paraId="0175A871" w14:textId="77777777" w:rsidTr="00233538">
        <w:trPr>
          <w:cantSplit/>
          <w:trHeight w:val="140"/>
        </w:trPr>
        <w:tc>
          <w:tcPr>
            <w:tcW w:w="273" w:type="pct"/>
          </w:tcPr>
          <w:p w14:paraId="502B5FAE" w14:textId="77777777" w:rsidR="00AA1372" w:rsidRPr="00FF430B" w:rsidRDefault="00AA1372" w:rsidP="00196AB4">
            <w:pPr>
              <w:keepNext/>
              <w:keepLines/>
              <w:tabs>
                <w:tab w:val="left" w:pos="567"/>
              </w:tabs>
              <w:spacing w:before="200"/>
              <w:jc w:val="both"/>
              <w:outlineLvl w:val="2"/>
              <w:rPr>
                <w:bCs/>
              </w:rPr>
            </w:pPr>
          </w:p>
        </w:tc>
        <w:tc>
          <w:tcPr>
            <w:tcW w:w="727" w:type="pct"/>
          </w:tcPr>
          <w:p w14:paraId="2B027B11" w14:textId="77777777" w:rsidR="00AA1372" w:rsidRPr="00FF430B" w:rsidRDefault="0003591A" w:rsidP="00196AB4">
            <w:pPr>
              <w:tabs>
                <w:tab w:val="left" w:pos="567"/>
              </w:tabs>
              <w:jc w:val="both"/>
              <w:rPr>
                <w:bCs/>
              </w:rPr>
            </w:pPr>
            <w:r w:rsidRPr="00FF430B">
              <w:rPr>
                <w:bCs/>
              </w:rPr>
              <w:t>Maiştri</w:t>
            </w:r>
          </w:p>
        </w:tc>
        <w:tc>
          <w:tcPr>
            <w:tcW w:w="1000" w:type="pct"/>
          </w:tcPr>
          <w:p w14:paraId="19380163" w14:textId="77777777" w:rsidR="00AA1372" w:rsidRPr="00FF430B" w:rsidRDefault="00AA1372" w:rsidP="00196AB4">
            <w:pPr>
              <w:keepNext/>
              <w:keepLines/>
              <w:tabs>
                <w:tab w:val="left" w:pos="567"/>
              </w:tabs>
              <w:spacing w:before="200"/>
              <w:jc w:val="both"/>
              <w:outlineLvl w:val="2"/>
              <w:rPr>
                <w:bCs/>
              </w:rPr>
            </w:pPr>
          </w:p>
        </w:tc>
        <w:tc>
          <w:tcPr>
            <w:tcW w:w="1036" w:type="pct"/>
          </w:tcPr>
          <w:p w14:paraId="1499EE03" w14:textId="77777777" w:rsidR="00AA1372" w:rsidRPr="00FF430B" w:rsidRDefault="00AA1372" w:rsidP="00196AB4">
            <w:pPr>
              <w:keepNext/>
              <w:keepLines/>
              <w:tabs>
                <w:tab w:val="left" w:pos="567"/>
              </w:tabs>
              <w:spacing w:before="200"/>
              <w:jc w:val="both"/>
              <w:outlineLvl w:val="2"/>
              <w:rPr>
                <w:bCs/>
              </w:rPr>
            </w:pPr>
          </w:p>
        </w:tc>
        <w:tc>
          <w:tcPr>
            <w:tcW w:w="1056" w:type="pct"/>
          </w:tcPr>
          <w:p w14:paraId="704CA1A8" w14:textId="77777777" w:rsidR="00AA1372" w:rsidRPr="00FF430B" w:rsidRDefault="00AA1372" w:rsidP="00196AB4">
            <w:pPr>
              <w:keepNext/>
              <w:keepLines/>
              <w:tabs>
                <w:tab w:val="left" w:pos="567"/>
              </w:tabs>
              <w:spacing w:before="200"/>
              <w:jc w:val="both"/>
              <w:outlineLvl w:val="2"/>
              <w:rPr>
                <w:bCs/>
              </w:rPr>
            </w:pPr>
          </w:p>
        </w:tc>
        <w:tc>
          <w:tcPr>
            <w:tcW w:w="908" w:type="pct"/>
          </w:tcPr>
          <w:p w14:paraId="46E2AF8E" w14:textId="77777777" w:rsidR="00AA1372" w:rsidRPr="00FF430B" w:rsidRDefault="00AA1372" w:rsidP="00196AB4">
            <w:pPr>
              <w:keepNext/>
              <w:keepLines/>
              <w:tabs>
                <w:tab w:val="left" w:pos="567"/>
              </w:tabs>
              <w:spacing w:before="200"/>
              <w:jc w:val="both"/>
              <w:outlineLvl w:val="2"/>
              <w:rPr>
                <w:bCs/>
              </w:rPr>
            </w:pPr>
          </w:p>
        </w:tc>
      </w:tr>
      <w:tr w:rsidR="00AA1372" w:rsidRPr="00EC30C2" w14:paraId="3F5A795C" w14:textId="77777777" w:rsidTr="00233538">
        <w:trPr>
          <w:cantSplit/>
          <w:trHeight w:val="1270"/>
        </w:trPr>
        <w:tc>
          <w:tcPr>
            <w:tcW w:w="273" w:type="pct"/>
          </w:tcPr>
          <w:p w14:paraId="19CB9FF7" w14:textId="77777777" w:rsidR="00AA1372" w:rsidRPr="00FF430B" w:rsidRDefault="00AA1372" w:rsidP="00196AB4">
            <w:pPr>
              <w:keepNext/>
              <w:keepLines/>
              <w:tabs>
                <w:tab w:val="left" w:pos="567"/>
              </w:tabs>
              <w:spacing w:before="200"/>
              <w:jc w:val="both"/>
              <w:outlineLvl w:val="2"/>
              <w:rPr>
                <w:bCs/>
              </w:rPr>
            </w:pPr>
          </w:p>
        </w:tc>
        <w:tc>
          <w:tcPr>
            <w:tcW w:w="727" w:type="pct"/>
          </w:tcPr>
          <w:p w14:paraId="33C480F4" w14:textId="77777777" w:rsidR="00AA1372" w:rsidRPr="00FF430B" w:rsidRDefault="0003591A" w:rsidP="00196AB4">
            <w:pPr>
              <w:tabs>
                <w:tab w:val="left" w:pos="567"/>
              </w:tabs>
              <w:jc w:val="both"/>
              <w:rPr>
                <w:bCs/>
              </w:rPr>
            </w:pPr>
            <w:r w:rsidRPr="00FF430B">
              <w:rPr>
                <w:bCs/>
              </w:rPr>
              <w:t>Specialişti</w:t>
            </w:r>
          </w:p>
          <w:p w14:paraId="1493D4CA" w14:textId="77777777" w:rsidR="00AA1372" w:rsidRPr="00FF430B" w:rsidRDefault="0003591A" w:rsidP="00196AB4">
            <w:pPr>
              <w:tabs>
                <w:tab w:val="left" w:pos="567"/>
              </w:tabs>
              <w:jc w:val="both"/>
              <w:rPr>
                <w:bCs/>
              </w:rPr>
            </w:pPr>
            <w:r w:rsidRPr="00FF430B">
              <w:rPr>
                <w:bCs/>
              </w:rPr>
              <w:t>……………</w:t>
            </w:r>
          </w:p>
          <w:p w14:paraId="065717CD" w14:textId="77777777" w:rsidR="00AA1372" w:rsidRPr="00FF430B" w:rsidRDefault="0003591A" w:rsidP="00196AB4">
            <w:pPr>
              <w:tabs>
                <w:tab w:val="left" w:pos="567"/>
              </w:tabs>
              <w:jc w:val="both"/>
              <w:rPr>
                <w:bCs/>
              </w:rPr>
            </w:pPr>
            <w:r w:rsidRPr="00FF430B">
              <w:rPr>
                <w:bCs/>
              </w:rPr>
              <w:t>……………</w:t>
            </w:r>
          </w:p>
          <w:p w14:paraId="5638B71A" w14:textId="77777777" w:rsidR="00AA1372" w:rsidRPr="00FF430B" w:rsidRDefault="0003591A" w:rsidP="00196AB4">
            <w:pPr>
              <w:tabs>
                <w:tab w:val="left" w:pos="567"/>
              </w:tabs>
              <w:jc w:val="both"/>
              <w:rPr>
                <w:bCs/>
              </w:rPr>
            </w:pPr>
            <w:r w:rsidRPr="00FF430B">
              <w:rPr>
                <w:bCs/>
              </w:rPr>
              <w:t>…………….</w:t>
            </w:r>
          </w:p>
        </w:tc>
        <w:tc>
          <w:tcPr>
            <w:tcW w:w="1000" w:type="pct"/>
          </w:tcPr>
          <w:p w14:paraId="58D5354D" w14:textId="77777777" w:rsidR="00AA1372" w:rsidRPr="00FF430B" w:rsidRDefault="00AA1372" w:rsidP="00196AB4">
            <w:pPr>
              <w:keepNext/>
              <w:keepLines/>
              <w:tabs>
                <w:tab w:val="left" w:pos="567"/>
              </w:tabs>
              <w:spacing w:before="200"/>
              <w:jc w:val="both"/>
              <w:outlineLvl w:val="2"/>
              <w:rPr>
                <w:bCs/>
              </w:rPr>
            </w:pPr>
          </w:p>
        </w:tc>
        <w:tc>
          <w:tcPr>
            <w:tcW w:w="1036" w:type="pct"/>
          </w:tcPr>
          <w:p w14:paraId="066AACD5" w14:textId="77777777" w:rsidR="00AA1372" w:rsidRPr="00FF430B" w:rsidRDefault="00AA1372" w:rsidP="00196AB4">
            <w:pPr>
              <w:keepNext/>
              <w:keepLines/>
              <w:tabs>
                <w:tab w:val="left" w:pos="567"/>
              </w:tabs>
              <w:spacing w:before="200"/>
              <w:jc w:val="both"/>
              <w:outlineLvl w:val="2"/>
              <w:rPr>
                <w:bCs/>
              </w:rPr>
            </w:pPr>
          </w:p>
        </w:tc>
        <w:tc>
          <w:tcPr>
            <w:tcW w:w="1056" w:type="pct"/>
          </w:tcPr>
          <w:p w14:paraId="45752365" w14:textId="77777777" w:rsidR="00AA1372" w:rsidRPr="00FF430B" w:rsidRDefault="00AA1372" w:rsidP="00196AB4">
            <w:pPr>
              <w:keepNext/>
              <w:keepLines/>
              <w:tabs>
                <w:tab w:val="left" w:pos="567"/>
              </w:tabs>
              <w:spacing w:before="200"/>
              <w:jc w:val="both"/>
              <w:outlineLvl w:val="2"/>
              <w:rPr>
                <w:bCs/>
              </w:rPr>
            </w:pPr>
          </w:p>
        </w:tc>
        <w:tc>
          <w:tcPr>
            <w:tcW w:w="908" w:type="pct"/>
          </w:tcPr>
          <w:p w14:paraId="39DBC67D" w14:textId="77777777" w:rsidR="00AA1372" w:rsidRPr="00FF430B" w:rsidRDefault="00AA1372" w:rsidP="00196AB4">
            <w:pPr>
              <w:keepNext/>
              <w:keepLines/>
              <w:tabs>
                <w:tab w:val="left" w:pos="567"/>
              </w:tabs>
              <w:spacing w:before="200"/>
              <w:jc w:val="both"/>
              <w:outlineLvl w:val="2"/>
              <w:rPr>
                <w:bCs/>
              </w:rPr>
            </w:pPr>
          </w:p>
        </w:tc>
      </w:tr>
    </w:tbl>
    <w:p w14:paraId="0CEE90FF" w14:textId="77777777" w:rsidR="008A6911" w:rsidRPr="00FF430B" w:rsidRDefault="008A6911" w:rsidP="00196AB4">
      <w:pPr>
        <w:jc w:val="both"/>
        <w:rPr>
          <w:rFonts w:eastAsia="PMingLiU"/>
          <w:lang w:eastAsia="zh-CN"/>
        </w:rPr>
      </w:pPr>
    </w:p>
    <w:p w14:paraId="373D408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3E27116"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119293D"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1D4FF79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FDAC51C" w14:textId="77777777" w:rsidR="004F77F1" w:rsidRPr="00FF430B" w:rsidRDefault="004F77F1" w:rsidP="004F77F1">
      <w:pPr>
        <w:spacing w:after="200" w:line="276" w:lineRule="auto"/>
        <w:rPr>
          <w:rFonts w:eastAsia="PMingLiU"/>
          <w:lang w:eastAsia="zh-CN"/>
        </w:rPr>
      </w:pPr>
      <w:bookmarkStart w:id="59" w:name="_Toc449692114"/>
    </w:p>
    <w:p w14:paraId="26C887CF" w14:textId="77777777" w:rsidR="002D6E71" w:rsidRPr="00FF430B" w:rsidRDefault="002D6E71" w:rsidP="004F77F1">
      <w:pPr>
        <w:spacing w:line="276" w:lineRule="auto"/>
        <w:jc w:val="center"/>
        <w:rPr>
          <w:rFonts w:eastAsia="PMingLiU"/>
          <w:b/>
          <w:lang w:eastAsia="zh-CN"/>
        </w:rPr>
      </w:pPr>
    </w:p>
    <w:p w14:paraId="760ED25C" w14:textId="77777777" w:rsidR="002D6E71" w:rsidRPr="00FF430B" w:rsidRDefault="002D6E71" w:rsidP="004F77F1">
      <w:pPr>
        <w:spacing w:line="276" w:lineRule="auto"/>
        <w:jc w:val="center"/>
        <w:rPr>
          <w:rFonts w:eastAsia="PMingLiU"/>
          <w:b/>
          <w:lang w:eastAsia="zh-CN"/>
        </w:rPr>
      </w:pPr>
    </w:p>
    <w:p w14:paraId="31A8FC2C" w14:textId="77777777" w:rsidR="002D6E71" w:rsidRPr="00FF430B" w:rsidRDefault="002D6E71" w:rsidP="004F77F1">
      <w:pPr>
        <w:spacing w:line="276" w:lineRule="auto"/>
        <w:jc w:val="center"/>
        <w:rPr>
          <w:rFonts w:eastAsia="PMingLiU"/>
          <w:b/>
          <w:lang w:eastAsia="zh-CN"/>
        </w:rPr>
      </w:pPr>
    </w:p>
    <w:p w14:paraId="3ADEFB6D" w14:textId="77777777" w:rsidR="002D6E71" w:rsidRPr="00FF430B" w:rsidRDefault="002D6E71" w:rsidP="004F77F1">
      <w:pPr>
        <w:spacing w:line="276" w:lineRule="auto"/>
        <w:jc w:val="center"/>
        <w:rPr>
          <w:rFonts w:eastAsia="PMingLiU"/>
          <w:b/>
          <w:lang w:eastAsia="zh-CN"/>
        </w:rPr>
      </w:pPr>
    </w:p>
    <w:p w14:paraId="17605D77" w14:textId="77777777" w:rsidR="002D6E71" w:rsidRPr="00FF430B" w:rsidRDefault="002D6E71" w:rsidP="004F77F1">
      <w:pPr>
        <w:spacing w:line="276" w:lineRule="auto"/>
        <w:jc w:val="center"/>
        <w:rPr>
          <w:rFonts w:eastAsia="PMingLiU"/>
          <w:b/>
          <w:lang w:eastAsia="zh-CN"/>
        </w:rPr>
      </w:pPr>
    </w:p>
    <w:p w14:paraId="66EE620A" w14:textId="77777777" w:rsidR="002D6E71" w:rsidRPr="00FF430B" w:rsidRDefault="002D6E71" w:rsidP="004F77F1">
      <w:pPr>
        <w:spacing w:line="276" w:lineRule="auto"/>
        <w:jc w:val="center"/>
        <w:rPr>
          <w:rFonts w:eastAsia="PMingLiU"/>
          <w:b/>
          <w:lang w:eastAsia="zh-CN"/>
        </w:rPr>
      </w:pPr>
    </w:p>
    <w:p w14:paraId="6234023B" w14:textId="77777777" w:rsidR="002D6E71" w:rsidRPr="00FF430B" w:rsidRDefault="002D6E71" w:rsidP="004F77F1">
      <w:pPr>
        <w:spacing w:line="276" w:lineRule="auto"/>
        <w:jc w:val="center"/>
        <w:rPr>
          <w:rFonts w:eastAsia="PMingLiU"/>
          <w:b/>
          <w:lang w:eastAsia="zh-CN"/>
        </w:rPr>
      </w:pPr>
    </w:p>
    <w:p w14:paraId="00468128" w14:textId="77777777" w:rsidR="002D6E71" w:rsidRPr="00FF430B" w:rsidRDefault="002D6E71" w:rsidP="004F77F1">
      <w:pPr>
        <w:spacing w:line="276" w:lineRule="auto"/>
        <w:jc w:val="center"/>
        <w:rPr>
          <w:rFonts w:eastAsia="PMingLiU"/>
          <w:b/>
          <w:lang w:eastAsia="zh-CN"/>
        </w:rPr>
      </w:pPr>
    </w:p>
    <w:p w14:paraId="2BD58857" w14:textId="77777777" w:rsidR="002D6E71" w:rsidRPr="00FF430B" w:rsidRDefault="002D6E71" w:rsidP="004F77F1">
      <w:pPr>
        <w:spacing w:line="276" w:lineRule="auto"/>
        <w:jc w:val="center"/>
        <w:rPr>
          <w:rFonts w:eastAsia="PMingLiU"/>
          <w:b/>
          <w:lang w:eastAsia="zh-CN"/>
        </w:rPr>
      </w:pPr>
    </w:p>
    <w:p w14:paraId="39DC3CE9" w14:textId="77777777" w:rsidR="002D6E71" w:rsidRPr="00FF430B" w:rsidRDefault="002D6E71" w:rsidP="004F77F1">
      <w:pPr>
        <w:spacing w:line="276" w:lineRule="auto"/>
        <w:jc w:val="center"/>
        <w:rPr>
          <w:rFonts w:eastAsia="PMingLiU"/>
          <w:b/>
          <w:lang w:eastAsia="zh-CN"/>
        </w:rPr>
      </w:pPr>
    </w:p>
    <w:p w14:paraId="51198D90" w14:textId="77777777" w:rsidR="002D6E71" w:rsidRPr="00FF430B" w:rsidRDefault="002D6E71" w:rsidP="004F77F1">
      <w:pPr>
        <w:spacing w:line="276" w:lineRule="auto"/>
        <w:jc w:val="center"/>
        <w:rPr>
          <w:rFonts w:eastAsia="PMingLiU"/>
          <w:b/>
          <w:lang w:eastAsia="zh-CN"/>
        </w:rPr>
      </w:pPr>
    </w:p>
    <w:p w14:paraId="5C589BC3" w14:textId="77777777" w:rsidR="000E4D7D" w:rsidRPr="00FF430B" w:rsidRDefault="000E4D7D" w:rsidP="004F77F1">
      <w:pPr>
        <w:spacing w:line="276" w:lineRule="auto"/>
        <w:jc w:val="center"/>
        <w:rPr>
          <w:rFonts w:eastAsia="PMingLiU"/>
          <w:b/>
          <w:lang w:eastAsia="zh-CN"/>
        </w:rPr>
      </w:pPr>
    </w:p>
    <w:p w14:paraId="4E5C687F" w14:textId="77777777" w:rsidR="000E4D7D" w:rsidRPr="00FF430B" w:rsidRDefault="000E4D7D" w:rsidP="004F77F1">
      <w:pPr>
        <w:spacing w:line="276" w:lineRule="auto"/>
        <w:jc w:val="center"/>
        <w:rPr>
          <w:rFonts w:eastAsia="PMingLiU"/>
          <w:b/>
          <w:lang w:eastAsia="zh-CN"/>
        </w:rPr>
      </w:pPr>
    </w:p>
    <w:p w14:paraId="4A21B61D" w14:textId="77777777" w:rsidR="000E4D7D" w:rsidRPr="00FF430B" w:rsidRDefault="000E4D7D" w:rsidP="004F77F1">
      <w:pPr>
        <w:spacing w:line="276" w:lineRule="auto"/>
        <w:jc w:val="center"/>
        <w:rPr>
          <w:rFonts w:eastAsia="PMingLiU"/>
          <w:b/>
          <w:lang w:eastAsia="zh-CN"/>
        </w:rPr>
      </w:pPr>
    </w:p>
    <w:p w14:paraId="0A54588C" w14:textId="77777777" w:rsidR="000E4D7D" w:rsidRPr="00FF430B" w:rsidRDefault="000E4D7D" w:rsidP="004F77F1">
      <w:pPr>
        <w:spacing w:line="276" w:lineRule="auto"/>
        <w:jc w:val="center"/>
        <w:rPr>
          <w:rFonts w:eastAsia="PMingLiU"/>
          <w:b/>
          <w:lang w:eastAsia="zh-CN"/>
        </w:rPr>
      </w:pPr>
    </w:p>
    <w:p w14:paraId="60D59673" w14:textId="77777777" w:rsidR="000E4D7D" w:rsidRPr="00FF430B" w:rsidRDefault="000E4D7D" w:rsidP="004F77F1">
      <w:pPr>
        <w:spacing w:line="276" w:lineRule="auto"/>
        <w:jc w:val="center"/>
        <w:rPr>
          <w:rFonts w:eastAsia="PMingLiU"/>
          <w:b/>
          <w:lang w:eastAsia="zh-CN"/>
        </w:rPr>
      </w:pPr>
    </w:p>
    <w:p w14:paraId="7CF99E54" w14:textId="77777777" w:rsidR="00211C74" w:rsidRPr="00FF430B" w:rsidRDefault="00211C74" w:rsidP="00BA7FF4">
      <w:pPr>
        <w:jc w:val="right"/>
        <w:rPr>
          <w:noProof w:val="0"/>
        </w:rPr>
      </w:pPr>
    </w:p>
    <w:p w14:paraId="0F3BF39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09FC405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D3E3A8E" w14:textId="77777777" w:rsidR="00BA7FF4" w:rsidRPr="00FF430B" w:rsidRDefault="00BA7FF4" w:rsidP="00BA7FF4">
      <w:pPr>
        <w:jc w:val="right"/>
        <w:rPr>
          <w:noProof w:val="0"/>
        </w:rPr>
      </w:pPr>
      <w:r w:rsidRPr="00FF430B">
        <w:rPr>
          <w:noProof w:val="0"/>
        </w:rPr>
        <w:t>din “____” ________ 20___</w:t>
      </w:r>
    </w:p>
    <w:p w14:paraId="47591C59" w14:textId="77777777" w:rsidR="002D6E71" w:rsidRPr="00FF430B" w:rsidRDefault="002D6E71" w:rsidP="004F77F1">
      <w:pPr>
        <w:spacing w:line="276" w:lineRule="auto"/>
        <w:jc w:val="center"/>
        <w:rPr>
          <w:rFonts w:eastAsia="PMingLiU"/>
          <w:b/>
          <w:lang w:eastAsia="zh-CN"/>
        </w:rPr>
      </w:pPr>
    </w:p>
    <w:p w14:paraId="40A1561A" w14:textId="77777777" w:rsidR="002D6E71" w:rsidRPr="00FF430B" w:rsidRDefault="002D6E71" w:rsidP="004F77F1">
      <w:pPr>
        <w:spacing w:line="276" w:lineRule="auto"/>
        <w:jc w:val="center"/>
        <w:rPr>
          <w:rFonts w:eastAsia="PMingLiU"/>
          <w:b/>
          <w:lang w:eastAsia="zh-CN"/>
        </w:rPr>
      </w:pPr>
    </w:p>
    <w:p w14:paraId="08710023" w14:textId="77777777" w:rsidR="002D6E71" w:rsidRPr="00FF430B" w:rsidRDefault="002D6E71" w:rsidP="004F77F1">
      <w:pPr>
        <w:spacing w:line="276" w:lineRule="auto"/>
        <w:jc w:val="center"/>
        <w:rPr>
          <w:rFonts w:eastAsia="PMingLiU"/>
          <w:b/>
          <w:lang w:eastAsia="zh-CN"/>
        </w:rPr>
      </w:pPr>
    </w:p>
    <w:bookmarkEnd w:id="59"/>
    <w:p w14:paraId="721EE646" w14:textId="77777777" w:rsidR="00316C81" w:rsidRPr="00FF430B" w:rsidRDefault="00316C81" w:rsidP="004F77F1">
      <w:pPr>
        <w:spacing w:line="276" w:lineRule="auto"/>
        <w:jc w:val="center"/>
        <w:rPr>
          <w:rFonts w:eastAsia="PMingLiU"/>
          <w:b/>
          <w:noProof w:val="0"/>
          <w:lang w:eastAsia="zh-CN"/>
        </w:rPr>
      </w:pPr>
    </w:p>
    <w:p w14:paraId="2675080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2C21DCE"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1BFE4E31"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60A661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14F34211" w14:textId="77777777" w:rsidTr="00233538">
        <w:trPr>
          <w:cantSplit/>
          <w:trHeight w:val="920"/>
        </w:trPr>
        <w:tc>
          <w:tcPr>
            <w:tcW w:w="0" w:type="auto"/>
            <w:vAlign w:val="center"/>
          </w:tcPr>
          <w:p w14:paraId="57FAAA3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65FD19F" w14:textId="77777777" w:rsidR="00AA1372" w:rsidRPr="00FF430B" w:rsidRDefault="0003591A" w:rsidP="00196AB4">
            <w:pPr>
              <w:jc w:val="center"/>
              <w:rPr>
                <w:b/>
              </w:rPr>
            </w:pPr>
            <w:r w:rsidRPr="00FF430B">
              <w:rPr>
                <w:b/>
              </w:rPr>
              <w:t>Numele şi adresa subantreprenorilor</w:t>
            </w:r>
          </w:p>
        </w:tc>
        <w:tc>
          <w:tcPr>
            <w:tcW w:w="1984" w:type="dxa"/>
            <w:vAlign w:val="center"/>
          </w:tcPr>
          <w:p w14:paraId="64F9A6F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58872247"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33AE1BF"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B1FE01A" w14:textId="77777777" w:rsidTr="00233538">
        <w:trPr>
          <w:trHeight w:val="175"/>
        </w:trPr>
        <w:tc>
          <w:tcPr>
            <w:tcW w:w="0" w:type="auto"/>
          </w:tcPr>
          <w:p w14:paraId="533A4C4F" w14:textId="77777777" w:rsidR="00AA1372" w:rsidRPr="00FF430B" w:rsidRDefault="0003591A" w:rsidP="00196AB4">
            <w:pPr>
              <w:tabs>
                <w:tab w:val="left" w:pos="567"/>
              </w:tabs>
              <w:jc w:val="both"/>
            </w:pPr>
            <w:r w:rsidRPr="00FF430B">
              <w:t>1.</w:t>
            </w:r>
          </w:p>
        </w:tc>
        <w:tc>
          <w:tcPr>
            <w:tcW w:w="3126" w:type="dxa"/>
          </w:tcPr>
          <w:p w14:paraId="7E8E4D22" w14:textId="77777777" w:rsidR="00AA1372" w:rsidRPr="00FF430B" w:rsidRDefault="00AA1372" w:rsidP="00196AB4">
            <w:pPr>
              <w:keepNext/>
              <w:keepLines/>
              <w:tabs>
                <w:tab w:val="left" w:pos="567"/>
              </w:tabs>
              <w:spacing w:before="200"/>
              <w:jc w:val="both"/>
              <w:outlineLvl w:val="2"/>
            </w:pPr>
          </w:p>
        </w:tc>
        <w:tc>
          <w:tcPr>
            <w:tcW w:w="1984" w:type="dxa"/>
          </w:tcPr>
          <w:p w14:paraId="34321AC5" w14:textId="77777777" w:rsidR="00AA1372" w:rsidRPr="00FF430B" w:rsidRDefault="00AA1372" w:rsidP="00196AB4">
            <w:pPr>
              <w:keepNext/>
              <w:keepLines/>
              <w:tabs>
                <w:tab w:val="left" w:pos="567"/>
              </w:tabs>
              <w:spacing w:before="200"/>
              <w:jc w:val="both"/>
              <w:outlineLvl w:val="2"/>
            </w:pPr>
          </w:p>
        </w:tc>
        <w:tc>
          <w:tcPr>
            <w:tcW w:w="1443" w:type="dxa"/>
          </w:tcPr>
          <w:p w14:paraId="0139D681" w14:textId="77777777" w:rsidR="00AA1372" w:rsidRPr="00FF430B" w:rsidRDefault="00AA1372" w:rsidP="00196AB4">
            <w:pPr>
              <w:keepNext/>
              <w:keepLines/>
              <w:tabs>
                <w:tab w:val="left" w:pos="567"/>
              </w:tabs>
              <w:spacing w:before="200"/>
              <w:jc w:val="both"/>
              <w:outlineLvl w:val="2"/>
            </w:pPr>
          </w:p>
        </w:tc>
        <w:tc>
          <w:tcPr>
            <w:tcW w:w="0" w:type="auto"/>
          </w:tcPr>
          <w:p w14:paraId="22E6CBA9" w14:textId="77777777" w:rsidR="00AA1372" w:rsidRPr="00FF430B" w:rsidRDefault="00AA1372" w:rsidP="00196AB4">
            <w:pPr>
              <w:keepNext/>
              <w:keepLines/>
              <w:tabs>
                <w:tab w:val="left" w:pos="567"/>
              </w:tabs>
              <w:spacing w:before="200"/>
              <w:jc w:val="both"/>
              <w:outlineLvl w:val="2"/>
            </w:pPr>
          </w:p>
        </w:tc>
      </w:tr>
      <w:tr w:rsidR="00AA1372" w:rsidRPr="00EC30C2" w14:paraId="04E38754" w14:textId="77777777" w:rsidTr="00233538">
        <w:trPr>
          <w:trHeight w:val="337"/>
        </w:trPr>
        <w:tc>
          <w:tcPr>
            <w:tcW w:w="0" w:type="auto"/>
          </w:tcPr>
          <w:p w14:paraId="60E4EBEB" w14:textId="77777777" w:rsidR="00AA1372" w:rsidRPr="00FF430B" w:rsidRDefault="0003591A" w:rsidP="00196AB4">
            <w:pPr>
              <w:tabs>
                <w:tab w:val="left" w:pos="567"/>
              </w:tabs>
              <w:jc w:val="both"/>
            </w:pPr>
            <w:r w:rsidRPr="00FF430B">
              <w:t>2.</w:t>
            </w:r>
          </w:p>
        </w:tc>
        <w:tc>
          <w:tcPr>
            <w:tcW w:w="3126" w:type="dxa"/>
          </w:tcPr>
          <w:p w14:paraId="493B8DD8" w14:textId="77777777" w:rsidR="00AA1372" w:rsidRPr="00FF430B" w:rsidRDefault="00AA1372" w:rsidP="00196AB4">
            <w:pPr>
              <w:keepNext/>
              <w:keepLines/>
              <w:tabs>
                <w:tab w:val="left" w:pos="567"/>
              </w:tabs>
              <w:spacing w:before="200"/>
              <w:jc w:val="both"/>
              <w:outlineLvl w:val="2"/>
            </w:pPr>
          </w:p>
        </w:tc>
        <w:tc>
          <w:tcPr>
            <w:tcW w:w="1984" w:type="dxa"/>
          </w:tcPr>
          <w:p w14:paraId="0CBD762E" w14:textId="77777777" w:rsidR="00AA1372" w:rsidRPr="00FF430B" w:rsidRDefault="00AA1372" w:rsidP="00196AB4">
            <w:pPr>
              <w:keepNext/>
              <w:keepLines/>
              <w:tabs>
                <w:tab w:val="left" w:pos="567"/>
              </w:tabs>
              <w:spacing w:before="200"/>
              <w:jc w:val="both"/>
              <w:outlineLvl w:val="2"/>
            </w:pPr>
          </w:p>
        </w:tc>
        <w:tc>
          <w:tcPr>
            <w:tcW w:w="1443" w:type="dxa"/>
          </w:tcPr>
          <w:p w14:paraId="5B6B8CF7" w14:textId="77777777" w:rsidR="00AA1372" w:rsidRPr="00FF430B" w:rsidRDefault="00AA1372" w:rsidP="00196AB4">
            <w:pPr>
              <w:keepNext/>
              <w:keepLines/>
              <w:tabs>
                <w:tab w:val="left" w:pos="567"/>
              </w:tabs>
              <w:spacing w:before="200"/>
              <w:jc w:val="both"/>
              <w:outlineLvl w:val="2"/>
            </w:pPr>
          </w:p>
        </w:tc>
        <w:tc>
          <w:tcPr>
            <w:tcW w:w="0" w:type="auto"/>
          </w:tcPr>
          <w:p w14:paraId="480BB9CB" w14:textId="77777777" w:rsidR="00AA1372" w:rsidRPr="00FF430B" w:rsidRDefault="00AA1372" w:rsidP="00196AB4">
            <w:pPr>
              <w:keepNext/>
              <w:keepLines/>
              <w:tabs>
                <w:tab w:val="left" w:pos="567"/>
              </w:tabs>
              <w:spacing w:before="200"/>
              <w:jc w:val="both"/>
              <w:outlineLvl w:val="2"/>
            </w:pPr>
          </w:p>
        </w:tc>
      </w:tr>
      <w:tr w:rsidR="00AA1372" w:rsidRPr="00EC30C2" w14:paraId="6D597B26" w14:textId="77777777" w:rsidTr="00233538">
        <w:trPr>
          <w:trHeight w:val="181"/>
        </w:trPr>
        <w:tc>
          <w:tcPr>
            <w:tcW w:w="0" w:type="auto"/>
          </w:tcPr>
          <w:p w14:paraId="27CB482E" w14:textId="77777777" w:rsidR="00AA1372" w:rsidRPr="00FF430B" w:rsidRDefault="0003591A" w:rsidP="00196AB4">
            <w:pPr>
              <w:tabs>
                <w:tab w:val="left" w:pos="567"/>
              </w:tabs>
              <w:jc w:val="both"/>
            </w:pPr>
            <w:r w:rsidRPr="00FF430B">
              <w:t>3.</w:t>
            </w:r>
          </w:p>
        </w:tc>
        <w:tc>
          <w:tcPr>
            <w:tcW w:w="3126" w:type="dxa"/>
          </w:tcPr>
          <w:p w14:paraId="3C9CDC0F" w14:textId="77777777" w:rsidR="00AA1372" w:rsidRPr="00FF430B" w:rsidRDefault="00AA1372" w:rsidP="00196AB4">
            <w:pPr>
              <w:keepNext/>
              <w:keepLines/>
              <w:tabs>
                <w:tab w:val="left" w:pos="567"/>
              </w:tabs>
              <w:spacing w:before="200"/>
              <w:jc w:val="both"/>
              <w:outlineLvl w:val="2"/>
            </w:pPr>
          </w:p>
        </w:tc>
        <w:tc>
          <w:tcPr>
            <w:tcW w:w="1984" w:type="dxa"/>
          </w:tcPr>
          <w:p w14:paraId="68B312FF" w14:textId="77777777" w:rsidR="00AA1372" w:rsidRPr="00FF430B" w:rsidRDefault="00AA1372" w:rsidP="00196AB4">
            <w:pPr>
              <w:keepNext/>
              <w:keepLines/>
              <w:tabs>
                <w:tab w:val="left" w:pos="567"/>
              </w:tabs>
              <w:spacing w:before="200"/>
              <w:jc w:val="both"/>
              <w:outlineLvl w:val="2"/>
            </w:pPr>
          </w:p>
        </w:tc>
        <w:tc>
          <w:tcPr>
            <w:tcW w:w="1443" w:type="dxa"/>
          </w:tcPr>
          <w:p w14:paraId="38ECC1E4" w14:textId="77777777" w:rsidR="00AA1372" w:rsidRPr="00FF430B" w:rsidRDefault="00AA1372" w:rsidP="00196AB4">
            <w:pPr>
              <w:keepNext/>
              <w:keepLines/>
              <w:tabs>
                <w:tab w:val="left" w:pos="567"/>
              </w:tabs>
              <w:spacing w:before="200"/>
              <w:jc w:val="both"/>
              <w:outlineLvl w:val="2"/>
            </w:pPr>
          </w:p>
        </w:tc>
        <w:tc>
          <w:tcPr>
            <w:tcW w:w="0" w:type="auto"/>
          </w:tcPr>
          <w:p w14:paraId="6DD707F7" w14:textId="77777777" w:rsidR="00AA1372" w:rsidRPr="00FF430B" w:rsidRDefault="00AA1372" w:rsidP="00196AB4">
            <w:pPr>
              <w:keepNext/>
              <w:keepLines/>
              <w:tabs>
                <w:tab w:val="left" w:pos="567"/>
              </w:tabs>
              <w:spacing w:before="200"/>
              <w:jc w:val="both"/>
              <w:outlineLvl w:val="2"/>
            </w:pPr>
          </w:p>
        </w:tc>
      </w:tr>
      <w:tr w:rsidR="00AA1372" w:rsidRPr="00EC30C2" w14:paraId="3582FEF5" w14:textId="77777777" w:rsidTr="00233538">
        <w:trPr>
          <w:trHeight w:val="181"/>
        </w:trPr>
        <w:tc>
          <w:tcPr>
            <w:tcW w:w="0" w:type="auto"/>
          </w:tcPr>
          <w:p w14:paraId="1CD65AB7" w14:textId="77777777" w:rsidR="00AA1372" w:rsidRPr="00FF430B" w:rsidRDefault="0003591A" w:rsidP="00196AB4">
            <w:pPr>
              <w:tabs>
                <w:tab w:val="left" w:pos="567"/>
              </w:tabs>
              <w:jc w:val="both"/>
            </w:pPr>
            <w:r w:rsidRPr="00FF430B">
              <w:t>4.</w:t>
            </w:r>
          </w:p>
        </w:tc>
        <w:tc>
          <w:tcPr>
            <w:tcW w:w="3126" w:type="dxa"/>
          </w:tcPr>
          <w:p w14:paraId="6662E656" w14:textId="77777777" w:rsidR="00AA1372" w:rsidRPr="00FF430B" w:rsidRDefault="00AA1372" w:rsidP="00196AB4">
            <w:pPr>
              <w:keepNext/>
              <w:keepLines/>
              <w:tabs>
                <w:tab w:val="left" w:pos="567"/>
              </w:tabs>
              <w:spacing w:before="200"/>
              <w:jc w:val="both"/>
              <w:outlineLvl w:val="2"/>
            </w:pPr>
          </w:p>
        </w:tc>
        <w:tc>
          <w:tcPr>
            <w:tcW w:w="1984" w:type="dxa"/>
          </w:tcPr>
          <w:p w14:paraId="7B2B527F" w14:textId="77777777" w:rsidR="00AA1372" w:rsidRPr="00FF430B" w:rsidRDefault="00AA1372" w:rsidP="00196AB4">
            <w:pPr>
              <w:keepNext/>
              <w:keepLines/>
              <w:tabs>
                <w:tab w:val="left" w:pos="567"/>
              </w:tabs>
              <w:spacing w:before="200"/>
              <w:jc w:val="both"/>
              <w:outlineLvl w:val="2"/>
            </w:pPr>
          </w:p>
        </w:tc>
        <w:tc>
          <w:tcPr>
            <w:tcW w:w="1443" w:type="dxa"/>
          </w:tcPr>
          <w:p w14:paraId="4808C97F" w14:textId="77777777" w:rsidR="00AA1372" w:rsidRPr="00FF430B" w:rsidRDefault="00AA1372" w:rsidP="00196AB4">
            <w:pPr>
              <w:keepNext/>
              <w:keepLines/>
              <w:tabs>
                <w:tab w:val="left" w:pos="567"/>
              </w:tabs>
              <w:spacing w:before="200"/>
              <w:jc w:val="both"/>
              <w:outlineLvl w:val="2"/>
            </w:pPr>
          </w:p>
        </w:tc>
        <w:tc>
          <w:tcPr>
            <w:tcW w:w="0" w:type="auto"/>
          </w:tcPr>
          <w:p w14:paraId="1426F49E" w14:textId="77777777" w:rsidR="00AA1372" w:rsidRPr="00FF430B" w:rsidRDefault="00AA1372" w:rsidP="00196AB4">
            <w:pPr>
              <w:keepNext/>
              <w:keepLines/>
              <w:tabs>
                <w:tab w:val="left" w:pos="567"/>
              </w:tabs>
              <w:spacing w:before="200"/>
              <w:jc w:val="both"/>
              <w:outlineLvl w:val="2"/>
            </w:pPr>
          </w:p>
        </w:tc>
      </w:tr>
      <w:tr w:rsidR="00AA1372" w:rsidRPr="00EC30C2" w14:paraId="6D25D652" w14:textId="77777777" w:rsidTr="00233538">
        <w:trPr>
          <w:trHeight w:val="181"/>
        </w:trPr>
        <w:tc>
          <w:tcPr>
            <w:tcW w:w="0" w:type="auto"/>
          </w:tcPr>
          <w:p w14:paraId="7D7BC143" w14:textId="77777777" w:rsidR="00AA1372" w:rsidRPr="00FF430B" w:rsidRDefault="00AA1372" w:rsidP="00196AB4">
            <w:pPr>
              <w:keepNext/>
              <w:keepLines/>
              <w:tabs>
                <w:tab w:val="left" w:pos="567"/>
              </w:tabs>
              <w:spacing w:before="200"/>
              <w:jc w:val="both"/>
              <w:outlineLvl w:val="2"/>
            </w:pPr>
          </w:p>
        </w:tc>
        <w:tc>
          <w:tcPr>
            <w:tcW w:w="3126" w:type="dxa"/>
          </w:tcPr>
          <w:p w14:paraId="0FB21364" w14:textId="77777777" w:rsidR="00AA1372" w:rsidRPr="00FF430B" w:rsidRDefault="00AA1372" w:rsidP="00196AB4">
            <w:pPr>
              <w:keepNext/>
              <w:keepLines/>
              <w:tabs>
                <w:tab w:val="left" w:pos="567"/>
              </w:tabs>
              <w:spacing w:before="200"/>
              <w:jc w:val="both"/>
              <w:outlineLvl w:val="2"/>
            </w:pPr>
          </w:p>
        </w:tc>
        <w:tc>
          <w:tcPr>
            <w:tcW w:w="1984" w:type="dxa"/>
          </w:tcPr>
          <w:p w14:paraId="3D9E941B" w14:textId="77777777" w:rsidR="00AA1372" w:rsidRPr="00FF430B" w:rsidRDefault="00AA1372" w:rsidP="00196AB4">
            <w:pPr>
              <w:keepNext/>
              <w:keepLines/>
              <w:tabs>
                <w:tab w:val="left" w:pos="567"/>
              </w:tabs>
              <w:spacing w:before="200"/>
              <w:jc w:val="both"/>
              <w:outlineLvl w:val="2"/>
            </w:pPr>
          </w:p>
        </w:tc>
        <w:tc>
          <w:tcPr>
            <w:tcW w:w="1443" w:type="dxa"/>
          </w:tcPr>
          <w:p w14:paraId="07A4B32B" w14:textId="77777777" w:rsidR="00AA1372" w:rsidRPr="00FF430B" w:rsidRDefault="00AA1372" w:rsidP="00196AB4">
            <w:pPr>
              <w:keepNext/>
              <w:keepLines/>
              <w:tabs>
                <w:tab w:val="left" w:pos="567"/>
              </w:tabs>
              <w:spacing w:before="200"/>
              <w:jc w:val="both"/>
              <w:outlineLvl w:val="2"/>
            </w:pPr>
          </w:p>
        </w:tc>
        <w:tc>
          <w:tcPr>
            <w:tcW w:w="0" w:type="auto"/>
          </w:tcPr>
          <w:p w14:paraId="547A268D" w14:textId="77777777" w:rsidR="00AA1372" w:rsidRPr="00FF430B" w:rsidRDefault="00AA1372" w:rsidP="00196AB4">
            <w:pPr>
              <w:keepNext/>
              <w:keepLines/>
              <w:tabs>
                <w:tab w:val="left" w:pos="567"/>
              </w:tabs>
              <w:spacing w:before="200"/>
              <w:jc w:val="both"/>
              <w:outlineLvl w:val="2"/>
            </w:pPr>
          </w:p>
        </w:tc>
      </w:tr>
    </w:tbl>
    <w:p w14:paraId="5F9C0598" w14:textId="77777777" w:rsidR="00B27D8B" w:rsidRPr="00FF430B" w:rsidRDefault="00B27D8B" w:rsidP="00196AB4">
      <w:pPr>
        <w:jc w:val="both"/>
        <w:rPr>
          <w:rFonts w:eastAsia="PMingLiU"/>
          <w:lang w:eastAsia="zh-CN"/>
        </w:rPr>
      </w:pPr>
    </w:p>
    <w:p w14:paraId="7F8F712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CF4FCAC"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1D8E371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3E52B33"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39B7314C" w14:textId="77777777" w:rsidR="00AA1372" w:rsidRPr="00FF430B" w:rsidRDefault="00AA1372" w:rsidP="00196AB4">
      <w:pPr>
        <w:rPr>
          <w:rFonts w:eastAsia="PMingLiU"/>
          <w:lang w:eastAsia="zh-CN"/>
        </w:rPr>
      </w:pPr>
    </w:p>
    <w:p w14:paraId="43EB0E7F" w14:textId="77777777" w:rsidR="00316C81" w:rsidRPr="00FF430B" w:rsidRDefault="00316C81" w:rsidP="00316C81">
      <w:pPr>
        <w:spacing w:after="200" w:line="276" w:lineRule="auto"/>
        <w:jc w:val="center"/>
        <w:rPr>
          <w:rFonts w:eastAsia="PMingLiU"/>
          <w:lang w:eastAsia="zh-CN"/>
        </w:rPr>
      </w:pPr>
      <w:bookmarkStart w:id="60" w:name="_Toc449692115"/>
    </w:p>
    <w:p w14:paraId="2B97E878" w14:textId="77777777" w:rsidR="002D6E71" w:rsidRPr="00FF430B" w:rsidRDefault="002D6E71" w:rsidP="00316C81">
      <w:pPr>
        <w:spacing w:after="200" w:line="276" w:lineRule="auto"/>
        <w:jc w:val="center"/>
        <w:rPr>
          <w:rFonts w:eastAsia="PMingLiU"/>
          <w:b/>
          <w:lang w:eastAsia="zh-CN"/>
        </w:rPr>
      </w:pPr>
    </w:p>
    <w:p w14:paraId="7DBDFE42" w14:textId="77777777" w:rsidR="002D6E71" w:rsidRPr="00FF430B" w:rsidRDefault="002D6E71" w:rsidP="00316C81">
      <w:pPr>
        <w:spacing w:after="200" w:line="276" w:lineRule="auto"/>
        <w:jc w:val="center"/>
        <w:rPr>
          <w:rFonts w:eastAsia="PMingLiU"/>
          <w:b/>
          <w:lang w:eastAsia="zh-CN"/>
        </w:rPr>
      </w:pPr>
    </w:p>
    <w:p w14:paraId="7CD032CB" w14:textId="77777777" w:rsidR="002D6E71" w:rsidRPr="00FF430B" w:rsidRDefault="002D6E71" w:rsidP="00316C81">
      <w:pPr>
        <w:spacing w:after="200" w:line="276" w:lineRule="auto"/>
        <w:jc w:val="center"/>
        <w:rPr>
          <w:rFonts w:eastAsia="PMingLiU"/>
          <w:b/>
          <w:lang w:eastAsia="zh-CN"/>
        </w:rPr>
      </w:pPr>
    </w:p>
    <w:p w14:paraId="5A3989A9" w14:textId="77777777" w:rsidR="002D6E71" w:rsidRPr="00FF430B" w:rsidRDefault="002D6E71" w:rsidP="00316C81">
      <w:pPr>
        <w:spacing w:after="200" w:line="276" w:lineRule="auto"/>
        <w:jc w:val="center"/>
        <w:rPr>
          <w:rFonts w:eastAsia="PMingLiU"/>
          <w:b/>
          <w:lang w:eastAsia="zh-CN"/>
        </w:rPr>
      </w:pPr>
    </w:p>
    <w:p w14:paraId="6C62F23B" w14:textId="77777777" w:rsidR="002D6E71" w:rsidRPr="00FF430B" w:rsidRDefault="002D6E71" w:rsidP="00316C81">
      <w:pPr>
        <w:spacing w:after="200" w:line="276" w:lineRule="auto"/>
        <w:jc w:val="center"/>
        <w:rPr>
          <w:rFonts w:eastAsia="PMingLiU"/>
          <w:b/>
          <w:lang w:eastAsia="zh-CN"/>
        </w:rPr>
      </w:pPr>
    </w:p>
    <w:p w14:paraId="2AF3B978" w14:textId="77777777" w:rsidR="002D6E71" w:rsidRPr="00FF430B" w:rsidRDefault="002D6E71" w:rsidP="00316C81">
      <w:pPr>
        <w:spacing w:after="200" w:line="276" w:lineRule="auto"/>
        <w:jc w:val="center"/>
        <w:rPr>
          <w:rFonts w:eastAsia="PMingLiU"/>
          <w:b/>
          <w:lang w:eastAsia="zh-CN"/>
        </w:rPr>
      </w:pPr>
    </w:p>
    <w:p w14:paraId="631F0A22" w14:textId="77777777" w:rsidR="002D6E71" w:rsidRPr="00FF430B" w:rsidRDefault="002D6E71" w:rsidP="00316C81">
      <w:pPr>
        <w:spacing w:after="200" w:line="276" w:lineRule="auto"/>
        <w:jc w:val="center"/>
        <w:rPr>
          <w:rFonts w:eastAsia="PMingLiU"/>
          <w:b/>
          <w:lang w:eastAsia="zh-CN"/>
        </w:rPr>
      </w:pPr>
    </w:p>
    <w:p w14:paraId="38D49684" w14:textId="77777777" w:rsidR="002D6E71" w:rsidRPr="00FF430B" w:rsidRDefault="002D6E71" w:rsidP="00316C81">
      <w:pPr>
        <w:spacing w:after="200" w:line="276" w:lineRule="auto"/>
        <w:jc w:val="center"/>
        <w:rPr>
          <w:rFonts w:eastAsia="PMingLiU"/>
          <w:b/>
          <w:lang w:eastAsia="zh-CN"/>
        </w:rPr>
      </w:pPr>
    </w:p>
    <w:p w14:paraId="4E9F0977" w14:textId="77777777" w:rsidR="002D6E71" w:rsidRPr="00FF430B" w:rsidRDefault="002D6E71" w:rsidP="00316C81">
      <w:pPr>
        <w:spacing w:after="200" w:line="276" w:lineRule="auto"/>
        <w:jc w:val="center"/>
        <w:rPr>
          <w:rFonts w:eastAsia="PMingLiU"/>
          <w:b/>
          <w:lang w:eastAsia="zh-CN"/>
        </w:rPr>
      </w:pPr>
    </w:p>
    <w:p w14:paraId="463AE6F5" w14:textId="77777777" w:rsidR="000E4D7D" w:rsidRPr="00FF430B" w:rsidRDefault="000E4D7D" w:rsidP="00316C81">
      <w:pPr>
        <w:spacing w:after="200" w:line="276" w:lineRule="auto"/>
        <w:jc w:val="center"/>
        <w:rPr>
          <w:rFonts w:eastAsia="PMingLiU"/>
          <w:b/>
          <w:lang w:eastAsia="zh-CN"/>
        </w:rPr>
      </w:pPr>
    </w:p>
    <w:p w14:paraId="5CBB1ED7" w14:textId="77777777" w:rsidR="000E4D7D" w:rsidRPr="00FF430B" w:rsidRDefault="000E4D7D" w:rsidP="00316C81">
      <w:pPr>
        <w:spacing w:after="200" w:line="276" w:lineRule="auto"/>
        <w:jc w:val="center"/>
        <w:rPr>
          <w:rFonts w:eastAsia="PMingLiU"/>
          <w:b/>
          <w:lang w:eastAsia="zh-CN"/>
        </w:rPr>
      </w:pPr>
    </w:p>
    <w:p w14:paraId="119B1625" w14:textId="77777777" w:rsidR="000E4D7D" w:rsidRPr="00FF430B" w:rsidRDefault="000E4D7D" w:rsidP="00316C81">
      <w:pPr>
        <w:spacing w:after="200" w:line="276" w:lineRule="auto"/>
        <w:jc w:val="center"/>
        <w:rPr>
          <w:rFonts w:eastAsia="PMingLiU"/>
          <w:b/>
          <w:lang w:eastAsia="zh-CN"/>
        </w:rPr>
      </w:pPr>
    </w:p>
    <w:p w14:paraId="05AD3C79" w14:textId="77777777" w:rsidR="002D6E71" w:rsidRPr="00FF430B" w:rsidRDefault="002D6E71" w:rsidP="00316C81">
      <w:pPr>
        <w:spacing w:after="200" w:line="276" w:lineRule="auto"/>
        <w:jc w:val="center"/>
        <w:rPr>
          <w:rFonts w:eastAsia="PMingLiU"/>
          <w:b/>
          <w:lang w:eastAsia="zh-CN"/>
        </w:rPr>
      </w:pPr>
    </w:p>
    <w:p w14:paraId="61F595D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581650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00E22F9" w14:textId="77777777" w:rsidR="00BA7FF4" w:rsidRPr="00FF430B" w:rsidRDefault="00BA7FF4" w:rsidP="00BA7FF4">
      <w:pPr>
        <w:jc w:val="right"/>
        <w:rPr>
          <w:noProof w:val="0"/>
        </w:rPr>
      </w:pPr>
      <w:r w:rsidRPr="00FF430B">
        <w:rPr>
          <w:noProof w:val="0"/>
        </w:rPr>
        <w:t>din “____” ________ 20___</w:t>
      </w:r>
    </w:p>
    <w:p w14:paraId="69608B56" w14:textId="77777777" w:rsidR="002D6E71" w:rsidRPr="00FF430B" w:rsidRDefault="002D6E71" w:rsidP="00316C81">
      <w:pPr>
        <w:spacing w:after="200" w:line="276" w:lineRule="auto"/>
        <w:jc w:val="center"/>
        <w:rPr>
          <w:rFonts w:eastAsia="PMingLiU"/>
          <w:b/>
          <w:lang w:eastAsia="zh-CN"/>
        </w:rPr>
      </w:pPr>
    </w:p>
    <w:p w14:paraId="37CE5D33" w14:textId="77777777" w:rsidR="002D6E71" w:rsidRPr="00FF430B" w:rsidRDefault="002D6E71" w:rsidP="00316C81">
      <w:pPr>
        <w:spacing w:after="200" w:line="276" w:lineRule="auto"/>
        <w:jc w:val="center"/>
        <w:rPr>
          <w:rFonts w:eastAsia="PMingLiU"/>
          <w:b/>
          <w:lang w:eastAsia="zh-CN"/>
        </w:rPr>
      </w:pPr>
    </w:p>
    <w:bookmarkEnd w:id="60"/>
    <w:p w14:paraId="02DA4A25"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0B5B0E0A"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3F3649A3" w14:textId="77777777" w:rsidR="00AA1372" w:rsidRPr="00FF430B" w:rsidRDefault="0003591A" w:rsidP="008C0290">
      <w:pPr>
        <w:tabs>
          <w:tab w:val="left" w:pos="567"/>
        </w:tabs>
        <w:jc w:val="both"/>
      </w:pPr>
      <w:r w:rsidRPr="00FF430B">
        <w:t>____________________________________________________________________________</w:t>
      </w:r>
    </w:p>
    <w:p w14:paraId="20B3BEEF" w14:textId="77777777" w:rsidR="00AA1372" w:rsidRPr="00FF430B" w:rsidRDefault="0003591A" w:rsidP="008C0290">
      <w:pPr>
        <w:tabs>
          <w:tab w:val="left" w:pos="567"/>
        </w:tabs>
        <w:jc w:val="center"/>
        <w:rPr>
          <w:b/>
        </w:rPr>
      </w:pPr>
      <w:r w:rsidRPr="00FF430B">
        <w:rPr>
          <w:b/>
        </w:rPr>
        <w:t>(denumirea)</w:t>
      </w:r>
    </w:p>
    <w:p w14:paraId="2AB0A16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52BD5D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DB662A9"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8F3958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3BD5037"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30BB097A"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267495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F75550A"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34C3094" w14:textId="77777777" w:rsidR="00AA1372" w:rsidRPr="00FF430B" w:rsidRDefault="00A227F2" w:rsidP="008C0290">
      <w:pPr>
        <w:tabs>
          <w:tab w:val="left" w:pos="567"/>
        </w:tabs>
        <w:jc w:val="both"/>
      </w:pPr>
      <w:r w:rsidRPr="00FF430B">
        <w:rPr>
          <w:b/>
        </w:rPr>
        <w:t>3. Informaţii privind modul de asociere:</w:t>
      </w:r>
    </w:p>
    <w:p w14:paraId="4CF096B3"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44D23176" w14:textId="77777777" w:rsidR="00AA1372" w:rsidRPr="00FF430B" w:rsidRDefault="00A227F2" w:rsidP="008C0290">
      <w:pPr>
        <w:tabs>
          <w:tab w:val="left" w:pos="567"/>
        </w:tabs>
        <w:jc w:val="both"/>
      </w:pPr>
      <w:r w:rsidRPr="00FF430B">
        <w:t>b) Locul şi data înregistrării asociaţiei______________________________________________</w:t>
      </w:r>
    </w:p>
    <w:p w14:paraId="4EC04CF0"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4254818F" w14:textId="77777777" w:rsidR="00AA1372" w:rsidRPr="00FF430B" w:rsidRDefault="00A227F2" w:rsidP="008C0290">
      <w:pPr>
        <w:tabs>
          <w:tab w:val="left" w:pos="567"/>
        </w:tabs>
        <w:jc w:val="both"/>
      </w:pPr>
      <w:r w:rsidRPr="00FF430B">
        <w:t>_____________________________________________________________________________</w:t>
      </w:r>
    </w:p>
    <w:p w14:paraId="3EFB13C8"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4132A869"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F73AC4B" w14:textId="77777777" w:rsidR="00355106" w:rsidRPr="00FF430B" w:rsidRDefault="00A227F2" w:rsidP="008C0290">
      <w:pPr>
        <w:tabs>
          <w:tab w:val="left" w:pos="567"/>
        </w:tabs>
        <w:jc w:val="both"/>
      </w:pPr>
      <w:r w:rsidRPr="00FF430B">
        <w:t>_____________________________________________________________________________</w:t>
      </w:r>
    </w:p>
    <w:p w14:paraId="23A5A585" w14:textId="77777777" w:rsidR="00355106" w:rsidRPr="00FF430B" w:rsidRDefault="00A227F2" w:rsidP="008C0290">
      <w:pPr>
        <w:tabs>
          <w:tab w:val="left" w:pos="567"/>
        </w:tabs>
        <w:jc w:val="both"/>
      </w:pPr>
      <w:r w:rsidRPr="00FF430B">
        <w:t>f) Condiţii de administrare a asociaţiei______________________________________________</w:t>
      </w:r>
    </w:p>
    <w:p w14:paraId="24CBA4DA"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33800840"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51C95CE9"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34FE326F" w14:textId="77777777" w:rsidR="00AA1372" w:rsidRPr="00FF430B" w:rsidRDefault="00A227F2" w:rsidP="008C0290">
      <w:pPr>
        <w:tabs>
          <w:tab w:val="left" w:pos="567"/>
        </w:tabs>
        <w:jc w:val="both"/>
      </w:pPr>
      <w:r w:rsidRPr="00FF430B">
        <w:t>j) Alte cauze__________________________________________________________________</w:t>
      </w:r>
    </w:p>
    <w:p w14:paraId="16E1935C" w14:textId="77777777" w:rsidR="008C0290" w:rsidRPr="00FF430B" w:rsidRDefault="008C0290" w:rsidP="008C0290">
      <w:pPr>
        <w:jc w:val="both"/>
        <w:rPr>
          <w:rFonts w:eastAsia="PMingLiU"/>
          <w:lang w:eastAsia="zh-CN"/>
        </w:rPr>
      </w:pPr>
    </w:p>
    <w:p w14:paraId="66DEEB63" w14:textId="77777777" w:rsidR="00B27D8B" w:rsidRPr="00FF430B" w:rsidRDefault="00B27D8B" w:rsidP="008C0290">
      <w:pPr>
        <w:jc w:val="both"/>
        <w:rPr>
          <w:rFonts w:eastAsia="PMingLiU"/>
          <w:lang w:eastAsia="zh-CN"/>
        </w:rPr>
      </w:pPr>
    </w:p>
    <w:p w14:paraId="10F9334C"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4331A787"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62F4B35E"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6092085F"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D57FB94"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35B3928" w14:textId="77777777" w:rsidR="00AA1372" w:rsidRPr="00FF430B" w:rsidRDefault="00AA1372" w:rsidP="008C0290">
      <w:pPr>
        <w:jc w:val="both"/>
        <w:rPr>
          <w:rFonts w:eastAsia="PMingLiU"/>
          <w:lang w:eastAsia="zh-CN"/>
        </w:rPr>
      </w:pPr>
    </w:p>
    <w:p w14:paraId="2DAC6596"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9C1EBDB"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2F820B8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B00DACA"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5AD63952" w14:textId="77777777" w:rsidR="00A1178E" w:rsidRPr="00FF430B" w:rsidRDefault="00A1178E" w:rsidP="00A1178E">
      <w:pPr>
        <w:tabs>
          <w:tab w:val="left" w:pos="567"/>
        </w:tabs>
        <w:jc w:val="both"/>
        <w:rPr>
          <w:rFonts w:eastAsia="PMingLiU"/>
          <w:lang w:eastAsia="zh-CN"/>
        </w:rPr>
      </w:pPr>
    </w:p>
    <w:p w14:paraId="6761D2A2" w14:textId="77777777" w:rsidR="0036022B" w:rsidRPr="00FF430B" w:rsidRDefault="0036022B" w:rsidP="00A1178E">
      <w:pPr>
        <w:tabs>
          <w:tab w:val="left" w:pos="567"/>
        </w:tabs>
        <w:jc w:val="center"/>
        <w:rPr>
          <w:b/>
          <w:color w:val="000000"/>
          <w:w w:val="90"/>
          <w:sz w:val="28"/>
          <w:szCs w:val="28"/>
        </w:rPr>
      </w:pPr>
    </w:p>
    <w:p w14:paraId="2EDA7482" w14:textId="77777777" w:rsidR="002D6E71" w:rsidRPr="00FF430B" w:rsidRDefault="002D6E71" w:rsidP="00A1178E">
      <w:pPr>
        <w:tabs>
          <w:tab w:val="left" w:pos="567"/>
        </w:tabs>
        <w:jc w:val="center"/>
        <w:rPr>
          <w:b/>
          <w:color w:val="000000"/>
          <w:w w:val="90"/>
        </w:rPr>
      </w:pPr>
    </w:p>
    <w:p w14:paraId="0DB46909" w14:textId="77777777" w:rsidR="00B27D8B" w:rsidRPr="00FF430B" w:rsidRDefault="00B27D8B" w:rsidP="00A1178E">
      <w:pPr>
        <w:tabs>
          <w:tab w:val="left" w:pos="567"/>
        </w:tabs>
        <w:jc w:val="center"/>
        <w:rPr>
          <w:b/>
          <w:color w:val="000000"/>
          <w:w w:val="90"/>
        </w:rPr>
      </w:pPr>
    </w:p>
    <w:p w14:paraId="5D2E2E86" w14:textId="77777777" w:rsidR="00B27D8B" w:rsidRDefault="00B27D8B" w:rsidP="00A1178E">
      <w:pPr>
        <w:tabs>
          <w:tab w:val="left" w:pos="567"/>
        </w:tabs>
        <w:jc w:val="center"/>
        <w:rPr>
          <w:b/>
          <w:color w:val="000000"/>
          <w:w w:val="90"/>
        </w:rPr>
      </w:pPr>
    </w:p>
    <w:p w14:paraId="4FBBA39E" w14:textId="77777777" w:rsidR="00FF430B" w:rsidRDefault="00FF430B" w:rsidP="00A1178E">
      <w:pPr>
        <w:tabs>
          <w:tab w:val="left" w:pos="567"/>
        </w:tabs>
        <w:jc w:val="center"/>
        <w:rPr>
          <w:b/>
          <w:color w:val="000000"/>
          <w:w w:val="90"/>
        </w:rPr>
      </w:pPr>
    </w:p>
    <w:p w14:paraId="6C80D58A" w14:textId="77777777" w:rsidR="00FF430B" w:rsidRPr="00FF430B" w:rsidRDefault="00FF430B" w:rsidP="00A1178E">
      <w:pPr>
        <w:tabs>
          <w:tab w:val="left" w:pos="567"/>
        </w:tabs>
        <w:jc w:val="center"/>
        <w:rPr>
          <w:b/>
          <w:color w:val="000000"/>
          <w:w w:val="90"/>
        </w:rPr>
      </w:pPr>
    </w:p>
    <w:p w14:paraId="258CF39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2B6A97D7"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34FE9B9" w14:textId="77777777" w:rsidR="00BA7FF4" w:rsidRPr="00FF430B" w:rsidRDefault="00A13EAE" w:rsidP="00BA7FF4">
      <w:pPr>
        <w:jc w:val="right"/>
        <w:rPr>
          <w:noProof w:val="0"/>
        </w:rPr>
      </w:pPr>
      <w:r w:rsidRPr="00FF430B">
        <w:rPr>
          <w:noProof w:val="0"/>
        </w:rPr>
        <w:t>din “____” ________ 20___</w:t>
      </w:r>
    </w:p>
    <w:p w14:paraId="1BC63726" w14:textId="77777777" w:rsidR="00B27D8B" w:rsidRPr="00FF430B" w:rsidRDefault="00B27D8B" w:rsidP="00A1178E">
      <w:pPr>
        <w:tabs>
          <w:tab w:val="left" w:pos="567"/>
        </w:tabs>
        <w:jc w:val="center"/>
        <w:rPr>
          <w:b/>
          <w:color w:val="000000"/>
          <w:w w:val="90"/>
        </w:rPr>
      </w:pPr>
    </w:p>
    <w:p w14:paraId="1E3E7796" w14:textId="77777777" w:rsidR="00B27D8B" w:rsidRPr="00FF430B" w:rsidRDefault="00B27D8B" w:rsidP="00A1178E">
      <w:pPr>
        <w:tabs>
          <w:tab w:val="left" w:pos="567"/>
        </w:tabs>
        <w:jc w:val="center"/>
        <w:rPr>
          <w:b/>
          <w:color w:val="000000"/>
          <w:w w:val="90"/>
        </w:rPr>
      </w:pPr>
    </w:p>
    <w:p w14:paraId="5D7E739B" w14:textId="77777777" w:rsidR="00653E70" w:rsidRPr="00FF430B" w:rsidRDefault="00653E70" w:rsidP="00B27D8B">
      <w:pPr>
        <w:tabs>
          <w:tab w:val="left" w:pos="567"/>
        </w:tabs>
        <w:jc w:val="center"/>
        <w:rPr>
          <w:b/>
          <w:color w:val="000000"/>
          <w:w w:val="90"/>
        </w:rPr>
      </w:pPr>
    </w:p>
    <w:p w14:paraId="5725F166" w14:textId="77777777" w:rsidR="00653E70" w:rsidRPr="00FF430B" w:rsidRDefault="00A13EAE" w:rsidP="00B27D8B">
      <w:pPr>
        <w:pStyle w:val="1"/>
        <w:numPr>
          <w:ilvl w:val="0"/>
          <w:numId w:val="0"/>
        </w:numPr>
        <w:ind w:left="720"/>
      </w:pPr>
      <w:r w:rsidRPr="00FF430B">
        <w:t>ANGAJAMENT TERŢ SUSŢINĂTOR FINANCIAR</w:t>
      </w:r>
    </w:p>
    <w:p w14:paraId="65AACC11" w14:textId="77777777" w:rsidR="002D6E71" w:rsidRPr="00FF430B" w:rsidRDefault="002D6E71" w:rsidP="00B27D8B">
      <w:pPr>
        <w:tabs>
          <w:tab w:val="left" w:pos="567"/>
        </w:tabs>
        <w:jc w:val="center"/>
        <w:rPr>
          <w:b/>
          <w:color w:val="000000"/>
          <w:w w:val="90"/>
        </w:rPr>
      </w:pPr>
    </w:p>
    <w:p w14:paraId="6463853C" w14:textId="77777777" w:rsidR="00AC7DAC" w:rsidRPr="00FF430B" w:rsidRDefault="00AC7DAC" w:rsidP="00AC7DAC">
      <w:pPr>
        <w:shd w:val="clear" w:color="auto" w:fill="FFFFFF"/>
        <w:jc w:val="both"/>
        <w:rPr>
          <w:b/>
          <w:spacing w:val="-2"/>
        </w:rPr>
      </w:pPr>
      <w:r w:rsidRPr="00FF430B">
        <w:rPr>
          <w:b/>
          <w:spacing w:val="-2"/>
        </w:rPr>
        <w:t>Terţ susţinător financiar</w:t>
      </w:r>
    </w:p>
    <w:p w14:paraId="58FB3F90" w14:textId="77777777" w:rsidR="00AC7DAC" w:rsidRPr="00FF430B" w:rsidRDefault="00AC7DAC" w:rsidP="00AC7DAC">
      <w:pPr>
        <w:shd w:val="clear" w:color="auto" w:fill="FFFFFF"/>
        <w:jc w:val="both"/>
      </w:pPr>
      <w:r w:rsidRPr="00FF430B">
        <w:rPr>
          <w:b/>
          <w:spacing w:val="-2"/>
        </w:rPr>
        <w:t>..........................</w:t>
      </w:r>
      <w:r w:rsidRPr="00FF430B">
        <w:t xml:space="preserve">(denumirea)  </w:t>
      </w:r>
    </w:p>
    <w:p w14:paraId="39C25F50" w14:textId="77777777" w:rsidR="00AC7DAC" w:rsidRPr="00FF430B" w:rsidRDefault="00AC7DAC" w:rsidP="00AC7DAC">
      <w:pPr>
        <w:shd w:val="clear" w:color="auto" w:fill="FFFFFF"/>
        <w:jc w:val="center"/>
        <w:rPr>
          <w:b/>
        </w:rPr>
      </w:pPr>
      <w:r w:rsidRPr="00FF430B">
        <w:rPr>
          <w:b/>
        </w:rPr>
        <w:t>ANGAJAMENT</w:t>
      </w:r>
    </w:p>
    <w:p w14:paraId="70CF5E6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5E653CD4"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6CDB7FD5"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BC40105"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6967F35B"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3EFE264"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34CD0B98"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94283F6"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7CD419E"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85B2EA7"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D1997D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9E38891" w14:textId="77777777" w:rsidR="00AC7DAC" w:rsidRPr="00FF430B" w:rsidRDefault="00AC7DAC" w:rsidP="00AC7DAC">
      <w:pPr>
        <w:shd w:val="clear" w:color="auto" w:fill="FFFFFF"/>
        <w:jc w:val="both"/>
        <w:rPr>
          <w:spacing w:val="-1"/>
        </w:rPr>
      </w:pPr>
    </w:p>
    <w:p w14:paraId="58FB24FA" w14:textId="77777777" w:rsidR="00B27D8B" w:rsidRPr="00FF430B" w:rsidRDefault="00B27D8B" w:rsidP="00AC7DAC">
      <w:pPr>
        <w:shd w:val="clear" w:color="auto" w:fill="FFFFFF"/>
        <w:jc w:val="both"/>
        <w:rPr>
          <w:spacing w:val="-1"/>
        </w:rPr>
      </w:pPr>
    </w:p>
    <w:p w14:paraId="35C65FCA" w14:textId="77777777" w:rsidR="00B27D8B" w:rsidRPr="00FF430B" w:rsidRDefault="00B27D8B" w:rsidP="00AC7DAC">
      <w:pPr>
        <w:shd w:val="clear" w:color="auto" w:fill="FFFFFF"/>
        <w:jc w:val="both"/>
        <w:rPr>
          <w:spacing w:val="-1"/>
        </w:rPr>
      </w:pPr>
    </w:p>
    <w:p w14:paraId="1655A17A" w14:textId="77777777" w:rsidR="00AC7DAC" w:rsidRPr="00FF430B" w:rsidRDefault="00AC7DAC" w:rsidP="00AC7DAC">
      <w:pPr>
        <w:shd w:val="clear" w:color="auto" w:fill="FFFFFF"/>
        <w:jc w:val="both"/>
        <w:rPr>
          <w:spacing w:val="-1"/>
        </w:rPr>
      </w:pPr>
    </w:p>
    <w:p w14:paraId="6E2077AB" w14:textId="77777777" w:rsidR="00AC7DAC" w:rsidRPr="00FF430B" w:rsidRDefault="00AC7DAC" w:rsidP="00AC7DAC">
      <w:pPr>
        <w:shd w:val="clear" w:color="auto" w:fill="FFFFFF"/>
        <w:jc w:val="both"/>
        <w:rPr>
          <w:spacing w:val="-1"/>
        </w:rPr>
      </w:pPr>
    </w:p>
    <w:p w14:paraId="6E9BDDB8"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C95CCC2" w14:textId="77777777" w:rsidR="0019071C" w:rsidRPr="00FF430B" w:rsidRDefault="0019071C" w:rsidP="00BA7FF4">
      <w:pPr>
        <w:jc w:val="right"/>
        <w:rPr>
          <w:noProof w:val="0"/>
        </w:rPr>
      </w:pPr>
    </w:p>
    <w:p w14:paraId="49DD247D" w14:textId="77777777" w:rsidR="0019071C" w:rsidRPr="00FF430B" w:rsidRDefault="0019071C" w:rsidP="00BA7FF4">
      <w:pPr>
        <w:jc w:val="right"/>
        <w:rPr>
          <w:noProof w:val="0"/>
        </w:rPr>
      </w:pPr>
    </w:p>
    <w:p w14:paraId="43CDAC8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461483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31CE350" w14:textId="77777777" w:rsidR="00BA7FF4" w:rsidRPr="00FF430B" w:rsidRDefault="00BA7FF4" w:rsidP="00BA7FF4">
      <w:pPr>
        <w:jc w:val="right"/>
        <w:rPr>
          <w:noProof w:val="0"/>
        </w:rPr>
      </w:pPr>
      <w:r w:rsidRPr="00FF430B">
        <w:rPr>
          <w:noProof w:val="0"/>
        </w:rPr>
        <w:t>din “____” ________ 20___</w:t>
      </w:r>
    </w:p>
    <w:p w14:paraId="664952C5" w14:textId="77777777" w:rsidR="00B27D8B" w:rsidRPr="00FF430B" w:rsidRDefault="00B27D8B" w:rsidP="000D4488">
      <w:pPr>
        <w:tabs>
          <w:tab w:val="left" w:pos="567"/>
        </w:tabs>
        <w:jc w:val="center"/>
        <w:rPr>
          <w:b/>
          <w:color w:val="000000"/>
          <w:w w:val="90"/>
        </w:rPr>
      </w:pPr>
    </w:p>
    <w:p w14:paraId="25F9402F" w14:textId="77777777" w:rsidR="00653E70" w:rsidRPr="00FF430B" w:rsidRDefault="00653E70" w:rsidP="00653E70">
      <w:pPr>
        <w:pStyle w:val="1"/>
        <w:numPr>
          <w:ilvl w:val="0"/>
          <w:numId w:val="0"/>
        </w:numPr>
        <w:ind w:left="720"/>
        <w:rPr>
          <w:sz w:val="22"/>
          <w:szCs w:val="22"/>
        </w:rPr>
      </w:pPr>
    </w:p>
    <w:p w14:paraId="66202523"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7A3D964A" w14:textId="77777777" w:rsidR="00AC7DAC" w:rsidRPr="00FF430B" w:rsidRDefault="00AC7DAC" w:rsidP="00AC7DAC">
      <w:pPr>
        <w:ind w:left="5040" w:firstLine="720"/>
        <w:jc w:val="both"/>
        <w:rPr>
          <w:rStyle w:val="tax1"/>
          <w:rFonts w:eastAsiaTheme="majorEastAsia"/>
          <w:sz w:val="24"/>
          <w:szCs w:val="24"/>
        </w:rPr>
      </w:pPr>
    </w:p>
    <w:p w14:paraId="27BB8846" w14:textId="77777777" w:rsidR="006A6FDA" w:rsidRPr="00FF430B" w:rsidRDefault="006A6FDA" w:rsidP="00AC7DAC">
      <w:pPr>
        <w:ind w:left="5040" w:firstLine="720"/>
        <w:jc w:val="both"/>
        <w:rPr>
          <w:rStyle w:val="tax1"/>
          <w:rFonts w:eastAsiaTheme="majorEastAsia"/>
          <w:sz w:val="24"/>
          <w:szCs w:val="24"/>
        </w:rPr>
      </w:pPr>
    </w:p>
    <w:p w14:paraId="6067B4C7" w14:textId="77777777" w:rsidR="006A6FDA" w:rsidRPr="00FF430B" w:rsidRDefault="006A6FDA" w:rsidP="006A6FDA">
      <w:pPr>
        <w:pStyle w:val="DefaultText"/>
        <w:rPr>
          <w:noProof w:val="0"/>
          <w:szCs w:val="24"/>
        </w:rPr>
      </w:pPr>
    </w:p>
    <w:p w14:paraId="058F1DD9" w14:textId="77777777" w:rsidR="006A6FDA" w:rsidRPr="00FF430B" w:rsidRDefault="006A6FDA" w:rsidP="006A6FDA">
      <w:pPr>
        <w:shd w:val="clear" w:color="auto" w:fill="FFFFFF"/>
        <w:rPr>
          <w:b/>
        </w:rPr>
      </w:pPr>
      <w:r w:rsidRPr="00FF430B">
        <w:rPr>
          <w:b/>
          <w:spacing w:val="-2"/>
        </w:rPr>
        <w:t>..........................</w:t>
      </w:r>
    </w:p>
    <w:p w14:paraId="5E78C25B" w14:textId="77777777" w:rsidR="006A6FDA" w:rsidRPr="00FF430B" w:rsidRDefault="006A6FDA" w:rsidP="006A6FDA">
      <w:pPr>
        <w:shd w:val="clear" w:color="auto" w:fill="FFFFFF"/>
      </w:pPr>
      <w:r w:rsidRPr="00FF430B">
        <w:t>(denumirea)</w:t>
      </w:r>
    </w:p>
    <w:p w14:paraId="59C5038F" w14:textId="77777777" w:rsidR="006A6FDA" w:rsidRPr="00FF430B" w:rsidRDefault="006A6FDA" w:rsidP="006A6FDA">
      <w:pPr>
        <w:shd w:val="clear" w:color="auto" w:fill="FFFFFF"/>
        <w:jc w:val="center"/>
        <w:rPr>
          <w:b/>
        </w:rPr>
      </w:pPr>
      <w:r w:rsidRPr="00FF430B">
        <w:rPr>
          <w:b/>
        </w:rPr>
        <w:t>ANGAJAMENT</w:t>
      </w:r>
    </w:p>
    <w:p w14:paraId="7626715E"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3BD81CFC" w14:textId="77777777" w:rsidR="006A6FDA" w:rsidRPr="00FF430B" w:rsidRDefault="006A6FDA" w:rsidP="006A6FDA">
      <w:pPr>
        <w:shd w:val="clear" w:color="auto" w:fill="FFFFFF"/>
        <w:jc w:val="center"/>
        <w:rPr>
          <w:b/>
        </w:rPr>
      </w:pPr>
      <w:r w:rsidRPr="00FF430B">
        <w:rPr>
          <w:b/>
        </w:rPr>
        <w:t>a ofertantului/candidatului</w:t>
      </w:r>
    </w:p>
    <w:p w14:paraId="6CDCB082" w14:textId="77777777" w:rsidR="00FB2FFC" w:rsidRPr="00FF430B" w:rsidRDefault="00FB2FFC" w:rsidP="006A6FDA">
      <w:pPr>
        <w:shd w:val="clear" w:color="auto" w:fill="FFFFFF"/>
        <w:jc w:val="center"/>
      </w:pPr>
    </w:p>
    <w:p w14:paraId="696C5792"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7C686F0D"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4D793EF5"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F7112F2"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FF0B4DD"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00577228"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35C3235A"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1A2FFDBB"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3E259C1E"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3E2F2AE" w14:textId="77777777" w:rsidR="006A6FDA" w:rsidRPr="00FF430B" w:rsidRDefault="006A6FDA" w:rsidP="006A6FDA">
      <w:pPr>
        <w:shd w:val="clear" w:color="auto" w:fill="FFFFFF"/>
        <w:rPr>
          <w:spacing w:val="-1"/>
        </w:rPr>
      </w:pPr>
    </w:p>
    <w:p w14:paraId="7484D77F" w14:textId="77777777" w:rsidR="006A6FDA" w:rsidRPr="00FF430B" w:rsidRDefault="006A6FDA" w:rsidP="006A6FDA">
      <w:pPr>
        <w:shd w:val="clear" w:color="auto" w:fill="FFFFFF"/>
        <w:rPr>
          <w:spacing w:val="-1"/>
        </w:rPr>
      </w:pPr>
    </w:p>
    <w:p w14:paraId="274C1E9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E3F7A6D"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4487812" w14:textId="77777777" w:rsidR="006A6FDA" w:rsidRPr="00FF430B" w:rsidRDefault="006A6FDA" w:rsidP="009E719D">
      <w:pPr>
        <w:shd w:val="clear" w:color="auto" w:fill="FFFFFF"/>
        <w:jc w:val="right"/>
        <w:rPr>
          <w:i/>
          <w:spacing w:val="-1"/>
        </w:rPr>
      </w:pPr>
      <w:r w:rsidRPr="00FF430B">
        <w:rPr>
          <w:i/>
          <w:spacing w:val="-1"/>
        </w:rPr>
        <w:t>(semnătură autorizată)</w:t>
      </w:r>
    </w:p>
    <w:p w14:paraId="7B332786" w14:textId="77777777" w:rsidR="00F85D58" w:rsidRPr="00FF430B" w:rsidRDefault="00F85D58" w:rsidP="00A1178E">
      <w:pPr>
        <w:tabs>
          <w:tab w:val="left" w:pos="567"/>
        </w:tabs>
        <w:jc w:val="center"/>
        <w:rPr>
          <w:b/>
          <w:color w:val="000000"/>
          <w:w w:val="90"/>
        </w:rPr>
      </w:pPr>
    </w:p>
    <w:p w14:paraId="7480297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3C41970"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510E216" w14:textId="77777777" w:rsidR="00BA7FF4" w:rsidRPr="00FF430B" w:rsidRDefault="00BA7FF4" w:rsidP="00BA7FF4">
      <w:pPr>
        <w:jc w:val="right"/>
        <w:rPr>
          <w:noProof w:val="0"/>
        </w:rPr>
      </w:pPr>
      <w:r w:rsidRPr="00FF430B">
        <w:rPr>
          <w:noProof w:val="0"/>
        </w:rPr>
        <w:t>din “____” ________ 20___</w:t>
      </w:r>
    </w:p>
    <w:p w14:paraId="33BE3E55" w14:textId="77777777" w:rsidR="00B27D8B" w:rsidRPr="00FF430B" w:rsidRDefault="00B27D8B" w:rsidP="000D4488">
      <w:pPr>
        <w:tabs>
          <w:tab w:val="left" w:pos="567"/>
        </w:tabs>
        <w:jc w:val="center"/>
        <w:rPr>
          <w:b/>
          <w:color w:val="000000"/>
          <w:w w:val="90"/>
        </w:rPr>
      </w:pPr>
    </w:p>
    <w:p w14:paraId="246A22A4" w14:textId="77777777" w:rsidR="00B27D8B" w:rsidRPr="00FF430B" w:rsidRDefault="00B27D8B" w:rsidP="000D4488">
      <w:pPr>
        <w:tabs>
          <w:tab w:val="left" w:pos="567"/>
        </w:tabs>
        <w:jc w:val="center"/>
        <w:rPr>
          <w:b/>
          <w:color w:val="000000"/>
          <w:w w:val="90"/>
        </w:rPr>
      </w:pPr>
    </w:p>
    <w:p w14:paraId="16BFA64D"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15B9EB4" w14:textId="77777777" w:rsidR="005C6BF4" w:rsidRPr="00FF430B" w:rsidRDefault="005C6BF4" w:rsidP="005C6BF4">
      <w:pPr>
        <w:shd w:val="clear" w:color="auto" w:fill="FFFFFF"/>
        <w:spacing w:after="200"/>
        <w:rPr>
          <w:rFonts w:eastAsia="Calibri"/>
          <w:b/>
          <w:i/>
        </w:rPr>
      </w:pPr>
    </w:p>
    <w:p w14:paraId="42E44B36"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B263F11" w14:textId="77777777" w:rsidR="005C6BF4" w:rsidRPr="00FF430B" w:rsidRDefault="005C6BF4" w:rsidP="005C6BF4">
      <w:pPr>
        <w:shd w:val="clear" w:color="auto" w:fill="FFFFFF"/>
        <w:rPr>
          <w:rFonts w:eastAsia="Calibri"/>
          <w:b/>
        </w:rPr>
      </w:pPr>
      <w:r w:rsidRPr="00FF430B">
        <w:rPr>
          <w:rFonts w:eastAsia="Calibri"/>
          <w:b/>
          <w:spacing w:val="-2"/>
        </w:rPr>
        <w:t>..........................</w:t>
      </w:r>
    </w:p>
    <w:p w14:paraId="154E50F6" w14:textId="77777777" w:rsidR="005C6BF4" w:rsidRPr="00FF430B" w:rsidRDefault="005C6BF4" w:rsidP="005C6BF4">
      <w:pPr>
        <w:shd w:val="clear" w:color="auto" w:fill="FFFFFF"/>
        <w:rPr>
          <w:rFonts w:eastAsia="Calibri"/>
        </w:rPr>
      </w:pPr>
      <w:r w:rsidRPr="00FF430B">
        <w:rPr>
          <w:rFonts w:eastAsia="Calibri"/>
        </w:rPr>
        <w:t>(denumirea)</w:t>
      </w:r>
    </w:p>
    <w:p w14:paraId="7884A26A" w14:textId="77777777" w:rsidR="005C6BF4" w:rsidRPr="00FF430B" w:rsidRDefault="005C6BF4" w:rsidP="005C6BF4">
      <w:pPr>
        <w:shd w:val="clear" w:color="auto" w:fill="FFFFFF"/>
        <w:rPr>
          <w:rFonts w:eastAsia="Calibri"/>
        </w:rPr>
      </w:pPr>
    </w:p>
    <w:p w14:paraId="1357AD6E" w14:textId="77777777" w:rsidR="005C6BF4" w:rsidRPr="00FF430B" w:rsidRDefault="005C6BF4" w:rsidP="005C6BF4">
      <w:pPr>
        <w:spacing w:after="200"/>
        <w:jc w:val="center"/>
        <w:rPr>
          <w:rFonts w:eastAsia="Calibri"/>
          <w:b/>
        </w:rPr>
      </w:pPr>
      <w:r w:rsidRPr="00FF430B">
        <w:rPr>
          <w:rFonts w:eastAsia="Calibri"/>
          <w:b/>
        </w:rPr>
        <w:t>Declaraţie</w:t>
      </w:r>
    </w:p>
    <w:p w14:paraId="25A4FE4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5BA93F3"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1CA9BAF" w14:textId="77777777" w:rsidR="005C6BF4" w:rsidRPr="00FF430B" w:rsidRDefault="005C6BF4" w:rsidP="005C6BF4">
      <w:pPr>
        <w:shd w:val="clear" w:color="auto" w:fill="FFFFFF"/>
        <w:spacing w:after="200"/>
        <w:rPr>
          <w:rFonts w:eastAsia="Calibri"/>
        </w:rPr>
      </w:pPr>
    </w:p>
    <w:p w14:paraId="74C34A35"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302D7F5"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079393E" w14:textId="77777777" w:rsidTr="008A2F19">
        <w:tc>
          <w:tcPr>
            <w:tcW w:w="609" w:type="dxa"/>
            <w:shd w:val="clear" w:color="auto" w:fill="auto"/>
          </w:tcPr>
          <w:p w14:paraId="1F23797E"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2EF8A60D"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40711F3"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E4846DB"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65D32682"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38867191" w14:textId="77777777" w:rsidTr="008A2F19">
        <w:tc>
          <w:tcPr>
            <w:tcW w:w="609" w:type="dxa"/>
            <w:shd w:val="clear" w:color="auto" w:fill="auto"/>
          </w:tcPr>
          <w:p w14:paraId="7595EE90" w14:textId="77777777" w:rsidR="005C6BF4" w:rsidRPr="00FF430B" w:rsidRDefault="005C6BF4" w:rsidP="008A2F19">
            <w:pPr>
              <w:jc w:val="center"/>
              <w:rPr>
                <w:rFonts w:eastAsia="Calibri"/>
                <w:lang w:eastAsia="ro-RO"/>
              </w:rPr>
            </w:pPr>
          </w:p>
        </w:tc>
        <w:tc>
          <w:tcPr>
            <w:tcW w:w="3477" w:type="dxa"/>
            <w:shd w:val="clear" w:color="auto" w:fill="auto"/>
          </w:tcPr>
          <w:p w14:paraId="13EE1203" w14:textId="77777777" w:rsidR="005C6BF4" w:rsidRPr="00FF430B" w:rsidRDefault="005C6BF4" w:rsidP="008A2F19">
            <w:pPr>
              <w:jc w:val="center"/>
              <w:rPr>
                <w:rFonts w:eastAsia="Calibri"/>
                <w:lang w:eastAsia="ro-RO"/>
              </w:rPr>
            </w:pPr>
          </w:p>
        </w:tc>
        <w:tc>
          <w:tcPr>
            <w:tcW w:w="1293" w:type="dxa"/>
            <w:shd w:val="clear" w:color="auto" w:fill="auto"/>
          </w:tcPr>
          <w:p w14:paraId="2F35AEC5" w14:textId="77777777" w:rsidR="005C6BF4" w:rsidRPr="00FF430B" w:rsidRDefault="005C6BF4" w:rsidP="008A2F19">
            <w:pPr>
              <w:jc w:val="center"/>
              <w:rPr>
                <w:rFonts w:eastAsia="Calibri"/>
                <w:lang w:eastAsia="ro-RO"/>
              </w:rPr>
            </w:pPr>
          </w:p>
        </w:tc>
        <w:tc>
          <w:tcPr>
            <w:tcW w:w="1608" w:type="dxa"/>
            <w:shd w:val="clear" w:color="auto" w:fill="auto"/>
          </w:tcPr>
          <w:p w14:paraId="397E7F74"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4EC4E58"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B8B7812" w14:textId="77777777" w:rsidTr="008A2F19">
        <w:tc>
          <w:tcPr>
            <w:tcW w:w="609" w:type="dxa"/>
            <w:shd w:val="clear" w:color="auto" w:fill="auto"/>
          </w:tcPr>
          <w:p w14:paraId="18BF9B39" w14:textId="77777777" w:rsidR="005C6BF4" w:rsidRPr="00FF430B" w:rsidRDefault="005C6BF4" w:rsidP="008A2F19">
            <w:pPr>
              <w:jc w:val="center"/>
              <w:rPr>
                <w:rFonts w:eastAsia="Calibri"/>
                <w:lang w:eastAsia="ro-RO"/>
              </w:rPr>
            </w:pPr>
          </w:p>
        </w:tc>
        <w:tc>
          <w:tcPr>
            <w:tcW w:w="3477" w:type="dxa"/>
            <w:shd w:val="clear" w:color="auto" w:fill="auto"/>
          </w:tcPr>
          <w:p w14:paraId="09B2A17E" w14:textId="77777777" w:rsidR="005C6BF4" w:rsidRPr="00FF430B" w:rsidRDefault="005C6BF4" w:rsidP="008A2F19">
            <w:pPr>
              <w:jc w:val="center"/>
              <w:rPr>
                <w:rFonts w:eastAsia="Calibri"/>
                <w:lang w:eastAsia="ro-RO"/>
              </w:rPr>
            </w:pPr>
          </w:p>
        </w:tc>
        <w:tc>
          <w:tcPr>
            <w:tcW w:w="1293" w:type="dxa"/>
            <w:shd w:val="clear" w:color="auto" w:fill="auto"/>
          </w:tcPr>
          <w:p w14:paraId="24EA12B3" w14:textId="77777777" w:rsidR="005C6BF4" w:rsidRPr="00FF430B" w:rsidRDefault="005C6BF4" w:rsidP="008A2F19">
            <w:pPr>
              <w:jc w:val="center"/>
              <w:rPr>
                <w:rFonts w:eastAsia="Calibri"/>
                <w:lang w:eastAsia="ro-RO"/>
              </w:rPr>
            </w:pPr>
          </w:p>
        </w:tc>
        <w:tc>
          <w:tcPr>
            <w:tcW w:w="1608" w:type="dxa"/>
            <w:shd w:val="clear" w:color="auto" w:fill="auto"/>
          </w:tcPr>
          <w:p w14:paraId="42DC3225" w14:textId="77777777" w:rsidR="005C6BF4" w:rsidRPr="00FF430B" w:rsidRDefault="005C6BF4" w:rsidP="008A2F19">
            <w:pPr>
              <w:jc w:val="center"/>
              <w:rPr>
                <w:rFonts w:eastAsia="Calibri"/>
                <w:lang w:eastAsia="ro-RO"/>
              </w:rPr>
            </w:pPr>
          </w:p>
        </w:tc>
        <w:tc>
          <w:tcPr>
            <w:tcW w:w="1323" w:type="dxa"/>
            <w:shd w:val="clear" w:color="auto" w:fill="auto"/>
          </w:tcPr>
          <w:p w14:paraId="147C9C79" w14:textId="77777777" w:rsidR="005C6BF4" w:rsidRPr="00FF430B" w:rsidRDefault="005C6BF4" w:rsidP="008A2F19">
            <w:pPr>
              <w:jc w:val="center"/>
              <w:rPr>
                <w:rFonts w:eastAsia="Calibri"/>
                <w:lang w:eastAsia="ro-RO"/>
              </w:rPr>
            </w:pPr>
          </w:p>
        </w:tc>
      </w:tr>
      <w:tr w:rsidR="005C6BF4" w:rsidRPr="00EC30C2" w14:paraId="273B520D" w14:textId="77777777" w:rsidTr="008A2F19">
        <w:tc>
          <w:tcPr>
            <w:tcW w:w="609" w:type="dxa"/>
            <w:shd w:val="clear" w:color="auto" w:fill="auto"/>
          </w:tcPr>
          <w:p w14:paraId="008A012A" w14:textId="77777777" w:rsidR="005C6BF4" w:rsidRPr="00FF430B" w:rsidRDefault="005C6BF4" w:rsidP="008A2F19">
            <w:pPr>
              <w:jc w:val="center"/>
              <w:rPr>
                <w:rFonts w:eastAsia="Calibri"/>
                <w:lang w:eastAsia="ro-RO"/>
              </w:rPr>
            </w:pPr>
          </w:p>
        </w:tc>
        <w:tc>
          <w:tcPr>
            <w:tcW w:w="3477" w:type="dxa"/>
            <w:shd w:val="clear" w:color="auto" w:fill="auto"/>
          </w:tcPr>
          <w:p w14:paraId="495B6BB1" w14:textId="77777777" w:rsidR="005C6BF4" w:rsidRPr="00FF430B" w:rsidRDefault="005C6BF4" w:rsidP="008A2F19">
            <w:pPr>
              <w:jc w:val="center"/>
              <w:rPr>
                <w:rFonts w:eastAsia="Calibri"/>
                <w:lang w:eastAsia="ro-RO"/>
              </w:rPr>
            </w:pPr>
          </w:p>
        </w:tc>
        <w:tc>
          <w:tcPr>
            <w:tcW w:w="1293" w:type="dxa"/>
            <w:shd w:val="clear" w:color="auto" w:fill="auto"/>
          </w:tcPr>
          <w:p w14:paraId="533F516C" w14:textId="77777777" w:rsidR="005C6BF4" w:rsidRPr="00FF430B" w:rsidRDefault="005C6BF4" w:rsidP="008A2F19">
            <w:pPr>
              <w:jc w:val="center"/>
              <w:rPr>
                <w:rFonts w:eastAsia="Calibri"/>
                <w:lang w:eastAsia="ro-RO"/>
              </w:rPr>
            </w:pPr>
          </w:p>
        </w:tc>
        <w:tc>
          <w:tcPr>
            <w:tcW w:w="1608" w:type="dxa"/>
            <w:shd w:val="clear" w:color="auto" w:fill="auto"/>
          </w:tcPr>
          <w:p w14:paraId="3F2385A9" w14:textId="77777777" w:rsidR="005C6BF4" w:rsidRPr="00FF430B" w:rsidRDefault="005C6BF4" w:rsidP="008A2F19">
            <w:pPr>
              <w:jc w:val="center"/>
              <w:rPr>
                <w:rFonts w:eastAsia="Calibri"/>
                <w:lang w:eastAsia="ro-RO"/>
              </w:rPr>
            </w:pPr>
          </w:p>
        </w:tc>
        <w:tc>
          <w:tcPr>
            <w:tcW w:w="1323" w:type="dxa"/>
            <w:shd w:val="clear" w:color="auto" w:fill="auto"/>
          </w:tcPr>
          <w:p w14:paraId="50CB6DAC" w14:textId="77777777" w:rsidR="005C6BF4" w:rsidRPr="00FF430B" w:rsidRDefault="005C6BF4" w:rsidP="008A2F19">
            <w:pPr>
              <w:jc w:val="center"/>
              <w:rPr>
                <w:rFonts w:eastAsia="Calibri"/>
                <w:lang w:eastAsia="ro-RO"/>
              </w:rPr>
            </w:pPr>
          </w:p>
        </w:tc>
      </w:tr>
      <w:tr w:rsidR="005C6BF4" w:rsidRPr="00EC30C2" w14:paraId="340DC453" w14:textId="77777777" w:rsidTr="008A2F19">
        <w:tc>
          <w:tcPr>
            <w:tcW w:w="609" w:type="dxa"/>
            <w:shd w:val="clear" w:color="auto" w:fill="auto"/>
          </w:tcPr>
          <w:p w14:paraId="29C78C26" w14:textId="77777777" w:rsidR="005C6BF4" w:rsidRPr="00FF430B" w:rsidRDefault="005C6BF4" w:rsidP="008A2F19">
            <w:pPr>
              <w:jc w:val="center"/>
              <w:rPr>
                <w:rFonts w:eastAsia="Calibri"/>
                <w:lang w:eastAsia="ro-RO"/>
              </w:rPr>
            </w:pPr>
          </w:p>
        </w:tc>
        <w:tc>
          <w:tcPr>
            <w:tcW w:w="3477" w:type="dxa"/>
            <w:shd w:val="clear" w:color="auto" w:fill="auto"/>
          </w:tcPr>
          <w:p w14:paraId="675855F5" w14:textId="77777777" w:rsidR="005C6BF4" w:rsidRPr="00FF430B" w:rsidRDefault="005C6BF4" w:rsidP="008A2F19">
            <w:pPr>
              <w:jc w:val="center"/>
              <w:rPr>
                <w:rFonts w:eastAsia="Calibri"/>
                <w:lang w:eastAsia="ro-RO"/>
              </w:rPr>
            </w:pPr>
          </w:p>
        </w:tc>
        <w:tc>
          <w:tcPr>
            <w:tcW w:w="1293" w:type="dxa"/>
            <w:shd w:val="clear" w:color="auto" w:fill="auto"/>
          </w:tcPr>
          <w:p w14:paraId="42E69522" w14:textId="77777777" w:rsidR="005C6BF4" w:rsidRPr="00FF430B" w:rsidRDefault="005C6BF4" w:rsidP="008A2F19">
            <w:pPr>
              <w:jc w:val="center"/>
              <w:rPr>
                <w:rFonts w:eastAsia="Calibri"/>
                <w:lang w:eastAsia="ro-RO"/>
              </w:rPr>
            </w:pPr>
          </w:p>
        </w:tc>
        <w:tc>
          <w:tcPr>
            <w:tcW w:w="1608" w:type="dxa"/>
            <w:shd w:val="clear" w:color="auto" w:fill="auto"/>
          </w:tcPr>
          <w:p w14:paraId="22F4203B" w14:textId="77777777" w:rsidR="005C6BF4" w:rsidRPr="00FF430B" w:rsidRDefault="005C6BF4" w:rsidP="008A2F19">
            <w:pPr>
              <w:jc w:val="center"/>
              <w:rPr>
                <w:rFonts w:eastAsia="Calibri"/>
                <w:lang w:eastAsia="ro-RO"/>
              </w:rPr>
            </w:pPr>
          </w:p>
        </w:tc>
        <w:tc>
          <w:tcPr>
            <w:tcW w:w="1323" w:type="dxa"/>
            <w:shd w:val="clear" w:color="auto" w:fill="auto"/>
          </w:tcPr>
          <w:p w14:paraId="0A8539F9" w14:textId="77777777" w:rsidR="005C6BF4" w:rsidRPr="00FF430B" w:rsidRDefault="005C6BF4" w:rsidP="008A2F19">
            <w:pPr>
              <w:jc w:val="center"/>
              <w:rPr>
                <w:rFonts w:eastAsia="Calibri"/>
                <w:lang w:eastAsia="ro-RO"/>
              </w:rPr>
            </w:pPr>
          </w:p>
        </w:tc>
      </w:tr>
    </w:tbl>
    <w:p w14:paraId="0F3166D8" w14:textId="77777777" w:rsidR="005C6BF4" w:rsidRPr="00FF430B" w:rsidRDefault="005C6BF4" w:rsidP="005C6BF4">
      <w:pPr>
        <w:spacing w:after="200"/>
        <w:ind w:left="28"/>
        <w:rPr>
          <w:rFonts w:eastAsia="Calibri"/>
        </w:rPr>
      </w:pPr>
    </w:p>
    <w:p w14:paraId="754312E7"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29392F17"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11D052E9" w14:textId="77777777" w:rsidR="00B27D8B" w:rsidRPr="00FF430B" w:rsidRDefault="00B27D8B" w:rsidP="005C6BF4">
      <w:pPr>
        <w:shd w:val="clear" w:color="auto" w:fill="FFFFFF"/>
        <w:spacing w:after="200"/>
        <w:ind w:firstLine="993"/>
        <w:rPr>
          <w:rFonts w:eastAsia="Calibri"/>
          <w:spacing w:val="-1"/>
        </w:rPr>
      </w:pPr>
    </w:p>
    <w:p w14:paraId="0009680D" w14:textId="77777777" w:rsidR="00B27D8B" w:rsidRPr="00FF430B" w:rsidRDefault="00B27D8B" w:rsidP="005C6BF4">
      <w:pPr>
        <w:shd w:val="clear" w:color="auto" w:fill="FFFFFF"/>
        <w:spacing w:after="200"/>
        <w:ind w:firstLine="993"/>
        <w:rPr>
          <w:rFonts w:eastAsia="Calibri"/>
          <w:spacing w:val="-1"/>
        </w:rPr>
      </w:pPr>
    </w:p>
    <w:p w14:paraId="03E95F11" w14:textId="77777777" w:rsidR="00B27D8B" w:rsidRPr="00FF430B" w:rsidRDefault="00B27D8B" w:rsidP="005C6BF4">
      <w:pPr>
        <w:shd w:val="clear" w:color="auto" w:fill="FFFFFF"/>
        <w:spacing w:after="200"/>
        <w:ind w:firstLine="993"/>
        <w:rPr>
          <w:rFonts w:eastAsia="Calibri"/>
          <w:spacing w:val="-1"/>
        </w:rPr>
      </w:pPr>
    </w:p>
    <w:p w14:paraId="2AF0C653"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1F539A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67B1D20C" w14:textId="77777777" w:rsidR="00B27D8B" w:rsidRPr="00FF430B" w:rsidRDefault="00B27D8B" w:rsidP="000D4488">
      <w:pPr>
        <w:tabs>
          <w:tab w:val="left" w:pos="567"/>
        </w:tabs>
        <w:jc w:val="center"/>
        <w:rPr>
          <w:b/>
          <w:color w:val="000000"/>
          <w:w w:val="90"/>
        </w:rPr>
      </w:pPr>
    </w:p>
    <w:p w14:paraId="2BD4057B" w14:textId="77777777" w:rsidR="00B27D8B" w:rsidRPr="00FF430B" w:rsidRDefault="00B27D8B" w:rsidP="000D4488">
      <w:pPr>
        <w:tabs>
          <w:tab w:val="left" w:pos="567"/>
        </w:tabs>
        <w:jc w:val="center"/>
        <w:rPr>
          <w:b/>
          <w:color w:val="000000"/>
          <w:w w:val="90"/>
        </w:rPr>
      </w:pPr>
    </w:p>
    <w:p w14:paraId="7FE30178" w14:textId="77777777" w:rsidR="00B27D8B" w:rsidRPr="00FF430B" w:rsidRDefault="00B27D8B" w:rsidP="000D4488">
      <w:pPr>
        <w:tabs>
          <w:tab w:val="left" w:pos="567"/>
        </w:tabs>
        <w:jc w:val="center"/>
        <w:rPr>
          <w:b/>
          <w:color w:val="000000"/>
          <w:w w:val="90"/>
        </w:rPr>
      </w:pPr>
    </w:p>
    <w:p w14:paraId="42BC44DE" w14:textId="77777777" w:rsidR="00B27D8B" w:rsidRPr="00FF430B" w:rsidRDefault="00B27D8B" w:rsidP="000D4488">
      <w:pPr>
        <w:tabs>
          <w:tab w:val="left" w:pos="567"/>
        </w:tabs>
        <w:jc w:val="center"/>
        <w:rPr>
          <w:b/>
          <w:color w:val="000000"/>
          <w:w w:val="90"/>
        </w:rPr>
      </w:pPr>
    </w:p>
    <w:p w14:paraId="4BAABE42"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7051B9F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A596B8B" w14:textId="77777777" w:rsidR="00BA7FF4" w:rsidRPr="00FF430B" w:rsidRDefault="00BA7FF4" w:rsidP="00BA7FF4">
      <w:pPr>
        <w:jc w:val="right"/>
        <w:rPr>
          <w:noProof w:val="0"/>
        </w:rPr>
      </w:pPr>
      <w:r w:rsidRPr="00FF430B">
        <w:rPr>
          <w:noProof w:val="0"/>
        </w:rPr>
        <w:t>din “____” ________ 20___</w:t>
      </w:r>
    </w:p>
    <w:p w14:paraId="237F695F" w14:textId="77777777" w:rsidR="00B27D8B" w:rsidRPr="00FF430B" w:rsidRDefault="00B27D8B" w:rsidP="000D4488">
      <w:pPr>
        <w:tabs>
          <w:tab w:val="left" w:pos="567"/>
        </w:tabs>
        <w:jc w:val="center"/>
        <w:rPr>
          <w:b/>
          <w:color w:val="000000"/>
          <w:w w:val="90"/>
        </w:rPr>
      </w:pPr>
    </w:p>
    <w:p w14:paraId="69FA2BFD" w14:textId="77777777" w:rsidR="00B27D8B" w:rsidRPr="00FF430B" w:rsidRDefault="00B27D8B" w:rsidP="000D4488">
      <w:pPr>
        <w:tabs>
          <w:tab w:val="left" w:pos="567"/>
        </w:tabs>
        <w:jc w:val="center"/>
        <w:rPr>
          <w:b/>
          <w:color w:val="000000"/>
          <w:w w:val="90"/>
        </w:rPr>
      </w:pPr>
    </w:p>
    <w:p w14:paraId="3D7677E1" w14:textId="77777777" w:rsidR="00B27D8B" w:rsidRPr="00FF430B" w:rsidRDefault="00B27D8B" w:rsidP="000D4488">
      <w:pPr>
        <w:tabs>
          <w:tab w:val="left" w:pos="567"/>
        </w:tabs>
        <w:jc w:val="center"/>
        <w:rPr>
          <w:b/>
          <w:color w:val="000000"/>
          <w:w w:val="90"/>
        </w:rPr>
      </w:pPr>
    </w:p>
    <w:p w14:paraId="04E1CCF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807ACA" w14:textId="77777777" w:rsidR="005C6BF4" w:rsidRPr="00FF430B" w:rsidRDefault="005C6BF4" w:rsidP="005C6BF4">
      <w:pPr>
        <w:spacing w:line="276" w:lineRule="auto"/>
        <w:rPr>
          <w:rFonts w:eastAsia="Calibri"/>
        </w:rPr>
      </w:pPr>
    </w:p>
    <w:p w14:paraId="0CF38289"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4E36B80"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53A0145F"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F3A588E" w14:textId="77777777" w:rsidR="005C6BF4" w:rsidRPr="00FF430B" w:rsidRDefault="005C6BF4" w:rsidP="005C6BF4">
      <w:pPr>
        <w:shd w:val="clear" w:color="auto" w:fill="FFFFFF"/>
        <w:spacing w:line="276" w:lineRule="auto"/>
        <w:rPr>
          <w:rFonts w:eastAsia="Calibri"/>
        </w:rPr>
      </w:pPr>
    </w:p>
    <w:p w14:paraId="3C640379"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3E6022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09EDCA7F"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027E1753"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3A516C92"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60BEF754"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3EAC76E6" w14:textId="77777777" w:rsidTr="008A2F19">
        <w:trPr>
          <w:jc w:val="center"/>
        </w:trPr>
        <w:tc>
          <w:tcPr>
            <w:tcW w:w="3023" w:type="dxa"/>
            <w:shd w:val="clear" w:color="auto" w:fill="auto"/>
          </w:tcPr>
          <w:p w14:paraId="19233DA4" w14:textId="77777777" w:rsidR="005C6BF4" w:rsidRPr="00FF430B" w:rsidRDefault="005C6BF4" w:rsidP="008A2F19">
            <w:pPr>
              <w:rPr>
                <w:rFonts w:eastAsia="Calibri"/>
                <w:lang w:eastAsia="ro-RO"/>
              </w:rPr>
            </w:pPr>
          </w:p>
        </w:tc>
        <w:tc>
          <w:tcPr>
            <w:tcW w:w="1757" w:type="dxa"/>
            <w:shd w:val="clear" w:color="auto" w:fill="auto"/>
          </w:tcPr>
          <w:p w14:paraId="7800742C"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4475B3A5"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2799DED"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7F52000B" w14:textId="77777777" w:rsidTr="008A2F19">
        <w:trPr>
          <w:jc w:val="center"/>
        </w:trPr>
        <w:tc>
          <w:tcPr>
            <w:tcW w:w="3023" w:type="dxa"/>
            <w:shd w:val="clear" w:color="auto" w:fill="auto"/>
          </w:tcPr>
          <w:p w14:paraId="795A1B4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0D6AA07" w14:textId="77777777" w:rsidR="005C6BF4" w:rsidRPr="00FF430B" w:rsidRDefault="005C6BF4" w:rsidP="008A2F19">
            <w:pPr>
              <w:rPr>
                <w:rFonts w:eastAsia="Calibri"/>
                <w:lang w:eastAsia="ro-RO"/>
              </w:rPr>
            </w:pPr>
          </w:p>
        </w:tc>
        <w:tc>
          <w:tcPr>
            <w:tcW w:w="1845" w:type="dxa"/>
            <w:shd w:val="clear" w:color="auto" w:fill="auto"/>
          </w:tcPr>
          <w:p w14:paraId="164579A1" w14:textId="77777777" w:rsidR="005C6BF4" w:rsidRPr="00FF430B" w:rsidRDefault="005C6BF4" w:rsidP="008A2F19">
            <w:pPr>
              <w:rPr>
                <w:rFonts w:eastAsia="Calibri"/>
                <w:lang w:eastAsia="ro-RO"/>
              </w:rPr>
            </w:pPr>
          </w:p>
        </w:tc>
        <w:tc>
          <w:tcPr>
            <w:tcW w:w="1757" w:type="dxa"/>
            <w:shd w:val="clear" w:color="auto" w:fill="auto"/>
          </w:tcPr>
          <w:p w14:paraId="0257D9FA" w14:textId="77777777" w:rsidR="005C6BF4" w:rsidRPr="00FF430B" w:rsidRDefault="005C6BF4" w:rsidP="008A2F19">
            <w:pPr>
              <w:rPr>
                <w:rFonts w:eastAsia="Calibri"/>
                <w:lang w:eastAsia="ro-RO"/>
              </w:rPr>
            </w:pPr>
          </w:p>
        </w:tc>
      </w:tr>
      <w:tr w:rsidR="005C6BF4" w:rsidRPr="00EC30C2" w14:paraId="113839E3" w14:textId="77777777" w:rsidTr="008A2F19">
        <w:trPr>
          <w:jc w:val="center"/>
        </w:trPr>
        <w:tc>
          <w:tcPr>
            <w:tcW w:w="3023" w:type="dxa"/>
            <w:shd w:val="clear" w:color="auto" w:fill="auto"/>
          </w:tcPr>
          <w:p w14:paraId="07D896F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B255588" w14:textId="77777777" w:rsidR="005C6BF4" w:rsidRPr="00FF430B" w:rsidRDefault="005C6BF4" w:rsidP="008A2F19">
            <w:pPr>
              <w:rPr>
                <w:rFonts w:eastAsia="Calibri"/>
                <w:lang w:eastAsia="ro-RO"/>
              </w:rPr>
            </w:pPr>
          </w:p>
        </w:tc>
        <w:tc>
          <w:tcPr>
            <w:tcW w:w="1845" w:type="dxa"/>
            <w:shd w:val="clear" w:color="auto" w:fill="auto"/>
          </w:tcPr>
          <w:p w14:paraId="024F1249" w14:textId="77777777" w:rsidR="005C6BF4" w:rsidRPr="00FF430B" w:rsidRDefault="005C6BF4" w:rsidP="008A2F19">
            <w:pPr>
              <w:rPr>
                <w:rFonts w:eastAsia="Calibri"/>
                <w:lang w:eastAsia="ro-RO"/>
              </w:rPr>
            </w:pPr>
          </w:p>
        </w:tc>
        <w:tc>
          <w:tcPr>
            <w:tcW w:w="1757" w:type="dxa"/>
            <w:shd w:val="clear" w:color="auto" w:fill="auto"/>
          </w:tcPr>
          <w:p w14:paraId="2E7D1FC3" w14:textId="77777777" w:rsidR="005C6BF4" w:rsidRPr="00FF430B" w:rsidRDefault="005C6BF4" w:rsidP="008A2F19">
            <w:pPr>
              <w:rPr>
                <w:rFonts w:eastAsia="Calibri"/>
                <w:lang w:eastAsia="ro-RO"/>
              </w:rPr>
            </w:pPr>
          </w:p>
        </w:tc>
      </w:tr>
      <w:tr w:rsidR="005C6BF4" w:rsidRPr="00EC30C2" w14:paraId="1E625F29" w14:textId="77777777" w:rsidTr="008A2F19">
        <w:trPr>
          <w:jc w:val="center"/>
        </w:trPr>
        <w:tc>
          <w:tcPr>
            <w:tcW w:w="3023" w:type="dxa"/>
            <w:shd w:val="clear" w:color="auto" w:fill="auto"/>
          </w:tcPr>
          <w:p w14:paraId="35116CD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88A4B59" w14:textId="77777777" w:rsidR="005C6BF4" w:rsidRPr="00FF430B" w:rsidRDefault="005C6BF4" w:rsidP="008A2F19">
            <w:pPr>
              <w:rPr>
                <w:rFonts w:eastAsia="Calibri"/>
                <w:lang w:eastAsia="ro-RO"/>
              </w:rPr>
            </w:pPr>
          </w:p>
        </w:tc>
        <w:tc>
          <w:tcPr>
            <w:tcW w:w="1845" w:type="dxa"/>
            <w:shd w:val="clear" w:color="auto" w:fill="auto"/>
          </w:tcPr>
          <w:p w14:paraId="6C799934" w14:textId="77777777" w:rsidR="005C6BF4" w:rsidRPr="00FF430B" w:rsidRDefault="005C6BF4" w:rsidP="008A2F19">
            <w:pPr>
              <w:rPr>
                <w:rFonts w:eastAsia="Calibri"/>
                <w:lang w:eastAsia="ro-RO"/>
              </w:rPr>
            </w:pPr>
          </w:p>
        </w:tc>
        <w:tc>
          <w:tcPr>
            <w:tcW w:w="1757" w:type="dxa"/>
            <w:shd w:val="clear" w:color="auto" w:fill="auto"/>
          </w:tcPr>
          <w:p w14:paraId="0FF7541C" w14:textId="77777777" w:rsidR="005C6BF4" w:rsidRPr="00FF430B" w:rsidRDefault="005C6BF4" w:rsidP="008A2F19">
            <w:pPr>
              <w:rPr>
                <w:rFonts w:eastAsia="Calibri"/>
                <w:lang w:eastAsia="ro-RO"/>
              </w:rPr>
            </w:pPr>
          </w:p>
        </w:tc>
      </w:tr>
      <w:tr w:rsidR="005C6BF4" w:rsidRPr="00EC30C2" w14:paraId="20F514C9" w14:textId="77777777" w:rsidTr="008A2F19">
        <w:trPr>
          <w:jc w:val="center"/>
        </w:trPr>
        <w:tc>
          <w:tcPr>
            <w:tcW w:w="3023" w:type="dxa"/>
            <w:shd w:val="clear" w:color="auto" w:fill="auto"/>
          </w:tcPr>
          <w:p w14:paraId="3EE9691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B712585" w14:textId="77777777" w:rsidR="005C6BF4" w:rsidRPr="00FF430B" w:rsidRDefault="005C6BF4" w:rsidP="008A2F19">
            <w:pPr>
              <w:rPr>
                <w:rFonts w:eastAsia="Calibri"/>
                <w:lang w:eastAsia="ro-RO"/>
              </w:rPr>
            </w:pPr>
          </w:p>
        </w:tc>
        <w:tc>
          <w:tcPr>
            <w:tcW w:w="1845" w:type="dxa"/>
            <w:shd w:val="clear" w:color="auto" w:fill="auto"/>
          </w:tcPr>
          <w:p w14:paraId="5EB91F74" w14:textId="77777777" w:rsidR="005C6BF4" w:rsidRPr="00FF430B" w:rsidRDefault="005C6BF4" w:rsidP="008A2F19">
            <w:pPr>
              <w:rPr>
                <w:rFonts w:eastAsia="Calibri"/>
                <w:lang w:eastAsia="ro-RO"/>
              </w:rPr>
            </w:pPr>
          </w:p>
        </w:tc>
        <w:tc>
          <w:tcPr>
            <w:tcW w:w="1757" w:type="dxa"/>
            <w:shd w:val="clear" w:color="auto" w:fill="auto"/>
          </w:tcPr>
          <w:p w14:paraId="7EF8918F" w14:textId="77777777" w:rsidR="005C6BF4" w:rsidRPr="00FF430B" w:rsidRDefault="005C6BF4" w:rsidP="008A2F19">
            <w:pPr>
              <w:rPr>
                <w:rFonts w:eastAsia="Calibri"/>
                <w:lang w:eastAsia="ro-RO"/>
              </w:rPr>
            </w:pPr>
          </w:p>
        </w:tc>
      </w:tr>
    </w:tbl>
    <w:p w14:paraId="752B23FB" w14:textId="77777777" w:rsidR="00653E70" w:rsidRPr="00FF430B" w:rsidRDefault="00653E70" w:rsidP="005C6BF4">
      <w:pPr>
        <w:shd w:val="clear" w:color="auto" w:fill="FFFFFF"/>
        <w:spacing w:line="276" w:lineRule="auto"/>
        <w:ind w:firstLine="1080"/>
        <w:jc w:val="both"/>
        <w:rPr>
          <w:rFonts w:eastAsia="Calibri"/>
        </w:rPr>
      </w:pPr>
    </w:p>
    <w:p w14:paraId="1310408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1886E0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F30853"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1B9307BC"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729C77E2"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77B008F7" w14:textId="77777777" w:rsidR="00E26A0E" w:rsidRPr="00FF430B" w:rsidRDefault="00E26A0E" w:rsidP="005C6BF4">
      <w:pPr>
        <w:shd w:val="clear" w:color="auto" w:fill="FFFFFF"/>
        <w:spacing w:after="200" w:line="276" w:lineRule="auto"/>
        <w:ind w:firstLine="720"/>
        <w:rPr>
          <w:rFonts w:eastAsia="Calibri"/>
          <w:spacing w:val="-1"/>
        </w:rPr>
      </w:pPr>
    </w:p>
    <w:p w14:paraId="3754F347" w14:textId="77777777" w:rsidR="002927B7" w:rsidRPr="00FF430B" w:rsidRDefault="002927B7" w:rsidP="005C6BF4">
      <w:pPr>
        <w:shd w:val="clear" w:color="auto" w:fill="FFFFFF"/>
        <w:spacing w:after="200" w:line="276" w:lineRule="auto"/>
        <w:ind w:firstLine="720"/>
        <w:rPr>
          <w:rFonts w:eastAsia="Calibri"/>
          <w:spacing w:val="-1"/>
        </w:rPr>
      </w:pPr>
    </w:p>
    <w:p w14:paraId="5105B4E5"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F9A7AE"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EA2AD08"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61D4D82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D765978" w14:textId="77777777" w:rsidR="00BA7FF4" w:rsidRPr="00FF430B" w:rsidRDefault="00BA7FF4" w:rsidP="00BA7FF4">
      <w:pPr>
        <w:jc w:val="right"/>
        <w:rPr>
          <w:noProof w:val="0"/>
        </w:rPr>
      </w:pPr>
      <w:r w:rsidRPr="00FF430B">
        <w:rPr>
          <w:noProof w:val="0"/>
        </w:rPr>
        <w:t>din “____” ________ 20___</w:t>
      </w:r>
    </w:p>
    <w:p w14:paraId="005314A2" w14:textId="77777777" w:rsidR="00B27D8B" w:rsidRPr="00FF430B" w:rsidRDefault="00B27D8B" w:rsidP="00A1178E">
      <w:pPr>
        <w:tabs>
          <w:tab w:val="left" w:pos="567"/>
        </w:tabs>
        <w:jc w:val="center"/>
        <w:rPr>
          <w:b/>
          <w:color w:val="000000"/>
          <w:w w:val="90"/>
        </w:rPr>
      </w:pPr>
    </w:p>
    <w:p w14:paraId="0E4B3BA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773B72D7"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EB1AB22"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0FEFB2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10F63C7F"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517B9D7E"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E55BDF2"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A64B83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4FC04E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6353D89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22AA1E09"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0D508FCF" w14:textId="77777777" w:rsidTr="00413218">
        <w:tc>
          <w:tcPr>
            <w:tcW w:w="471" w:type="dxa"/>
          </w:tcPr>
          <w:p w14:paraId="734F03A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394CFDD5"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9B2A32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528FF2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00D1770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ED004A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4ED9A87" w14:textId="77777777" w:rsidTr="00413218">
        <w:trPr>
          <w:trHeight w:val="540"/>
        </w:trPr>
        <w:tc>
          <w:tcPr>
            <w:tcW w:w="471" w:type="dxa"/>
            <w:vMerge w:val="restart"/>
          </w:tcPr>
          <w:p w14:paraId="66A9BC4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8AA00D0"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CEDE46F"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5D614AFE"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86D5D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67C6F56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6C0FE6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220875CA" w14:textId="77777777" w:rsidTr="00413218">
        <w:trPr>
          <w:trHeight w:val="1380"/>
        </w:trPr>
        <w:tc>
          <w:tcPr>
            <w:tcW w:w="471" w:type="dxa"/>
            <w:vMerge/>
          </w:tcPr>
          <w:p w14:paraId="6A4DFB5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CB031B0"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1E6F1B2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771AECA"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F4B4C6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6BE0CA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3F7BC8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B9B537E" w14:textId="77777777" w:rsidTr="00413218">
        <w:trPr>
          <w:trHeight w:val="420"/>
        </w:trPr>
        <w:tc>
          <w:tcPr>
            <w:tcW w:w="471" w:type="dxa"/>
            <w:vMerge w:val="restart"/>
          </w:tcPr>
          <w:p w14:paraId="399B8BB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F4ADFD1"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1679189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3EB10D2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952892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E63896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28B1AFE" w14:textId="77777777" w:rsidTr="00413218">
        <w:trPr>
          <w:trHeight w:val="535"/>
        </w:trPr>
        <w:tc>
          <w:tcPr>
            <w:tcW w:w="471" w:type="dxa"/>
            <w:vMerge/>
          </w:tcPr>
          <w:p w14:paraId="00DED42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F7DABAA"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32F8E40"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2270E51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10C9B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F184E9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B3B0621" w14:textId="77777777" w:rsidTr="00DA5198">
        <w:trPr>
          <w:trHeight w:val="1770"/>
        </w:trPr>
        <w:tc>
          <w:tcPr>
            <w:tcW w:w="471" w:type="dxa"/>
            <w:vMerge w:val="restart"/>
          </w:tcPr>
          <w:p w14:paraId="0D97681B"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4818185"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7752772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1B1D09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D9CC86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2C158E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7BAFC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A13C2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318CA5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91652E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08773ADE" w14:textId="77777777" w:rsidR="00F366C7" w:rsidRPr="00FF430B" w:rsidRDefault="000F650B" w:rsidP="00F366C7">
            <w:pPr>
              <w:tabs>
                <w:tab w:val="left" w:pos="567"/>
              </w:tabs>
            </w:pPr>
            <w:r w:rsidRPr="00FF430B">
              <w:t>A.Terasamente, lucrări la structura clădirilor;</w:t>
            </w:r>
          </w:p>
          <w:p w14:paraId="611A0D0B"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3F735A41"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75A41B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98A62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72A423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9E77E9B" w14:textId="77777777" w:rsidTr="00F40A1C">
        <w:trPr>
          <w:trHeight w:val="1260"/>
        </w:trPr>
        <w:tc>
          <w:tcPr>
            <w:tcW w:w="471" w:type="dxa"/>
            <w:vMerge/>
          </w:tcPr>
          <w:p w14:paraId="52670B2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230DF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9DB84D0"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1582EF5D"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5B25876B" w14:textId="77777777" w:rsidR="0079357E" w:rsidRPr="00FF430B" w:rsidRDefault="00FD2140" w:rsidP="00DA5198">
            <w:pPr>
              <w:tabs>
                <w:tab w:val="left" w:leader="underscore" w:pos="6465"/>
                <w:tab w:val="right" w:leader="underscore" w:pos="9777"/>
              </w:tabs>
              <w:jc w:val="both"/>
            </w:pPr>
            <w:r w:rsidRPr="00FF430B">
              <w:t xml:space="preserve">B.poduri; </w:t>
            </w:r>
          </w:p>
          <w:p w14:paraId="49C8FC65"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3E87977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2C9A15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C3F77E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39EDC05F" w14:textId="77777777" w:rsidTr="00F40A1C">
        <w:trPr>
          <w:trHeight w:val="1260"/>
        </w:trPr>
        <w:tc>
          <w:tcPr>
            <w:tcW w:w="471" w:type="dxa"/>
            <w:vMerge/>
          </w:tcPr>
          <w:p w14:paraId="70F0E82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5073D4A"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1C73C56" w14:textId="77777777" w:rsidR="00F366C7" w:rsidRPr="00FF430B" w:rsidRDefault="00F366C7" w:rsidP="00F366C7">
            <w:pPr>
              <w:tabs>
                <w:tab w:val="left" w:pos="567"/>
              </w:tabs>
              <w:spacing w:line="276" w:lineRule="auto"/>
            </w:pPr>
            <w:r w:rsidRPr="00FF430B">
              <w:t>Construcții speciale:</w:t>
            </w:r>
          </w:p>
          <w:p w14:paraId="3362A422" w14:textId="77777777" w:rsidR="00F366C7" w:rsidRPr="00FF430B" w:rsidRDefault="00F366C7" w:rsidP="00F366C7">
            <w:pPr>
              <w:tabs>
                <w:tab w:val="left" w:pos="567"/>
              </w:tabs>
              <w:spacing w:line="276" w:lineRule="auto"/>
            </w:pPr>
            <w:r w:rsidRPr="00FF430B">
              <w:t>A. hidrotehnice și pentru îmbunătățiri funciare;</w:t>
            </w:r>
          </w:p>
          <w:p w14:paraId="6A3F6D9D"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1E5D01E5" w14:textId="77777777" w:rsidR="00F366C7" w:rsidRPr="00FF430B" w:rsidRDefault="00F366C7" w:rsidP="00F366C7">
            <w:pPr>
              <w:tabs>
                <w:tab w:val="left" w:pos="567"/>
              </w:tabs>
              <w:spacing w:line="276" w:lineRule="auto"/>
            </w:pPr>
            <w:r w:rsidRPr="00FF430B">
              <w:t>C. porturi și debarcadere;</w:t>
            </w:r>
          </w:p>
          <w:p w14:paraId="711E6A3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36DD600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BAA2AB"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3FF730E"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85D2919" w14:textId="77777777" w:rsidTr="00F40A1C">
        <w:trPr>
          <w:trHeight w:val="2055"/>
        </w:trPr>
        <w:tc>
          <w:tcPr>
            <w:tcW w:w="471" w:type="dxa"/>
            <w:vMerge/>
          </w:tcPr>
          <w:p w14:paraId="70F9BFA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3A138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70CF6B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762ADCB" w14:textId="77777777" w:rsidR="00F366C7" w:rsidRPr="00FF430B" w:rsidRDefault="00F366C7" w:rsidP="00F366C7">
            <w:pPr>
              <w:tabs>
                <w:tab w:val="left" w:pos="567"/>
              </w:tabs>
              <w:spacing w:line="276" w:lineRule="auto"/>
            </w:pPr>
            <w:r w:rsidRPr="00FF430B">
              <w:t>A.de alimentare cu apă și canalizare;</w:t>
            </w:r>
          </w:p>
          <w:p w14:paraId="5FB20542" w14:textId="77777777" w:rsidR="0079357E" w:rsidRPr="00FF430B" w:rsidRDefault="00F366C7" w:rsidP="00F366C7">
            <w:pPr>
              <w:tabs>
                <w:tab w:val="left" w:pos="567"/>
              </w:tabs>
              <w:spacing w:line="276" w:lineRule="auto"/>
            </w:pPr>
            <w:r w:rsidRPr="00FF430B">
              <w:t xml:space="preserve">B.de încălzire; </w:t>
            </w:r>
          </w:p>
          <w:p w14:paraId="4B809DE0"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20357F9B"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3F6D1FFF"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58714670"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0CA8178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79A30B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14AA9B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3D2CDB8" w14:textId="77777777" w:rsidTr="00413218">
        <w:trPr>
          <w:trHeight w:val="945"/>
        </w:trPr>
        <w:tc>
          <w:tcPr>
            <w:tcW w:w="471" w:type="dxa"/>
            <w:vMerge/>
          </w:tcPr>
          <w:p w14:paraId="78FE5B3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0FEB44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65723DE"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807E332" w14:textId="77777777" w:rsidR="00F366C7" w:rsidRPr="00FF430B" w:rsidRDefault="00F366C7" w:rsidP="00F366C7">
            <w:pPr>
              <w:tabs>
                <w:tab w:val="left" w:pos="567"/>
              </w:tabs>
              <w:spacing w:line="276" w:lineRule="auto"/>
            </w:pPr>
            <w:r w:rsidRPr="00FF430B">
              <w:t>A. sub presiune, mecanisme de ridicat, cazane;</w:t>
            </w:r>
          </w:p>
          <w:p w14:paraId="11A3F66B" w14:textId="77777777" w:rsidR="00F366C7" w:rsidRPr="00FF430B" w:rsidRDefault="00F366C7" w:rsidP="00F366C7">
            <w:pPr>
              <w:tabs>
                <w:tab w:val="left" w:pos="567"/>
              </w:tabs>
              <w:spacing w:line="276" w:lineRule="auto"/>
            </w:pPr>
            <w:r w:rsidRPr="00FF430B">
              <w:t>B. chimico-tehnologice; C. gazoducte magistrale;</w:t>
            </w:r>
          </w:p>
          <w:p w14:paraId="5A312702"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2AB2642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B8D94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674399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392AE097"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3CF6C50A"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61F1F5B6"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A6C223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6A067A"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B87566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2099BD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5AC16F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25FAD53C"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2D312C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684F833"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32791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95B786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526476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8F1C2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537F22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E52019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B149B0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08C683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585AAA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3F12290"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4C7A9E1"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ACD061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166F62D2"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A2ECA2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00F5A40" w14:textId="77777777" w:rsidR="000C5DFB" w:rsidRPr="00FF430B" w:rsidRDefault="000C5DFB" w:rsidP="000C5DFB">
      <w:pPr>
        <w:jc w:val="right"/>
        <w:rPr>
          <w:noProof w:val="0"/>
        </w:rPr>
      </w:pPr>
      <w:r w:rsidRPr="00FF430B">
        <w:rPr>
          <w:noProof w:val="0"/>
        </w:rPr>
        <w:t>din “____” ________ 20___</w:t>
      </w:r>
    </w:p>
    <w:p w14:paraId="6805EF5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6BAB465"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3A75020" w14:textId="77777777" w:rsidR="00884264" w:rsidRPr="007C377E" w:rsidRDefault="00884264" w:rsidP="00884264">
      <w:pPr>
        <w:tabs>
          <w:tab w:val="left" w:pos="567"/>
        </w:tabs>
        <w:jc w:val="center"/>
        <w:rPr>
          <w:b/>
          <w:color w:val="FF0000"/>
          <w:sz w:val="32"/>
          <w:szCs w:val="32"/>
        </w:rPr>
      </w:pPr>
      <w:r w:rsidRPr="007C377E">
        <w:rPr>
          <w:b/>
          <w:color w:val="FF0000"/>
          <w:sz w:val="32"/>
          <w:szCs w:val="32"/>
        </w:rPr>
        <w:t>SE ANEXEAZĂ</w:t>
      </w:r>
    </w:p>
    <w:p w14:paraId="44B98F67" w14:textId="77777777" w:rsidR="00884264" w:rsidRDefault="00884264" w:rsidP="006C4C0E">
      <w:pPr>
        <w:tabs>
          <w:tab w:val="left" w:leader="underscore" w:pos="6465"/>
          <w:tab w:val="right" w:leader="underscore" w:pos="9777"/>
        </w:tabs>
        <w:spacing w:line="302" w:lineRule="auto"/>
        <w:rPr>
          <w:rFonts w:eastAsia="PMingLiU"/>
          <w:lang w:eastAsia="zh-CN"/>
        </w:rPr>
      </w:pPr>
    </w:p>
    <w:p w14:paraId="1DBF299A" w14:textId="77777777" w:rsidR="00884264" w:rsidRPr="00FF430B" w:rsidRDefault="00884264" w:rsidP="006C4C0E">
      <w:pPr>
        <w:tabs>
          <w:tab w:val="left" w:leader="underscore" w:pos="6465"/>
          <w:tab w:val="right" w:leader="underscore" w:pos="9777"/>
        </w:tabs>
        <w:spacing w:line="302" w:lineRule="auto"/>
        <w:rPr>
          <w:rFonts w:eastAsia="PMingLiU"/>
          <w:lang w:eastAsia="zh-CN"/>
        </w:rPr>
      </w:pPr>
    </w:p>
    <w:p w14:paraId="49ABC1DA"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5D3897EB"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5F28F666"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18193B3" w14:textId="77777777" w:rsidR="006C4C0E" w:rsidRPr="00FF430B" w:rsidRDefault="006C4C0E" w:rsidP="006C4C0E">
      <w:pPr>
        <w:pStyle w:val="2"/>
        <w:spacing w:before="0"/>
        <w:jc w:val="center"/>
        <w:rPr>
          <w:rFonts w:ascii="Times New Roman" w:hAnsi="Times New Roman" w:cs="Times New Roman"/>
          <w:bCs w:val="0"/>
          <w:i/>
          <w:color w:val="auto"/>
        </w:rPr>
      </w:pPr>
    </w:p>
    <w:p w14:paraId="230C2268"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390A43C" w14:textId="77777777" w:rsidR="00E71F7B" w:rsidRPr="00FF430B" w:rsidRDefault="00E71F7B" w:rsidP="00196AB4">
      <w:pPr>
        <w:jc w:val="both"/>
      </w:pPr>
    </w:p>
    <w:p w14:paraId="7EF94AF7" w14:textId="77777777" w:rsidR="00E71F7B" w:rsidRPr="00FF430B" w:rsidRDefault="00E71F7B" w:rsidP="00196AB4">
      <w:pPr>
        <w:pStyle w:val="a"/>
        <w:numPr>
          <w:ilvl w:val="0"/>
          <w:numId w:val="0"/>
        </w:numPr>
      </w:pPr>
    </w:p>
    <w:p w14:paraId="3CBDD646" w14:textId="77777777" w:rsidR="00233538" w:rsidRPr="00FF430B" w:rsidRDefault="0003591A" w:rsidP="00196AB4">
      <w:pPr>
        <w:ind w:firstLine="709"/>
        <w:jc w:val="both"/>
      </w:pPr>
      <w:r w:rsidRPr="00FF430B">
        <w:t>Obiectul_______________________________________________________________</w:t>
      </w:r>
    </w:p>
    <w:p w14:paraId="59D20EAC" w14:textId="77777777" w:rsidR="00233538" w:rsidRPr="00FF430B" w:rsidRDefault="0003591A" w:rsidP="00196AB4">
      <w:pPr>
        <w:ind w:firstLine="709"/>
        <w:jc w:val="center"/>
      </w:pPr>
      <w:r w:rsidRPr="00FF430B">
        <w:rPr>
          <w:i/>
        </w:rPr>
        <w:t>(denumirea, adresa)</w:t>
      </w:r>
    </w:p>
    <w:p w14:paraId="6A89D51E" w14:textId="77777777" w:rsidR="00233538" w:rsidRPr="00FF430B" w:rsidRDefault="0003591A" w:rsidP="00196AB4">
      <w:pPr>
        <w:ind w:firstLine="709"/>
        <w:jc w:val="both"/>
      </w:pPr>
      <w:r w:rsidRPr="00FF430B">
        <w:t>Autoritatea contractantă__________________________________________________</w:t>
      </w:r>
    </w:p>
    <w:p w14:paraId="44C1CAAC" w14:textId="77777777" w:rsidR="00233538" w:rsidRPr="00FF430B" w:rsidRDefault="0003591A" w:rsidP="00196AB4">
      <w:pPr>
        <w:ind w:firstLine="709"/>
        <w:jc w:val="center"/>
        <w:rPr>
          <w:i/>
        </w:rPr>
      </w:pPr>
      <w:r w:rsidRPr="00FF430B">
        <w:rPr>
          <w:i/>
        </w:rPr>
        <w:t>(denumirea, adresa)</w:t>
      </w:r>
    </w:p>
    <w:p w14:paraId="5988FC1A" w14:textId="77777777" w:rsidR="00233538" w:rsidRPr="00FF430B" w:rsidRDefault="0003591A" w:rsidP="00196AB4">
      <w:pPr>
        <w:pStyle w:val="cp"/>
        <w:ind w:firstLine="709"/>
        <w:jc w:val="both"/>
      </w:pPr>
      <w:r w:rsidRPr="00FF430B">
        <w:t>1 . Descriere generală</w:t>
      </w:r>
    </w:p>
    <w:p w14:paraId="773C668E"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337521D" w14:textId="77777777" w:rsidR="00233538" w:rsidRPr="00FF430B" w:rsidRDefault="0003591A" w:rsidP="00196AB4">
      <w:pPr>
        <w:ind w:firstLine="709"/>
        <w:jc w:val="both"/>
        <w:rPr>
          <w:b/>
        </w:rPr>
      </w:pPr>
      <w:r w:rsidRPr="00FF430B">
        <w:rPr>
          <w:b/>
        </w:rPr>
        <w:t>2. Informaţii şi proiectare</w:t>
      </w:r>
    </w:p>
    <w:p w14:paraId="5C561E8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EDE8592" w14:textId="77777777" w:rsidR="00233538" w:rsidRPr="00FF430B" w:rsidRDefault="0003591A" w:rsidP="00196AB4">
      <w:pPr>
        <w:ind w:firstLine="709"/>
        <w:jc w:val="both"/>
        <w:rPr>
          <w:b/>
        </w:rPr>
      </w:pPr>
      <w:r w:rsidRPr="00FF430B">
        <w:rPr>
          <w:b/>
        </w:rPr>
        <w:t>3. Materiale, compatibilităţi, reglementări tehnice şi standarde utilizate</w:t>
      </w:r>
    </w:p>
    <w:p w14:paraId="69B73264"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34150603" w14:textId="77777777" w:rsidR="00233538" w:rsidRPr="00FF430B" w:rsidRDefault="0003591A" w:rsidP="00196AB4">
      <w:pPr>
        <w:ind w:firstLine="709"/>
        <w:jc w:val="both"/>
        <w:rPr>
          <w:b/>
        </w:rPr>
      </w:pPr>
      <w:r w:rsidRPr="00FF430B">
        <w:rPr>
          <w:b/>
        </w:rPr>
        <w:t>4. Mostre</w:t>
      </w:r>
    </w:p>
    <w:p w14:paraId="25947935" w14:textId="77777777" w:rsidR="00233538" w:rsidRPr="00FF430B" w:rsidRDefault="0003591A" w:rsidP="00196AB4">
      <w:pPr>
        <w:ind w:firstLine="709"/>
        <w:jc w:val="both"/>
      </w:pPr>
      <w:r w:rsidRPr="00FF430B">
        <w:t>Se precizează modul de prezentare a mostrelor la toate produsele utilizate.</w:t>
      </w:r>
    </w:p>
    <w:p w14:paraId="4BFAB11B"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6B694441"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406C5D96"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184F1398"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CAF685D" w14:textId="77777777" w:rsidR="00233538" w:rsidRPr="00FF430B" w:rsidRDefault="0003591A" w:rsidP="00196AB4">
      <w:pPr>
        <w:ind w:firstLine="709"/>
        <w:jc w:val="both"/>
        <w:rPr>
          <w:b/>
        </w:rPr>
      </w:pPr>
      <w:r w:rsidRPr="00FF430B">
        <w:rPr>
          <w:b/>
        </w:rPr>
        <w:t>7. Remedierea viciilor ascunse şi a defectelor</w:t>
      </w:r>
    </w:p>
    <w:p w14:paraId="60438FD3"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1AF17BE7" w14:textId="77777777" w:rsidR="00233538" w:rsidRPr="00FF430B" w:rsidRDefault="0003591A" w:rsidP="00196AB4">
      <w:pPr>
        <w:ind w:firstLine="709"/>
        <w:jc w:val="both"/>
        <w:rPr>
          <w:b/>
        </w:rPr>
      </w:pPr>
      <w:r w:rsidRPr="00FF430B">
        <w:rPr>
          <w:b/>
        </w:rPr>
        <w:t>8. Trasarea geodezică a lucrărilor, toleranţe de execuţie</w:t>
      </w:r>
    </w:p>
    <w:p w14:paraId="3D2B1620"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38FC8EDC" w14:textId="77777777" w:rsidR="00233538" w:rsidRPr="00FF430B" w:rsidRDefault="0003591A" w:rsidP="00196AB4">
      <w:pPr>
        <w:ind w:firstLine="709"/>
        <w:jc w:val="both"/>
        <w:rPr>
          <w:b/>
        </w:rPr>
      </w:pPr>
      <w:r w:rsidRPr="00FF430B">
        <w:rPr>
          <w:b/>
        </w:rPr>
        <w:t>9. Parametrii de calcul ai elementelor constructive</w:t>
      </w:r>
    </w:p>
    <w:p w14:paraId="4C016177" w14:textId="77777777" w:rsidR="00233538" w:rsidRPr="00FF430B" w:rsidRDefault="0003591A" w:rsidP="00196AB4">
      <w:pPr>
        <w:ind w:firstLine="709"/>
        <w:jc w:val="both"/>
      </w:pPr>
      <w:r w:rsidRPr="00FF430B">
        <w:t>Se precizează sarcinile luate în calcul: seismicitatea, acţiunile, alţi parametri.</w:t>
      </w:r>
    </w:p>
    <w:p w14:paraId="6C05005F"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16EC3D2B"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7FF34973" w14:textId="77777777" w:rsidR="00233538" w:rsidRPr="00FF430B" w:rsidRDefault="0003591A" w:rsidP="00196AB4">
      <w:pPr>
        <w:ind w:firstLine="709"/>
        <w:jc w:val="both"/>
        <w:rPr>
          <w:b/>
        </w:rPr>
      </w:pPr>
      <w:r w:rsidRPr="00FF430B">
        <w:rPr>
          <w:b/>
        </w:rPr>
        <w:t>11. Nivelul admis al zgomotului şi al vibraţiilor</w:t>
      </w:r>
    </w:p>
    <w:p w14:paraId="3355AEC6" w14:textId="77777777"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14:paraId="791EAE47" w14:textId="77777777" w:rsidR="00233538" w:rsidRPr="00FF430B" w:rsidRDefault="0003591A" w:rsidP="00196AB4">
      <w:pPr>
        <w:ind w:firstLine="709"/>
        <w:jc w:val="both"/>
        <w:rPr>
          <w:b/>
        </w:rPr>
      </w:pPr>
      <w:r w:rsidRPr="00FF430B">
        <w:rPr>
          <w:b/>
        </w:rPr>
        <w:t>12. Cerinţe privind montarea utilajelor şi a instalaţiilor</w:t>
      </w:r>
    </w:p>
    <w:p w14:paraId="2910DD85"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070EF762" w14:textId="77777777" w:rsidR="00233538" w:rsidRPr="00FF430B" w:rsidRDefault="0003591A" w:rsidP="00196AB4">
      <w:pPr>
        <w:ind w:firstLine="709"/>
        <w:jc w:val="both"/>
        <w:rPr>
          <w:b/>
        </w:rPr>
      </w:pPr>
      <w:r w:rsidRPr="00FF430B">
        <w:rPr>
          <w:b/>
        </w:rPr>
        <w:t>13. Lucrări de construcţii aferente montării instalaţiilor</w:t>
      </w:r>
    </w:p>
    <w:p w14:paraId="643529B0"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668D42E4" w14:textId="77777777" w:rsidR="00233538" w:rsidRPr="00FF430B" w:rsidRDefault="0003591A" w:rsidP="00196AB4">
      <w:pPr>
        <w:ind w:firstLine="709"/>
        <w:jc w:val="both"/>
        <w:rPr>
          <w:b/>
        </w:rPr>
      </w:pPr>
      <w:r w:rsidRPr="00FF430B">
        <w:rPr>
          <w:b/>
        </w:rPr>
        <w:t>14. Articole, produse şi piese necesare instalaţiilor</w:t>
      </w:r>
    </w:p>
    <w:p w14:paraId="544C0BA1"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0467016C"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7EAE4F37"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0220006" w14:textId="77777777" w:rsidR="00233538" w:rsidRPr="00FF430B" w:rsidRDefault="0003591A" w:rsidP="00196AB4">
      <w:pPr>
        <w:ind w:firstLine="709"/>
        <w:jc w:val="both"/>
        <w:rPr>
          <w:b/>
        </w:rPr>
      </w:pPr>
      <w:r w:rsidRPr="00FF430B">
        <w:rPr>
          <w:b/>
        </w:rPr>
        <w:t>16. Definiţii</w:t>
      </w:r>
    </w:p>
    <w:p w14:paraId="33679037" w14:textId="77777777" w:rsidR="00233538" w:rsidRPr="00FF430B" w:rsidRDefault="0003591A" w:rsidP="00196AB4">
      <w:pPr>
        <w:ind w:firstLine="709"/>
        <w:jc w:val="both"/>
      </w:pPr>
      <w:r w:rsidRPr="00FF430B">
        <w:t>Se precizează termenii şi definiţiile utilizate în caietul de sarcini şi unele caracteristici.</w:t>
      </w:r>
    </w:p>
    <w:p w14:paraId="27146400" w14:textId="77777777" w:rsidR="00233538" w:rsidRPr="00FF430B" w:rsidRDefault="0003591A" w:rsidP="00196AB4">
      <w:pPr>
        <w:ind w:firstLine="709"/>
        <w:jc w:val="both"/>
        <w:rPr>
          <w:b/>
        </w:rPr>
      </w:pPr>
      <w:r w:rsidRPr="00FF430B">
        <w:rPr>
          <w:b/>
        </w:rPr>
        <w:t>17. Cerinţe privind calculul costului</w:t>
      </w:r>
    </w:p>
    <w:p w14:paraId="544D29F1"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2F4EE981" w14:textId="77777777" w:rsidR="00F4030F" w:rsidRPr="00FF430B" w:rsidRDefault="00F4030F" w:rsidP="00196AB4">
      <w:pPr>
        <w:ind w:firstLine="709"/>
        <w:jc w:val="both"/>
        <w:rPr>
          <w:b/>
        </w:rPr>
      </w:pPr>
      <w:r w:rsidRPr="00FF430B">
        <w:rPr>
          <w:b/>
        </w:rPr>
        <w:t>18. Documente obligatorii la depunerea ofertei</w:t>
      </w:r>
    </w:p>
    <w:p w14:paraId="0160C35F"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7833CE41" w14:textId="77777777" w:rsidR="00F4030F" w:rsidRPr="00FF430B" w:rsidRDefault="00F4030F" w:rsidP="00196AB4">
      <w:pPr>
        <w:ind w:firstLine="709"/>
        <w:jc w:val="both"/>
        <w:rPr>
          <w:b/>
        </w:rPr>
      </w:pPr>
      <w:r w:rsidRPr="00FF430B">
        <w:rPr>
          <w:b/>
        </w:rPr>
        <w:t>19. Documente obligatorii la evaluarea ofertelor</w:t>
      </w:r>
    </w:p>
    <w:p w14:paraId="767C7D09"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20D5BD87" w14:textId="77777777" w:rsidR="00F4030F" w:rsidRPr="00FF430B" w:rsidRDefault="00F4030F" w:rsidP="00196AB4">
      <w:pPr>
        <w:ind w:firstLine="709"/>
        <w:jc w:val="both"/>
      </w:pPr>
    </w:p>
    <w:p w14:paraId="42D4B63D" w14:textId="77777777" w:rsidR="00B27D8B" w:rsidRPr="00FF430B" w:rsidRDefault="00B27D8B" w:rsidP="00196AB4">
      <w:pPr>
        <w:ind w:firstLine="709"/>
        <w:jc w:val="both"/>
      </w:pPr>
    </w:p>
    <w:p w14:paraId="756025F6" w14:textId="77777777" w:rsidR="000E4D7D" w:rsidRPr="00FF430B" w:rsidRDefault="000E4D7D" w:rsidP="00196AB4">
      <w:pPr>
        <w:ind w:firstLine="709"/>
        <w:jc w:val="both"/>
      </w:pPr>
    </w:p>
    <w:p w14:paraId="049D4C7A" w14:textId="77777777" w:rsidR="000E4D7D" w:rsidRPr="00FF430B" w:rsidRDefault="000E4D7D" w:rsidP="00196AB4">
      <w:pPr>
        <w:ind w:firstLine="709"/>
        <w:jc w:val="both"/>
      </w:pPr>
    </w:p>
    <w:p w14:paraId="218B8C69" w14:textId="77777777" w:rsidR="000E4D7D" w:rsidRPr="00FF430B" w:rsidRDefault="000E4D7D" w:rsidP="00196AB4">
      <w:pPr>
        <w:ind w:firstLine="709"/>
        <w:jc w:val="both"/>
      </w:pPr>
    </w:p>
    <w:p w14:paraId="01965271" w14:textId="77777777" w:rsidR="00233538" w:rsidRPr="00FF430B" w:rsidRDefault="0003591A" w:rsidP="00196AB4">
      <w:pPr>
        <w:ind w:firstLine="709"/>
        <w:jc w:val="both"/>
      </w:pPr>
      <w:r w:rsidRPr="00FF430B">
        <w:t>------------------------</w:t>
      </w:r>
    </w:p>
    <w:p w14:paraId="7EE578A9"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4452F3C4" w14:textId="77777777" w:rsidR="00233538" w:rsidRPr="00FF430B" w:rsidRDefault="0003591A" w:rsidP="00196AB4">
      <w:pPr>
        <w:ind w:firstLine="709"/>
        <w:jc w:val="both"/>
      </w:pPr>
      <w:r w:rsidRPr="00FF430B">
        <w:t> </w:t>
      </w:r>
    </w:p>
    <w:p w14:paraId="3D5E7BB2" w14:textId="77777777" w:rsidR="0019071C" w:rsidRPr="00FF430B" w:rsidRDefault="0019071C" w:rsidP="00196AB4">
      <w:pPr>
        <w:ind w:firstLine="709"/>
        <w:jc w:val="both"/>
        <w:rPr>
          <w:bCs/>
        </w:rPr>
      </w:pPr>
      <w:r w:rsidRPr="00FF430B">
        <w:rPr>
          <w:bCs/>
        </w:rPr>
        <w:t xml:space="preserve"> </w:t>
      </w:r>
    </w:p>
    <w:p w14:paraId="6CBC3F2B" w14:textId="77777777" w:rsidR="0019071C" w:rsidRPr="00FF430B" w:rsidRDefault="0019071C" w:rsidP="00196AB4">
      <w:pPr>
        <w:ind w:firstLine="709"/>
        <w:jc w:val="both"/>
        <w:rPr>
          <w:bCs/>
        </w:rPr>
      </w:pPr>
    </w:p>
    <w:p w14:paraId="0CD036DB"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2AD52822" w14:textId="77777777" w:rsidR="00F6496F" w:rsidRPr="00FF430B" w:rsidRDefault="00F6496F" w:rsidP="00196AB4">
      <w:pPr>
        <w:jc w:val="both"/>
      </w:pPr>
    </w:p>
    <w:p w14:paraId="4E715926" w14:textId="77777777" w:rsidR="00F6496F" w:rsidRPr="00FF430B" w:rsidRDefault="00F6496F" w:rsidP="00196AB4">
      <w:pPr>
        <w:jc w:val="both"/>
        <w:rPr>
          <w:b/>
        </w:rPr>
      </w:pPr>
    </w:p>
    <w:p w14:paraId="6D75D481" w14:textId="77777777" w:rsidR="00B27D8B" w:rsidRPr="00FF430B" w:rsidRDefault="00B27D8B" w:rsidP="00196AB4">
      <w:pPr>
        <w:jc w:val="both"/>
        <w:rPr>
          <w:b/>
        </w:rPr>
      </w:pPr>
    </w:p>
    <w:p w14:paraId="5C664090" w14:textId="77777777" w:rsidR="00B27D8B" w:rsidRPr="00FF430B" w:rsidRDefault="00B27D8B" w:rsidP="00196AB4">
      <w:pPr>
        <w:jc w:val="both"/>
        <w:rPr>
          <w:b/>
        </w:rPr>
      </w:pPr>
    </w:p>
    <w:p w14:paraId="59C7BD23" w14:textId="77777777" w:rsidR="000E4D7D" w:rsidRPr="00FF430B" w:rsidRDefault="000E4D7D" w:rsidP="00196AB4">
      <w:pPr>
        <w:jc w:val="both"/>
        <w:rPr>
          <w:b/>
        </w:rPr>
      </w:pPr>
    </w:p>
    <w:p w14:paraId="5EAFC5F9" w14:textId="77777777" w:rsidR="000E4D7D" w:rsidRPr="00FF430B" w:rsidRDefault="000E4D7D" w:rsidP="00196AB4">
      <w:pPr>
        <w:jc w:val="both"/>
        <w:rPr>
          <w:b/>
        </w:rPr>
      </w:pPr>
    </w:p>
    <w:p w14:paraId="184ACEA1" w14:textId="77777777" w:rsidR="000E4D7D" w:rsidRPr="00FF430B" w:rsidRDefault="000E4D7D" w:rsidP="00196AB4">
      <w:pPr>
        <w:jc w:val="both"/>
        <w:rPr>
          <w:b/>
        </w:rPr>
      </w:pPr>
    </w:p>
    <w:p w14:paraId="08E5C2EB" w14:textId="77777777" w:rsidR="000E4D7D" w:rsidRPr="00FF430B" w:rsidRDefault="000E4D7D" w:rsidP="00196AB4">
      <w:pPr>
        <w:jc w:val="both"/>
        <w:rPr>
          <w:b/>
        </w:rPr>
      </w:pPr>
    </w:p>
    <w:p w14:paraId="71736F56" w14:textId="77777777" w:rsidR="000E4D7D" w:rsidRPr="00FF430B" w:rsidRDefault="000E4D7D" w:rsidP="00196AB4">
      <w:pPr>
        <w:jc w:val="both"/>
        <w:rPr>
          <w:b/>
        </w:rPr>
      </w:pPr>
    </w:p>
    <w:p w14:paraId="74831865" w14:textId="77777777" w:rsidR="000E4D7D" w:rsidRPr="00FF430B" w:rsidRDefault="000E4D7D" w:rsidP="00196AB4">
      <w:pPr>
        <w:jc w:val="both"/>
        <w:rPr>
          <w:b/>
        </w:rPr>
      </w:pPr>
    </w:p>
    <w:p w14:paraId="644BD918" w14:textId="77777777" w:rsidR="000E4D7D" w:rsidRPr="00FF430B" w:rsidRDefault="000E4D7D" w:rsidP="00196AB4">
      <w:pPr>
        <w:jc w:val="both"/>
        <w:rPr>
          <w:b/>
        </w:rPr>
      </w:pPr>
    </w:p>
    <w:p w14:paraId="4CD4580B" w14:textId="77777777" w:rsidR="000E4D7D" w:rsidRPr="00FF430B" w:rsidRDefault="000E4D7D" w:rsidP="00196AB4">
      <w:pPr>
        <w:jc w:val="both"/>
        <w:rPr>
          <w:b/>
        </w:rPr>
      </w:pPr>
    </w:p>
    <w:p w14:paraId="09426E2C" w14:textId="77777777" w:rsidR="000E4D7D" w:rsidRPr="00FF430B" w:rsidRDefault="000E4D7D" w:rsidP="00196AB4">
      <w:pPr>
        <w:jc w:val="both"/>
        <w:rPr>
          <w:b/>
        </w:rPr>
      </w:pPr>
    </w:p>
    <w:p w14:paraId="54894F19" w14:textId="77777777" w:rsidR="000E4D7D" w:rsidRPr="00FF430B" w:rsidRDefault="000E4D7D" w:rsidP="00196AB4">
      <w:pPr>
        <w:jc w:val="both"/>
        <w:rPr>
          <w:b/>
        </w:rPr>
      </w:pPr>
    </w:p>
    <w:p w14:paraId="32AC4601" w14:textId="77777777" w:rsidR="000E4D7D" w:rsidRPr="00FF430B" w:rsidRDefault="000E4D7D" w:rsidP="00196AB4">
      <w:pPr>
        <w:jc w:val="both"/>
        <w:rPr>
          <w:b/>
        </w:rPr>
      </w:pPr>
    </w:p>
    <w:p w14:paraId="160658A0" w14:textId="77777777" w:rsidR="00884264" w:rsidRPr="007C377E" w:rsidRDefault="00884264" w:rsidP="00884264">
      <w:pPr>
        <w:tabs>
          <w:tab w:val="left" w:pos="567"/>
        </w:tabs>
        <w:jc w:val="center"/>
        <w:rPr>
          <w:b/>
          <w:color w:val="FF0000"/>
          <w:sz w:val="32"/>
          <w:szCs w:val="32"/>
        </w:rPr>
      </w:pPr>
      <w:r w:rsidRPr="007C377E">
        <w:rPr>
          <w:b/>
          <w:color w:val="FF0000"/>
          <w:sz w:val="32"/>
          <w:szCs w:val="32"/>
        </w:rPr>
        <w:t>SE ANEXEAZĂ</w:t>
      </w:r>
    </w:p>
    <w:p w14:paraId="0C82B7D0" w14:textId="77777777" w:rsidR="000E4D7D" w:rsidRPr="00FF430B" w:rsidRDefault="000E4D7D" w:rsidP="00196AB4">
      <w:pPr>
        <w:jc w:val="both"/>
        <w:rPr>
          <w:b/>
        </w:rPr>
      </w:pPr>
    </w:p>
    <w:p w14:paraId="0DD25732" w14:textId="77777777" w:rsidR="000E4D7D" w:rsidRPr="00FF430B" w:rsidRDefault="000E4D7D" w:rsidP="00196AB4">
      <w:pPr>
        <w:jc w:val="both"/>
        <w:rPr>
          <w:b/>
        </w:rPr>
      </w:pPr>
    </w:p>
    <w:p w14:paraId="5967C83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7D78E8E0" w14:textId="77777777" w:rsidR="00E71F7B" w:rsidRPr="00FF430B" w:rsidRDefault="00E71F7B" w:rsidP="00196AB4">
      <w:pPr>
        <w:ind w:firstLine="709"/>
        <w:jc w:val="both"/>
        <w:rPr>
          <w:b/>
        </w:rPr>
      </w:pPr>
    </w:p>
    <w:p w14:paraId="228AE618" w14:textId="77777777" w:rsidR="00E71F7B" w:rsidRPr="00FF430B" w:rsidRDefault="0003591A" w:rsidP="009E2657">
      <w:pPr>
        <w:tabs>
          <w:tab w:val="left" w:pos="567"/>
        </w:tabs>
        <w:jc w:val="both"/>
      </w:pPr>
      <w:r w:rsidRPr="00FF430B">
        <w:t>Obiectul____________________________________________________________________</w:t>
      </w:r>
    </w:p>
    <w:p w14:paraId="45A9DEFD" w14:textId="77777777" w:rsidR="00E71F7B" w:rsidRPr="00FF430B" w:rsidRDefault="0003591A" w:rsidP="009E2657">
      <w:pPr>
        <w:tabs>
          <w:tab w:val="left" w:pos="567"/>
        </w:tabs>
        <w:jc w:val="both"/>
      </w:pPr>
      <w:r w:rsidRPr="00FF430B">
        <w:t>Autoritatea contractantă________________________________________________________</w:t>
      </w:r>
    </w:p>
    <w:p w14:paraId="20DC7990"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0E92A0EF"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5304122"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73F9B8D"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E3F6723"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164674F"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73DC0103"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A1FBC96"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1B38C1C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34AD85"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41F17FBD"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8BE46E1"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6B2220B"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AD0E6F2" w14:textId="77777777" w:rsidR="00E71F7B" w:rsidRPr="00FF430B" w:rsidRDefault="00E71F7B" w:rsidP="00BC24BB">
            <w:pPr>
              <w:tabs>
                <w:tab w:val="left" w:pos="1134"/>
              </w:tabs>
              <w:ind w:left="720"/>
              <w:outlineLvl w:val="0"/>
              <w:rPr>
                <w:rFonts w:eastAsia="PMingLiU"/>
                <w:lang w:eastAsia="zh-CN"/>
              </w:rPr>
            </w:pPr>
          </w:p>
        </w:tc>
      </w:tr>
      <w:tr w:rsidR="00E71F7B" w:rsidRPr="00EC30C2" w14:paraId="444E9BB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6EF6C3"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AFD8044"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A2E7A10"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40D649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D9F312" w14:textId="77777777" w:rsidR="00E71F7B" w:rsidRPr="00FF430B" w:rsidRDefault="00E71F7B" w:rsidP="00BC24BB">
            <w:pPr>
              <w:tabs>
                <w:tab w:val="left" w:pos="1134"/>
              </w:tabs>
              <w:ind w:left="720"/>
              <w:outlineLvl w:val="0"/>
              <w:rPr>
                <w:rFonts w:eastAsia="PMingLiU"/>
                <w:lang w:eastAsia="zh-CN"/>
              </w:rPr>
            </w:pPr>
          </w:p>
        </w:tc>
      </w:tr>
      <w:tr w:rsidR="00E71F7B" w:rsidRPr="00EC30C2" w14:paraId="3D93615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B84201"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5C8D7BC"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5092A0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9F1DFE"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24EA16C" w14:textId="77777777" w:rsidR="00E71F7B" w:rsidRPr="00FF430B" w:rsidRDefault="00E71F7B" w:rsidP="00BC24BB">
            <w:pPr>
              <w:tabs>
                <w:tab w:val="left" w:pos="1134"/>
              </w:tabs>
              <w:ind w:left="720"/>
              <w:outlineLvl w:val="0"/>
              <w:rPr>
                <w:rFonts w:eastAsia="PMingLiU"/>
                <w:lang w:eastAsia="zh-CN"/>
              </w:rPr>
            </w:pPr>
          </w:p>
        </w:tc>
      </w:tr>
      <w:tr w:rsidR="00E71F7B" w:rsidRPr="00EC30C2" w14:paraId="1EDE983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A0AD7F1"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D0B2A5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0652E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4BA2E8E"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598B82F" w14:textId="77777777" w:rsidR="00E71F7B" w:rsidRPr="00FF430B" w:rsidRDefault="00E71F7B" w:rsidP="00BC24BB">
            <w:pPr>
              <w:tabs>
                <w:tab w:val="left" w:pos="1134"/>
              </w:tabs>
              <w:ind w:left="720"/>
              <w:outlineLvl w:val="0"/>
              <w:rPr>
                <w:rFonts w:eastAsia="PMingLiU"/>
                <w:lang w:eastAsia="zh-CN"/>
              </w:rPr>
            </w:pPr>
          </w:p>
        </w:tc>
      </w:tr>
      <w:tr w:rsidR="00E71F7B" w:rsidRPr="00EC30C2" w14:paraId="0D78A33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81AE0C"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5FEF42C"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0EA38D0"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927514"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1A26139" w14:textId="77777777" w:rsidR="00E71F7B" w:rsidRPr="00FF430B" w:rsidRDefault="00E71F7B" w:rsidP="00BC24BB">
            <w:pPr>
              <w:tabs>
                <w:tab w:val="left" w:pos="1134"/>
              </w:tabs>
              <w:ind w:left="720"/>
              <w:outlineLvl w:val="0"/>
              <w:rPr>
                <w:rFonts w:eastAsia="PMingLiU"/>
                <w:lang w:eastAsia="zh-CN"/>
              </w:rPr>
            </w:pPr>
          </w:p>
        </w:tc>
      </w:tr>
      <w:tr w:rsidR="00E71F7B" w:rsidRPr="00EC30C2" w14:paraId="3650D964"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81986AF" w14:textId="77777777" w:rsidR="00E71F7B" w:rsidRPr="00FF430B" w:rsidRDefault="0003591A" w:rsidP="009E2657">
            <w:pPr>
              <w:rPr>
                <w:rFonts w:eastAsia="PMingLiU"/>
                <w:b/>
                <w:lang w:eastAsia="zh-CN"/>
              </w:rPr>
            </w:pPr>
            <w:r w:rsidRPr="00FF430B">
              <w:rPr>
                <w:rFonts w:eastAsia="PMingLiU"/>
                <w:b/>
                <w:lang w:eastAsia="zh-CN"/>
              </w:rPr>
              <w:t>Total</w:t>
            </w:r>
          </w:p>
        </w:tc>
      </w:tr>
    </w:tbl>
    <w:p w14:paraId="56B0A7CB" w14:textId="77777777" w:rsidR="00E71F7B" w:rsidRPr="00FF430B" w:rsidRDefault="00E71F7B" w:rsidP="009E2657">
      <w:pPr>
        <w:tabs>
          <w:tab w:val="left" w:pos="567"/>
        </w:tabs>
        <w:jc w:val="both"/>
      </w:pPr>
    </w:p>
    <w:p w14:paraId="5222081D"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7E9E138D"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1611252"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54087E46" w14:textId="77777777" w:rsidR="00AA7E9A" w:rsidRPr="00FF430B" w:rsidRDefault="00AA7E9A" w:rsidP="009E2657">
      <w:pPr>
        <w:pStyle w:val="a7"/>
        <w:tabs>
          <w:tab w:val="left" w:pos="567"/>
        </w:tabs>
        <w:rPr>
          <w:rFonts w:ascii="Times New Roman" w:hAnsi="Times New Roman"/>
          <w:szCs w:val="24"/>
        </w:rPr>
      </w:pPr>
    </w:p>
    <w:p w14:paraId="64E11CE4" w14:textId="77777777" w:rsidR="00AA7E9A" w:rsidRPr="00FF430B" w:rsidRDefault="00AA7E9A" w:rsidP="009E2657">
      <w:pPr>
        <w:pStyle w:val="a7"/>
        <w:tabs>
          <w:tab w:val="left" w:pos="567"/>
        </w:tabs>
        <w:rPr>
          <w:rFonts w:ascii="Times New Roman" w:hAnsi="Times New Roman"/>
          <w:szCs w:val="24"/>
        </w:rPr>
      </w:pPr>
    </w:p>
    <w:p w14:paraId="2B1E5263"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54B6799"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78D224EE"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30DFC23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3296B81" w14:textId="77777777" w:rsidR="000C5DFB" w:rsidRPr="00FF430B" w:rsidRDefault="000C5DFB" w:rsidP="000C5DFB">
      <w:pPr>
        <w:jc w:val="right"/>
        <w:rPr>
          <w:noProof w:val="0"/>
        </w:rPr>
      </w:pPr>
      <w:r w:rsidRPr="00FF430B">
        <w:rPr>
          <w:noProof w:val="0"/>
        </w:rPr>
        <w:t>din “____” ________ 20___</w:t>
      </w:r>
    </w:p>
    <w:p w14:paraId="370DF2F4" w14:textId="77777777" w:rsidR="000C5DFB" w:rsidRDefault="000C5DFB" w:rsidP="005C7076">
      <w:pPr>
        <w:pStyle w:val="2"/>
        <w:spacing w:before="0"/>
        <w:jc w:val="center"/>
        <w:rPr>
          <w:rFonts w:ascii="Times New Roman" w:hAnsi="Times New Roman" w:cs="Times New Roman"/>
          <w:b w:val="0"/>
          <w:bCs w:val="0"/>
          <w:color w:val="auto"/>
        </w:rPr>
      </w:pPr>
    </w:p>
    <w:p w14:paraId="2D2E523C" w14:textId="77777777" w:rsidR="006F2895" w:rsidRPr="006F2895" w:rsidRDefault="006F2895" w:rsidP="006F2895">
      <w:pPr>
        <w:jc w:val="center"/>
        <w:rPr>
          <w:b/>
        </w:rPr>
      </w:pPr>
      <w:r w:rsidRPr="006F2895">
        <w:rPr>
          <w:b/>
        </w:rPr>
        <w:t>CAIET DE SARCINI</w:t>
      </w:r>
    </w:p>
    <w:p w14:paraId="6515883C" w14:textId="77777777" w:rsidR="000E4D7D" w:rsidRPr="00FF430B" w:rsidRDefault="000E4D7D" w:rsidP="000E4D7D"/>
    <w:p w14:paraId="061847BB"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6C8493EB" w14:textId="77777777" w:rsidR="00E71F7B" w:rsidRPr="00FF430B" w:rsidRDefault="00E71F7B" w:rsidP="007B392A">
      <w:pPr>
        <w:pStyle w:val="a"/>
        <w:numPr>
          <w:ilvl w:val="0"/>
          <w:numId w:val="0"/>
        </w:numPr>
      </w:pPr>
    </w:p>
    <w:p w14:paraId="352B870C"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61E8A7C1"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3578937F"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6DBF36B1"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5BA2100C"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734E7DFD"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254446C0"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475B06B2"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0A1CB76E"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0AB5A57F"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59AA4E4"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48B4C207" w14:textId="77777777" w:rsidR="00233538" w:rsidRPr="00FF430B" w:rsidRDefault="00233538" w:rsidP="007B392A">
      <w:r w:rsidRPr="00FF430B">
        <w:t>Se precizează caracteristicile tehnice ale obiectului</w:t>
      </w:r>
      <w:r w:rsidR="002253A6" w:rsidRPr="00FF430B">
        <w:t>.</w:t>
      </w:r>
    </w:p>
    <w:p w14:paraId="5984627B"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6C2DDA7" w14:textId="77777777" w:rsidR="002253A6" w:rsidRPr="00FF430B" w:rsidRDefault="002253A6" w:rsidP="007B392A">
      <w:r w:rsidRPr="00FF430B">
        <w:t>Se precizează neces</w:t>
      </w:r>
      <w:r w:rsidR="007B392A" w:rsidRPr="00FF430B">
        <w:t>itatea elaborării documentației</w:t>
      </w:r>
      <w:r w:rsidR="006D4EE2" w:rsidRPr="00FF430B">
        <w:t>.</w:t>
      </w:r>
    </w:p>
    <w:p w14:paraId="3CBE28C2"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662E7331"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1F05FB0A"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437C791D"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193F1625"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24413D4B"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5D93465"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28BBF1D7"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D39955A" w14:textId="77777777" w:rsidR="00806E2B" w:rsidRPr="00FF430B" w:rsidRDefault="00806E2B" w:rsidP="00C6589F">
      <w:pPr>
        <w:pStyle w:val="a"/>
        <w:numPr>
          <w:ilvl w:val="0"/>
          <w:numId w:val="0"/>
        </w:numPr>
        <w:ind w:left="360" w:right="-1"/>
      </w:pPr>
    </w:p>
    <w:p w14:paraId="35238C24" w14:textId="77777777" w:rsidR="009453D7" w:rsidRPr="00FF430B" w:rsidRDefault="009453D7" w:rsidP="007B392A">
      <w:pPr>
        <w:ind w:firstLine="142"/>
        <w:jc w:val="both"/>
        <w:rPr>
          <w:b/>
          <w:bCs/>
        </w:rPr>
      </w:pPr>
    </w:p>
    <w:p w14:paraId="2FC410E1"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0FC84C60" w14:textId="77777777" w:rsidR="00806E2B" w:rsidRPr="00FF430B" w:rsidRDefault="00806E2B" w:rsidP="00196AB4">
      <w:pPr>
        <w:pStyle w:val="a"/>
        <w:numPr>
          <w:ilvl w:val="0"/>
          <w:numId w:val="0"/>
        </w:numPr>
        <w:ind w:right="-1"/>
        <w:rPr>
          <w:i/>
        </w:rPr>
      </w:pPr>
    </w:p>
    <w:p w14:paraId="1226C10A" w14:textId="77777777" w:rsidR="00806E2B" w:rsidRPr="00FF430B" w:rsidRDefault="00806E2B" w:rsidP="00196AB4">
      <w:pPr>
        <w:pStyle w:val="a"/>
        <w:numPr>
          <w:ilvl w:val="0"/>
          <w:numId w:val="0"/>
        </w:numPr>
        <w:ind w:right="-1"/>
        <w:rPr>
          <w:i/>
        </w:rPr>
      </w:pPr>
    </w:p>
    <w:p w14:paraId="73C85F04" w14:textId="77777777" w:rsidR="00E57AFE" w:rsidRPr="00FF430B" w:rsidRDefault="00E57AFE" w:rsidP="008A652C">
      <w:pPr>
        <w:ind w:firstLine="709"/>
        <w:jc w:val="both"/>
        <w:rPr>
          <w:i/>
          <w:iCs/>
        </w:rPr>
      </w:pPr>
    </w:p>
    <w:p w14:paraId="68F21A1B" w14:textId="77777777" w:rsidR="00E57AFE" w:rsidRPr="00FF430B" w:rsidRDefault="00E57AFE" w:rsidP="008A652C">
      <w:pPr>
        <w:ind w:firstLine="709"/>
        <w:jc w:val="both"/>
        <w:rPr>
          <w:i/>
          <w:iCs/>
        </w:rPr>
      </w:pPr>
    </w:p>
    <w:p w14:paraId="2AE06F2D" w14:textId="77777777" w:rsidR="00E57AFE" w:rsidRPr="00FF430B" w:rsidRDefault="00E57AFE" w:rsidP="008A652C">
      <w:pPr>
        <w:ind w:firstLine="709"/>
        <w:jc w:val="both"/>
        <w:rPr>
          <w:i/>
          <w:iCs/>
        </w:rPr>
      </w:pPr>
    </w:p>
    <w:p w14:paraId="7F15E45D" w14:textId="77777777" w:rsidR="00E57AFE" w:rsidRPr="00FF430B" w:rsidRDefault="00E57AFE" w:rsidP="008A652C">
      <w:pPr>
        <w:ind w:firstLine="709"/>
        <w:jc w:val="both"/>
        <w:rPr>
          <w:i/>
          <w:iCs/>
        </w:rPr>
      </w:pPr>
    </w:p>
    <w:p w14:paraId="05E6CDE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2750197" w14:textId="77777777" w:rsidR="00806E2B" w:rsidRPr="00FF430B" w:rsidRDefault="00806E2B" w:rsidP="00196AB4">
      <w:pPr>
        <w:pStyle w:val="a"/>
        <w:numPr>
          <w:ilvl w:val="0"/>
          <w:numId w:val="0"/>
        </w:numPr>
        <w:ind w:right="-1"/>
        <w:rPr>
          <w:i/>
        </w:rPr>
      </w:pPr>
    </w:p>
    <w:p w14:paraId="5DCAB0F4" w14:textId="77777777" w:rsidR="002D6E71" w:rsidRPr="00FF430B" w:rsidRDefault="002D6E71" w:rsidP="00196AB4">
      <w:pPr>
        <w:pStyle w:val="a"/>
        <w:numPr>
          <w:ilvl w:val="0"/>
          <w:numId w:val="0"/>
        </w:numPr>
        <w:ind w:right="-1"/>
        <w:rPr>
          <w:i/>
        </w:rPr>
      </w:pPr>
    </w:p>
    <w:p w14:paraId="43F37C33" w14:textId="77777777" w:rsidR="001F7AEE" w:rsidRDefault="001F7AEE" w:rsidP="000C5DFB">
      <w:pPr>
        <w:jc w:val="right"/>
        <w:rPr>
          <w:noProof w:val="0"/>
        </w:rPr>
      </w:pPr>
    </w:p>
    <w:p w14:paraId="6EF08F29" w14:textId="77777777" w:rsidR="001F7AEE" w:rsidRDefault="001F7AEE" w:rsidP="000C5DFB">
      <w:pPr>
        <w:jc w:val="right"/>
        <w:rPr>
          <w:noProof w:val="0"/>
        </w:rPr>
      </w:pPr>
    </w:p>
    <w:p w14:paraId="1DB1018C"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2A950FD5"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38D2C28" w14:textId="77777777" w:rsidR="000C5DFB" w:rsidRPr="00FF430B" w:rsidRDefault="000C5DFB" w:rsidP="000C5DFB">
      <w:pPr>
        <w:jc w:val="right"/>
        <w:rPr>
          <w:noProof w:val="0"/>
        </w:rPr>
      </w:pPr>
      <w:r w:rsidRPr="00FF430B">
        <w:rPr>
          <w:noProof w:val="0"/>
        </w:rPr>
        <w:t>din “____” ________ 20___</w:t>
      </w:r>
    </w:p>
    <w:p w14:paraId="49E3C2D6" w14:textId="77777777" w:rsidR="002D6E71" w:rsidRPr="00FF430B" w:rsidRDefault="002D6E71" w:rsidP="00196AB4">
      <w:pPr>
        <w:pStyle w:val="a"/>
        <w:numPr>
          <w:ilvl w:val="0"/>
          <w:numId w:val="0"/>
        </w:numPr>
        <w:ind w:right="-1"/>
        <w:rPr>
          <w:i/>
        </w:rPr>
      </w:pPr>
    </w:p>
    <w:p w14:paraId="41B67072" w14:textId="77777777" w:rsidR="002D6E71" w:rsidRPr="00FF430B" w:rsidRDefault="002D6E71" w:rsidP="00196AB4">
      <w:pPr>
        <w:pStyle w:val="a"/>
        <w:numPr>
          <w:ilvl w:val="0"/>
          <w:numId w:val="0"/>
        </w:numPr>
        <w:ind w:right="-1"/>
        <w:rPr>
          <w:i/>
        </w:rPr>
      </w:pPr>
    </w:p>
    <w:p w14:paraId="0F04A40D" w14:textId="77777777" w:rsidR="002D6E71" w:rsidRPr="00FF430B" w:rsidRDefault="002D6E71" w:rsidP="00196AB4">
      <w:pPr>
        <w:pStyle w:val="a"/>
        <w:numPr>
          <w:ilvl w:val="0"/>
          <w:numId w:val="0"/>
        </w:numPr>
        <w:ind w:right="-1"/>
        <w:rPr>
          <w:i/>
        </w:rPr>
      </w:pPr>
    </w:p>
    <w:p w14:paraId="40164A02" w14:textId="77777777" w:rsidR="002D6E71" w:rsidRPr="00FF430B" w:rsidRDefault="002D6E71" w:rsidP="007B392A">
      <w:pPr>
        <w:jc w:val="center"/>
        <w:rPr>
          <w:b/>
          <w:noProof w:val="0"/>
        </w:rPr>
      </w:pPr>
    </w:p>
    <w:p w14:paraId="32220CEA"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5F562CD8" w14:textId="77777777" w:rsidR="00806E2B" w:rsidRPr="00FF430B" w:rsidRDefault="00806E2B" w:rsidP="00196AB4">
      <w:pPr>
        <w:pStyle w:val="a"/>
        <w:numPr>
          <w:ilvl w:val="0"/>
          <w:numId w:val="0"/>
        </w:numPr>
        <w:ind w:right="-1"/>
      </w:pPr>
    </w:p>
    <w:p w14:paraId="0803516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65273B46" w14:textId="77777777" w:rsidTr="00283820">
        <w:trPr>
          <w:trHeight w:val="697"/>
        </w:trPr>
        <w:tc>
          <w:tcPr>
            <w:tcW w:w="9748" w:type="dxa"/>
            <w:vAlign w:val="center"/>
          </w:tcPr>
          <w:p w14:paraId="0255DA32" w14:textId="77777777" w:rsidR="00233538" w:rsidRPr="00FF430B" w:rsidRDefault="00233538" w:rsidP="00196AB4">
            <w:pPr>
              <w:jc w:val="both"/>
            </w:pPr>
          </w:p>
          <w:p w14:paraId="32A06F7B" w14:textId="77777777" w:rsidR="00460653" w:rsidRPr="00FF430B" w:rsidRDefault="00460653" w:rsidP="00196AB4">
            <w:pPr>
              <w:jc w:val="both"/>
              <w:rPr>
                <w:b/>
                <w:caps/>
                <w:sz w:val="28"/>
                <w:szCs w:val="28"/>
              </w:rPr>
            </w:pPr>
          </w:p>
          <w:p w14:paraId="4FE187D1"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1A244E5F"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7DDF4622" w14:textId="77777777" w:rsidR="00460653" w:rsidRPr="00FF430B" w:rsidRDefault="00460653" w:rsidP="00196AB4">
            <w:pPr>
              <w:jc w:val="both"/>
              <w:rPr>
                <w:b/>
                <w:i/>
              </w:rPr>
            </w:pPr>
          </w:p>
          <w:p w14:paraId="79928C52" w14:textId="77777777" w:rsidR="00460653" w:rsidRPr="00FF430B" w:rsidRDefault="00460653" w:rsidP="00196AB4">
            <w:pPr>
              <w:jc w:val="both"/>
              <w:rPr>
                <w:b/>
                <w:i/>
              </w:rPr>
            </w:pPr>
          </w:p>
          <w:p w14:paraId="061E1D4E"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4C56E206"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3C29CBDC" w14:textId="77777777" w:rsidR="00460653" w:rsidRPr="00FF430B" w:rsidRDefault="00460653" w:rsidP="00196AB4">
            <w:pPr>
              <w:jc w:val="both"/>
            </w:pPr>
          </w:p>
          <w:p w14:paraId="2A7E7BEF" w14:textId="77777777" w:rsidR="00460653" w:rsidRPr="00FF430B" w:rsidRDefault="00460653" w:rsidP="00196AB4">
            <w:pPr>
              <w:jc w:val="both"/>
            </w:pPr>
          </w:p>
          <w:p w14:paraId="51653E77" w14:textId="77777777" w:rsidR="004B0051" w:rsidRPr="00FF430B" w:rsidRDefault="00792182" w:rsidP="0019071C">
            <w:pPr>
              <w:pStyle w:val="a"/>
              <w:numPr>
                <w:ilvl w:val="3"/>
                <w:numId w:val="3"/>
              </w:numPr>
              <w:rPr>
                <w:b/>
                <w:kern w:val="28"/>
              </w:rPr>
            </w:pPr>
            <w:r w:rsidRPr="00FF430B">
              <w:rPr>
                <w:b/>
                <w:kern w:val="28"/>
              </w:rPr>
              <w:t>PARTEA GENERALĂ</w:t>
            </w:r>
          </w:p>
          <w:p w14:paraId="341A2F60"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6B984F0A" w14:textId="77777777" w:rsidR="004B0051" w:rsidRPr="00FF430B" w:rsidRDefault="004B0051" w:rsidP="004B0051">
            <w:pPr>
              <w:rPr>
                <w:b/>
                <w:kern w:val="28"/>
              </w:rPr>
            </w:pPr>
          </w:p>
          <w:p w14:paraId="4D1D1251" w14:textId="77777777" w:rsidR="00460653" w:rsidRPr="00FF430B" w:rsidRDefault="00460653" w:rsidP="004B0051">
            <w:pPr>
              <w:rPr>
                <w:b/>
                <w:kern w:val="28"/>
              </w:rPr>
            </w:pPr>
            <w:r w:rsidRPr="00FF430B">
              <w:rPr>
                <w:b/>
                <w:kern w:val="28"/>
              </w:rPr>
              <w:t>PĂRŢILE CONTRACTANTE</w:t>
            </w:r>
          </w:p>
          <w:p w14:paraId="6F54859D" w14:textId="77777777" w:rsidR="004B0051" w:rsidRPr="00FF430B" w:rsidRDefault="004B0051" w:rsidP="004B0051">
            <w:pPr>
              <w:rPr>
                <w:b/>
                <w:kern w:val="28"/>
              </w:rPr>
            </w:pPr>
          </w:p>
          <w:p w14:paraId="1896D039" w14:textId="77777777" w:rsidR="00460653" w:rsidRPr="0056295C" w:rsidRDefault="00460653" w:rsidP="0056295C">
            <w:pPr>
              <w:pStyle w:val="af2"/>
              <w:tabs>
                <w:tab w:val="left" w:pos="567"/>
                <w:tab w:val="right" w:pos="9531"/>
              </w:tabs>
              <w:ind w:firstLine="0"/>
              <w:rPr>
                <w:b/>
                <w:color w:val="5B9BD5" w:themeColor="accent1"/>
                <w:lang w:val="en-US"/>
              </w:rPr>
            </w:pPr>
            <w:proofErr w:type="spellStart"/>
            <w:r w:rsidRPr="00637A45">
              <w:rPr>
                <w:lang w:val="en-US"/>
              </w:rPr>
              <w:t>Prezentul</w:t>
            </w:r>
            <w:proofErr w:type="spellEnd"/>
            <w:r w:rsidRPr="00637A45">
              <w:rPr>
                <w:lang w:val="en-US"/>
              </w:rPr>
              <w:t xml:space="preserve"> contract </w:t>
            </w:r>
            <w:proofErr w:type="spellStart"/>
            <w:r w:rsidRPr="00637A45">
              <w:rPr>
                <w:lang w:val="en-US"/>
              </w:rPr>
              <w:t>este</w:t>
            </w:r>
            <w:proofErr w:type="spellEnd"/>
            <w:r w:rsidRPr="00637A45">
              <w:rPr>
                <w:lang w:val="en-US"/>
              </w:rPr>
              <w:t xml:space="preserve"> </w:t>
            </w:r>
            <w:proofErr w:type="spellStart"/>
            <w:r w:rsidRPr="00637A45">
              <w:rPr>
                <w:lang w:val="en-US"/>
              </w:rPr>
              <w:t>încheiat</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urma</w:t>
            </w:r>
            <w:proofErr w:type="spellEnd"/>
            <w:r w:rsidRPr="00637A45">
              <w:rPr>
                <w:lang w:val="en-US"/>
              </w:rPr>
              <w:t xml:space="preserve"> </w:t>
            </w:r>
            <w:proofErr w:type="spellStart"/>
            <w:r w:rsidRPr="00637A45">
              <w:rPr>
                <w:lang w:val="en-US"/>
              </w:rPr>
              <w:t>procedurii</w:t>
            </w:r>
            <w:proofErr w:type="spellEnd"/>
            <w:r w:rsidRPr="00637A45">
              <w:rPr>
                <w:lang w:val="en-US"/>
              </w:rPr>
              <w:t xml:space="preserve"> de </w:t>
            </w:r>
            <w:proofErr w:type="spellStart"/>
            <w:r w:rsidRPr="00637A45">
              <w:rPr>
                <w:lang w:val="en-US"/>
              </w:rPr>
              <w:t>achiziție</w:t>
            </w:r>
            <w:proofErr w:type="spellEnd"/>
            <w:r w:rsidRPr="00637A45">
              <w:rPr>
                <w:lang w:val="en-US"/>
              </w:rPr>
              <w:t xml:space="preserve"> nr. </w:t>
            </w:r>
            <w:r w:rsidR="0056295C" w:rsidRPr="00E74367">
              <w:rPr>
                <w:b/>
                <w:color w:val="5B9BD5" w:themeColor="accent1"/>
                <w:u w:val="single"/>
                <w:lang w:val="en-TT"/>
              </w:rPr>
              <w:t xml:space="preserve">conform </w:t>
            </w:r>
            <w:proofErr w:type="spellStart"/>
            <w:r w:rsidR="0056295C" w:rsidRPr="00E74367">
              <w:rPr>
                <w:b/>
                <w:color w:val="5B9BD5" w:themeColor="accent1"/>
                <w:u w:val="single"/>
                <w:lang w:val="en-TT"/>
              </w:rPr>
              <w:t>informației</w:t>
            </w:r>
            <w:proofErr w:type="spellEnd"/>
            <w:r w:rsidR="0056295C" w:rsidRPr="00E74367">
              <w:rPr>
                <w:b/>
                <w:color w:val="5B9BD5" w:themeColor="accent1"/>
                <w:u w:val="single"/>
                <w:lang w:val="en-TT"/>
              </w:rPr>
              <w:t xml:space="preserve"> din</w:t>
            </w:r>
            <w:r w:rsidR="0056295C" w:rsidRPr="00E74367">
              <w:rPr>
                <w:b/>
                <w:i/>
                <w:color w:val="5B9BD5" w:themeColor="accent1"/>
                <w:u w:val="single"/>
                <w:lang w:val="en-TT"/>
              </w:rPr>
              <w:t xml:space="preserve"> </w:t>
            </w:r>
            <w:r w:rsidR="0056295C" w:rsidRPr="00E74367">
              <w:rPr>
                <w:b/>
                <w:color w:val="5B9BD5" w:themeColor="accent1"/>
                <w:u w:val="single"/>
                <w:lang w:val="en-TT"/>
              </w:rPr>
              <w:t>SIA RSAP</w:t>
            </w:r>
            <w:r w:rsidRPr="00637A45">
              <w:rPr>
                <w:lang w:val="en-US"/>
              </w:rPr>
              <w:t xml:space="preserve"> din data______________</w:t>
            </w:r>
            <w:r w:rsidR="0056295C">
              <w:rPr>
                <w:lang w:val="en-US"/>
              </w:rPr>
              <w:t xml:space="preserve">_____, </w:t>
            </w:r>
            <w:proofErr w:type="spellStart"/>
            <w:r w:rsidR="0056295C" w:rsidRPr="0056295C">
              <w:rPr>
                <w:b/>
                <w:color w:val="5B9BD5" w:themeColor="accent1"/>
                <w:lang w:val="en-US"/>
              </w:rPr>
              <w:t>între</w:t>
            </w:r>
            <w:proofErr w:type="spellEnd"/>
            <w:r w:rsidR="0056295C" w:rsidRPr="0056295C">
              <w:rPr>
                <w:b/>
                <w:color w:val="5B9BD5" w:themeColor="accent1"/>
                <w:lang w:val="en-US"/>
              </w:rPr>
              <w:t xml:space="preserve"> IMSP CS </w:t>
            </w:r>
            <w:proofErr w:type="spellStart"/>
            <w:r w:rsidR="0056295C" w:rsidRPr="0056295C">
              <w:rPr>
                <w:b/>
                <w:color w:val="5B9BD5" w:themeColor="accent1"/>
                <w:lang w:val="en-US"/>
              </w:rPr>
              <w:t>Strășeni</w:t>
            </w:r>
            <w:proofErr w:type="spellEnd"/>
            <w:r w:rsidR="0056295C" w:rsidRPr="0056295C">
              <w:rPr>
                <w:b/>
                <w:color w:val="5B9BD5" w:themeColor="accent1"/>
                <w:lang w:val="en-US"/>
              </w:rPr>
              <w:t xml:space="preserve"> </w:t>
            </w:r>
            <w:r w:rsidRPr="0056295C">
              <w:rPr>
                <w:b/>
                <w:color w:val="5B9BD5" w:themeColor="accent1"/>
                <w:lang w:val="en-US"/>
              </w:rPr>
              <w:t xml:space="preserve">, cu </w:t>
            </w:r>
            <w:proofErr w:type="spellStart"/>
            <w:r w:rsidRPr="0056295C">
              <w:rPr>
                <w:b/>
                <w:color w:val="5B9BD5" w:themeColor="accent1"/>
                <w:lang w:val="en-US"/>
              </w:rPr>
              <w:t>sediul</w:t>
            </w:r>
            <w:proofErr w:type="spellEnd"/>
            <w:r w:rsidRPr="0056295C">
              <w:rPr>
                <w:b/>
                <w:color w:val="5B9BD5" w:themeColor="accent1"/>
                <w:lang w:val="en-US"/>
              </w:rPr>
              <w:t xml:space="preserve"> </w:t>
            </w:r>
            <w:proofErr w:type="spellStart"/>
            <w:r w:rsidRPr="0056295C">
              <w:rPr>
                <w:b/>
                <w:color w:val="5B9BD5" w:themeColor="accent1"/>
                <w:lang w:val="en-US"/>
              </w:rPr>
              <w:t>în</w:t>
            </w:r>
            <w:proofErr w:type="spellEnd"/>
          </w:p>
          <w:p w14:paraId="6CBEDBAB" w14:textId="77777777" w:rsidR="00460653" w:rsidRPr="0056295C" w:rsidRDefault="00460653" w:rsidP="00385C85">
            <w:pPr>
              <w:tabs>
                <w:tab w:val="left" w:pos="567"/>
                <w:tab w:val="right" w:pos="10205"/>
              </w:tabs>
              <w:jc w:val="both"/>
              <w:rPr>
                <w:b/>
                <w:color w:val="5B9BD5" w:themeColor="accent1"/>
                <w:sz w:val="20"/>
                <w:szCs w:val="20"/>
              </w:rPr>
            </w:pPr>
            <w:r w:rsidRPr="0056295C">
              <w:rPr>
                <w:b/>
                <w:color w:val="5B9BD5" w:themeColor="accent1"/>
                <w:sz w:val="20"/>
                <w:szCs w:val="20"/>
              </w:rPr>
              <w:t xml:space="preserve">                                         </w:t>
            </w:r>
            <w:r w:rsidR="0056295C" w:rsidRPr="0056295C">
              <w:rPr>
                <w:b/>
                <w:color w:val="5B9BD5" w:themeColor="accent1"/>
                <w:sz w:val="20"/>
                <w:szCs w:val="20"/>
              </w:rPr>
              <w:t xml:space="preserve">                 </w:t>
            </w:r>
          </w:p>
          <w:p w14:paraId="70FE1B77" w14:textId="77777777" w:rsidR="00460653" w:rsidRPr="0056295C" w:rsidRDefault="0056295C" w:rsidP="00385C85">
            <w:pPr>
              <w:tabs>
                <w:tab w:val="left" w:pos="567"/>
                <w:tab w:val="right" w:pos="9531"/>
              </w:tabs>
              <w:jc w:val="both"/>
              <w:rPr>
                <w:b/>
                <w:color w:val="5B9BD5" w:themeColor="accent1"/>
              </w:rPr>
            </w:pPr>
            <w:r w:rsidRPr="0056295C">
              <w:rPr>
                <w:b/>
                <w:color w:val="5B9BD5" w:themeColor="accent1"/>
              </w:rPr>
              <w:t xml:space="preserve">Mun.Strășeni str. Ștefan cel Mare 105 </w:t>
            </w:r>
            <w:r w:rsidR="00460653" w:rsidRPr="0056295C">
              <w:rPr>
                <w:b/>
                <w:color w:val="5B9BD5" w:themeColor="accent1"/>
              </w:rPr>
              <w:t xml:space="preserve">telefon: </w:t>
            </w:r>
            <w:r w:rsidRPr="0056295C">
              <w:rPr>
                <w:b/>
                <w:color w:val="5B9BD5" w:themeColor="accent1"/>
              </w:rPr>
              <w:t>023722862,023721443, fax: 023722862</w:t>
            </w:r>
            <w:r w:rsidR="00460653" w:rsidRPr="0056295C">
              <w:rPr>
                <w:b/>
                <w:color w:val="5B9BD5" w:themeColor="accent1"/>
              </w:rPr>
              <w:t>,</w:t>
            </w:r>
          </w:p>
          <w:p w14:paraId="5F70973E" w14:textId="0FC7A02A" w:rsidR="00460653" w:rsidRPr="0056295C" w:rsidRDefault="009157BF" w:rsidP="0056295C">
            <w:pPr>
              <w:pStyle w:val="af2"/>
              <w:tabs>
                <w:tab w:val="left" w:pos="567"/>
                <w:tab w:val="right" w:pos="9531"/>
              </w:tabs>
              <w:ind w:firstLine="0"/>
              <w:rPr>
                <w:b/>
                <w:color w:val="5B9BD5" w:themeColor="accent1"/>
                <w:sz w:val="20"/>
                <w:szCs w:val="20"/>
                <w:lang w:val="en-US"/>
              </w:rPr>
            </w:pPr>
            <w:r w:rsidRPr="0056295C">
              <w:rPr>
                <w:b/>
                <w:color w:val="5B9BD5" w:themeColor="accent1"/>
                <w:lang w:val="en-US"/>
              </w:rPr>
              <w:t>IDNO</w:t>
            </w:r>
            <w:r w:rsidR="0056295C" w:rsidRPr="0056295C">
              <w:rPr>
                <w:b/>
                <w:color w:val="5B9BD5" w:themeColor="accent1"/>
                <w:lang w:val="en-US"/>
              </w:rPr>
              <w:t xml:space="preserve">: 1007600073873 </w:t>
            </w:r>
            <w:proofErr w:type="spellStart"/>
            <w:r w:rsidR="0056295C" w:rsidRPr="0056295C">
              <w:rPr>
                <w:b/>
                <w:color w:val="5B9BD5" w:themeColor="accent1"/>
                <w:lang w:val="en-US"/>
              </w:rPr>
              <w:t>reprezentat</w:t>
            </w:r>
            <w:r w:rsidR="00B51B6E" w:rsidRPr="0056295C">
              <w:rPr>
                <w:b/>
                <w:color w:val="5B9BD5" w:themeColor="accent1"/>
                <w:lang w:val="en-US"/>
              </w:rPr>
              <w:t>prin</w:t>
            </w:r>
            <w:proofErr w:type="spellEnd"/>
            <w:r w:rsidR="00B51B6E" w:rsidRPr="0056295C">
              <w:rPr>
                <w:b/>
                <w:color w:val="5B9BD5" w:themeColor="accent1"/>
                <w:lang w:val="en-US"/>
              </w:rPr>
              <w:t xml:space="preserve"> </w:t>
            </w:r>
            <w:proofErr w:type="spellStart"/>
            <w:r w:rsidR="0056295C" w:rsidRPr="0056295C">
              <w:rPr>
                <w:b/>
                <w:color w:val="5B9BD5" w:themeColor="accent1"/>
                <w:lang w:val="en-US"/>
              </w:rPr>
              <w:t>șef</w:t>
            </w:r>
            <w:proofErr w:type="spellEnd"/>
            <w:r w:rsidR="0023421E">
              <w:rPr>
                <w:b/>
                <w:color w:val="5B9BD5" w:themeColor="accent1"/>
                <w:lang w:val="en-US"/>
              </w:rPr>
              <w:t xml:space="preserve"> </w:t>
            </w:r>
            <w:r w:rsidR="002442CB">
              <w:rPr>
                <w:b/>
                <w:color w:val="5B9BD5" w:themeColor="accent1"/>
                <w:lang w:val="en-US"/>
              </w:rPr>
              <w:t xml:space="preserve"> </w:t>
            </w:r>
            <w:r w:rsidR="0056295C" w:rsidRPr="0056295C">
              <w:rPr>
                <w:b/>
                <w:color w:val="5B9BD5" w:themeColor="accent1"/>
                <w:lang w:val="en-US"/>
              </w:rPr>
              <w:t xml:space="preserve">Victor </w:t>
            </w:r>
            <w:proofErr w:type="spellStart"/>
            <w:r w:rsidR="0056295C" w:rsidRPr="0056295C">
              <w:rPr>
                <w:b/>
                <w:color w:val="5B9BD5" w:themeColor="accent1"/>
                <w:lang w:val="en-US"/>
              </w:rPr>
              <w:t>Bahnaru</w:t>
            </w:r>
            <w:proofErr w:type="spellEnd"/>
          </w:p>
          <w:p w14:paraId="7D671ED4"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7816AE23"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1923702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7F913564"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00BA3F42" w14:textId="77777777" w:rsidR="00CD0EA7" w:rsidRPr="00637A45" w:rsidRDefault="00460653" w:rsidP="00385C85">
            <w:pPr>
              <w:pStyle w:val="af2"/>
              <w:tabs>
                <w:tab w:val="left" w:pos="567"/>
              </w:tabs>
              <w:ind w:firstLine="0"/>
              <w:rPr>
                <w:sz w:val="20"/>
                <w:szCs w:val="20"/>
                <w:lang w:val="en-US"/>
              </w:rPr>
            </w:pPr>
            <w:proofErr w:type="spellStart"/>
            <w:r w:rsidRPr="00637A45">
              <w:rPr>
                <w:lang w:val="en-US"/>
              </w:rPr>
              <w:t>telefon</w:t>
            </w:r>
            <w:proofErr w:type="spellEnd"/>
            <w:r w:rsidRPr="00637A45">
              <w:rPr>
                <w:lang w:val="en-US"/>
              </w:rPr>
              <w:t>: ______________, fax: _____________,</w:t>
            </w:r>
            <w:r w:rsidR="00DF4DCF" w:rsidRPr="00637A45">
              <w:rPr>
                <w:lang w:val="en-US"/>
              </w:rPr>
              <w:t xml:space="preserve"> </w:t>
            </w:r>
            <w:r w:rsidR="009157BF" w:rsidRPr="00637A45">
              <w:rPr>
                <w:lang w:val="en-US"/>
              </w:rPr>
              <w:t>IDNO</w:t>
            </w:r>
            <w:r w:rsidRPr="00637A45">
              <w:rPr>
                <w:lang w:val="en-US"/>
              </w:rPr>
              <w:t xml:space="preserve">________________ </w:t>
            </w:r>
            <w:proofErr w:type="spellStart"/>
            <w:r w:rsidRPr="00637A45">
              <w:rPr>
                <w:lang w:val="en-US"/>
              </w:rPr>
              <w:t>autorizat</w:t>
            </w:r>
            <w:proofErr w:type="spellEnd"/>
            <w:r w:rsidRPr="00637A45">
              <w:rPr>
                <w:lang w:val="en-US"/>
              </w:rPr>
              <w:t xml:space="preserve"> </w:t>
            </w:r>
            <w:proofErr w:type="spellStart"/>
            <w:r w:rsidRPr="00637A45">
              <w:rPr>
                <w:lang w:val="en-US"/>
              </w:rPr>
              <w:t>pentru</w:t>
            </w:r>
            <w:proofErr w:type="spellEnd"/>
            <w:r w:rsidRPr="00637A45">
              <w:rPr>
                <w:lang w:val="en-US"/>
              </w:rPr>
              <w:t xml:space="preserve"> </w:t>
            </w:r>
            <w:proofErr w:type="spellStart"/>
            <w:r w:rsidRPr="00637A45">
              <w:rPr>
                <w:lang w:val="en-US"/>
              </w:rPr>
              <w:t>activitatea</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construcţii</w:t>
            </w:r>
            <w:proofErr w:type="spellEnd"/>
            <w:r w:rsidRPr="00637A45">
              <w:rPr>
                <w:lang w:val="en-US"/>
              </w:rPr>
              <w:t xml:space="preserve">: </w:t>
            </w:r>
            <w:proofErr w:type="spellStart"/>
            <w:r w:rsidRPr="00637A45">
              <w:rPr>
                <w:lang w:val="en-US"/>
              </w:rPr>
              <w:t>autorizaţia</w:t>
            </w:r>
            <w:proofErr w:type="spellEnd"/>
            <w:r w:rsidRPr="00637A45">
              <w:rPr>
                <w:lang w:val="en-US"/>
              </w:rPr>
              <w:t xml:space="preserve"> nr. _______ </w:t>
            </w:r>
            <w:r w:rsidR="0016369C" w:rsidRPr="00637A45">
              <w:rPr>
                <w:lang w:val="en-US"/>
              </w:rPr>
              <w:t>din „</w:t>
            </w:r>
            <w:r w:rsidRPr="00637A45">
              <w:rPr>
                <w:lang w:val="en-US"/>
              </w:rPr>
              <w:t xml:space="preserve">__”______________20__, </w:t>
            </w:r>
            <w:proofErr w:type="spellStart"/>
            <w:r w:rsidRPr="00637A45">
              <w:rPr>
                <w:lang w:val="en-US"/>
              </w:rPr>
              <w:t>eliberată</w:t>
            </w:r>
            <w:proofErr w:type="spellEnd"/>
            <w:r w:rsidRPr="00637A45">
              <w:rPr>
                <w:lang w:val="en-US"/>
              </w:rPr>
              <w:t xml:space="preserve"> de __________________,pe un termen de ____</w:t>
            </w:r>
            <w:r w:rsidR="0016369C" w:rsidRPr="00637A45">
              <w:rPr>
                <w:lang w:val="en-US"/>
              </w:rPr>
              <w:t xml:space="preserve"> ani, </w:t>
            </w:r>
            <w:proofErr w:type="spellStart"/>
            <w:r w:rsidR="0016369C" w:rsidRPr="00637A45">
              <w:rPr>
                <w:lang w:val="en-US"/>
              </w:rPr>
              <w:t>pentru</w:t>
            </w:r>
            <w:proofErr w:type="spellEnd"/>
            <w:r w:rsidR="0016369C" w:rsidRPr="00637A45">
              <w:rPr>
                <w:lang w:val="en-US"/>
              </w:rPr>
              <w:t xml:space="preserve"> </w:t>
            </w:r>
            <w:proofErr w:type="spellStart"/>
            <w:r w:rsidR="0016369C" w:rsidRPr="00637A45">
              <w:rPr>
                <w:lang w:val="en-US"/>
              </w:rPr>
              <w:t>genurile</w:t>
            </w:r>
            <w:proofErr w:type="spellEnd"/>
            <w:r w:rsidR="0016369C" w:rsidRPr="00637A45">
              <w:rPr>
                <w:lang w:val="en-US"/>
              </w:rPr>
              <w:t xml:space="preserve"> de </w:t>
            </w:r>
            <w:proofErr w:type="spellStart"/>
            <w:r w:rsidRPr="00637A45">
              <w:rPr>
                <w:lang w:val="en-US"/>
              </w:rPr>
              <w:t>activitate</w:t>
            </w:r>
            <w:proofErr w:type="spellEnd"/>
            <w:r w:rsidRPr="00637A45">
              <w:rPr>
                <w:lang w:val="en-US"/>
              </w:rPr>
              <w:t>___________________________________,</w:t>
            </w:r>
            <w:r w:rsidR="00CD0EA7" w:rsidRPr="00637A45">
              <w:rPr>
                <w:lang w:val="en-US"/>
              </w:rPr>
              <w:t xml:space="preserve"> </w:t>
            </w:r>
            <w:proofErr w:type="spellStart"/>
            <w:r w:rsidR="00CD0EA7" w:rsidRPr="00637A45">
              <w:rPr>
                <w:lang w:val="en-US"/>
              </w:rPr>
              <w:t>reprezentat</w:t>
            </w:r>
            <w:proofErr w:type="spellEnd"/>
            <w:r w:rsidR="00CD0EA7" w:rsidRPr="00637A45">
              <w:rPr>
                <w:lang w:val="en-US"/>
              </w:rPr>
              <w:t xml:space="preserve"> </w:t>
            </w:r>
            <w:proofErr w:type="spellStart"/>
            <w:r w:rsidR="00CD0EA7" w:rsidRPr="00637A45">
              <w:rPr>
                <w:lang w:val="en-US"/>
              </w:rPr>
              <w:t>prin</w:t>
            </w:r>
            <w:proofErr w:type="spellEnd"/>
            <w:r w:rsidR="00CD0EA7" w:rsidRPr="00637A45">
              <w:rPr>
                <w:lang w:val="en-US"/>
              </w:rPr>
              <w:t xml:space="preserve"> </w:t>
            </w:r>
            <w:r w:rsidRPr="00637A45">
              <w:rPr>
                <w:lang w:val="en-US"/>
              </w:rPr>
              <w:t>__________________</w:t>
            </w:r>
            <w:r w:rsidR="00CD0EA7" w:rsidRPr="00637A45">
              <w:rPr>
                <w:lang w:val="en-US"/>
              </w:rPr>
              <w:t>__________________</w:t>
            </w:r>
            <w:r w:rsidRPr="00637A45">
              <w:rPr>
                <w:lang w:val="en-US"/>
              </w:rPr>
              <w:t xml:space="preserve">_, </w:t>
            </w:r>
            <w:proofErr w:type="spellStart"/>
            <w:r w:rsidRPr="00637A45">
              <w:rPr>
                <w:lang w:val="en-US"/>
              </w:rPr>
              <w:t>în</w:t>
            </w:r>
            <w:proofErr w:type="spellEnd"/>
            <w:r w:rsidRPr="00637A45">
              <w:rPr>
                <w:lang w:val="en-US"/>
              </w:rPr>
              <w:t xml:space="preserve"> </w:t>
            </w:r>
            <w:proofErr w:type="spellStart"/>
            <w:r w:rsidRPr="00637A45">
              <w:rPr>
                <w:lang w:val="en-US"/>
              </w:rPr>
              <w:t>calitate</w:t>
            </w:r>
            <w:proofErr w:type="spellEnd"/>
            <w:r w:rsidR="00CD0EA7" w:rsidRPr="00637A45">
              <w:rPr>
                <w:lang w:val="en-US"/>
              </w:rPr>
              <w:t xml:space="preserve"> de </w:t>
            </w:r>
            <w:proofErr w:type="spellStart"/>
            <w:r w:rsidR="00CD0EA7" w:rsidRPr="00637A45">
              <w:rPr>
                <w:lang w:val="en-US"/>
              </w:rPr>
              <w:t>Antreprenor</w:t>
            </w:r>
            <w:proofErr w:type="spellEnd"/>
            <w:r w:rsidR="00CD0EA7" w:rsidRPr="00637A45">
              <w:rPr>
                <w:lang w:val="en-US"/>
              </w:rPr>
              <w:t xml:space="preserve">, pe de </w:t>
            </w:r>
            <w:proofErr w:type="spellStart"/>
            <w:r w:rsidR="00CD0EA7" w:rsidRPr="00637A45">
              <w:rPr>
                <w:lang w:val="en-US"/>
              </w:rPr>
              <w:t>altă</w:t>
            </w:r>
            <w:proofErr w:type="spellEnd"/>
            <w:r w:rsidR="00CD0EA7" w:rsidRPr="00637A45">
              <w:rPr>
                <w:lang w:val="en-US"/>
              </w:rPr>
              <w:t xml:space="preserve"> </w:t>
            </w:r>
            <w:proofErr w:type="spellStart"/>
            <w:r w:rsidR="00CD0EA7" w:rsidRPr="00637A45">
              <w:rPr>
                <w:lang w:val="en-US"/>
              </w:rPr>
              <w:t>parte</w:t>
            </w:r>
            <w:proofErr w:type="spellEnd"/>
            <w:r w:rsidR="00CD0EA7" w:rsidRPr="00637A45">
              <w:rPr>
                <w:lang w:val="en-US"/>
              </w:rPr>
              <w:t>.</w:t>
            </w:r>
          </w:p>
          <w:p w14:paraId="04197942" w14:textId="77777777" w:rsidR="001A5517" w:rsidRPr="00637A45" w:rsidRDefault="00460653" w:rsidP="00385C85">
            <w:pPr>
              <w:pStyle w:val="af2"/>
              <w:tabs>
                <w:tab w:val="left" w:pos="567"/>
              </w:tabs>
              <w:ind w:firstLine="0"/>
              <w:rPr>
                <w:sz w:val="20"/>
                <w:szCs w:val="20"/>
                <w:lang w:val="en-US"/>
              </w:rPr>
            </w:pPr>
            <w:r w:rsidRPr="00637A45">
              <w:rPr>
                <w:sz w:val="20"/>
                <w:szCs w:val="20"/>
                <w:lang w:val="en-US"/>
              </w:rPr>
              <w:t xml:space="preserve"> (</w:t>
            </w:r>
            <w:proofErr w:type="spellStart"/>
            <w:r w:rsidRPr="00637A45">
              <w:rPr>
                <w:sz w:val="20"/>
                <w:szCs w:val="20"/>
                <w:lang w:val="en-US"/>
              </w:rPr>
              <w:t>numele</w:t>
            </w:r>
            <w:proofErr w:type="spellEnd"/>
            <w:r w:rsidRPr="00637A45">
              <w:rPr>
                <w:sz w:val="20"/>
                <w:szCs w:val="20"/>
                <w:lang w:val="en-US"/>
              </w:rPr>
              <w:t xml:space="preserve"> </w:t>
            </w:r>
            <w:proofErr w:type="spellStart"/>
            <w:r w:rsidRPr="00637A45">
              <w:rPr>
                <w:sz w:val="20"/>
                <w:szCs w:val="20"/>
                <w:lang w:val="en-US"/>
              </w:rPr>
              <w:t>şi</w:t>
            </w:r>
            <w:proofErr w:type="spellEnd"/>
            <w:r w:rsidR="005D4B79" w:rsidRPr="00637A45">
              <w:rPr>
                <w:sz w:val="20"/>
                <w:szCs w:val="20"/>
                <w:lang w:val="en-US"/>
              </w:rPr>
              <w:t xml:space="preserve"> </w:t>
            </w:r>
            <w:proofErr w:type="spellStart"/>
            <w:r w:rsidRPr="00637A45">
              <w:rPr>
                <w:sz w:val="20"/>
                <w:szCs w:val="20"/>
                <w:lang w:val="en-US"/>
              </w:rPr>
              <w:t>funcţia</w:t>
            </w:r>
            <w:proofErr w:type="spellEnd"/>
            <w:r w:rsidRPr="00637A45">
              <w:rPr>
                <w:sz w:val="20"/>
                <w:szCs w:val="20"/>
                <w:lang w:val="en-US"/>
              </w:rPr>
              <w:t xml:space="preserve"> </w:t>
            </w:r>
            <w:proofErr w:type="spellStart"/>
            <w:r w:rsidRPr="00637A45">
              <w:rPr>
                <w:sz w:val="20"/>
                <w:szCs w:val="20"/>
                <w:lang w:val="en-US"/>
              </w:rPr>
              <w:t>conducătorului</w:t>
            </w:r>
            <w:proofErr w:type="spellEnd"/>
            <w:r w:rsidRPr="00637A45">
              <w:rPr>
                <w:sz w:val="20"/>
                <w:szCs w:val="20"/>
                <w:lang w:val="en-US"/>
              </w:rPr>
              <w:t>)</w:t>
            </w:r>
          </w:p>
          <w:p w14:paraId="604D87E2"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1962C333"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CE74ACC" w14:textId="5BD47B86"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56295C">
              <w:rPr>
                <w:b/>
                <w:i/>
                <w:color w:val="5B9BD5" w:themeColor="accent1"/>
              </w:rPr>
              <w:t>lucrările</w:t>
            </w:r>
            <w:r w:rsidR="0056295C" w:rsidRPr="0056295C">
              <w:rPr>
                <w:b/>
                <w:i/>
                <w:color w:val="5B9BD5" w:themeColor="accent1"/>
              </w:rPr>
              <w:t xml:space="preserve"> de</w:t>
            </w:r>
            <w:r w:rsidR="00460653" w:rsidRPr="0056295C">
              <w:rPr>
                <w:b/>
                <w:i/>
                <w:color w:val="5B9BD5" w:themeColor="accent1"/>
              </w:rPr>
              <w:t xml:space="preserve"> </w:t>
            </w:r>
            <w:r w:rsidR="0056295C" w:rsidRPr="0056295C">
              <w:rPr>
                <w:b/>
                <w:i/>
                <w:color w:val="5B9BD5" w:themeColor="accent1"/>
              </w:rPr>
              <w:t xml:space="preserve">Reparație la Oficiul </w:t>
            </w:r>
            <w:r w:rsidR="0023421E">
              <w:rPr>
                <w:b/>
                <w:i/>
                <w:color w:val="5B9BD5" w:themeColor="accent1"/>
              </w:rPr>
              <w:t>de Sănătate</w:t>
            </w:r>
            <w:r w:rsidR="0056295C" w:rsidRPr="0056295C">
              <w:rPr>
                <w:b/>
                <w:i/>
                <w:color w:val="5B9BD5" w:themeColor="accent1"/>
              </w:rPr>
              <w:t xml:space="preserve"> </w:t>
            </w:r>
            <w:r w:rsidR="0023421E">
              <w:rPr>
                <w:b/>
                <w:i/>
                <w:color w:val="5B9BD5" w:themeColor="accent1"/>
              </w:rPr>
              <w:t>Gornoe, r-ul Strășeni</w:t>
            </w:r>
            <w:r w:rsidR="0056295C" w:rsidRPr="0056295C">
              <w:rPr>
                <w:b/>
                <w:i/>
                <w:color w:val="5B9BD5" w:themeColor="accent1"/>
              </w:rPr>
              <w:t xml:space="preserve"> </w:t>
            </w:r>
            <w:r w:rsidR="0056295C">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502D7B0E" w14:textId="77777777" w:rsidR="00460653" w:rsidRPr="00FF430B" w:rsidRDefault="00460653" w:rsidP="00196AB4">
            <w:pPr>
              <w:jc w:val="both"/>
            </w:pPr>
          </w:p>
          <w:p w14:paraId="7BD6A72B"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74D809B7"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2.1. </w:t>
            </w:r>
            <w:proofErr w:type="spellStart"/>
            <w:r w:rsidR="00460653" w:rsidRPr="00637A45">
              <w:rPr>
                <w:lang w:val="en-US"/>
              </w:rPr>
              <w:t>Durata</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contractate</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de </w:t>
            </w:r>
            <w:r w:rsidR="00990BB4">
              <w:rPr>
                <w:lang w:val="en-US"/>
              </w:rPr>
              <w:t>75</w:t>
            </w:r>
            <w:r w:rsidR="005D4B79" w:rsidRPr="00637A45">
              <w:rPr>
                <w:lang w:val="en-US"/>
              </w:rPr>
              <w:t xml:space="preserve"> </w:t>
            </w:r>
            <w:r w:rsidR="0018747F">
              <w:rPr>
                <w:lang w:val="en-US"/>
              </w:rPr>
              <w:t xml:space="preserve">de </w:t>
            </w:r>
            <w:proofErr w:type="spellStart"/>
            <w:r w:rsidR="0018747F">
              <w:rPr>
                <w:lang w:val="en-US"/>
              </w:rPr>
              <w:t>zile</w:t>
            </w:r>
            <w:proofErr w:type="spellEnd"/>
            <w:r w:rsidR="0018747F">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ordinului</w:t>
            </w:r>
            <w:proofErr w:type="spellEnd"/>
            <w:r w:rsidR="00460653" w:rsidRPr="00637A45">
              <w:rPr>
                <w:lang w:val="en-US"/>
              </w:rPr>
              <w:t xml:space="preserve"> de </w:t>
            </w:r>
            <w:proofErr w:type="spellStart"/>
            <w:r w:rsidR="00460653" w:rsidRPr="00637A45">
              <w:rPr>
                <w:lang w:val="en-US"/>
              </w:rPr>
              <w:t>începere</w:t>
            </w:r>
            <w:proofErr w:type="spellEnd"/>
            <w:r w:rsidR="00460653" w:rsidRPr="00637A45">
              <w:rPr>
                <w:lang w:val="en-US"/>
              </w:rPr>
              <w:t xml:space="preserve"> a </w:t>
            </w:r>
            <w:proofErr w:type="spellStart"/>
            <w:r w:rsidR="00460653" w:rsidRPr="00637A45">
              <w:rPr>
                <w:lang w:val="en-US"/>
              </w:rPr>
              <w:t>execuţiei</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asigurării</w:t>
            </w:r>
            <w:proofErr w:type="spellEnd"/>
            <w:r w:rsidR="00460653" w:rsidRPr="00637A45">
              <w:rPr>
                <w:lang w:val="en-US"/>
              </w:rPr>
              <w:t xml:space="preserve"> </w:t>
            </w:r>
            <w:proofErr w:type="spellStart"/>
            <w:r w:rsidR="00460653" w:rsidRPr="00637A45">
              <w:rPr>
                <w:lang w:val="en-US"/>
              </w:rPr>
              <w:t>lucrului</w:t>
            </w:r>
            <w:proofErr w:type="spellEnd"/>
            <w:r w:rsidR="00460653" w:rsidRPr="00637A45">
              <w:rPr>
                <w:lang w:val="en-US"/>
              </w:rPr>
              <w:t xml:space="preserve"> </w:t>
            </w:r>
            <w:proofErr w:type="spellStart"/>
            <w:r w:rsidR="00460653" w:rsidRPr="00637A45">
              <w:rPr>
                <w:lang w:val="en-US"/>
              </w:rPr>
              <w:t>ritmic</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r w:rsidR="005D4B79" w:rsidRPr="00637A45">
              <w:rPr>
                <w:lang w:val="en-US"/>
              </w:rPr>
              <w:t>-</w:t>
            </w:r>
            <w:r w:rsidR="00460653" w:rsidRPr="00637A45">
              <w:rPr>
                <w:lang w:val="en-US"/>
              </w:rPr>
              <w:t>ordonatorul</w:t>
            </w:r>
            <w:proofErr w:type="spellEnd"/>
            <w:r w:rsidR="00460653" w:rsidRPr="00637A45">
              <w:rPr>
                <w:lang w:val="en-US"/>
              </w:rPr>
              <w:t xml:space="preserve"> de </w:t>
            </w:r>
            <w:proofErr w:type="spellStart"/>
            <w:r w:rsidR="00460653" w:rsidRPr="00637A45">
              <w:rPr>
                <w:lang w:val="en-US"/>
              </w:rPr>
              <w:t>credite</w:t>
            </w:r>
            <w:proofErr w:type="spellEnd"/>
            <w:r w:rsidR="00460653" w:rsidRPr="00637A45">
              <w:rPr>
                <w:lang w:val="en-US"/>
              </w:rPr>
              <w:t>.</w:t>
            </w:r>
          </w:p>
          <w:p w14:paraId="1EF99D4E"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2.2. </w:t>
            </w:r>
            <w:proofErr w:type="spellStart"/>
            <w:r w:rsidR="00460653" w:rsidRPr="00637A45">
              <w:rPr>
                <w:lang w:val="en-US"/>
              </w:rPr>
              <w:t>Graficul</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se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efectua</w:t>
            </w:r>
            <w:proofErr w:type="spellEnd"/>
            <w:r w:rsidR="00460653" w:rsidRPr="00637A45">
              <w:rPr>
                <w:lang w:val="en-US"/>
              </w:rPr>
              <w:t xml:space="preserve"> conform </w:t>
            </w:r>
            <w:proofErr w:type="spellStart"/>
            <w:r w:rsidR="00460653" w:rsidRPr="00637A45">
              <w:rPr>
                <w:lang w:val="en-US"/>
              </w:rPr>
              <w:t>specificaţiei</w:t>
            </w:r>
            <w:proofErr w:type="spellEnd"/>
            <w:r w:rsidR="00460653" w:rsidRPr="00637A45">
              <w:rPr>
                <w:lang w:val="en-US"/>
              </w:rPr>
              <w:t xml:space="preserve"> din </w:t>
            </w:r>
            <w:proofErr w:type="spellStart"/>
            <w:r w:rsidR="00460653" w:rsidRPr="00637A45">
              <w:rPr>
                <w:lang w:val="en-US"/>
              </w:rPr>
              <w:t>anexa</w:t>
            </w:r>
            <w:proofErr w:type="spellEnd"/>
            <w:r w:rsidR="00460653" w:rsidRPr="00637A45">
              <w:rPr>
                <w:lang w:val="en-US"/>
              </w:rPr>
              <w:t xml:space="preserve"> </w:t>
            </w:r>
            <w:r w:rsidR="009157BF" w:rsidRPr="00637A45">
              <w:rPr>
                <w:lang w:val="en-US"/>
              </w:rPr>
              <w:t xml:space="preserve">la </w:t>
            </w:r>
            <w:proofErr w:type="spellStart"/>
            <w:r w:rsidR="00460653" w:rsidRPr="00637A45">
              <w:rPr>
                <w:lang w:val="en-US"/>
              </w:rPr>
              <w:t>prezentul</w:t>
            </w:r>
            <w:proofErr w:type="spellEnd"/>
            <w:r w:rsidR="00460653" w:rsidRPr="00637A45">
              <w:rPr>
                <w:lang w:val="en-US"/>
              </w:rPr>
              <w:t xml:space="preserve"> contract. </w:t>
            </w:r>
          </w:p>
          <w:p w14:paraId="69147B7F" w14:textId="77777777" w:rsidR="00460653" w:rsidRPr="00637A45" w:rsidRDefault="00A156C0" w:rsidP="00196AB4">
            <w:pPr>
              <w:pStyle w:val="af2"/>
              <w:tabs>
                <w:tab w:val="left" w:pos="567"/>
              </w:tabs>
              <w:spacing w:line="276" w:lineRule="auto"/>
              <w:ind w:firstLine="0"/>
              <w:rPr>
                <w:lang w:val="en-US"/>
              </w:rPr>
            </w:pPr>
            <w:r w:rsidRPr="00637A45">
              <w:rPr>
                <w:lang w:val="en-US"/>
              </w:rPr>
              <w:lastRenderedPageBreak/>
              <w:t xml:space="preserve">2.3. </w:t>
            </w:r>
            <w:proofErr w:type="spellStart"/>
            <w:r w:rsidR="00460653" w:rsidRPr="00637A45">
              <w:rPr>
                <w:lang w:val="en-US"/>
              </w:rPr>
              <w:t>Perioada</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fi </w:t>
            </w:r>
            <w:proofErr w:type="spellStart"/>
            <w:r w:rsidR="00460653" w:rsidRPr="00637A45">
              <w:rPr>
                <w:lang w:val="en-US"/>
              </w:rPr>
              <w:t>prelungită</w:t>
            </w:r>
            <w:proofErr w:type="spellEnd"/>
            <w:r w:rsidR="00460653" w:rsidRPr="00637A45">
              <w:rPr>
                <w:lang w:val="en-US"/>
              </w:rPr>
              <w:t xml:space="preserve"> </w:t>
            </w:r>
            <w:proofErr w:type="spellStart"/>
            <w:r w:rsidR="00EB65F6" w:rsidRPr="00637A45">
              <w:rPr>
                <w:lang w:val="en-US"/>
              </w:rPr>
              <w:t>sau</w:t>
            </w:r>
            <w:proofErr w:type="spellEnd"/>
            <w:r w:rsidR="00EB65F6" w:rsidRPr="00637A45">
              <w:rPr>
                <w:lang w:val="en-US"/>
              </w:rPr>
              <w:t xml:space="preserve"> </w:t>
            </w:r>
            <w:proofErr w:type="spellStart"/>
            <w:r w:rsidR="00EB65F6" w:rsidRPr="00637A45">
              <w:rPr>
                <w:lang w:val="en-US"/>
              </w:rPr>
              <w:t>suspendată</w:t>
            </w:r>
            <w:proofErr w:type="spellEnd"/>
            <w:r w:rsidR="00EB65F6"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constrângerea</w:t>
            </w:r>
            <w:proofErr w:type="spellEnd"/>
            <w:r w:rsidR="00460653" w:rsidRPr="00637A45">
              <w:rPr>
                <w:lang w:val="en-US"/>
              </w:rPr>
              <w:t xml:space="preserve"> </w:t>
            </w:r>
            <w:proofErr w:type="spellStart"/>
            <w:r w:rsidR="00460653" w:rsidRPr="00637A45">
              <w:rPr>
                <w:lang w:val="en-US"/>
              </w:rPr>
              <w:t>activităţii</w:t>
            </w:r>
            <w:proofErr w:type="spellEnd"/>
            <w:r w:rsidR="00460653" w:rsidRPr="00637A45">
              <w:rPr>
                <w:lang w:val="en-US"/>
              </w:rPr>
              <w:t xml:space="preserve"> se </w:t>
            </w:r>
            <w:proofErr w:type="spellStart"/>
            <w:r w:rsidR="00460653" w:rsidRPr="00637A45">
              <w:rPr>
                <w:lang w:val="en-US"/>
              </w:rPr>
              <w:t>datorează</w:t>
            </w:r>
            <w:proofErr w:type="spellEnd"/>
            <w:r w:rsidR="00460653" w:rsidRPr="00637A45">
              <w:rPr>
                <w:lang w:val="en-US"/>
              </w:rPr>
              <w:t xml:space="preserve"> </w:t>
            </w:r>
            <w:proofErr w:type="spellStart"/>
            <w:r w:rsidR="00460653" w:rsidRPr="00637A45">
              <w:rPr>
                <w:lang w:val="en-US"/>
              </w:rPr>
              <w:t>următoarelor</w:t>
            </w:r>
            <w:proofErr w:type="spellEnd"/>
            <w:r w:rsidR="00460653" w:rsidRPr="00637A45">
              <w:rPr>
                <w:lang w:val="en-US"/>
              </w:rPr>
              <w:t xml:space="preserve"> </w:t>
            </w:r>
            <w:proofErr w:type="spellStart"/>
            <w:r w:rsidR="00460653" w:rsidRPr="00637A45">
              <w:rPr>
                <w:lang w:val="en-US"/>
              </w:rPr>
              <w:t>cauze</w:t>
            </w:r>
            <w:proofErr w:type="spellEnd"/>
            <w:r w:rsidR="00460653" w:rsidRPr="00637A45">
              <w:rPr>
                <w:lang w:val="en-US"/>
              </w:rPr>
              <w:t>:</w:t>
            </w:r>
          </w:p>
          <w:p w14:paraId="51D29FE3"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184C9EC2" w14:textId="77777777" w:rsidR="00460653" w:rsidRPr="00FF430B" w:rsidRDefault="0018747F" w:rsidP="002F556B">
            <w:pPr>
              <w:numPr>
                <w:ilvl w:val="0"/>
                <w:numId w:val="9"/>
              </w:numPr>
              <w:tabs>
                <w:tab w:val="left" w:pos="1276"/>
              </w:tabs>
              <w:spacing w:line="276" w:lineRule="auto"/>
              <w:ind w:left="0" w:hanging="425"/>
              <w:jc w:val="both"/>
            </w:pPr>
            <w:r>
              <w:t>-</w:t>
            </w:r>
            <w:r w:rsidR="001B1B6D" w:rsidRPr="00FF430B">
              <w:t>datorită impedimentului care justifică neexecutarea obligației</w:t>
            </w:r>
            <w:r w:rsidR="00460653" w:rsidRPr="00FF430B">
              <w:t xml:space="preserve"> sau altei situaţii extreme neimputabile şi imprevizibile pentru Antreprenor;</w:t>
            </w:r>
          </w:p>
          <w:p w14:paraId="4E734368" w14:textId="77777777" w:rsidR="00460653" w:rsidRPr="00FF430B" w:rsidRDefault="0018747F" w:rsidP="002F556B">
            <w:pPr>
              <w:numPr>
                <w:ilvl w:val="0"/>
                <w:numId w:val="9"/>
              </w:numPr>
              <w:tabs>
                <w:tab w:val="left" w:pos="1276"/>
              </w:tabs>
              <w:spacing w:line="276" w:lineRule="auto"/>
              <w:ind w:left="0" w:hanging="425"/>
              <w:jc w:val="both"/>
            </w:pPr>
            <w:r>
              <w:t>-</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36EDB8D6" w14:textId="77777777" w:rsidR="00460653" w:rsidRPr="00FF430B" w:rsidRDefault="0018747F" w:rsidP="002F556B">
            <w:pPr>
              <w:numPr>
                <w:ilvl w:val="0"/>
                <w:numId w:val="9"/>
              </w:numPr>
              <w:tabs>
                <w:tab w:val="left" w:pos="1276"/>
              </w:tabs>
              <w:spacing w:line="276" w:lineRule="auto"/>
              <w:ind w:left="0" w:hanging="425"/>
              <w:jc w:val="both"/>
            </w:pPr>
            <w:r>
              <w:t>-</w:t>
            </w:r>
            <w:r w:rsidR="00460653" w:rsidRPr="00FF430B">
              <w:t>calamităţilor naturale recunoscute de autoritatea legală.</w:t>
            </w:r>
          </w:p>
          <w:p w14:paraId="58D8AB3A"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2.4. </w:t>
            </w:r>
            <w:r w:rsidR="00460653" w:rsidRPr="00637A45">
              <w:rPr>
                <w:lang w:val="en-US"/>
              </w:rPr>
              <w:t xml:space="preserve">Conform </w:t>
            </w:r>
            <w:proofErr w:type="spellStart"/>
            <w:r w:rsidR="00460653" w:rsidRPr="00637A45">
              <w:rPr>
                <w:lang w:val="en-US"/>
              </w:rPr>
              <w:t>dispoziţiei</w:t>
            </w:r>
            <w:proofErr w:type="spellEnd"/>
            <w:r w:rsidR="00460653" w:rsidRPr="00637A45">
              <w:rPr>
                <w:lang w:val="en-US"/>
              </w:rPr>
              <w:t xml:space="preserve"> </w:t>
            </w:r>
            <w:proofErr w:type="spellStart"/>
            <w:r w:rsidR="00460653" w:rsidRPr="00637A45">
              <w:rPr>
                <w:lang w:val="en-US"/>
              </w:rPr>
              <w:t>scrise</w:t>
            </w:r>
            <w:proofErr w:type="spellEnd"/>
            <w:r w:rsidR="00460653" w:rsidRPr="00637A45">
              <w:rPr>
                <w:lang w:val="en-US"/>
              </w:rPr>
              <w:t xml:space="preserve"> a </w:t>
            </w:r>
            <w:proofErr w:type="spellStart"/>
            <w:r w:rsidR="00460653" w:rsidRPr="00637A45">
              <w:rPr>
                <w:lang w:val="en-US"/>
              </w:rPr>
              <w:t>Beneficiarului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sista</w:t>
            </w:r>
            <w:proofErr w:type="spellEnd"/>
            <w:r w:rsidR="00460653" w:rsidRPr="00637A45">
              <w:rPr>
                <w:lang w:val="en-US"/>
              </w:rPr>
              <w:t xml:space="preserve">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ale </w:t>
            </w:r>
            <w:proofErr w:type="spellStart"/>
            <w:r w:rsidR="00460653" w:rsidRPr="00637A45">
              <w:rPr>
                <w:lang w:val="en-US"/>
              </w:rPr>
              <w:t>acestora</w:t>
            </w:r>
            <w:proofErr w:type="spellEnd"/>
            <w:r w:rsidR="00460653" w:rsidRPr="00637A45">
              <w:rPr>
                <w:lang w:val="en-US"/>
              </w:rPr>
              <w:t xml:space="preserve"> pe o </w:t>
            </w:r>
            <w:proofErr w:type="spellStart"/>
            <w:r w:rsidR="00460653" w:rsidRPr="00637A45">
              <w:rPr>
                <w:lang w:val="en-US"/>
              </w:rPr>
              <w:t>durată</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modul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consideră</w:t>
            </w:r>
            <w:proofErr w:type="spellEnd"/>
            <w:r w:rsidR="00460653" w:rsidRPr="00637A45">
              <w:rPr>
                <w:lang w:val="en-US"/>
              </w:rPr>
              <w:t xml:space="preserve"> </w:t>
            </w:r>
            <w:proofErr w:type="spellStart"/>
            <w:r w:rsidR="00460653" w:rsidRPr="00637A45">
              <w:rPr>
                <w:lang w:val="en-US"/>
              </w:rPr>
              <w:t>necesar</w:t>
            </w:r>
            <w:proofErr w:type="spellEnd"/>
            <w:r w:rsidR="00460653" w:rsidRPr="00637A45">
              <w:rPr>
                <w:lang w:val="en-US"/>
              </w:rPr>
              <w:t xml:space="preserve">. Pe </w:t>
            </w:r>
            <w:proofErr w:type="spellStart"/>
            <w:r w:rsidR="00460653" w:rsidRPr="00637A45">
              <w:rPr>
                <w:lang w:val="en-US"/>
              </w:rPr>
              <w:t>timpul</w:t>
            </w:r>
            <w:proofErr w:type="spellEnd"/>
            <w:r w:rsidR="00460653" w:rsidRPr="00637A45">
              <w:rPr>
                <w:lang w:val="en-US"/>
              </w:rPr>
              <w:t xml:space="preserve"> </w:t>
            </w:r>
            <w:proofErr w:type="spellStart"/>
            <w:r w:rsidR="00460653" w:rsidRPr="00637A45">
              <w:rPr>
                <w:lang w:val="en-US"/>
              </w:rPr>
              <w:t>suspendării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proteja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conserva</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mod </w:t>
            </w:r>
            <w:proofErr w:type="spellStart"/>
            <w:r w:rsidR="00460653" w:rsidRPr="00637A45">
              <w:rPr>
                <w:lang w:val="en-US"/>
              </w:rPr>
              <w:t>corespunzător</w:t>
            </w:r>
            <w:proofErr w:type="spellEnd"/>
            <w:r w:rsidR="00460653" w:rsidRPr="00637A45">
              <w:rPr>
                <w:lang w:val="en-US"/>
              </w:rPr>
              <w:t xml:space="preserve">, </w:t>
            </w:r>
            <w:proofErr w:type="spellStart"/>
            <w:r w:rsidR="00460653" w:rsidRPr="00637A45">
              <w:rPr>
                <w:lang w:val="en-US"/>
              </w:rPr>
              <w:t>aşa</w:t>
            </w:r>
            <w:proofErr w:type="spellEnd"/>
            <w:r w:rsidR="00460653" w:rsidRPr="00637A45">
              <w:rPr>
                <w:lang w:val="en-US"/>
              </w:rPr>
              <w:t xml:space="preserve"> cum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dispune</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Cheltuielile</w:t>
            </w:r>
            <w:proofErr w:type="spellEnd"/>
            <w:r w:rsidR="00460653" w:rsidRPr="00637A45">
              <w:rPr>
                <w:lang w:val="en-US"/>
              </w:rPr>
              <w:t xml:space="preserve"> </w:t>
            </w:r>
            <w:proofErr w:type="spellStart"/>
            <w:r w:rsidR="00460653" w:rsidRPr="00637A45">
              <w:rPr>
                <w:lang w:val="en-US"/>
              </w:rPr>
              <w:t>suplimentare</w:t>
            </w:r>
            <w:proofErr w:type="spellEnd"/>
            <w:r w:rsidR="00460653" w:rsidRPr="00637A45">
              <w:rPr>
                <w:lang w:val="en-US"/>
              </w:rPr>
              <w:t xml:space="preserve"> generate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urma</w:t>
            </w:r>
            <w:proofErr w:type="spellEnd"/>
            <w:r w:rsidR="00460653" w:rsidRPr="00637A45">
              <w:rPr>
                <w:lang w:val="en-US"/>
              </w:rPr>
              <w:t xml:space="preserve"> </w:t>
            </w:r>
            <w:proofErr w:type="spellStart"/>
            <w:r w:rsidR="00460653" w:rsidRPr="00637A45">
              <w:rPr>
                <w:lang w:val="en-US"/>
              </w:rPr>
              <w:t>sistării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plătite</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sistării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din </w:t>
            </w:r>
            <w:proofErr w:type="spellStart"/>
            <w:r w:rsidR="00460653" w:rsidRPr="00637A45">
              <w:rPr>
                <w:lang w:val="en-US"/>
              </w:rPr>
              <w:t>ele</w:t>
            </w:r>
            <w:proofErr w:type="spellEnd"/>
            <w:r w:rsidR="00460653" w:rsidRPr="00637A45">
              <w:rPr>
                <w:lang w:val="en-US"/>
              </w:rPr>
              <w:t xml:space="preserve">, din </w:t>
            </w:r>
            <w:proofErr w:type="spellStart"/>
            <w:r w:rsidR="00460653" w:rsidRPr="00637A45">
              <w:rPr>
                <w:lang w:val="en-US"/>
              </w:rPr>
              <w:t>iniţiativa</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suportă</w:t>
            </w:r>
            <w:proofErr w:type="spellEnd"/>
            <w:r w:rsidR="00460653" w:rsidRPr="00637A45">
              <w:rPr>
                <w:lang w:val="en-US"/>
              </w:rPr>
              <w:t xml:space="preserve"> pe </w:t>
            </w:r>
            <w:proofErr w:type="spellStart"/>
            <w:r w:rsidR="00460653" w:rsidRPr="00637A45">
              <w:rPr>
                <w:lang w:val="en-US"/>
              </w:rPr>
              <w:t>timpul</w:t>
            </w:r>
            <w:proofErr w:type="spellEnd"/>
            <w:r w:rsidR="00460653" w:rsidRPr="00637A45">
              <w:rPr>
                <w:lang w:val="en-US"/>
              </w:rPr>
              <w:t xml:space="preserve"> </w:t>
            </w:r>
            <w:proofErr w:type="spellStart"/>
            <w:r w:rsidR="00460653" w:rsidRPr="00637A45">
              <w:rPr>
                <w:lang w:val="en-US"/>
              </w:rPr>
              <w:t>suspendării</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cheltuielile</w:t>
            </w:r>
            <w:proofErr w:type="spellEnd"/>
            <w:r w:rsidR="00460653" w:rsidRPr="00637A45">
              <w:rPr>
                <w:lang w:val="en-US"/>
              </w:rPr>
              <w:t xml:space="preserve">, </w:t>
            </w:r>
            <w:proofErr w:type="spellStart"/>
            <w:r w:rsidR="00460653" w:rsidRPr="00637A45">
              <w:rPr>
                <w:lang w:val="en-US"/>
              </w:rPr>
              <w:t>privind</w:t>
            </w:r>
            <w:proofErr w:type="spellEnd"/>
            <w:r w:rsidR="00460653" w:rsidRPr="00637A45">
              <w:rPr>
                <w:lang w:val="en-US"/>
              </w:rPr>
              <w:t xml:space="preserve"> </w:t>
            </w:r>
            <w:proofErr w:type="spellStart"/>
            <w:r w:rsidR="00460653" w:rsidRPr="00637A45">
              <w:rPr>
                <w:lang w:val="en-US"/>
              </w:rPr>
              <w:t>protejarea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conservarea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cu </w:t>
            </w:r>
            <w:proofErr w:type="spellStart"/>
            <w:r w:rsidR="00460653" w:rsidRPr="00637A45">
              <w:rPr>
                <w:lang w:val="en-US"/>
              </w:rPr>
              <w:t>bună</w:t>
            </w:r>
            <w:proofErr w:type="spellEnd"/>
            <w:r w:rsidR="00460653" w:rsidRPr="00637A45">
              <w:rPr>
                <w:lang w:val="en-US"/>
              </w:rPr>
              <w:t xml:space="preserve"> </w:t>
            </w:r>
            <w:proofErr w:type="spellStart"/>
            <w:r w:rsidR="00460653" w:rsidRPr="00637A45">
              <w:rPr>
                <w:lang w:val="en-US"/>
              </w:rPr>
              <w:t>diligenţă</w:t>
            </w:r>
            <w:proofErr w:type="spellEnd"/>
            <w:r w:rsidR="00460653" w:rsidRPr="00637A45">
              <w:rPr>
                <w:lang w:val="en-US"/>
              </w:rPr>
              <w:t>.</w:t>
            </w:r>
          </w:p>
          <w:p w14:paraId="0B2DC6D6"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2.5. </w:t>
            </w:r>
            <w:r w:rsidR="00460653" w:rsidRPr="00637A45">
              <w:rPr>
                <w:lang w:val="en-US"/>
              </w:rPr>
              <w:t xml:space="preserve">La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183D79" w:rsidRPr="00637A45">
              <w:rPr>
                <w:lang w:val="en-US"/>
              </w:rPr>
              <w:t>va</w:t>
            </w:r>
            <w:proofErr w:type="spellEnd"/>
            <w:r w:rsidR="00183D79" w:rsidRPr="00637A45">
              <w:rPr>
                <w:lang w:val="en-US"/>
              </w:rPr>
              <w:t xml:space="preserve"> </w:t>
            </w:r>
            <w:proofErr w:type="spellStart"/>
            <w:r w:rsidR="00183D79" w:rsidRPr="00637A45">
              <w:rPr>
                <w:lang w:val="en-US"/>
              </w:rPr>
              <w:t>notifica</w:t>
            </w:r>
            <w:proofErr w:type="spellEnd"/>
            <w:r w:rsidR="00183D79" w:rsidRPr="00637A45">
              <w:rPr>
                <w:lang w:val="en-US"/>
              </w:rPr>
              <w:t xml:space="preserve"> </w:t>
            </w:r>
            <w:proofErr w:type="spellStart"/>
            <w:r w:rsidR="00183D79" w:rsidRPr="00637A45">
              <w:rPr>
                <w:lang w:val="en-US"/>
              </w:rPr>
              <w:t>Beneficiarul</w:t>
            </w:r>
            <w:proofErr w:type="spellEnd"/>
            <w:r w:rsidR="00183D79" w:rsidRPr="00637A45">
              <w:rPr>
                <w:lang w:val="en-US"/>
              </w:rPr>
              <w:t xml:space="preserve"> </w:t>
            </w:r>
            <w:proofErr w:type="spellStart"/>
            <w:r w:rsidR="00183D79" w:rsidRPr="00637A45">
              <w:rPr>
                <w:lang w:val="en-US"/>
              </w:rPr>
              <w:t>că</w:t>
            </w:r>
            <w:proofErr w:type="spellEnd"/>
            <w:r w:rsidR="00183D79" w:rsidRPr="00637A45">
              <w:rPr>
                <w:lang w:val="en-US"/>
              </w:rPr>
              <w:t xml:space="preserve"> su</w:t>
            </w:r>
            <w:r w:rsidR="00460653" w:rsidRPr="00637A45">
              <w:rPr>
                <w:lang w:val="en-US"/>
              </w:rPr>
              <w:t xml:space="preserve">nt </w:t>
            </w:r>
            <w:proofErr w:type="spellStart"/>
            <w:r w:rsidR="00460653" w:rsidRPr="00637A45">
              <w:rPr>
                <w:lang w:val="en-US"/>
              </w:rPr>
              <w:t>îndeplinite</w:t>
            </w:r>
            <w:proofErr w:type="spellEnd"/>
            <w:r w:rsidR="00460653" w:rsidRPr="00637A45">
              <w:rPr>
                <w:lang w:val="en-US"/>
              </w:rPr>
              <w:t xml:space="preserve"> </w:t>
            </w:r>
            <w:proofErr w:type="spellStart"/>
            <w:r w:rsidR="00460653" w:rsidRPr="00637A45">
              <w:rPr>
                <w:lang w:val="en-US"/>
              </w:rPr>
              <w:t>condiţiile</w:t>
            </w:r>
            <w:proofErr w:type="spellEnd"/>
            <w:r w:rsidR="00460653" w:rsidRPr="00637A45">
              <w:rPr>
                <w:lang w:val="en-US"/>
              </w:rPr>
              <w:t xml:space="preserve"> de </w:t>
            </w:r>
            <w:proofErr w:type="spellStart"/>
            <w:r w:rsidR="00460653" w:rsidRPr="00637A45">
              <w:rPr>
                <w:lang w:val="en-US"/>
              </w:rPr>
              <w:t>recepţie</w:t>
            </w:r>
            <w:proofErr w:type="spellEnd"/>
            <w:r w:rsidR="00460653" w:rsidRPr="00637A45">
              <w:rPr>
                <w:lang w:val="en-US"/>
              </w:rPr>
              <w:t xml:space="preserve">, </w:t>
            </w:r>
            <w:proofErr w:type="spellStart"/>
            <w:r w:rsidR="00460653" w:rsidRPr="00637A45">
              <w:rPr>
                <w:lang w:val="en-US"/>
              </w:rPr>
              <w:t>solicitând</w:t>
            </w:r>
            <w:proofErr w:type="spellEnd"/>
            <w:r w:rsidR="00460653" w:rsidRPr="00637A45">
              <w:rPr>
                <w:lang w:val="en-US"/>
              </w:rPr>
              <w:t xml:space="preserve"> </w:t>
            </w:r>
            <w:proofErr w:type="spellStart"/>
            <w:r w:rsidR="00460653" w:rsidRPr="00637A45">
              <w:rPr>
                <w:lang w:val="en-US"/>
              </w:rPr>
              <w:t>convocarea</w:t>
            </w:r>
            <w:proofErr w:type="spellEnd"/>
            <w:r w:rsidR="00460653" w:rsidRPr="00637A45">
              <w:rPr>
                <w:lang w:val="en-US"/>
              </w:rPr>
              <w:t xml:space="preserve"> </w:t>
            </w:r>
            <w:proofErr w:type="spellStart"/>
            <w:r w:rsidR="00460653" w:rsidRPr="00637A45">
              <w:rPr>
                <w:lang w:val="en-US"/>
              </w:rPr>
              <w:t>comisiei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baza</w:t>
            </w:r>
            <w:proofErr w:type="spellEnd"/>
            <w:r w:rsidR="00460653" w:rsidRPr="00637A45">
              <w:rPr>
                <w:lang w:val="en-US"/>
              </w:rPr>
              <w:t xml:space="preserve"> </w:t>
            </w:r>
            <w:proofErr w:type="spellStart"/>
            <w:r w:rsidR="00460653" w:rsidRPr="00637A45">
              <w:rPr>
                <w:lang w:val="en-US"/>
              </w:rPr>
              <w:t>acestei</w:t>
            </w:r>
            <w:proofErr w:type="spellEnd"/>
            <w:r w:rsidR="00460653" w:rsidRPr="00637A45">
              <w:rPr>
                <w:lang w:val="en-US"/>
              </w:rPr>
              <w:t xml:space="preserve"> </w:t>
            </w:r>
            <w:proofErr w:type="spellStart"/>
            <w:r w:rsidR="00460653" w:rsidRPr="00637A45">
              <w:rPr>
                <w:lang w:val="en-US"/>
              </w:rPr>
              <w:t>notificări</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convoca</w:t>
            </w:r>
            <w:proofErr w:type="spellEnd"/>
            <w:r w:rsidR="00460653" w:rsidRPr="00637A45">
              <w:rPr>
                <w:lang w:val="en-US"/>
              </w:rPr>
              <w:t xml:space="preserve"> </w:t>
            </w:r>
            <w:proofErr w:type="spellStart"/>
            <w:r w:rsidR="00460653" w:rsidRPr="00637A45">
              <w:rPr>
                <w:lang w:val="en-US"/>
              </w:rPr>
              <w:t>comisia</w:t>
            </w:r>
            <w:proofErr w:type="spellEnd"/>
            <w:r w:rsidR="00460653" w:rsidRPr="00637A45">
              <w:rPr>
                <w:lang w:val="en-US"/>
              </w:rPr>
              <w:t xml:space="preserve"> de  </w:t>
            </w:r>
            <w:proofErr w:type="spellStart"/>
            <w:r w:rsidR="00460653" w:rsidRPr="00637A45">
              <w:rPr>
                <w:lang w:val="en-US"/>
              </w:rPr>
              <w:t>recepţie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w:t>
            </w:r>
          </w:p>
          <w:p w14:paraId="7631AF65"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6B22A39C"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56295C">
              <w:rPr>
                <w:b/>
                <w:noProof w:val="0"/>
                <w:lang w:eastAsia="ru-RU"/>
              </w:rPr>
              <w:t xml:space="preserve"> </w:t>
            </w:r>
            <w:r w:rsidR="0056295C" w:rsidRPr="0056295C">
              <w:rPr>
                <w:b/>
                <w:noProof w:val="0"/>
                <w:color w:val="5B9BD5" w:themeColor="accent1"/>
                <w:lang w:eastAsia="ru-RU"/>
              </w:rPr>
              <w:t>este minim 5 ani</w:t>
            </w:r>
            <w:r w:rsidRPr="0056295C">
              <w:rPr>
                <w:b/>
                <w:noProof w:val="0"/>
                <w:color w:val="5B9BD5" w:themeColor="accent1"/>
                <w:lang w:eastAsia="ru-RU"/>
              </w:rPr>
              <w:t>.</w:t>
            </w:r>
          </w:p>
          <w:p w14:paraId="2AEB837F" w14:textId="77777777" w:rsidR="007A2F41" w:rsidRPr="00FF430B" w:rsidRDefault="007A2F41" w:rsidP="00196AB4">
            <w:pPr>
              <w:pStyle w:val="a"/>
              <w:numPr>
                <w:ilvl w:val="0"/>
                <w:numId w:val="0"/>
              </w:numPr>
            </w:pPr>
          </w:p>
          <w:p w14:paraId="2820614D"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7D41895B"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563F65B6" w14:textId="77777777" w:rsidR="00995AF6" w:rsidRPr="00637A45" w:rsidRDefault="00E503F9" w:rsidP="00196AB4">
            <w:pPr>
              <w:pStyle w:val="af2"/>
              <w:tabs>
                <w:tab w:val="left" w:pos="321"/>
              </w:tabs>
              <w:spacing w:line="276" w:lineRule="auto"/>
              <w:ind w:firstLine="0"/>
              <w:rPr>
                <w:lang w:val="en-US"/>
              </w:rPr>
            </w:pPr>
            <w:r w:rsidRPr="00637A45">
              <w:rPr>
                <w:lang w:val="en-US"/>
              </w:rPr>
              <w:t>3.2</w:t>
            </w:r>
            <w:r w:rsidR="00A156C0" w:rsidRPr="00637A45">
              <w:rPr>
                <w:lang w:val="en-US"/>
              </w:rPr>
              <w:t>.</w:t>
            </w:r>
            <w:r w:rsidR="00460653" w:rsidRPr="00637A45">
              <w:rPr>
                <w:lang w:val="en-US"/>
              </w:rPr>
              <w:t xml:space="preserve">Achitările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efectuate</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transfer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baza</w:t>
            </w:r>
            <w:proofErr w:type="spellEnd"/>
            <w:r w:rsidR="00460653" w:rsidRPr="00637A45">
              <w:rPr>
                <w:lang w:val="en-US"/>
              </w:rPr>
              <w:t xml:space="preserve"> </w:t>
            </w:r>
            <w:proofErr w:type="spellStart"/>
            <w:r w:rsidR="00460653" w:rsidRPr="00637A45">
              <w:rPr>
                <w:lang w:val="en-US"/>
              </w:rPr>
              <w:t>facturilor</w:t>
            </w:r>
            <w:proofErr w:type="spellEnd"/>
            <w:r w:rsidR="00460653" w:rsidRPr="00637A45">
              <w:rPr>
                <w:lang w:val="en-US"/>
              </w:rPr>
              <w:t xml:space="preserve"> </w:t>
            </w:r>
            <w:proofErr w:type="spellStart"/>
            <w:r w:rsidR="00460653" w:rsidRPr="00637A45">
              <w:rPr>
                <w:lang w:val="en-US"/>
              </w:rPr>
              <w:t>fiscale</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proceselor</w:t>
            </w:r>
            <w:proofErr w:type="spellEnd"/>
            <w:r w:rsidR="00460653" w:rsidRPr="00637A45">
              <w:rPr>
                <w:lang w:val="en-US"/>
              </w:rPr>
              <w:t xml:space="preserve"> </w:t>
            </w:r>
            <w:r w:rsidR="00A156C0" w:rsidRPr="00637A45">
              <w:rPr>
                <w:lang w:val="en-US"/>
              </w:rPr>
              <w:t>–</w:t>
            </w:r>
            <w:r w:rsidR="00460653" w:rsidRPr="00637A45">
              <w:rPr>
                <w:lang w:val="en-US"/>
              </w:rPr>
              <w:t xml:space="preserve"> verbale de </w:t>
            </w:r>
            <w:proofErr w:type="spellStart"/>
            <w:r w:rsidR="00460653" w:rsidRPr="00637A45">
              <w:rPr>
                <w:lang w:val="en-US"/>
              </w:rPr>
              <w:t>recepţie</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w:t>
            </w:r>
            <w:proofErr w:type="spellStart"/>
            <w:r w:rsidR="00460653" w:rsidRPr="00637A45">
              <w:rPr>
                <w:lang w:val="en-US"/>
              </w:rPr>
              <w:t>semnate</w:t>
            </w:r>
            <w:proofErr w:type="spellEnd"/>
            <w:r w:rsidR="00460653" w:rsidRPr="00637A45">
              <w:rPr>
                <w:lang w:val="en-US"/>
              </w:rPr>
              <w:t xml:space="preserve"> </w:t>
            </w:r>
            <w:proofErr w:type="spellStart"/>
            <w:r w:rsidR="00460653" w:rsidRPr="00637A45">
              <w:rPr>
                <w:lang w:val="en-US"/>
              </w:rPr>
              <w:t>şi</w:t>
            </w:r>
            <w:proofErr w:type="spellEnd"/>
            <w:r w:rsidR="00995AF6" w:rsidRPr="00637A45">
              <w:rPr>
                <w:lang w:val="en-US"/>
              </w:rPr>
              <w:t xml:space="preserve"> </w:t>
            </w:r>
            <w:proofErr w:type="spellStart"/>
            <w:r w:rsidR="00995AF6" w:rsidRPr="00637A45">
              <w:rPr>
                <w:lang w:val="en-US"/>
              </w:rPr>
              <w:t>acceptate</w:t>
            </w:r>
            <w:proofErr w:type="spellEnd"/>
            <w:r w:rsidR="00995AF6" w:rsidRPr="00637A45">
              <w:rPr>
                <w:lang w:val="en-US"/>
              </w:rPr>
              <w:t xml:space="preserve"> de </w:t>
            </w:r>
            <w:proofErr w:type="spellStart"/>
            <w:r w:rsidR="00995AF6" w:rsidRPr="00637A45">
              <w:rPr>
                <w:lang w:val="en-US"/>
              </w:rPr>
              <w:t>către</w:t>
            </w:r>
            <w:proofErr w:type="spellEnd"/>
            <w:r w:rsidR="00995AF6" w:rsidRPr="00637A45">
              <w:rPr>
                <w:lang w:val="en-US"/>
              </w:rPr>
              <w:t xml:space="preserve"> </w:t>
            </w:r>
            <w:proofErr w:type="spellStart"/>
            <w:r w:rsidR="00995AF6" w:rsidRPr="00637A45">
              <w:rPr>
                <w:lang w:val="en-US"/>
              </w:rPr>
              <w:t>Beneficiar</w:t>
            </w:r>
            <w:proofErr w:type="spellEnd"/>
            <w:r w:rsidR="00995AF6" w:rsidRPr="00637A45">
              <w:rPr>
                <w:lang w:val="en-US"/>
              </w:rPr>
              <w:t>.</w:t>
            </w:r>
          </w:p>
          <w:p w14:paraId="592DE87C" w14:textId="77777777" w:rsidR="00A946E0" w:rsidRPr="00637A45" w:rsidRDefault="00A156C0" w:rsidP="00196AB4">
            <w:pPr>
              <w:pStyle w:val="af2"/>
              <w:tabs>
                <w:tab w:val="left" w:pos="37"/>
              </w:tabs>
              <w:spacing w:line="276" w:lineRule="auto"/>
              <w:ind w:firstLine="0"/>
              <w:rPr>
                <w:lang w:val="en-US"/>
              </w:rPr>
            </w:pPr>
            <w:r w:rsidRPr="00637A45">
              <w:rPr>
                <w:lang w:val="en-US"/>
              </w:rPr>
              <w:t xml:space="preserve">3.3.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verifica</w:t>
            </w:r>
            <w:proofErr w:type="spellEnd"/>
            <w:r w:rsidR="00460653" w:rsidRPr="00637A45">
              <w:rPr>
                <w:lang w:val="en-US"/>
              </w:rPr>
              <w:t xml:space="preserve"> </w:t>
            </w:r>
            <w:proofErr w:type="spellStart"/>
            <w:r w:rsidR="00460653" w:rsidRPr="00637A45">
              <w:rPr>
                <w:lang w:val="en-US"/>
              </w:rPr>
              <w:t>procesele</w:t>
            </w:r>
            <w:proofErr w:type="spellEnd"/>
            <w:r w:rsidR="009E719D" w:rsidRPr="00637A45">
              <w:rPr>
                <w:lang w:val="en-US"/>
              </w:rPr>
              <w:t>-</w:t>
            </w:r>
            <w:r w:rsidR="00460653" w:rsidRPr="00637A45">
              <w:rPr>
                <w:lang w:val="en-US"/>
              </w:rPr>
              <w:t xml:space="preserve">verbale de </w:t>
            </w:r>
            <w:proofErr w:type="spellStart"/>
            <w:r w:rsidR="00460653" w:rsidRPr="00637A45">
              <w:rPr>
                <w:lang w:val="en-US"/>
              </w:rPr>
              <w:t>recepție</w:t>
            </w:r>
            <w:proofErr w:type="spellEnd"/>
            <w:r w:rsidR="00460653" w:rsidRPr="00637A45">
              <w:rPr>
                <w:lang w:val="en-US"/>
              </w:rPr>
              <w:t xml:space="preserve"> a </w:t>
            </w:r>
            <w:proofErr w:type="spellStart"/>
            <w:r w:rsidR="00460653" w:rsidRPr="00637A45">
              <w:rPr>
                <w:lang w:val="en-US"/>
              </w:rPr>
              <w:t>lu</w:t>
            </w:r>
            <w:r w:rsidR="0018747F">
              <w:rPr>
                <w:lang w:val="en-US"/>
              </w:rPr>
              <w:t>crărilor</w:t>
            </w:r>
            <w:proofErr w:type="spellEnd"/>
            <w:r w:rsidR="0018747F">
              <w:rPr>
                <w:lang w:val="en-US"/>
              </w:rPr>
              <w:t xml:space="preserve"> </w:t>
            </w:r>
            <w:proofErr w:type="spellStart"/>
            <w:r w:rsidR="0018747F">
              <w:rPr>
                <w:lang w:val="en-US"/>
              </w:rPr>
              <w:t>executate</w:t>
            </w:r>
            <w:proofErr w:type="spellEnd"/>
            <w:r w:rsidR="0018747F">
              <w:rPr>
                <w:lang w:val="en-US"/>
              </w:rPr>
              <w:t xml:space="preserve"> </w:t>
            </w:r>
            <w:proofErr w:type="spellStart"/>
            <w:r w:rsidR="0018747F">
              <w:rPr>
                <w:lang w:val="en-US"/>
              </w:rPr>
              <w:t>în</w:t>
            </w:r>
            <w:proofErr w:type="spellEnd"/>
            <w:r w:rsidR="0018747F">
              <w:rPr>
                <w:lang w:val="en-US"/>
              </w:rPr>
              <w:t xml:space="preserve"> termen de 15</w:t>
            </w:r>
            <w:r w:rsidR="00460653" w:rsidRPr="00637A45">
              <w:rPr>
                <w:lang w:val="en-US"/>
              </w:rPr>
              <w:t xml:space="preserve"> </w:t>
            </w:r>
            <w:proofErr w:type="spellStart"/>
            <w:r w:rsidR="00460653" w:rsidRPr="00637A45">
              <w:rPr>
                <w:lang w:val="en-US"/>
              </w:rPr>
              <w:t>zile</w:t>
            </w:r>
            <w:proofErr w:type="spellEnd"/>
            <w:r w:rsidR="00460653" w:rsidRPr="00637A45">
              <w:rPr>
                <w:lang w:val="en-US"/>
              </w:rPr>
              <w:t xml:space="preserve"> </w:t>
            </w:r>
            <w:proofErr w:type="spellStart"/>
            <w:r w:rsidR="00460653" w:rsidRPr="00637A45">
              <w:rPr>
                <w:lang w:val="en-US"/>
              </w:rPr>
              <w:t>calendaristice</w:t>
            </w:r>
            <w:proofErr w:type="spellEnd"/>
            <w:r w:rsidR="00460653" w:rsidRPr="00637A45">
              <w:rPr>
                <w:lang w:val="en-US"/>
              </w:rPr>
              <w:t xml:space="preserve"> de la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acestora</w:t>
            </w:r>
            <w:proofErr w:type="spellEnd"/>
            <w:r w:rsidR="00460653" w:rsidRPr="00637A45">
              <w:rPr>
                <w:lang w:val="en-US"/>
              </w:rPr>
              <w:t xml:space="preserve"> de la </w:t>
            </w:r>
            <w:proofErr w:type="spellStart"/>
            <w:r w:rsidR="00460653" w:rsidRPr="00637A45">
              <w:rPr>
                <w:lang w:val="en-US"/>
              </w:rPr>
              <w:t>Antreprenor</w:t>
            </w:r>
            <w:proofErr w:type="spellEnd"/>
            <w:r w:rsidR="00460653" w:rsidRPr="00637A45">
              <w:rPr>
                <w:lang w:val="en-US"/>
              </w:rPr>
              <w:t>.</w:t>
            </w:r>
          </w:p>
          <w:p w14:paraId="513CB011" w14:textId="77777777" w:rsidR="00A946E0" w:rsidRPr="00637A45" w:rsidRDefault="00316769" w:rsidP="00196AB4">
            <w:pPr>
              <w:pStyle w:val="af2"/>
              <w:tabs>
                <w:tab w:val="left" w:pos="37"/>
              </w:tabs>
              <w:spacing w:line="276" w:lineRule="auto"/>
              <w:ind w:firstLine="0"/>
              <w:rPr>
                <w:lang w:val="en-US"/>
              </w:rPr>
            </w:pPr>
            <w:r w:rsidRPr="00637A45">
              <w:rPr>
                <w:lang w:val="en-US"/>
              </w:rPr>
              <w:t>3.4</w:t>
            </w:r>
            <w:r w:rsidR="00A156C0" w:rsidRPr="00637A45">
              <w:rPr>
                <w:lang w:val="en-US"/>
              </w:rPr>
              <w:t xml:space="preserve">. </w:t>
            </w:r>
            <w:r w:rsidR="00460653" w:rsidRPr="00637A45">
              <w:rPr>
                <w:lang w:val="en-US"/>
              </w:rPr>
              <w:t xml:space="preserve">Plata </w:t>
            </w:r>
            <w:proofErr w:type="spellStart"/>
            <w:r w:rsidR="00460653" w:rsidRPr="00637A45">
              <w:rPr>
                <w:lang w:val="en-US"/>
              </w:rPr>
              <w:t>facturii</w:t>
            </w:r>
            <w:proofErr w:type="spellEnd"/>
            <w:r w:rsidR="00460653" w:rsidRPr="00637A45">
              <w:rPr>
                <w:lang w:val="en-US"/>
              </w:rPr>
              <w:t xml:space="preserve"> finale se </w:t>
            </w:r>
            <w:proofErr w:type="spellStart"/>
            <w:r w:rsidR="00460653" w:rsidRPr="00637A45">
              <w:rPr>
                <w:lang w:val="en-US"/>
              </w:rPr>
              <w:t>va</w:t>
            </w:r>
            <w:proofErr w:type="spellEnd"/>
            <w:r w:rsidR="00460653" w:rsidRPr="00637A45">
              <w:rPr>
                <w:lang w:val="en-US"/>
              </w:rPr>
              <w:t xml:space="preserve"> face </w:t>
            </w:r>
            <w:proofErr w:type="spellStart"/>
            <w:r w:rsidR="00460653" w:rsidRPr="00637A45">
              <w:rPr>
                <w:lang w:val="en-US"/>
              </w:rPr>
              <w:t>imediat</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verificarea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acceptarea</w:t>
            </w:r>
            <w:proofErr w:type="spellEnd"/>
            <w:r w:rsidR="00460653" w:rsidRPr="00637A45">
              <w:rPr>
                <w:lang w:val="en-US"/>
              </w:rPr>
              <w:t xml:space="preserve"> </w:t>
            </w:r>
            <w:proofErr w:type="spellStart"/>
            <w:r w:rsidR="00460653" w:rsidRPr="00637A45">
              <w:rPr>
                <w:lang w:val="en-US"/>
              </w:rPr>
              <w:t>situaţiei</w:t>
            </w:r>
            <w:proofErr w:type="spellEnd"/>
            <w:r w:rsidR="00460653" w:rsidRPr="00637A45">
              <w:rPr>
                <w:lang w:val="en-US"/>
              </w:rPr>
              <w:t xml:space="preserve"> de </w:t>
            </w:r>
            <w:proofErr w:type="spellStart"/>
            <w:r w:rsidR="00460653" w:rsidRPr="00637A45">
              <w:rPr>
                <w:lang w:val="en-US"/>
              </w:rPr>
              <w:t>plată</w:t>
            </w:r>
            <w:proofErr w:type="spellEnd"/>
            <w:r w:rsidR="00460653" w:rsidRPr="00637A45">
              <w:rPr>
                <w:lang w:val="en-US"/>
              </w:rPr>
              <w:t xml:space="preserve"> definitive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verificarea</w:t>
            </w:r>
            <w:proofErr w:type="spellEnd"/>
            <w:r w:rsidR="00460653" w:rsidRPr="00637A45">
              <w:rPr>
                <w:lang w:val="en-US"/>
              </w:rPr>
              <w:t xml:space="preserve"> se </w:t>
            </w:r>
            <w:proofErr w:type="spellStart"/>
            <w:r w:rsidR="00460653" w:rsidRPr="00637A45">
              <w:rPr>
                <w:lang w:val="en-US"/>
              </w:rPr>
              <w:t>prelungeşte</w:t>
            </w:r>
            <w:proofErr w:type="spellEnd"/>
            <w:r w:rsidR="00460653" w:rsidRPr="00637A45">
              <w:rPr>
                <w:lang w:val="en-US"/>
              </w:rPr>
              <w:t xml:space="preserve"> din </w:t>
            </w:r>
            <w:proofErr w:type="spellStart"/>
            <w:r w:rsidR="00460653" w:rsidRPr="00637A45">
              <w:rPr>
                <w:lang w:val="en-US"/>
              </w:rPr>
              <w:t>diferite</w:t>
            </w:r>
            <w:proofErr w:type="spellEnd"/>
            <w:r w:rsidR="00460653" w:rsidRPr="00637A45">
              <w:rPr>
                <w:lang w:val="en-US"/>
              </w:rPr>
              <w:t xml:space="preserve"> motive, </w:t>
            </w:r>
            <w:proofErr w:type="spellStart"/>
            <w:r w:rsidR="00460653" w:rsidRPr="00637A45">
              <w:rPr>
                <w:lang w:val="en-US"/>
              </w:rPr>
              <w:t>dar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special </w:t>
            </w:r>
            <w:proofErr w:type="spellStart"/>
            <w:r w:rsidR="00460653" w:rsidRPr="00637A45">
              <w:rPr>
                <w:lang w:val="en-US"/>
              </w:rPr>
              <w:t>datorită</w:t>
            </w:r>
            <w:proofErr w:type="spellEnd"/>
            <w:r w:rsidR="00460653" w:rsidRPr="00637A45">
              <w:rPr>
                <w:lang w:val="en-US"/>
              </w:rPr>
              <w:t xml:space="preserve">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eventuale</w:t>
            </w:r>
            <w:proofErr w:type="spellEnd"/>
            <w:r w:rsidR="00460653" w:rsidRPr="00637A45">
              <w:rPr>
                <w:lang w:val="en-US"/>
              </w:rPr>
              <w:t xml:space="preserve"> </w:t>
            </w:r>
            <w:proofErr w:type="spellStart"/>
            <w:r w:rsidR="00460653" w:rsidRPr="00637A45">
              <w:rPr>
                <w:lang w:val="en-US"/>
              </w:rPr>
              <w:t>litigii</w:t>
            </w:r>
            <w:proofErr w:type="spellEnd"/>
            <w:r w:rsidR="00460653" w:rsidRPr="00637A45">
              <w:rPr>
                <w:lang w:val="en-US"/>
              </w:rPr>
              <w:t xml:space="preserve">, </w:t>
            </w:r>
            <w:proofErr w:type="spellStart"/>
            <w:r w:rsidR="00460653" w:rsidRPr="00637A45">
              <w:rPr>
                <w:lang w:val="en-US"/>
              </w:rPr>
              <w:t>contravaloarea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care n</w:t>
            </w:r>
            <w:r w:rsidR="00183D79" w:rsidRPr="00637A45">
              <w:rPr>
                <w:lang w:val="en-US"/>
              </w:rPr>
              <w:t>u su</w:t>
            </w:r>
            <w:r w:rsidR="00460653" w:rsidRPr="00637A45">
              <w:rPr>
                <w:lang w:val="en-US"/>
              </w:rPr>
              <w:t xml:space="preserve">nt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litigiu</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plătită</w:t>
            </w:r>
            <w:proofErr w:type="spellEnd"/>
            <w:r w:rsidR="00460653" w:rsidRPr="00637A45">
              <w:rPr>
                <w:lang w:val="en-US"/>
              </w:rPr>
              <w:t xml:space="preserve"> </w:t>
            </w:r>
            <w:proofErr w:type="spellStart"/>
            <w:r w:rsidR="00460653" w:rsidRPr="00637A45">
              <w:rPr>
                <w:lang w:val="en-US"/>
              </w:rPr>
              <w:t>imediat</w:t>
            </w:r>
            <w:proofErr w:type="spellEnd"/>
            <w:r w:rsidR="00460653" w:rsidRPr="00637A45">
              <w:rPr>
                <w:lang w:val="en-US"/>
              </w:rPr>
              <w:t xml:space="preserve">. </w:t>
            </w:r>
          </w:p>
          <w:p w14:paraId="203B5FE8" w14:textId="77777777" w:rsidR="00E503F9" w:rsidRPr="00637A45" w:rsidRDefault="00316769" w:rsidP="00196AB4">
            <w:pPr>
              <w:pStyle w:val="af2"/>
              <w:tabs>
                <w:tab w:val="left" w:pos="37"/>
              </w:tabs>
              <w:spacing w:line="276" w:lineRule="auto"/>
              <w:ind w:firstLine="0"/>
              <w:rPr>
                <w:lang w:val="en-US"/>
              </w:rPr>
            </w:pPr>
            <w:r w:rsidRPr="00637A45">
              <w:rPr>
                <w:lang w:val="en-US"/>
              </w:rPr>
              <w:t>3.5</w:t>
            </w:r>
            <w:r w:rsidR="00A156C0" w:rsidRPr="00637A45">
              <w:rPr>
                <w:lang w:val="en-US"/>
              </w:rPr>
              <w:t>.</w:t>
            </w:r>
            <w:r w:rsidR="00460653" w:rsidRPr="00637A45">
              <w:rPr>
                <w:lang w:val="en-US"/>
              </w:rPr>
              <w:t xml:space="preserve">Lucrările nu </w:t>
            </w:r>
            <w:proofErr w:type="spellStart"/>
            <w:r w:rsidR="00183D79" w:rsidRPr="00637A45">
              <w:rPr>
                <w:lang w:val="en-US"/>
              </w:rPr>
              <w:t>vor</w:t>
            </w:r>
            <w:proofErr w:type="spellEnd"/>
            <w:r w:rsidR="00183D79" w:rsidRPr="00637A45">
              <w:rPr>
                <w:lang w:val="en-US"/>
              </w:rPr>
              <w:t xml:space="preserve"> fi considerate </w:t>
            </w:r>
            <w:proofErr w:type="spellStart"/>
            <w:r w:rsidR="00183D79" w:rsidRPr="00637A45">
              <w:rPr>
                <w:lang w:val="en-US"/>
              </w:rPr>
              <w:t>finalizate</w:t>
            </w:r>
            <w:proofErr w:type="spellEnd"/>
            <w:r w:rsidR="00183D79" w:rsidRPr="00637A45">
              <w:rPr>
                <w:lang w:val="en-US"/>
              </w:rPr>
              <w:t xml:space="preserve"> </w:t>
            </w:r>
            <w:proofErr w:type="spellStart"/>
            <w:r w:rsidR="00183D79" w:rsidRPr="00637A45">
              <w:rPr>
                <w:lang w:val="en-US"/>
              </w:rPr>
              <w:t>pâ</w:t>
            </w:r>
            <w:r w:rsidR="00460653" w:rsidRPr="00637A45">
              <w:rPr>
                <w:lang w:val="en-US"/>
              </w:rPr>
              <w:t>nă</w:t>
            </w:r>
            <w:proofErr w:type="spellEnd"/>
            <w:r w:rsidR="00183D79" w:rsidRPr="00637A45">
              <w:rPr>
                <w:lang w:val="en-US"/>
              </w:rPr>
              <w:t xml:space="preserve"> </w:t>
            </w:r>
            <w:proofErr w:type="spellStart"/>
            <w:r w:rsidR="00183D79" w:rsidRPr="00637A45">
              <w:rPr>
                <w:lang w:val="en-US"/>
              </w:rPr>
              <w:t>câ</w:t>
            </w:r>
            <w:r w:rsidR="00460653" w:rsidRPr="00637A45">
              <w:rPr>
                <w:lang w:val="en-US"/>
              </w:rPr>
              <w:t>nd</w:t>
            </w:r>
            <w:proofErr w:type="spellEnd"/>
            <w:r w:rsidR="00460653" w:rsidRPr="00637A45">
              <w:rPr>
                <w:lang w:val="en-US"/>
              </w:rPr>
              <w:t xml:space="preserve"> </w:t>
            </w:r>
            <w:proofErr w:type="spellStart"/>
            <w:r w:rsidR="00460653" w:rsidRPr="00637A45">
              <w:rPr>
                <w:lang w:val="en-US"/>
              </w:rPr>
              <w:t>procesul</w:t>
            </w:r>
            <w:proofErr w:type="spellEnd"/>
            <w:r w:rsidR="00460653" w:rsidRPr="00637A45">
              <w:rPr>
                <w:lang w:val="en-US"/>
              </w:rPr>
              <w:t xml:space="preserve">-verbal de </w:t>
            </w:r>
            <w:proofErr w:type="spellStart"/>
            <w:r w:rsidR="00460653" w:rsidRPr="00637A45">
              <w:rPr>
                <w:lang w:val="en-US"/>
              </w:rPr>
              <w:t>recepţie</w:t>
            </w:r>
            <w:proofErr w:type="spellEnd"/>
            <w:r w:rsidR="00460653" w:rsidRPr="00637A45">
              <w:rPr>
                <w:lang w:val="en-US"/>
              </w:rPr>
              <w:t xml:space="preserve"> la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nu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semnat</w:t>
            </w:r>
            <w:proofErr w:type="spellEnd"/>
            <w:r w:rsidR="00460653" w:rsidRPr="00637A45">
              <w:rPr>
                <w:lang w:val="en-US"/>
              </w:rPr>
              <w:t xml:space="preserve"> de </w:t>
            </w:r>
            <w:proofErr w:type="spellStart"/>
            <w:r w:rsidR="00460653" w:rsidRPr="00637A45">
              <w:rPr>
                <w:lang w:val="en-US"/>
              </w:rPr>
              <w:t>comisia</w:t>
            </w:r>
            <w:proofErr w:type="spellEnd"/>
            <w:r w:rsidR="00460653" w:rsidRPr="00637A45">
              <w:rPr>
                <w:lang w:val="en-US"/>
              </w:rPr>
              <w:t xml:space="preserve"> de </w:t>
            </w:r>
            <w:proofErr w:type="spellStart"/>
            <w:r w:rsidR="00460653" w:rsidRPr="00637A45">
              <w:rPr>
                <w:lang w:val="en-US"/>
              </w:rPr>
              <w:t>recepţie</w:t>
            </w:r>
            <w:proofErr w:type="spellEnd"/>
            <w:r w:rsidR="00460653" w:rsidRPr="00637A45">
              <w:rPr>
                <w:lang w:val="en-US"/>
              </w:rPr>
              <w:t xml:space="preserve">, care </w:t>
            </w:r>
            <w:proofErr w:type="spellStart"/>
            <w:r w:rsidR="00460653" w:rsidRPr="00637A45">
              <w:rPr>
                <w:lang w:val="en-US"/>
              </w:rPr>
              <w:t>confirmă</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au </w:t>
            </w:r>
            <w:proofErr w:type="spellStart"/>
            <w:r w:rsidR="00460653" w:rsidRPr="00637A45">
              <w:rPr>
                <w:lang w:val="en-US"/>
              </w:rPr>
              <w:t>fost</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w:t>
            </w:r>
            <w:r w:rsidR="00A946E0" w:rsidRPr="00637A45">
              <w:rPr>
                <w:lang w:val="en-US"/>
              </w:rPr>
              <w:t xml:space="preserve">conform </w:t>
            </w:r>
            <w:proofErr w:type="spellStart"/>
            <w:r w:rsidR="00A946E0" w:rsidRPr="00637A45">
              <w:rPr>
                <w:lang w:val="en-US"/>
              </w:rPr>
              <w:t>contractului</w:t>
            </w:r>
            <w:proofErr w:type="spellEnd"/>
            <w:r w:rsidR="00A946E0" w:rsidRPr="00637A45">
              <w:rPr>
                <w:lang w:val="en-US"/>
              </w:rPr>
              <w:t>.</w:t>
            </w:r>
          </w:p>
          <w:p w14:paraId="20DB180E" w14:textId="77777777" w:rsidR="00267805" w:rsidRPr="00637A45" w:rsidRDefault="00316769" w:rsidP="00A101F6">
            <w:pPr>
              <w:pStyle w:val="af2"/>
              <w:tabs>
                <w:tab w:val="left" w:pos="37"/>
              </w:tabs>
              <w:spacing w:line="276" w:lineRule="auto"/>
              <w:ind w:firstLine="0"/>
              <w:rPr>
                <w:lang w:val="en-US"/>
              </w:rPr>
            </w:pPr>
            <w:r w:rsidRPr="00637A45">
              <w:rPr>
                <w:lang w:val="en-US"/>
              </w:rPr>
              <w:t>3.6</w:t>
            </w:r>
            <w:r w:rsidR="00A227F2" w:rsidRPr="00637A45">
              <w:rPr>
                <w:lang w:val="en-US"/>
              </w:rPr>
              <w:t xml:space="preserve">.Garanţia de </w:t>
            </w:r>
            <w:proofErr w:type="spellStart"/>
            <w:r w:rsidR="00A227F2" w:rsidRPr="00637A45">
              <w:rPr>
                <w:lang w:val="en-US"/>
              </w:rPr>
              <w:t>bună</w:t>
            </w:r>
            <w:proofErr w:type="spellEnd"/>
            <w:r w:rsidR="00A227F2" w:rsidRPr="00637A45">
              <w:rPr>
                <w:lang w:val="en-US"/>
              </w:rPr>
              <w:t xml:space="preserve"> </w:t>
            </w:r>
            <w:proofErr w:type="spellStart"/>
            <w:r w:rsidR="00A227F2" w:rsidRPr="00637A45">
              <w:rPr>
                <w:lang w:val="en-US"/>
              </w:rPr>
              <w:t>execuţie</w:t>
            </w:r>
            <w:proofErr w:type="spellEnd"/>
            <w:r w:rsidR="00A227F2" w:rsidRPr="00637A45">
              <w:rPr>
                <w:lang w:val="en-US"/>
              </w:rPr>
              <w:t xml:space="preserve"> se </w:t>
            </w:r>
            <w:proofErr w:type="spellStart"/>
            <w:r w:rsidR="00A227F2" w:rsidRPr="00637A45">
              <w:rPr>
                <w:lang w:val="en-US"/>
              </w:rPr>
              <w:t>va</w:t>
            </w:r>
            <w:proofErr w:type="spellEnd"/>
            <w:r w:rsidR="00A227F2" w:rsidRPr="00637A45">
              <w:rPr>
                <w:lang w:val="en-US"/>
              </w:rPr>
              <w:t xml:space="preserve"> </w:t>
            </w:r>
            <w:proofErr w:type="spellStart"/>
            <w:r w:rsidR="00A227F2" w:rsidRPr="00637A45">
              <w:rPr>
                <w:lang w:val="en-US"/>
              </w:rPr>
              <w:t>restitui</w:t>
            </w:r>
            <w:proofErr w:type="spellEnd"/>
            <w:r w:rsidR="00A227F2" w:rsidRPr="00637A45">
              <w:rPr>
                <w:lang w:val="en-US"/>
              </w:rPr>
              <w:t xml:space="preserve"> </w:t>
            </w:r>
            <w:proofErr w:type="spellStart"/>
            <w:r w:rsidR="00A227F2" w:rsidRPr="00637A45">
              <w:rPr>
                <w:lang w:val="en-US"/>
              </w:rPr>
              <w:t>Antreprenorului</w:t>
            </w:r>
            <w:proofErr w:type="spellEnd"/>
            <w:r w:rsidR="00A227F2" w:rsidRPr="00637A45">
              <w:rPr>
                <w:lang w:val="en-US"/>
              </w:rPr>
              <w:t xml:space="preserve"> </w:t>
            </w:r>
            <w:proofErr w:type="spellStart"/>
            <w:r w:rsidR="00A227F2" w:rsidRPr="00637A45">
              <w:rPr>
                <w:lang w:val="en-US"/>
              </w:rPr>
              <w:t>în</w:t>
            </w:r>
            <w:proofErr w:type="spellEnd"/>
            <w:r w:rsidR="00A227F2" w:rsidRPr="00637A45">
              <w:rPr>
                <w:lang w:val="en-US"/>
              </w:rPr>
              <w:t xml:space="preserve"> </w:t>
            </w:r>
            <w:proofErr w:type="spellStart"/>
            <w:r w:rsidR="00A227F2" w:rsidRPr="00637A45">
              <w:rPr>
                <w:lang w:val="en-US"/>
              </w:rPr>
              <w:t>baza</w:t>
            </w:r>
            <w:proofErr w:type="spellEnd"/>
            <w:r w:rsidR="00A227F2" w:rsidRPr="00637A45">
              <w:rPr>
                <w:lang w:val="en-US"/>
              </w:rPr>
              <w:t xml:space="preserve"> </w:t>
            </w:r>
            <w:proofErr w:type="spellStart"/>
            <w:r w:rsidR="00A227F2" w:rsidRPr="00637A45">
              <w:rPr>
                <w:lang w:val="en-US"/>
              </w:rPr>
              <w:t>notificării</w:t>
            </w:r>
            <w:proofErr w:type="spellEnd"/>
            <w:r w:rsidR="00A227F2" w:rsidRPr="00637A45">
              <w:rPr>
                <w:lang w:val="en-US"/>
              </w:rPr>
              <w:t xml:space="preserve"> </w:t>
            </w:r>
            <w:proofErr w:type="spellStart"/>
            <w:r w:rsidR="00A227F2" w:rsidRPr="00637A45">
              <w:rPr>
                <w:lang w:val="en-US"/>
              </w:rPr>
              <w:t>Beneficiarului</w:t>
            </w:r>
            <w:proofErr w:type="spellEnd"/>
            <w:r w:rsidR="00A227F2" w:rsidRPr="00637A45">
              <w:rPr>
                <w:lang w:val="en-US"/>
              </w:rPr>
              <w:t xml:space="preserve"> </w:t>
            </w:r>
            <w:proofErr w:type="spellStart"/>
            <w:r w:rsidR="00A227F2" w:rsidRPr="00637A45">
              <w:rPr>
                <w:lang w:val="en-US"/>
              </w:rPr>
              <w:t>către</w:t>
            </w:r>
            <w:proofErr w:type="spellEnd"/>
            <w:r w:rsidR="00A227F2" w:rsidRPr="00637A45">
              <w:rPr>
                <w:lang w:val="en-US"/>
              </w:rPr>
              <w:t xml:space="preserve"> </w:t>
            </w:r>
            <w:proofErr w:type="spellStart"/>
            <w:r w:rsidR="00A227F2" w:rsidRPr="00637A45">
              <w:rPr>
                <w:lang w:val="en-US"/>
              </w:rPr>
              <w:t>agentul</w:t>
            </w:r>
            <w:proofErr w:type="spellEnd"/>
            <w:r w:rsidR="00A227F2" w:rsidRPr="00637A45">
              <w:rPr>
                <w:lang w:val="en-US"/>
              </w:rPr>
              <w:t xml:space="preserve"> </w:t>
            </w:r>
            <w:proofErr w:type="spellStart"/>
            <w:r w:rsidR="00A227F2" w:rsidRPr="00637A45">
              <w:rPr>
                <w:lang w:val="en-US"/>
              </w:rPr>
              <w:t>bancar</w:t>
            </w:r>
            <w:proofErr w:type="spellEnd"/>
            <w:r w:rsidR="00A227F2" w:rsidRPr="00637A45">
              <w:rPr>
                <w:lang w:val="en-US"/>
              </w:rPr>
              <w:t xml:space="preserve">. </w:t>
            </w:r>
            <w:proofErr w:type="spellStart"/>
            <w:r w:rsidR="00A227F2" w:rsidRPr="00637A45">
              <w:rPr>
                <w:lang w:val="en-US"/>
              </w:rPr>
              <w:t>Notificarea</w:t>
            </w:r>
            <w:proofErr w:type="spellEnd"/>
            <w:r w:rsidR="00A227F2" w:rsidRPr="00637A45">
              <w:rPr>
                <w:lang w:val="en-US"/>
              </w:rPr>
              <w:t xml:space="preserve"> se </w:t>
            </w:r>
            <w:proofErr w:type="spellStart"/>
            <w:r w:rsidR="00A227F2" w:rsidRPr="00637A45">
              <w:rPr>
                <w:lang w:val="en-US"/>
              </w:rPr>
              <w:t>va</w:t>
            </w:r>
            <w:proofErr w:type="spellEnd"/>
            <w:r w:rsidR="00A227F2" w:rsidRPr="00637A45">
              <w:rPr>
                <w:lang w:val="en-US"/>
              </w:rPr>
              <w:t xml:space="preserve"> face </w:t>
            </w:r>
            <w:proofErr w:type="spellStart"/>
            <w:r w:rsidR="00A227F2" w:rsidRPr="00637A45">
              <w:rPr>
                <w:lang w:val="en-US"/>
              </w:rPr>
              <w:t>după</w:t>
            </w:r>
            <w:proofErr w:type="spellEnd"/>
            <w:r w:rsidR="00A227F2" w:rsidRPr="00637A45">
              <w:rPr>
                <w:lang w:val="en-US"/>
              </w:rPr>
              <w:t xml:space="preserve"> </w:t>
            </w:r>
            <w:proofErr w:type="spellStart"/>
            <w:r w:rsidR="00A227F2" w:rsidRPr="00637A45">
              <w:rPr>
                <w:lang w:val="en-US"/>
              </w:rPr>
              <w:t>semnarea</w:t>
            </w:r>
            <w:proofErr w:type="spellEnd"/>
            <w:r w:rsidR="00A227F2" w:rsidRPr="00637A45">
              <w:rPr>
                <w:lang w:val="en-US"/>
              </w:rPr>
              <w:t xml:space="preserve"> </w:t>
            </w:r>
            <w:proofErr w:type="spellStart"/>
            <w:r w:rsidR="00A227F2" w:rsidRPr="00637A45">
              <w:rPr>
                <w:lang w:val="en-US"/>
              </w:rPr>
              <w:t>procesului</w:t>
            </w:r>
            <w:proofErr w:type="spellEnd"/>
            <w:r w:rsidR="00A227F2" w:rsidRPr="00637A45">
              <w:rPr>
                <w:lang w:val="en-US"/>
              </w:rPr>
              <w:t xml:space="preserve">-verbal de </w:t>
            </w:r>
            <w:proofErr w:type="spellStart"/>
            <w:r w:rsidR="00A227F2" w:rsidRPr="00637A45">
              <w:rPr>
                <w:lang w:val="en-US"/>
              </w:rPr>
              <w:t>recepţie</w:t>
            </w:r>
            <w:proofErr w:type="spellEnd"/>
            <w:r w:rsidR="00A227F2" w:rsidRPr="00637A45">
              <w:rPr>
                <w:lang w:val="en-US"/>
              </w:rPr>
              <w:t xml:space="preserve"> la </w:t>
            </w:r>
            <w:proofErr w:type="spellStart"/>
            <w:r w:rsidR="00A227F2" w:rsidRPr="00637A45">
              <w:rPr>
                <w:lang w:val="en-US"/>
              </w:rPr>
              <w:t>terminarea</w:t>
            </w:r>
            <w:proofErr w:type="spellEnd"/>
            <w:r w:rsidR="00A227F2" w:rsidRPr="00637A45">
              <w:rPr>
                <w:lang w:val="en-US"/>
              </w:rPr>
              <w:t xml:space="preserve"> </w:t>
            </w:r>
            <w:proofErr w:type="spellStart"/>
            <w:r w:rsidR="00A227F2" w:rsidRPr="00637A45">
              <w:rPr>
                <w:lang w:val="en-US"/>
              </w:rPr>
              <w:t>lucrărilor</w:t>
            </w:r>
            <w:proofErr w:type="spellEnd"/>
            <w:r w:rsidR="00A227F2" w:rsidRPr="00637A45">
              <w:rPr>
                <w:lang w:val="en-US"/>
              </w:rPr>
              <w:t xml:space="preserve"> </w:t>
            </w:r>
            <w:proofErr w:type="spellStart"/>
            <w:r w:rsidR="00A227F2" w:rsidRPr="00637A45">
              <w:rPr>
                <w:lang w:val="en-US"/>
              </w:rPr>
              <w:t>în</w:t>
            </w:r>
            <w:proofErr w:type="spellEnd"/>
            <w:r w:rsidR="00A227F2" w:rsidRPr="00637A45">
              <w:rPr>
                <w:lang w:val="en-US"/>
              </w:rPr>
              <w:t xml:space="preserve"> cel </w:t>
            </w:r>
            <w:proofErr w:type="spellStart"/>
            <w:r w:rsidR="00A227F2" w:rsidRPr="00637A45">
              <w:rPr>
                <w:lang w:val="en-US"/>
              </w:rPr>
              <w:t>mult</w:t>
            </w:r>
            <w:proofErr w:type="spellEnd"/>
            <w:r w:rsidR="00A227F2" w:rsidRPr="00637A45">
              <w:rPr>
                <w:lang w:val="en-US"/>
              </w:rPr>
              <w:t xml:space="preserve"> 15 </w:t>
            </w:r>
            <w:proofErr w:type="spellStart"/>
            <w:r w:rsidR="00A227F2" w:rsidRPr="00637A45">
              <w:rPr>
                <w:lang w:val="en-US"/>
              </w:rPr>
              <w:t>zile</w:t>
            </w:r>
            <w:proofErr w:type="spellEnd"/>
            <w:r w:rsidR="00A227F2" w:rsidRPr="00637A45">
              <w:rPr>
                <w:lang w:val="en-US"/>
              </w:rPr>
              <w:t>.</w:t>
            </w:r>
            <w:r w:rsidR="005D4B79" w:rsidRPr="00637A45">
              <w:rPr>
                <w:lang w:val="en-US"/>
              </w:rPr>
              <w:t xml:space="preserve"> </w:t>
            </w:r>
            <w:proofErr w:type="spellStart"/>
            <w:r w:rsidR="00EB65F6" w:rsidRPr="00637A45">
              <w:rPr>
                <w:lang w:val="en-US"/>
              </w:rPr>
              <w:t>În</w:t>
            </w:r>
            <w:proofErr w:type="spellEnd"/>
            <w:r w:rsidR="00EB65F6" w:rsidRPr="00637A45">
              <w:rPr>
                <w:lang w:val="en-US"/>
              </w:rPr>
              <w:t xml:space="preserve"> </w:t>
            </w:r>
            <w:proofErr w:type="spellStart"/>
            <w:r w:rsidR="00EB65F6" w:rsidRPr="00637A45">
              <w:rPr>
                <w:lang w:val="en-US"/>
              </w:rPr>
              <w:t>cazul</w:t>
            </w:r>
            <w:proofErr w:type="spellEnd"/>
            <w:r w:rsidR="00EB65F6" w:rsidRPr="00637A45">
              <w:rPr>
                <w:lang w:val="en-US"/>
              </w:rPr>
              <w:t xml:space="preserve"> </w:t>
            </w:r>
            <w:proofErr w:type="spellStart"/>
            <w:r w:rsidR="00EB65F6" w:rsidRPr="00637A45">
              <w:rPr>
                <w:lang w:val="en-US"/>
              </w:rPr>
              <w:t>recepţiei</w:t>
            </w:r>
            <w:proofErr w:type="spellEnd"/>
            <w:r w:rsidR="00EB65F6" w:rsidRPr="00637A45">
              <w:rPr>
                <w:lang w:val="en-US"/>
              </w:rPr>
              <w:t xml:space="preserve"> cu </w:t>
            </w:r>
            <w:proofErr w:type="spellStart"/>
            <w:r w:rsidR="00EB65F6" w:rsidRPr="00637A45">
              <w:rPr>
                <w:lang w:val="en-US"/>
              </w:rPr>
              <w:t>obiecţii</w:t>
            </w:r>
            <w:proofErr w:type="spellEnd"/>
            <w:r w:rsidR="00EB65F6" w:rsidRPr="00637A45">
              <w:rPr>
                <w:lang w:val="en-US"/>
              </w:rPr>
              <w:t>,</w:t>
            </w:r>
            <w:r w:rsidR="005D4B79" w:rsidRPr="00637A45">
              <w:rPr>
                <w:lang w:val="en-US"/>
              </w:rPr>
              <w:t xml:space="preserve"> </w:t>
            </w:r>
            <w:proofErr w:type="spellStart"/>
            <w:r w:rsidR="00EB65F6" w:rsidRPr="00637A45">
              <w:rPr>
                <w:lang w:val="en-US"/>
              </w:rPr>
              <w:t>garanţia</w:t>
            </w:r>
            <w:proofErr w:type="spellEnd"/>
            <w:r w:rsidR="00EB65F6" w:rsidRPr="00637A45">
              <w:rPr>
                <w:lang w:val="en-US"/>
              </w:rPr>
              <w:t xml:space="preserve"> se </w:t>
            </w:r>
            <w:proofErr w:type="spellStart"/>
            <w:r w:rsidR="00EB65F6" w:rsidRPr="00637A45">
              <w:rPr>
                <w:lang w:val="en-US"/>
              </w:rPr>
              <w:t>va</w:t>
            </w:r>
            <w:proofErr w:type="spellEnd"/>
            <w:r w:rsidR="00EB65F6" w:rsidRPr="00637A45">
              <w:rPr>
                <w:lang w:val="en-US"/>
              </w:rPr>
              <w:t xml:space="preserve"> </w:t>
            </w:r>
            <w:proofErr w:type="spellStart"/>
            <w:r w:rsidR="00EB65F6" w:rsidRPr="00637A45">
              <w:rPr>
                <w:lang w:val="en-US"/>
              </w:rPr>
              <w:t>restitui</w:t>
            </w:r>
            <w:proofErr w:type="spellEnd"/>
            <w:r w:rsidR="00EB65F6" w:rsidRPr="00637A45">
              <w:rPr>
                <w:lang w:val="en-US"/>
              </w:rPr>
              <w:t xml:space="preserve"> </w:t>
            </w:r>
            <w:proofErr w:type="spellStart"/>
            <w:r w:rsidR="00EB65F6" w:rsidRPr="00637A45">
              <w:rPr>
                <w:lang w:val="en-US"/>
              </w:rPr>
              <w:t>în</w:t>
            </w:r>
            <w:proofErr w:type="spellEnd"/>
            <w:r w:rsidR="00EB65F6" w:rsidRPr="00637A45">
              <w:rPr>
                <w:lang w:val="en-US"/>
              </w:rPr>
              <w:t xml:space="preserve"> cel </w:t>
            </w:r>
            <w:proofErr w:type="spellStart"/>
            <w:r w:rsidR="00EB65F6" w:rsidRPr="00637A45">
              <w:rPr>
                <w:lang w:val="en-US"/>
              </w:rPr>
              <w:t>mult</w:t>
            </w:r>
            <w:proofErr w:type="spellEnd"/>
            <w:r w:rsidR="00EB65F6" w:rsidRPr="00637A45">
              <w:rPr>
                <w:lang w:val="en-US"/>
              </w:rPr>
              <w:t xml:space="preserve"> 15 </w:t>
            </w:r>
            <w:proofErr w:type="spellStart"/>
            <w:r w:rsidR="00EB65F6" w:rsidRPr="00637A45">
              <w:rPr>
                <w:lang w:val="en-US"/>
              </w:rPr>
              <w:t>zile</w:t>
            </w:r>
            <w:proofErr w:type="spellEnd"/>
            <w:r w:rsidR="00EB65F6" w:rsidRPr="00637A45">
              <w:rPr>
                <w:lang w:val="en-US"/>
              </w:rPr>
              <w:t xml:space="preserve"> </w:t>
            </w:r>
            <w:proofErr w:type="spellStart"/>
            <w:r w:rsidR="00EB65F6" w:rsidRPr="00637A45">
              <w:rPr>
                <w:lang w:val="en-US"/>
              </w:rPr>
              <w:lastRenderedPageBreak/>
              <w:t>după</w:t>
            </w:r>
            <w:proofErr w:type="spellEnd"/>
            <w:r w:rsidR="00EB65F6" w:rsidRPr="00637A45">
              <w:rPr>
                <w:lang w:val="en-US"/>
              </w:rPr>
              <w:t xml:space="preserve"> </w:t>
            </w:r>
            <w:proofErr w:type="spellStart"/>
            <w:r w:rsidR="00EB65F6" w:rsidRPr="00637A45">
              <w:rPr>
                <w:lang w:val="en-US"/>
              </w:rPr>
              <w:t>înlăturarea</w:t>
            </w:r>
            <w:proofErr w:type="spellEnd"/>
            <w:r w:rsidR="00EB65F6" w:rsidRPr="00637A45">
              <w:rPr>
                <w:lang w:val="en-US"/>
              </w:rPr>
              <w:t xml:space="preserve"> </w:t>
            </w:r>
            <w:proofErr w:type="spellStart"/>
            <w:r w:rsidR="00EB65F6" w:rsidRPr="00637A45">
              <w:rPr>
                <w:lang w:val="en-US"/>
              </w:rPr>
              <w:t>acestora</w:t>
            </w:r>
            <w:proofErr w:type="spellEnd"/>
            <w:r w:rsidR="00EB65F6" w:rsidRPr="00637A45">
              <w:rPr>
                <w:lang w:val="en-US"/>
              </w:rPr>
              <w:t>.</w:t>
            </w:r>
          </w:p>
          <w:p w14:paraId="1036A396" w14:textId="77777777" w:rsidR="00A156C0" w:rsidRPr="00637A45" w:rsidRDefault="00A156C0" w:rsidP="00196AB4">
            <w:pPr>
              <w:pStyle w:val="af2"/>
              <w:tabs>
                <w:tab w:val="left" w:pos="37"/>
              </w:tabs>
              <w:spacing w:line="276" w:lineRule="auto"/>
              <w:ind w:firstLine="0"/>
              <w:rPr>
                <w:lang w:val="en-US"/>
              </w:rPr>
            </w:pPr>
          </w:p>
          <w:p w14:paraId="1B2E6472"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5DD030AB"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16E8065C"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5E48C306" w14:textId="77777777" w:rsidR="00460653" w:rsidRPr="00637A45" w:rsidRDefault="00A101F6" w:rsidP="00371806">
            <w:pPr>
              <w:pStyle w:val="af2"/>
              <w:tabs>
                <w:tab w:val="left" w:pos="567"/>
              </w:tabs>
              <w:spacing w:line="276" w:lineRule="auto"/>
              <w:ind w:firstLine="0"/>
              <w:rPr>
                <w:lang w:val="en-US"/>
              </w:rPr>
            </w:pPr>
            <w:r w:rsidRPr="00637A45">
              <w:rPr>
                <w:lang w:val="en-US"/>
              </w:rPr>
              <w:t xml:space="preserve">4.3. </w:t>
            </w:r>
            <w:proofErr w:type="spellStart"/>
            <w:r w:rsidR="00D7570D" w:rsidRPr="00637A45">
              <w:rPr>
                <w:lang w:val="en-US"/>
              </w:rPr>
              <w:t>Antreprenorul</w:t>
            </w:r>
            <w:proofErr w:type="spellEnd"/>
            <w:r w:rsidR="00D7570D" w:rsidRPr="00637A45">
              <w:rPr>
                <w:lang w:val="en-US"/>
              </w:rPr>
              <w:t xml:space="preserve"> are </w:t>
            </w:r>
            <w:proofErr w:type="spellStart"/>
            <w:r w:rsidR="00D7570D" w:rsidRPr="00637A45">
              <w:rPr>
                <w:lang w:val="en-US"/>
              </w:rPr>
              <w:t>obligația</w:t>
            </w:r>
            <w:proofErr w:type="spellEnd"/>
            <w:r w:rsidR="00D7570D" w:rsidRPr="00637A45">
              <w:rPr>
                <w:lang w:val="en-US"/>
              </w:rPr>
              <w:t xml:space="preserve"> de a </w:t>
            </w:r>
            <w:proofErr w:type="spellStart"/>
            <w:r w:rsidR="00D7570D" w:rsidRPr="00637A45">
              <w:rPr>
                <w:lang w:val="en-US"/>
              </w:rPr>
              <w:t>supraveghea</w:t>
            </w:r>
            <w:proofErr w:type="spellEnd"/>
            <w:r w:rsidR="00D7570D" w:rsidRPr="00637A45">
              <w:rPr>
                <w:lang w:val="en-US"/>
              </w:rPr>
              <w:t xml:space="preserve"> </w:t>
            </w:r>
            <w:proofErr w:type="spellStart"/>
            <w:r w:rsidR="00D7570D" w:rsidRPr="00637A45">
              <w:rPr>
                <w:lang w:val="en-US"/>
              </w:rPr>
              <w:t>lucrările</w:t>
            </w:r>
            <w:proofErr w:type="spellEnd"/>
            <w:r w:rsidR="00D7570D" w:rsidRPr="00637A45">
              <w:rPr>
                <w:lang w:val="en-US"/>
              </w:rPr>
              <w:t xml:space="preserve">, de a </w:t>
            </w:r>
            <w:proofErr w:type="spellStart"/>
            <w:r w:rsidR="00D7570D" w:rsidRPr="00637A45">
              <w:rPr>
                <w:lang w:val="en-US"/>
              </w:rPr>
              <w:t>asigura</w:t>
            </w:r>
            <w:proofErr w:type="spellEnd"/>
            <w:r w:rsidR="00D7570D" w:rsidRPr="00637A45">
              <w:rPr>
                <w:lang w:val="en-US"/>
              </w:rPr>
              <w:t xml:space="preserve"> </w:t>
            </w:r>
            <w:proofErr w:type="spellStart"/>
            <w:r w:rsidR="00D7570D" w:rsidRPr="00637A45">
              <w:rPr>
                <w:lang w:val="en-US"/>
              </w:rPr>
              <w:t>forța</w:t>
            </w:r>
            <w:proofErr w:type="spellEnd"/>
            <w:r w:rsidR="00D7570D" w:rsidRPr="00637A45">
              <w:rPr>
                <w:lang w:val="en-US"/>
              </w:rPr>
              <w:t xml:space="preserve"> de </w:t>
            </w:r>
            <w:proofErr w:type="spellStart"/>
            <w:r w:rsidR="00D7570D" w:rsidRPr="00637A45">
              <w:rPr>
                <w:lang w:val="en-US"/>
              </w:rPr>
              <w:t>muncă</w:t>
            </w:r>
            <w:proofErr w:type="spellEnd"/>
            <w:r w:rsidR="00D7570D" w:rsidRPr="00637A45">
              <w:rPr>
                <w:lang w:val="en-US"/>
              </w:rPr>
              <w:t xml:space="preserve">, </w:t>
            </w:r>
            <w:proofErr w:type="spellStart"/>
            <w:r w:rsidR="00D7570D" w:rsidRPr="00637A45">
              <w:rPr>
                <w:lang w:val="en-US"/>
              </w:rPr>
              <w:t>materialele</w:t>
            </w:r>
            <w:proofErr w:type="spellEnd"/>
            <w:r w:rsidR="00D7570D" w:rsidRPr="00637A45">
              <w:rPr>
                <w:lang w:val="en-US"/>
              </w:rPr>
              <w:t xml:space="preserve">, </w:t>
            </w:r>
            <w:proofErr w:type="spellStart"/>
            <w:r w:rsidR="00D7570D" w:rsidRPr="00637A45">
              <w:rPr>
                <w:lang w:val="en-US"/>
              </w:rPr>
              <w:t>instalațiile</w:t>
            </w:r>
            <w:proofErr w:type="spellEnd"/>
            <w:r w:rsidR="00D7570D" w:rsidRPr="00637A45">
              <w:rPr>
                <w:lang w:val="en-US"/>
              </w:rPr>
              <w:t xml:space="preserve">, </w:t>
            </w:r>
            <w:proofErr w:type="spellStart"/>
            <w:r w:rsidR="00D7570D" w:rsidRPr="00637A45">
              <w:rPr>
                <w:lang w:val="en-US"/>
              </w:rPr>
              <w:t>echipamentele</w:t>
            </w:r>
            <w:proofErr w:type="spellEnd"/>
            <w:r w:rsidR="00D7570D" w:rsidRPr="00637A45">
              <w:rPr>
                <w:lang w:val="en-US"/>
              </w:rPr>
              <w:t xml:space="preserve"> </w:t>
            </w:r>
            <w:proofErr w:type="spellStart"/>
            <w:r w:rsidR="00D7570D" w:rsidRPr="00637A45">
              <w:rPr>
                <w:lang w:val="en-US"/>
              </w:rPr>
              <w:t>și</w:t>
            </w:r>
            <w:proofErr w:type="spellEnd"/>
            <w:r w:rsidR="00D7570D" w:rsidRPr="00637A45">
              <w:rPr>
                <w:lang w:val="en-US"/>
              </w:rPr>
              <w:t xml:space="preserve"> </w:t>
            </w:r>
            <w:proofErr w:type="spellStart"/>
            <w:r w:rsidR="00D7570D" w:rsidRPr="00637A45">
              <w:rPr>
                <w:lang w:val="en-US"/>
              </w:rPr>
              <w:t>toate</w:t>
            </w:r>
            <w:proofErr w:type="spellEnd"/>
            <w:r w:rsidR="00D7570D" w:rsidRPr="00637A45">
              <w:rPr>
                <w:lang w:val="en-US"/>
              </w:rPr>
              <w:t xml:space="preserve"> </w:t>
            </w:r>
            <w:proofErr w:type="spellStart"/>
            <w:r w:rsidR="00D7570D" w:rsidRPr="00637A45">
              <w:rPr>
                <w:lang w:val="en-US"/>
              </w:rPr>
              <w:t>celelalte</w:t>
            </w:r>
            <w:proofErr w:type="spellEnd"/>
            <w:r w:rsidR="00D7570D" w:rsidRPr="00637A45">
              <w:rPr>
                <w:lang w:val="en-US"/>
              </w:rPr>
              <w:t xml:space="preserve"> </w:t>
            </w:r>
            <w:proofErr w:type="spellStart"/>
            <w:r w:rsidR="00D7570D" w:rsidRPr="00637A45">
              <w:rPr>
                <w:lang w:val="en-US"/>
              </w:rPr>
              <w:t>obiecte</w:t>
            </w:r>
            <w:proofErr w:type="spellEnd"/>
            <w:r w:rsidR="00D7570D" w:rsidRPr="00637A45">
              <w:rPr>
                <w:lang w:val="en-US"/>
              </w:rPr>
              <w:t xml:space="preserve"> fie de </w:t>
            </w:r>
            <w:proofErr w:type="spellStart"/>
            <w:r w:rsidR="00D7570D" w:rsidRPr="00637A45">
              <w:rPr>
                <w:lang w:val="en-US"/>
              </w:rPr>
              <w:t>natură</w:t>
            </w:r>
            <w:proofErr w:type="spellEnd"/>
            <w:r w:rsidR="00D7570D" w:rsidRPr="00637A45">
              <w:rPr>
                <w:lang w:val="en-US"/>
              </w:rPr>
              <w:t xml:space="preserve"> </w:t>
            </w:r>
            <w:proofErr w:type="spellStart"/>
            <w:r w:rsidR="00D7570D" w:rsidRPr="00637A45">
              <w:rPr>
                <w:lang w:val="en-US"/>
              </w:rPr>
              <w:t>provizorie</w:t>
            </w:r>
            <w:proofErr w:type="spellEnd"/>
            <w:r w:rsidR="00D7570D" w:rsidRPr="00637A45">
              <w:rPr>
                <w:lang w:val="en-US"/>
              </w:rPr>
              <w:t xml:space="preserve">, fie definitive </w:t>
            </w:r>
            <w:proofErr w:type="spellStart"/>
            <w:r w:rsidR="00D7570D" w:rsidRPr="00637A45">
              <w:rPr>
                <w:lang w:val="en-US"/>
              </w:rPr>
              <w:t>cerute</w:t>
            </w:r>
            <w:proofErr w:type="spellEnd"/>
            <w:r w:rsidR="00D7570D" w:rsidRPr="00637A45">
              <w:rPr>
                <w:lang w:val="en-US"/>
              </w:rPr>
              <w:t xml:space="preserve"> de </w:t>
            </w:r>
            <w:proofErr w:type="spellStart"/>
            <w:r w:rsidR="00D7570D" w:rsidRPr="00637A45">
              <w:rPr>
                <w:lang w:val="en-US"/>
              </w:rPr>
              <w:t>și</w:t>
            </w:r>
            <w:proofErr w:type="spellEnd"/>
            <w:r w:rsidR="00D7570D" w:rsidRPr="00637A45">
              <w:rPr>
                <w:lang w:val="en-US"/>
              </w:rPr>
              <w:t xml:space="preserve"> </w:t>
            </w:r>
            <w:proofErr w:type="spellStart"/>
            <w:r w:rsidR="00D7570D" w:rsidRPr="00637A45">
              <w:rPr>
                <w:lang w:val="en-US"/>
              </w:rPr>
              <w:t>pentru</w:t>
            </w:r>
            <w:proofErr w:type="spellEnd"/>
            <w:r w:rsidR="00D7570D" w:rsidRPr="00637A45">
              <w:rPr>
                <w:lang w:val="en-US"/>
              </w:rPr>
              <w:t xml:space="preserve"> contract, </w:t>
            </w:r>
            <w:proofErr w:type="spellStart"/>
            <w:r w:rsidR="00D7570D" w:rsidRPr="00637A45">
              <w:rPr>
                <w:lang w:val="en-US"/>
              </w:rPr>
              <w:t>în</w:t>
            </w:r>
            <w:proofErr w:type="spellEnd"/>
            <w:r w:rsidR="00D7570D" w:rsidRPr="00637A45">
              <w:rPr>
                <w:lang w:val="en-US"/>
              </w:rPr>
              <w:t xml:space="preserve"> </w:t>
            </w:r>
            <w:proofErr w:type="spellStart"/>
            <w:r w:rsidR="00D7570D" w:rsidRPr="00637A45">
              <w:rPr>
                <w:lang w:val="en-US"/>
              </w:rPr>
              <w:t>măsura</w:t>
            </w:r>
            <w:proofErr w:type="spellEnd"/>
            <w:r w:rsidR="00D7570D" w:rsidRPr="00637A45">
              <w:rPr>
                <w:lang w:val="en-US"/>
              </w:rPr>
              <w:t xml:space="preserve"> </w:t>
            </w:r>
            <w:proofErr w:type="spellStart"/>
            <w:r w:rsidR="00D7570D" w:rsidRPr="00637A45">
              <w:rPr>
                <w:lang w:val="en-US"/>
              </w:rPr>
              <w:t>în</w:t>
            </w:r>
            <w:proofErr w:type="spellEnd"/>
            <w:r w:rsidR="00D7570D" w:rsidRPr="00637A45">
              <w:rPr>
                <w:lang w:val="en-US"/>
              </w:rPr>
              <w:t xml:space="preserve"> care </w:t>
            </w:r>
            <w:proofErr w:type="spellStart"/>
            <w:r w:rsidR="00D7570D" w:rsidRPr="00637A45">
              <w:rPr>
                <w:lang w:val="en-US"/>
              </w:rPr>
              <w:t>necesitatea</w:t>
            </w:r>
            <w:proofErr w:type="spellEnd"/>
            <w:r w:rsidR="00D7570D" w:rsidRPr="00637A45">
              <w:rPr>
                <w:lang w:val="en-US"/>
              </w:rPr>
              <w:t xml:space="preserve"> </w:t>
            </w:r>
            <w:proofErr w:type="spellStart"/>
            <w:r w:rsidR="00D7570D" w:rsidRPr="00637A45">
              <w:rPr>
                <w:lang w:val="en-US"/>
              </w:rPr>
              <w:t>asigurării</w:t>
            </w:r>
            <w:proofErr w:type="spellEnd"/>
            <w:r w:rsidR="00D7570D" w:rsidRPr="00637A45">
              <w:rPr>
                <w:lang w:val="en-US"/>
              </w:rPr>
              <w:t xml:space="preserve"> </w:t>
            </w:r>
            <w:proofErr w:type="spellStart"/>
            <w:r w:rsidR="00D7570D" w:rsidRPr="00637A45">
              <w:rPr>
                <w:lang w:val="en-US"/>
              </w:rPr>
              <w:t>acestora</w:t>
            </w:r>
            <w:proofErr w:type="spellEnd"/>
            <w:r w:rsidR="00D7570D" w:rsidRPr="00637A45">
              <w:rPr>
                <w:lang w:val="en-US"/>
              </w:rPr>
              <w:t xml:space="preserve"> </w:t>
            </w:r>
            <w:proofErr w:type="spellStart"/>
            <w:r w:rsidR="00D7570D" w:rsidRPr="00637A45">
              <w:rPr>
                <w:lang w:val="en-US"/>
              </w:rPr>
              <w:t>este</w:t>
            </w:r>
            <w:proofErr w:type="spellEnd"/>
            <w:r w:rsidR="00D7570D" w:rsidRPr="00637A45">
              <w:rPr>
                <w:lang w:val="en-US"/>
              </w:rPr>
              <w:t xml:space="preserve"> </w:t>
            </w:r>
            <w:proofErr w:type="spellStart"/>
            <w:r w:rsidR="00D7570D" w:rsidRPr="00637A45">
              <w:rPr>
                <w:lang w:val="en-US"/>
              </w:rPr>
              <w:t>prevăzută</w:t>
            </w:r>
            <w:proofErr w:type="spellEnd"/>
            <w:r w:rsidR="00D7570D" w:rsidRPr="00637A45">
              <w:rPr>
                <w:lang w:val="en-US"/>
              </w:rPr>
              <w:t xml:space="preserve"> </w:t>
            </w:r>
            <w:proofErr w:type="spellStart"/>
            <w:r w:rsidR="00D7570D" w:rsidRPr="00637A45">
              <w:rPr>
                <w:lang w:val="en-US"/>
              </w:rPr>
              <w:t>în</w:t>
            </w:r>
            <w:proofErr w:type="spellEnd"/>
            <w:r w:rsidR="00D7570D" w:rsidRPr="00637A45">
              <w:rPr>
                <w:lang w:val="en-US"/>
              </w:rPr>
              <w:t xml:space="preserve"> contract </w:t>
            </w:r>
            <w:proofErr w:type="spellStart"/>
            <w:r w:rsidR="00D7570D" w:rsidRPr="00637A45">
              <w:rPr>
                <w:lang w:val="en-US"/>
              </w:rPr>
              <w:t>sau</w:t>
            </w:r>
            <w:proofErr w:type="spellEnd"/>
            <w:r w:rsidR="00D7570D" w:rsidRPr="00637A45">
              <w:rPr>
                <w:lang w:val="en-US"/>
              </w:rPr>
              <w:t xml:space="preserve"> se </w:t>
            </w:r>
            <w:proofErr w:type="spellStart"/>
            <w:r w:rsidR="00D7570D" w:rsidRPr="00637A45">
              <w:rPr>
                <w:lang w:val="en-US"/>
              </w:rPr>
              <w:t>poate</w:t>
            </w:r>
            <w:proofErr w:type="spellEnd"/>
            <w:r w:rsidR="00D7570D" w:rsidRPr="00637A45">
              <w:rPr>
                <w:lang w:val="en-US"/>
              </w:rPr>
              <w:t xml:space="preserve"> deduce </w:t>
            </w:r>
            <w:proofErr w:type="spellStart"/>
            <w:r w:rsidR="00D7570D" w:rsidRPr="00637A45">
              <w:rPr>
                <w:lang w:val="en-US"/>
              </w:rPr>
              <w:t>în</w:t>
            </w:r>
            <w:proofErr w:type="spellEnd"/>
            <w:r w:rsidR="00D7570D" w:rsidRPr="00637A45">
              <w:rPr>
                <w:lang w:val="en-US"/>
              </w:rPr>
              <w:t xml:space="preserve"> mod </w:t>
            </w:r>
            <w:proofErr w:type="spellStart"/>
            <w:r w:rsidR="00D7570D" w:rsidRPr="00637A45">
              <w:rPr>
                <w:lang w:val="en-US"/>
              </w:rPr>
              <w:t>rezonabil</w:t>
            </w:r>
            <w:proofErr w:type="spellEnd"/>
            <w:r w:rsidR="00D7570D" w:rsidRPr="00637A45">
              <w:rPr>
                <w:lang w:val="en-US"/>
              </w:rPr>
              <w:t xml:space="preserve"> din contract.</w:t>
            </w:r>
          </w:p>
          <w:p w14:paraId="286EA196"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4.4. </w:t>
            </w:r>
            <w:proofErr w:type="spellStart"/>
            <w:r w:rsidR="00460653" w:rsidRPr="00637A45">
              <w:rPr>
                <w:lang w:val="en-US"/>
              </w:rPr>
              <w:t>Documentaţia</w:t>
            </w:r>
            <w:proofErr w:type="spellEnd"/>
            <w:r w:rsidR="00460653" w:rsidRPr="00637A45">
              <w:rPr>
                <w:lang w:val="en-US"/>
              </w:rPr>
              <w:t xml:space="preserve"> </w:t>
            </w:r>
            <w:proofErr w:type="spellStart"/>
            <w:r w:rsidR="00460653" w:rsidRPr="00637A45">
              <w:rPr>
                <w:lang w:val="en-US"/>
              </w:rPr>
              <w:t>pusă</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se </w:t>
            </w:r>
            <w:proofErr w:type="spellStart"/>
            <w:r w:rsidR="00460653" w:rsidRPr="00637A45">
              <w:rPr>
                <w:lang w:val="en-US"/>
              </w:rPr>
              <w:t>repartizează</w:t>
            </w:r>
            <w:proofErr w:type="spellEnd"/>
            <w:r w:rsidR="00460653" w:rsidRPr="00637A45">
              <w:rPr>
                <w:lang w:val="en-US"/>
              </w:rPr>
              <w:t xml:space="preserve"> </w:t>
            </w:r>
            <w:proofErr w:type="spellStart"/>
            <w:r w:rsidR="00460653" w:rsidRPr="00637A45">
              <w:rPr>
                <w:lang w:val="en-US"/>
              </w:rPr>
              <w:t>astfel</w:t>
            </w:r>
            <w:proofErr w:type="spellEnd"/>
            <w:r w:rsidR="00460653" w:rsidRPr="00637A45">
              <w:rPr>
                <w:lang w:val="en-US"/>
              </w:rPr>
              <w:t xml:space="preserve">: </w:t>
            </w:r>
          </w:p>
          <w:p w14:paraId="3739BA41"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CAB2362" w14:textId="77777777" w:rsidR="00460653" w:rsidRPr="00637A45" w:rsidRDefault="00A101F6" w:rsidP="00196AB4">
            <w:pPr>
              <w:pStyle w:val="af2"/>
              <w:tabs>
                <w:tab w:val="left" w:pos="567"/>
              </w:tabs>
              <w:spacing w:line="276" w:lineRule="auto"/>
              <w:ind w:firstLine="0"/>
              <w:rPr>
                <w:lang w:val="en-US"/>
              </w:rPr>
            </w:pPr>
            <w:r w:rsidRPr="00637A45">
              <w:rPr>
                <w:lang w:val="en-US"/>
              </w:rPr>
              <w:t xml:space="preserve">4.5. </w:t>
            </w:r>
            <w:proofErr w:type="spellStart"/>
            <w:r w:rsidR="00460653" w:rsidRPr="00637A45">
              <w:rPr>
                <w:lang w:val="en-US"/>
              </w:rPr>
              <w:t>Desenele</w:t>
            </w:r>
            <w:proofErr w:type="spellEnd"/>
            <w:r w:rsidR="00460653" w:rsidRPr="00637A45">
              <w:rPr>
                <w:lang w:val="en-US"/>
              </w:rPr>
              <w:t xml:space="preserve">, </w:t>
            </w:r>
            <w:proofErr w:type="spellStart"/>
            <w:r w:rsidR="00460653" w:rsidRPr="00637A45">
              <w:rPr>
                <w:lang w:val="en-US"/>
              </w:rPr>
              <w:t>calculele</w:t>
            </w:r>
            <w:proofErr w:type="spellEnd"/>
            <w:r w:rsidR="00460653" w:rsidRPr="00637A45">
              <w:rPr>
                <w:lang w:val="en-US"/>
              </w:rPr>
              <w:t xml:space="preserve">, </w:t>
            </w:r>
            <w:proofErr w:type="spellStart"/>
            <w:r w:rsidR="00460653" w:rsidRPr="00637A45">
              <w:rPr>
                <w:lang w:val="en-US"/>
              </w:rPr>
              <w:t>verificările</w:t>
            </w:r>
            <w:proofErr w:type="spellEnd"/>
            <w:r w:rsidR="00460653" w:rsidRPr="00637A45">
              <w:rPr>
                <w:lang w:val="en-US"/>
              </w:rPr>
              <w:t xml:space="preserve"> </w:t>
            </w:r>
            <w:proofErr w:type="spellStart"/>
            <w:r w:rsidR="00460653" w:rsidRPr="00637A45">
              <w:rPr>
                <w:lang w:val="en-US"/>
              </w:rPr>
              <w:t>calculelor</w:t>
            </w:r>
            <w:proofErr w:type="spellEnd"/>
            <w:r w:rsidR="00460653" w:rsidRPr="00637A45">
              <w:rPr>
                <w:lang w:val="en-US"/>
              </w:rPr>
              <w:t xml:space="preserve">, </w:t>
            </w:r>
            <w:proofErr w:type="spellStart"/>
            <w:r w:rsidR="00460653" w:rsidRPr="00637A45">
              <w:rPr>
                <w:lang w:val="en-US"/>
              </w:rPr>
              <w:t>caietele</w:t>
            </w:r>
            <w:proofErr w:type="spellEnd"/>
            <w:r w:rsidR="00460653" w:rsidRPr="00637A45">
              <w:rPr>
                <w:lang w:val="en-US"/>
              </w:rPr>
              <w:t xml:space="preserve"> de </w:t>
            </w:r>
            <w:proofErr w:type="spellStart"/>
            <w:r w:rsidR="00460653" w:rsidRPr="00637A45">
              <w:rPr>
                <w:lang w:val="en-US"/>
              </w:rPr>
              <w:t>măsurări</w:t>
            </w:r>
            <w:proofErr w:type="spellEnd"/>
            <w:r w:rsidR="00460653" w:rsidRPr="00637A45">
              <w:rPr>
                <w:lang w:val="en-US"/>
              </w:rPr>
              <w:t xml:space="preserve"> (</w:t>
            </w:r>
            <w:proofErr w:type="spellStart"/>
            <w:r w:rsidR="00460653" w:rsidRPr="00637A45">
              <w:rPr>
                <w:lang w:val="en-US"/>
              </w:rPr>
              <w:t>ataşamentele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alte</w:t>
            </w:r>
            <w:proofErr w:type="spellEnd"/>
            <w:r w:rsidR="00460653" w:rsidRPr="00637A45">
              <w:rPr>
                <w:lang w:val="en-US"/>
              </w:rPr>
              <w:t xml:space="preserve"> </w:t>
            </w:r>
            <w:proofErr w:type="spellStart"/>
            <w:r w:rsidR="00460653" w:rsidRPr="00637A45">
              <w:rPr>
                <w:lang w:val="en-US"/>
              </w:rPr>
              <w:t>documente</w:t>
            </w:r>
            <w:proofErr w:type="spellEnd"/>
            <w:r w:rsidR="00460653" w:rsidRPr="00637A45">
              <w:rPr>
                <w:lang w:val="en-US"/>
              </w:rPr>
              <w:t xml:space="preserve">, pe care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le </w:t>
            </w:r>
            <w:proofErr w:type="spellStart"/>
            <w:r w:rsidR="00460653" w:rsidRPr="00637A45">
              <w:rPr>
                <w:lang w:val="en-US"/>
              </w:rPr>
              <w:t>întocmească</w:t>
            </w:r>
            <w:proofErr w:type="spellEnd"/>
            <w:r w:rsidR="00460653" w:rsidRPr="00637A45">
              <w:rPr>
                <w:lang w:val="en-US"/>
              </w:rPr>
              <w:t xml:space="preserve"> </w:t>
            </w:r>
            <w:proofErr w:type="spellStart"/>
            <w:r w:rsidR="00460653" w:rsidRPr="00637A45">
              <w:rPr>
                <w:lang w:val="en-US"/>
              </w:rPr>
              <w:t>şi</w:t>
            </w:r>
            <w:proofErr w:type="spellEnd"/>
            <w:r w:rsidR="005D4B79" w:rsidRPr="00637A45">
              <w:rPr>
                <w:lang w:val="en-US"/>
              </w:rPr>
              <w:t xml:space="preserve"> </w:t>
            </w:r>
            <w:r w:rsidR="00460653" w:rsidRPr="00637A45">
              <w:rPr>
                <w:lang w:val="en-US"/>
              </w:rPr>
              <w:t>s</w:t>
            </w:r>
            <w:r w:rsidR="00183D79" w:rsidRPr="00637A45">
              <w:rPr>
                <w:lang w:val="en-US"/>
              </w:rPr>
              <w:t>u</w:t>
            </w:r>
            <w:r w:rsidR="00460653" w:rsidRPr="00637A45">
              <w:rPr>
                <w:lang w:val="en-US"/>
              </w:rPr>
              <w:t xml:space="preserve">nt </w:t>
            </w:r>
            <w:proofErr w:type="spellStart"/>
            <w:r w:rsidR="00460653" w:rsidRPr="00637A45">
              <w:rPr>
                <w:lang w:val="en-US"/>
              </w:rPr>
              <w:t>cerute</w:t>
            </w:r>
            <w:proofErr w:type="spellEnd"/>
            <w:r w:rsidR="00460653" w:rsidRPr="00637A45">
              <w:rPr>
                <w:lang w:val="en-US"/>
              </w:rPr>
              <w:t xml:space="preserve"> de </w:t>
            </w:r>
            <w:proofErr w:type="spellStart"/>
            <w:r w:rsidR="00460653" w:rsidRPr="00637A45">
              <w:rPr>
                <w:lang w:val="en-US"/>
              </w:rPr>
              <w:t>subantreprenorul</w:t>
            </w:r>
            <w:proofErr w:type="spellEnd"/>
            <w:r w:rsidR="00460653" w:rsidRPr="00637A45">
              <w:rPr>
                <w:lang w:val="en-US"/>
              </w:rPr>
              <w:t xml:space="preserve"> </w:t>
            </w:r>
            <w:proofErr w:type="spellStart"/>
            <w:r w:rsidR="00460653" w:rsidRPr="00637A45">
              <w:rPr>
                <w:lang w:val="en-US"/>
              </w:rPr>
              <w:t>proiectant</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puse</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acestuia</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w:t>
            </w:r>
            <w:proofErr w:type="spellEnd"/>
            <w:r w:rsidR="00460653" w:rsidRPr="00637A45">
              <w:rPr>
                <w:lang w:val="en-US"/>
              </w:rPr>
              <w:t xml:space="preserve">. </w:t>
            </w:r>
          </w:p>
          <w:p w14:paraId="0C79434B"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4.6. </w:t>
            </w:r>
            <w:proofErr w:type="spellStart"/>
            <w:r w:rsidR="00460653" w:rsidRPr="00637A45">
              <w:rPr>
                <w:lang w:val="en-US"/>
              </w:rPr>
              <w:t>Oferta</w:t>
            </w:r>
            <w:proofErr w:type="spellEnd"/>
            <w:r w:rsidR="00460653" w:rsidRPr="00637A45">
              <w:rPr>
                <w:lang w:val="en-US"/>
              </w:rPr>
              <w:t xml:space="preserve"> </w:t>
            </w:r>
            <w:proofErr w:type="spellStart"/>
            <w:r w:rsidR="00460653" w:rsidRPr="00637A45">
              <w:rPr>
                <w:lang w:val="en-US"/>
              </w:rPr>
              <w:t>adjudecată</w:t>
            </w:r>
            <w:proofErr w:type="spellEnd"/>
            <w:r w:rsidR="00460653" w:rsidRPr="00637A45">
              <w:rPr>
                <w:lang w:val="en-US"/>
              </w:rPr>
              <w:t xml:space="preserve"> face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integrantă</w:t>
            </w:r>
            <w:proofErr w:type="spellEnd"/>
            <w:r w:rsidR="00460653" w:rsidRPr="00637A45">
              <w:rPr>
                <w:lang w:val="en-US"/>
              </w:rPr>
              <w:t xml:space="preserve"> din contract. </w:t>
            </w:r>
            <w:proofErr w:type="spellStart"/>
            <w:r w:rsidR="00460653" w:rsidRPr="00637A45">
              <w:rPr>
                <w:lang w:val="en-US"/>
              </w:rPr>
              <w:t>Ea</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fie </w:t>
            </w:r>
            <w:proofErr w:type="spellStart"/>
            <w:r w:rsidR="00460653" w:rsidRPr="00637A45">
              <w:rPr>
                <w:lang w:val="en-US"/>
              </w:rPr>
              <w:t>corectă</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completă</w:t>
            </w:r>
            <w:proofErr w:type="spellEnd"/>
            <w:r w:rsidR="00460653" w:rsidRPr="00637A45">
              <w:rPr>
                <w:lang w:val="en-US"/>
              </w:rPr>
              <w:t xml:space="preserve">. </w:t>
            </w:r>
            <w:proofErr w:type="spellStart"/>
            <w:r w:rsidR="00460653" w:rsidRPr="00637A45">
              <w:rPr>
                <w:lang w:val="en-US"/>
              </w:rPr>
              <w:t>Preţurile</w:t>
            </w:r>
            <w:proofErr w:type="spellEnd"/>
            <w:r w:rsidR="00460653" w:rsidRPr="00637A45">
              <w:rPr>
                <w:lang w:val="en-US"/>
              </w:rPr>
              <w:t xml:space="preserve"> </w:t>
            </w:r>
            <w:proofErr w:type="spellStart"/>
            <w:r w:rsidR="00460653" w:rsidRPr="00637A45">
              <w:rPr>
                <w:lang w:val="en-US"/>
              </w:rPr>
              <w:t>stabilite</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w:t>
            </w:r>
            <w:proofErr w:type="spellStart"/>
            <w:r w:rsidR="00460653" w:rsidRPr="00637A45">
              <w:rPr>
                <w:lang w:val="en-US"/>
              </w:rPr>
              <w:t>acoperi</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obligaţiunile</w:t>
            </w:r>
            <w:proofErr w:type="spellEnd"/>
            <w:r w:rsidR="00460653" w:rsidRPr="00637A45">
              <w:rPr>
                <w:lang w:val="en-US"/>
              </w:rPr>
              <w:t xml:space="preserve"> din contract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operaţiunile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şi</w:t>
            </w:r>
            <w:proofErr w:type="spellEnd"/>
            <w:r w:rsidR="005D4B79" w:rsidRPr="00637A45">
              <w:rPr>
                <w:lang w:val="en-US"/>
              </w:rPr>
              <w:t xml:space="preserve"> </w:t>
            </w:r>
            <w:proofErr w:type="spellStart"/>
            <w:r w:rsidR="00460653" w:rsidRPr="00637A45">
              <w:rPr>
                <w:lang w:val="en-US"/>
              </w:rPr>
              <w:t>întreţinerea</w:t>
            </w:r>
            <w:proofErr w:type="spellEnd"/>
            <w:r w:rsidR="00460653" w:rsidRPr="00637A45">
              <w:rPr>
                <w:lang w:val="en-US"/>
              </w:rPr>
              <w:t xml:space="preserve"> </w:t>
            </w:r>
            <w:proofErr w:type="spellStart"/>
            <w:r w:rsidR="00460653" w:rsidRPr="00637A45">
              <w:rPr>
                <w:lang w:val="en-US"/>
              </w:rPr>
              <w:t>corespunzătoare</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w:t>
            </w:r>
          </w:p>
          <w:p w14:paraId="23173BCF"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4.7.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nu </w:t>
            </w:r>
            <w:proofErr w:type="spellStart"/>
            <w:r w:rsidR="00460653" w:rsidRPr="00637A45">
              <w:rPr>
                <w:lang w:val="en-US"/>
              </w:rPr>
              <w:t>emite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timp</w:t>
            </w:r>
            <w:proofErr w:type="spellEnd"/>
            <w:r w:rsidR="00460653" w:rsidRPr="00637A45">
              <w:rPr>
                <w:lang w:val="en-US"/>
              </w:rPr>
              <w:t xml:space="preserve"> util </w:t>
            </w:r>
            <w:proofErr w:type="spellStart"/>
            <w:r w:rsidR="00460653" w:rsidRPr="00637A45">
              <w:rPr>
                <w:lang w:val="en-US"/>
              </w:rPr>
              <w:t>dispoziţii</w:t>
            </w:r>
            <w:proofErr w:type="spellEnd"/>
            <w:r w:rsidR="00460653" w:rsidRPr="00637A45">
              <w:rPr>
                <w:lang w:val="en-US"/>
              </w:rPr>
              <w:t xml:space="preserve"> </w:t>
            </w:r>
            <w:proofErr w:type="spellStart"/>
            <w:r w:rsidR="00460653" w:rsidRPr="00637A45">
              <w:rPr>
                <w:lang w:val="en-US"/>
              </w:rPr>
              <w:t>suplimentare</w:t>
            </w:r>
            <w:proofErr w:type="spellEnd"/>
            <w:r w:rsidR="00460653" w:rsidRPr="00637A45">
              <w:rPr>
                <w:lang w:val="en-US"/>
              </w:rPr>
              <w:t xml:space="preserve"> care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conţină</w:t>
            </w:r>
            <w:proofErr w:type="spellEnd"/>
            <w:r w:rsidR="005D4B79" w:rsidRPr="00637A45">
              <w:rPr>
                <w:lang w:val="en-US"/>
              </w:rPr>
              <w:t xml:space="preserve"> </w:t>
            </w:r>
            <w:proofErr w:type="spellStart"/>
            <w:r w:rsidR="00460653" w:rsidRPr="00637A45">
              <w:rPr>
                <w:lang w:val="en-US"/>
              </w:rPr>
              <w:t>instrucţiuni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aprobări</w:t>
            </w:r>
            <w:proofErr w:type="spellEnd"/>
            <w:r w:rsidR="00460653" w:rsidRPr="00637A45">
              <w:rPr>
                <w:lang w:val="en-US"/>
              </w:rPr>
              <w:t xml:space="preserve">, </w:t>
            </w:r>
            <w:proofErr w:type="spellStart"/>
            <w:r w:rsidR="00460653" w:rsidRPr="00637A45">
              <w:rPr>
                <w:lang w:val="en-US"/>
              </w:rPr>
              <w:t>ordine</w:t>
            </w:r>
            <w:proofErr w:type="spellEnd"/>
            <w:r w:rsidR="00460653" w:rsidRPr="00637A45">
              <w:rPr>
                <w:lang w:val="en-US"/>
              </w:rPr>
              <w:t xml:space="preserve">, directive,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detalii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notifica</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scrisori</w:t>
            </w:r>
            <w:proofErr w:type="spellEnd"/>
            <w:r w:rsidR="00460653" w:rsidRPr="00637A45">
              <w:rPr>
                <w:lang w:val="en-US"/>
              </w:rPr>
              <w:t xml:space="preserve">, de </w:t>
            </w:r>
            <w:proofErr w:type="spellStart"/>
            <w:r w:rsidR="00460653" w:rsidRPr="00637A45">
              <w:rPr>
                <w:lang w:val="en-US"/>
              </w:rPr>
              <w:t>c</w:t>
            </w:r>
            <w:r w:rsidR="00183D79" w:rsidRPr="00637A45">
              <w:rPr>
                <w:lang w:val="en-US"/>
              </w:rPr>
              <w:t>â</w:t>
            </w:r>
            <w:r w:rsidR="00460653" w:rsidRPr="00637A45">
              <w:rPr>
                <w:lang w:val="en-US"/>
              </w:rPr>
              <w:t>te</w:t>
            </w:r>
            <w:proofErr w:type="spellEnd"/>
            <w:r w:rsidR="00460653" w:rsidRPr="00637A45">
              <w:rPr>
                <w:lang w:val="en-US"/>
              </w:rPr>
              <w:t xml:space="preserve"> </w:t>
            </w:r>
            <w:proofErr w:type="spellStart"/>
            <w:r w:rsidR="00460653" w:rsidRPr="00637A45">
              <w:rPr>
                <w:lang w:val="en-US"/>
              </w:rPr>
              <w:t>ori</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posibil</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acestea</w:t>
            </w:r>
            <w:proofErr w:type="spellEnd"/>
            <w:r w:rsidR="00460653" w:rsidRPr="00637A45">
              <w:rPr>
                <w:lang w:val="en-US"/>
              </w:rPr>
              <w:t xml:space="preserve"> pot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provoace</w:t>
            </w:r>
            <w:proofErr w:type="spellEnd"/>
            <w:r w:rsidR="00460653" w:rsidRPr="00637A45">
              <w:rPr>
                <w:lang w:val="en-US"/>
              </w:rPr>
              <w:t xml:space="preserve"> </w:t>
            </w:r>
            <w:proofErr w:type="spellStart"/>
            <w:r w:rsidR="00460653" w:rsidRPr="00637A45">
              <w:rPr>
                <w:lang w:val="en-US"/>
              </w:rPr>
              <w:t>înt</w:t>
            </w:r>
            <w:r w:rsidR="00183D79" w:rsidRPr="00637A45">
              <w:rPr>
                <w:lang w:val="en-US"/>
              </w:rPr>
              <w:t>â</w:t>
            </w:r>
            <w:r w:rsidR="00460653" w:rsidRPr="00637A45">
              <w:rPr>
                <w:lang w:val="en-US"/>
              </w:rPr>
              <w:t>rzieri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întreruperi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desfăşurarea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Notificarea</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conţine</w:t>
            </w:r>
            <w:proofErr w:type="spellEnd"/>
            <w:r w:rsidR="00460653" w:rsidRPr="00637A45">
              <w:rPr>
                <w:lang w:val="en-US"/>
              </w:rPr>
              <w:t xml:space="preserve"> </w:t>
            </w:r>
            <w:proofErr w:type="spellStart"/>
            <w:r w:rsidR="00460653" w:rsidRPr="00637A45">
              <w:rPr>
                <w:lang w:val="en-US"/>
              </w:rPr>
              <w:t>detaliile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dispoziţiile</w:t>
            </w:r>
            <w:proofErr w:type="spellEnd"/>
            <w:r w:rsidR="00460653" w:rsidRPr="00637A45">
              <w:rPr>
                <w:lang w:val="en-US"/>
              </w:rPr>
              <w:t xml:space="preserve"> </w:t>
            </w:r>
            <w:proofErr w:type="spellStart"/>
            <w:r w:rsidR="00460653" w:rsidRPr="00637A45">
              <w:rPr>
                <w:lang w:val="en-US"/>
              </w:rPr>
              <w:t>ce</w:t>
            </w:r>
            <w:proofErr w:type="spellEnd"/>
            <w:r w:rsidR="00460653" w:rsidRPr="00637A45">
              <w:rPr>
                <w:lang w:val="en-US"/>
              </w:rPr>
              <w:t xml:space="preserve"> se </w:t>
            </w:r>
            <w:proofErr w:type="spellStart"/>
            <w:r w:rsidR="00460653" w:rsidRPr="00637A45">
              <w:rPr>
                <w:lang w:val="en-US"/>
              </w:rPr>
              <w:t>cer</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specifica</w:t>
            </w:r>
            <w:proofErr w:type="spellEnd"/>
            <w:r w:rsidR="00460653" w:rsidRPr="00637A45">
              <w:rPr>
                <w:lang w:val="en-US"/>
              </w:rPr>
              <w:t xml:space="preserve"> data la care </w:t>
            </w:r>
            <w:proofErr w:type="spellStart"/>
            <w:r w:rsidR="00460653" w:rsidRPr="00637A45">
              <w:rPr>
                <w:lang w:val="en-US"/>
              </w:rPr>
              <w:t>acestea</w:t>
            </w:r>
            <w:proofErr w:type="spellEnd"/>
            <w:r w:rsidR="00460653" w:rsidRPr="00637A45">
              <w:rPr>
                <w:lang w:val="en-US"/>
              </w:rPr>
              <w:t xml:space="preserve"> au </w:t>
            </w:r>
            <w:proofErr w:type="spellStart"/>
            <w:r w:rsidR="00460653" w:rsidRPr="00637A45">
              <w:rPr>
                <w:lang w:val="en-US"/>
              </w:rPr>
              <w:t>fost</w:t>
            </w:r>
            <w:proofErr w:type="spellEnd"/>
            <w:r w:rsidR="00460653" w:rsidRPr="00637A45">
              <w:rPr>
                <w:lang w:val="en-US"/>
              </w:rPr>
              <w:t xml:space="preserve"> </w:t>
            </w:r>
            <w:proofErr w:type="spellStart"/>
            <w:r w:rsidR="00460653" w:rsidRPr="00637A45">
              <w:rPr>
                <w:lang w:val="en-US"/>
              </w:rPr>
              <w:t>necesare</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întârzierile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întreruperile</w:t>
            </w:r>
            <w:proofErr w:type="spellEnd"/>
            <w:r w:rsidR="00460653" w:rsidRPr="00637A45">
              <w:rPr>
                <w:lang w:val="en-US"/>
              </w:rPr>
              <w:t xml:space="preserve"> </w:t>
            </w:r>
            <w:proofErr w:type="spellStart"/>
            <w:r w:rsidR="00460653" w:rsidRPr="00637A45">
              <w:rPr>
                <w:lang w:val="en-US"/>
              </w:rPr>
              <w:t>ce</w:t>
            </w:r>
            <w:proofErr w:type="spellEnd"/>
            <w:r w:rsidR="00460653" w:rsidRPr="00637A45">
              <w:rPr>
                <w:lang w:val="en-US"/>
              </w:rPr>
              <w:t xml:space="preserve"> </w:t>
            </w:r>
            <w:proofErr w:type="spellStart"/>
            <w:r w:rsidR="00460653" w:rsidRPr="00637A45">
              <w:rPr>
                <w:lang w:val="en-US"/>
              </w:rPr>
              <w:t>survin</w:t>
            </w:r>
            <w:proofErr w:type="spellEnd"/>
            <w:r w:rsidR="00460653" w:rsidRPr="00637A45">
              <w:rPr>
                <w:lang w:val="en-US"/>
              </w:rPr>
              <w:t xml:space="preserve"> </w:t>
            </w:r>
            <w:proofErr w:type="spellStart"/>
            <w:r w:rsidR="00460653" w:rsidRPr="00637A45">
              <w:rPr>
                <w:lang w:val="en-US"/>
              </w:rPr>
              <w:t>datorită</w:t>
            </w:r>
            <w:proofErr w:type="spellEnd"/>
            <w:r w:rsidR="00460653" w:rsidRPr="00637A45">
              <w:rPr>
                <w:lang w:val="en-US"/>
              </w:rPr>
              <w:t xml:space="preserve"> </w:t>
            </w:r>
            <w:proofErr w:type="spellStart"/>
            <w:r w:rsidR="00460653" w:rsidRPr="00637A45">
              <w:rPr>
                <w:lang w:val="en-US"/>
              </w:rPr>
              <w:t>lipsei</w:t>
            </w:r>
            <w:proofErr w:type="spellEnd"/>
            <w:r w:rsidR="00460653" w:rsidRPr="00637A45">
              <w:rPr>
                <w:lang w:val="en-US"/>
              </w:rPr>
              <w:t xml:space="preserve"> </w:t>
            </w:r>
            <w:proofErr w:type="spellStart"/>
            <w:r w:rsidR="00460653" w:rsidRPr="00637A45">
              <w:rPr>
                <w:lang w:val="en-US"/>
              </w:rPr>
              <w:t>acestor</w:t>
            </w:r>
            <w:proofErr w:type="spellEnd"/>
            <w:r w:rsidR="00460653" w:rsidRPr="00637A45">
              <w:rPr>
                <w:lang w:val="en-US"/>
              </w:rPr>
              <w:t xml:space="preserve"> </w:t>
            </w:r>
            <w:proofErr w:type="spellStart"/>
            <w:r w:rsidR="00460653" w:rsidRPr="00637A45">
              <w:rPr>
                <w:lang w:val="en-US"/>
              </w:rPr>
              <w:t>documente</w:t>
            </w:r>
            <w:proofErr w:type="spellEnd"/>
            <w:r w:rsidR="00460653" w:rsidRPr="00637A45">
              <w:rPr>
                <w:lang w:val="en-US"/>
              </w:rPr>
              <w:t xml:space="preserve">. </w:t>
            </w:r>
          </w:p>
          <w:p w14:paraId="4D5E4A71"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4.8. </w:t>
            </w:r>
            <w:proofErr w:type="spellStart"/>
            <w:r w:rsidR="00460653" w:rsidRPr="00637A45">
              <w:rPr>
                <w:lang w:val="en-US"/>
              </w:rPr>
              <w:t>Întreaga</w:t>
            </w:r>
            <w:proofErr w:type="spellEnd"/>
            <w:r w:rsidR="00460653" w:rsidRPr="00637A45">
              <w:rPr>
                <w:lang w:val="en-US"/>
              </w:rPr>
              <w:t xml:space="preserve"> </w:t>
            </w:r>
            <w:proofErr w:type="spellStart"/>
            <w:r w:rsidR="00460653" w:rsidRPr="00637A45">
              <w:rPr>
                <w:lang w:val="en-US"/>
              </w:rPr>
              <w:t>documentaţie</w:t>
            </w:r>
            <w:proofErr w:type="spellEnd"/>
            <w:r w:rsidR="00460653" w:rsidRPr="00637A45">
              <w:rPr>
                <w:lang w:val="en-US"/>
              </w:rPr>
              <w:t xml:space="preserve"> </w:t>
            </w:r>
            <w:proofErr w:type="spellStart"/>
            <w:r w:rsidR="00460653" w:rsidRPr="00637A45">
              <w:rPr>
                <w:lang w:val="en-US"/>
              </w:rPr>
              <w:t>necesară</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de </w:t>
            </w:r>
            <w:proofErr w:type="spellStart"/>
            <w:r w:rsidR="00460653" w:rsidRPr="00637A45">
              <w:rPr>
                <w:lang w:val="en-US"/>
              </w:rPr>
              <w:t>subantrepriză</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pusă</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subantreprenorilor</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fără</w:t>
            </w:r>
            <w:proofErr w:type="spellEnd"/>
            <w:r w:rsidR="00460653" w:rsidRPr="00637A45">
              <w:rPr>
                <w:lang w:val="en-US"/>
              </w:rPr>
              <w:t xml:space="preserve"> </w:t>
            </w:r>
            <w:proofErr w:type="spellStart"/>
            <w:r w:rsidR="00460653" w:rsidRPr="00637A45">
              <w:rPr>
                <w:lang w:val="en-US"/>
              </w:rPr>
              <w:t>plată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termenele</w:t>
            </w:r>
            <w:proofErr w:type="spellEnd"/>
            <w:r w:rsidR="00460653" w:rsidRPr="00637A45">
              <w:rPr>
                <w:lang w:val="en-US"/>
              </w:rPr>
              <w:t xml:space="preserve"> din </w:t>
            </w:r>
            <w:proofErr w:type="spellStart"/>
            <w:r w:rsidR="00460653" w:rsidRPr="00637A45">
              <w:rPr>
                <w:lang w:val="en-US"/>
              </w:rPr>
              <w:t>subcontracte</w:t>
            </w:r>
            <w:proofErr w:type="spellEnd"/>
            <w:r w:rsidR="00460653" w:rsidRPr="00637A45">
              <w:rPr>
                <w:lang w:val="en-US"/>
              </w:rPr>
              <w:t xml:space="preserve"> (</w:t>
            </w:r>
            <w:proofErr w:type="spellStart"/>
            <w:r w:rsidR="00460653" w:rsidRPr="00637A45">
              <w:rPr>
                <w:lang w:val="en-US"/>
              </w:rPr>
              <w:t>contracte</w:t>
            </w:r>
            <w:proofErr w:type="spellEnd"/>
            <w:r w:rsidR="00460653" w:rsidRPr="00637A45">
              <w:rPr>
                <w:lang w:val="en-US"/>
              </w:rPr>
              <w:t xml:space="preserve"> de </w:t>
            </w:r>
            <w:proofErr w:type="spellStart"/>
            <w:r w:rsidR="00460653" w:rsidRPr="00637A45">
              <w:rPr>
                <w:lang w:val="en-US"/>
              </w:rPr>
              <w:t>subantrepriză</w:t>
            </w:r>
            <w:proofErr w:type="spellEnd"/>
            <w:r w:rsidR="00460653" w:rsidRPr="00637A45">
              <w:rPr>
                <w:lang w:val="en-US"/>
              </w:rPr>
              <w:t xml:space="preserve">), </w:t>
            </w:r>
            <w:proofErr w:type="spellStart"/>
            <w:r w:rsidR="00460653" w:rsidRPr="00637A45">
              <w:rPr>
                <w:lang w:val="en-US"/>
              </w:rPr>
              <w:t>stabilite</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graficul</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w:t>
            </w:r>
          </w:p>
          <w:p w14:paraId="355AAD83"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4.9.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executa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întreţine</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asigura</w:t>
            </w:r>
            <w:proofErr w:type="spellEnd"/>
            <w:r w:rsidR="00460653" w:rsidRPr="00637A45">
              <w:rPr>
                <w:lang w:val="en-US"/>
              </w:rPr>
              <w:t xml:space="preserve"> </w:t>
            </w:r>
            <w:proofErr w:type="spellStart"/>
            <w:r w:rsidR="00460653" w:rsidRPr="00637A45">
              <w:rPr>
                <w:lang w:val="en-US"/>
              </w:rPr>
              <w:t>forţa</w:t>
            </w:r>
            <w:proofErr w:type="spellEnd"/>
            <w:r w:rsidR="00460653" w:rsidRPr="00637A45">
              <w:rPr>
                <w:lang w:val="en-US"/>
              </w:rPr>
              <w:t xml:space="preserve"> de </w:t>
            </w:r>
            <w:proofErr w:type="spellStart"/>
            <w:r w:rsidR="00460653" w:rsidRPr="00637A45">
              <w:rPr>
                <w:lang w:val="en-US"/>
              </w:rPr>
              <w:t>muncă</w:t>
            </w:r>
            <w:proofErr w:type="spellEnd"/>
            <w:r w:rsidR="00460653" w:rsidRPr="00637A45">
              <w:rPr>
                <w:lang w:val="en-US"/>
              </w:rPr>
              <w:t xml:space="preserve">, </w:t>
            </w:r>
            <w:proofErr w:type="spellStart"/>
            <w:r w:rsidR="00460653" w:rsidRPr="00637A45">
              <w:rPr>
                <w:lang w:val="en-US"/>
              </w:rPr>
              <w:t>materialele</w:t>
            </w:r>
            <w:proofErr w:type="spellEnd"/>
            <w:r w:rsidR="00460653" w:rsidRPr="00637A45">
              <w:rPr>
                <w:lang w:val="en-US"/>
              </w:rPr>
              <w:t xml:space="preserve">, </w:t>
            </w:r>
            <w:proofErr w:type="spellStart"/>
            <w:r w:rsidR="00460653" w:rsidRPr="00637A45">
              <w:rPr>
                <w:lang w:val="en-US"/>
              </w:rPr>
              <w:t>utilajele</w:t>
            </w:r>
            <w:proofErr w:type="spellEnd"/>
            <w:r w:rsidR="00460653" w:rsidRPr="00637A45">
              <w:rPr>
                <w:lang w:val="en-US"/>
              </w:rPr>
              <w:t xml:space="preserve"> de </w:t>
            </w:r>
            <w:proofErr w:type="spellStart"/>
            <w:r w:rsidR="00460653" w:rsidRPr="00637A45">
              <w:rPr>
                <w:lang w:val="en-US"/>
              </w:rPr>
              <w:t>construcţiişi</w:t>
            </w:r>
            <w:proofErr w:type="spellEnd"/>
            <w:r w:rsidR="00460653" w:rsidRPr="00637A45">
              <w:rPr>
                <w:lang w:val="en-US"/>
              </w:rPr>
              <w:t xml:space="preserve"> </w:t>
            </w:r>
            <w:proofErr w:type="spellStart"/>
            <w:r w:rsidR="00460653" w:rsidRPr="00637A45">
              <w:rPr>
                <w:lang w:val="en-US"/>
              </w:rPr>
              <w:t>obiectele</w:t>
            </w:r>
            <w:proofErr w:type="spellEnd"/>
            <w:r w:rsidR="00460653" w:rsidRPr="00637A45">
              <w:rPr>
                <w:lang w:val="en-US"/>
              </w:rPr>
              <w:t xml:space="preserve"> cu </w:t>
            </w:r>
            <w:proofErr w:type="spellStart"/>
            <w:r w:rsidR="00460653" w:rsidRPr="00637A45">
              <w:rPr>
                <w:lang w:val="en-US"/>
              </w:rPr>
              <w:t>caracter</w:t>
            </w:r>
            <w:proofErr w:type="spellEnd"/>
            <w:r w:rsidR="00460653" w:rsidRPr="00637A45">
              <w:rPr>
                <w:lang w:val="en-US"/>
              </w:rPr>
              <w:t xml:space="preserve"> </w:t>
            </w:r>
            <w:proofErr w:type="spellStart"/>
            <w:r w:rsidR="00460653" w:rsidRPr="00637A45">
              <w:rPr>
                <w:lang w:val="en-US"/>
              </w:rPr>
              <w:t>provizoriu</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îşi</w:t>
            </w:r>
            <w:proofErr w:type="spellEnd"/>
            <w:r w:rsidR="00460653" w:rsidRPr="00637A45">
              <w:rPr>
                <w:lang w:val="en-US"/>
              </w:rPr>
              <w:t xml:space="preserve"> </w:t>
            </w:r>
            <w:proofErr w:type="spellStart"/>
            <w:r w:rsidR="00460653" w:rsidRPr="00637A45">
              <w:rPr>
                <w:lang w:val="en-US"/>
              </w:rPr>
              <w:t>asumă</w:t>
            </w:r>
            <w:proofErr w:type="spellEnd"/>
            <w:r w:rsidR="00460653" w:rsidRPr="00637A45">
              <w:rPr>
                <w:lang w:val="en-US"/>
              </w:rPr>
              <w:t xml:space="preserve"> </w:t>
            </w:r>
            <w:proofErr w:type="spellStart"/>
            <w:r w:rsidR="00460653" w:rsidRPr="00637A45">
              <w:rPr>
                <w:lang w:val="en-US"/>
              </w:rPr>
              <w:t>întreaga</w:t>
            </w:r>
            <w:proofErr w:type="spellEnd"/>
            <w:r w:rsidR="00460653" w:rsidRPr="00637A45">
              <w:rPr>
                <w:lang w:val="en-US"/>
              </w:rPr>
              <w:t xml:space="preserve"> </w:t>
            </w:r>
            <w:proofErr w:type="spellStart"/>
            <w:r w:rsidR="00460653" w:rsidRPr="00637A45">
              <w:rPr>
                <w:lang w:val="en-US"/>
              </w:rPr>
              <w:t>responsabilitate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operaţiunile</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pe </w:t>
            </w:r>
            <w:proofErr w:type="spellStart"/>
            <w:r w:rsidR="00460653" w:rsidRPr="00637A45">
              <w:rPr>
                <w:lang w:val="en-US"/>
              </w:rPr>
              <w:t>şantier</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procedeele</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utilizate</w:t>
            </w:r>
            <w:proofErr w:type="spellEnd"/>
            <w:r w:rsidR="00460653" w:rsidRPr="00637A45">
              <w:rPr>
                <w:lang w:val="en-US"/>
              </w:rPr>
              <w:t xml:space="preserve">. </w:t>
            </w:r>
          </w:p>
          <w:p w14:paraId="72BF59F9"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4.10.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2F6A1E" w:rsidRPr="00637A45">
              <w:rPr>
                <w:lang w:val="en-US"/>
              </w:rPr>
              <w:t>atribuirea</w:t>
            </w:r>
            <w:proofErr w:type="spellEnd"/>
            <w:r w:rsidR="002F6A1E" w:rsidRPr="00637A45">
              <w:rPr>
                <w:lang w:val="en-US"/>
              </w:rPr>
              <w:t xml:space="preserve"> </w:t>
            </w:r>
            <w:proofErr w:type="spellStart"/>
            <w:r w:rsidR="00460653" w:rsidRPr="00637A45">
              <w:rPr>
                <w:lang w:val="en-US"/>
              </w:rPr>
              <w:t>ofertei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favoarea</w:t>
            </w:r>
            <w:proofErr w:type="spellEnd"/>
            <w:r w:rsidR="00460653" w:rsidRPr="00637A45">
              <w:rPr>
                <w:lang w:val="en-US"/>
              </w:rPr>
              <w:t xml:space="preserve"> </w:t>
            </w:r>
            <w:proofErr w:type="spellStart"/>
            <w:r w:rsidR="00460653" w:rsidRPr="00637A45">
              <w:rPr>
                <w:lang w:val="en-US"/>
              </w:rPr>
              <w:t>sa</w:t>
            </w:r>
            <w:proofErr w:type="spellEnd"/>
            <w:r w:rsidR="00460653" w:rsidRPr="00637A45">
              <w:rPr>
                <w:lang w:val="en-US"/>
              </w:rPr>
              <w:t xml:space="preserve">, se </w:t>
            </w:r>
            <w:proofErr w:type="spellStart"/>
            <w:r w:rsidR="00460653" w:rsidRPr="00637A45">
              <w:rPr>
                <w:lang w:val="en-US"/>
              </w:rPr>
              <w:t>angajează</w:t>
            </w:r>
            <w:proofErr w:type="spellEnd"/>
            <w:r w:rsidR="00460653" w:rsidRPr="00637A45">
              <w:rPr>
                <w:lang w:val="en-US"/>
              </w:rPr>
              <w:t xml:space="preserve"> </w:t>
            </w:r>
            <w:proofErr w:type="spellStart"/>
            <w:r w:rsidR="00460653" w:rsidRPr="00637A45">
              <w:rPr>
                <w:lang w:val="en-US"/>
              </w:rPr>
              <w:t>să</w:t>
            </w:r>
            <w:proofErr w:type="spellEnd"/>
            <w:r w:rsidR="00BC46B3" w:rsidRPr="00637A45">
              <w:rPr>
                <w:lang w:val="en-US"/>
              </w:rPr>
              <w:t xml:space="preserve"> </w:t>
            </w:r>
            <w:proofErr w:type="spellStart"/>
            <w:r w:rsidR="00BC46B3" w:rsidRPr="00637A45">
              <w:rPr>
                <w:lang w:val="en-US"/>
              </w:rPr>
              <w:t>prezinte</w:t>
            </w:r>
            <w:proofErr w:type="spellEnd"/>
            <w:r w:rsidR="005D4B79" w:rsidRPr="00637A45">
              <w:rPr>
                <w:lang w:val="en-US"/>
              </w:rPr>
              <w:t xml:space="preserve"> </w:t>
            </w:r>
            <w:proofErr w:type="spellStart"/>
            <w:r w:rsidR="00EA64B0" w:rsidRPr="00637A45">
              <w:rPr>
                <w:lang w:val="en-US"/>
              </w:rPr>
              <w:t>garanţia</w:t>
            </w:r>
            <w:proofErr w:type="spellEnd"/>
            <w:r w:rsidR="00EA64B0" w:rsidRPr="00637A45">
              <w:rPr>
                <w:lang w:val="en-US"/>
              </w:rPr>
              <w:t xml:space="preserve"> de </w:t>
            </w:r>
            <w:proofErr w:type="spellStart"/>
            <w:r w:rsidR="00EA64B0" w:rsidRPr="00637A45">
              <w:rPr>
                <w:lang w:val="en-US"/>
              </w:rPr>
              <w:t>bună</w:t>
            </w:r>
            <w:proofErr w:type="spellEnd"/>
            <w:r w:rsidR="00EA64B0" w:rsidRPr="00637A45">
              <w:rPr>
                <w:lang w:val="en-US"/>
              </w:rPr>
              <w:t xml:space="preserve"> </w:t>
            </w:r>
            <w:proofErr w:type="spellStart"/>
            <w:r w:rsidR="00EA64B0" w:rsidRPr="00637A45">
              <w:rPr>
                <w:lang w:val="en-US"/>
              </w:rPr>
              <w:t>execuţie</w:t>
            </w:r>
            <w:proofErr w:type="spellEnd"/>
            <w:r w:rsidR="00EA64B0" w:rsidRPr="00637A45">
              <w:rPr>
                <w:lang w:val="en-US"/>
              </w:rPr>
              <w:t xml:space="preserve"> a </w:t>
            </w:r>
            <w:proofErr w:type="spellStart"/>
            <w:r w:rsidR="00EA64B0" w:rsidRPr="00637A45">
              <w:rPr>
                <w:lang w:val="en-US"/>
              </w:rPr>
              <w:t>contractului</w:t>
            </w:r>
            <w:proofErr w:type="spellEnd"/>
            <w:r w:rsidR="00EA64B0" w:rsidRPr="00637A45">
              <w:rPr>
                <w:lang w:val="en-US"/>
              </w:rPr>
              <w:t xml:space="preserve">, </w:t>
            </w:r>
            <w:proofErr w:type="spellStart"/>
            <w:r w:rsidR="00EA64B0" w:rsidRPr="00637A45">
              <w:rPr>
                <w:lang w:val="en-US"/>
              </w:rPr>
              <w:t>în</w:t>
            </w:r>
            <w:proofErr w:type="spellEnd"/>
            <w:r w:rsidR="00EA64B0" w:rsidRPr="00637A45">
              <w:rPr>
                <w:lang w:val="en-US"/>
              </w:rPr>
              <w:t xml:space="preserve"> </w:t>
            </w:r>
            <w:proofErr w:type="spellStart"/>
            <w:r w:rsidR="00EA64B0" w:rsidRPr="00637A45">
              <w:rPr>
                <w:lang w:val="en-US"/>
              </w:rPr>
              <w:t>cuantum</w:t>
            </w:r>
            <w:proofErr w:type="spellEnd"/>
            <w:r w:rsidR="00EA64B0" w:rsidRPr="00637A45">
              <w:rPr>
                <w:lang w:val="en-US"/>
              </w:rPr>
              <w:t xml:space="preserve"> de </w:t>
            </w:r>
            <w:r w:rsidR="0018747F">
              <w:rPr>
                <w:lang w:val="en-US"/>
              </w:rPr>
              <w:t>10</w:t>
            </w:r>
            <w:r w:rsidR="00EA64B0" w:rsidRPr="00637A45">
              <w:rPr>
                <w:lang w:val="en-US"/>
              </w:rPr>
              <w:t xml:space="preserve">% din </w:t>
            </w:r>
            <w:proofErr w:type="spellStart"/>
            <w:r w:rsidR="00EA64B0" w:rsidRPr="00637A45">
              <w:rPr>
                <w:lang w:val="en-US"/>
              </w:rPr>
              <w:t>valoarea</w:t>
            </w:r>
            <w:proofErr w:type="spellEnd"/>
            <w:r w:rsidR="00EA64B0" w:rsidRPr="00637A45">
              <w:rPr>
                <w:lang w:val="en-US"/>
              </w:rPr>
              <w:t xml:space="preserve"> </w:t>
            </w:r>
            <w:proofErr w:type="spellStart"/>
            <w:r w:rsidR="00EA64B0" w:rsidRPr="00637A45">
              <w:rPr>
                <w:lang w:val="en-US"/>
              </w:rPr>
              <w:t>contractului</w:t>
            </w:r>
            <w:proofErr w:type="spellEnd"/>
            <w:r w:rsidR="00EA64B0" w:rsidRPr="00637A45">
              <w:rPr>
                <w:lang w:val="en-US"/>
              </w:rPr>
              <w:t xml:space="preserve"> </w:t>
            </w:r>
            <w:proofErr w:type="spellStart"/>
            <w:r w:rsidR="00EA64B0" w:rsidRPr="00637A45">
              <w:rPr>
                <w:lang w:val="en-US"/>
              </w:rPr>
              <w:t>atribuit</w:t>
            </w:r>
            <w:proofErr w:type="spellEnd"/>
            <w:r w:rsidR="00EA64B0" w:rsidRPr="00637A45">
              <w:rPr>
                <w:lang w:val="en-US"/>
              </w:rPr>
              <w:t>.</w:t>
            </w:r>
          </w:p>
          <w:p w14:paraId="31EB8810" w14:textId="77777777" w:rsidR="00267805" w:rsidRPr="00637A45" w:rsidRDefault="00A156C0" w:rsidP="00684D44">
            <w:pPr>
              <w:pStyle w:val="af2"/>
              <w:tabs>
                <w:tab w:val="left" w:pos="567"/>
              </w:tabs>
              <w:spacing w:line="276" w:lineRule="auto"/>
              <w:ind w:firstLine="0"/>
              <w:rPr>
                <w:lang w:val="en-US"/>
              </w:rPr>
            </w:pPr>
            <w:r w:rsidRPr="00637A45">
              <w:rPr>
                <w:lang w:val="en-US"/>
              </w:rPr>
              <w:t>4.11.</w:t>
            </w:r>
            <w:r w:rsidR="00A109E6" w:rsidRPr="00637A45">
              <w:rPr>
                <w:lang w:val="en-US"/>
              </w:rPr>
              <w:t xml:space="preserve"> </w:t>
            </w:r>
            <w:proofErr w:type="spellStart"/>
            <w:r w:rsidR="00A109E6" w:rsidRPr="00637A45">
              <w:rPr>
                <w:lang w:val="en-US"/>
              </w:rPr>
              <w:t>Autoritatea</w:t>
            </w:r>
            <w:proofErr w:type="spellEnd"/>
            <w:r w:rsidR="00A109E6" w:rsidRPr="00637A45">
              <w:rPr>
                <w:lang w:val="en-US"/>
              </w:rPr>
              <w:t xml:space="preserve"> </w:t>
            </w:r>
            <w:proofErr w:type="spellStart"/>
            <w:r w:rsidR="00A109E6" w:rsidRPr="00637A45">
              <w:rPr>
                <w:lang w:val="en-US"/>
              </w:rPr>
              <w:t>contractantă</w:t>
            </w:r>
            <w:proofErr w:type="spellEnd"/>
            <w:r w:rsidR="00A109E6" w:rsidRPr="00637A45">
              <w:rPr>
                <w:lang w:val="en-US"/>
              </w:rPr>
              <w:t xml:space="preserve"> </w:t>
            </w:r>
            <w:proofErr w:type="spellStart"/>
            <w:r w:rsidR="00A109E6" w:rsidRPr="00637A45">
              <w:rPr>
                <w:lang w:val="en-US"/>
              </w:rPr>
              <w:t>eliberează</w:t>
            </w:r>
            <w:proofErr w:type="spellEnd"/>
            <w:r w:rsidR="00A109E6" w:rsidRPr="00637A45">
              <w:rPr>
                <w:lang w:val="en-US"/>
              </w:rPr>
              <w:t>/</w:t>
            </w:r>
            <w:proofErr w:type="spellStart"/>
            <w:r w:rsidR="00A109E6" w:rsidRPr="00637A45">
              <w:rPr>
                <w:lang w:val="en-US"/>
              </w:rPr>
              <w:t>restituie</w:t>
            </w:r>
            <w:proofErr w:type="spellEnd"/>
            <w:r w:rsidR="005D4B79" w:rsidRPr="00637A45">
              <w:rPr>
                <w:lang w:val="en-US"/>
              </w:rPr>
              <w:t xml:space="preserve"> </w:t>
            </w:r>
            <w:proofErr w:type="spellStart"/>
            <w:r w:rsidR="00A109E6" w:rsidRPr="00637A45">
              <w:rPr>
                <w:lang w:val="en-US"/>
              </w:rPr>
              <w:t>g</w:t>
            </w:r>
            <w:r w:rsidR="00460653" w:rsidRPr="00637A45">
              <w:rPr>
                <w:lang w:val="en-US"/>
              </w:rPr>
              <w:t>aranţia</w:t>
            </w:r>
            <w:proofErr w:type="spellEnd"/>
            <w:r w:rsidR="00460653" w:rsidRPr="00637A45">
              <w:rPr>
                <w:lang w:val="en-US"/>
              </w:rPr>
              <w:t xml:space="preserve"> de </w:t>
            </w:r>
            <w:proofErr w:type="spellStart"/>
            <w:r w:rsidR="00460653" w:rsidRPr="00637A45">
              <w:rPr>
                <w:lang w:val="en-US"/>
              </w:rPr>
              <w:t>bună</w:t>
            </w:r>
            <w:proofErr w:type="spellEnd"/>
            <w:r w:rsidR="00460653" w:rsidRPr="00637A45">
              <w:rPr>
                <w:lang w:val="en-US"/>
              </w:rPr>
              <w:t xml:space="preserv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semnarea</w:t>
            </w:r>
            <w:proofErr w:type="spellEnd"/>
            <w:r w:rsidR="00460653" w:rsidRPr="00637A45">
              <w:rPr>
                <w:lang w:val="en-US"/>
              </w:rPr>
              <w:t xml:space="preserve"> </w:t>
            </w:r>
            <w:proofErr w:type="spellStart"/>
            <w:r w:rsidR="00460653" w:rsidRPr="00637A45">
              <w:rPr>
                <w:lang w:val="en-US"/>
              </w:rPr>
              <w:t>procesului</w:t>
            </w:r>
            <w:proofErr w:type="spellEnd"/>
            <w:r w:rsidR="00460653" w:rsidRPr="00637A45">
              <w:rPr>
                <w:lang w:val="en-US"/>
              </w:rPr>
              <w:t xml:space="preserve">-verbal de </w:t>
            </w:r>
            <w:proofErr w:type="spellStart"/>
            <w:r w:rsidR="00460653" w:rsidRPr="00637A45">
              <w:rPr>
                <w:lang w:val="en-US"/>
              </w:rPr>
              <w:t>recepţie</w:t>
            </w:r>
            <w:proofErr w:type="spellEnd"/>
            <w:r w:rsidR="00460653" w:rsidRPr="00637A45">
              <w:rPr>
                <w:lang w:val="en-US"/>
              </w:rPr>
              <w:t xml:space="preserve"> </w:t>
            </w:r>
            <w:proofErr w:type="spellStart"/>
            <w:r w:rsidR="00460653" w:rsidRPr="00637A45">
              <w:rPr>
                <w:lang w:val="en-US"/>
              </w:rPr>
              <w:t>finală</w:t>
            </w:r>
            <w:proofErr w:type="spellEnd"/>
            <w:r w:rsidR="00A109E6" w:rsidRPr="00637A45">
              <w:rPr>
                <w:lang w:val="en-US"/>
              </w:rPr>
              <w:t xml:space="preserve">/ </w:t>
            </w:r>
            <w:proofErr w:type="spellStart"/>
            <w:r w:rsidR="00A109E6" w:rsidRPr="00637A45">
              <w:rPr>
                <w:lang w:val="en-US"/>
              </w:rPr>
              <w:t>procesului</w:t>
            </w:r>
            <w:proofErr w:type="spellEnd"/>
            <w:r w:rsidR="00A109E6" w:rsidRPr="00637A45">
              <w:rPr>
                <w:lang w:val="en-US"/>
              </w:rPr>
              <w:t xml:space="preserve">-verbal la </w:t>
            </w:r>
            <w:proofErr w:type="spellStart"/>
            <w:r w:rsidR="00A109E6" w:rsidRPr="00637A45">
              <w:rPr>
                <w:lang w:val="en-US"/>
              </w:rPr>
              <w:t>terminarea</w:t>
            </w:r>
            <w:proofErr w:type="spellEnd"/>
            <w:r w:rsidR="00A109E6" w:rsidRPr="00637A45">
              <w:rPr>
                <w:lang w:val="en-US"/>
              </w:rPr>
              <w:t xml:space="preserve"> </w:t>
            </w:r>
            <w:proofErr w:type="spellStart"/>
            <w:r w:rsidR="00A109E6" w:rsidRPr="00637A45">
              <w:rPr>
                <w:lang w:val="en-US"/>
              </w:rPr>
              <w:t>lucrărilor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cel </w:t>
            </w:r>
            <w:proofErr w:type="spellStart"/>
            <w:r w:rsidR="00460653" w:rsidRPr="00637A45">
              <w:rPr>
                <w:lang w:val="en-US"/>
              </w:rPr>
              <w:t>mult</w:t>
            </w:r>
            <w:proofErr w:type="spellEnd"/>
            <w:r w:rsidR="00460653" w:rsidRPr="00637A45">
              <w:rPr>
                <w:lang w:val="en-US"/>
              </w:rPr>
              <w:t xml:space="preserve"> 15 </w:t>
            </w:r>
            <w:proofErr w:type="spellStart"/>
            <w:r w:rsidR="00460653" w:rsidRPr="00637A45">
              <w:rPr>
                <w:lang w:val="en-US"/>
              </w:rPr>
              <w:t>zile</w:t>
            </w:r>
            <w:proofErr w:type="spellEnd"/>
            <w:r w:rsidR="00E838F8" w:rsidRPr="00637A45">
              <w:rPr>
                <w:lang w:val="en-US"/>
              </w:rPr>
              <w:t>.</w:t>
            </w:r>
            <w:r w:rsidR="005D4B79" w:rsidRPr="00637A45">
              <w:rPr>
                <w:lang w:val="en-US"/>
              </w:rPr>
              <w:t xml:space="preserve"> </w:t>
            </w:r>
            <w:proofErr w:type="spellStart"/>
            <w:r w:rsidR="00EB65F6" w:rsidRPr="00637A45">
              <w:rPr>
                <w:lang w:val="en-US"/>
              </w:rPr>
              <w:t>În</w:t>
            </w:r>
            <w:proofErr w:type="spellEnd"/>
            <w:r w:rsidR="00EB65F6" w:rsidRPr="00637A45">
              <w:rPr>
                <w:lang w:val="en-US"/>
              </w:rPr>
              <w:t xml:space="preserve"> </w:t>
            </w:r>
            <w:proofErr w:type="spellStart"/>
            <w:r w:rsidR="00EB65F6" w:rsidRPr="00637A45">
              <w:rPr>
                <w:lang w:val="en-US"/>
              </w:rPr>
              <w:t>cazul</w:t>
            </w:r>
            <w:proofErr w:type="spellEnd"/>
            <w:r w:rsidR="00EB65F6" w:rsidRPr="00637A45">
              <w:rPr>
                <w:lang w:val="en-US"/>
              </w:rPr>
              <w:t xml:space="preserve"> </w:t>
            </w:r>
            <w:proofErr w:type="spellStart"/>
            <w:r w:rsidR="00EB65F6" w:rsidRPr="00637A45">
              <w:rPr>
                <w:lang w:val="en-US"/>
              </w:rPr>
              <w:t>recepţiei</w:t>
            </w:r>
            <w:proofErr w:type="spellEnd"/>
            <w:r w:rsidR="00EB65F6" w:rsidRPr="00637A45">
              <w:rPr>
                <w:lang w:val="en-US"/>
              </w:rPr>
              <w:t xml:space="preserve"> cu </w:t>
            </w:r>
            <w:proofErr w:type="spellStart"/>
            <w:r w:rsidR="00EB65F6" w:rsidRPr="00637A45">
              <w:rPr>
                <w:lang w:val="en-US"/>
              </w:rPr>
              <w:t>obiecţii</w:t>
            </w:r>
            <w:proofErr w:type="spellEnd"/>
            <w:r w:rsidR="00EB65F6" w:rsidRPr="00637A45">
              <w:rPr>
                <w:lang w:val="en-US"/>
              </w:rPr>
              <w:t>,</w:t>
            </w:r>
            <w:r w:rsidR="005D4B79" w:rsidRPr="00637A45">
              <w:rPr>
                <w:lang w:val="en-US"/>
              </w:rPr>
              <w:t xml:space="preserve"> </w:t>
            </w:r>
            <w:proofErr w:type="spellStart"/>
            <w:r w:rsidR="00EB65F6" w:rsidRPr="00637A45">
              <w:rPr>
                <w:lang w:val="en-US"/>
              </w:rPr>
              <w:t>garanţia</w:t>
            </w:r>
            <w:proofErr w:type="spellEnd"/>
            <w:r w:rsidR="00EB65F6" w:rsidRPr="00637A45">
              <w:rPr>
                <w:lang w:val="en-US"/>
              </w:rPr>
              <w:t xml:space="preserve"> se </w:t>
            </w:r>
            <w:proofErr w:type="spellStart"/>
            <w:r w:rsidR="00EB65F6" w:rsidRPr="00637A45">
              <w:rPr>
                <w:lang w:val="en-US"/>
              </w:rPr>
              <w:t>va</w:t>
            </w:r>
            <w:proofErr w:type="spellEnd"/>
            <w:r w:rsidR="00EB65F6" w:rsidRPr="00637A45">
              <w:rPr>
                <w:lang w:val="en-US"/>
              </w:rPr>
              <w:t xml:space="preserve"> </w:t>
            </w:r>
            <w:proofErr w:type="spellStart"/>
            <w:r w:rsidR="00EB65F6" w:rsidRPr="00637A45">
              <w:rPr>
                <w:lang w:val="en-US"/>
              </w:rPr>
              <w:t>restitui</w:t>
            </w:r>
            <w:proofErr w:type="spellEnd"/>
            <w:r w:rsidR="00EB65F6" w:rsidRPr="00637A45">
              <w:rPr>
                <w:lang w:val="en-US"/>
              </w:rPr>
              <w:t xml:space="preserve"> </w:t>
            </w:r>
            <w:proofErr w:type="spellStart"/>
            <w:r w:rsidR="00EB65F6" w:rsidRPr="00637A45">
              <w:rPr>
                <w:lang w:val="en-US"/>
              </w:rPr>
              <w:t>în</w:t>
            </w:r>
            <w:proofErr w:type="spellEnd"/>
            <w:r w:rsidR="00EB65F6" w:rsidRPr="00637A45">
              <w:rPr>
                <w:lang w:val="en-US"/>
              </w:rPr>
              <w:t xml:space="preserve"> cel </w:t>
            </w:r>
            <w:proofErr w:type="spellStart"/>
            <w:r w:rsidR="00EB65F6" w:rsidRPr="00637A45">
              <w:rPr>
                <w:lang w:val="en-US"/>
              </w:rPr>
              <w:t>mult</w:t>
            </w:r>
            <w:proofErr w:type="spellEnd"/>
            <w:r w:rsidR="00EB65F6" w:rsidRPr="00637A45">
              <w:rPr>
                <w:lang w:val="en-US"/>
              </w:rPr>
              <w:t xml:space="preserve"> 15 </w:t>
            </w:r>
            <w:proofErr w:type="spellStart"/>
            <w:r w:rsidR="00EB65F6" w:rsidRPr="00637A45">
              <w:rPr>
                <w:lang w:val="en-US"/>
              </w:rPr>
              <w:t>zile</w:t>
            </w:r>
            <w:proofErr w:type="spellEnd"/>
            <w:r w:rsidR="00EB65F6" w:rsidRPr="00637A45">
              <w:rPr>
                <w:lang w:val="en-US"/>
              </w:rPr>
              <w:t xml:space="preserve"> </w:t>
            </w:r>
            <w:proofErr w:type="spellStart"/>
            <w:r w:rsidR="00EB65F6" w:rsidRPr="00637A45">
              <w:rPr>
                <w:lang w:val="en-US"/>
              </w:rPr>
              <w:t>după</w:t>
            </w:r>
            <w:proofErr w:type="spellEnd"/>
            <w:r w:rsidR="00EB65F6" w:rsidRPr="00637A45">
              <w:rPr>
                <w:lang w:val="en-US"/>
              </w:rPr>
              <w:t xml:space="preserve"> </w:t>
            </w:r>
            <w:proofErr w:type="spellStart"/>
            <w:r w:rsidR="00EB65F6" w:rsidRPr="00637A45">
              <w:rPr>
                <w:lang w:val="en-US"/>
              </w:rPr>
              <w:t>înlăturarea</w:t>
            </w:r>
            <w:proofErr w:type="spellEnd"/>
            <w:r w:rsidR="00EB65F6" w:rsidRPr="00637A45">
              <w:rPr>
                <w:lang w:val="en-US"/>
              </w:rPr>
              <w:t xml:space="preserve"> </w:t>
            </w:r>
            <w:proofErr w:type="spellStart"/>
            <w:r w:rsidR="00EB65F6" w:rsidRPr="00637A45">
              <w:rPr>
                <w:lang w:val="en-US"/>
              </w:rPr>
              <w:t>acestora</w:t>
            </w:r>
            <w:proofErr w:type="spellEnd"/>
            <w:r w:rsidR="00EB65F6" w:rsidRPr="00637A45">
              <w:rPr>
                <w:lang w:val="en-US"/>
              </w:rPr>
              <w:t>.</w:t>
            </w:r>
          </w:p>
          <w:p w14:paraId="33CFA927" w14:textId="77777777" w:rsidR="00460653" w:rsidRPr="00637A45" w:rsidRDefault="00A156C0" w:rsidP="00196AB4">
            <w:pPr>
              <w:pStyle w:val="af2"/>
              <w:tabs>
                <w:tab w:val="left" w:pos="567"/>
              </w:tabs>
              <w:spacing w:line="276" w:lineRule="auto"/>
              <w:ind w:firstLine="0"/>
              <w:rPr>
                <w:lang w:val="en-US"/>
              </w:rPr>
            </w:pPr>
            <w:r w:rsidRPr="00637A45">
              <w:rPr>
                <w:lang w:val="en-US"/>
              </w:rPr>
              <w:t>4.12.</w:t>
            </w:r>
            <w:r w:rsidR="00460653" w:rsidRPr="00637A45">
              <w:rPr>
                <w:lang w:val="en-US"/>
              </w:rPr>
              <w:t xml:space="preserve">Antreprenorul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constituie</w:t>
            </w:r>
            <w:proofErr w:type="spellEnd"/>
            <w:r w:rsidR="00460653" w:rsidRPr="00637A45">
              <w:rPr>
                <w:lang w:val="en-US"/>
              </w:rPr>
              <w:t xml:space="preserve"> </w:t>
            </w:r>
            <w:proofErr w:type="spellStart"/>
            <w:r w:rsidR="00460653" w:rsidRPr="00637A45">
              <w:rPr>
                <w:lang w:val="en-US"/>
              </w:rPr>
              <w:t>garanţia</w:t>
            </w:r>
            <w:proofErr w:type="spellEnd"/>
            <w:r w:rsidR="00460653" w:rsidRPr="00637A45">
              <w:rPr>
                <w:lang w:val="en-US"/>
              </w:rPr>
              <w:t xml:space="preserve"> de </w:t>
            </w:r>
            <w:proofErr w:type="spellStart"/>
            <w:r w:rsidR="00460653" w:rsidRPr="00637A45">
              <w:rPr>
                <w:lang w:val="en-US"/>
              </w:rPr>
              <w:t>bună</w:t>
            </w:r>
            <w:proofErr w:type="spellEnd"/>
            <w:r w:rsidR="00460653" w:rsidRPr="00637A45">
              <w:rPr>
                <w:lang w:val="en-US"/>
              </w:rPr>
              <w:t xml:space="preserv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scris</w:t>
            </w:r>
            <w:r w:rsidR="00404C0D" w:rsidRPr="00637A45">
              <w:rPr>
                <w:lang w:val="en-US"/>
              </w:rPr>
              <w:t>orii</w:t>
            </w:r>
            <w:proofErr w:type="spellEnd"/>
            <w:r w:rsidR="00404C0D" w:rsidRPr="00637A45">
              <w:rPr>
                <w:lang w:val="en-US"/>
              </w:rPr>
              <w:t xml:space="preserve"> de </w:t>
            </w:r>
            <w:proofErr w:type="spellStart"/>
            <w:r w:rsidR="00404C0D" w:rsidRPr="00637A45">
              <w:rPr>
                <w:lang w:val="en-US"/>
              </w:rPr>
              <w:t>acceptare</w:t>
            </w:r>
            <w:proofErr w:type="spellEnd"/>
            <w:r w:rsidR="00404C0D" w:rsidRPr="00637A45">
              <w:rPr>
                <w:lang w:val="en-US"/>
              </w:rPr>
              <w:t xml:space="preserve">, </w:t>
            </w:r>
            <w:proofErr w:type="spellStart"/>
            <w:r w:rsidR="00404C0D" w:rsidRPr="00637A45">
              <w:rPr>
                <w:lang w:val="en-US"/>
              </w:rPr>
              <w:t>dar</w:t>
            </w:r>
            <w:proofErr w:type="spellEnd"/>
            <w:r w:rsidR="00404C0D" w:rsidRPr="00637A45">
              <w:rPr>
                <w:lang w:val="en-US"/>
              </w:rPr>
              <w:t xml:space="preserve"> nu </w:t>
            </w:r>
            <w:proofErr w:type="spellStart"/>
            <w:r w:rsidR="00404C0D" w:rsidRPr="00637A45">
              <w:rPr>
                <w:lang w:val="en-US"/>
              </w:rPr>
              <w:t>mai</w:t>
            </w:r>
            <w:proofErr w:type="spellEnd"/>
            <w:r w:rsidR="00404C0D" w:rsidRPr="00637A45">
              <w:rPr>
                <w:lang w:val="en-US"/>
              </w:rPr>
              <w:t xml:space="preserve"> </w:t>
            </w:r>
            <w:proofErr w:type="spellStart"/>
            <w:r w:rsidR="00404C0D" w:rsidRPr="00637A45">
              <w:rPr>
                <w:lang w:val="en-US"/>
              </w:rPr>
              <w:t>târ</w:t>
            </w:r>
            <w:r w:rsidR="00460653" w:rsidRPr="00637A45">
              <w:rPr>
                <w:lang w:val="en-US"/>
              </w:rPr>
              <w:t>ziu</w:t>
            </w:r>
            <w:proofErr w:type="spellEnd"/>
            <w:r w:rsidR="00460653" w:rsidRPr="00637A45">
              <w:rPr>
                <w:lang w:val="en-US"/>
              </w:rPr>
              <w:t xml:space="preserve"> de dat</w:t>
            </w:r>
            <w:r w:rsidR="00404C0D" w:rsidRPr="00637A45">
              <w:rPr>
                <w:lang w:val="en-US"/>
              </w:rPr>
              <w:t xml:space="preserve">a </w:t>
            </w:r>
            <w:proofErr w:type="spellStart"/>
            <w:r w:rsidR="00404C0D" w:rsidRPr="00637A45">
              <w:rPr>
                <w:lang w:val="en-US"/>
              </w:rPr>
              <w:t>încheierii</w:t>
            </w:r>
            <w:proofErr w:type="spellEnd"/>
            <w:r w:rsidR="00404C0D" w:rsidRPr="00637A45">
              <w:rPr>
                <w:lang w:val="en-US"/>
              </w:rPr>
              <w:t xml:space="preserve"> </w:t>
            </w:r>
            <w:proofErr w:type="spellStart"/>
            <w:r w:rsidR="00404C0D" w:rsidRPr="00637A45">
              <w:rPr>
                <w:lang w:val="en-US"/>
              </w:rPr>
              <w:t>contractului</w:t>
            </w:r>
            <w:proofErr w:type="spellEnd"/>
            <w:r w:rsidR="00404C0D" w:rsidRPr="00637A45">
              <w:rPr>
                <w:lang w:val="en-US"/>
              </w:rPr>
              <w:t xml:space="preserve">. </w:t>
            </w:r>
            <w:proofErr w:type="spellStart"/>
            <w:r w:rsidR="00404C0D" w:rsidRPr="00637A45">
              <w:rPr>
                <w:lang w:val="en-US"/>
              </w:rPr>
              <w:t>Atât</w:t>
            </w:r>
            <w:proofErr w:type="spellEnd"/>
            <w:r w:rsidR="00460653" w:rsidRPr="00637A45">
              <w:rPr>
                <w:lang w:val="en-US"/>
              </w:rPr>
              <w:t xml:space="preserve"> </w:t>
            </w:r>
            <w:proofErr w:type="spellStart"/>
            <w:r w:rsidR="00460653" w:rsidRPr="00637A45">
              <w:rPr>
                <w:lang w:val="en-US"/>
              </w:rPr>
              <w:t>timp</w:t>
            </w:r>
            <w:proofErr w:type="spellEnd"/>
            <w:r w:rsidR="00460653" w:rsidRPr="00637A45">
              <w:rPr>
                <w:lang w:val="en-US"/>
              </w:rPr>
              <w:t xml:space="preserve"> </w:t>
            </w:r>
            <w:proofErr w:type="spellStart"/>
            <w:r w:rsidR="00460653" w:rsidRPr="00637A45">
              <w:rPr>
                <w:lang w:val="en-US"/>
              </w:rPr>
              <w:t>c</w:t>
            </w:r>
            <w:r w:rsidR="00404C0D" w:rsidRPr="00637A45">
              <w:rPr>
                <w:lang w:val="en-US"/>
              </w:rPr>
              <w:t>â</w:t>
            </w:r>
            <w:r w:rsidR="00460653" w:rsidRPr="00637A45">
              <w:rPr>
                <w:lang w:val="en-US"/>
              </w:rPr>
              <w:t>t</w:t>
            </w:r>
            <w:proofErr w:type="spellEnd"/>
            <w:r w:rsidR="00460653" w:rsidRPr="00637A45">
              <w:rPr>
                <w:lang w:val="en-US"/>
              </w:rPr>
              <w:t xml:space="preserve"> </w:t>
            </w:r>
            <w:proofErr w:type="spellStart"/>
            <w:r w:rsidR="00460653" w:rsidRPr="00637A45">
              <w:rPr>
                <w:lang w:val="en-US"/>
              </w:rPr>
              <w:t>el</w:t>
            </w:r>
            <w:proofErr w:type="spellEnd"/>
            <w:r w:rsidR="00460653" w:rsidRPr="00637A45">
              <w:rPr>
                <w:lang w:val="en-US"/>
              </w:rPr>
              <w:t xml:space="preserve"> nu </w:t>
            </w:r>
            <w:proofErr w:type="spellStart"/>
            <w:r w:rsidR="00460653" w:rsidRPr="00637A45">
              <w:rPr>
                <w:lang w:val="en-US"/>
              </w:rPr>
              <w:t>şi</w:t>
            </w:r>
            <w:proofErr w:type="spellEnd"/>
            <w:r w:rsidR="00460653" w:rsidRPr="00637A45">
              <w:rPr>
                <w:lang w:val="en-US"/>
              </w:rPr>
              <w:t xml:space="preserve">-a </w:t>
            </w:r>
            <w:proofErr w:type="spellStart"/>
            <w:r w:rsidR="00460653" w:rsidRPr="00637A45">
              <w:rPr>
                <w:lang w:val="en-US"/>
              </w:rPr>
              <w:t>îndeplinit</w:t>
            </w:r>
            <w:proofErr w:type="spellEnd"/>
            <w:r w:rsidR="00460653" w:rsidRPr="00637A45">
              <w:rPr>
                <w:lang w:val="en-US"/>
              </w:rPr>
              <w:t xml:space="preserve"> </w:t>
            </w:r>
            <w:proofErr w:type="spellStart"/>
            <w:r w:rsidR="00460653" w:rsidRPr="00637A45">
              <w:rPr>
                <w:lang w:val="en-US"/>
              </w:rPr>
              <w:t>această</w:t>
            </w:r>
            <w:proofErr w:type="spellEnd"/>
            <w:r w:rsidR="00460653" w:rsidRPr="00637A45">
              <w:rPr>
                <w:lang w:val="en-US"/>
              </w:rPr>
              <w:t xml:space="preserve"> </w:t>
            </w:r>
            <w:proofErr w:type="spellStart"/>
            <w:r w:rsidR="00460653" w:rsidRPr="00637A45">
              <w:rPr>
                <w:lang w:val="en-US"/>
              </w:rPr>
              <w:t>obligaţiune</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reţină</w:t>
            </w:r>
            <w:proofErr w:type="spellEnd"/>
            <w:r w:rsidR="00460653" w:rsidRPr="00637A45">
              <w:rPr>
                <w:lang w:val="en-US"/>
              </w:rPr>
              <w:t xml:space="preserve"> </w:t>
            </w:r>
            <w:proofErr w:type="spellStart"/>
            <w:r w:rsidR="00460653" w:rsidRPr="00637A45">
              <w:rPr>
                <w:lang w:val="en-US"/>
              </w:rPr>
              <w:t>garanţia</w:t>
            </w:r>
            <w:proofErr w:type="spellEnd"/>
            <w:r w:rsidR="005D4B79" w:rsidRPr="00637A45">
              <w:rPr>
                <w:lang w:val="en-US"/>
              </w:rPr>
              <w:t xml:space="preserve"> </w:t>
            </w:r>
            <w:proofErr w:type="spellStart"/>
            <w:r w:rsidR="00E364D5" w:rsidRPr="00637A45">
              <w:rPr>
                <w:lang w:val="en-US"/>
              </w:rPr>
              <w:t>Antreprenorului</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ofertă</w:t>
            </w:r>
            <w:proofErr w:type="spellEnd"/>
            <w:r w:rsidR="00460653" w:rsidRPr="00637A45">
              <w:rPr>
                <w:lang w:val="en-US"/>
              </w:rPr>
              <w:t xml:space="preserve">. </w:t>
            </w:r>
          </w:p>
          <w:p w14:paraId="409900C1"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893327" w:rsidRPr="00637A45">
              <w:rPr>
                <w:lang w:val="en-US"/>
              </w:rPr>
              <w:t>3</w:t>
            </w:r>
            <w:r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garantează</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la data </w:t>
            </w:r>
            <w:proofErr w:type="spellStart"/>
            <w:r w:rsidR="00460653" w:rsidRPr="00637A45">
              <w:rPr>
                <w:lang w:val="en-US"/>
              </w:rPr>
              <w:t>recepţiei</w:t>
            </w:r>
            <w:proofErr w:type="spellEnd"/>
            <w:r w:rsidR="00460653" w:rsidRPr="00637A45">
              <w:rPr>
                <w:lang w:val="en-US"/>
              </w:rPr>
              <w:t xml:space="preserve">, </w:t>
            </w:r>
            <w:proofErr w:type="spellStart"/>
            <w:r w:rsidR="00460653" w:rsidRPr="00637A45">
              <w:rPr>
                <w:lang w:val="en-US"/>
              </w:rPr>
              <w:t>lucrarea</w:t>
            </w:r>
            <w:proofErr w:type="spellEnd"/>
            <w:r w:rsidR="00460653" w:rsidRPr="00637A45">
              <w:rPr>
                <w:lang w:val="en-US"/>
              </w:rPr>
              <w:t xml:space="preserve"> </w:t>
            </w:r>
            <w:proofErr w:type="spellStart"/>
            <w:r w:rsidR="00460653" w:rsidRPr="00637A45">
              <w:rPr>
                <w:lang w:val="en-US"/>
              </w:rPr>
              <w:t>executată</w:t>
            </w:r>
            <w:proofErr w:type="spellEnd"/>
            <w:r w:rsidR="00460653" w:rsidRPr="00637A45">
              <w:rPr>
                <w:lang w:val="en-US"/>
              </w:rPr>
              <w:t xml:space="preserve"> are </w:t>
            </w:r>
            <w:proofErr w:type="spellStart"/>
            <w:r w:rsidR="00460653" w:rsidRPr="00637A45">
              <w:rPr>
                <w:lang w:val="en-US"/>
              </w:rPr>
              <w:t>calităţile</w:t>
            </w:r>
            <w:proofErr w:type="spellEnd"/>
            <w:r w:rsidR="00460653" w:rsidRPr="00637A45">
              <w:rPr>
                <w:lang w:val="en-US"/>
              </w:rPr>
              <w:t xml:space="preserve"> stipulate </w:t>
            </w:r>
            <w:proofErr w:type="spellStart"/>
            <w:r w:rsidR="00460653" w:rsidRPr="00637A45">
              <w:rPr>
                <w:lang w:val="en-US"/>
              </w:rPr>
              <w:t>în</w:t>
            </w:r>
            <w:proofErr w:type="spellEnd"/>
            <w:r w:rsidR="00460653" w:rsidRPr="00637A45">
              <w:rPr>
                <w:lang w:val="en-US"/>
              </w:rPr>
              <w:t xml:space="preserve"> </w:t>
            </w:r>
            <w:r w:rsidR="00460653" w:rsidRPr="00637A45">
              <w:rPr>
                <w:lang w:val="en-US"/>
              </w:rPr>
              <w:lastRenderedPageBreak/>
              <w:t xml:space="preserve">contract, </w:t>
            </w:r>
            <w:proofErr w:type="spellStart"/>
            <w:r w:rsidR="00460653" w:rsidRPr="00637A45">
              <w:rPr>
                <w:lang w:val="en-US"/>
              </w:rPr>
              <w:t>corespunde</w:t>
            </w:r>
            <w:proofErr w:type="spellEnd"/>
            <w:r w:rsidR="00460653" w:rsidRPr="00637A45">
              <w:rPr>
                <w:lang w:val="en-US"/>
              </w:rPr>
              <w:t xml:space="preserve"> </w:t>
            </w:r>
            <w:proofErr w:type="spellStart"/>
            <w:r w:rsidR="00460653" w:rsidRPr="00637A45">
              <w:rPr>
                <w:lang w:val="en-US"/>
              </w:rPr>
              <w:t>reglementărilor</w:t>
            </w:r>
            <w:proofErr w:type="spellEnd"/>
            <w:r w:rsidR="00460653" w:rsidRPr="00637A45">
              <w:rPr>
                <w:lang w:val="en-US"/>
              </w:rPr>
              <w:t xml:space="preserve"> </w:t>
            </w:r>
            <w:proofErr w:type="spellStart"/>
            <w:r w:rsidR="00460653" w:rsidRPr="00637A45">
              <w:rPr>
                <w:lang w:val="en-US"/>
              </w:rPr>
              <w:t>tehnice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nu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afectată</w:t>
            </w:r>
            <w:proofErr w:type="spellEnd"/>
            <w:r w:rsidR="00460653" w:rsidRPr="00637A45">
              <w:rPr>
                <w:lang w:val="en-US"/>
              </w:rPr>
              <w:t xml:space="preserve"> de </w:t>
            </w:r>
            <w:proofErr w:type="spellStart"/>
            <w:r w:rsidR="00460653" w:rsidRPr="00637A45">
              <w:rPr>
                <w:lang w:val="en-US"/>
              </w:rPr>
              <w:t>vicii</w:t>
            </w:r>
            <w:proofErr w:type="spellEnd"/>
            <w:r w:rsidR="00460653" w:rsidRPr="00637A45">
              <w:rPr>
                <w:lang w:val="en-US"/>
              </w:rPr>
              <w:t xml:space="preserve"> care </w:t>
            </w:r>
            <w:proofErr w:type="spellStart"/>
            <w:r w:rsidR="00460653" w:rsidRPr="00637A45">
              <w:rPr>
                <w:lang w:val="en-US"/>
              </w:rPr>
              <w:t>ar</w:t>
            </w:r>
            <w:proofErr w:type="spellEnd"/>
            <w:r w:rsidR="00460653" w:rsidRPr="00637A45">
              <w:rPr>
                <w:lang w:val="en-US"/>
              </w:rPr>
              <w:t xml:space="preserve"> </w:t>
            </w:r>
            <w:proofErr w:type="spellStart"/>
            <w:r w:rsidR="00460653" w:rsidRPr="00637A45">
              <w:rPr>
                <w:lang w:val="en-US"/>
              </w:rPr>
              <w:t>diminua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chiar</w:t>
            </w:r>
            <w:proofErr w:type="spellEnd"/>
            <w:r w:rsidR="00460653" w:rsidRPr="00637A45">
              <w:rPr>
                <w:lang w:val="en-US"/>
              </w:rPr>
              <w:t xml:space="preserve"> </w:t>
            </w:r>
            <w:proofErr w:type="spellStart"/>
            <w:r w:rsidR="00460653" w:rsidRPr="00637A45">
              <w:rPr>
                <w:lang w:val="en-US"/>
              </w:rPr>
              <w:t>anula</w:t>
            </w:r>
            <w:proofErr w:type="spellEnd"/>
            <w:r w:rsidR="00460653" w:rsidRPr="00637A45">
              <w:rPr>
                <w:lang w:val="en-US"/>
              </w:rPr>
              <w:t xml:space="preserve"> </w:t>
            </w:r>
            <w:proofErr w:type="spellStart"/>
            <w:r w:rsidR="00460653" w:rsidRPr="00637A45">
              <w:rPr>
                <w:lang w:val="en-US"/>
              </w:rPr>
              <w:t>valoarea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posibilitatea</w:t>
            </w:r>
            <w:proofErr w:type="spellEnd"/>
            <w:r w:rsidR="00460653" w:rsidRPr="00637A45">
              <w:rPr>
                <w:lang w:val="en-US"/>
              </w:rPr>
              <w:t xml:space="preserve"> de </w:t>
            </w:r>
            <w:proofErr w:type="spellStart"/>
            <w:r w:rsidR="00460653" w:rsidRPr="00637A45">
              <w:rPr>
                <w:lang w:val="en-US"/>
              </w:rPr>
              <w:t>utilizare</w:t>
            </w:r>
            <w:proofErr w:type="spellEnd"/>
            <w:r w:rsidR="00460653" w:rsidRPr="00637A45">
              <w:rPr>
                <w:lang w:val="en-US"/>
              </w:rPr>
              <w:t xml:space="preserve">, conform </w:t>
            </w:r>
            <w:proofErr w:type="spellStart"/>
            <w:r w:rsidR="00460653" w:rsidRPr="00637A45">
              <w:rPr>
                <w:lang w:val="en-US"/>
              </w:rPr>
              <w:t>condiţiilor</w:t>
            </w:r>
            <w:proofErr w:type="spellEnd"/>
            <w:r w:rsidR="00460653" w:rsidRPr="00637A45">
              <w:rPr>
                <w:lang w:val="en-US"/>
              </w:rPr>
              <w:t xml:space="preserve"> </w:t>
            </w:r>
            <w:proofErr w:type="spellStart"/>
            <w:r w:rsidR="00460653" w:rsidRPr="00637A45">
              <w:rPr>
                <w:lang w:val="en-US"/>
              </w:rPr>
              <w:t>normale</w:t>
            </w:r>
            <w:proofErr w:type="spellEnd"/>
            <w:r w:rsidR="00460653" w:rsidRPr="00637A45">
              <w:rPr>
                <w:lang w:val="en-US"/>
              </w:rPr>
              <w:t xml:space="preserve"> de </w:t>
            </w:r>
            <w:proofErr w:type="spellStart"/>
            <w:r w:rsidR="00460653" w:rsidRPr="00637A45">
              <w:rPr>
                <w:lang w:val="en-US"/>
              </w:rPr>
              <w:t>folosire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celor</w:t>
            </w:r>
            <w:proofErr w:type="spellEnd"/>
            <w:r w:rsidR="00460653" w:rsidRPr="00637A45">
              <w:rPr>
                <w:lang w:val="en-US"/>
              </w:rPr>
              <w:t xml:space="preserve"> </w:t>
            </w:r>
            <w:proofErr w:type="spellStart"/>
            <w:r w:rsidR="00460653" w:rsidRPr="00637A45">
              <w:rPr>
                <w:lang w:val="en-US"/>
              </w:rPr>
              <w:t>explicite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contract. </w:t>
            </w:r>
          </w:p>
          <w:p w14:paraId="48BEBFCF"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893327" w:rsidRPr="00637A45">
              <w:rPr>
                <w:lang w:val="en-US"/>
              </w:rPr>
              <w:t>4</w:t>
            </w:r>
            <w:r w:rsidRPr="00637A45">
              <w:rPr>
                <w:lang w:val="en-US"/>
              </w:rPr>
              <w:t xml:space="preserve">. </w:t>
            </w:r>
            <w:r w:rsidR="00460653" w:rsidRPr="00637A45">
              <w:rPr>
                <w:lang w:val="en-US"/>
              </w:rPr>
              <w:t xml:space="preserve">La </w:t>
            </w:r>
            <w:proofErr w:type="spellStart"/>
            <w:r w:rsidR="00460653" w:rsidRPr="00637A45">
              <w:rPr>
                <w:lang w:val="en-US"/>
              </w:rPr>
              <w:t>lucrările</w:t>
            </w:r>
            <w:proofErr w:type="spellEnd"/>
            <w:r w:rsidR="00460653" w:rsidRPr="00637A45">
              <w:rPr>
                <w:lang w:val="en-US"/>
              </w:rPr>
              <w:t xml:space="preserve"> la care se fac </w:t>
            </w:r>
            <w:proofErr w:type="spellStart"/>
            <w:r w:rsidR="00460653" w:rsidRPr="00637A45">
              <w:rPr>
                <w:lang w:val="en-US"/>
              </w:rPr>
              <w:t>încercări</w:t>
            </w:r>
            <w:proofErr w:type="spellEnd"/>
            <w:r w:rsidR="00460653" w:rsidRPr="00637A45">
              <w:rPr>
                <w:lang w:val="en-US"/>
              </w:rPr>
              <w:t xml:space="preserve">, se </w:t>
            </w:r>
            <w:proofErr w:type="spellStart"/>
            <w:r w:rsidR="00460653" w:rsidRPr="00637A45">
              <w:rPr>
                <w:lang w:val="en-US"/>
              </w:rPr>
              <w:t>consideră</w:t>
            </w:r>
            <w:proofErr w:type="spellEnd"/>
            <w:r w:rsidR="00460653" w:rsidRPr="00637A45">
              <w:rPr>
                <w:lang w:val="en-US"/>
              </w:rPr>
              <w:t xml:space="preserve"> </w:t>
            </w:r>
            <w:proofErr w:type="spellStart"/>
            <w:r w:rsidR="00460653" w:rsidRPr="00637A45">
              <w:rPr>
                <w:lang w:val="en-US"/>
              </w:rPr>
              <w:t>calitatea</w:t>
            </w:r>
            <w:proofErr w:type="spellEnd"/>
            <w:r w:rsidR="00460653" w:rsidRPr="00637A45">
              <w:rPr>
                <w:lang w:val="en-US"/>
              </w:rPr>
              <w:t xml:space="preserve"> </w:t>
            </w:r>
            <w:proofErr w:type="spellStart"/>
            <w:r w:rsidR="00460653" w:rsidRPr="00637A45">
              <w:rPr>
                <w:lang w:val="en-US"/>
              </w:rPr>
              <w:t>probei</w:t>
            </w:r>
            <w:proofErr w:type="spellEnd"/>
            <w:r w:rsidR="00460653" w:rsidRPr="00637A45">
              <w:rPr>
                <w:lang w:val="en-US"/>
              </w:rPr>
              <w:t xml:space="preserve"> </w:t>
            </w:r>
            <w:proofErr w:type="spellStart"/>
            <w:r w:rsidR="00460653" w:rsidRPr="00637A45">
              <w:rPr>
                <w:lang w:val="en-US"/>
              </w:rPr>
              <w:t>îndeplinită</w:t>
            </w:r>
            <w:proofErr w:type="spellEnd"/>
            <w:r w:rsidR="00460653" w:rsidRPr="00637A45">
              <w:rPr>
                <w:lang w:val="en-US"/>
              </w:rPr>
              <w:t xml:space="preserve"> </w:t>
            </w:r>
            <w:proofErr w:type="spellStart"/>
            <w:r w:rsidR="00460653" w:rsidRPr="00637A45">
              <w:rPr>
                <w:lang w:val="en-US"/>
              </w:rPr>
              <w:t>at</w:t>
            </w:r>
            <w:r w:rsidR="00E171D4" w:rsidRPr="00637A45">
              <w:rPr>
                <w:lang w:val="en-US"/>
              </w:rPr>
              <w:t>â</w:t>
            </w:r>
            <w:r w:rsidR="00460653" w:rsidRPr="00637A45">
              <w:rPr>
                <w:lang w:val="en-US"/>
              </w:rPr>
              <w:t>ta</w:t>
            </w:r>
            <w:proofErr w:type="spellEnd"/>
            <w:r w:rsidR="00460653" w:rsidRPr="00637A45">
              <w:rPr>
                <w:lang w:val="en-US"/>
              </w:rPr>
              <w:t xml:space="preserve"> </w:t>
            </w:r>
            <w:proofErr w:type="spellStart"/>
            <w:r w:rsidR="00460653" w:rsidRPr="00637A45">
              <w:rPr>
                <w:lang w:val="en-US"/>
              </w:rPr>
              <w:t>timp</w:t>
            </w:r>
            <w:proofErr w:type="spellEnd"/>
            <w:r w:rsidR="00460653" w:rsidRPr="00637A45">
              <w:rPr>
                <w:lang w:val="en-US"/>
              </w:rPr>
              <w:t xml:space="preserve"> </w:t>
            </w:r>
            <w:proofErr w:type="spellStart"/>
            <w:r w:rsidR="00460653" w:rsidRPr="00637A45">
              <w:rPr>
                <w:lang w:val="en-US"/>
              </w:rPr>
              <w:t>c</w:t>
            </w:r>
            <w:r w:rsidR="00E171D4" w:rsidRPr="00637A45">
              <w:rPr>
                <w:lang w:val="en-US"/>
              </w:rPr>
              <w:t>â</w:t>
            </w:r>
            <w:r w:rsidR="00460653" w:rsidRPr="00637A45">
              <w:rPr>
                <w:lang w:val="en-US"/>
              </w:rPr>
              <w:t>t</w:t>
            </w:r>
            <w:proofErr w:type="spellEnd"/>
            <w:r w:rsidR="00460653" w:rsidRPr="00637A45">
              <w:rPr>
                <w:lang w:val="en-US"/>
              </w:rPr>
              <w:t xml:space="preserve"> </w:t>
            </w:r>
            <w:proofErr w:type="spellStart"/>
            <w:r w:rsidR="00460653" w:rsidRPr="00637A45">
              <w:rPr>
                <w:lang w:val="en-US"/>
              </w:rPr>
              <w:t>rezultatele</w:t>
            </w:r>
            <w:proofErr w:type="spellEnd"/>
            <w:r w:rsidR="00460653" w:rsidRPr="00637A45">
              <w:rPr>
                <w:lang w:val="en-US"/>
              </w:rPr>
              <w:t xml:space="preserve"> se </w:t>
            </w:r>
            <w:proofErr w:type="spellStart"/>
            <w:r w:rsidR="00460653" w:rsidRPr="00637A45">
              <w:rPr>
                <w:lang w:val="en-US"/>
              </w:rPr>
              <w:t>înscriu</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limitele</w:t>
            </w:r>
            <w:proofErr w:type="spellEnd"/>
            <w:r w:rsidR="00460653" w:rsidRPr="00637A45">
              <w:rPr>
                <w:lang w:val="en-US"/>
              </w:rPr>
              <w:t xml:space="preserve"> </w:t>
            </w:r>
            <w:proofErr w:type="spellStart"/>
            <w:r w:rsidR="00460653" w:rsidRPr="00637A45">
              <w:rPr>
                <w:lang w:val="en-US"/>
              </w:rPr>
              <w:t>admise</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reglementările</w:t>
            </w:r>
            <w:proofErr w:type="spellEnd"/>
            <w:r w:rsidR="00460653" w:rsidRPr="00637A45">
              <w:rPr>
                <w:lang w:val="en-US"/>
              </w:rPr>
              <w:t xml:space="preserve"> </w:t>
            </w:r>
            <w:proofErr w:type="spellStart"/>
            <w:r w:rsidR="00460653" w:rsidRPr="00637A45">
              <w:rPr>
                <w:lang w:val="en-US"/>
              </w:rPr>
              <w:t>tehnice</w:t>
            </w:r>
            <w:proofErr w:type="spellEnd"/>
            <w:r w:rsidR="00460653" w:rsidRPr="00637A45">
              <w:rPr>
                <w:lang w:val="en-US"/>
              </w:rPr>
              <w:t xml:space="preserve">. </w:t>
            </w:r>
          </w:p>
          <w:p w14:paraId="58D13DEA" w14:textId="77777777" w:rsidR="00460653" w:rsidRPr="00637A45" w:rsidRDefault="00A156C0" w:rsidP="00196AB4">
            <w:pPr>
              <w:pStyle w:val="af2"/>
              <w:tabs>
                <w:tab w:val="left" w:pos="567"/>
              </w:tabs>
              <w:spacing w:line="276" w:lineRule="auto"/>
              <w:ind w:firstLine="0"/>
              <w:rPr>
                <w:lang w:val="en-US"/>
              </w:rPr>
            </w:pPr>
            <w:r w:rsidRPr="00637A45">
              <w:rPr>
                <w:lang w:val="en-US"/>
              </w:rPr>
              <w:t>4.</w:t>
            </w:r>
            <w:r w:rsidR="00603AB4" w:rsidRPr="00637A45">
              <w:rPr>
                <w:lang w:val="en-US"/>
              </w:rPr>
              <w:t xml:space="preserve">15. </w:t>
            </w:r>
            <w:proofErr w:type="spellStart"/>
            <w:r w:rsidR="00603AB4" w:rsidRPr="00637A45">
              <w:rPr>
                <w:lang w:val="en-US"/>
              </w:rPr>
              <w:t>Beneficiarul</w:t>
            </w:r>
            <w:proofErr w:type="spellEnd"/>
            <w:r w:rsidR="00603AB4" w:rsidRPr="00637A45">
              <w:rPr>
                <w:lang w:val="en-US"/>
              </w:rPr>
              <w:t xml:space="preserve"> are </w:t>
            </w:r>
            <w:proofErr w:type="spellStart"/>
            <w:r w:rsidR="00603AB4" w:rsidRPr="00637A45">
              <w:rPr>
                <w:lang w:val="en-US"/>
              </w:rPr>
              <w:t>dreptul</w:t>
            </w:r>
            <w:proofErr w:type="spellEnd"/>
            <w:r w:rsidR="00603AB4" w:rsidRPr="00637A45">
              <w:rPr>
                <w:lang w:val="en-US"/>
              </w:rPr>
              <w:t xml:space="preserve"> de a </w:t>
            </w:r>
            <w:proofErr w:type="spellStart"/>
            <w:r w:rsidR="00603AB4" w:rsidRPr="00637A45">
              <w:rPr>
                <w:lang w:val="en-US"/>
              </w:rPr>
              <w:t>supraveghea</w:t>
            </w:r>
            <w:proofErr w:type="spellEnd"/>
            <w:r w:rsidR="00603AB4" w:rsidRPr="00637A45">
              <w:rPr>
                <w:lang w:val="en-US"/>
              </w:rPr>
              <w:t xml:space="preserve"> </w:t>
            </w:r>
            <w:proofErr w:type="spellStart"/>
            <w:r w:rsidR="00603AB4" w:rsidRPr="00637A45">
              <w:rPr>
                <w:lang w:val="en-US"/>
              </w:rPr>
              <w:t>desfăşurarea</w:t>
            </w:r>
            <w:proofErr w:type="spellEnd"/>
            <w:r w:rsidR="00603AB4" w:rsidRPr="00637A45">
              <w:rPr>
                <w:lang w:val="en-US"/>
              </w:rPr>
              <w:t xml:space="preserve"> </w:t>
            </w:r>
            <w:proofErr w:type="spellStart"/>
            <w:r w:rsidR="00603AB4" w:rsidRPr="00637A45">
              <w:rPr>
                <w:lang w:val="en-US"/>
              </w:rPr>
              <w:t>lucrărilor</w:t>
            </w:r>
            <w:proofErr w:type="spellEnd"/>
            <w:r w:rsidR="00603AB4" w:rsidRPr="00637A45">
              <w:rPr>
                <w:lang w:val="en-US"/>
              </w:rPr>
              <w:t xml:space="preserve"> </w:t>
            </w:r>
            <w:proofErr w:type="spellStart"/>
            <w:r w:rsidR="00603AB4" w:rsidRPr="00637A45">
              <w:rPr>
                <w:lang w:val="en-US"/>
              </w:rPr>
              <w:t>în</w:t>
            </w:r>
            <w:proofErr w:type="spellEnd"/>
            <w:r w:rsidR="00603AB4" w:rsidRPr="00637A45">
              <w:rPr>
                <w:lang w:val="en-US"/>
              </w:rPr>
              <w:t xml:space="preserve"> </w:t>
            </w:r>
            <w:proofErr w:type="spellStart"/>
            <w:r w:rsidR="00603AB4" w:rsidRPr="00637A45">
              <w:rPr>
                <w:lang w:val="en-US"/>
              </w:rPr>
              <w:t>conformitate</w:t>
            </w:r>
            <w:proofErr w:type="spellEnd"/>
            <w:r w:rsidR="00603AB4" w:rsidRPr="00637A45">
              <w:rPr>
                <w:lang w:val="en-US"/>
              </w:rPr>
              <w:t xml:space="preserve"> cu </w:t>
            </w:r>
            <w:proofErr w:type="spellStart"/>
            <w:r w:rsidR="00603AB4" w:rsidRPr="00637A45">
              <w:rPr>
                <w:lang w:val="en-US"/>
              </w:rPr>
              <w:t>prevederile</w:t>
            </w:r>
            <w:proofErr w:type="spellEnd"/>
            <w:r w:rsidR="00603AB4" w:rsidRPr="00637A45">
              <w:rPr>
                <w:lang w:val="en-US"/>
              </w:rPr>
              <w:t xml:space="preserve"> </w:t>
            </w:r>
            <w:proofErr w:type="spellStart"/>
            <w:r w:rsidR="00603AB4" w:rsidRPr="00637A45">
              <w:rPr>
                <w:lang w:val="en-US"/>
              </w:rPr>
              <w:t>contractului</w:t>
            </w:r>
            <w:proofErr w:type="spellEnd"/>
            <w:r w:rsidR="00603AB4" w:rsidRPr="00637A45">
              <w:rPr>
                <w:lang w:val="en-US"/>
              </w:rPr>
              <w:t xml:space="preserve">, </w:t>
            </w:r>
            <w:proofErr w:type="spellStart"/>
            <w:r w:rsidR="00603AB4" w:rsidRPr="00637A45">
              <w:rPr>
                <w:lang w:val="en-US"/>
              </w:rPr>
              <w:t>prin</w:t>
            </w:r>
            <w:proofErr w:type="spellEnd"/>
            <w:r w:rsidR="00603AB4" w:rsidRPr="00637A45">
              <w:rPr>
                <w:lang w:val="en-US"/>
              </w:rPr>
              <w:t xml:space="preserve"> </w:t>
            </w:r>
            <w:proofErr w:type="spellStart"/>
            <w:r w:rsidR="00603AB4" w:rsidRPr="00637A45">
              <w:rPr>
                <w:lang w:val="en-US"/>
              </w:rPr>
              <w:t>responsabilii</w:t>
            </w:r>
            <w:proofErr w:type="spellEnd"/>
            <w:r w:rsidR="00603AB4" w:rsidRPr="00637A45">
              <w:rPr>
                <w:lang w:val="en-US"/>
              </w:rPr>
              <w:t xml:space="preserve"> </w:t>
            </w:r>
            <w:proofErr w:type="spellStart"/>
            <w:r w:rsidR="00603AB4" w:rsidRPr="00637A45">
              <w:rPr>
                <w:lang w:val="en-US"/>
              </w:rPr>
              <w:t>tehnici</w:t>
            </w:r>
            <w:proofErr w:type="spellEnd"/>
            <w:r w:rsidR="00603AB4" w:rsidRPr="00637A45">
              <w:rPr>
                <w:lang w:val="en-US"/>
              </w:rPr>
              <w:t xml:space="preserve"> </w:t>
            </w:r>
            <w:proofErr w:type="spellStart"/>
            <w:r w:rsidR="00603AB4" w:rsidRPr="00637A45">
              <w:rPr>
                <w:lang w:val="en-US"/>
              </w:rPr>
              <w:t>atestaţi</w:t>
            </w:r>
            <w:proofErr w:type="spellEnd"/>
            <w:r w:rsidR="00603AB4" w:rsidRPr="00637A45">
              <w:rPr>
                <w:lang w:val="en-US"/>
              </w:rPr>
              <w:t xml:space="preserve">. </w:t>
            </w:r>
            <w:proofErr w:type="spellStart"/>
            <w:r w:rsidR="00603AB4" w:rsidRPr="00637A45">
              <w:rPr>
                <w:lang w:val="en-US"/>
              </w:rPr>
              <w:t>Acestora</w:t>
            </w:r>
            <w:proofErr w:type="spellEnd"/>
            <w:r w:rsidR="00603AB4" w:rsidRPr="00637A45">
              <w:rPr>
                <w:lang w:val="en-US"/>
              </w:rPr>
              <w:t xml:space="preserve"> li se </w:t>
            </w:r>
            <w:proofErr w:type="spellStart"/>
            <w:r w:rsidR="00603AB4" w:rsidRPr="00637A45">
              <w:rPr>
                <w:lang w:val="en-US"/>
              </w:rPr>
              <w:t>va</w:t>
            </w:r>
            <w:proofErr w:type="spellEnd"/>
            <w:r w:rsidR="00603AB4" w:rsidRPr="00637A45">
              <w:rPr>
                <w:lang w:val="en-US"/>
              </w:rPr>
              <w:t xml:space="preserve"> </w:t>
            </w:r>
            <w:proofErr w:type="spellStart"/>
            <w:r w:rsidR="00603AB4" w:rsidRPr="00637A45">
              <w:rPr>
                <w:lang w:val="en-US"/>
              </w:rPr>
              <w:t>asigura</w:t>
            </w:r>
            <w:proofErr w:type="spellEnd"/>
            <w:r w:rsidR="00603AB4" w:rsidRPr="00637A45">
              <w:rPr>
                <w:lang w:val="en-US"/>
              </w:rPr>
              <w:t xml:space="preserve"> </w:t>
            </w:r>
            <w:proofErr w:type="spellStart"/>
            <w:r w:rsidR="00603AB4" w:rsidRPr="00637A45">
              <w:rPr>
                <w:lang w:val="en-US"/>
              </w:rPr>
              <w:t>accesul</w:t>
            </w:r>
            <w:proofErr w:type="spellEnd"/>
            <w:r w:rsidR="00603AB4" w:rsidRPr="00637A45">
              <w:rPr>
                <w:lang w:val="en-US"/>
              </w:rPr>
              <w:t xml:space="preserve"> la </w:t>
            </w:r>
            <w:proofErr w:type="spellStart"/>
            <w:r w:rsidR="00603AB4" w:rsidRPr="00637A45">
              <w:rPr>
                <w:lang w:val="en-US"/>
              </w:rPr>
              <w:t>locul</w:t>
            </w:r>
            <w:proofErr w:type="spellEnd"/>
            <w:r w:rsidR="00603AB4" w:rsidRPr="00637A45">
              <w:rPr>
                <w:lang w:val="en-US"/>
              </w:rPr>
              <w:t xml:space="preserve"> de </w:t>
            </w:r>
            <w:proofErr w:type="spellStart"/>
            <w:r w:rsidR="00603AB4" w:rsidRPr="00637A45">
              <w:rPr>
                <w:lang w:val="en-US"/>
              </w:rPr>
              <w:t>muncă</w:t>
            </w:r>
            <w:proofErr w:type="spellEnd"/>
            <w:r w:rsidR="00603AB4" w:rsidRPr="00637A45">
              <w:rPr>
                <w:lang w:val="en-US"/>
              </w:rPr>
              <w:t xml:space="preserve">, </w:t>
            </w:r>
            <w:proofErr w:type="spellStart"/>
            <w:r w:rsidR="00603AB4" w:rsidRPr="00637A45">
              <w:rPr>
                <w:lang w:val="en-US"/>
              </w:rPr>
              <w:t>în</w:t>
            </w:r>
            <w:proofErr w:type="spellEnd"/>
            <w:r w:rsidR="00603AB4" w:rsidRPr="00637A45">
              <w:rPr>
                <w:lang w:val="en-US"/>
              </w:rPr>
              <w:t xml:space="preserve"> </w:t>
            </w:r>
            <w:proofErr w:type="spellStart"/>
            <w:r w:rsidR="00603AB4" w:rsidRPr="00637A45">
              <w:rPr>
                <w:lang w:val="en-US"/>
              </w:rPr>
              <w:t>ateliere</w:t>
            </w:r>
            <w:proofErr w:type="spellEnd"/>
            <w:r w:rsidR="00603AB4" w:rsidRPr="00637A45">
              <w:rPr>
                <w:lang w:val="en-US"/>
              </w:rPr>
              <w:t xml:space="preserve">, </w:t>
            </w:r>
            <w:proofErr w:type="spellStart"/>
            <w:r w:rsidR="00603AB4" w:rsidRPr="00637A45">
              <w:rPr>
                <w:lang w:val="en-US"/>
              </w:rPr>
              <w:t>depozite</w:t>
            </w:r>
            <w:proofErr w:type="spellEnd"/>
            <w:r w:rsidR="00603AB4" w:rsidRPr="00637A45">
              <w:rPr>
                <w:lang w:val="en-US"/>
              </w:rPr>
              <w:t xml:space="preserve"> </w:t>
            </w:r>
            <w:proofErr w:type="spellStart"/>
            <w:r w:rsidR="00603AB4" w:rsidRPr="00637A45">
              <w:rPr>
                <w:lang w:val="en-US"/>
              </w:rPr>
              <w:t>şi</w:t>
            </w:r>
            <w:proofErr w:type="spellEnd"/>
            <w:r w:rsidR="00603AB4" w:rsidRPr="00637A45">
              <w:rPr>
                <w:lang w:val="en-US"/>
              </w:rPr>
              <w:t xml:space="preserve"> </w:t>
            </w:r>
            <w:proofErr w:type="spellStart"/>
            <w:r w:rsidR="00603AB4" w:rsidRPr="00637A45">
              <w:rPr>
                <w:lang w:val="en-US"/>
              </w:rPr>
              <w:t>oriunde</w:t>
            </w:r>
            <w:proofErr w:type="spellEnd"/>
            <w:r w:rsidR="00603AB4" w:rsidRPr="00637A45">
              <w:rPr>
                <w:lang w:val="en-US"/>
              </w:rPr>
              <w:t xml:space="preserve"> se </w:t>
            </w:r>
            <w:proofErr w:type="spellStart"/>
            <w:r w:rsidR="00603AB4" w:rsidRPr="00637A45">
              <w:rPr>
                <w:lang w:val="en-US"/>
              </w:rPr>
              <w:t>desfăşoară</w:t>
            </w:r>
            <w:proofErr w:type="spellEnd"/>
            <w:r w:rsidR="00603AB4" w:rsidRPr="00637A45">
              <w:rPr>
                <w:lang w:val="en-US"/>
              </w:rPr>
              <w:t xml:space="preserve"> </w:t>
            </w:r>
            <w:proofErr w:type="spellStart"/>
            <w:r w:rsidR="00603AB4" w:rsidRPr="00637A45">
              <w:rPr>
                <w:lang w:val="en-US"/>
              </w:rPr>
              <w:t>activităţi</w:t>
            </w:r>
            <w:proofErr w:type="spellEnd"/>
            <w:r w:rsidR="00603AB4" w:rsidRPr="00637A45">
              <w:rPr>
                <w:lang w:val="en-US"/>
              </w:rPr>
              <w:t xml:space="preserve"> legate de </w:t>
            </w:r>
            <w:proofErr w:type="spellStart"/>
            <w:r w:rsidR="00603AB4" w:rsidRPr="00637A45">
              <w:rPr>
                <w:lang w:val="en-US"/>
              </w:rPr>
              <w:t>realizarea</w:t>
            </w:r>
            <w:proofErr w:type="spellEnd"/>
            <w:r w:rsidR="00603AB4" w:rsidRPr="00637A45">
              <w:rPr>
                <w:lang w:val="en-US"/>
              </w:rPr>
              <w:t xml:space="preserve"> </w:t>
            </w:r>
            <w:proofErr w:type="spellStart"/>
            <w:r w:rsidR="00603AB4" w:rsidRPr="00637A45">
              <w:rPr>
                <w:lang w:val="en-US"/>
              </w:rPr>
              <w:t>obligaţiilor</w:t>
            </w:r>
            <w:proofErr w:type="spellEnd"/>
            <w:r w:rsidR="00603AB4" w:rsidRPr="00637A45">
              <w:rPr>
                <w:lang w:val="en-US"/>
              </w:rPr>
              <w:t xml:space="preserve"> </w:t>
            </w:r>
            <w:proofErr w:type="spellStart"/>
            <w:r w:rsidR="00603AB4" w:rsidRPr="00637A45">
              <w:rPr>
                <w:lang w:val="en-US"/>
              </w:rPr>
              <w:t>contractuale</w:t>
            </w:r>
            <w:proofErr w:type="spellEnd"/>
            <w:r w:rsidR="00603AB4" w:rsidRPr="00637A45">
              <w:rPr>
                <w:lang w:val="en-US"/>
              </w:rPr>
              <w:t xml:space="preserve">. La </w:t>
            </w:r>
            <w:proofErr w:type="spellStart"/>
            <w:r w:rsidR="00603AB4" w:rsidRPr="00637A45">
              <w:rPr>
                <w:lang w:val="en-US"/>
              </w:rPr>
              <w:t>cerere</w:t>
            </w:r>
            <w:proofErr w:type="spellEnd"/>
            <w:r w:rsidR="00603AB4" w:rsidRPr="00637A45">
              <w:rPr>
                <w:lang w:val="en-US"/>
              </w:rPr>
              <w:t xml:space="preserve">, </w:t>
            </w:r>
            <w:proofErr w:type="spellStart"/>
            <w:r w:rsidR="00603AB4" w:rsidRPr="00637A45">
              <w:rPr>
                <w:lang w:val="en-US"/>
              </w:rPr>
              <w:t>trebuie</w:t>
            </w:r>
            <w:proofErr w:type="spellEnd"/>
            <w:r w:rsidR="00603AB4" w:rsidRPr="00637A45">
              <w:rPr>
                <w:lang w:val="en-US"/>
              </w:rPr>
              <w:t xml:space="preserve"> </w:t>
            </w:r>
            <w:proofErr w:type="spellStart"/>
            <w:r w:rsidR="00603AB4" w:rsidRPr="00637A45">
              <w:rPr>
                <w:lang w:val="en-US"/>
              </w:rPr>
              <w:t>să</w:t>
            </w:r>
            <w:proofErr w:type="spellEnd"/>
            <w:r w:rsidR="00603AB4" w:rsidRPr="00637A45">
              <w:rPr>
                <w:lang w:val="en-US"/>
              </w:rPr>
              <w:t xml:space="preserve"> </w:t>
            </w:r>
            <w:proofErr w:type="spellStart"/>
            <w:r w:rsidR="00603AB4" w:rsidRPr="00637A45">
              <w:rPr>
                <w:lang w:val="en-US"/>
              </w:rPr>
              <w:t>i</w:t>
            </w:r>
            <w:proofErr w:type="spellEnd"/>
            <w:r w:rsidR="00603AB4" w:rsidRPr="00637A45">
              <w:rPr>
                <w:lang w:val="en-US"/>
              </w:rPr>
              <w:t xml:space="preserve"> se </w:t>
            </w:r>
            <w:proofErr w:type="spellStart"/>
            <w:r w:rsidR="00603AB4" w:rsidRPr="00637A45">
              <w:rPr>
                <w:lang w:val="en-US"/>
              </w:rPr>
              <w:t>pună</w:t>
            </w:r>
            <w:proofErr w:type="spellEnd"/>
            <w:r w:rsidR="00603AB4" w:rsidRPr="00637A45">
              <w:rPr>
                <w:lang w:val="en-US"/>
              </w:rPr>
              <w:t xml:space="preserve"> la </w:t>
            </w:r>
            <w:proofErr w:type="spellStart"/>
            <w:r w:rsidR="00603AB4" w:rsidRPr="00637A45">
              <w:rPr>
                <w:lang w:val="en-US"/>
              </w:rPr>
              <w:t>dispoziţie</w:t>
            </w:r>
            <w:proofErr w:type="spellEnd"/>
            <w:r w:rsidR="00603AB4" w:rsidRPr="00637A45">
              <w:rPr>
                <w:lang w:val="en-US"/>
              </w:rPr>
              <w:t xml:space="preserve"> </w:t>
            </w:r>
            <w:proofErr w:type="spellStart"/>
            <w:r w:rsidR="00603AB4" w:rsidRPr="00637A45">
              <w:rPr>
                <w:lang w:val="en-US"/>
              </w:rPr>
              <w:t>desenele</w:t>
            </w:r>
            <w:proofErr w:type="spellEnd"/>
            <w:r w:rsidR="00603AB4" w:rsidRPr="00637A45">
              <w:rPr>
                <w:lang w:val="en-US"/>
              </w:rPr>
              <w:t xml:space="preserve"> </w:t>
            </w:r>
            <w:proofErr w:type="spellStart"/>
            <w:r w:rsidR="00603AB4" w:rsidRPr="00637A45">
              <w:rPr>
                <w:lang w:val="en-US"/>
              </w:rPr>
              <w:t>şi</w:t>
            </w:r>
            <w:proofErr w:type="spellEnd"/>
            <w:r w:rsidR="00603AB4" w:rsidRPr="00637A45">
              <w:rPr>
                <w:lang w:val="en-US"/>
              </w:rPr>
              <w:t xml:space="preserve"> </w:t>
            </w:r>
            <w:proofErr w:type="spellStart"/>
            <w:r w:rsidR="00603AB4" w:rsidRPr="00637A45">
              <w:rPr>
                <w:lang w:val="en-US"/>
              </w:rPr>
              <w:t>documentaţia</w:t>
            </w:r>
            <w:proofErr w:type="spellEnd"/>
            <w:r w:rsidR="00603AB4" w:rsidRPr="00637A45">
              <w:rPr>
                <w:lang w:val="en-US"/>
              </w:rPr>
              <w:t xml:space="preserve"> de </w:t>
            </w:r>
            <w:proofErr w:type="spellStart"/>
            <w:r w:rsidR="00603AB4" w:rsidRPr="00637A45">
              <w:rPr>
                <w:lang w:val="en-US"/>
              </w:rPr>
              <w:t>execuţie</w:t>
            </w:r>
            <w:proofErr w:type="spellEnd"/>
            <w:r w:rsidR="00603AB4" w:rsidRPr="00637A45">
              <w:rPr>
                <w:lang w:val="en-US"/>
              </w:rPr>
              <w:t xml:space="preserve"> </w:t>
            </w:r>
            <w:proofErr w:type="spellStart"/>
            <w:r w:rsidR="00603AB4" w:rsidRPr="00637A45">
              <w:rPr>
                <w:lang w:val="en-US"/>
              </w:rPr>
              <w:t>pentru</w:t>
            </w:r>
            <w:proofErr w:type="spellEnd"/>
            <w:r w:rsidR="00603AB4" w:rsidRPr="00637A45">
              <w:rPr>
                <w:lang w:val="en-US"/>
              </w:rPr>
              <w:t xml:space="preserve"> </w:t>
            </w:r>
            <w:proofErr w:type="spellStart"/>
            <w:r w:rsidR="00603AB4" w:rsidRPr="00637A45">
              <w:rPr>
                <w:lang w:val="en-US"/>
              </w:rPr>
              <w:t>examinare</w:t>
            </w:r>
            <w:proofErr w:type="spellEnd"/>
            <w:r w:rsidR="00603AB4" w:rsidRPr="00637A45">
              <w:rPr>
                <w:lang w:val="en-US"/>
              </w:rPr>
              <w:t xml:space="preserve"> </w:t>
            </w:r>
            <w:proofErr w:type="spellStart"/>
            <w:r w:rsidR="00603AB4" w:rsidRPr="00637A45">
              <w:rPr>
                <w:lang w:val="en-US"/>
              </w:rPr>
              <w:t>şi</w:t>
            </w:r>
            <w:proofErr w:type="spellEnd"/>
            <w:r w:rsidR="00603AB4" w:rsidRPr="00637A45">
              <w:rPr>
                <w:lang w:val="en-US"/>
              </w:rPr>
              <w:t xml:space="preserve"> </w:t>
            </w:r>
            <w:proofErr w:type="spellStart"/>
            <w:r w:rsidR="00603AB4" w:rsidRPr="00637A45">
              <w:rPr>
                <w:lang w:val="en-US"/>
              </w:rPr>
              <w:t>să</w:t>
            </w:r>
            <w:proofErr w:type="spellEnd"/>
            <w:r w:rsidR="00603AB4" w:rsidRPr="00637A45">
              <w:rPr>
                <w:lang w:val="en-US"/>
              </w:rPr>
              <w:t xml:space="preserve"> </w:t>
            </w:r>
            <w:proofErr w:type="spellStart"/>
            <w:r w:rsidR="00603AB4" w:rsidRPr="00637A45">
              <w:rPr>
                <w:lang w:val="en-US"/>
              </w:rPr>
              <w:t>i</w:t>
            </w:r>
            <w:proofErr w:type="spellEnd"/>
            <w:r w:rsidR="00603AB4" w:rsidRPr="00637A45">
              <w:rPr>
                <w:lang w:val="en-US"/>
              </w:rPr>
              <w:t xml:space="preserve"> se </w:t>
            </w:r>
            <w:proofErr w:type="spellStart"/>
            <w:r w:rsidR="00603AB4" w:rsidRPr="00637A45">
              <w:rPr>
                <w:lang w:val="en-US"/>
              </w:rPr>
              <w:t>dea</w:t>
            </w:r>
            <w:proofErr w:type="spellEnd"/>
            <w:r w:rsidR="00603AB4" w:rsidRPr="00637A45">
              <w:rPr>
                <w:lang w:val="en-US"/>
              </w:rPr>
              <w:t xml:space="preserve"> </w:t>
            </w:r>
            <w:proofErr w:type="spellStart"/>
            <w:r w:rsidR="00603AB4" w:rsidRPr="00637A45">
              <w:rPr>
                <w:lang w:val="en-US"/>
              </w:rPr>
              <w:t>toate</w:t>
            </w:r>
            <w:proofErr w:type="spellEnd"/>
            <w:r w:rsidR="00603AB4" w:rsidRPr="00637A45">
              <w:rPr>
                <w:lang w:val="en-US"/>
              </w:rPr>
              <w:t xml:space="preserve"> </w:t>
            </w:r>
            <w:proofErr w:type="spellStart"/>
            <w:r w:rsidR="00603AB4" w:rsidRPr="00637A45">
              <w:rPr>
                <w:lang w:val="en-US"/>
              </w:rPr>
              <w:t>lămuririle</w:t>
            </w:r>
            <w:proofErr w:type="spellEnd"/>
            <w:r w:rsidR="00603AB4" w:rsidRPr="00637A45">
              <w:rPr>
                <w:lang w:val="en-US"/>
              </w:rPr>
              <w:t xml:space="preserve">, </w:t>
            </w:r>
            <w:proofErr w:type="spellStart"/>
            <w:r w:rsidR="00603AB4" w:rsidRPr="00637A45">
              <w:rPr>
                <w:lang w:val="en-US"/>
              </w:rPr>
              <w:t>condiţia</w:t>
            </w:r>
            <w:proofErr w:type="spellEnd"/>
            <w:r w:rsidR="00603AB4" w:rsidRPr="00637A45">
              <w:rPr>
                <w:lang w:val="en-US"/>
              </w:rPr>
              <w:t xml:space="preserve"> </w:t>
            </w:r>
            <w:proofErr w:type="spellStart"/>
            <w:r w:rsidR="00603AB4" w:rsidRPr="00637A45">
              <w:rPr>
                <w:lang w:val="en-US"/>
              </w:rPr>
              <w:t>fiind</w:t>
            </w:r>
            <w:proofErr w:type="spellEnd"/>
            <w:r w:rsidR="00603AB4" w:rsidRPr="00637A45">
              <w:rPr>
                <w:lang w:val="en-US"/>
              </w:rPr>
              <w:t xml:space="preserve"> ca </w:t>
            </w:r>
            <w:proofErr w:type="spellStart"/>
            <w:r w:rsidR="00603AB4" w:rsidRPr="00637A45">
              <w:rPr>
                <w:lang w:val="en-US"/>
              </w:rPr>
              <w:t>prin</w:t>
            </w:r>
            <w:proofErr w:type="spellEnd"/>
            <w:r w:rsidR="00603AB4" w:rsidRPr="00637A45">
              <w:rPr>
                <w:lang w:val="en-US"/>
              </w:rPr>
              <w:t xml:space="preserve"> </w:t>
            </w:r>
            <w:proofErr w:type="spellStart"/>
            <w:r w:rsidR="00603AB4" w:rsidRPr="00637A45">
              <w:rPr>
                <w:lang w:val="en-US"/>
              </w:rPr>
              <w:t>aceasta</w:t>
            </w:r>
            <w:proofErr w:type="spellEnd"/>
            <w:r w:rsidR="00603AB4" w:rsidRPr="00637A45">
              <w:rPr>
                <w:lang w:val="en-US"/>
              </w:rPr>
              <w:t xml:space="preserve"> </w:t>
            </w:r>
            <w:proofErr w:type="spellStart"/>
            <w:r w:rsidR="00603AB4" w:rsidRPr="00637A45">
              <w:rPr>
                <w:lang w:val="en-US"/>
              </w:rPr>
              <w:t>să</w:t>
            </w:r>
            <w:proofErr w:type="spellEnd"/>
            <w:r w:rsidR="00603AB4" w:rsidRPr="00637A45">
              <w:rPr>
                <w:lang w:val="en-US"/>
              </w:rPr>
              <w:t xml:space="preserve"> nu se </w:t>
            </w:r>
            <w:proofErr w:type="spellStart"/>
            <w:r w:rsidR="00603AB4" w:rsidRPr="00637A45">
              <w:rPr>
                <w:lang w:val="en-US"/>
              </w:rPr>
              <w:t>dezvăluie</w:t>
            </w:r>
            <w:proofErr w:type="spellEnd"/>
            <w:r w:rsidR="00603AB4" w:rsidRPr="00637A45">
              <w:rPr>
                <w:lang w:val="en-US"/>
              </w:rPr>
              <w:t xml:space="preserve"> </w:t>
            </w:r>
            <w:proofErr w:type="spellStart"/>
            <w:r w:rsidR="00603AB4" w:rsidRPr="00637A45">
              <w:rPr>
                <w:lang w:val="en-US"/>
              </w:rPr>
              <w:t>informația</w:t>
            </w:r>
            <w:proofErr w:type="spellEnd"/>
            <w:r w:rsidR="00603AB4" w:rsidRPr="00637A45">
              <w:rPr>
                <w:lang w:val="en-US"/>
              </w:rPr>
              <w:t xml:space="preserve"> </w:t>
            </w:r>
            <w:proofErr w:type="spellStart"/>
            <w:r w:rsidR="00603AB4" w:rsidRPr="00637A45">
              <w:rPr>
                <w:lang w:val="en-US"/>
              </w:rPr>
              <w:t>și</w:t>
            </w:r>
            <w:proofErr w:type="spellEnd"/>
            <w:r w:rsidR="00603AB4" w:rsidRPr="00637A45">
              <w:rPr>
                <w:lang w:val="en-US"/>
              </w:rPr>
              <w:t xml:space="preserve"> </w:t>
            </w:r>
            <w:proofErr w:type="spellStart"/>
            <w:r w:rsidR="00603AB4" w:rsidRPr="00637A45">
              <w:rPr>
                <w:lang w:val="en-US"/>
              </w:rPr>
              <w:t>să</w:t>
            </w:r>
            <w:proofErr w:type="spellEnd"/>
            <w:r w:rsidR="00603AB4" w:rsidRPr="00637A45">
              <w:rPr>
                <w:lang w:val="en-US"/>
              </w:rPr>
              <w:t xml:space="preserve"> nu fie </w:t>
            </w:r>
            <w:proofErr w:type="spellStart"/>
            <w:r w:rsidR="00603AB4" w:rsidRPr="00637A45">
              <w:rPr>
                <w:lang w:val="en-US"/>
              </w:rPr>
              <w:t>utilizată</w:t>
            </w:r>
            <w:proofErr w:type="spellEnd"/>
            <w:r w:rsidR="00603AB4" w:rsidRPr="00637A45">
              <w:rPr>
                <w:lang w:val="en-US"/>
              </w:rPr>
              <w:t xml:space="preserve"> </w:t>
            </w:r>
            <w:proofErr w:type="spellStart"/>
            <w:r w:rsidR="00603AB4" w:rsidRPr="00637A45">
              <w:rPr>
                <w:lang w:val="en-US"/>
              </w:rPr>
              <w:t>în</w:t>
            </w:r>
            <w:proofErr w:type="spellEnd"/>
            <w:r w:rsidR="00603AB4" w:rsidRPr="00637A45">
              <w:rPr>
                <w:lang w:val="en-US"/>
              </w:rPr>
              <w:t xml:space="preserve"> </w:t>
            </w:r>
            <w:proofErr w:type="spellStart"/>
            <w:r w:rsidR="00603AB4" w:rsidRPr="00637A45">
              <w:rPr>
                <w:lang w:val="en-US"/>
              </w:rPr>
              <w:t>scopuri</w:t>
            </w:r>
            <w:proofErr w:type="spellEnd"/>
            <w:r w:rsidR="00603AB4" w:rsidRPr="00637A45">
              <w:rPr>
                <w:lang w:val="en-US"/>
              </w:rPr>
              <w:t xml:space="preserve"> </w:t>
            </w:r>
            <w:proofErr w:type="spellStart"/>
            <w:r w:rsidR="00603AB4" w:rsidRPr="00637A45">
              <w:rPr>
                <w:lang w:val="en-US"/>
              </w:rPr>
              <w:t>proprii</w:t>
            </w:r>
            <w:proofErr w:type="spellEnd"/>
            <w:r w:rsidR="00603AB4" w:rsidRPr="00637A45">
              <w:rPr>
                <w:lang w:val="en-US"/>
              </w:rPr>
              <w:t xml:space="preserve">, </w:t>
            </w:r>
            <w:proofErr w:type="spellStart"/>
            <w:r w:rsidR="00603AB4" w:rsidRPr="00637A45">
              <w:rPr>
                <w:lang w:val="en-US"/>
              </w:rPr>
              <w:t>indiferent</w:t>
            </w:r>
            <w:proofErr w:type="spellEnd"/>
            <w:r w:rsidR="00603AB4" w:rsidRPr="00637A45">
              <w:rPr>
                <w:lang w:val="en-US"/>
              </w:rPr>
              <w:t xml:space="preserve"> </w:t>
            </w:r>
            <w:proofErr w:type="spellStart"/>
            <w:r w:rsidR="00603AB4" w:rsidRPr="00637A45">
              <w:rPr>
                <w:lang w:val="en-US"/>
              </w:rPr>
              <w:t>dacă</w:t>
            </w:r>
            <w:proofErr w:type="spellEnd"/>
            <w:r w:rsidR="00603AB4" w:rsidRPr="00637A45">
              <w:rPr>
                <w:lang w:val="en-US"/>
              </w:rPr>
              <w:t xml:space="preserve"> </w:t>
            </w:r>
            <w:proofErr w:type="spellStart"/>
            <w:r w:rsidR="00603AB4" w:rsidRPr="00637A45">
              <w:rPr>
                <w:lang w:val="en-US"/>
              </w:rPr>
              <w:t>contractul</w:t>
            </w:r>
            <w:proofErr w:type="spellEnd"/>
            <w:r w:rsidR="00603AB4" w:rsidRPr="00637A45">
              <w:rPr>
                <w:lang w:val="en-US"/>
              </w:rPr>
              <w:t xml:space="preserve"> a </w:t>
            </w:r>
            <w:proofErr w:type="spellStart"/>
            <w:r w:rsidR="00603AB4" w:rsidRPr="00637A45">
              <w:rPr>
                <w:lang w:val="en-US"/>
              </w:rPr>
              <w:t>fost</w:t>
            </w:r>
            <w:proofErr w:type="spellEnd"/>
            <w:r w:rsidR="00603AB4" w:rsidRPr="00637A45">
              <w:rPr>
                <w:lang w:val="en-US"/>
              </w:rPr>
              <w:t xml:space="preserve"> </w:t>
            </w:r>
            <w:proofErr w:type="spellStart"/>
            <w:r w:rsidR="00603AB4" w:rsidRPr="00637A45">
              <w:rPr>
                <w:lang w:val="en-US"/>
              </w:rPr>
              <w:t>sau</w:t>
            </w:r>
            <w:proofErr w:type="spellEnd"/>
            <w:r w:rsidR="00603AB4" w:rsidRPr="00637A45">
              <w:rPr>
                <w:lang w:val="en-US"/>
              </w:rPr>
              <w:t xml:space="preserve"> nu </w:t>
            </w:r>
            <w:proofErr w:type="spellStart"/>
            <w:r w:rsidR="00603AB4" w:rsidRPr="00637A45">
              <w:rPr>
                <w:lang w:val="en-US"/>
              </w:rPr>
              <w:t>încheiat</w:t>
            </w:r>
            <w:proofErr w:type="spellEnd"/>
            <w:r w:rsidR="00603AB4" w:rsidRPr="00637A45">
              <w:rPr>
                <w:lang w:val="en-US"/>
              </w:rPr>
              <w:t xml:space="preserve">. </w:t>
            </w:r>
          </w:p>
          <w:p w14:paraId="6E41326A"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040EA0" w:rsidRPr="00637A45">
              <w:rPr>
                <w:lang w:val="en-US"/>
              </w:rPr>
              <w:t xml:space="preserve">6. </w:t>
            </w:r>
            <w:proofErr w:type="spellStart"/>
            <w:r w:rsidR="00040EA0" w:rsidRPr="00637A45">
              <w:rPr>
                <w:lang w:val="en-US"/>
              </w:rPr>
              <w:t>Beneficiarul</w:t>
            </w:r>
            <w:proofErr w:type="spellEnd"/>
            <w:r w:rsidR="00040EA0" w:rsidRPr="00637A45">
              <w:rPr>
                <w:lang w:val="en-US"/>
              </w:rPr>
              <w:t xml:space="preserve"> </w:t>
            </w:r>
            <w:proofErr w:type="spellStart"/>
            <w:r w:rsidR="00040EA0" w:rsidRPr="00637A45">
              <w:rPr>
                <w:lang w:val="en-US"/>
              </w:rPr>
              <w:t>este</w:t>
            </w:r>
            <w:proofErr w:type="spellEnd"/>
            <w:r w:rsidR="00040EA0" w:rsidRPr="00637A45">
              <w:rPr>
                <w:lang w:val="en-US"/>
              </w:rPr>
              <w:t xml:space="preserve"> </w:t>
            </w:r>
            <w:proofErr w:type="spellStart"/>
            <w:r w:rsidR="00040EA0" w:rsidRPr="00637A45">
              <w:rPr>
                <w:lang w:val="en-US"/>
              </w:rPr>
              <w:t>autorizat</w:t>
            </w:r>
            <w:proofErr w:type="spellEnd"/>
            <w:r w:rsidR="00040EA0" w:rsidRPr="00637A45">
              <w:rPr>
                <w:lang w:val="en-US"/>
              </w:rPr>
              <w:t xml:space="preserve"> </w:t>
            </w:r>
            <w:proofErr w:type="spellStart"/>
            <w:r w:rsidR="00040EA0" w:rsidRPr="00637A45">
              <w:rPr>
                <w:lang w:val="en-US"/>
              </w:rPr>
              <w:t>să</w:t>
            </w:r>
            <w:proofErr w:type="spellEnd"/>
            <w:r w:rsidR="00040EA0" w:rsidRPr="00637A45">
              <w:rPr>
                <w:lang w:val="en-US"/>
              </w:rPr>
              <w:t xml:space="preserve"> </w:t>
            </w:r>
            <w:proofErr w:type="spellStart"/>
            <w:r w:rsidR="00040EA0" w:rsidRPr="00637A45">
              <w:rPr>
                <w:lang w:val="en-US"/>
              </w:rPr>
              <w:t>emită</w:t>
            </w:r>
            <w:proofErr w:type="spellEnd"/>
            <w:r w:rsidR="00040EA0" w:rsidRPr="00637A45">
              <w:rPr>
                <w:lang w:val="en-US"/>
              </w:rPr>
              <w:t xml:space="preserve"> </w:t>
            </w:r>
            <w:proofErr w:type="spellStart"/>
            <w:r w:rsidR="00040EA0" w:rsidRPr="00637A45">
              <w:rPr>
                <w:lang w:val="en-US"/>
              </w:rPr>
              <w:t>dispoziţiile</w:t>
            </w:r>
            <w:proofErr w:type="spellEnd"/>
            <w:r w:rsidR="00040EA0" w:rsidRPr="00637A45">
              <w:rPr>
                <w:lang w:val="en-US"/>
              </w:rPr>
              <w:t xml:space="preserve"> pe care le </w:t>
            </w:r>
            <w:proofErr w:type="spellStart"/>
            <w:r w:rsidR="00040EA0" w:rsidRPr="00637A45">
              <w:rPr>
                <w:lang w:val="en-US"/>
              </w:rPr>
              <w:t>consideră</w:t>
            </w:r>
            <w:proofErr w:type="spellEnd"/>
            <w:r w:rsidR="00040EA0" w:rsidRPr="00637A45">
              <w:rPr>
                <w:lang w:val="en-US"/>
              </w:rPr>
              <w:t xml:space="preserve"> </w:t>
            </w:r>
            <w:proofErr w:type="spellStart"/>
            <w:r w:rsidR="00040EA0" w:rsidRPr="00637A45">
              <w:rPr>
                <w:lang w:val="en-US"/>
              </w:rPr>
              <w:t>necesare</w:t>
            </w:r>
            <w:proofErr w:type="spellEnd"/>
            <w:r w:rsidR="00040EA0" w:rsidRPr="00637A45">
              <w:rPr>
                <w:lang w:val="en-US"/>
              </w:rPr>
              <w:t xml:space="preserve"> </w:t>
            </w:r>
            <w:proofErr w:type="spellStart"/>
            <w:r w:rsidR="00040EA0" w:rsidRPr="00637A45">
              <w:rPr>
                <w:lang w:val="en-US"/>
              </w:rPr>
              <w:t>executării</w:t>
            </w:r>
            <w:proofErr w:type="spellEnd"/>
            <w:r w:rsidR="00040EA0" w:rsidRPr="00637A45">
              <w:rPr>
                <w:lang w:val="en-US"/>
              </w:rPr>
              <w:t xml:space="preserve"> </w:t>
            </w:r>
            <w:proofErr w:type="spellStart"/>
            <w:r w:rsidR="00040EA0" w:rsidRPr="00637A45">
              <w:rPr>
                <w:lang w:val="en-US"/>
              </w:rPr>
              <w:t>lucrărilor</w:t>
            </w:r>
            <w:proofErr w:type="spellEnd"/>
            <w:r w:rsidR="00040EA0" w:rsidRPr="00637A45">
              <w:rPr>
                <w:lang w:val="en-US"/>
              </w:rPr>
              <w:t xml:space="preserve">, cu </w:t>
            </w:r>
            <w:proofErr w:type="spellStart"/>
            <w:r w:rsidR="00040EA0" w:rsidRPr="00637A45">
              <w:rPr>
                <w:lang w:val="en-US"/>
              </w:rPr>
              <w:t>respectarea</w:t>
            </w:r>
            <w:proofErr w:type="spellEnd"/>
            <w:r w:rsidR="00040EA0" w:rsidRPr="00637A45">
              <w:rPr>
                <w:lang w:val="en-US"/>
              </w:rPr>
              <w:t xml:space="preserve"> </w:t>
            </w:r>
            <w:proofErr w:type="spellStart"/>
            <w:r w:rsidR="00040EA0" w:rsidRPr="00637A45">
              <w:rPr>
                <w:lang w:val="en-US"/>
              </w:rPr>
              <w:t>drepturilor</w:t>
            </w:r>
            <w:proofErr w:type="spellEnd"/>
            <w:r w:rsidR="00040EA0" w:rsidRPr="00637A45">
              <w:rPr>
                <w:lang w:val="en-US"/>
              </w:rPr>
              <w:t xml:space="preserve"> </w:t>
            </w:r>
            <w:proofErr w:type="spellStart"/>
            <w:r w:rsidR="00040EA0" w:rsidRPr="00637A45">
              <w:rPr>
                <w:lang w:val="en-US"/>
              </w:rPr>
              <w:t>Antreprenorului</w:t>
            </w:r>
            <w:proofErr w:type="spellEnd"/>
            <w:r w:rsidR="00040EA0" w:rsidRPr="00637A45">
              <w:rPr>
                <w:lang w:val="en-US"/>
              </w:rPr>
              <w:t xml:space="preserve">. </w:t>
            </w:r>
            <w:proofErr w:type="spellStart"/>
            <w:r w:rsidR="00040EA0" w:rsidRPr="00637A45">
              <w:rPr>
                <w:lang w:val="en-US"/>
              </w:rPr>
              <w:t>Dispoziţiile</w:t>
            </w:r>
            <w:proofErr w:type="spellEnd"/>
            <w:r w:rsidR="00040EA0" w:rsidRPr="00637A45">
              <w:rPr>
                <w:lang w:val="en-US"/>
              </w:rPr>
              <w:t xml:space="preserve"> se </w:t>
            </w:r>
            <w:proofErr w:type="spellStart"/>
            <w:r w:rsidR="00040EA0" w:rsidRPr="00637A45">
              <w:rPr>
                <w:lang w:val="en-US"/>
              </w:rPr>
              <w:t>adresează</w:t>
            </w:r>
            <w:proofErr w:type="spellEnd"/>
            <w:r w:rsidR="00040EA0" w:rsidRPr="00637A45">
              <w:rPr>
                <w:lang w:val="en-US"/>
              </w:rPr>
              <w:t xml:space="preserve"> </w:t>
            </w:r>
            <w:proofErr w:type="spellStart"/>
            <w:r w:rsidR="00040EA0" w:rsidRPr="00637A45">
              <w:rPr>
                <w:lang w:val="en-US"/>
              </w:rPr>
              <w:t>în</w:t>
            </w:r>
            <w:proofErr w:type="spellEnd"/>
            <w:r w:rsidR="00040EA0" w:rsidRPr="00637A45">
              <w:rPr>
                <w:lang w:val="en-US"/>
              </w:rPr>
              <w:t xml:space="preserve"> </w:t>
            </w:r>
            <w:proofErr w:type="spellStart"/>
            <w:r w:rsidR="00040EA0" w:rsidRPr="00637A45">
              <w:rPr>
                <w:lang w:val="en-US"/>
              </w:rPr>
              <w:t>principiu</w:t>
            </w:r>
            <w:proofErr w:type="spellEnd"/>
            <w:r w:rsidR="00040EA0" w:rsidRPr="00637A45">
              <w:rPr>
                <w:lang w:val="en-US"/>
              </w:rPr>
              <w:t xml:space="preserve"> </w:t>
            </w:r>
            <w:proofErr w:type="spellStart"/>
            <w:r w:rsidR="00040EA0" w:rsidRPr="00637A45">
              <w:rPr>
                <w:lang w:val="en-US"/>
              </w:rPr>
              <w:t>numai</w:t>
            </w:r>
            <w:proofErr w:type="spellEnd"/>
            <w:r w:rsidR="00040EA0" w:rsidRPr="00637A45">
              <w:rPr>
                <w:lang w:val="en-US"/>
              </w:rPr>
              <w:t xml:space="preserve"> </w:t>
            </w:r>
            <w:proofErr w:type="spellStart"/>
            <w:r w:rsidR="00040EA0" w:rsidRPr="00637A45">
              <w:rPr>
                <w:lang w:val="en-US"/>
              </w:rPr>
              <w:t>Antreprenorului</w:t>
            </w:r>
            <w:proofErr w:type="spellEnd"/>
            <w:r w:rsidR="00040EA0" w:rsidRPr="00637A45">
              <w:rPr>
                <w:lang w:val="en-US"/>
              </w:rPr>
              <w:t xml:space="preserve"> </w:t>
            </w:r>
            <w:proofErr w:type="spellStart"/>
            <w:r w:rsidR="00040EA0" w:rsidRPr="00637A45">
              <w:rPr>
                <w:lang w:val="en-US"/>
              </w:rPr>
              <w:t>şi</w:t>
            </w:r>
            <w:proofErr w:type="spellEnd"/>
            <w:r w:rsidR="00040EA0" w:rsidRPr="00637A45">
              <w:rPr>
                <w:lang w:val="en-US"/>
              </w:rPr>
              <w:t xml:space="preserve"> </w:t>
            </w:r>
            <w:proofErr w:type="spellStart"/>
            <w:r w:rsidR="00040EA0" w:rsidRPr="00637A45">
              <w:rPr>
                <w:lang w:val="en-US"/>
              </w:rPr>
              <w:t>dirigintelui</w:t>
            </w:r>
            <w:proofErr w:type="spellEnd"/>
            <w:r w:rsidR="00040EA0" w:rsidRPr="00637A45">
              <w:rPr>
                <w:lang w:val="en-US"/>
              </w:rPr>
              <w:t xml:space="preserve"> de </w:t>
            </w:r>
            <w:proofErr w:type="spellStart"/>
            <w:r w:rsidR="00040EA0" w:rsidRPr="00637A45">
              <w:rPr>
                <w:lang w:val="en-US"/>
              </w:rPr>
              <w:t>şantier</w:t>
            </w:r>
            <w:proofErr w:type="spellEnd"/>
            <w:r w:rsidR="00040EA0" w:rsidRPr="00637A45">
              <w:rPr>
                <w:lang w:val="en-US"/>
              </w:rPr>
              <w:t xml:space="preserve">, cu </w:t>
            </w:r>
            <w:proofErr w:type="spellStart"/>
            <w:r w:rsidR="00040EA0" w:rsidRPr="00637A45">
              <w:rPr>
                <w:lang w:val="en-US"/>
              </w:rPr>
              <w:t>excepţia</w:t>
            </w:r>
            <w:proofErr w:type="spellEnd"/>
            <w:r w:rsidR="00040EA0" w:rsidRPr="00637A45">
              <w:rPr>
                <w:lang w:val="en-US"/>
              </w:rPr>
              <w:t xml:space="preserve"> </w:t>
            </w:r>
            <w:proofErr w:type="spellStart"/>
            <w:r w:rsidR="00040EA0" w:rsidRPr="00637A45">
              <w:rPr>
                <w:lang w:val="en-US"/>
              </w:rPr>
              <w:t>cazurilor</w:t>
            </w:r>
            <w:proofErr w:type="spellEnd"/>
            <w:r w:rsidR="00040EA0" w:rsidRPr="00637A45">
              <w:rPr>
                <w:lang w:val="en-US"/>
              </w:rPr>
              <w:t xml:space="preserve"> </w:t>
            </w:r>
            <w:proofErr w:type="spellStart"/>
            <w:r w:rsidR="00040EA0" w:rsidRPr="00637A45">
              <w:rPr>
                <w:lang w:val="en-US"/>
              </w:rPr>
              <w:t>în</w:t>
            </w:r>
            <w:proofErr w:type="spellEnd"/>
            <w:r w:rsidR="00040EA0" w:rsidRPr="00637A45">
              <w:rPr>
                <w:lang w:val="en-US"/>
              </w:rPr>
              <w:t xml:space="preserve"> care </w:t>
            </w:r>
            <w:proofErr w:type="spellStart"/>
            <w:r w:rsidR="00040EA0" w:rsidRPr="00637A45">
              <w:rPr>
                <w:lang w:val="en-US"/>
              </w:rPr>
              <w:t>trebuie</w:t>
            </w:r>
            <w:proofErr w:type="spellEnd"/>
            <w:r w:rsidR="00040EA0" w:rsidRPr="00637A45">
              <w:rPr>
                <w:lang w:val="en-US"/>
              </w:rPr>
              <w:t xml:space="preserve"> de </w:t>
            </w:r>
            <w:proofErr w:type="spellStart"/>
            <w:r w:rsidR="00040EA0" w:rsidRPr="00637A45">
              <w:rPr>
                <w:lang w:val="en-US"/>
              </w:rPr>
              <w:t>intervenit</w:t>
            </w:r>
            <w:proofErr w:type="spellEnd"/>
            <w:r w:rsidR="00040EA0" w:rsidRPr="00637A45">
              <w:rPr>
                <w:lang w:val="en-US"/>
              </w:rPr>
              <w:t xml:space="preserve"> </w:t>
            </w:r>
            <w:proofErr w:type="spellStart"/>
            <w:r w:rsidR="00040EA0" w:rsidRPr="00637A45">
              <w:rPr>
                <w:lang w:val="en-US"/>
              </w:rPr>
              <w:t>împotriva</w:t>
            </w:r>
            <w:proofErr w:type="spellEnd"/>
            <w:r w:rsidR="00040EA0" w:rsidRPr="00637A45">
              <w:rPr>
                <w:lang w:val="en-US"/>
              </w:rPr>
              <w:t xml:space="preserve"> </w:t>
            </w:r>
            <w:proofErr w:type="spellStart"/>
            <w:r w:rsidR="00040EA0" w:rsidRPr="00637A45">
              <w:rPr>
                <w:lang w:val="en-US"/>
              </w:rPr>
              <w:t>unui</w:t>
            </w:r>
            <w:proofErr w:type="spellEnd"/>
            <w:r w:rsidR="00040EA0" w:rsidRPr="00637A45">
              <w:rPr>
                <w:lang w:val="en-US"/>
              </w:rPr>
              <w:t xml:space="preserve"> </w:t>
            </w:r>
            <w:proofErr w:type="spellStart"/>
            <w:r w:rsidR="00040EA0" w:rsidRPr="00637A45">
              <w:rPr>
                <w:lang w:val="en-US"/>
              </w:rPr>
              <w:t>pericol</w:t>
            </w:r>
            <w:proofErr w:type="spellEnd"/>
            <w:r w:rsidR="00040EA0" w:rsidRPr="00637A45">
              <w:rPr>
                <w:lang w:val="en-US"/>
              </w:rPr>
              <w:t xml:space="preserve"> </w:t>
            </w:r>
            <w:proofErr w:type="spellStart"/>
            <w:r w:rsidR="00040EA0" w:rsidRPr="00637A45">
              <w:rPr>
                <w:lang w:val="en-US"/>
              </w:rPr>
              <w:t>iminent</w:t>
            </w:r>
            <w:proofErr w:type="spellEnd"/>
            <w:r w:rsidR="00040EA0" w:rsidRPr="00637A45">
              <w:rPr>
                <w:lang w:val="en-US"/>
              </w:rPr>
              <w:t xml:space="preserve"> </w:t>
            </w:r>
            <w:proofErr w:type="spellStart"/>
            <w:r w:rsidR="00040EA0" w:rsidRPr="00637A45">
              <w:rPr>
                <w:lang w:val="en-US"/>
              </w:rPr>
              <w:t>sau</w:t>
            </w:r>
            <w:proofErr w:type="spellEnd"/>
            <w:r w:rsidR="00040EA0" w:rsidRPr="00637A45">
              <w:rPr>
                <w:lang w:val="en-US"/>
              </w:rPr>
              <w:t xml:space="preserve"> </w:t>
            </w:r>
            <w:proofErr w:type="spellStart"/>
            <w:r w:rsidR="00040EA0" w:rsidRPr="00637A45">
              <w:rPr>
                <w:lang w:val="en-US"/>
              </w:rPr>
              <w:t>declarat</w:t>
            </w:r>
            <w:proofErr w:type="spellEnd"/>
            <w:r w:rsidR="00040EA0" w:rsidRPr="00637A45">
              <w:rPr>
                <w:lang w:val="en-US"/>
              </w:rPr>
              <w:t xml:space="preserve">. </w:t>
            </w:r>
            <w:proofErr w:type="spellStart"/>
            <w:r w:rsidR="00040EA0" w:rsidRPr="00637A45">
              <w:rPr>
                <w:lang w:val="en-US"/>
              </w:rPr>
              <w:t>Beneficiarului</w:t>
            </w:r>
            <w:proofErr w:type="spellEnd"/>
            <w:r w:rsidR="00040EA0" w:rsidRPr="00637A45">
              <w:rPr>
                <w:lang w:val="en-US"/>
              </w:rPr>
              <w:t xml:space="preserve"> </w:t>
            </w:r>
            <w:proofErr w:type="spellStart"/>
            <w:r w:rsidR="00040EA0" w:rsidRPr="00637A45">
              <w:rPr>
                <w:lang w:val="en-US"/>
              </w:rPr>
              <w:t>trebuie</w:t>
            </w:r>
            <w:proofErr w:type="spellEnd"/>
            <w:r w:rsidR="00040EA0" w:rsidRPr="00637A45">
              <w:rPr>
                <w:lang w:val="en-US"/>
              </w:rPr>
              <w:t xml:space="preserve"> </w:t>
            </w:r>
            <w:proofErr w:type="spellStart"/>
            <w:r w:rsidR="00040EA0" w:rsidRPr="00637A45">
              <w:rPr>
                <w:lang w:val="en-US"/>
              </w:rPr>
              <w:t>să</w:t>
            </w:r>
            <w:proofErr w:type="spellEnd"/>
            <w:r w:rsidR="00040EA0" w:rsidRPr="00637A45">
              <w:rPr>
                <w:lang w:val="en-US"/>
              </w:rPr>
              <w:t xml:space="preserve"> </w:t>
            </w:r>
            <w:proofErr w:type="spellStart"/>
            <w:r w:rsidR="00040EA0" w:rsidRPr="00637A45">
              <w:rPr>
                <w:lang w:val="en-US"/>
              </w:rPr>
              <w:t>i</w:t>
            </w:r>
            <w:proofErr w:type="spellEnd"/>
            <w:r w:rsidR="00040EA0" w:rsidRPr="00637A45">
              <w:rPr>
                <w:lang w:val="en-US"/>
              </w:rPr>
              <w:t xml:space="preserve"> se </w:t>
            </w:r>
            <w:proofErr w:type="spellStart"/>
            <w:r w:rsidR="00040EA0" w:rsidRPr="00637A45">
              <w:rPr>
                <w:lang w:val="en-US"/>
              </w:rPr>
              <w:t>comunice</w:t>
            </w:r>
            <w:proofErr w:type="spellEnd"/>
            <w:r w:rsidR="00040EA0" w:rsidRPr="00637A45">
              <w:rPr>
                <w:lang w:val="en-US"/>
              </w:rPr>
              <w:t xml:space="preserve"> </w:t>
            </w:r>
            <w:proofErr w:type="spellStart"/>
            <w:r w:rsidR="00040EA0" w:rsidRPr="00637A45">
              <w:rPr>
                <w:lang w:val="en-US"/>
              </w:rPr>
              <w:t>numele</w:t>
            </w:r>
            <w:proofErr w:type="spellEnd"/>
            <w:r w:rsidR="00040EA0" w:rsidRPr="00637A45">
              <w:rPr>
                <w:lang w:val="en-US"/>
              </w:rPr>
              <w:t xml:space="preserve"> </w:t>
            </w:r>
            <w:proofErr w:type="spellStart"/>
            <w:r w:rsidR="00040EA0" w:rsidRPr="00637A45">
              <w:rPr>
                <w:lang w:val="en-US"/>
              </w:rPr>
              <w:t>dirigintelui</w:t>
            </w:r>
            <w:proofErr w:type="spellEnd"/>
            <w:r w:rsidR="00040EA0" w:rsidRPr="00637A45">
              <w:rPr>
                <w:lang w:val="en-US"/>
              </w:rPr>
              <w:t xml:space="preserve"> de </w:t>
            </w:r>
            <w:proofErr w:type="spellStart"/>
            <w:r w:rsidR="00040EA0" w:rsidRPr="00637A45">
              <w:rPr>
                <w:lang w:val="en-US"/>
              </w:rPr>
              <w:t>şantier</w:t>
            </w:r>
            <w:proofErr w:type="spellEnd"/>
            <w:r w:rsidR="00040EA0" w:rsidRPr="00637A45">
              <w:rPr>
                <w:lang w:val="en-US"/>
              </w:rPr>
              <w:t xml:space="preserve"> </w:t>
            </w:r>
            <w:proofErr w:type="spellStart"/>
            <w:r w:rsidR="00040EA0" w:rsidRPr="00637A45">
              <w:rPr>
                <w:lang w:val="en-US"/>
              </w:rPr>
              <w:t>atestat</w:t>
            </w:r>
            <w:proofErr w:type="spellEnd"/>
            <w:r w:rsidR="00040EA0" w:rsidRPr="00637A45">
              <w:rPr>
                <w:lang w:val="en-US"/>
              </w:rPr>
              <w:t xml:space="preserve"> </w:t>
            </w:r>
            <w:proofErr w:type="spellStart"/>
            <w:r w:rsidR="00040EA0" w:rsidRPr="00637A45">
              <w:rPr>
                <w:lang w:val="en-US"/>
              </w:rPr>
              <w:t>tehnico-profesional</w:t>
            </w:r>
            <w:proofErr w:type="spellEnd"/>
            <w:r w:rsidR="00040EA0" w:rsidRPr="00637A45">
              <w:rPr>
                <w:lang w:val="en-US"/>
              </w:rPr>
              <w:t xml:space="preserve">, care </w:t>
            </w:r>
            <w:proofErr w:type="spellStart"/>
            <w:r w:rsidR="00040EA0" w:rsidRPr="00637A45">
              <w:rPr>
                <w:lang w:val="en-US"/>
              </w:rPr>
              <w:t>va</w:t>
            </w:r>
            <w:proofErr w:type="spellEnd"/>
            <w:r w:rsidR="00040EA0" w:rsidRPr="00637A45">
              <w:rPr>
                <w:lang w:val="en-US"/>
              </w:rPr>
              <w:t xml:space="preserve"> </w:t>
            </w:r>
            <w:proofErr w:type="spellStart"/>
            <w:r w:rsidR="00040EA0" w:rsidRPr="00637A45">
              <w:rPr>
                <w:lang w:val="en-US"/>
              </w:rPr>
              <w:t>dirija</w:t>
            </w:r>
            <w:proofErr w:type="spellEnd"/>
            <w:r w:rsidR="00040EA0" w:rsidRPr="00637A45">
              <w:rPr>
                <w:lang w:val="en-US"/>
              </w:rPr>
              <w:t xml:space="preserve"> </w:t>
            </w:r>
            <w:proofErr w:type="spellStart"/>
            <w:r w:rsidR="00040EA0" w:rsidRPr="00637A45">
              <w:rPr>
                <w:lang w:val="en-US"/>
              </w:rPr>
              <w:t>execuţia</w:t>
            </w:r>
            <w:proofErr w:type="spellEnd"/>
            <w:r w:rsidR="00040EA0" w:rsidRPr="00637A45">
              <w:rPr>
                <w:lang w:val="en-US"/>
              </w:rPr>
              <w:t xml:space="preserve"> </w:t>
            </w:r>
            <w:proofErr w:type="spellStart"/>
            <w:r w:rsidR="00040EA0" w:rsidRPr="00637A45">
              <w:rPr>
                <w:lang w:val="en-US"/>
              </w:rPr>
              <w:t>lucrărilor</w:t>
            </w:r>
            <w:proofErr w:type="spellEnd"/>
            <w:r w:rsidR="00040EA0" w:rsidRPr="00637A45">
              <w:rPr>
                <w:lang w:val="en-US"/>
              </w:rPr>
              <w:t xml:space="preserve"> </w:t>
            </w:r>
            <w:proofErr w:type="spellStart"/>
            <w:r w:rsidR="00040EA0" w:rsidRPr="00637A45">
              <w:rPr>
                <w:lang w:val="en-US"/>
              </w:rPr>
              <w:t>şi</w:t>
            </w:r>
            <w:proofErr w:type="spellEnd"/>
            <w:r w:rsidR="00040EA0" w:rsidRPr="00637A45">
              <w:rPr>
                <w:lang w:val="en-US"/>
              </w:rPr>
              <w:t xml:space="preserve"> </w:t>
            </w:r>
            <w:proofErr w:type="spellStart"/>
            <w:r w:rsidR="00040EA0" w:rsidRPr="00637A45">
              <w:rPr>
                <w:lang w:val="en-US"/>
              </w:rPr>
              <w:t>va</w:t>
            </w:r>
            <w:proofErr w:type="spellEnd"/>
            <w:r w:rsidR="00040EA0" w:rsidRPr="00637A45">
              <w:rPr>
                <w:lang w:val="en-US"/>
              </w:rPr>
              <w:t xml:space="preserve"> </w:t>
            </w:r>
            <w:proofErr w:type="spellStart"/>
            <w:r w:rsidR="00040EA0" w:rsidRPr="00637A45">
              <w:rPr>
                <w:lang w:val="en-US"/>
              </w:rPr>
              <w:t>verifica</w:t>
            </w:r>
            <w:proofErr w:type="spellEnd"/>
            <w:r w:rsidR="00040EA0" w:rsidRPr="00637A45">
              <w:rPr>
                <w:lang w:val="en-US"/>
              </w:rPr>
              <w:t xml:space="preserve"> </w:t>
            </w:r>
            <w:proofErr w:type="spellStart"/>
            <w:r w:rsidR="00040EA0" w:rsidRPr="00637A45">
              <w:rPr>
                <w:lang w:val="en-US"/>
              </w:rPr>
              <w:t>calitatea</w:t>
            </w:r>
            <w:proofErr w:type="spellEnd"/>
            <w:r w:rsidR="00040EA0" w:rsidRPr="00637A45">
              <w:rPr>
                <w:lang w:val="en-US"/>
              </w:rPr>
              <w:t xml:space="preserve"> lor din </w:t>
            </w:r>
            <w:proofErr w:type="spellStart"/>
            <w:r w:rsidR="00040EA0" w:rsidRPr="00637A45">
              <w:rPr>
                <w:lang w:val="en-US"/>
              </w:rPr>
              <w:t>partea</w:t>
            </w:r>
            <w:proofErr w:type="spellEnd"/>
            <w:r w:rsidR="00040EA0" w:rsidRPr="00637A45">
              <w:rPr>
                <w:lang w:val="en-US"/>
              </w:rPr>
              <w:t xml:space="preserve"> </w:t>
            </w:r>
            <w:proofErr w:type="spellStart"/>
            <w:r w:rsidR="00040EA0" w:rsidRPr="00637A45">
              <w:rPr>
                <w:lang w:val="en-US"/>
              </w:rPr>
              <w:t>Antreprenorului</w:t>
            </w:r>
            <w:proofErr w:type="spellEnd"/>
            <w:r w:rsidR="00040EA0" w:rsidRPr="00637A45">
              <w:rPr>
                <w:lang w:val="en-US"/>
              </w:rPr>
              <w:t>.</w:t>
            </w:r>
          </w:p>
          <w:p w14:paraId="563808BD"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893327" w:rsidRPr="00637A45">
              <w:rPr>
                <w:lang w:val="en-US"/>
              </w:rPr>
              <w:t>7</w:t>
            </w:r>
            <w:r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consideră</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dispoziţiile</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s</w:t>
            </w:r>
            <w:r w:rsidR="00183D79" w:rsidRPr="00637A45">
              <w:rPr>
                <w:lang w:val="en-US"/>
              </w:rPr>
              <w:t>u</w:t>
            </w:r>
            <w:r w:rsidR="00460653" w:rsidRPr="00637A45">
              <w:rPr>
                <w:lang w:val="en-US"/>
              </w:rPr>
              <w:t xml:space="preserve">nt </w:t>
            </w:r>
            <w:proofErr w:type="spellStart"/>
            <w:r w:rsidR="00460653" w:rsidRPr="00637A45">
              <w:rPr>
                <w:lang w:val="en-US"/>
              </w:rPr>
              <w:t>nejustificate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inoportune</w:t>
            </w:r>
            <w:proofErr w:type="spellEnd"/>
            <w:r w:rsidR="00460653" w:rsidRPr="00637A45">
              <w:rPr>
                <w:lang w:val="en-US"/>
              </w:rPr>
              <w:t xml:space="preserve">, </w:t>
            </w:r>
            <w:proofErr w:type="spellStart"/>
            <w:r w:rsidR="00460653" w:rsidRPr="00637A45">
              <w:rPr>
                <w:lang w:val="en-US"/>
              </w:rPr>
              <w:t>el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w:t>
            </w:r>
            <w:proofErr w:type="spellStart"/>
            <w:r w:rsidR="00E171D4" w:rsidRPr="00637A45">
              <w:rPr>
                <w:lang w:val="en-US"/>
              </w:rPr>
              <w:t>înainta</w:t>
            </w:r>
            <w:proofErr w:type="spellEnd"/>
            <w:r w:rsidR="005D4B79" w:rsidRPr="00637A45">
              <w:rPr>
                <w:lang w:val="en-US"/>
              </w:rPr>
              <w:t xml:space="preserve"> </w:t>
            </w:r>
            <w:proofErr w:type="spellStart"/>
            <w:r w:rsidR="00460653" w:rsidRPr="00637A45">
              <w:rPr>
                <w:lang w:val="en-US"/>
              </w:rPr>
              <w:t>obiecţii</w:t>
            </w:r>
            <w:proofErr w:type="spellEnd"/>
            <w:r w:rsidR="00460653" w:rsidRPr="00637A45">
              <w:rPr>
                <w:lang w:val="en-US"/>
              </w:rPr>
              <w:t xml:space="preserve">, </w:t>
            </w:r>
            <w:proofErr w:type="spellStart"/>
            <w:r w:rsidR="00460653" w:rsidRPr="00637A45">
              <w:rPr>
                <w:lang w:val="en-US"/>
              </w:rPr>
              <w:t>dar</w:t>
            </w:r>
            <w:proofErr w:type="spellEnd"/>
            <w:r w:rsidR="00460653" w:rsidRPr="00637A45">
              <w:rPr>
                <w:lang w:val="en-US"/>
              </w:rPr>
              <w:t xml:space="preserve"> </w:t>
            </w:r>
            <w:proofErr w:type="spellStart"/>
            <w:r w:rsidR="00460653" w:rsidRPr="00637A45">
              <w:rPr>
                <w:lang w:val="en-US"/>
              </w:rPr>
              <w:t>acestea</w:t>
            </w:r>
            <w:proofErr w:type="spellEnd"/>
            <w:r w:rsidR="00460653" w:rsidRPr="00637A45">
              <w:rPr>
                <w:lang w:val="en-US"/>
              </w:rPr>
              <w:t xml:space="preserve"> nu </w:t>
            </w:r>
            <w:proofErr w:type="spellStart"/>
            <w:r w:rsidR="00460653" w:rsidRPr="00637A45">
              <w:rPr>
                <w:lang w:val="en-US"/>
              </w:rPr>
              <w:t>îl</w:t>
            </w:r>
            <w:proofErr w:type="spellEnd"/>
            <w:r w:rsidR="00460653" w:rsidRPr="00637A45">
              <w:rPr>
                <w:lang w:val="en-US"/>
              </w:rPr>
              <w:t xml:space="preserve"> </w:t>
            </w:r>
            <w:proofErr w:type="spellStart"/>
            <w:r w:rsidR="00E171D4" w:rsidRPr="00637A45">
              <w:rPr>
                <w:lang w:val="en-US"/>
              </w:rPr>
              <w:t>scutește</w:t>
            </w:r>
            <w:proofErr w:type="spellEnd"/>
            <w:r w:rsidR="005D4B79" w:rsidRPr="00637A45">
              <w:rPr>
                <w:lang w:val="en-US"/>
              </w:rPr>
              <w:t xml:space="preserve"> </w:t>
            </w:r>
            <w:r w:rsidR="00460653" w:rsidRPr="00637A45">
              <w:rPr>
                <w:lang w:val="en-US"/>
              </w:rPr>
              <w:t xml:space="preserve">de </w:t>
            </w:r>
            <w:proofErr w:type="spellStart"/>
            <w:r w:rsidR="00E364D5" w:rsidRPr="00637A45">
              <w:rPr>
                <w:lang w:val="en-US"/>
              </w:rPr>
              <w:t>obligația</w:t>
            </w:r>
            <w:proofErr w:type="spellEnd"/>
            <w:r w:rsidR="00E364D5" w:rsidRPr="00637A45">
              <w:rPr>
                <w:lang w:val="en-US"/>
              </w:rPr>
              <w:t xml:space="preserve"> de </w:t>
            </w:r>
            <w:r w:rsidR="00460653" w:rsidRPr="00637A45">
              <w:rPr>
                <w:lang w:val="en-US"/>
              </w:rPr>
              <w:t xml:space="preserve">a </w:t>
            </w:r>
            <w:proofErr w:type="spellStart"/>
            <w:r w:rsidR="00460653" w:rsidRPr="00637A45">
              <w:rPr>
                <w:lang w:val="en-US"/>
              </w:rPr>
              <w:t>executa</w:t>
            </w:r>
            <w:proofErr w:type="spellEnd"/>
            <w:r w:rsidR="00460653" w:rsidRPr="00637A45">
              <w:rPr>
                <w:lang w:val="en-US"/>
              </w:rPr>
              <w:t xml:space="preserve"> </w:t>
            </w:r>
            <w:proofErr w:type="spellStart"/>
            <w:r w:rsidR="00460653" w:rsidRPr="00637A45">
              <w:rPr>
                <w:lang w:val="en-US"/>
              </w:rPr>
              <w:t>dispoziţiile</w:t>
            </w:r>
            <w:proofErr w:type="spellEnd"/>
            <w:r w:rsidR="00460653" w:rsidRPr="00637A45">
              <w:rPr>
                <w:lang w:val="en-US"/>
              </w:rPr>
              <w:t xml:space="preserve"> </w:t>
            </w:r>
            <w:proofErr w:type="spellStart"/>
            <w:r w:rsidR="00460653" w:rsidRPr="00637A45">
              <w:rPr>
                <w:lang w:val="en-US"/>
              </w:rPr>
              <w:t>primite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afara </w:t>
            </w:r>
            <w:proofErr w:type="spellStart"/>
            <w:r w:rsidR="00460653" w:rsidRPr="00637A45">
              <w:rPr>
                <w:lang w:val="en-US"/>
              </w:rPr>
              <w:t>cazului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ele</w:t>
            </w:r>
            <w:proofErr w:type="spellEnd"/>
            <w:r w:rsidR="00460653" w:rsidRPr="00637A45">
              <w:rPr>
                <w:lang w:val="en-US"/>
              </w:rPr>
              <w:t xml:space="preserve"> </w:t>
            </w:r>
            <w:proofErr w:type="spellStart"/>
            <w:r w:rsidR="00460653" w:rsidRPr="00637A45">
              <w:rPr>
                <w:lang w:val="en-US"/>
              </w:rPr>
              <w:t>contravin</w:t>
            </w:r>
            <w:proofErr w:type="spellEnd"/>
            <w:r w:rsidR="00460653" w:rsidRPr="00637A45">
              <w:rPr>
                <w:lang w:val="en-US"/>
              </w:rPr>
              <w:t xml:space="preserve">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dispoziţiilor</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se </w:t>
            </w:r>
            <w:proofErr w:type="spellStart"/>
            <w:r w:rsidR="00460653" w:rsidRPr="00637A45">
              <w:rPr>
                <w:lang w:val="en-US"/>
              </w:rPr>
              <w:t>creează</w:t>
            </w:r>
            <w:proofErr w:type="spellEnd"/>
            <w:r w:rsidR="00460653" w:rsidRPr="00637A45">
              <w:rPr>
                <w:lang w:val="en-US"/>
              </w:rPr>
              <w:t xml:space="preserve"> </w:t>
            </w:r>
            <w:proofErr w:type="spellStart"/>
            <w:r w:rsidR="00460653" w:rsidRPr="00637A45">
              <w:rPr>
                <w:lang w:val="en-US"/>
              </w:rPr>
              <w:t>dificultăţi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execuţie</w:t>
            </w:r>
            <w:proofErr w:type="spellEnd"/>
            <w:r w:rsidR="00460653" w:rsidRPr="00637A45">
              <w:rPr>
                <w:lang w:val="en-US"/>
              </w:rPr>
              <w:t xml:space="preserve">, care </w:t>
            </w:r>
            <w:proofErr w:type="spellStart"/>
            <w:r w:rsidR="00460653" w:rsidRPr="00637A45">
              <w:rPr>
                <w:lang w:val="en-US"/>
              </w:rPr>
              <w:t>generează</w:t>
            </w:r>
            <w:proofErr w:type="spellEnd"/>
            <w:r w:rsidR="00460653" w:rsidRPr="00637A45">
              <w:rPr>
                <w:lang w:val="en-US"/>
              </w:rPr>
              <w:t xml:space="preserve"> </w:t>
            </w:r>
            <w:proofErr w:type="spellStart"/>
            <w:r w:rsidR="00460653" w:rsidRPr="00637A45">
              <w:rPr>
                <w:lang w:val="en-US"/>
              </w:rPr>
              <w:t>cheltuieli</w:t>
            </w:r>
            <w:proofErr w:type="spellEnd"/>
            <w:r w:rsidR="00460653" w:rsidRPr="00637A45">
              <w:rPr>
                <w:lang w:val="en-US"/>
              </w:rPr>
              <w:t xml:space="preserve"> </w:t>
            </w:r>
            <w:proofErr w:type="spellStart"/>
            <w:r w:rsidR="00460653" w:rsidRPr="00637A45">
              <w:rPr>
                <w:lang w:val="en-US"/>
              </w:rPr>
              <w:t>suplimentare</w:t>
            </w:r>
            <w:proofErr w:type="spellEnd"/>
            <w:r w:rsidR="00460653" w:rsidRPr="00637A45">
              <w:rPr>
                <w:lang w:val="en-US"/>
              </w:rPr>
              <w:t xml:space="preserve">, </w:t>
            </w:r>
            <w:proofErr w:type="spellStart"/>
            <w:r w:rsidR="00460653" w:rsidRPr="00637A45">
              <w:rPr>
                <w:lang w:val="en-US"/>
              </w:rPr>
              <w:t>acestea</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
          <w:p w14:paraId="3EB41ACB"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893327" w:rsidRPr="00637A45">
              <w:rPr>
                <w:lang w:val="en-US"/>
              </w:rPr>
              <w:t>8</w:t>
            </w:r>
            <w:r w:rsidRPr="00637A45">
              <w:rPr>
                <w:lang w:val="en-US"/>
              </w:rPr>
              <w:t xml:space="preserve">. </w:t>
            </w:r>
            <w:proofErr w:type="spellStart"/>
            <w:r w:rsidR="00460653" w:rsidRPr="00637A45">
              <w:rPr>
                <w:lang w:val="en-US"/>
              </w:rPr>
              <w:t>Trasarea</w:t>
            </w:r>
            <w:proofErr w:type="spellEnd"/>
            <w:r w:rsidR="00460653" w:rsidRPr="00637A45">
              <w:rPr>
                <w:lang w:val="en-US"/>
              </w:rPr>
              <w:t xml:space="preserve"> </w:t>
            </w:r>
            <w:proofErr w:type="spellStart"/>
            <w:r w:rsidR="00460653" w:rsidRPr="00637A45">
              <w:rPr>
                <w:lang w:val="en-US"/>
              </w:rPr>
              <w:t>axelor</w:t>
            </w:r>
            <w:proofErr w:type="spellEnd"/>
            <w:r w:rsidR="00460653" w:rsidRPr="00637A45">
              <w:rPr>
                <w:lang w:val="en-US"/>
              </w:rPr>
              <w:t xml:space="preserve"> </w:t>
            </w:r>
            <w:proofErr w:type="spellStart"/>
            <w:r w:rsidR="00460653" w:rsidRPr="00637A45">
              <w:rPr>
                <w:lang w:val="en-US"/>
              </w:rPr>
              <w:t>principale</w:t>
            </w:r>
            <w:proofErr w:type="spellEnd"/>
            <w:r w:rsidR="00460653" w:rsidRPr="00637A45">
              <w:rPr>
                <w:lang w:val="en-US"/>
              </w:rPr>
              <w:t xml:space="preserve">, </w:t>
            </w:r>
            <w:proofErr w:type="spellStart"/>
            <w:r w:rsidR="00460653" w:rsidRPr="00637A45">
              <w:rPr>
                <w:lang w:val="en-US"/>
              </w:rPr>
              <w:t>bornelor</w:t>
            </w:r>
            <w:proofErr w:type="spellEnd"/>
            <w:r w:rsidR="00460653" w:rsidRPr="00637A45">
              <w:rPr>
                <w:lang w:val="en-US"/>
              </w:rPr>
              <w:t xml:space="preserve"> de </w:t>
            </w:r>
            <w:proofErr w:type="spellStart"/>
            <w:r w:rsidR="00460653" w:rsidRPr="00637A45">
              <w:rPr>
                <w:lang w:val="en-US"/>
              </w:rPr>
              <w:t>referinţă</w:t>
            </w:r>
            <w:proofErr w:type="spellEnd"/>
            <w:r w:rsidR="00460653" w:rsidRPr="00637A45">
              <w:rPr>
                <w:lang w:val="en-US"/>
              </w:rPr>
              <w:t xml:space="preserve">, </w:t>
            </w:r>
            <w:proofErr w:type="spellStart"/>
            <w:r w:rsidR="00460653" w:rsidRPr="00637A45">
              <w:rPr>
                <w:lang w:val="en-US"/>
              </w:rPr>
              <w:t>căilor</w:t>
            </w:r>
            <w:proofErr w:type="spellEnd"/>
            <w:r w:rsidR="00460653" w:rsidRPr="00637A45">
              <w:rPr>
                <w:lang w:val="en-US"/>
              </w:rPr>
              <w:t xml:space="preserve"> de </w:t>
            </w:r>
            <w:proofErr w:type="spellStart"/>
            <w:r w:rsidR="00460653" w:rsidRPr="00637A45">
              <w:rPr>
                <w:lang w:val="en-US"/>
              </w:rPr>
              <w:t>circulaţieşi</w:t>
            </w:r>
            <w:proofErr w:type="spellEnd"/>
            <w:r w:rsidR="00460653" w:rsidRPr="00637A45">
              <w:rPr>
                <w:lang w:val="en-US"/>
              </w:rPr>
              <w:t xml:space="preserve"> </w:t>
            </w:r>
            <w:proofErr w:type="spellStart"/>
            <w:r w:rsidR="00460653" w:rsidRPr="00637A45">
              <w:rPr>
                <w:lang w:val="en-US"/>
              </w:rPr>
              <w:t>limitelor</w:t>
            </w:r>
            <w:proofErr w:type="spellEnd"/>
            <w:r w:rsidR="00460653" w:rsidRPr="00637A45">
              <w:rPr>
                <w:lang w:val="en-US"/>
              </w:rPr>
              <w:t xml:space="preserve"> </w:t>
            </w:r>
            <w:proofErr w:type="spellStart"/>
            <w:r w:rsidR="00460653" w:rsidRPr="00637A45">
              <w:rPr>
                <w:lang w:val="en-US"/>
              </w:rPr>
              <w:t>terenului</w:t>
            </w:r>
            <w:proofErr w:type="spellEnd"/>
            <w:r w:rsidR="00460653" w:rsidRPr="00637A45">
              <w:rPr>
                <w:lang w:val="en-US"/>
              </w:rPr>
              <w:t xml:space="preserve"> pus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materializarea</w:t>
            </w:r>
            <w:proofErr w:type="spellEnd"/>
            <w:r w:rsidR="00460653" w:rsidRPr="00637A45">
              <w:rPr>
                <w:lang w:val="en-US"/>
              </w:rPr>
              <w:t xml:space="preserve"> </w:t>
            </w:r>
            <w:proofErr w:type="spellStart"/>
            <w:r w:rsidR="00460653" w:rsidRPr="00637A45">
              <w:rPr>
                <w:lang w:val="en-US"/>
              </w:rPr>
              <w:t>cotelor</w:t>
            </w:r>
            <w:proofErr w:type="spellEnd"/>
            <w:r w:rsidR="00460653" w:rsidRPr="00637A45">
              <w:rPr>
                <w:lang w:val="en-US"/>
              </w:rPr>
              <w:t xml:space="preserve"> de </w:t>
            </w:r>
            <w:proofErr w:type="spellStart"/>
            <w:r w:rsidR="00460653" w:rsidRPr="00637A45">
              <w:rPr>
                <w:lang w:val="en-US"/>
              </w:rPr>
              <w:t>nivel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i</w:t>
            </w:r>
            <w:r w:rsidR="00183D79" w:rsidRPr="00637A45">
              <w:rPr>
                <w:lang w:val="en-US"/>
              </w:rPr>
              <w:t>mediata</w:t>
            </w:r>
            <w:proofErr w:type="spellEnd"/>
            <w:r w:rsidR="00183D79" w:rsidRPr="00637A45">
              <w:rPr>
                <w:lang w:val="en-US"/>
              </w:rPr>
              <w:t xml:space="preserve"> </w:t>
            </w:r>
            <w:proofErr w:type="spellStart"/>
            <w:r w:rsidR="00183D79" w:rsidRPr="00637A45">
              <w:rPr>
                <w:lang w:val="en-US"/>
              </w:rPr>
              <w:t>apropiere</w:t>
            </w:r>
            <w:proofErr w:type="spellEnd"/>
            <w:r w:rsidR="00183D79" w:rsidRPr="00637A45">
              <w:rPr>
                <w:lang w:val="en-US"/>
              </w:rPr>
              <w:t xml:space="preserve"> a </w:t>
            </w:r>
            <w:proofErr w:type="spellStart"/>
            <w:r w:rsidR="00183D79" w:rsidRPr="00637A45">
              <w:rPr>
                <w:lang w:val="en-US"/>
              </w:rPr>
              <w:t>terenului</w:t>
            </w:r>
            <w:proofErr w:type="spellEnd"/>
            <w:r w:rsidR="00183D79" w:rsidRPr="00637A45">
              <w:rPr>
                <w:lang w:val="en-US"/>
              </w:rPr>
              <w:t>, su</w:t>
            </w:r>
            <w:r w:rsidR="00460653" w:rsidRPr="00637A45">
              <w:rPr>
                <w:lang w:val="en-US"/>
              </w:rPr>
              <w:t>nt</w:t>
            </w:r>
            <w:r w:rsidR="005D4B79" w:rsidRPr="00637A45">
              <w:rPr>
                <w:lang w:val="en-US"/>
              </w:rPr>
              <w:t xml:space="preserve"> </w:t>
            </w:r>
            <w:proofErr w:type="spellStart"/>
            <w:r w:rsidR="00460653" w:rsidRPr="00637A45">
              <w:rPr>
                <w:lang w:val="en-US"/>
              </w:rPr>
              <w:t>obligaţiuni</w:t>
            </w:r>
            <w:proofErr w:type="spellEnd"/>
            <w:r w:rsidR="00460653" w:rsidRPr="00637A45">
              <w:rPr>
                <w:lang w:val="en-US"/>
              </w:rPr>
              <w:t xml:space="preserve"> ale </w:t>
            </w:r>
            <w:proofErr w:type="spellStart"/>
            <w:r w:rsidR="00460653" w:rsidRPr="00637A45">
              <w:rPr>
                <w:lang w:val="en-US"/>
              </w:rPr>
              <w:t>Antreprenorului</w:t>
            </w:r>
            <w:proofErr w:type="spellEnd"/>
            <w:r w:rsidR="00460653" w:rsidRPr="00637A45">
              <w:rPr>
                <w:lang w:val="en-US"/>
              </w:rPr>
              <w:t xml:space="preserve">. </w:t>
            </w:r>
          </w:p>
          <w:p w14:paraId="1E74B950" w14:textId="77777777" w:rsidR="00460653" w:rsidRPr="00637A45" w:rsidRDefault="00A156C0" w:rsidP="00196AB4">
            <w:pPr>
              <w:pStyle w:val="af2"/>
              <w:tabs>
                <w:tab w:val="left" w:pos="567"/>
              </w:tabs>
              <w:spacing w:line="276" w:lineRule="auto"/>
              <w:ind w:firstLine="0"/>
              <w:rPr>
                <w:lang w:val="en-US"/>
              </w:rPr>
            </w:pPr>
            <w:r w:rsidRPr="00637A45">
              <w:rPr>
                <w:lang w:val="en-US"/>
              </w:rPr>
              <w:t>4.</w:t>
            </w:r>
            <w:r w:rsidR="00893327" w:rsidRPr="00637A45">
              <w:rPr>
                <w:lang w:val="en-US"/>
              </w:rPr>
              <w:t>19</w:t>
            </w:r>
            <w:r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verificarea</w:t>
            </w:r>
            <w:proofErr w:type="spellEnd"/>
            <w:r w:rsidR="00460653" w:rsidRPr="00637A45">
              <w:rPr>
                <w:lang w:val="en-US"/>
              </w:rPr>
              <w:t xml:space="preserve"> </w:t>
            </w:r>
            <w:proofErr w:type="spellStart"/>
            <w:r w:rsidR="00460653" w:rsidRPr="00637A45">
              <w:rPr>
                <w:lang w:val="en-US"/>
              </w:rPr>
              <w:t>trasării</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proiectant</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obligat</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protejeze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păstreze</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reperele</w:t>
            </w:r>
            <w:proofErr w:type="spellEnd"/>
            <w:r w:rsidR="00460653" w:rsidRPr="00637A45">
              <w:rPr>
                <w:lang w:val="en-US"/>
              </w:rPr>
              <w:t xml:space="preserve">, </w:t>
            </w:r>
            <w:proofErr w:type="spellStart"/>
            <w:r w:rsidR="00460653" w:rsidRPr="00637A45">
              <w:rPr>
                <w:lang w:val="en-US"/>
              </w:rPr>
              <w:t>bornele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alte</w:t>
            </w:r>
            <w:proofErr w:type="spellEnd"/>
            <w:r w:rsidR="00460653" w:rsidRPr="00637A45">
              <w:rPr>
                <w:lang w:val="en-US"/>
              </w:rPr>
              <w:t xml:space="preserve"> </w:t>
            </w:r>
            <w:proofErr w:type="spellStart"/>
            <w:r w:rsidR="00460653" w:rsidRPr="00637A45">
              <w:rPr>
                <w:lang w:val="en-US"/>
              </w:rPr>
              <w:t>obiecte</w:t>
            </w:r>
            <w:proofErr w:type="spellEnd"/>
            <w:r w:rsidR="00460653" w:rsidRPr="00637A45">
              <w:rPr>
                <w:lang w:val="en-US"/>
              </w:rPr>
              <w:t xml:space="preserve"> </w:t>
            </w:r>
            <w:proofErr w:type="spellStart"/>
            <w:r w:rsidR="00460653" w:rsidRPr="00637A45">
              <w:rPr>
                <w:lang w:val="en-US"/>
              </w:rPr>
              <w:t>folosite</w:t>
            </w:r>
            <w:proofErr w:type="spellEnd"/>
            <w:r w:rsidR="00460653" w:rsidRPr="00637A45">
              <w:rPr>
                <w:lang w:val="en-US"/>
              </w:rPr>
              <w:t xml:space="preserve"> la </w:t>
            </w:r>
            <w:proofErr w:type="spellStart"/>
            <w:r w:rsidR="00460653" w:rsidRPr="00637A45">
              <w:rPr>
                <w:lang w:val="en-US"/>
              </w:rPr>
              <w:t>trasarea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
          <w:p w14:paraId="7EF5E430" w14:textId="77777777" w:rsidR="00460653" w:rsidRPr="00637A45" w:rsidRDefault="00A156C0" w:rsidP="00196AB4">
            <w:pPr>
              <w:pStyle w:val="af2"/>
              <w:tabs>
                <w:tab w:val="left" w:pos="567"/>
              </w:tabs>
              <w:spacing w:line="276" w:lineRule="auto"/>
              <w:ind w:firstLine="0"/>
              <w:rPr>
                <w:lang w:val="en-US"/>
              </w:rPr>
            </w:pPr>
            <w:r w:rsidRPr="00637A45">
              <w:rPr>
                <w:lang w:val="en-US"/>
              </w:rPr>
              <w:t>4.2</w:t>
            </w:r>
            <w:r w:rsidR="00893327" w:rsidRPr="00637A45">
              <w:rPr>
                <w:lang w:val="en-US"/>
              </w:rPr>
              <w:t>0</w:t>
            </w:r>
            <w:r w:rsidRPr="00637A45">
              <w:rPr>
                <w:lang w:val="en-US"/>
              </w:rPr>
              <w:t xml:space="preserve">. </w:t>
            </w:r>
            <w:proofErr w:type="spellStart"/>
            <w:r w:rsidR="00460653" w:rsidRPr="00637A45">
              <w:rPr>
                <w:lang w:val="en-US"/>
              </w:rPr>
              <w:t>Ridicările</w:t>
            </w:r>
            <w:proofErr w:type="spellEnd"/>
            <w:r w:rsidR="00460653" w:rsidRPr="00637A45">
              <w:rPr>
                <w:lang w:val="en-US"/>
              </w:rPr>
              <w:t xml:space="preserve"> de </w:t>
            </w:r>
            <w:proofErr w:type="spellStart"/>
            <w:r w:rsidR="00460653" w:rsidRPr="00637A45">
              <w:rPr>
                <w:lang w:val="en-US"/>
              </w:rPr>
              <w:t>teren</w:t>
            </w:r>
            <w:proofErr w:type="spellEnd"/>
            <w:r w:rsidR="00460653" w:rsidRPr="00637A45">
              <w:rPr>
                <w:lang w:val="en-US"/>
              </w:rPr>
              <w:t xml:space="preserve">, </w:t>
            </w:r>
            <w:proofErr w:type="spellStart"/>
            <w:r w:rsidR="00460653" w:rsidRPr="00637A45">
              <w:rPr>
                <w:lang w:val="en-US"/>
              </w:rPr>
              <w:t>trasările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cotele</w:t>
            </w:r>
            <w:proofErr w:type="spellEnd"/>
            <w:r w:rsidR="00460653" w:rsidRPr="00637A45">
              <w:rPr>
                <w:lang w:val="en-US"/>
              </w:rPr>
              <w:t xml:space="preserve"> de </w:t>
            </w:r>
            <w:proofErr w:type="spellStart"/>
            <w:r w:rsidR="00460653" w:rsidRPr="00637A45">
              <w:rPr>
                <w:lang w:val="en-US"/>
              </w:rPr>
              <w:t>nivel</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alte</w:t>
            </w:r>
            <w:proofErr w:type="spellEnd"/>
            <w:r w:rsidR="00460653" w:rsidRPr="00637A45">
              <w:rPr>
                <w:lang w:val="en-US"/>
              </w:rPr>
              <w:t xml:space="preserve"> </w:t>
            </w:r>
            <w:proofErr w:type="spellStart"/>
            <w:r w:rsidR="00460653" w:rsidRPr="00637A45">
              <w:rPr>
                <w:lang w:val="en-US"/>
              </w:rPr>
              <w:t>documente</w:t>
            </w:r>
            <w:proofErr w:type="spellEnd"/>
            <w:r w:rsidR="00460653" w:rsidRPr="00637A45">
              <w:rPr>
                <w:lang w:val="en-US"/>
              </w:rPr>
              <w:t xml:space="preserve"> </w:t>
            </w:r>
            <w:proofErr w:type="spellStart"/>
            <w:r w:rsidR="00460653" w:rsidRPr="00637A45">
              <w:rPr>
                <w:lang w:val="en-US"/>
              </w:rPr>
              <w:t>puse</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s</w:t>
            </w:r>
            <w:r w:rsidR="00E10C0A" w:rsidRPr="00637A45">
              <w:rPr>
                <w:lang w:val="en-US"/>
              </w:rPr>
              <w:t>u</w:t>
            </w:r>
            <w:r w:rsidR="00460653" w:rsidRPr="00637A45">
              <w:rPr>
                <w:lang w:val="en-US"/>
              </w:rPr>
              <w:t xml:space="preserve">nt </w:t>
            </w:r>
            <w:proofErr w:type="spellStart"/>
            <w:r w:rsidR="00460653" w:rsidRPr="00637A45">
              <w:rPr>
                <w:lang w:val="en-US"/>
              </w:rPr>
              <w:t>hotărâtoare</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obligat</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verifice</w:t>
            </w:r>
            <w:proofErr w:type="spellEnd"/>
            <w:r w:rsidR="00460653" w:rsidRPr="00637A45">
              <w:rPr>
                <w:lang w:val="en-US"/>
              </w:rPr>
              <w:t xml:space="preserve"> </w:t>
            </w:r>
            <w:proofErr w:type="spellStart"/>
            <w:r w:rsidR="00460653" w:rsidRPr="00637A45">
              <w:rPr>
                <w:lang w:val="en-US"/>
              </w:rPr>
              <w:t>documentele</w:t>
            </w:r>
            <w:proofErr w:type="spellEnd"/>
            <w:r w:rsidR="00460653" w:rsidRPr="00637A45">
              <w:rPr>
                <w:lang w:val="en-US"/>
              </w:rPr>
              <w:t xml:space="preserve"> </w:t>
            </w:r>
            <w:proofErr w:type="spellStart"/>
            <w:r w:rsidR="00460653" w:rsidRPr="00637A45">
              <w:rPr>
                <w:lang w:val="en-US"/>
              </w:rPr>
              <w:t>primite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înştiinţeze</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cu </w:t>
            </w:r>
            <w:proofErr w:type="spellStart"/>
            <w:r w:rsidR="00460653" w:rsidRPr="00637A45">
              <w:rPr>
                <w:lang w:val="en-US"/>
              </w:rPr>
              <w:t>privire</w:t>
            </w:r>
            <w:proofErr w:type="spellEnd"/>
            <w:r w:rsidR="00460653" w:rsidRPr="00637A45">
              <w:rPr>
                <w:lang w:val="en-US"/>
              </w:rPr>
              <w:t xml:space="preserve"> la </w:t>
            </w:r>
            <w:proofErr w:type="spellStart"/>
            <w:r w:rsidR="00460653" w:rsidRPr="00637A45">
              <w:rPr>
                <w:lang w:val="en-US"/>
              </w:rPr>
              <w:t>erorile</w:t>
            </w:r>
            <w:proofErr w:type="spellEnd"/>
            <w:r w:rsidR="00460653" w:rsidRPr="00637A45">
              <w:rPr>
                <w:lang w:val="en-US"/>
              </w:rPr>
              <w:t xml:space="preserve"> </w:t>
            </w:r>
            <w:proofErr w:type="spellStart"/>
            <w:r w:rsidR="00460653" w:rsidRPr="00637A45">
              <w:rPr>
                <w:lang w:val="en-US"/>
              </w:rPr>
              <w:t>şi</w:t>
            </w:r>
            <w:proofErr w:type="spellEnd"/>
            <w:r w:rsidR="005D4B79" w:rsidRPr="00637A45">
              <w:rPr>
                <w:lang w:val="en-US"/>
              </w:rPr>
              <w:t xml:space="preserve"> </w:t>
            </w:r>
            <w:proofErr w:type="spellStart"/>
            <w:r w:rsidR="00460653" w:rsidRPr="00637A45">
              <w:rPr>
                <w:lang w:val="en-US"/>
              </w:rPr>
              <w:t>inexactităţile</w:t>
            </w:r>
            <w:proofErr w:type="spellEnd"/>
            <w:r w:rsidR="00460653" w:rsidRPr="00637A45">
              <w:rPr>
                <w:lang w:val="en-US"/>
              </w:rPr>
              <w:t xml:space="preserve"> </w:t>
            </w:r>
            <w:proofErr w:type="spellStart"/>
            <w:r w:rsidR="00460653" w:rsidRPr="00637A45">
              <w:rPr>
                <w:lang w:val="en-US"/>
              </w:rPr>
              <w:t>constatate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presupuse</w:t>
            </w:r>
            <w:proofErr w:type="spellEnd"/>
            <w:r w:rsidR="00460653" w:rsidRPr="00637A45">
              <w:rPr>
                <w:lang w:val="en-US"/>
              </w:rPr>
              <w:t xml:space="preserve">. </w:t>
            </w:r>
          </w:p>
          <w:p w14:paraId="3A3FF322" w14:textId="77777777" w:rsidR="00460653" w:rsidRPr="00637A45" w:rsidRDefault="00A156C0" w:rsidP="00196AB4">
            <w:pPr>
              <w:pStyle w:val="af2"/>
              <w:tabs>
                <w:tab w:val="left" w:pos="567"/>
              </w:tabs>
              <w:spacing w:line="276" w:lineRule="auto"/>
              <w:ind w:firstLine="0"/>
              <w:rPr>
                <w:lang w:val="en-US"/>
              </w:rPr>
            </w:pPr>
            <w:r w:rsidRPr="00637A45">
              <w:rPr>
                <w:lang w:val="en-US"/>
              </w:rPr>
              <w:t>4.2</w:t>
            </w:r>
            <w:r w:rsidR="00893327" w:rsidRPr="00637A45">
              <w:rPr>
                <w:lang w:val="en-US"/>
              </w:rPr>
              <w:t>1</w:t>
            </w:r>
            <w:r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are </w:t>
            </w:r>
            <w:proofErr w:type="spellStart"/>
            <w:r w:rsidR="00460653" w:rsidRPr="00637A45">
              <w:rPr>
                <w:lang w:val="en-US"/>
              </w:rPr>
              <w:t>obligaţia</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stabilească</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relaţiile</w:t>
            </w:r>
            <w:proofErr w:type="spellEnd"/>
            <w:r w:rsidR="00460653" w:rsidRPr="00637A45">
              <w:rPr>
                <w:lang w:val="en-US"/>
              </w:rPr>
              <w:t xml:space="preserve"> care </w:t>
            </w:r>
            <w:proofErr w:type="spellStart"/>
            <w:r w:rsidR="00460653" w:rsidRPr="00637A45">
              <w:rPr>
                <w:lang w:val="en-US"/>
              </w:rPr>
              <w:t>reglementează</w:t>
            </w:r>
            <w:proofErr w:type="spellEnd"/>
            <w:r w:rsidR="00460653" w:rsidRPr="00637A45">
              <w:rPr>
                <w:lang w:val="en-US"/>
              </w:rPr>
              <w:t xml:space="preserve"> </w:t>
            </w:r>
            <w:proofErr w:type="spellStart"/>
            <w:r w:rsidR="00460653" w:rsidRPr="00637A45">
              <w:rPr>
                <w:lang w:val="en-US"/>
              </w:rPr>
              <w:t>raporturile</w:t>
            </w:r>
            <w:proofErr w:type="spellEnd"/>
            <w:r w:rsidR="00460653" w:rsidRPr="00637A45">
              <w:rPr>
                <w:lang w:val="en-US"/>
              </w:rPr>
              <w:t xml:space="preserve"> cu </w:t>
            </w:r>
            <w:proofErr w:type="spellStart"/>
            <w:r w:rsidR="00460653" w:rsidRPr="00637A45">
              <w:rPr>
                <w:lang w:val="en-US"/>
              </w:rPr>
              <w:t>subantreprenorii</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răspunzător</w:t>
            </w:r>
            <w:proofErr w:type="spellEnd"/>
            <w:r w:rsidR="00460653" w:rsidRPr="00637A45">
              <w:rPr>
                <w:lang w:val="en-US"/>
              </w:rPr>
              <w:t xml:space="preserve"> </w:t>
            </w:r>
            <w:proofErr w:type="spellStart"/>
            <w:r w:rsidR="00460653" w:rsidRPr="00637A45">
              <w:rPr>
                <w:lang w:val="en-US"/>
              </w:rPr>
              <w:t>faţă</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respectarea</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subantreprenorii</w:t>
            </w:r>
            <w:proofErr w:type="spellEnd"/>
            <w:r w:rsidR="00460653" w:rsidRPr="00637A45">
              <w:rPr>
                <w:lang w:val="en-US"/>
              </w:rPr>
              <w:t xml:space="preserve"> a </w:t>
            </w:r>
            <w:proofErr w:type="spellStart"/>
            <w:r w:rsidR="00AB7AE2" w:rsidRPr="00637A45">
              <w:rPr>
                <w:lang w:val="en-US"/>
              </w:rPr>
              <w:t>prevederilor</w:t>
            </w:r>
            <w:proofErr w:type="spellEnd"/>
            <w:r w:rsidR="00AB7AE2" w:rsidRPr="00637A45">
              <w:rPr>
                <w:lang w:val="en-US"/>
              </w:rPr>
              <w:t xml:space="preserve"> </w:t>
            </w:r>
            <w:proofErr w:type="spellStart"/>
            <w:r w:rsidR="00AB7AE2" w:rsidRPr="00637A45">
              <w:rPr>
                <w:lang w:val="en-US"/>
              </w:rPr>
              <w:t>legale</w:t>
            </w:r>
            <w:proofErr w:type="spellEnd"/>
            <w:r w:rsidR="00AB7AE2" w:rsidRPr="00637A45">
              <w:rPr>
                <w:lang w:val="en-US"/>
              </w:rPr>
              <w:t xml:space="preserve"> </w:t>
            </w:r>
            <w:proofErr w:type="spellStart"/>
            <w:r w:rsidR="00AB7AE2" w:rsidRPr="00637A45">
              <w:rPr>
                <w:lang w:val="en-US"/>
              </w:rPr>
              <w:t>și</w:t>
            </w:r>
            <w:proofErr w:type="spellEnd"/>
            <w:r w:rsidR="00AB7AE2" w:rsidRPr="00637A45">
              <w:rPr>
                <w:lang w:val="en-US"/>
              </w:rPr>
              <w:t xml:space="preserve"> </w:t>
            </w:r>
            <w:proofErr w:type="spellStart"/>
            <w:r w:rsidR="00AB7AE2" w:rsidRPr="00637A45">
              <w:rPr>
                <w:lang w:val="en-US"/>
              </w:rPr>
              <w:t>obligațiunilor</w:t>
            </w:r>
            <w:proofErr w:type="spellEnd"/>
            <w:r w:rsidR="00AB7AE2" w:rsidRPr="00637A45">
              <w:rPr>
                <w:lang w:val="en-US"/>
              </w:rPr>
              <w:t xml:space="preserve"> </w:t>
            </w:r>
            <w:proofErr w:type="spellStart"/>
            <w:r w:rsidR="00AB7AE2" w:rsidRPr="00637A45">
              <w:rPr>
                <w:lang w:val="en-US"/>
              </w:rPr>
              <w:t>contractuale</w:t>
            </w:r>
            <w:proofErr w:type="spellEnd"/>
            <w:r w:rsidR="00AB7AE2" w:rsidRPr="00637A45">
              <w:rPr>
                <w:lang w:val="en-US"/>
              </w:rPr>
              <w:t xml:space="preserve"> </w:t>
            </w:r>
            <w:proofErr w:type="spellStart"/>
            <w:r w:rsidR="00AB7AE2" w:rsidRPr="00637A45">
              <w:rPr>
                <w:lang w:val="en-US"/>
              </w:rPr>
              <w:t>și</w:t>
            </w:r>
            <w:proofErr w:type="spellEnd"/>
            <w:r w:rsidR="00AB7AE2" w:rsidRPr="00637A45">
              <w:rPr>
                <w:lang w:val="en-US"/>
              </w:rPr>
              <w:t xml:space="preserve"> </w:t>
            </w:r>
            <w:proofErr w:type="spellStart"/>
            <w:r w:rsidR="00AB7AE2" w:rsidRPr="00637A45">
              <w:rPr>
                <w:lang w:val="en-US"/>
              </w:rPr>
              <w:t>profesionale</w:t>
            </w:r>
            <w:proofErr w:type="spellEnd"/>
            <w:r w:rsidR="00460653" w:rsidRPr="00637A45">
              <w:rPr>
                <w:lang w:val="en-US"/>
              </w:rPr>
              <w:t xml:space="preserve">. </w:t>
            </w:r>
          </w:p>
          <w:p w14:paraId="425F3632" w14:textId="77777777" w:rsidR="00460653" w:rsidRPr="00637A45" w:rsidRDefault="00A156C0" w:rsidP="00196AB4">
            <w:pPr>
              <w:pStyle w:val="af2"/>
              <w:tabs>
                <w:tab w:val="left" w:pos="567"/>
              </w:tabs>
              <w:spacing w:line="276" w:lineRule="auto"/>
              <w:ind w:firstLine="0"/>
              <w:rPr>
                <w:lang w:val="en-US"/>
              </w:rPr>
            </w:pPr>
            <w:r w:rsidRPr="00637A45">
              <w:rPr>
                <w:lang w:val="en-US"/>
              </w:rPr>
              <w:t>4.2</w:t>
            </w:r>
            <w:r w:rsidR="00893327" w:rsidRPr="00637A45">
              <w:rPr>
                <w:lang w:val="en-US"/>
              </w:rPr>
              <w:t>2</w:t>
            </w:r>
            <w:r w:rsidRPr="00637A45">
              <w:rPr>
                <w:lang w:val="en-US"/>
              </w:rPr>
              <w:t xml:space="preserve">. </w:t>
            </w:r>
            <w:r w:rsidR="00460653" w:rsidRPr="00637A45">
              <w:rPr>
                <w:lang w:val="en-US"/>
              </w:rPr>
              <w:t xml:space="preserve">Pe </w:t>
            </w:r>
            <w:proofErr w:type="spellStart"/>
            <w:r w:rsidR="00460653" w:rsidRPr="00637A45">
              <w:rPr>
                <w:lang w:val="en-US"/>
              </w:rPr>
              <w:t>parcursul</w:t>
            </w:r>
            <w:proofErr w:type="spellEnd"/>
            <w:r w:rsidR="00460653" w:rsidRPr="00637A45">
              <w:rPr>
                <w:lang w:val="en-US"/>
              </w:rPr>
              <w:t xml:space="preserve"> </w:t>
            </w:r>
            <w:proofErr w:type="spellStart"/>
            <w:r w:rsidR="00460653" w:rsidRPr="00637A45">
              <w:rPr>
                <w:lang w:val="en-US"/>
              </w:rPr>
              <w:t>executării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are </w:t>
            </w:r>
            <w:proofErr w:type="spellStart"/>
            <w:r w:rsidR="00460653" w:rsidRPr="00637A45">
              <w:rPr>
                <w:lang w:val="en-US"/>
              </w:rPr>
              <w:t>dreptul</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dispună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scris</w:t>
            </w:r>
            <w:proofErr w:type="spellEnd"/>
            <w:r w:rsidR="00460653" w:rsidRPr="00637A45">
              <w:rPr>
                <w:lang w:val="en-US"/>
              </w:rPr>
              <w:t xml:space="preserve">: </w:t>
            </w:r>
          </w:p>
          <w:p w14:paraId="59AEE3A5"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56015B9"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22E1972"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D930FF0" w14:textId="77777777" w:rsidR="00460653" w:rsidRPr="00637A45" w:rsidRDefault="00A156C0" w:rsidP="00196AB4">
            <w:pPr>
              <w:pStyle w:val="af2"/>
              <w:tabs>
                <w:tab w:val="left" w:pos="567"/>
              </w:tabs>
              <w:spacing w:line="276" w:lineRule="auto"/>
              <w:ind w:firstLine="0"/>
              <w:rPr>
                <w:lang w:val="en-US"/>
              </w:rPr>
            </w:pPr>
            <w:r w:rsidRPr="00637A45">
              <w:rPr>
                <w:lang w:val="en-US"/>
              </w:rPr>
              <w:t>4.2</w:t>
            </w:r>
            <w:r w:rsidR="00893327" w:rsidRPr="00637A45">
              <w:rPr>
                <w:lang w:val="en-US"/>
              </w:rPr>
              <w:t>3</w:t>
            </w:r>
            <w:r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neexecutării</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w:t>
            </w:r>
            <w:proofErr w:type="spellEnd"/>
            <w:r w:rsidR="00460653" w:rsidRPr="00637A45">
              <w:rPr>
                <w:lang w:val="en-US"/>
              </w:rPr>
              <w:t xml:space="preserve"> a </w:t>
            </w:r>
            <w:proofErr w:type="spellStart"/>
            <w:r w:rsidR="00460653" w:rsidRPr="00637A45">
              <w:rPr>
                <w:lang w:val="en-US"/>
              </w:rPr>
              <w:t>dispoziţiilor</w:t>
            </w:r>
            <w:proofErr w:type="spellEnd"/>
            <w:r w:rsidR="00460653" w:rsidRPr="00637A45">
              <w:rPr>
                <w:lang w:val="en-US"/>
              </w:rPr>
              <w:t xml:space="preserve"> din </w:t>
            </w:r>
            <w:proofErr w:type="spellStart"/>
            <w:r w:rsidR="00460653" w:rsidRPr="00637A45">
              <w:rPr>
                <w:lang w:val="en-US"/>
              </w:rPr>
              <w:t>punctul</w:t>
            </w:r>
            <w:proofErr w:type="spellEnd"/>
            <w:r w:rsidR="00460653" w:rsidRPr="00637A45">
              <w:rPr>
                <w:lang w:val="en-US"/>
              </w:rPr>
              <w:t xml:space="preserve"> 2.1.,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w:t>
            </w:r>
            <w:proofErr w:type="spellStart"/>
            <w:r w:rsidR="00460653" w:rsidRPr="00637A45">
              <w:rPr>
                <w:lang w:val="en-US"/>
              </w:rPr>
              <w:t>opri</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F53F69" w:rsidRPr="00637A45">
              <w:rPr>
                <w:lang w:val="en-US"/>
              </w:rPr>
              <w:t>prin</w:t>
            </w:r>
            <w:proofErr w:type="spellEnd"/>
            <w:r w:rsidR="00F53F69" w:rsidRPr="00637A45">
              <w:rPr>
                <w:lang w:val="en-US"/>
              </w:rPr>
              <w:t xml:space="preserve"> </w:t>
            </w:r>
            <w:proofErr w:type="spellStart"/>
            <w:r w:rsidR="00E364D5" w:rsidRPr="00637A45">
              <w:rPr>
                <w:lang w:val="en-US"/>
              </w:rPr>
              <w:t>rezoluțiunea</w:t>
            </w:r>
            <w:proofErr w:type="spellEnd"/>
            <w:r w:rsidR="00E364D5" w:rsidRPr="00637A45">
              <w:rPr>
                <w:lang w:val="en-US"/>
              </w:rPr>
              <w:t xml:space="preserve"> </w:t>
            </w:r>
            <w:proofErr w:type="spellStart"/>
            <w:r w:rsidR="00F53F69" w:rsidRPr="00637A45">
              <w:rPr>
                <w:lang w:val="en-US"/>
              </w:rPr>
              <w:t>contractului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condiţiile</w:t>
            </w:r>
            <w:proofErr w:type="spellEnd"/>
            <w:r w:rsidR="00460653" w:rsidRPr="00637A45">
              <w:rPr>
                <w:lang w:val="en-US"/>
              </w:rPr>
              <w:t xml:space="preserve"> </w:t>
            </w:r>
            <w:proofErr w:type="spellStart"/>
            <w:r w:rsidR="00460653" w:rsidRPr="00637A45">
              <w:rPr>
                <w:lang w:val="en-US"/>
              </w:rPr>
              <w:t>legii</w:t>
            </w:r>
            <w:proofErr w:type="spellEnd"/>
            <w:r w:rsidR="00460653" w:rsidRPr="00637A45">
              <w:rPr>
                <w:lang w:val="en-US"/>
              </w:rPr>
              <w:t xml:space="preserve">, </w:t>
            </w:r>
            <w:proofErr w:type="spellStart"/>
            <w:r w:rsidR="00F53F69" w:rsidRPr="00637A45">
              <w:rPr>
                <w:lang w:val="en-US"/>
              </w:rPr>
              <w:t>totodată</w:t>
            </w:r>
            <w:proofErr w:type="spellEnd"/>
            <w:r w:rsidR="00F53F69" w:rsidRPr="00637A45">
              <w:rPr>
                <w:lang w:val="en-US"/>
              </w:rPr>
              <w:t xml:space="preserve"> </w:t>
            </w:r>
            <w:proofErr w:type="spellStart"/>
            <w:r w:rsidR="00F53F69" w:rsidRPr="00637A45">
              <w:rPr>
                <w:lang w:val="en-US"/>
              </w:rPr>
              <w:t>A</w:t>
            </w:r>
            <w:r w:rsidR="00316769" w:rsidRPr="00637A45">
              <w:rPr>
                <w:lang w:val="en-US"/>
              </w:rPr>
              <w:t>ntreprenorul</w:t>
            </w:r>
            <w:proofErr w:type="spellEnd"/>
            <w:r w:rsidR="00316769" w:rsidRPr="00637A45">
              <w:rPr>
                <w:lang w:val="en-US"/>
              </w:rPr>
              <w:t xml:space="preserve"> </w:t>
            </w:r>
            <w:proofErr w:type="spellStart"/>
            <w:r w:rsidR="00460653" w:rsidRPr="00637A45">
              <w:rPr>
                <w:lang w:val="en-US"/>
              </w:rPr>
              <w:t>compense</w:t>
            </w:r>
            <w:r w:rsidR="00316769" w:rsidRPr="00637A45">
              <w:rPr>
                <w:lang w:val="en-US"/>
              </w:rPr>
              <w:t>ază</w:t>
            </w:r>
            <w:proofErr w:type="spellEnd"/>
            <w:r w:rsidR="00460653" w:rsidRPr="00637A45">
              <w:rPr>
                <w:lang w:val="en-US"/>
              </w:rPr>
              <w:t xml:space="preserve"> </w:t>
            </w:r>
            <w:proofErr w:type="spellStart"/>
            <w:r w:rsidR="00460653" w:rsidRPr="00637A45">
              <w:rPr>
                <w:lang w:val="en-US"/>
              </w:rPr>
              <w:t>cheltuielile</w:t>
            </w:r>
            <w:proofErr w:type="spellEnd"/>
            <w:r w:rsidR="00460653" w:rsidRPr="00637A45">
              <w:rPr>
                <w:lang w:val="en-US"/>
              </w:rPr>
              <w:t xml:space="preserve"> </w:t>
            </w:r>
            <w:proofErr w:type="spellStart"/>
            <w:r w:rsidR="00460653" w:rsidRPr="00637A45">
              <w:rPr>
                <w:lang w:val="en-US"/>
              </w:rPr>
              <w:t>aferente</w:t>
            </w:r>
            <w:proofErr w:type="spellEnd"/>
            <w:r w:rsidR="00460653" w:rsidRPr="00637A45">
              <w:rPr>
                <w:lang w:val="en-US"/>
              </w:rPr>
              <w:t xml:space="preserve">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legătură</w:t>
            </w:r>
            <w:proofErr w:type="spellEnd"/>
            <w:r w:rsidR="00460653" w:rsidRPr="00637A45">
              <w:rPr>
                <w:lang w:val="en-US"/>
              </w:rPr>
              <w:t xml:space="preserve"> cu </w:t>
            </w:r>
            <w:proofErr w:type="spellStart"/>
            <w:r w:rsidR="00460653" w:rsidRPr="00637A45">
              <w:rPr>
                <w:lang w:val="en-US"/>
              </w:rPr>
              <w:t>faptul</w:t>
            </w:r>
            <w:proofErr w:type="spellEnd"/>
            <w:r w:rsidR="00460653" w:rsidRPr="00637A45">
              <w:rPr>
                <w:lang w:val="en-US"/>
              </w:rPr>
              <w:t xml:space="preserve"> </w:t>
            </w:r>
            <w:proofErr w:type="spellStart"/>
            <w:r w:rsidR="00460653" w:rsidRPr="00637A45">
              <w:rPr>
                <w:lang w:val="en-US"/>
              </w:rPr>
              <w:t>neexecutării</w:t>
            </w:r>
            <w:proofErr w:type="spellEnd"/>
            <w:r w:rsidR="00460653" w:rsidRPr="00637A45">
              <w:rPr>
                <w:lang w:val="en-US"/>
              </w:rPr>
              <w:t xml:space="preserve">. </w:t>
            </w:r>
          </w:p>
          <w:p w14:paraId="3DD76F30" w14:textId="77777777" w:rsidR="00460653" w:rsidRPr="00637A45" w:rsidRDefault="00BE5A1E" w:rsidP="00196AB4">
            <w:pPr>
              <w:pStyle w:val="af2"/>
              <w:tabs>
                <w:tab w:val="left" w:pos="567"/>
              </w:tabs>
              <w:spacing w:line="276" w:lineRule="auto"/>
              <w:ind w:firstLine="0"/>
              <w:rPr>
                <w:lang w:val="en-US"/>
              </w:rPr>
            </w:pPr>
            <w:r w:rsidRPr="00637A45">
              <w:rPr>
                <w:lang w:val="en-US"/>
              </w:rPr>
              <w:t>4.2</w:t>
            </w:r>
            <w:r w:rsidR="00893327" w:rsidRPr="00637A45">
              <w:rPr>
                <w:lang w:val="en-US"/>
              </w:rPr>
              <w:t>4</w:t>
            </w:r>
            <w:r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timpul</w:t>
            </w:r>
            <w:proofErr w:type="spellEnd"/>
            <w:r w:rsidR="00460653" w:rsidRPr="00637A45">
              <w:rPr>
                <w:lang w:val="en-US"/>
              </w:rPr>
              <w:t xml:space="preserve"> </w:t>
            </w:r>
            <w:proofErr w:type="spellStart"/>
            <w:r w:rsidR="00460653" w:rsidRPr="00637A45">
              <w:rPr>
                <w:lang w:val="en-US"/>
              </w:rPr>
              <w:t>executării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pe </w:t>
            </w:r>
            <w:proofErr w:type="spellStart"/>
            <w:r w:rsidR="00460653" w:rsidRPr="00637A45">
              <w:rPr>
                <w:lang w:val="en-US"/>
              </w:rPr>
              <w:t>amplasamente</w:t>
            </w:r>
            <w:proofErr w:type="spellEnd"/>
            <w:r w:rsidR="00460653" w:rsidRPr="00637A45">
              <w:rPr>
                <w:lang w:val="en-US"/>
              </w:rPr>
              <w:t xml:space="preserve"> se </w:t>
            </w:r>
            <w:proofErr w:type="spellStart"/>
            <w:r w:rsidR="00460653" w:rsidRPr="00637A45">
              <w:rPr>
                <w:lang w:val="en-US"/>
              </w:rPr>
              <w:t>descoperă</w:t>
            </w:r>
            <w:proofErr w:type="spellEnd"/>
            <w:r w:rsidR="00460653" w:rsidRPr="00637A45">
              <w:rPr>
                <w:lang w:val="en-US"/>
              </w:rPr>
              <w:t xml:space="preserve"> </w:t>
            </w:r>
            <w:proofErr w:type="spellStart"/>
            <w:r w:rsidR="00460653" w:rsidRPr="00637A45">
              <w:rPr>
                <w:lang w:val="en-US"/>
              </w:rPr>
              <w:t>valori</w:t>
            </w:r>
            <w:proofErr w:type="spellEnd"/>
            <w:r w:rsidR="00460653" w:rsidRPr="00637A45">
              <w:rPr>
                <w:lang w:val="en-US"/>
              </w:rPr>
              <w:t xml:space="preserve"> </w:t>
            </w:r>
            <w:proofErr w:type="spellStart"/>
            <w:r w:rsidR="00460653" w:rsidRPr="00637A45">
              <w:rPr>
                <w:lang w:val="en-US"/>
              </w:rPr>
              <w:t>istorice</w:t>
            </w:r>
            <w:proofErr w:type="spellEnd"/>
            <w:r w:rsidR="00460653" w:rsidRPr="00637A45">
              <w:rPr>
                <w:lang w:val="en-US"/>
              </w:rPr>
              <w:t xml:space="preserve">, </w:t>
            </w:r>
            <w:proofErr w:type="spellStart"/>
            <w:r w:rsidR="00460653" w:rsidRPr="00637A45">
              <w:rPr>
                <w:lang w:val="en-US"/>
              </w:rPr>
              <w:t>artistice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ştiinţifice</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obligat</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oprească</w:t>
            </w:r>
            <w:proofErr w:type="spellEnd"/>
            <w:r w:rsidR="00460653" w:rsidRPr="00637A45">
              <w:rPr>
                <w:lang w:val="en-US"/>
              </w:rPr>
              <w:t xml:space="preserve">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zona </w:t>
            </w:r>
            <w:proofErr w:type="spellStart"/>
            <w:r w:rsidR="00460653" w:rsidRPr="00637A45">
              <w:rPr>
                <w:lang w:val="en-US"/>
              </w:rPr>
              <w:t>respectivă</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comunice</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w:t>
            </w:r>
            <w:proofErr w:type="spellStart"/>
            <w:r w:rsidR="00460653" w:rsidRPr="00637A45">
              <w:rPr>
                <w:lang w:val="en-US"/>
              </w:rPr>
              <w:t>organelor</w:t>
            </w:r>
            <w:proofErr w:type="spellEnd"/>
            <w:r w:rsidR="00460653" w:rsidRPr="00637A45">
              <w:rPr>
                <w:lang w:val="en-US"/>
              </w:rPr>
              <w:t xml:space="preserve"> de </w:t>
            </w:r>
            <w:proofErr w:type="spellStart"/>
            <w:r w:rsidR="00460653" w:rsidRPr="00637A45">
              <w:rPr>
                <w:lang w:val="en-US"/>
              </w:rPr>
              <w:t>poliţie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organelor</w:t>
            </w:r>
            <w:proofErr w:type="spellEnd"/>
            <w:r w:rsidR="00460653" w:rsidRPr="00637A45">
              <w:rPr>
                <w:lang w:val="en-US"/>
              </w:rPr>
              <w:t xml:space="preserve"> </w:t>
            </w:r>
            <w:proofErr w:type="spellStart"/>
            <w:r w:rsidR="00460653" w:rsidRPr="00637A45">
              <w:rPr>
                <w:lang w:val="en-US"/>
              </w:rPr>
              <w:t>competente</w:t>
            </w:r>
            <w:proofErr w:type="spellEnd"/>
            <w:r w:rsidR="00460653" w:rsidRPr="00637A45">
              <w:rPr>
                <w:lang w:val="en-US"/>
              </w:rPr>
              <w:t xml:space="preserve"> </w:t>
            </w:r>
            <w:proofErr w:type="spellStart"/>
            <w:r w:rsidR="00460653" w:rsidRPr="00637A45">
              <w:rPr>
                <w:lang w:val="en-US"/>
              </w:rPr>
              <w:t>acest</w:t>
            </w:r>
            <w:proofErr w:type="spellEnd"/>
            <w:r w:rsidR="00460653" w:rsidRPr="00637A45">
              <w:rPr>
                <w:lang w:val="en-US"/>
              </w:rPr>
              <w:t xml:space="preserve"> </w:t>
            </w:r>
            <w:proofErr w:type="spellStart"/>
            <w:r w:rsidR="00460653" w:rsidRPr="00637A45">
              <w:rPr>
                <w:lang w:val="en-US"/>
              </w:rPr>
              <w:t>fapt</w:t>
            </w:r>
            <w:proofErr w:type="spellEnd"/>
            <w:r w:rsidR="00460653" w:rsidRPr="00637A45">
              <w:rPr>
                <w:lang w:val="en-US"/>
              </w:rPr>
              <w:t xml:space="preserve">. </w:t>
            </w:r>
          </w:p>
          <w:p w14:paraId="0CD147CD" w14:textId="77777777" w:rsidR="00460653" w:rsidRPr="00637A45" w:rsidRDefault="00BE5A1E" w:rsidP="00196AB4">
            <w:pPr>
              <w:pStyle w:val="af2"/>
              <w:tabs>
                <w:tab w:val="left" w:pos="567"/>
              </w:tabs>
              <w:spacing w:line="276" w:lineRule="auto"/>
              <w:ind w:firstLine="0"/>
              <w:rPr>
                <w:lang w:val="en-US"/>
              </w:rPr>
            </w:pPr>
            <w:r w:rsidRPr="00637A45">
              <w:rPr>
                <w:lang w:val="en-US"/>
              </w:rPr>
              <w:lastRenderedPageBreak/>
              <w:t>4.2</w:t>
            </w:r>
            <w:r w:rsidR="00893327" w:rsidRPr="00637A45">
              <w:rPr>
                <w:lang w:val="en-US"/>
              </w:rPr>
              <w:t>5</w:t>
            </w:r>
            <w:r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timpul</w:t>
            </w:r>
            <w:proofErr w:type="spellEnd"/>
            <w:r w:rsidR="00460653" w:rsidRPr="00637A45">
              <w:rPr>
                <w:lang w:val="en-US"/>
              </w:rPr>
              <w:t xml:space="preserve"> </w:t>
            </w:r>
            <w:proofErr w:type="spellStart"/>
            <w:r w:rsidR="00460653" w:rsidRPr="00637A45">
              <w:rPr>
                <w:lang w:val="en-US"/>
              </w:rPr>
              <w:t>desfăşurării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are </w:t>
            </w:r>
            <w:proofErr w:type="spellStart"/>
            <w:r w:rsidR="00460653" w:rsidRPr="00637A45">
              <w:rPr>
                <w:lang w:val="en-US"/>
              </w:rPr>
              <w:t>obligaţia</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menţină</w:t>
            </w:r>
            <w:proofErr w:type="spellEnd"/>
            <w:r w:rsidR="00460653" w:rsidRPr="00637A45">
              <w:rPr>
                <w:lang w:val="en-US"/>
              </w:rPr>
              <w:t xml:space="preserve"> </w:t>
            </w:r>
            <w:proofErr w:type="spellStart"/>
            <w:r w:rsidR="00460653" w:rsidRPr="00637A45">
              <w:rPr>
                <w:lang w:val="en-US"/>
              </w:rPr>
              <w:t>căile</w:t>
            </w:r>
            <w:proofErr w:type="spellEnd"/>
            <w:r w:rsidR="00460653" w:rsidRPr="00637A45">
              <w:rPr>
                <w:lang w:val="en-US"/>
              </w:rPr>
              <w:t xml:space="preserve"> de </w:t>
            </w:r>
            <w:proofErr w:type="spellStart"/>
            <w:r w:rsidR="00460653" w:rsidRPr="00637A45">
              <w:rPr>
                <w:lang w:val="en-US"/>
              </w:rPr>
              <w:t>acces</w:t>
            </w:r>
            <w:proofErr w:type="spellEnd"/>
            <w:r w:rsidR="00460653" w:rsidRPr="00637A45">
              <w:rPr>
                <w:lang w:val="en-US"/>
              </w:rPr>
              <w:t xml:space="preserve"> </w:t>
            </w:r>
            <w:proofErr w:type="spellStart"/>
            <w:r w:rsidR="00460653" w:rsidRPr="00637A45">
              <w:rPr>
                <w:lang w:val="en-US"/>
              </w:rPr>
              <w:t>libere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retragă</w:t>
            </w:r>
            <w:proofErr w:type="spellEnd"/>
            <w:r w:rsidR="00460653" w:rsidRPr="00637A45">
              <w:rPr>
                <w:lang w:val="en-US"/>
              </w:rPr>
              <w:t xml:space="preserve"> </w:t>
            </w:r>
            <w:proofErr w:type="spellStart"/>
            <w:r w:rsidR="00460653" w:rsidRPr="00637A45">
              <w:rPr>
                <w:lang w:val="en-US"/>
              </w:rPr>
              <w:t>utilajele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îndepărteze</w:t>
            </w:r>
            <w:proofErr w:type="spellEnd"/>
            <w:r w:rsidR="00460653" w:rsidRPr="00637A45">
              <w:rPr>
                <w:lang w:val="en-US"/>
              </w:rPr>
              <w:t xml:space="preserve"> </w:t>
            </w:r>
            <w:proofErr w:type="spellStart"/>
            <w:r w:rsidR="00460653" w:rsidRPr="00637A45">
              <w:rPr>
                <w:lang w:val="en-US"/>
              </w:rPr>
              <w:t>surplusurile</w:t>
            </w:r>
            <w:proofErr w:type="spellEnd"/>
            <w:r w:rsidR="00460653" w:rsidRPr="00637A45">
              <w:rPr>
                <w:lang w:val="en-US"/>
              </w:rPr>
              <w:t xml:space="preserve"> de </w:t>
            </w:r>
            <w:proofErr w:type="spellStart"/>
            <w:r w:rsidR="00460653" w:rsidRPr="00637A45">
              <w:rPr>
                <w:lang w:val="en-US"/>
              </w:rPr>
              <w:t>materiale</w:t>
            </w:r>
            <w:proofErr w:type="spellEnd"/>
            <w:r w:rsidR="00460653" w:rsidRPr="00637A45">
              <w:rPr>
                <w:lang w:val="en-US"/>
              </w:rPr>
              <w:t xml:space="preserve">, </w:t>
            </w:r>
            <w:proofErr w:type="spellStart"/>
            <w:r w:rsidR="00460653" w:rsidRPr="00637A45">
              <w:rPr>
                <w:lang w:val="en-US"/>
              </w:rPr>
              <w:t>deşeuri</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lucrări</w:t>
            </w:r>
            <w:proofErr w:type="spellEnd"/>
            <w:r w:rsidR="00460653" w:rsidRPr="00637A45">
              <w:rPr>
                <w:lang w:val="en-US"/>
              </w:rPr>
              <w:t xml:space="preserve"> </w:t>
            </w:r>
            <w:proofErr w:type="spellStart"/>
            <w:r w:rsidR="00460653" w:rsidRPr="00637A45">
              <w:rPr>
                <w:lang w:val="en-US"/>
              </w:rPr>
              <w:t>provizorii</w:t>
            </w:r>
            <w:proofErr w:type="spellEnd"/>
            <w:r w:rsidR="00460653" w:rsidRPr="00637A45">
              <w:rPr>
                <w:lang w:val="en-US"/>
              </w:rPr>
              <w:t xml:space="preserve"> de </w:t>
            </w:r>
            <w:proofErr w:type="spellStart"/>
            <w:r w:rsidR="00460653" w:rsidRPr="00637A45">
              <w:rPr>
                <w:lang w:val="en-US"/>
              </w:rPr>
              <w:t>orice</w:t>
            </w:r>
            <w:proofErr w:type="spellEnd"/>
            <w:r w:rsidR="00460653" w:rsidRPr="00637A45">
              <w:rPr>
                <w:lang w:val="en-US"/>
              </w:rPr>
              <w:t xml:space="preserve"> </w:t>
            </w:r>
            <w:proofErr w:type="spellStart"/>
            <w:r w:rsidR="00460653" w:rsidRPr="00637A45">
              <w:rPr>
                <w:lang w:val="en-US"/>
              </w:rPr>
              <w:t>fel</w:t>
            </w:r>
            <w:proofErr w:type="spellEnd"/>
            <w:r w:rsidR="00460653" w:rsidRPr="00637A45">
              <w:rPr>
                <w:lang w:val="en-US"/>
              </w:rPr>
              <w:t>, care nu s</w:t>
            </w:r>
            <w:r w:rsidR="00183D79" w:rsidRPr="00637A45">
              <w:rPr>
                <w:lang w:val="en-US"/>
              </w:rPr>
              <w:t>u</w:t>
            </w:r>
            <w:r w:rsidR="00460653" w:rsidRPr="00637A45">
              <w:rPr>
                <w:lang w:val="en-US"/>
              </w:rPr>
              <w:t xml:space="preserve">nt </w:t>
            </w:r>
            <w:proofErr w:type="spellStart"/>
            <w:r w:rsidR="00460653" w:rsidRPr="00637A45">
              <w:rPr>
                <w:lang w:val="en-US"/>
              </w:rPr>
              <w:t>necesare</w:t>
            </w:r>
            <w:proofErr w:type="spellEnd"/>
            <w:r w:rsidR="00460653" w:rsidRPr="00637A45">
              <w:rPr>
                <w:lang w:val="en-US"/>
              </w:rPr>
              <w:t xml:space="preserve">, </w:t>
            </w:r>
            <w:proofErr w:type="spellStart"/>
            <w:r w:rsidR="00460653" w:rsidRPr="00637A45">
              <w:rPr>
                <w:lang w:val="en-US"/>
              </w:rPr>
              <w:t>iar</w:t>
            </w:r>
            <w:proofErr w:type="spellEnd"/>
            <w:r w:rsidR="00460653" w:rsidRPr="00637A45">
              <w:rPr>
                <w:lang w:val="en-US"/>
              </w:rPr>
              <w:t xml:space="preserve"> la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evacua</w:t>
            </w:r>
            <w:proofErr w:type="spellEnd"/>
            <w:r w:rsidR="00460653" w:rsidRPr="00637A45">
              <w:rPr>
                <w:lang w:val="en-US"/>
              </w:rPr>
              <w:t xml:space="preserve"> de pe </w:t>
            </w:r>
            <w:proofErr w:type="spellStart"/>
            <w:r w:rsidR="00460653" w:rsidRPr="00637A45">
              <w:rPr>
                <w:lang w:val="en-US"/>
              </w:rPr>
              <w:t>şantier</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utilajele</w:t>
            </w:r>
            <w:proofErr w:type="spellEnd"/>
            <w:r w:rsidR="00460653" w:rsidRPr="00637A45">
              <w:rPr>
                <w:lang w:val="en-US"/>
              </w:rPr>
              <w:t xml:space="preserve"> de </w:t>
            </w:r>
            <w:proofErr w:type="spellStart"/>
            <w:r w:rsidR="00460653" w:rsidRPr="00637A45">
              <w:rPr>
                <w:lang w:val="en-US"/>
              </w:rPr>
              <w:t>construcţie</w:t>
            </w:r>
            <w:proofErr w:type="spellEnd"/>
            <w:r w:rsidR="00460653" w:rsidRPr="00637A45">
              <w:rPr>
                <w:lang w:val="en-US"/>
              </w:rPr>
              <w:t xml:space="preserve">, </w:t>
            </w:r>
            <w:proofErr w:type="spellStart"/>
            <w:r w:rsidR="00460653" w:rsidRPr="00637A45">
              <w:rPr>
                <w:lang w:val="en-US"/>
              </w:rPr>
              <w:t>surplusurile</w:t>
            </w:r>
            <w:proofErr w:type="spellEnd"/>
            <w:r w:rsidR="00460653" w:rsidRPr="00637A45">
              <w:rPr>
                <w:lang w:val="en-US"/>
              </w:rPr>
              <w:t xml:space="preserve"> de </w:t>
            </w:r>
            <w:proofErr w:type="spellStart"/>
            <w:r w:rsidR="00460653" w:rsidRPr="00637A45">
              <w:rPr>
                <w:lang w:val="en-US"/>
              </w:rPr>
              <w:t>materiale</w:t>
            </w:r>
            <w:proofErr w:type="spellEnd"/>
            <w:r w:rsidR="00460653" w:rsidRPr="00637A45">
              <w:rPr>
                <w:lang w:val="en-US"/>
              </w:rPr>
              <w:t xml:space="preserve">, </w:t>
            </w:r>
            <w:proofErr w:type="spellStart"/>
            <w:r w:rsidR="00460653" w:rsidRPr="00637A45">
              <w:rPr>
                <w:lang w:val="en-US"/>
              </w:rPr>
              <w:t>deşeurile</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provizorii</w:t>
            </w:r>
            <w:proofErr w:type="spellEnd"/>
            <w:r w:rsidR="00460653" w:rsidRPr="00637A45">
              <w:rPr>
                <w:lang w:val="en-US"/>
              </w:rPr>
              <w:t xml:space="preserve">. </w:t>
            </w:r>
          </w:p>
          <w:p w14:paraId="53BC4243" w14:textId="77777777" w:rsidR="00B96242" w:rsidRPr="00637A45" w:rsidRDefault="00BE5A1E" w:rsidP="00196AB4">
            <w:pPr>
              <w:pStyle w:val="af2"/>
              <w:tabs>
                <w:tab w:val="left" w:pos="426"/>
                <w:tab w:val="left" w:pos="3645"/>
              </w:tabs>
              <w:spacing w:line="276" w:lineRule="auto"/>
              <w:ind w:firstLine="0"/>
              <w:rPr>
                <w:lang w:val="en-US"/>
              </w:rPr>
            </w:pPr>
            <w:r w:rsidRPr="00637A45">
              <w:rPr>
                <w:lang w:val="en-US"/>
              </w:rPr>
              <w:t>4.2</w:t>
            </w:r>
            <w:r w:rsidR="00893327" w:rsidRPr="00637A45">
              <w:rPr>
                <w:lang w:val="en-US"/>
              </w:rPr>
              <w:t>6</w:t>
            </w:r>
            <w:r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obţină</w:t>
            </w:r>
            <w:proofErr w:type="spellEnd"/>
            <w:r w:rsidR="00460653" w:rsidRPr="00637A45">
              <w:rPr>
                <w:lang w:val="en-US"/>
              </w:rPr>
              <w:t xml:space="preserve">, pe propria </w:t>
            </w:r>
            <w:proofErr w:type="spellStart"/>
            <w:r w:rsidR="00460653" w:rsidRPr="00637A45">
              <w:rPr>
                <w:lang w:val="en-US"/>
              </w:rPr>
              <w:t>cheltuială</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avizele</w:t>
            </w:r>
            <w:proofErr w:type="spellEnd"/>
            <w:r w:rsidR="00460653" w:rsidRPr="00637A45">
              <w:rPr>
                <w:lang w:val="en-US"/>
              </w:rPr>
              <w:t xml:space="preserve">, </w:t>
            </w:r>
            <w:proofErr w:type="spellStart"/>
            <w:r w:rsidR="00460653" w:rsidRPr="00637A45">
              <w:rPr>
                <w:lang w:val="en-US"/>
              </w:rPr>
              <w:t>autorizaţiile</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aprobările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plătească</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taxele</w:t>
            </w:r>
            <w:proofErr w:type="spellEnd"/>
            <w:r w:rsidR="00460653" w:rsidRPr="00637A45">
              <w:rPr>
                <w:lang w:val="en-US"/>
              </w:rPr>
              <w:t xml:space="preserve"> </w:t>
            </w:r>
            <w:proofErr w:type="spellStart"/>
            <w:r w:rsidR="00460653" w:rsidRPr="00637A45">
              <w:rPr>
                <w:lang w:val="en-US"/>
              </w:rPr>
              <w:t>necesare</w:t>
            </w:r>
            <w:proofErr w:type="spellEnd"/>
            <w:r w:rsidR="00460653" w:rsidRPr="00637A45">
              <w:rPr>
                <w:lang w:val="en-US"/>
              </w:rPr>
              <w:t xml:space="preserve"> legate de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bunuri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drepturi</w:t>
            </w:r>
            <w:proofErr w:type="spellEnd"/>
            <w:r w:rsidR="00460653" w:rsidRPr="00637A45">
              <w:rPr>
                <w:lang w:val="en-US"/>
              </w:rPr>
              <w:t xml:space="preserve"> </w:t>
            </w:r>
            <w:proofErr w:type="spellStart"/>
            <w:r w:rsidR="00460653" w:rsidRPr="00637A45">
              <w:rPr>
                <w:lang w:val="en-US"/>
              </w:rPr>
              <w:t>afectate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care pot fi </w:t>
            </w:r>
            <w:proofErr w:type="spellStart"/>
            <w:r w:rsidR="00460653" w:rsidRPr="00637A45">
              <w:rPr>
                <w:lang w:val="en-US"/>
              </w:rPr>
              <w:t>afectate</w:t>
            </w:r>
            <w:proofErr w:type="spellEnd"/>
            <w:r w:rsidR="00460653" w:rsidRPr="00637A45">
              <w:rPr>
                <w:lang w:val="en-US"/>
              </w:rPr>
              <w:t xml:space="preserve"> de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
          <w:p w14:paraId="7846E66B" w14:textId="77777777" w:rsidR="00460653" w:rsidRPr="00637A45" w:rsidRDefault="00460653" w:rsidP="00196AB4">
            <w:pPr>
              <w:pStyle w:val="af2"/>
              <w:tabs>
                <w:tab w:val="left" w:pos="426"/>
                <w:tab w:val="left" w:pos="3645"/>
              </w:tabs>
              <w:spacing w:line="276" w:lineRule="auto"/>
              <w:ind w:firstLine="0"/>
              <w:rPr>
                <w:lang w:val="en-US"/>
              </w:rPr>
            </w:pPr>
          </w:p>
          <w:p w14:paraId="53028E28"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241474F7"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FD7F8CE" w14:textId="77777777" w:rsidR="005B666D" w:rsidRPr="00FF430B" w:rsidRDefault="005B666D" w:rsidP="00196AB4">
            <w:pPr>
              <w:pStyle w:val="a"/>
              <w:numPr>
                <w:ilvl w:val="0"/>
                <w:numId w:val="0"/>
              </w:numPr>
              <w:tabs>
                <w:tab w:val="left" w:pos="1755"/>
              </w:tabs>
            </w:pPr>
          </w:p>
          <w:p w14:paraId="5B70BED7"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F562D4D" w14:textId="77777777" w:rsidR="005B666D" w:rsidRPr="00637A45" w:rsidRDefault="00BE5A1E" w:rsidP="00196AB4">
            <w:pPr>
              <w:pStyle w:val="af2"/>
              <w:tabs>
                <w:tab w:val="left" w:pos="567"/>
              </w:tabs>
              <w:spacing w:line="276" w:lineRule="auto"/>
              <w:ind w:firstLine="0"/>
              <w:rPr>
                <w:lang w:val="en-US"/>
              </w:rPr>
            </w:pPr>
            <w:r w:rsidRPr="00637A45">
              <w:rPr>
                <w:lang w:val="en-US"/>
              </w:rPr>
              <w:t xml:space="preserve">6.1. </w:t>
            </w:r>
            <w:proofErr w:type="spellStart"/>
            <w:r w:rsidR="005B666D" w:rsidRPr="00637A45">
              <w:rPr>
                <w:lang w:val="en-US"/>
              </w:rPr>
              <w:t>Antreprenorul</w:t>
            </w:r>
            <w:proofErr w:type="spellEnd"/>
            <w:r w:rsidR="005B666D" w:rsidRPr="00637A45">
              <w:rPr>
                <w:lang w:val="en-US"/>
              </w:rPr>
              <w:t xml:space="preserve"> </w:t>
            </w:r>
            <w:proofErr w:type="spellStart"/>
            <w:r w:rsidR="005B666D" w:rsidRPr="00637A45">
              <w:rPr>
                <w:lang w:val="en-US"/>
              </w:rPr>
              <w:t>este</w:t>
            </w:r>
            <w:proofErr w:type="spellEnd"/>
            <w:r w:rsidR="005B666D" w:rsidRPr="00637A45">
              <w:rPr>
                <w:lang w:val="en-US"/>
              </w:rPr>
              <w:t xml:space="preserve"> </w:t>
            </w:r>
            <w:proofErr w:type="spellStart"/>
            <w:r w:rsidR="005B666D" w:rsidRPr="00637A45">
              <w:rPr>
                <w:lang w:val="en-US"/>
              </w:rPr>
              <w:t>obligat</w:t>
            </w:r>
            <w:proofErr w:type="spellEnd"/>
            <w:r w:rsidR="005B666D" w:rsidRPr="00637A45">
              <w:rPr>
                <w:lang w:val="en-US"/>
              </w:rPr>
              <w:t xml:space="preserve"> </w:t>
            </w:r>
            <w:proofErr w:type="spellStart"/>
            <w:r w:rsidR="005B666D" w:rsidRPr="00637A45">
              <w:rPr>
                <w:lang w:val="en-US"/>
              </w:rPr>
              <w:t>să</w:t>
            </w:r>
            <w:proofErr w:type="spellEnd"/>
            <w:r w:rsidR="005B666D" w:rsidRPr="00637A45">
              <w:rPr>
                <w:lang w:val="en-US"/>
              </w:rPr>
              <w:t xml:space="preserve"> execute </w:t>
            </w:r>
            <w:proofErr w:type="spellStart"/>
            <w:r w:rsidR="005B666D" w:rsidRPr="00637A45">
              <w:rPr>
                <w:lang w:val="en-US"/>
              </w:rPr>
              <w:t>toate</w:t>
            </w:r>
            <w:proofErr w:type="spellEnd"/>
            <w:r w:rsidR="005B666D" w:rsidRPr="00637A45">
              <w:rPr>
                <w:lang w:val="en-US"/>
              </w:rPr>
              <w:t xml:space="preserve"> </w:t>
            </w:r>
            <w:proofErr w:type="spellStart"/>
            <w:r w:rsidR="005B666D" w:rsidRPr="00637A45">
              <w:rPr>
                <w:lang w:val="en-US"/>
              </w:rPr>
              <w:t>lucrările</w:t>
            </w:r>
            <w:proofErr w:type="spellEnd"/>
            <w:r w:rsidR="005B666D" w:rsidRPr="00637A45">
              <w:rPr>
                <w:lang w:val="en-US"/>
              </w:rPr>
              <w:t xml:space="preserve">, </w:t>
            </w:r>
            <w:proofErr w:type="spellStart"/>
            <w:r w:rsidR="005B666D" w:rsidRPr="00637A45">
              <w:rPr>
                <w:lang w:val="en-US"/>
              </w:rPr>
              <w:t>prevăzute</w:t>
            </w:r>
            <w:proofErr w:type="spellEnd"/>
            <w:r w:rsidR="005B666D" w:rsidRPr="00637A45">
              <w:rPr>
                <w:lang w:val="en-US"/>
              </w:rPr>
              <w:t xml:space="preserve"> </w:t>
            </w:r>
            <w:proofErr w:type="spellStart"/>
            <w:r w:rsidR="005B666D" w:rsidRPr="00637A45">
              <w:rPr>
                <w:lang w:val="en-US"/>
              </w:rPr>
              <w:t>în</w:t>
            </w:r>
            <w:proofErr w:type="spellEnd"/>
            <w:r w:rsidR="005B666D" w:rsidRPr="00637A45">
              <w:rPr>
                <w:lang w:val="en-US"/>
              </w:rPr>
              <w:t xml:space="preserve"> contract, </w:t>
            </w:r>
            <w:proofErr w:type="spellStart"/>
            <w:r w:rsidR="005B666D" w:rsidRPr="00637A45">
              <w:rPr>
                <w:lang w:val="en-US"/>
              </w:rPr>
              <w:t>în</w:t>
            </w:r>
            <w:proofErr w:type="spellEnd"/>
            <w:r w:rsidR="005B666D" w:rsidRPr="00637A45">
              <w:rPr>
                <w:lang w:val="en-US"/>
              </w:rPr>
              <w:t xml:space="preserve"> </w:t>
            </w:r>
            <w:proofErr w:type="spellStart"/>
            <w:r w:rsidR="005B666D" w:rsidRPr="00637A45">
              <w:rPr>
                <w:lang w:val="en-US"/>
              </w:rPr>
              <w:t>termenele</w:t>
            </w:r>
            <w:proofErr w:type="spellEnd"/>
            <w:r w:rsidR="005B666D" w:rsidRPr="00637A45">
              <w:rPr>
                <w:lang w:val="en-US"/>
              </w:rPr>
              <w:t xml:space="preserve"> </w:t>
            </w:r>
            <w:proofErr w:type="spellStart"/>
            <w:r w:rsidR="005B666D" w:rsidRPr="00637A45">
              <w:rPr>
                <w:lang w:val="en-US"/>
              </w:rPr>
              <w:t>stabilite</w:t>
            </w:r>
            <w:proofErr w:type="spellEnd"/>
            <w:r w:rsidR="005B666D" w:rsidRPr="00637A45">
              <w:rPr>
                <w:lang w:val="en-US"/>
              </w:rPr>
              <w:t xml:space="preserve"> </w:t>
            </w:r>
            <w:proofErr w:type="spellStart"/>
            <w:r w:rsidR="005B666D" w:rsidRPr="00637A45">
              <w:rPr>
                <w:lang w:val="en-US"/>
              </w:rPr>
              <w:t>prin</w:t>
            </w:r>
            <w:proofErr w:type="spellEnd"/>
            <w:r w:rsidR="005B666D" w:rsidRPr="00637A45">
              <w:rPr>
                <w:lang w:val="en-US"/>
              </w:rPr>
              <w:t xml:space="preserve"> </w:t>
            </w:r>
            <w:proofErr w:type="spellStart"/>
            <w:r w:rsidR="005B666D" w:rsidRPr="00637A45">
              <w:rPr>
                <w:lang w:val="en-US"/>
              </w:rPr>
              <w:t>graficul</w:t>
            </w:r>
            <w:proofErr w:type="spellEnd"/>
            <w:r w:rsidR="005B666D" w:rsidRPr="00637A45">
              <w:rPr>
                <w:lang w:val="en-US"/>
              </w:rPr>
              <w:t xml:space="preserve"> general de </w:t>
            </w:r>
            <w:proofErr w:type="spellStart"/>
            <w:r w:rsidR="005B666D" w:rsidRPr="00637A45">
              <w:rPr>
                <w:lang w:val="en-US"/>
              </w:rPr>
              <w:t>realizare</w:t>
            </w:r>
            <w:proofErr w:type="spellEnd"/>
            <w:r w:rsidR="005B666D" w:rsidRPr="00637A45">
              <w:rPr>
                <w:lang w:val="en-US"/>
              </w:rPr>
              <w:t xml:space="preserve"> a </w:t>
            </w:r>
            <w:proofErr w:type="spellStart"/>
            <w:r w:rsidR="005B666D" w:rsidRPr="00637A45">
              <w:rPr>
                <w:lang w:val="en-US"/>
              </w:rPr>
              <w:t>lucrărilor</w:t>
            </w:r>
            <w:proofErr w:type="spellEnd"/>
            <w:r w:rsidR="005B666D" w:rsidRPr="00637A45">
              <w:rPr>
                <w:lang w:val="en-US"/>
              </w:rPr>
              <w:t xml:space="preserve"> </w:t>
            </w:r>
            <w:proofErr w:type="spellStart"/>
            <w:r w:rsidR="005B666D" w:rsidRPr="00637A45">
              <w:rPr>
                <w:lang w:val="en-US"/>
              </w:rPr>
              <w:t>şi</w:t>
            </w:r>
            <w:proofErr w:type="spellEnd"/>
            <w:r w:rsidR="005B666D" w:rsidRPr="00637A45">
              <w:rPr>
                <w:lang w:val="en-US"/>
              </w:rPr>
              <w:t xml:space="preserve"> </w:t>
            </w:r>
            <w:proofErr w:type="spellStart"/>
            <w:r w:rsidR="005B666D" w:rsidRPr="00637A45">
              <w:rPr>
                <w:lang w:val="en-US"/>
              </w:rPr>
              <w:t>graficul</w:t>
            </w:r>
            <w:proofErr w:type="spellEnd"/>
            <w:r w:rsidR="005B666D" w:rsidRPr="00637A45">
              <w:rPr>
                <w:lang w:val="en-US"/>
              </w:rPr>
              <w:t xml:space="preserve"> de </w:t>
            </w:r>
            <w:proofErr w:type="spellStart"/>
            <w:r w:rsidR="005B666D" w:rsidRPr="00637A45">
              <w:rPr>
                <w:lang w:val="en-US"/>
              </w:rPr>
              <w:t>execuţie</w:t>
            </w:r>
            <w:proofErr w:type="spellEnd"/>
            <w:r w:rsidR="005D4B79" w:rsidRPr="00637A45">
              <w:rPr>
                <w:lang w:val="en-US"/>
              </w:rPr>
              <w:t xml:space="preserve"> </w:t>
            </w:r>
            <w:proofErr w:type="spellStart"/>
            <w:r w:rsidR="005B666D" w:rsidRPr="00637A45">
              <w:rPr>
                <w:lang w:val="en-US"/>
              </w:rPr>
              <w:t>şi</w:t>
            </w:r>
            <w:proofErr w:type="spellEnd"/>
            <w:r w:rsidR="005B666D" w:rsidRPr="00637A45">
              <w:rPr>
                <w:lang w:val="en-US"/>
              </w:rPr>
              <w:t xml:space="preserve"> de o </w:t>
            </w:r>
            <w:proofErr w:type="spellStart"/>
            <w:r w:rsidR="005B666D" w:rsidRPr="00637A45">
              <w:rPr>
                <w:lang w:val="en-US"/>
              </w:rPr>
              <w:t>calitate</w:t>
            </w:r>
            <w:proofErr w:type="spellEnd"/>
            <w:r w:rsidR="005B666D" w:rsidRPr="00637A45">
              <w:rPr>
                <w:lang w:val="en-US"/>
              </w:rPr>
              <w:t xml:space="preserve"> </w:t>
            </w:r>
            <w:proofErr w:type="spellStart"/>
            <w:r w:rsidR="005B666D" w:rsidRPr="00637A45">
              <w:rPr>
                <w:lang w:val="en-US"/>
              </w:rPr>
              <w:t>corespunzătoare</w:t>
            </w:r>
            <w:proofErr w:type="spellEnd"/>
            <w:r w:rsidR="005B666D" w:rsidRPr="00637A45">
              <w:rPr>
                <w:lang w:val="en-US"/>
              </w:rPr>
              <w:t xml:space="preserve"> </w:t>
            </w:r>
            <w:proofErr w:type="spellStart"/>
            <w:r w:rsidR="005B666D" w:rsidRPr="00637A45">
              <w:rPr>
                <w:lang w:val="en-US"/>
              </w:rPr>
              <w:t>prevederilor</w:t>
            </w:r>
            <w:proofErr w:type="spellEnd"/>
            <w:r w:rsidR="005B666D" w:rsidRPr="00637A45">
              <w:rPr>
                <w:lang w:val="en-US"/>
              </w:rPr>
              <w:t xml:space="preserve"> </w:t>
            </w:r>
            <w:proofErr w:type="spellStart"/>
            <w:r w:rsidR="005B666D" w:rsidRPr="00637A45">
              <w:rPr>
                <w:lang w:val="en-US"/>
              </w:rPr>
              <w:t>actelor</w:t>
            </w:r>
            <w:proofErr w:type="spellEnd"/>
            <w:r w:rsidR="005B666D" w:rsidRPr="00637A45">
              <w:rPr>
                <w:lang w:val="en-US"/>
              </w:rPr>
              <w:t xml:space="preserve"> normative </w:t>
            </w:r>
            <w:proofErr w:type="spellStart"/>
            <w:r w:rsidR="005B666D" w:rsidRPr="00637A45">
              <w:rPr>
                <w:lang w:val="en-US"/>
              </w:rPr>
              <w:t>şi</w:t>
            </w:r>
            <w:proofErr w:type="spellEnd"/>
            <w:r w:rsidR="005B666D" w:rsidRPr="00637A45">
              <w:rPr>
                <w:lang w:val="en-US"/>
              </w:rPr>
              <w:t xml:space="preserve">  </w:t>
            </w:r>
            <w:proofErr w:type="spellStart"/>
            <w:r w:rsidR="005B666D" w:rsidRPr="00637A45">
              <w:rPr>
                <w:lang w:val="en-US"/>
              </w:rPr>
              <w:t>prezentului</w:t>
            </w:r>
            <w:proofErr w:type="spellEnd"/>
            <w:r w:rsidR="005B666D" w:rsidRPr="00637A45">
              <w:rPr>
                <w:lang w:val="en-US"/>
              </w:rPr>
              <w:t xml:space="preserve"> contract.</w:t>
            </w:r>
          </w:p>
          <w:p w14:paraId="7814ABBA" w14:textId="77777777" w:rsidR="005B666D" w:rsidRPr="00637A45" w:rsidRDefault="00BE5A1E" w:rsidP="00196AB4">
            <w:pPr>
              <w:pStyle w:val="af2"/>
              <w:tabs>
                <w:tab w:val="left" w:pos="567"/>
              </w:tabs>
              <w:spacing w:line="276" w:lineRule="auto"/>
              <w:ind w:firstLine="0"/>
              <w:rPr>
                <w:lang w:val="en-US"/>
              </w:rPr>
            </w:pPr>
            <w:r w:rsidRPr="00637A45">
              <w:rPr>
                <w:lang w:val="en-US"/>
              </w:rPr>
              <w:t xml:space="preserve">6.2. </w:t>
            </w:r>
            <w:proofErr w:type="spellStart"/>
            <w:r w:rsidR="005B666D" w:rsidRPr="00637A45">
              <w:rPr>
                <w:lang w:val="en-US"/>
              </w:rPr>
              <w:t>În</w:t>
            </w:r>
            <w:proofErr w:type="spellEnd"/>
            <w:r w:rsidR="005B666D" w:rsidRPr="00637A45">
              <w:rPr>
                <w:lang w:val="en-US"/>
              </w:rPr>
              <w:t xml:space="preserve"> </w:t>
            </w:r>
            <w:proofErr w:type="spellStart"/>
            <w:r w:rsidR="005B666D" w:rsidRPr="00637A45">
              <w:rPr>
                <w:lang w:val="en-US"/>
              </w:rPr>
              <w:t>cazul</w:t>
            </w:r>
            <w:proofErr w:type="spellEnd"/>
            <w:r w:rsidR="005B666D" w:rsidRPr="00637A45">
              <w:rPr>
                <w:lang w:val="en-US"/>
              </w:rPr>
              <w:t xml:space="preserve"> </w:t>
            </w:r>
            <w:proofErr w:type="spellStart"/>
            <w:r w:rsidR="005B666D" w:rsidRPr="00637A45">
              <w:rPr>
                <w:lang w:val="en-US"/>
              </w:rPr>
              <w:t>în</w:t>
            </w:r>
            <w:proofErr w:type="spellEnd"/>
            <w:r w:rsidR="005B666D" w:rsidRPr="00637A45">
              <w:rPr>
                <w:lang w:val="en-US"/>
              </w:rPr>
              <w:t xml:space="preserve"> care </w:t>
            </w:r>
            <w:proofErr w:type="spellStart"/>
            <w:r w:rsidR="005B666D" w:rsidRPr="00637A45">
              <w:rPr>
                <w:lang w:val="en-US"/>
              </w:rPr>
              <w:t>părţile</w:t>
            </w:r>
            <w:proofErr w:type="spellEnd"/>
            <w:r w:rsidR="005B666D" w:rsidRPr="00637A45">
              <w:rPr>
                <w:lang w:val="en-US"/>
              </w:rPr>
              <w:t xml:space="preserve"> din </w:t>
            </w:r>
            <w:proofErr w:type="spellStart"/>
            <w:r w:rsidR="005B666D" w:rsidRPr="00637A45">
              <w:rPr>
                <w:lang w:val="en-US"/>
              </w:rPr>
              <w:t>lucrarea</w:t>
            </w:r>
            <w:proofErr w:type="spellEnd"/>
            <w:r w:rsidR="005B666D" w:rsidRPr="00637A45">
              <w:rPr>
                <w:lang w:val="en-US"/>
              </w:rPr>
              <w:t xml:space="preserve"> </w:t>
            </w:r>
            <w:proofErr w:type="spellStart"/>
            <w:r w:rsidR="005B666D" w:rsidRPr="00637A45">
              <w:rPr>
                <w:lang w:val="en-US"/>
              </w:rPr>
              <w:t>ce</w:t>
            </w:r>
            <w:proofErr w:type="spellEnd"/>
            <w:r w:rsidR="005B666D" w:rsidRPr="00637A45">
              <w:rPr>
                <w:lang w:val="en-US"/>
              </w:rPr>
              <w:t xml:space="preserve"> se </w:t>
            </w:r>
            <w:proofErr w:type="spellStart"/>
            <w:r w:rsidR="005B666D" w:rsidRPr="00637A45">
              <w:rPr>
                <w:lang w:val="en-US"/>
              </w:rPr>
              <w:t>contractează</w:t>
            </w:r>
            <w:proofErr w:type="spellEnd"/>
            <w:r w:rsidR="005B666D" w:rsidRPr="00637A45">
              <w:rPr>
                <w:lang w:val="en-US"/>
              </w:rPr>
              <w:t xml:space="preserve"> se </w:t>
            </w:r>
            <w:proofErr w:type="spellStart"/>
            <w:r w:rsidR="005B666D" w:rsidRPr="00637A45">
              <w:rPr>
                <w:lang w:val="en-US"/>
              </w:rPr>
              <w:t>execută</w:t>
            </w:r>
            <w:proofErr w:type="spellEnd"/>
            <w:r w:rsidR="005B666D" w:rsidRPr="00637A45">
              <w:rPr>
                <w:lang w:val="en-US"/>
              </w:rPr>
              <w:t xml:space="preserve"> </w:t>
            </w:r>
            <w:proofErr w:type="spellStart"/>
            <w:r w:rsidR="005B666D" w:rsidRPr="00637A45">
              <w:rPr>
                <w:lang w:val="en-US"/>
              </w:rPr>
              <w:t>în</w:t>
            </w:r>
            <w:proofErr w:type="spellEnd"/>
            <w:r w:rsidR="005B666D" w:rsidRPr="00637A45">
              <w:rPr>
                <w:lang w:val="en-US"/>
              </w:rPr>
              <w:t xml:space="preserve"> </w:t>
            </w:r>
            <w:proofErr w:type="spellStart"/>
            <w:r w:rsidR="005B666D" w:rsidRPr="00637A45">
              <w:rPr>
                <w:lang w:val="en-US"/>
              </w:rPr>
              <w:t>subantrepriză</w:t>
            </w:r>
            <w:proofErr w:type="spellEnd"/>
            <w:r w:rsidR="005B666D" w:rsidRPr="00637A45">
              <w:rPr>
                <w:lang w:val="en-US"/>
              </w:rPr>
              <w:t xml:space="preserve">, </w:t>
            </w:r>
            <w:proofErr w:type="spellStart"/>
            <w:r w:rsidR="005B666D" w:rsidRPr="00637A45">
              <w:rPr>
                <w:lang w:val="en-US"/>
              </w:rPr>
              <w:t>Antreprenorul</w:t>
            </w:r>
            <w:proofErr w:type="spellEnd"/>
            <w:r w:rsidR="005B666D" w:rsidRPr="00637A45">
              <w:rPr>
                <w:lang w:val="en-US"/>
              </w:rPr>
              <w:t xml:space="preserve"> </w:t>
            </w:r>
            <w:proofErr w:type="spellStart"/>
            <w:r w:rsidR="005B666D" w:rsidRPr="00637A45">
              <w:rPr>
                <w:lang w:val="en-US"/>
              </w:rPr>
              <w:t>trebuie</w:t>
            </w:r>
            <w:proofErr w:type="spellEnd"/>
            <w:r w:rsidR="005B666D" w:rsidRPr="00637A45">
              <w:rPr>
                <w:lang w:val="en-US"/>
              </w:rPr>
              <w:t xml:space="preserve"> </w:t>
            </w:r>
            <w:proofErr w:type="spellStart"/>
            <w:r w:rsidR="005B666D" w:rsidRPr="00637A45">
              <w:rPr>
                <w:lang w:val="en-US"/>
              </w:rPr>
              <w:t>să</w:t>
            </w:r>
            <w:proofErr w:type="spellEnd"/>
            <w:r w:rsidR="005B666D" w:rsidRPr="00637A45">
              <w:rPr>
                <w:lang w:val="en-US"/>
              </w:rPr>
              <w:t xml:space="preserve"> </w:t>
            </w:r>
            <w:proofErr w:type="spellStart"/>
            <w:r w:rsidR="005B666D" w:rsidRPr="00637A45">
              <w:rPr>
                <w:lang w:val="en-US"/>
              </w:rPr>
              <w:t>prezinte</w:t>
            </w:r>
            <w:proofErr w:type="spellEnd"/>
            <w:r w:rsidR="005B666D" w:rsidRPr="00637A45">
              <w:rPr>
                <w:lang w:val="en-US"/>
              </w:rPr>
              <w:t xml:space="preserve">, cu </w:t>
            </w:r>
            <w:proofErr w:type="spellStart"/>
            <w:r w:rsidR="005B666D" w:rsidRPr="00637A45">
              <w:rPr>
                <w:lang w:val="en-US"/>
              </w:rPr>
              <w:t>ocazia</w:t>
            </w:r>
            <w:proofErr w:type="spellEnd"/>
            <w:r w:rsidR="005B666D" w:rsidRPr="00637A45">
              <w:rPr>
                <w:lang w:val="en-US"/>
              </w:rPr>
              <w:t xml:space="preserve"> </w:t>
            </w:r>
            <w:proofErr w:type="spellStart"/>
            <w:r w:rsidR="005B666D" w:rsidRPr="00637A45">
              <w:rPr>
                <w:lang w:val="en-US"/>
              </w:rPr>
              <w:t>ofertării</w:t>
            </w:r>
            <w:proofErr w:type="spellEnd"/>
            <w:r w:rsidR="005B666D" w:rsidRPr="00637A45">
              <w:rPr>
                <w:lang w:val="en-US"/>
              </w:rPr>
              <w:t xml:space="preserve">, </w:t>
            </w:r>
            <w:proofErr w:type="spellStart"/>
            <w:r w:rsidR="005B666D" w:rsidRPr="00637A45">
              <w:rPr>
                <w:lang w:val="en-US"/>
              </w:rPr>
              <w:t>lista</w:t>
            </w:r>
            <w:proofErr w:type="spellEnd"/>
            <w:r w:rsidR="005B666D" w:rsidRPr="00637A45">
              <w:rPr>
                <w:lang w:val="en-US"/>
              </w:rPr>
              <w:t xml:space="preserve"> </w:t>
            </w:r>
            <w:proofErr w:type="spellStart"/>
            <w:r w:rsidR="005B666D" w:rsidRPr="00637A45">
              <w:rPr>
                <w:lang w:val="en-US"/>
              </w:rPr>
              <w:t>subantreprenorilor</w:t>
            </w:r>
            <w:proofErr w:type="spellEnd"/>
            <w:r w:rsidR="005B666D" w:rsidRPr="00637A45">
              <w:rPr>
                <w:lang w:val="en-US"/>
              </w:rPr>
              <w:t xml:space="preserve"> </w:t>
            </w:r>
            <w:proofErr w:type="spellStart"/>
            <w:r w:rsidR="005B666D" w:rsidRPr="00637A45">
              <w:rPr>
                <w:lang w:val="en-US"/>
              </w:rPr>
              <w:t>şi</w:t>
            </w:r>
            <w:proofErr w:type="spellEnd"/>
            <w:r w:rsidR="005B666D" w:rsidRPr="00637A45">
              <w:rPr>
                <w:lang w:val="en-US"/>
              </w:rPr>
              <w:t xml:space="preserve"> </w:t>
            </w:r>
            <w:proofErr w:type="spellStart"/>
            <w:r w:rsidR="005B666D" w:rsidRPr="00637A45">
              <w:rPr>
                <w:lang w:val="en-US"/>
              </w:rPr>
              <w:t>lucrările</w:t>
            </w:r>
            <w:proofErr w:type="spellEnd"/>
            <w:r w:rsidR="005B666D" w:rsidRPr="00637A45">
              <w:rPr>
                <w:lang w:val="en-US"/>
              </w:rPr>
              <w:t xml:space="preserve"> pe care </w:t>
            </w:r>
            <w:proofErr w:type="spellStart"/>
            <w:r w:rsidR="005B666D" w:rsidRPr="00637A45">
              <w:rPr>
                <w:lang w:val="en-US"/>
              </w:rPr>
              <w:t>aceştia</w:t>
            </w:r>
            <w:proofErr w:type="spellEnd"/>
            <w:r w:rsidR="005B666D" w:rsidRPr="00637A45">
              <w:rPr>
                <w:lang w:val="en-US"/>
              </w:rPr>
              <w:t xml:space="preserve"> le </w:t>
            </w:r>
            <w:proofErr w:type="spellStart"/>
            <w:r w:rsidR="005B666D" w:rsidRPr="00637A45">
              <w:rPr>
                <w:lang w:val="en-US"/>
              </w:rPr>
              <w:t>vor</w:t>
            </w:r>
            <w:proofErr w:type="spellEnd"/>
            <w:r w:rsidR="005B666D" w:rsidRPr="00637A45">
              <w:rPr>
                <w:lang w:val="en-US"/>
              </w:rPr>
              <w:t xml:space="preserve"> </w:t>
            </w:r>
            <w:proofErr w:type="spellStart"/>
            <w:r w:rsidR="005B666D" w:rsidRPr="00637A45">
              <w:rPr>
                <w:lang w:val="en-US"/>
              </w:rPr>
              <w:t>executa</w:t>
            </w:r>
            <w:proofErr w:type="spellEnd"/>
            <w:r w:rsidR="005B666D" w:rsidRPr="00637A45">
              <w:rPr>
                <w:lang w:val="en-US"/>
              </w:rPr>
              <w:t xml:space="preserve">. </w:t>
            </w:r>
          </w:p>
          <w:p w14:paraId="4C0CE6B8" w14:textId="77777777" w:rsidR="005B666D" w:rsidRPr="00637A45" w:rsidRDefault="00BE5A1E" w:rsidP="00196AB4">
            <w:pPr>
              <w:pStyle w:val="af2"/>
              <w:tabs>
                <w:tab w:val="left" w:pos="567"/>
              </w:tabs>
              <w:spacing w:line="276" w:lineRule="auto"/>
              <w:ind w:firstLine="0"/>
              <w:rPr>
                <w:lang w:val="en-US"/>
              </w:rPr>
            </w:pPr>
            <w:r w:rsidRPr="00637A45">
              <w:rPr>
                <w:lang w:val="en-US"/>
              </w:rPr>
              <w:t xml:space="preserve">6.3. </w:t>
            </w:r>
            <w:r w:rsidR="005B666D" w:rsidRPr="00637A45">
              <w:rPr>
                <w:lang w:val="en-US"/>
              </w:rPr>
              <w:t xml:space="preserve">Pe </w:t>
            </w:r>
            <w:proofErr w:type="spellStart"/>
            <w:r w:rsidR="005B666D" w:rsidRPr="00637A45">
              <w:rPr>
                <w:lang w:val="en-US"/>
              </w:rPr>
              <w:t>parcursul</w:t>
            </w:r>
            <w:proofErr w:type="spellEnd"/>
            <w:r w:rsidR="005B666D" w:rsidRPr="00637A45">
              <w:rPr>
                <w:lang w:val="en-US"/>
              </w:rPr>
              <w:t xml:space="preserve"> </w:t>
            </w:r>
            <w:proofErr w:type="spellStart"/>
            <w:r w:rsidR="005B666D" w:rsidRPr="00637A45">
              <w:rPr>
                <w:lang w:val="en-US"/>
              </w:rPr>
              <w:t>execuţiei</w:t>
            </w:r>
            <w:proofErr w:type="spellEnd"/>
            <w:r w:rsidR="005B666D" w:rsidRPr="00637A45">
              <w:rPr>
                <w:lang w:val="en-US"/>
              </w:rPr>
              <w:t xml:space="preserve"> </w:t>
            </w:r>
            <w:proofErr w:type="spellStart"/>
            <w:r w:rsidR="005B666D" w:rsidRPr="00637A45">
              <w:rPr>
                <w:lang w:val="en-US"/>
              </w:rPr>
              <w:t>lucrărilor</w:t>
            </w:r>
            <w:proofErr w:type="spellEnd"/>
            <w:r w:rsidR="005B666D" w:rsidRPr="00637A45">
              <w:rPr>
                <w:lang w:val="en-US"/>
              </w:rPr>
              <w:t xml:space="preserve">, </w:t>
            </w:r>
            <w:proofErr w:type="spellStart"/>
            <w:r w:rsidR="005B666D" w:rsidRPr="00637A45">
              <w:rPr>
                <w:lang w:val="en-US"/>
              </w:rPr>
              <w:t>Antreprenorul</w:t>
            </w:r>
            <w:proofErr w:type="spellEnd"/>
            <w:r w:rsidR="005B666D" w:rsidRPr="00637A45">
              <w:rPr>
                <w:lang w:val="en-US"/>
              </w:rPr>
              <w:t xml:space="preserve"> </w:t>
            </w:r>
            <w:proofErr w:type="spellStart"/>
            <w:r w:rsidR="005B666D" w:rsidRPr="00637A45">
              <w:rPr>
                <w:lang w:val="en-US"/>
              </w:rPr>
              <w:t>este</w:t>
            </w:r>
            <w:proofErr w:type="spellEnd"/>
            <w:r w:rsidR="005B666D" w:rsidRPr="00637A45">
              <w:rPr>
                <w:lang w:val="en-US"/>
              </w:rPr>
              <w:t xml:space="preserve"> </w:t>
            </w:r>
            <w:proofErr w:type="spellStart"/>
            <w:r w:rsidR="005B666D" w:rsidRPr="00637A45">
              <w:rPr>
                <w:lang w:val="en-US"/>
              </w:rPr>
              <w:t>obligat</w:t>
            </w:r>
            <w:proofErr w:type="spellEnd"/>
            <w:r w:rsidR="005B666D" w:rsidRPr="00637A45">
              <w:rPr>
                <w:lang w:val="en-US"/>
              </w:rPr>
              <w:t xml:space="preserve"> </w:t>
            </w:r>
            <w:proofErr w:type="spellStart"/>
            <w:r w:rsidR="005B666D" w:rsidRPr="00637A45">
              <w:rPr>
                <w:lang w:val="en-US"/>
              </w:rPr>
              <w:t>să</w:t>
            </w:r>
            <w:proofErr w:type="spellEnd"/>
            <w:r w:rsidR="005B666D" w:rsidRPr="00637A45">
              <w:rPr>
                <w:lang w:val="en-US"/>
              </w:rPr>
              <w:t xml:space="preserve"> </w:t>
            </w:r>
            <w:proofErr w:type="spellStart"/>
            <w:r w:rsidR="005B666D" w:rsidRPr="00637A45">
              <w:rPr>
                <w:lang w:val="en-US"/>
              </w:rPr>
              <w:t>comunice</w:t>
            </w:r>
            <w:proofErr w:type="spellEnd"/>
            <w:r w:rsidR="005B666D" w:rsidRPr="00637A45">
              <w:rPr>
                <w:lang w:val="en-US"/>
              </w:rPr>
              <w:t xml:space="preserve">, la </w:t>
            </w:r>
            <w:proofErr w:type="spellStart"/>
            <w:r w:rsidR="005B666D" w:rsidRPr="00637A45">
              <w:rPr>
                <w:lang w:val="en-US"/>
              </w:rPr>
              <w:t>cererea</w:t>
            </w:r>
            <w:proofErr w:type="spellEnd"/>
            <w:r w:rsidR="005B666D" w:rsidRPr="00637A45">
              <w:rPr>
                <w:lang w:val="en-US"/>
              </w:rPr>
              <w:t xml:space="preserve"> </w:t>
            </w:r>
            <w:proofErr w:type="spellStart"/>
            <w:r w:rsidR="005B666D" w:rsidRPr="00637A45">
              <w:rPr>
                <w:lang w:val="en-US"/>
              </w:rPr>
              <w:t>Beneficiarului</w:t>
            </w:r>
            <w:proofErr w:type="spellEnd"/>
            <w:r w:rsidR="005B666D" w:rsidRPr="00637A45">
              <w:rPr>
                <w:lang w:val="en-US"/>
              </w:rPr>
              <w:t xml:space="preserve">, </w:t>
            </w:r>
            <w:proofErr w:type="spellStart"/>
            <w:r w:rsidR="005B666D" w:rsidRPr="00637A45">
              <w:rPr>
                <w:lang w:val="en-US"/>
              </w:rPr>
              <w:t>datele</w:t>
            </w:r>
            <w:proofErr w:type="spellEnd"/>
            <w:r w:rsidR="005B666D" w:rsidRPr="00637A45">
              <w:rPr>
                <w:lang w:val="en-US"/>
              </w:rPr>
              <w:t xml:space="preserve"> de </w:t>
            </w:r>
            <w:proofErr w:type="spellStart"/>
            <w:r w:rsidR="00E364D5" w:rsidRPr="00637A45">
              <w:rPr>
                <w:lang w:val="en-US"/>
              </w:rPr>
              <w:t>identificare</w:t>
            </w:r>
            <w:proofErr w:type="spellEnd"/>
            <w:r w:rsidR="005D4B79" w:rsidRPr="00637A45">
              <w:rPr>
                <w:lang w:val="en-US"/>
              </w:rPr>
              <w:t xml:space="preserve"> </w:t>
            </w:r>
            <w:r w:rsidR="005B666D" w:rsidRPr="00637A45">
              <w:rPr>
                <w:lang w:val="en-US"/>
              </w:rPr>
              <w:t xml:space="preserve">ale </w:t>
            </w:r>
            <w:proofErr w:type="spellStart"/>
            <w:r w:rsidR="005B666D" w:rsidRPr="00637A45">
              <w:rPr>
                <w:lang w:val="en-US"/>
              </w:rPr>
              <w:t>subantreprenorilor</w:t>
            </w:r>
            <w:proofErr w:type="spellEnd"/>
            <w:r w:rsidR="005B666D" w:rsidRPr="00637A45">
              <w:rPr>
                <w:lang w:val="en-US"/>
              </w:rPr>
              <w:t xml:space="preserve">. </w:t>
            </w:r>
          </w:p>
          <w:p w14:paraId="25FC0D44" w14:textId="77777777" w:rsidR="005B666D" w:rsidRPr="00637A45" w:rsidRDefault="00BE5A1E" w:rsidP="00196AB4">
            <w:pPr>
              <w:pStyle w:val="af2"/>
              <w:tabs>
                <w:tab w:val="left" w:pos="142"/>
                <w:tab w:val="left" w:pos="284"/>
              </w:tabs>
              <w:spacing w:line="276" w:lineRule="auto"/>
              <w:ind w:firstLine="0"/>
              <w:rPr>
                <w:lang w:val="en-US"/>
              </w:rPr>
            </w:pPr>
            <w:r w:rsidRPr="00637A45">
              <w:rPr>
                <w:lang w:val="en-US"/>
              </w:rPr>
              <w:t xml:space="preserve">6.4. </w:t>
            </w:r>
            <w:proofErr w:type="spellStart"/>
            <w:r w:rsidR="005B666D" w:rsidRPr="00637A45">
              <w:rPr>
                <w:lang w:val="en-US"/>
              </w:rPr>
              <w:t>Angajarea</w:t>
            </w:r>
            <w:proofErr w:type="spellEnd"/>
            <w:r w:rsidR="005B666D" w:rsidRPr="00637A45">
              <w:rPr>
                <w:lang w:val="en-US"/>
              </w:rPr>
              <w:t xml:space="preserve"> </w:t>
            </w:r>
            <w:proofErr w:type="spellStart"/>
            <w:r w:rsidR="005B666D" w:rsidRPr="00637A45">
              <w:rPr>
                <w:lang w:val="en-US"/>
              </w:rPr>
              <w:t>forţei</w:t>
            </w:r>
            <w:proofErr w:type="spellEnd"/>
            <w:r w:rsidR="005B666D" w:rsidRPr="00637A45">
              <w:rPr>
                <w:lang w:val="en-US"/>
              </w:rPr>
              <w:t xml:space="preserve"> de </w:t>
            </w:r>
            <w:proofErr w:type="spellStart"/>
            <w:r w:rsidR="005B666D" w:rsidRPr="00637A45">
              <w:rPr>
                <w:lang w:val="en-US"/>
              </w:rPr>
              <w:t>muncă</w:t>
            </w:r>
            <w:proofErr w:type="spellEnd"/>
            <w:r w:rsidR="005B666D" w:rsidRPr="00637A45">
              <w:rPr>
                <w:lang w:val="en-US"/>
              </w:rPr>
              <w:t xml:space="preserve"> pe </w:t>
            </w:r>
            <w:proofErr w:type="spellStart"/>
            <w:r w:rsidR="005B666D" w:rsidRPr="00637A45">
              <w:rPr>
                <w:lang w:val="en-US"/>
              </w:rPr>
              <w:t>bază</w:t>
            </w:r>
            <w:proofErr w:type="spellEnd"/>
            <w:r w:rsidR="005B666D" w:rsidRPr="00637A45">
              <w:rPr>
                <w:lang w:val="en-US"/>
              </w:rPr>
              <w:t xml:space="preserve"> de </w:t>
            </w:r>
            <w:proofErr w:type="spellStart"/>
            <w:r w:rsidR="005B666D" w:rsidRPr="00637A45">
              <w:rPr>
                <w:lang w:val="en-US"/>
              </w:rPr>
              <w:t>a</w:t>
            </w:r>
            <w:r w:rsidR="003D06D0" w:rsidRPr="00637A45">
              <w:rPr>
                <w:lang w:val="en-US"/>
              </w:rPr>
              <w:t>cord</w:t>
            </w:r>
            <w:proofErr w:type="spellEnd"/>
            <w:r w:rsidR="003D06D0" w:rsidRPr="00637A45">
              <w:rPr>
                <w:lang w:val="en-US"/>
              </w:rPr>
              <w:t xml:space="preserve"> nu </w:t>
            </w:r>
            <w:proofErr w:type="spellStart"/>
            <w:r w:rsidR="003D06D0" w:rsidRPr="00637A45">
              <w:rPr>
                <w:lang w:val="en-US"/>
              </w:rPr>
              <w:t>este</w:t>
            </w:r>
            <w:proofErr w:type="spellEnd"/>
            <w:r w:rsidR="003D06D0" w:rsidRPr="00637A45">
              <w:rPr>
                <w:lang w:val="en-US"/>
              </w:rPr>
              <w:t xml:space="preserve"> </w:t>
            </w:r>
            <w:proofErr w:type="spellStart"/>
            <w:r w:rsidR="003D06D0" w:rsidRPr="00637A45">
              <w:rPr>
                <w:lang w:val="en-US"/>
              </w:rPr>
              <w:t>considerată</w:t>
            </w:r>
            <w:proofErr w:type="spellEnd"/>
            <w:r w:rsidR="005B666D" w:rsidRPr="00637A45">
              <w:rPr>
                <w:lang w:val="en-US"/>
              </w:rPr>
              <w:t xml:space="preserve"> </w:t>
            </w:r>
            <w:proofErr w:type="spellStart"/>
            <w:r w:rsidR="005B666D" w:rsidRPr="00637A45">
              <w:rPr>
                <w:lang w:val="en-US"/>
              </w:rPr>
              <w:t>obiectul</w:t>
            </w:r>
            <w:proofErr w:type="spellEnd"/>
            <w:r w:rsidR="005B666D" w:rsidRPr="00637A45">
              <w:rPr>
                <w:lang w:val="en-US"/>
              </w:rPr>
              <w:t xml:space="preserve"> </w:t>
            </w:r>
            <w:proofErr w:type="spellStart"/>
            <w:r w:rsidR="005B666D" w:rsidRPr="00637A45">
              <w:rPr>
                <w:lang w:val="en-US"/>
              </w:rPr>
              <w:t>unei</w:t>
            </w:r>
            <w:proofErr w:type="spellEnd"/>
            <w:r w:rsidR="005B666D" w:rsidRPr="00637A45">
              <w:rPr>
                <w:lang w:val="en-US"/>
              </w:rPr>
              <w:t xml:space="preserve"> </w:t>
            </w:r>
            <w:proofErr w:type="spellStart"/>
            <w:r w:rsidR="005B666D" w:rsidRPr="00637A45">
              <w:rPr>
                <w:lang w:val="en-US"/>
              </w:rPr>
              <w:t>subcontractări</w:t>
            </w:r>
            <w:proofErr w:type="spellEnd"/>
            <w:r w:rsidR="005B666D" w:rsidRPr="00637A45">
              <w:rPr>
                <w:lang w:val="en-US"/>
              </w:rPr>
              <w:t>.</w:t>
            </w:r>
          </w:p>
          <w:p w14:paraId="5195BD2C" w14:textId="77777777" w:rsidR="00684D44" w:rsidRPr="00637A45" w:rsidRDefault="00684D44" w:rsidP="00196AB4">
            <w:pPr>
              <w:pStyle w:val="af2"/>
              <w:tabs>
                <w:tab w:val="left" w:pos="142"/>
                <w:tab w:val="left" w:pos="284"/>
              </w:tabs>
              <w:spacing w:line="276" w:lineRule="auto"/>
              <w:ind w:firstLine="0"/>
              <w:rPr>
                <w:lang w:val="en-US"/>
              </w:rPr>
            </w:pPr>
          </w:p>
          <w:p w14:paraId="78872828"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741C8B4D"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06190415" w14:textId="77777777" w:rsidR="00460653" w:rsidRPr="00FF430B" w:rsidRDefault="00460653" w:rsidP="00196AB4">
            <w:pPr>
              <w:tabs>
                <w:tab w:val="left" w:pos="2385"/>
              </w:tabs>
              <w:jc w:val="both"/>
            </w:pPr>
          </w:p>
          <w:p w14:paraId="08BE5DE4"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A24B984" w14:textId="77777777" w:rsidR="00460653" w:rsidRPr="00637A45" w:rsidRDefault="00BE5A1E" w:rsidP="00196AB4">
            <w:pPr>
              <w:pStyle w:val="af2"/>
              <w:tabs>
                <w:tab w:val="left" w:pos="0"/>
              </w:tabs>
              <w:spacing w:line="276" w:lineRule="auto"/>
              <w:ind w:firstLine="0"/>
              <w:rPr>
                <w:lang w:val="en-US"/>
              </w:rPr>
            </w:pPr>
            <w:r w:rsidRPr="00637A45">
              <w:rPr>
                <w:lang w:val="en-US"/>
              </w:rPr>
              <w:t xml:space="preserve">8.1. </w:t>
            </w:r>
            <w:proofErr w:type="spellStart"/>
            <w:r w:rsidR="00460653" w:rsidRPr="00637A45">
              <w:rPr>
                <w:lang w:val="en-US"/>
              </w:rPr>
              <w:t>Materialele</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de </w:t>
            </w:r>
            <w:proofErr w:type="spellStart"/>
            <w:r w:rsidR="00460653" w:rsidRPr="00637A45">
              <w:rPr>
                <w:lang w:val="en-US"/>
              </w:rPr>
              <w:t>calitatea</w:t>
            </w:r>
            <w:proofErr w:type="spellEnd"/>
            <w:r w:rsidR="00460653" w:rsidRPr="00637A45">
              <w:rPr>
                <w:lang w:val="en-US"/>
              </w:rPr>
              <w:t xml:space="preserve"> </w:t>
            </w:r>
            <w:proofErr w:type="spellStart"/>
            <w:r w:rsidR="00460653" w:rsidRPr="00637A45">
              <w:rPr>
                <w:lang w:val="en-US"/>
              </w:rPr>
              <w:t>prevăzută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documentaţia</w:t>
            </w:r>
            <w:proofErr w:type="spellEnd"/>
            <w:r w:rsidR="00460653" w:rsidRPr="00637A45">
              <w:rPr>
                <w:lang w:val="en-US"/>
              </w:rPr>
              <w:t xml:space="preserve"> de </w:t>
            </w:r>
            <w:proofErr w:type="spellStart"/>
            <w:r w:rsidR="00460653" w:rsidRPr="00637A45">
              <w:rPr>
                <w:lang w:val="en-US"/>
              </w:rPr>
              <w:t>executare</w:t>
            </w:r>
            <w:proofErr w:type="spellEnd"/>
            <w:r w:rsidR="00460653" w:rsidRPr="00637A45">
              <w:rPr>
                <w:lang w:val="en-US"/>
              </w:rPr>
              <w:t xml:space="preserve">, </w:t>
            </w:r>
            <w:proofErr w:type="spellStart"/>
            <w:r w:rsidR="00460653" w:rsidRPr="00637A45">
              <w:rPr>
                <w:lang w:val="en-US"/>
              </w:rPr>
              <w:t>urmând</w:t>
            </w:r>
            <w:proofErr w:type="spellEnd"/>
            <w:r w:rsidR="00460653" w:rsidRPr="00637A45">
              <w:rPr>
                <w:lang w:val="en-US"/>
              </w:rPr>
              <w:t xml:space="preserve"> a fi </w:t>
            </w:r>
            <w:proofErr w:type="spellStart"/>
            <w:r w:rsidR="00460653" w:rsidRPr="00637A45">
              <w:rPr>
                <w:lang w:val="en-US"/>
              </w:rPr>
              <w:t>supuse</w:t>
            </w:r>
            <w:proofErr w:type="spellEnd"/>
            <w:r w:rsidR="00460653" w:rsidRPr="00637A45">
              <w:rPr>
                <w:lang w:val="en-US"/>
              </w:rPr>
              <w:t xml:space="preserve"> periodic la diverse </w:t>
            </w:r>
            <w:proofErr w:type="spellStart"/>
            <w:r w:rsidR="00460653" w:rsidRPr="00637A45">
              <w:rPr>
                <w:lang w:val="en-US"/>
              </w:rPr>
              <w:t>testări</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proiectantul</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ce</w:t>
            </w:r>
            <w:proofErr w:type="spellEnd"/>
            <w:r w:rsidR="00460653" w:rsidRPr="00637A45">
              <w:rPr>
                <w:lang w:val="en-US"/>
              </w:rPr>
              <w:t xml:space="preserve"> le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solicita</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asigura</w:t>
            </w:r>
            <w:proofErr w:type="spellEnd"/>
            <w:r w:rsidR="00460653" w:rsidRPr="00637A45">
              <w:rPr>
                <w:lang w:val="en-US"/>
              </w:rPr>
              <w:t xml:space="preserve">, la </w:t>
            </w:r>
            <w:proofErr w:type="spellStart"/>
            <w:r w:rsidR="00460653" w:rsidRPr="00637A45">
              <w:rPr>
                <w:lang w:val="en-US"/>
              </w:rPr>
              <w:t>cerere</w:t>
            </w:r>
            <w:proofErr w:type="spellEnd"/>
            <w:r w:rsidR="00460653" w:rsidRPr="00637A45">
              <w:rPr>
                <w:lang w:val="en-US"/>
              </w:rPr>
              <w:t xml:space="preserve">, </w:t>
            </w:r>
            <w:proofErr w:type="spellStart"/>
            <w:r w:rsidR="00460653" w:rsidRPr="00637A45">
              <w:rPr>
                <w:lang w:val="en-US"/>
              </w:rPr>
              <w:t>forţa</w:t>
            </w:r>
            <w:proofErr w:type="spellEnd"/>
            <w:r w:rsidR="00460653" w:rsidRPr="00637A45">
              <w:rPr>
                <w:lang w:val="en-US"/>
              </w:rPr>
              <w:t xml:space="preserve"> de </w:t>
            </w:r>
            <w:proofErr w:type="spellStart"/>
            <w:r w:rsidR="00460653" w:rsidRPr="00637A45">
              <w:rPr>
                <w:lang w:val="en-US"/>
              </w:rPr>
              <w:t>muncă</w:t>
            </w:r>
            <w:proofErr w:type="spellEnd"/>
            <w:r w:rsidR="00460653" w:rsidRPr="00637A45">
              <w:rPr>
                <w:lang w:val="en-US"/>
              </w:rPr>
              <w:t xml:space="preserve">, </w:t>
            </w:r>
            <w:proofErr w:type="spellStart"/>
            <w:r w:rsidR="00460653" w:rsidRPr="00637A45">
              <w:rPr>
                <w:lang w:val="en-US"/>
              </w:rPr>
              <w:t>instrumentele</w:t>
            </w:r>
            <w:proofErr w:type="spellEnd"/>
            <w:r w:rsidR="00460653" w:rsidRPr="00637A45">
              <w:rPr>
                <w:lang w:val="en-US"/>
              </w:rPr>
              <w:t xml:space="preserve">, </w:t>
            </w:r>
            <w:proofErr w:type="spellStart"/>
            <w:r w:rsidR="00460653" w:rsidRPr="00637A45">
              <w:rPr>
                <w:lang w:val="en-US"/>
              </w:rPr>
              <w:t>utilajul</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materialele</w:t>
            </w:r>
            <w:proofErr w:type="spellEnd"/>
            <w:r w:rsidR="00460653" w:rsidRPr="00637A45">
              <w:rPr>
                <w:lang w:val="en-US"/>
              </w:rPr>
              <w:t xml:space="preserve"> </w:t>
            </w:r>
            <w:proofErr w:type="spellStart"/>
            <w:r w:rsidR="00460653" w:rsidRPr="00637A45">
              <w:rPr>
                <w:lang w:val="en-US"/>
              </w:rPr>
              <w:t>necesare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examinarea</w:t>
            </w:r>
            <w:proofErr w:type="spellEnd"/>
            <w:r w:rsidR="00460653" w:rsidRPr="00637A45">
              <w:rPr>
                <w:lang w:val="en-US"/>
              </w:rPr>
              <w:t xml:space="preserve">, </w:t>
            </w:r>
            <w:proofErr w:type="spellStart"/>
            <w:r w:rsidR="00460653" w:rsidRPr="00637A45">
              <w:rPr>
                <w:lang w:val="en-US"/>
              </w:rPr>
              <w:t>măsurarea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testarea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
          <w:p w14:paraId="3DEDAD95" w14:textId="77777777" w:rsidR="00460653" w:rsidRPr="00637A45" w:rsidRDefault="00BE5A1E" w:rsidP="00196AB4">
            <w:pPr>
              <w:pStyle w:val="af2"/>
              <w:tabs>
                <w:tab w:val="left" w:pos="284"/>
              </w:tabs>
              <w:spacing w:line="276" w:lineRule="auto"/>
              <w:ind w:firstLine="0"/>
              <w:rPr>
                <w:lang w:val="en-US"/>
              </w:rPr>
            </w:pPr>
            <w:r w:rsidRPr="00637A45">
              <w:rPr>
                <w:lang w:val="en-US"/>
              </w:rPr>
              <w:t>8.2</w:t>
            </w:r>
            <w:r w:rsidR="00D05A94" w:rsidRPr="00637A45">
              <w:rPr>
                <w:lang w:val="en-US"/>
              </w:rPr>
              <w:t>.</w:t>
            </w:r>
            <w:r w:rsidR="00460653" w:rsidRPr="00637A45">
              <w:rPr>
                <w:lang w:val="en-US"/>
              </w:rPr>
              <w:t xml:space="preserve">Costul </w:t>
            </w:r>
            <w:proofErr w:type="spellStart"/>
            <w:r w:rsidR="00460653" w:rsidRPr="00637A45">
              <w:rPr>
                <w:lang w:val="en-US"/>
              </w:rPr>
              <w:t>probelor</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încercărilor</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suportat</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prevăzut</w:t>
            </w:r>
            <w:proofErr w:type="spellEnd"/>
            <w:r w:rsidR="00460653" w:rsidRPr="00637A45">
              <w:rPr>
                <w:lang w:val="en-US"/>
              </w:rPr>
              <w:t xml:space="preserve"> </w:t>
            </w:r>
            <w:proofErr w:type="spellStart"/>
            <w:r w:rsidR="00460653" w:rsidRPr="00637A45">
              <w:rPr>
                <w:lang w:val="en-US"/>
              </w:rPr>
              <w:t>îndocumentaţie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w:t>
            </w:r>
            <w:proofErr w:type="spellEnd"/>
            <w:r w:rsidR="00460653" w:rsidRPr="00637A45">
              <w:rPr>
                <w:lang w:val="en-US"/>
              </w:rPr>
              <w:t xml:space="preserve"> </w:t>
            </w:r>
            <w:proofErr w:type="spellStart"/>
            <w:r w:rsidR="00460653" w:rsidRPr="00637A45">
              <w:rPr>
                <w:lang w:val="en-US"/>
              </w:rPr>
              <w:t>contrar</w:t>
            </w:r>
            <w:proofErr w:type="spellEnd"/>
            <w:r w:rsidR="00460653" w:rsidRPr="00637A45">
              <w:rPr>
                <w:lang w:val="en-US"/>
              </w:rPr>
              <w:t xml:space="preserve"> </w:t>
            </w:r>
            <w:proofErr w:type="spellStart"/>
            <w:r w:rsidR="00460653" w:rsidRPr="00637A45">
              <w:rPr>
                <w:lang w:val="en-US"/>
              </w:rPr>
              <w:t>cheltuielile</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
          <w:p w14:paraId="6229028C" w14:textId="77777777" w:rsidR="00460653" w:rsidRPr="00FF430B" w:rsidRDefault="00BE5A1E" w:rsidP="00196AB4">
            <w:pPr>
              <w:pStyle w:val="af2"/>
              <w:tabs>
                <w:tab w:val="left" w:pos="284"/>
              </w:tabs>
              <w:spacing w:line="276" w:lineRule="auto"/>
              <w:ind w:firstLine="0"/>
            </w:pPr>
            <w:r w:rsidRPr="00637A45">
              <w:rPr>
                <w:lang w:val="en-US"/>
              </w:rPr>
              <w:t xml:space="preserve">8.3. </w:t>
            </w:r>
            <w:proofErr w:type="spellStart"/>
            <w:r w:rsidR="00460653" w:rsidRPr="00637A45">
              <w:rPr>
                <w:lang w:val="en-US"/>
              </w:rPr>
              <w:t>Probele</w:t>
            </w:r>
            <w:proofErr w:type="spellEnd"/>
            <w:r w:rsidR="00460653" w:rsidRPr="00637A45">
              <w:rPr>
                <w:lang w:val="en-US"/>
              </w:rPr>
              <w:t xml:space="preserve"> </w:t>
            </w:r>
            <w:proofErr w:type="spellStart"/>
            <w:r w:rsidR="00460653" w:rsidRPr="00637A45">
              <w:rPr>
                <w:lang w:val="en-US"/>
              </w:rPr>
              <w:t>neprevăzute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comandate</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verificarea</w:t>
            </w:r>
            <w:proofErr w:type="spellEnd"/>
            <w:r w:rsidR="00460653" w:rsidRPr="00637A45">
              <w:rPr>
                <w:lang w:val="en-US"/>
              </w:rPr>
              <w:t xml:space="preserve">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lucrări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materiale</w:t>
            </w:r>
            <w:proofErr w:type="spellEnd"/>
            <w:r w:rsidR="00460653" w:rsidRPr="00637A45">
              <w:rPr>
                <w:lang w:val="en-US"/>
              </w:rPr>
              <w:t xml:space="preserve"> </w:t>
            </w:r>
            <w:proofErr w:type="spellStart"/>
            <w:r w:rsidR="00460653" w:rsidRPr="00637A45">
              <w:rPr>
                <w:lang w:val="en-US"/>
              </w:rPr>
              <w:t>puse</w:t>
            </w:r>
            <w:proofErr w:type="spellEnd"/>
            <w:r w:rsidR="00460653" w:rsidRPr="00637A45">
              <w:rPr>
                <w:lang w:val="en-US"/>
              </w:rPr>
              <w:t xml:space="preserve"> </w:t>
            </w:r>
            <w:proofErr w:type="spellStart"/>
            <w:r w:rsidR="00460653" w:rsidRPr="00637A45">
              <w:rPr>
                <w:lang w:val="en-US"/>
              </w:rPr>
              <w:t>în</w:t>
            </w:r>
            <w:proofErr w:type="spellEnd"/>
            <w:r w:rsidR="005D4B79" w:rsidRPr="00637A45">
              <w:rPr>
                <w:lang w:val="en-US"/>
              </w:rPr>
              <w:t xml:space="preserve"> </w:t>
            </w:r>
            <w:proofErr w:type="spellStart"/>
            <w:r w:rsidR="00460653" w:rsidRPr="00637A45">
              <w:rPr>
                <w:lang w:val="en-US"/>
              </w:rPr>
              <w:t>operă</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s</w:t>
            </w:r>
            <w:r w:rsidR="003D06D0" w:rsidRPr="00637A45">
              <w:rPr>
                <w:lang w:val="en-US"/>
              </w:rPr>
              <w:t xml:space="preserve">e </w:t>
            </w:r>
            <w:proofErr w:type="spellStart"/>
            <w:r w:rsidR="003D06D0" w:rsidRPr="00637A45">
              <w:rPr>
                <w:lang w:val="en-US"/>
              </w:rPr>
              <w:t>dovedeşte</w:t>
            </w:r>
            <w:proofErr w:type="spellEnd"/>
            <w:r w:rsidR="003D06D0" w:rsidRPr="00637A45">
              <w:rPr>
                <w:lang w:val="en-US"/>
              </w:rPr>
              <w:t xml:space="preserve"> </w:t>
            </w:r>
            <w:proofErr w:type="spellStart"/>
            <w:r w:rsidR="003D06D0" w:rsidRPr="00637A45">
              <w:rPr>
                <w:lang w:val="en-US"/>
              </w:rPr>
              <w:t>că</w:t>
            </w:r>
            <w:proofErr w:type="spellEnd"/>
            <w:r w:rsidR="003D06D0" w:rsidRPr="00637A45">
              <w:rPr>
                <w:lang w:val="en-US"/>
              </w:rPr>
              <w:t xml:space="preserve"> </w:t>
            </w:r>
            <w:proofErr w:type="spellStart"/>
            <w:r w:rsidR="003D06D0" w:rsidRPr="00637A45">
              <w:rPr>
                <w:lang w:val="en-US"/>
              </w:rPr>
              <w:t>materialele</w:t>
            </w:r>
            <w:proofErr w:type="spellEnd"/>
            <w:r w:rsidR="003D06D0" w:rsidRPr="00637A45">
              <w:rPr>
                <w:lang w:val="en-US"/>
              </w:rPr>
              <w:t xml:space="preserve"> nu su</w:t>
            </w:r>
            <w:r w:rsidR="00460653" w:rsidRPr="00637A45">
              <w:rPr>
                <w:lang w:val="en-US"/>
              </w:rPr>
              <w:t xml:space="preserve">nt </w:t>
            </w:r>
            <w:proofErr w:type="spellStart"/>
            <w:r w:rsidR="00460653" w:rsidRPr="00637A45">
              <w:rPr>
                <w:lang w:val="en-US"/>
              </w:rPr>
              <w:t>corespunzător</w:t>
            </w:r>
            <w:proofErr w:type="spellEnd"/>
            <w:r w:rsidR="00460653" w:rsidRPr="00637A45">
              <w:rPr>
                <w:lang w:val="en-US"/>
              </w:rPr>
              <w:t xml:space="preserve"> </w:t>
            </w:r>
            <w:proofErr w:type="spellStart"/>
            <w:r w:rsidR="00460653" w:rsidRPr="00637A45">
              <w:rPr>
                <w:lang w:val="en-US"/>
              </w:rPr>
              <w:t>calitative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manopera</w:t>
            </w:r>
            <w:proofErr w:type="spellEnd"/>
            <w:r w:rsidR="00460653" w:rsidRPr="00637A45">
              <w:rPr>
                <w:lang w:val="en-US"/>
              </w:rPr>
              <w:t xml:space="preserve"> nu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conformitate</w:t>
            </w:r>
            <w:proofErr w:type="spellEnd"/>
            <w:r w:rsidR="00460653" w:rsidRPr="00637A45">
              <w:rPr>
                <w:lang w:val="en-US"/>
              </w:rPr>
              <w:t xml:space="preserve"> cu </w:t>
            </w:r>
            <w:proofErr w:type="spellStart"/>
            <w:r w:rsidR="00460653" w:rsidRPr="00637A45">
              <w:rPr>
                <w:lang w:val="en-US"/>
              </w:rPr>
              <w:t>prevederile</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5A539165"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8.4.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proiectantul</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orice</w:t>
            </w:r>
            <w:proofErr w:type="spellEnd"/>
            <w:r w:rsidR="00460653" w:rsidRPr="00637A45">
              <w:rPr>
                <w:lang w:val="en-US"/>
              </w:rPr>
              <w:t xml:space="preserve"> </w:t>
            </w:r>
            <w:proofErr w:type="spellStart"/>
            <w:r w:rsidR="00460653" w:rsidRPr="00637A45">
              <w:rPr>
                <w:lang w:val="en-US"/>
              </w:rPr>
              <w:t>altă</w:t>
            </w:r>
            <w:proofErr w:type="spellEnd"/>
            <w:r w:rsidR="00460653" w:rsidRPr="00637A45">
              <w:rPr>
                <w:lang w:val="en-US"/>
              </w:rPr>
              <w:t xml:space="preserve"> </w:t>
            </w:r>
            <w:proofErr w:type="spellStart"/>
            <w:r w:rsidR="00460653" w:rsidRPr="00637A45">
              <w:rPr>
                <w:lang w:val="en-US"/>
              </w:rPr>
              <w:t>persoană</w:t>
            </w:r>
            <w:proofErr w:type="spellEnd"/>
            <w:r w:rsidR="00460653" w:rsidRPr="00637A45">
              <w:rPr>
                <w:lang w:val="en-US"/>
              </w:rPr>
              <w:t xml:space="preserve"> </w:t>
            </w:r>
            <w:proofErr w:type="spellStart"/>
            <w:r w:rsidR="00460653" w:rsidRPr="00637A45">
              <w:rPr>
                <w:lang w:val="en-US"/>
              </w:rPr>
              <w:t>autorizată</w:t>
            </w:r>
            <w:proofErr w:type="spellEnd"/>
            <w:r w:rsidR="00460653" w:rsidRPr="00637A45">
              <w:rPr>
                <w:lang w:val="en-US"/>
              </w:rPr>
              <w:t xml:space="preserve"> de </w:t>
            </w:r>
            <w:proofErr w:type="spellStart"/>
            <w:r w:rsidR="00460653" w:rsidRPr="00637A45">
              <w:rPr>
                <w:lang w:val="en-US"/>
              </w:rPr>
              <w:t>aceştia</w:t>
            </w:r>
            <w:proofErr w:type="spellEnd"/>
            <w:r w:rsidR="00460653" w:rsidRPr="00637A45">
              <w:rPr>
                <w:lang w:val="en-US"/>
              </w:rPr>
              <w:t xml:space="preserve"> au </w:t>
            </w:r>
            <w:proofErr w:type="spellStart"/>
            <w:r w:rsidR="00460653" w:rsidRPr="00637A45">
              <w:rPr>
                <w:lang w:val="en-US"/>
              </w:rPr>
              <w:t>acces</w:t>
            </w:r>
            <w:proofErr w:type="spellEnd"/>
            <w:r w:rsidR="00460653" w:rsidRPr="00637A45">
              <w:rPr>
                <w:lang w:val="en-US"/>
              </w:rPr>
              <w:t xml:space="preserve"> tot </w:t>
            </w:r>
            <w:proofErr w:type="spellStart"/>
            <w:r w:rsidR="00460653" w:rsidRPr="00637A45">
              <w:rPr>
                <w:lang w:val="en-US"/>
              </w:rPr>
              <w:t>timpul</w:t>
            </w:r>
            <w:proofErr w:type="spellEnd"/>
            <w:r w:rsidR="00460653" w:rsidRPr="00637A45">
              <w:rPr>
                <w:lang w:val="en-US"/>
              </w:rPr>
              <w:t xml:space="preserve"> la </w:t>
            </w:r>
            <w:proofErr w:type="spellStart"/>
            <w:r w:rsidR="00460653" w:rsidRPr="00637A45">
              <w:rPr>
                <w:lang w:val="en-US"/>
              </w:rPr>
              <w:t>lucrări</w:t>
            </w:r>
            <w:proofErr w:type="spellEnd"/>
            <w:r w:rsidR="00460653" w:rsidRPr="00637A45">
              <w:rPr>
                <w:lang w:val="en-US"/>
              </w:rPr>
              <w:t xml:space="preserve"> pe </w:t>
            </w:r>
            <w:proofErr w:type="spellStart"/>
            <w:r w:rsidR="00460653" w:rsidRPr="00637A45">
              <w:rPr>
                <w:lang w:val="en-US"/>
              </w:rPr>
              <w:t>şantier</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locurile</w:t>
            </w:r>
            <w:proofErr w:type="spellEnd"/>
            <w:r w:rsidR="00460653" w:rsidRPr="00637A45">
              <w:rPr>
                <w:lang w:val="en-US"/>
              </w:rPr>
              <w:t xml:space="preserve"> </w:t>
            </w:r>
            <w:proofErr w:type="spellStart"/>
            <w:r w:rsidR="00460653" w:rsidRPr="00637A45">
              <w:rPr>
                <w:lang w:val="en-US"/>
              </w:rPr>
              <w:t>unde</w:t>
            </w:r>
            <w:proofErr w:type="spellEnd"/>
            <w:r w:rsidR="00460653" w:rsidRPr="00637A45">
              <w:rPr>
                <w:lang w:val="en-US"/>
              </w:rPr>
              <w:t xml:space="preserve"> se </w:t>
            </w:r>
            <w:proofErr w:type="spellStart"/>
            <w:r w:rsidR="00460653" w:rsidRPr="00637A45">
              <w:rPr>
                <w:lang w:val="en-US"/>
              </w:rPr>
              <w:t>pregăteşte</w:t>
            </w:r>
            <w:proofErr w:type="spellEnd"/>
            <w:r w:rsidR="00460653" w:rsidRPr="00637A45">
              <w:rPr>
                <w:lang w:val="en-US"/>
              </w:rPr>
              <w:t xml:space="preserve"> </w:t>
            </w:r>
            <w:proofErr w:type="spellStart"/>
            <w:r w:rsidR="00460653" w:rsidRPr="00637A45">
              <w:rPr>
                <w:lang w:val="en-US"/>
              </w:rPr>
              <w:t>lucrarea</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depozite</w:t>
            </w:r>
            <w:proofErr w:type="spellEnd"/>
            <w:r w:rsidR="00460653" w:rsidRPr="00637A45">
              <w:rPr>
                <w:lang w:val="en-US"/>
              </w:rPr>
              <w:t xml:space="preserve"> de </w:t>
            </w:r>
            <w:proofErr w:type="spellStart"/>
            <w:r w:rsidR="00460653" w:rsidRPr="00637A45">
              <w:rPr>
                <w:lang w:val="en-US"/>
              </w:rPr>
              <w:t>materiale</w:t>
            </w:r>
            <w:proofErr w:type="spellEnd"/>
            <w:r w:rsidR="00460653" w:rsidRPr="00637A45">
              <w:rPr>
                <w:lang w:val="en-US"/>
              </w:rPr>
              <w:t xml:space="preserve"> prefabricate etc. </w:t>
            </w:r>
          </w:p>
          <w:p w14:paraId="52FDB60B"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8.5. </w:t>
            </w:r>
            <w:proofErr w:type="spellStart"/>
            <w:r w:rsidR="00460653" w:rsidRPr="00637A45">
              <w:rPr>
                <w:lang w:val="en-US"/>
              </w:rPr>
              <w:t>Lucrările</w:t>
            </w:r>
            <w:proofErr w:type="spellEnd"/>
            <w:r w:rsidR="00460653" w:rsidRPr="00637A45">
              <w:rPr>
                <w:lang w:val="en-US"/>
              </w:rPr>
              <w:t xml:space="preserve"> care </w:t>
            </w:r>
            <w:proofErr w:type="spellStart"/>
            <w:r w:rsidR="00460653" w:rsidRPr="00637A45">
              <w:rPr>
                <w:lang w:val="en-US"/>
              </w:rPr>
              <w:t>devin</w:t>
            </w:r>
            <w:proofErr w:type="spellEnd"/>
            <w:r w:rsidR="00460653" w:rsidRPr="00637A45">
              <w:rPr>
                <w:lang w:val="en-US"/>
              </w:rPr>
              <w:t xml:space="preserve"> </w:t>
            </w:r>
            <w:proofErr w:type="spellStart"/>
            <w:r w:rsidR="00460653" w:rsidRPr="00637A45">
              <w:rPr>
                <w:lang w:val="en-US"/>
              </w:rPr>
              <w:t>ascunse</w:t>
            </w:r>
            <w:proofErr w:type="spellEnd"/>
            <w:r w:rsidR="00460653" w:rsidRPr="00637A45">
              <w:rPr>
                <w:lang w:val="en-US"/>
              </w:rPr>
              <w:t xml:space="preserve"> nu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acoperite</w:t>
            </w:r>
            <w:proofErr w:type="spellEnd"/>
            <w:r w:rsidR="00460653" w:rsidRPr="00637A45">
              <w:rPr>
                <w:lang w:val="en-US"/>
              </w:rPr>
              <w:t xml:space="preserve"> </w:t>
            </w:r>
            <w:proofErr w:type="spellStart"/>
            <w:r w:rsidR="00460653" w:rsidRPr="00637A45">
              <w:rPr>
                <w:lang w:val="en-US"/>
              </w:rPr>
              <w:t>fără</w:t>
            </w:r>
            <w:proofErr w:type="spellEnd"/>
            <w:r w:rsidR="00460653" w:rsidRPr="00637A45">
              <w:rPr>
                <w:lang w:val="en-US"/>
              </w:rPr>
              <w:t xml:space="preserve"> </w:t>
            </w:r>
            <w:proofErr w:type="spellStart"/>
            <w:r w:rsidR="00460653" w:rsidRPr="00637A45">
              <w:rPr>
                <w:lang w:val="en-US"/>
              </w:rPr>
              <w:t>aprobarea</w:t>
            </w:r>
            <w:proofErr w:type="spellEnd"/>
            <w:r w:rsidR="00460653" w:rsidRPr="00637A45">
              <w:rPr>
                <w:lang w:val="en-US"/>
              </w:rPr>
              <w:t xml:space="preserve"> </w:t>
            </w:r>
            <w:proofErr w:type="spellStart"/>
            <w:r w:rsidR="00460653" w:rsidRPr="00637A45">
              <w:rPr>
                <w:lang w:val="en-US"/>
              </w:rPr>
              <w:t>responsabilului</w:t>
            </w:r>
            <w:proofErr w:type="spellEnd"/>
            <w:r w:rsidR="00460653" w:rsidRPr="00637A45">
              <w:rPr>
                <w:lang w:val="en-US"/>
              </w:rPr>
              <w:t xml:space="preserve"> </w:t>
            </w:r>
            <w:proofErr w:type="spellStart"/>
            <w:r w:rsidR="00460653" w:rsidRPr="00637A45">
              <w:rPr>
                <w:lang w:val="en-US"/>
              </w:rPr>
              <w:t>tehnic</w:t>
            </w:r>
            <w:proofErr w:type="spellEnd"/>
            <w:r w:rsidR="00460653" w:rsidRPr="00637A45">
              <w:rPr>
                <w:lang w:val="en-US"/>
              </w:rPr>
              <w:t xml:space="preserve"> </w:t>
            </w:r>
            <w:proofErr w:type="spellStart"/>
            <w:r w:rsidR="00460653" w:rsidRPr="00637A45">
              <w:rPr>
                <w:lang w:val="en-US"/>
              </w:rPr>
              <w:t>atestat</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caz</w:t>
            </w:r>
            <w:proofErr w:type="spellEnd"/>
            <w:r w:rsidR="00460653" w:rsidRPr="00637A45">
              <w:rPr>
                <w:lang w:val="en-US"/>
              </w:rPr>
              <w:t xml:space="preserve">, a </w:t>
            </w:r>
            <w:proofErr w:type="spellStart"/>
            <w:r w:rsidR="00460653" w:rsidRPr="00637A45">
              <w:rPr>
                <w:lang w:val="en-US"/>
              </w:rPr>
              <w:t>proiectantului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asigurând</w:t>
            </w:r>
            <w:proofErr w:type="spellEnd"/>
            <w:r w:rsidR="00460653" w:rsidRPr="00637A45">
              <w:rPr>
                <w:lang w:val="en-US"/>
              </w:rPr>
              <w:t xml:space="preserve"> </w:t>
            </w:r>
            <w:proofErr w:type="spellStart"/>
            <w:r w:rsidR="00460653" w:rsidRPr="00637A45">
              <w:rPr>
                <w:lang w:val="en-US"/>
              </w:rPr>
              <w:t>posibilitatea</w:t>
            </w:r>
            <w:proofErr w:type="spellEnd"/>
            <w:r w:rsidR="00460653" w:rsidRPr="00637A45">
              <w:rPr>
                <w:lang w:val="en-US"/>
              </w:rPr>
              <w:t xml:space="preserve"> </w:t>
            </w:r>
            <w:proofErr w:type="spellStart"/>
            <w:r w:rsidR="00460653" w:rsidRPr="00637A45">
              <w:rPr>
                <w:lang w:val="en-US"/>
              </w:rPr>
              <w:t>acestora</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examineze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urmărească</w:t>
            </w:r>
            <w:proofErr w:type="spellEnd"/>
            <w:r w:rsidR="00460653" w:rsidRPr="00637A45">
              <w:rPr>
                <w:lang w:val="en-US"/>
              </w:rPr>
              <w:t xml:space="preserve"> </w:t>
            </w:r>
            <w:proofErr w:type="spellStart"/>
            <w:r w:rsidR="00460653" w:rsidRPr="00637A45">
              <w:rPr>
                <w:lang w:val="en-US"/>
              </w:rPr>
              <w:t>orice</w:t>
            </w:r>
            <w:proofErr w:type="spellEnd"/>
            <w:r w:rsidR="00460653" w:rsidRPr="00637A45">
              <w:rPr>
                <w:lang w:val="en-US"/>
              </w:rPr>
              <w:t xml:space="preserve"> </w:t>
            </w:r>
            <w:proofErr w:type="spellStart"/>
            <w:r w:rsidR="00460653" w:rsidRPr="00637A45">
              <w:rPr>
                <w:lang w:val="en-US"/>
              </w:rPr>
              <w:t>lucrare</w:t>
            </w:r>
            <w:proofErr w:type="spellEnd"/>
            <w:r w:rsidR="00460653" w:rsidRPr="00637A45">
              <w:rPr>
                <w:lang w:val="en-US"/>
              </w:rPr>
              <w:t xml:space="preserve"> care </w:t>
            </w:r>
            <w:proofErr w:type="spellStart"/>
            <w:r w:rsidR="00460653" w:rsidRPr="00637A45">
              <w:rPr>
                <w:lang w:val="en-US"/>
              </w:rPr>
              <w:t>urmează</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fie </w:t>
            </w:r>
            <w:proofErr w:type="spellStart"/>
            <w:r w:rsidR="00460653" w:rsidRPr="00637A45">
              <w:rPr>
                <w:lang w:val="en-US"/>
              </w:rPr>
              <w:t>ascunsă</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w:t>
            </w:r>
            <w:r w:rsidRPr="00637A45">
              <w:rPr>
                <w:lang w:val="en-US"/>
              </w:rPr>
              <w:t>a</w:t>
            </w:r>
            <w:proofErr w:type="spellEnd"/>
            <w:r w:rsidR="00460653" w:rsidRPr="00637A45">
              <w:rPr>
                <w:lang w:val="en-US"/>
              </w:rPr>
              <w:t xml:space="preserve"> </w:t>
            </w:r>
            <w:proofErr w:type="spellStart"/>
            <w:r w:rsidR="00460653" w:rsidRPr="00637A45">
              <w:rPr>
                <w:lang w:val="en-US"/>
              </w:rPr>
              <w:t>anunţa</w:t>
            </w:r>
            <w:proofErr w:type="spellEnd"/>
            <w:r w:rsidR="00C33344" w:rsidRPr="00637A45">
              <w:rPr>
                <w:lang w:val="en-US"/>
              </w:rPr>
              <w:t xml:space="preserve"> </w:t>
            </w:r>
            <w:proofErr w:type="spellStart"/>
            <w:r w:rsidR="00460653" w:rsidRPr="00637A45">
              <w:rPr>
                <w:lang w:val="en-US"/>
              </w:rPr>
              <w:t>responsabilul</w:t>
            </w:r>
            <w:proofErr w:type="spellEnd"/>
            <w:r w:rsidR="00460653" w:rsidRPr="00637A45">
              <w:rPr>
                <w:lang w:val="en-US"/>
              </w:rPr>
              <w:t xml:space="preserve"> </w:t>
            </w:r>
            <w:proofErr w:type="spellStart"/>
            <w:r w:rsidR="00460653" w:rsidRPr="00637A45">
              <w:rPr>
                <w:lang w:val="en-US"/>
              </w:rPr>
              <w:t>tehnic</w:t>
            </w:r>
            <w:proofErr w:type="spellEnd"/>
            <w:r w:rsidR="00183D79" w:rsidRPr="00637A45">
              <w:rPr>
                <w:lang w:val="en-US"/>
              </w:rPr>
              <w:t xml:space="preserve"> </w:t>
            </w:r>
            <w:proofErr w:type="spellStart"/>
            <w:r w:rsidR="00183D79" w:rsidRPr="00637A45">
              <w:rPr>
                <w:lang w:val="en-US"/>
              </w:rPr>
              <w:lastRenderedPageBreak/>
              <w:t>atestat</w:t>
            </w:r>
            <w:proofErr w:type="spellEnd"/>
            <w:r w:rsidR="00183D79" w:rsidRPr="00637A45">
              <w:rPr>
                <w:lang w:val="en-US"/>
              </w:rPr>
              <w:t xml:space="preserve">, </w:t>
            </w:r>
            <w:proofErr w:type="spellStart"/>
            <w:r w:rsidR="00183D79" w:rsidRPr="00637A45">
              <w:rPr>
                <w:lang w:val="en-US"/>
              </w:rPr>
              <w:t>proiectantul</w:t>
            </w:r>
            <w:proofErr w:type="spellEnd"/>
            <w:r w:rsidR="00183D79" w:rsidRPr="00637A45">
              <w:rPr>
                <w:lang w:val="en-US"/>
              </w:rPr>
              <w:t xml:space="preserve"> </w:t>
            </w:r>
            <w:proofErr w:type="spellStart"/>
            <w:r w:rsidR="00183D79" w:rsidRPr="00637A45">
              <w:rPr>
                <w:lang w:val="en-US"/>
              </w:rPr>
              <w:t>ori</w:t>
            </w:r>
            <w:proofErr w:type="spellEnd"/>
            <w:r w:rsidR="00183D79" w:rsidRPr="00637A45">
              <w:rPr>
                <w:lang w:val="en-US"/>
              </w:rPr>
              <w:t xml:space="preserve"> de </w:t>
            </w:r>
            <w:proofErr w:type="spellStart"/>
            <w:r w:rsidR="00183D79" w:rsidRPr="00637A45">
              <w:rPr>
                <w:lang w:val="en-US"/>
              </w:rPr>
              <w:t>câ</w:t>
            </w:r>
            <w:r w:rsidR="00460653" w:rsidRPr="00637A45">
              <w:rPr>
                <w:lang w:val="en-US"/>
              </w:rPr>
              <w:t>te</w:t>
            </w:r>
            <w:proofErr w:type="spellEnd"/>
            <w:r w:rsidR="00460653" w:rsidRPr="00637A45">
              <w:rPr>
                <w:lang w:val="en-US"/>
              </w:rPr>
              <w:t xml:space="preserve"> </w:t>
            </w:r>
            <w:proofErr w:type="spellStart"/>
            <w:r w:rsidR="00460653" w:rsidRPr="00637A45">
              <w:rPr>
                <w:lang w:val="en-US"/>
              </w:rPr>
              <w:t>ori</w:t>
            </w:r>
            <w:proofErr w:type="spellEnd"/>
            <w:r w:rsidR="00460653" w:rsidRPr="00637A45">
              <w:rPr>
                <w:lang w:val="en-US"/>
              </w:rPr>
              <w:t xml:space="preserve"> </w:t>
            </w:r>
            <w:proofErr w:type="spellStart"/>
            <w:r w:rsidR="00460653" w:rsidRPr="00637A45">
              <w:rPr>
                <w:lang w:val="en-US"/>
              </w:rPr>
              <w:t>astfel</w:t>
            </w:r>
            <w:proofErr w:type="spellEnd"/>
            <w:r w:rsidR="00460653" w:rsidRPr="00637A45">
              <w:rPr>
                <w:lang w:val="en-US"/>
              </w:rPr>
              <w:t xml:space="preserve"> de </w:t>
            </w:r>
            <w:proofErr w:type="spellStart"/>
            <w:r w:rsidR="00460653" w:rsidRPr="00637A45">
              <w:rPr>
                <w:lang w:val="en-US"/>
              </w:rPr>
              <w:t>lucrări</w:t>
            </w:r>
            <w:proofErr w:type="spellEnd"/>
            <w:r w:rsidR="00460653" w:rsidRPr="00637A45">
              <w:rPr>
                <w:lang w:val="en-US"/>
              </w:rPr>
              <w:t xml:space="preserve">, </w:t>
            </w:r>
            <w:proofErr w:type="spellStart"/>
            <w:r w:rsidR="00183D79" w:rsidRPr="00637A45">
              <w:rPr>
                <w:lang w:val="en-US"/>
              </w:rPr>
              <w:t>inclusiv</w:t>
            </w:r>
            <w:proofErr w:type="spellEnd"/>
            <w:r w:rsidR="00183D79" w:rsidRPr="00637A45">
              <w:rPr>
                <w:lang w:val="en-US"/>
              </w:rPr>
              <w:t xml:space="preserve"> </w:t>
            </w:r>
            <w:proofErr w:type="spellStart"/>
            <w:r w:rsidR="00183D79" w:rsidRPr="00637A45">
              <w:rPr>
                <w:lang w:val="en-US"/>
              </w:rPr>
              <w:t>fundaţiile</w:t>
            </w:r>
            <w:proofErr w:type="spellEnd"/>
            <w:r w:rsidR="00183D79" w:rsidRPr="00637A45">
              <w:rPr>
                <w:lang w:val="en-US"/>
              </w:rPr>
              <w:t xml:space="preserve"> </w:t>
            </w:r>
            <w:proofErr w:type="spellStart"/>
            <w:r w:rsidR="00183D79" w:rsidRPr="00637A45">
              <w:rPr>
                <w:lang w:val="en-US"/>
              </w:rPr>
              <w:t>clădirii</w:t>
            </w:r>
            <w:proofErr w:type="spellEnd"/>
            <w:r w:rsidR="00183D79" w:rsidRPr="00637A45">
              <w:rPr>
                <w:lang w:val="en-US"/>
              </w:rPr>
              <w:t>, su</w:t>
            </w:r>
            <w:r w:rsidR="00460653" w:rsidRPr="00637A45">
              <w:rPr>
                <w:lang w:val="en-US"/>
              </w:rPr>
              <w:t xml:space="preserve">nt </w:t>
            </w:r>
            <w:proofErr w:type="spellStart"/>
            <w:r w:rsidR="00460653" w:rsidRPr="00637A45">
              <w:rPr>
                <w:lang w:val="en-US"/>
              </w:rPr>
              <w:t>gata</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a fi examinate. </w:t>
            </w:r>
            <w:proofErr w:type="spellStart"/>
            <w:r w:rsidR="00460653" w:rsidRPr="00637A45">
              <w:rPr>
                <w:lang w:val="en-US"/>
              </w:rPr>
              <w:t>Responsabilul</w:t>
            </w:r>
            <w:proofErr w:type="spellEnd"/>
            <w:r w:rsidR="00460653" w:rsidRPr="00637A45">
              <w:rPr>
                <w:lang w:val="en-US"/>
              </w:rPr>
              <w:t xml:space="preserve"> </w:t>
            </w:r>
            <w:proofErr w:type="spellStart"/>
            <w:r w:rsidR="00460653" w:rsidRPr="00637A45">
              <w:rPr>
                <w:lang w:val="en-US"/>
              </w:rPr>
              <w:t>tehnic</w:t>
            </w:r>
            <w:proofErr w:type="spellEnd"/>
            <w:r w:rsidR="00460653" w:rsidRPr="00637A45">
              <w:rPr>
                <w:lang w:val="en-US"/>
              </w:rPr>
              <w:t xml:space="preserve"> </w:t>
            </w:r>
            <w:proofErr w:type="spellStart"/>
            <w:r w:rsidR="00460653" w:rsidRPr="00637A45">
              <w:rPr>
                <w:lang w:val="en-US"/>
              </w:rPr>
              <w:t>atestat</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proiectantul</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w:t>
            </w:r>
            <w:proofErr w:type="spellStart"/>
            <w:r w:rsidR="00460653" w:rsidRPr="00637A45">
              <w:rPr>
                <w:lang w:val="en-US"/>
              </w:rPr>
              <w:t>participa</w:t>
            </w:r>
            <w:proofErr w:type="spellEnd"/>
            <w:r w:rsidR="00460653" w:rsidRPr="00637A45">
              <w:rPr>
                <w:lang w:val="en-US"/>
              </w:rPr>
              <w:t xml:space="preserve"> la </w:t>
            </w:r>
            <w:proofErr w:type="spellStart"/>
            <w:r w:rsidR="00460653" w:rsidRPr="00637A45">
              <w:rPr>
                <w:lang w:val="en-US"/>
              </w:rPr>
              <w:t>examinarea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măsurarea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
          <w:p w14:paraId="6A3DA27A"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8.6.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dezveli</w:t>
            </w:r>
            <w:proofErr w:type="spellEnd"/>
            <w:r w:rsidR="00460653" w:rsidRPr="00637A45">
              <w:rPr>
                <w:lang w:val="en-US"/>
              </w:rPr>
              <w:t xml:space="preserve"> </w:t>
            </w:r>
            <w:proofErr w:type="spellStart"/>
            <w:r w:rsidR="00460653" w:rsidRPr="00637A45">
              <w:rPr>
                <w:lang w:val="en-US"/>
              </w:rPr>
              <w:t>orice</w:t>
            </w:r>
            <w:proofErr w:type="spellEnd"/>
            <w:r w:rsidR="00460653" w:rsidRPr="00637A45">
              <w:rPr>
                <w:lang w:val="en-US"/>
              </w:rPr>
              <w:t xml:space="preserv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de </w:t>
            </w:r>
            <w:proofErr w:type="spellStart"/>
            <w:r w:rsidR="00460653" w:rsidRPr="00637A45">
              <w:rPr>
                <w:lang w:val="en-US"/>
              </w:rPr>
              <w:t>lucrare</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reface </w:t>
            </w:r>
            <w:proofErr w:type="spellStart"/>
            <w:r w:rsidR="00460653" w:rsidRPr="00637A45">
              <w:rPr>
                <w:lang w:val="en-US"/>
              </w:rPr>
              <w:t>această</w:t>
            </w:r>
            <w:proofErr w:type="spellEnd"/>
            <w:r w:rsidR="00460653" w:rsidRPr="00637A45">
              <w:rPr>
                <w:lang w:val="en-US"/>
              </w:rPr>
              <w:t xml:space="preserv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de </w:t>
            </w:r>
            <w:proofErr w:type="spellStart"/>
            <w:r w:rsidR="00460653" w:rsidRPr="00637A45">
              <w:rPr>
                <w:lang w:val="en-US"/>
              </w:rPr>
              <w:t>lucrare</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se </w:t>
            </w:r>
            <w:proofErr w:type="spellStart"/>
            <w:r w:rsidR="00460653" w:rsidRPr="00637A45">
              <w:rPr>
                <w:lang w:val="en-US"/>
              </w:rPr>
              <w:t>constată</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au </w:t>
            </w:r>
            <w:proofErr w:type="spellStart"/>
            <w:r w:rsidR="00460653" w:rsidRPr="00637A45">
              <w:rPr>
                <w:lang w:val="en-US"/>
              </w:rPr>
              <w:t>fost</w:t>
            </w:r>
            <w:proofErr w:type="spellEnd"/>
            <w:r w:rsidR="00460653" w:rsidRPr="00637A45">
              <w:rPr>
                <w:lang w:val="en-US"/>
              </w:rPr>
              <w:t xml:space="preserve"> de </w:t>
            </w:r>
            <w:proofErr w:type="spellStart"/>
            <w:r w:rsidR="00460653" w:rsidRPr="00637A45">
              <w:rPr>
                <w:lang w:val="en-US"/>
              </w:rPr>
              <w:t>calitate</w:t>
            </w:r>
            <w:proofErr w:type="spellEnd"/>
            <w:r w:rsidR="00460653" w:rsidRPr="00637A45">
              <w:rPr>
                <w:lang w:val="en-US"/>
              </w:rPr>
              <w:t xml:space="preserve"> </w:t>
            </w:r>
            <w:proofErr w:type="spellStart"/>
            <w:r w:rsidR="00460653" w:rsidRPr="00637A45">
              <w:rPr>
                <w:lang w:val="en-US"/>
              </w:rPr>
              <w:t>corespunzătoare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realizate</w:t>
            </w:r>
            <w:proofErr w:type="spellEnd"/>
            <w:r w:rsidR="00460653" w:rsidRPr="00637A45">
              <w:rPr>
                <w:lang w:val="en-US"/>
              </w:rPr>
              <w:t xml:space="preserve"> conform </w:t>
            </w:r>
            <w:proofErr w:type="spellStart"/>
            <w:r w:rsidR="00460653" w:rsidRPr="00637A45">
              <w:rPr>
                <w:lang w:val="en-US"/>
              </w:rPr>
              <w:t>documentaţiei</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dezvelirea</w:t>
            </w:r>
            <w:proofErr w:type="spellEnd"/>
            <w:r w:rsidR="00460653" w:rsidRPr="00637A45">
              <w:rPr>
                <w:lang w:val="en-US"/>
              </w:rPr>
              <w:t xml:space="preserve">, </w:t>
            </w:r>
            <w:proofErr w:type="spellStart"/>
            <w:r w:rsidR="00460653" w:rsidRPr="00637A45">
              <w:rPr>
                <w:lang w:val="en-US"/>
              </w:rPr>
              <w:t>refacerea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repararea</w:t>
            </w:r>
            <w:proofErr w:type="spellEnd"/>
            <w:r w:rsidR="00460653" w:rsidRPr="00637A45">
              <w:rPr>
                <w:lang w:val="en-US"/>
              </w:rPr>
              <w:t xml:space="preserve"> </w:t>
            </w:r>
            <w:proofErr w:type="spellStart"/>
            <w:r w:rsidR="00460653" w:rsidRPr="00637A45">
              <w:rPr>
                <w:lang w:val="en-US"/>
              </w:rPr>
              <w:t>vor</w:t>
            </w:r>
            <w:proofErr w:type="spellEnd"/>
            <w:r w:rsidR="0001066E" w:rsidRPr="00637A45">
              <w:rPr>
                <w:lang w:val="en-US"/>
              </w:rPr>
              <w:t xml:space="preserve"> fi </w:t>
            </w:r>
            <w:proofErr w:type="spellStart"/>
            <w:r w:rsidR="0001066E" w:rsidRPr="00637A45">
              <w:rPr>
                <w:lang w:val="en-US"/>
              </w:rPr>
              <w:t>suportate</w:t>
            </w:r>
            <w:proofErr w:type="spellEnd"/>
            <w:r w:rsidR="0001066E" w:rsidRPr="00637A45">
              <w:rPr>
                <w:lang w:val="en-US"/>
              </w:rPr>
              <w:t xml:space="preserve"> de </w:t>
            </w:r>
            <w:proofErr w:type="spellStart"/>
            <w:r w:rsidR="0001066E" w:rsidRPr="00637A45">
              <w:rPr>
                <w:lang w:val="en-US"/>
              </w:rPr>
              <w:t>Beneficiar</w:t>
            </w:r>
            <w:proofErr w:type="spellEnd"/>
            <w:r w:rsidR="0001066E" w:rsidRPr="00637A45">
              <w:rPr>
                <w:lang w:val="en-US"/>
              </w:rPr>
              <w:t>,</w:t>
            </w:r>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w:t>
            </w:r>
            <w:proofErr w:type="spellEnd"/>
            <w:r w:rsidR="00460653" w:rsidRPr="00637A45">
              <w:rPr>
                <w:lang w:val="en-US"/>
              </w:rPr>
              <w:t xml:space="preserve"> </w:t>
            </w:r>
            <w:proofErr w:type="spellStart"/>
            <w:r w:rsidR="00460653" w:rsidRPr="00637A45">
              <w:rPr>
                <w:lang w:val="en-US"/>
              </w:rPr>
              <w:t>contrar</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
          <w:p w14:paraId="598F2465"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8.7. </w:t>
            </w:r>
            <w:proofErr w:type="spellStart"/>
            <w:r w:rsidR="00460653" w:rsidRPr="00637A45">
              <w:rPr>
                <w:lang w:val="en-US"/>
              </w:rPr>
              <w:t>Costurile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consumul</w:t>
            </w:r>
            <w:proofErr w:type="spellEnd"/>
            <w:r w:rsidR="00460653" w:rsidRPr="00637A45">
              <w:rPr>
                <w:lang w:val="en-US"/>
              </w:rPr>
              <w:t xml:space="preserve"> de </w:t>
            </w:r>
            <w:proofErr w:type="spellStart"/>
            <w:r w:rsidR="00460653" w:rsidRPr="00637A45">
              <w:rPr>
                <w:lang w:val="en-US"/>
              </w:rPr>
              <w:t>utilităţi</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cel al </w:t>
            </w:r>
            <w:proofErr w:type="spellStart"/>
            <w:r w:rsidR="00460653" w:rsidRPr="00637A45">
              <w:rPr>
                <w:lang w:val="en-US"/>
              </w:rPr>
              <w:t>contoarelor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al </w:t>
            </w:r>
            <w:proofErr w:type="spellStart"/>
            <w:r w:rsidR="00460653" w:rsidRPr="00637A45">
              <w:rPr>
                <w:lang w:val="en-US"/>
              </w:rPr>
              <w:t>altor</w:t>
            </w:r>
            <w:proofErr w:type="spellEnd"/>
            <w:r w:rsidR="00460653" w:rsidRPr="00637A45">
              <w:rPr>
                <w:lang w:val="en-US"/>
              </w:rPr>
              <w:t xml:space="preserve"> </w:t>
            </w:r>
            <w:proofErr w:type="spellStart"/>
            <w:r w:rsidR="00460653" w:rsidRPr="00637A45">
              <w:rPr>
                <w:lang w:val="en-US"/>
              </w:rPr>
              <w:t>aparate</w:t>
            </w:r>
            <w:proofErr w:type="spellEnd"/>
            <w:r w:rsidR="00460653" w:rsidRPr="00637A45">
              <w:rPr>
                <w:lang w:val="en-US"/>
              </w:rPr>
              <w:t xml:space="preserve"> de </w:t>
            </w:r>
            <w:proofErr w:type="spellStart"/>
            <w:r w:rsidR="00460653" w:rsidRPr="00637A45">
              <w:rPr>
                <w:lang w:val="en-US"/>
              </w:rPr>
              <w:t>măsurat</w:t>
            </w:r>
            <w:proofErr w:type="spellEnd"/>
            <w:r w:rsidR="00460653" w:rsidRPr="00637A45">
              <w:rPr>
                <w:lang w:val="en-US"/>
              </w:rPr>
              <w:t xml:space="preserve"> se </w:t>
            </w:r>
            <w:proofErr w:type="spellStart"/>
            <w:r w:rsidR="00460653" w:rsidRPr="00637A45">
              <w:rPr>
                <w:lang w:val="en-US"/>
              </w:rPr>
              <w:t>suportă</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mai</w:t>
            </w:r>
            <w:proofErr w:type="spellEnd"/>
            <w:r w:rsidR="00460653" w:rsidRPr="00637A45">
              <w:rPr>
                <w:lang w:val="en-US"/>
              </w:rPr>
              <w:t xml:space="preserve"> </w:t>
            </w:r>
            <w:proofErr w:type="spellStart"/>
            <w:r w:rsidR="00460653" w:rsidRPr="00637A45">
              <w:rPr>
                <w:lang w:val="en-US"/>
              </w:rPr>
              <w:t>multor</w:t>
            </w:r>
            <w:proofErr w:type="spellEnd"/>
            <w:r w:rsidR="00460653" w:rsidRPr="00637A45">
              <w:rPr>
                <w:lang w:val="en-US"/>
              </w:rPr>
              <w:t xml:space="preserve"> </w:t>
            </w:r>
            <w:proofErr w:type="spellStart"/>
            <w:r w:rsidR="00460653" w:rsidRPr="00637A45">
              <w:rPr>
                <w:lang w:val="en-US"/>
              </w:rPr>
              <w:t>antreprenori</w:t>
            </w:r>
            <w:proofErr w:type="spellEnd"/>
            <w:r w:rsidR="00460653" w:rsidRPr="00637A45">
              <w:rPr>
                <w:lang w:val="en-US"/>
              </w:rPr>
              <w:t xml:space="preserve">, </w:t>
            </w:r>
            <w:proofErr w:type="spellStart"/>
            <w:r w:rsidR="00460653" w:rsidRPr="00637A45">
              <w:rPr>
                <w:lang w:val="en-US"/>
              </w:rPr>
              <w:t>costurile</w:t>
            </w:r>
            <w:proofErr w:type="spellEnd"/>
            <w:r w:rsidR="00460653" w:rsidRPr="00637A45">
              <w:rPr>
                <w:lang w:val="en-US"/>
              </w:rPr>
              <w:t xml:space="preserve"> se </w:t>
            </w:r>
            <w:proofErr w:type="spellStart"/>
            <w:r w:rsidR="00460653" w:rsidRPr="00637A45">
              <w:rPr>
                <w:lang w:val="en-US"/>
              </w:rPr>
              <w:t>suportă</w:t>
            </w:r>
            <w:proofErr w:type="spellEnd"/>
            <w:r w:rsidR="00460653" w:rsidRPr="00637A45">
              <w:rPr>
                <w:lang w:val="en-US"/>
              </w:rPr>
              <w:t xml:space="preserve"> </w:t>
            </w:r>
            <w:proofErr w:type="spellStart"/>
            <w:r w:rsidR="00460653" w:rsidRPr="00637A45">
              <w:rPr>
                <w:lang w:val="en-US"/>
              </w:rPr>
              <w:t>proporţional</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aceştia</w:t>
            </w:r>
            <w:proofErr w:type="spellEnd"/>
            <w:r w:rsidR="00460653" w:rsidRPr="00637A45">
              <w:rPr>
                <w:lang w:val="en-US"/>
              </w:rPr>
              <w:t xml:space="preserve">. </w:t>
            </w:r>
          </w:p>
          <w:p w14:paraId="63741D1E"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8.8.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afara </w:t>
            </w:r>
            <w:proofErr w:type="spellStart"/>
            <w:r w:rsidR="00460653" w:rsidRPr="00637A45">
              <w:rPr>
                <w:lang w:val="en-US"/>
              </w:rPr>
              <w:t>celor</w:t>
            </w:r>
            <w:proofErr w:type="spellEnd"/>
            <w:r w:rsidR="00460653" w:rsidRPr="00637A45">
              <w:rPr>
                <w:lang w:val="en-US"/>
              </w:rPr>
              <w:t xml:space="preserve"> </w:t>
            </w:r>
            <w:proofErr w:type="spellStart"/>
            <w:r w:rsidR="00460653" w:rsidRPr="00637A45">
              <w:rPr>
                <w:lang w:val="en-US"/>
              </w:rPr>
              <w:t>prevăzute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contract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fără</w:t>
            </w:r>
            <w:proofErr w:type="spellEnd"/>
            <w:r w:rsidR="00460653" w:rsidRPr="00637A45">
              <w:rPr>
                <w:lang w:val="en-US"/>
              </w:rPr>
              <w:t xml:space="preserve"> </w:t>
            </w:r>
            <w:proofErr w:type="spellStart"/>
            <w:r w:rsidR="00460653" w:rsidRPr="00637A45">
              <w:rPr>
                <w:lang w:val="en-US"/>
              </w:rPr>
              <w:t>dis</w:t>
            </w:r>
            <w:r w:rsidR="00183D79" w:rsidRPr="00637A45">
              <w:rPr>
                <w:lang w:val="en-US"/>
              </w:rPr>
              <w:t>poziţia</w:t>
            </w:r>
            <w:proofErr w:type="spellEnd"/>
            <w:r w:rsidR="00183D79" w:rsidRPr="00637A45">
              <w:rPr>
                <w:lang w:val="en-US"/>
              </w:rPr>
              <w:t xml:space="preserve"> </w:t>
            </w:r>
            <w:proofErr w:type="spellStart"/>
            <w:r w:rsidR="00183D79" w:rsidRPr="00637A45">
              <w:rPr>
                <w:lang w:val="en-US"/>
              </w:rPr>
              <w:t>Beneficiarului</w:t>
            </w:r>
            <w:proofErr w:type="spellEnd"/>
            <w:r w:rsidR="00183D79" w:rsidRPr="00637A45">
              <w:rPr>
                <w:lang w:val="en-US"/>
              </w:rPr>
              <w:t xml:space="preserve">, precum </w:t>
            </w:r>
            <w:proofErr w:type="spellStart"/>
            <w:r w:rsidR="00183D79" w:rsidRPr="00637A45">
              <w:rPr>
                <w:lang w:val="en-US"/>
              </w:rPr>
              <w:t>ș</w:t>
            </w:r>
            <w:r w:rsidR="00460653" w:rsidRPr="00637A45">
              <w:rPr>
                <w:lang w:val="en-US"/>
              </w:rPr>
              <w:t>i</w:t>
            </w:r>
            <w:proofErr w:type="spellEnd"/>
            <w:r w:rsidR="00460653" w:rsidRPr="00637A45">
              <w:rPr>
                <w:lang w:val="en-US"/>
              </w:rPr>
              <w:t xml:space="preserve"> </w:t>
            </w:r>
            <w:proofErr w:type="spellStart"/>
            <w:r w:rsidR="00460653" w:rsidRPr="00637A45">
              <w:rPr>
                <w:lang w:val="en-US"/>
              </w:rPr>
              <w:t>cele</w:t>
            </w:r>
            <w:proofErr w:type="spellEnd"/>
            <w:r w:rsidR="00460653" w:rsidRPr="00637A45">
              <w:rPr>
                <w:lang w:val="en-US"/>
              </w:rPr>
              <w:t xml:space="preserve"> care nu </w:t>
            </w:r>
            <w:proofErr w:type="spellStart"/>
            <w:r w:rsidR="00460653" w:rsidRPr="00637A45">
              <w:rPr>
                <w:lang w:val="en-US"/>
              </w:rPr>
              <w:t>respectă</w:t>
            </w:r>
            <w:proofErr w:type="spellEnd"/>
            <w:r w:rsidR="00460653" w:rsidRPr="00637A45">
              <w:rPr>
                <w:lang w:val="en-US"/>
              </w:rPr>
              <w:t xml:space="preserve"> </w:t>
            </w:r>
            <w:proofErr w:type="spellStart"/>
            <w:r w:rsidR="00460653" w:rsidRPr="00637A45">
              <w:rPr>
                <w:lang w:val="en-US"/>
              </w:rPr>
              <w:t>prevederile</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fără</w:t>
            </w:r>
            <w:proofErr w:type="spellEnd"/>
            <w:r w:rsidR="00460653" w:rsidRPr="00637A45">
              <w:rPr>
                <w:lang w:val="en-US"/>
              </w:rPr>
              <w:t xml:space="preserve"> a </w:t>
            </w:r>
            <w:proofErr w:type="spellStart"/>
            <w:r w:rsidR="00460653" w:rsidRPr="00637A45">
              <w:rPr>
                <w:lang w:val="en-US"/>
              </w:rPr>
              <w:t>exista</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acest</w:t>
            </w:r>
            <w:proofErr w:type="spellEnd"/>
            <w:r w:rsidR="00460653" w:rsidRPr="00637A45">
              <w:rPr>
                <w:lang w:val="en-US"/>
              </w:rPr>
              <w:t xml:space="preserve"> </w:t>
            </w:r>
            <w:proofErr w:type="spellStart"/>
            <w:r w:rsidR="00460653" w:rsidRPr="00637A45">
              <w:rPr>
                <w:lang w:val="en-US"/>
              </w:rPr>
              <w:t>sens</w:t>
            </w:r>
            <w:proofErr w:type="spellEnd"/>
            <w:r w:rsidR="00460653" w:rsidRPr="00637A45">
              <w:rPr>
                <w:lang w:val="en-US"/>
              </w:rPr>
              <w:t xml:space="preserve"> o </w:t>
            </w:r>
            <w:proofErr w:type="spellStart"/>
            <w:r w:rsidR="00460653" w:rsidRPr="00637A45">
              <w:rPr>
                <w:lang w:val="en-US"/>
              </w:rPr>
              <w:t>dispoziţie</w:t>
            </w:r>
            <w:proofErr w:type="spellEnd"/>
            <w:r w:rsidR="00460653" w:rsidRPr="00637A45">
              <w:rPr>
                <w:lang w:val="en-US"/>
              </w:rPr>
              <w:t xml:space="preserve"> </w:t>
            </w:r>
            <w:proofErr w:type="spellStart"/>
            <w:r w:rsidR="00460653" w:rsidRPr="00637A45">
              <w:rPr>
                <w:lang w:val="en-US"/>
              </w:rPr>
              <w:t>expresă</w:t>
            </w:r>
            <w:proofErr w:type="spellEnd"/>
            <w:r w:rsidR="00460653" w:rsidRPr="00637A45">
              <w:rPr>
                <w:lang w:val="en-US"/>
              </w:rPr>
              <w:t xml:space="preserve"> a </w:t>
            </w:r>
            <w:proofErr w:type="spellStart"/>
            <w:r w:rsidR="00460653" w:rsidRPr="00637A45">
              <w:rPr>
                <w:lang w:val="en-US"/>
              </w:rPr>
              <w:t>Beneficiarului</w:t>
            </w:r>
            <w:proofErr w:type="spellEnd"/>
            <w:r w:rsidR="00460653" w:rsidRPr="00637A45">
              <w:rPr>
                <w:lang w:val="en-US"/>
              </w:rPr>
              <w:t xml:space="preserve">, nu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plătite</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înlăture</w:t>
            </w:r>
            <w:proofErr w:type="spellEnd"/>
            <w:r w:rsidR="00460653" w:rsidRPr="00637A45">
              <w:rPr>
                <w:lang w:val="en-US"/>
              </w:rPr>
              <w:t xml:space="preserve"> </w:t>
            </w:r>
            <w:proofErr w:type="spellStart"/>
            <w:r w:rsidR="00460653" w:rsidRPr="00637A45">
              <w:rPr>
                <w:lang w:val="en-US"/>
              </w:rPr>
              <w:t>aceste</w:t>
            </w:r>
            <w:proofErr w:type="spellEnd"/>
            <w:r w:rsidR="00460653" w:rsidRPr="00637A45">
              <w:rPr>
                <w:lang w:val="en-US"/>
              </w:rPr>
              <w:t xml:space="preserve"> </w:t>
            </w:r>
            <w:proofErr w:type="spellStart"/>
            <w:r w:rsidR="00460653" w:rsidRPr="00637A45">
              <w:rPr>
                <w:lang w:val="en-US"/>
              </w:rPr>
              <w:t>lucrări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termenul</w:t>
            </w:r>
            <w:proofErr w:type="spellEnd"/>
            <w:r w:rsidR="00460653" w:rsidRPr="00637A45">
              <w:rPr>
                <w:lang w:val="en-US"/>
              </w:rPr>
              <w:t xml:space="preserve"> </w:t>
            </w:r>
            <w:proofErr w:type="spellStart"/>
            <w:r w:rsidR="00460653" w:rsidRPr="00637A45">
              <w:rPr>
                <w:lang w:val="en-US"/>
              </w:rPr>
              <w:t>stabilit</w:t>
            </w:r>
            <w:proofErr w:type="spellEnd"/>
            <w:r w:rsidR="00460653" w:rsidRPr="00637A45">
              <w:rPr>
                <w:lang w:val="en-US"/>
              </w:rPr>
              <w:t xml:space="preserve"> cu </w:t>
            </w:r>
            <w:proofErr w:type="spellStart"/>
            <w:r w:rsidR="00460653" w:rsidRPr="00637A45">
              <w:rPr>
                <w:lang w:val="en-US"/>
              </w:rPr>
              <w:t>Beneficiarul</w:t>
            </w:r>
            <w:proofErr w:type="spellEnd"/>
            <w:r w:rsidR="00460653" w:rsidRPr="00637A45">
              <w:rPr>
                <w:lang w:val="en-US"/>
              </w:rPr>
              <w:t xml:space="preserve">. De </w:t>
            </w:r>
            <w:proofErr w:type="spellStart"/>
            <w:r w:rsidR="00460653" w:rsidRPr="00637A45">
              <w:rPr>
                <w:lang w:val="en-US"/>
              </w:rPr>
              <w:t>asemenea</w:t>
            </w:r>
            <w:proofErr w:type="spellEnd"/>
            <w:r w:rsidR="00460653" w:rsidRPr="00637A45">
              <w:rPr>
                <w:lang w:val="en-US"/>
              </w:rPr>
              <w:t xml:space="preserve">, </w:t>
            </w:r>
            <w:proofErr w:type="spellStart"/>
            <w:r w:rsidR="00460653" w:rsidRPr="00637A45">
              <w:rPr>
                <w:lang w:val="en-US"/>
              </w:rPr>
              <w:t>el</w:t>
            </w:r>
            <w:proofErr w:type="spellEnd"/>
            <w:r w:rsidR="00460653" w:rsidRPr="00637A45">
              <w:rPr>
                <w:lang w:val="en-US"/>
              </w:rPr>
              <w:t xml:space="preserve"> </w:t>
            </w:r>
            <w:proofErr w:type="spellStart"/>
            <w:r w:rsidR="00460653" w:rsidRPr="00637A45">
              <w:rPr>
                <w:lang w:val="en-US"/>
              </w:rPr>
              <w:t>răspunde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faţa</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de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pagubele</w:t>
            </w:r>
            <w:proofErr w:type="spellEnd"/>
            <w:r w:rsidR="00460653" w:rsidRPr="00637A45">
              <w:rPr>
                <w:lang w:val="en-US"/>
              </w:rPr>
              <w:t xml:space="preserve"> pe care le-a </w:t>
            </w:r>
            <w:proofErr w:type="spellStart"/>
            <w:r w:rsidR="00460653" w:rsidRPr="00637A45">
              <w:rPr>
                <w:lang w:val="en-US"/>
              </w:rPr>
              <w:t>provocat</w:t>
            </w:r>
            <w:proofErr w:type="spellEnd"/>
            <w:r w:rsidR="00460653" w:rsidRPr="00637A45">
              <w:rPr>
                <w:lang w:val="en-US"/>
              </w:rPr>
              <w:t xml:space="preserve"> </w:t>
            </w:r>
            <w:proofErr w:type="spellStart"/>
            <w:r w:rsidR="00460653" w:rsidRPr="00637A45">
              <w:rPr>
                <w:lang w:val="en-US"/>
              </w:rPr>
              <w:t>acestuia</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respective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plătite</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w:t>
            </w:r>
            <w:proofErr w:type="spellStart"/>
            <w:r w:rsidR="00460653" w:rsidRPr="00637A45">
              <w:rPr>
                <w:lang w:val="en-US"/>
              </w:rPr>
              <w:t>numai</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se </w:t>
            </w:r>
            <w:proofErr w:type="spellStart"/>
            <w:r w:rsidR="00460653" w:rsidRPr="00637A45">
              <w:rPr>
                <w:lang w:val="en-US"/>
              </w:rPr>
              <w:t>dovedesc</w:t>
            </w:r>
            <w:proofErr w:type="spellEnd"/>
            <w:r w:rsidR="00460653" w:rsidRPr="00637A45">
              <w:rPr>
                <w:lang w:val="en-US"/>
              </w:rPr>
              <w:t xml:space="preserve"> a fi </w:t>
            </w:r>
            <w:proofErr w:type="spellStart"/>
            <w:r w:rsidR="00460653" w:rsidRPr="00637A45">
              <w:rPr>
                <w:lang w:val="en-US"/>
              </w:rPr>
              <w:t>necesare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se </w:t>
            </w:r>
            <w:proofErr w:type="spellStart"/>
            <w:r w:rsidR="00460653" w:rsidRPr="00637A45">
              <w:rPr>
                <w:lang w:val="en-US"/>
              </w:rPr>
              <w:t>presupune</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ele</w:t>
            </w:r>
            <w:proofErr w:type="spellEnd"/>
            <w:r w:rsidR="00460653" w:rsidRPr="00637A45">
              <w:rPr>
                <w:lang w:val="en-US"/>
              </w:rPr>
              <w:t xml:space="preserve"> </w:t>
            </w:r>
            <w:proofErr w:type="spellStart"/>
            <w:r w:rsidR="00460653" w:rsidRPr="00637A45">
              <w:rPr>
                <w:lang w:val="en-US"/>
              </w:rPr>
              <w:t>corespund</w:t>
            </w:r>
            <w:proofErr w:type="spellEnd"/>
            <w:r w:rsidR="00460653" w:rsidRPr="00637A45">
              <w:rPr>
                <w:lang w:val="en-US"/>
              </w:rPr>
              <w:t xml:space="preserve"> </w:t>
            </w:r>
            <w:proofErr w:type="spellStart"/>
            <w:r w:rsidR="00460653" w:rsidRPr="00637A45">
              <w:rPr>
                <w:lang w:val="en-US"/>
              </w:rPr>
              <w:t>voinţei</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caz</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notificate</w:t>
            </w:r>
            <w:proofErr w:type="spellEnd"/>
            <w:r w:rsidR="00460653" w:rsidRPr="00637A45">
              <w:rPr>
                <w:lang w:val="en-US"/>
              </w:rPr>
              <w:t xml:space="preserve"> </w:t>
            </w:r>
            <w:proofErr w:type="spellStart"/>
            <w:r w:rsidR="00460653" w:rsidRPr="00637A45">
              <w:rPr>
                <w:lang w:val="en-US"/>
              </w:rPr>
              <w:t>imediat</w:t>
            </w:r>
            <w:proofErr w:type="spellEnd"/>
            <w:r w:rsidR="00460653" w:rsidRPr="00637A45">
              <w:rPr>
                <w:lang w:val="en-US"/>
              </w:rPr>
              <w:t xml:space="preserve">. </w:t>
            </w:r>
          </w:p>
          <w:p w14:paraId="788DED59" w14:textId="77777777" w:rsidR="00460653" w:rsidRPr="00637A45" w:rsidRDefault="00D05A94" w:rsidP="002F556B">
            <w:pPr>
              <w:pStyle w:val="af2"/>
              <w:numPr>
                <w:ilvl w:val="1"/>
                <w:numId w:val="17"/>
              </w:numPr>
              <w:tabs>
                <w:tab w:val="left" w:pos="284"/>
                <w:tab w:val="left" w:pos="426"/>
              </w:tabs>
              <w:spacing w:line="276" w:lineRule="auto"/>
              <w:ind w:left="0" w:hanging="425"/>
              <w:rPr>
                <w:lang w:val="en-US"/>
              </w:rPr>
            </w:pPr>
            <w:r w:rsidRPr="00637A45">
              <w:rPr>
                <w:lang w:val="en-US"/>
              </w:rPr>
              <w:t xml:space="preserve">8.9.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încep</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r w:rsidR="0098376B">
              <w:rPr>
                <w:lang w:val="en-US"/>
              </w:rPr>
              <w:t>3</w:t>
            </w:r>
            <w:r w:rsidR="00460653" w:rsidRPr="00637A45">
              <w:rPr>
                <w:lang w:val="en-US"/>
              </w:rPr>
              <w:t xml:space="preserve"> </w:t>
            </w:r>
            <w:proofErr w:type="spellStart"/>
            <w:r w:rsidR="00460653" w:rsidRPr="00637A45">
              <w:rPr>
                <w:lang w:val="en-US"/>
              </w:rPr>
              <w:t>zile</w:t>
            </w:r>
            <w:proofErr w:type="spellEnd"/>
            <w:r w:rsidR="00460653" w:rsidRPr="00637A45">
              <w:rPr>
                <w:lang w:val="en-US"/>
              </w:rPr>
              <w:t xml:space="preserve"> de la </w:t>
            </w:r>
            <w:proofErr w:type="spellStart"/>
            <w:r w:rsidR="00460653" w:rsidRPr="00637A45">
              <w:rPr>
                <w:lang w:val="en-US"/>
              </w:rPr>
              <w:t>semnarea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înregistrarea</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modul</w:t>
            </w:r>
            <w:proofErr w:type="spellEnd"/>
            <w:r w:rsidR="00460653" w:rsidRPr="00637A45">
              <w:rPr>
                <w:lang w:val="en-US"/>
              </w:rPr>
              <w:t xml:space="preserve"> </w:t>
            </w:r>
            <w:proofErr w:type="spellStart"/>
            <w:r w:rsidR="00460653" w:rsidRPr="00637A45">
              <w:rPr>
                <w:lang w:val="en-US"/>
              </w:rPr>
              <w:t>corespunzător</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ordinului</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w:t>
            </w:r>
          </w:p>
          <w:p w14:paraId="77D76D49" w14:textId="77777777" w:rsidR="00460653" w:rsidRPr="00637A45" w:rsidRDefault="00460653" w:rsidP="00196AB4">
            <w:pPr>
              <w:pStyle w:val="af2"/>
              <w:tabs>
                <w:tab w:val="left" w:pos="284"/>
                <w:tab w:val="left" w:pos="426"/>
              </w:tabs>
              <w:spacing w:line="276" w:lineRule="auto"/>
              <w:ind w:firstLine="0"/>
              <w:rPr>
                <w:lang w:val="en-US"/>
              </w:rPr>
            </w:pPr>
          </w:p>
          <w:p w14:paraId="1E887066"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734CBBAA" w14:textId="77777777" w:rsidR="00460653" w:rsidRPr="00637A45" w:rsidRDefault="00D83EE1" w:rsidP="002F556B">
            <w:pPr>
              <w:pStyle w:val="af2"/>
              <w:numPr>
                <w:ilvl w:val="1"/>
                <w:numId w:val="17"/>
              </w:numPr>
              <w:tabs>
                <w:tab w:val="left" w:pos="567"/>
              </w:tabs>
              <w:spacing w:line="276" w:lineRule="auto"/>
              <w:ind w:left="0" w:hanging="567"/>
              <w:rPr>
                <w:lang w:val="en-US"/>
              </w:rPr>
            </w:pPr>
            <w:r w:rsidRPr="00637A45">
              <w:rPr>
                <w:lang w:val="en-US"/>
              </w:rPr>
              <w:t xml:space="preserve">9.1. </w:t>
            </w:r>
            <w:proofErr w:type="spellStart"/>
            <w:r w:rsidR="00460653" w:rsidRPr="00637A45">
              <w:rPr>
                <w:lang w:val="en-US"/>
              </w:rPr>
              <w:t>Perioada</w:t>
            </w:r>
            <w:proofErr w:type="spellEnd"/>
            <w:r w:rsidR="00460653" w:rsidRPr="00637A45">
              <w:rPr>
                <w:lang w:val="en-US"/>
              </w:rPr>
              <w:t xml:space="preserve"> de </w:t>
            </w:r>
            <w:proofErr w:type="spellStart"/>
            <w:r w:rsidR="00460653" w:rsidRPr="00637A45">
              <w:rPr>
                <w:lang w:val="en-US"/>
              </w:rPr>
              <w:t>garanţie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lucrărieste</w:t>
            </w:r>
            <w:proofErr w:type="spellEnd"/>
            <w:r w:rsidR="00460653" w:rsidRPr="00637A45">
              <w:rPr>
                <w:lang w:val="en-US"/>
              </w:rPr>
              <w:t xml:space="preserve"> de  </w:t>
            </w:r>
            <w:r w:rsidR="0018747F">
              <w:rPr>
                <w:b/>
                <w:lang w:val="en-US"/>
              </w:rPr>
              <w:t xml:space="preserve">5 </w:t>
            </w:r>
            <w:r w:rsidR="00460653" w:rsidRPr="00637A45">
              <w:rPr>
                <w:lang w:val="en-US"/>
              </w:rPr>
              <w:t xml:space="preserve"> ani. </w:t>
            </w:r>
          </w:p>
          <w:p w14:paraId="61C854F4" w14:textId="77777777" w:rsidR="00460653" w:rsidRPr="00637A45" w:rsidRDefault="00D83EE1" w:rsidP="002F556B">
            <w:pPr>
              <w:pStyle w:val="af2"/>
              <w:numPr>
                <w:ilvl w:val="1"/>
                <w:numId w:val="17"/>
              </w:numPr>
              <w:tabs>
                <w:tab w:val="left" w:pos="567"/>
              </w:tabs>
              <w:spacing w:line="276" w:lineRule="auto"/>
              <w:ind w:left="0" w:hanging="567"/>
              <w:rPr>
                <w:lang w:val="en-US"/>
              </w:rPr>
            </w:pPr>
            <w:r w:rsidRPr="00637A45">
              <w:rPr>
                <w:lang w:val="en-US"/>
              </w:rPr>
              <w:t xml:space="preserve">9.2. </w:t>
            </w:r>
            <w:proofErr w:type="spellStart"/>
            <w:r w:rsidR="00460653" w:rsidRPr="00637A45">
              <w:rPr>
                <w:lang w:val="en-US"/>
              </w:rPr>
              <w:t>Perioada</w:t>
            </w:r>
            <w:proofErr w:type="spellEnd"/>
            <w:r w:rsidR="00460653" w:rsidRPr="00637A45">
              <w:rPr>
                <w:lang w:val="en-US"/>
              </w:rPr>
              <w:t xml:space="preserve"> de </w:t>
            </w:r>
            <w:proofErr w:type="spellStart"/>
            <w:r w:rsidR="00460653" w:rsidRPr="00637A45">
              <w:rPr>
                <w:lang w:val="en-US"/>
              </w:rPr>
              <w:t>garanţie</w:t>
            </w:r>
            <w:proofErr w:type="spellEnd"/>
            <w:r w:rsidR="00460653" w:rsidRPr="00637A45">
              <w:rPr>
                <w:lang w:val="en-US"/>
              </w:rPr>
              <w:t xml:space="preserve"> </w:t>
            </w:r>
            <w:proofErr w:type="spellStart"/>
            <w:r w:rsidRPr="00637A45">
              <w:rPr>
                <w:lang w:val="en-US"/>
              </w:rPr>
              <w:t>începe</w:t>
            </w:r>
            <w:proofErr w:type="spellEnd"/>
            <w:r w:rsidR="00460653" w:rsidRPr="00637A45">
              <w:rPr>
                <w:lang w:val="en-US"/>
              </w:rPr>
              <w:t xml:space="preserve"> de la data </w:t>
            </w:r>
            <w:proofErr w:type="spellStart"/>
            <w:r w:rsidR="00460653" w:rsidRPr="00637A45">
              <w:rPr>
                <w:lang w:val="en-US"/>
              </w:rPr>
              <w:t>recepţiei</w:t>
            </w:r>
            <w:proofErr w:type="spellEnd"/>
            <w:r w:rsidR="00460653" w:rsidRPr="00637A45">
              <w:rPr>
                <w:lang w:val="en-US"/>
              </w:rPr>
              <w:t xml:space="preserve"> la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şip</w:t>
            </w:r>
            <w:r w:rsidRPr="00637A45">
              <w:rPr>
                <w:lang w:val="en-US"/>
              </w:rPr>
              <w:t>â</w:t>
            </w:r>
            <w:r w:rsidR="00460653" w:rsidRPr="00637A45">
              <w:rPr>
                <w:lang w:val="en-US"/>
              </w:rPr>
              <w:t>nă</w:t>
            </w:r>
            <w:proofErr w:type="spellEnd"/>
            <w:r w:rsidR="00460653" w:rsidRPr="00637A45">
              <w:rPr>
                <w:lang w:val="en-US"/>
              </w:rPr>
              <w:t xml:space="preserve"> la </w:t>
            </w:r>
            <w:proofErr w:type="spellStart"/>
            <w:r w:rsidR="00460653" w:rsidRPr="00637A45">
              <w:rPr>
                <w:lang w:val="en-US"/>
              </w:rPr>
              <w:t>expirarea</w:t>
            </w:r>
            <w:proofErr w:type="spellEnd"/>
            <w:r w:rsidR="00460653" w:rsidRPr="00637A45">
              <w:rPr>
                <w:lang w:val="en-US"/>
              </w:rPr>
              <w:t xml:space="preserve"> </w:t>
            </w:r>
            <w:proofErr w:type="spellStart"/>
            <w:r w:rsidR="00D379F6" w:rsidRPr="00637A45">
              <w:rPr>
                <w:lang w:val="en-US"/>
              </w:rPr>
              <w:t>termenului</w:t>
            </w:r>
            <w:proofErr w:type="spellEnd"/>
            <w:r w:rsidR="00D379F6" w:rsidRPr="00637A45">
              <w:rPr>
                <w:lang w:val="en-US"/>
              </w:rPr>
              <w:t xml:space="preserve"> </w:t>
            </w:r>
            <w:proofErr w:type="spellStart"/>
            <w:r w:rsidR="00D379F6" w:rsidRPr="00637A45">
              <w:rPr>
                <w:lang w:val="en-US"/>
              </w:rPr>
              <w:t>prevăzut</w:t>
            </w:r>
            <w:proofErr w:type="spellEnd"/>
            <w:r w:rsidR="00D379F6" w:rsidRPr="00637A45">
              <w:rPr>
                <w:lang w:val="en-US"/>
              </w:rPr>
              <w:t xml:space="preserve"> la </w:t>
            </w:r>
            <w:proofErr w:type="spellStart"/>
            <w:r w:rsidR="00D379F6" w:rsidRPr="00637A45">
              <w:rPr>
                <w:lang w:val="en-US"/>
              </w:rPr>
              <w:t>punctul</w:t>
            </w:r>
            <w:proofErr w:type="spellEnd"/>
            <w:r w:rsidR="00D379F6" w:rsidRPr="00637A45">
              <w:rPr>
                <w:lang w:val="en-US"/>
              </w:rPr>
              <w:t xml:space="preserve"> 9</w:t>
            </w:r>
            <w:r w:rsidR="00460653" w:rsidRPr="00637A45">
              <w:rPr>
                <w:lang w:val="en-US"/>
              </w:rPr>
              <w:t xml:space="preserve">.1 din </w:t>
            </w:r>
            <w:proofErr w:type="spellStart"/>
            <w:r w:rsidR="00460653" w:rsidRPr="00637A45">
              <w:rPr>
                <w:lang w:val="en-US"/>
              </w:rPr>
              <w:t>prezentul</w:t>
            </w:r>
            <w:proofErr w:type="spellEnd"/>
            <w:r w:rsidR="00460653" w:rsidRPr="00637A45">
              <w:rPr>
                <w:lang w:val="en-US"/>
              </w:rPr>
              <w:t xml:space="preserve"> </w:t>
            </w:r>
            <w:r w:rsidR="0001066E" w:rsidRPr="00637A45">
              <w:rPr>
                <w:lang w:val="en-US"/>
              </w:rPr>
              <w:t>capitol</w:t>
            </w:r>
            <w:r w:rsidR="00460653" w:rsidRPr="00637A45">
              <w:rPr>
                <w:lang w:val="en-US"/>
              </w:rPr>
              <w:t xml:space="preserve">. </w:t>
            </w:r>
          </w:p>
          <w:p w14:paraId="5D6FF991" w14:textId="77777777" w:rsidR="00460653" w:rsidRPr="00637A45" w:rsidRDefault="00D83EE1" w:rsidP="002F556B">
            <w:pPr>
              <w:pStyle w:val="af2"/>
              <w:numPr>
                <w:ilvl w:val="1"/>
                <w:numId w:val="17"/>
              </w:numPr>
              <w:tabs>
                <w:tab w:val="left" w:pos="567"/>
              </w:tabs>
              <w:spacing w:line="276" w:lineRule="auto"/>
              <w:ind w:left="0" w:hanging="567"/>
              <w:rPr>
                <w:lang w:val="en-US"/>
              </w:rPr>
            </w:pPr>
            <w:r w:rsidRPr="00637A45">
              <w:rPr>
                <w:lang w:val="en-US"/>
              </w:rPr>
              <w:t xml:space="preserve">9.3. </w:t>
            </w:r>
            <w:proofErr w:type="spellStart"/>
            <w:r w:rsidR="00460653" w:rsidRPr="00637A45">
              <w:rPr>
                <w:lang w:val="en-US"/>
              </w:rPr>
              <w:t>Antreprenorul</w:t>
            </w:r>
            <w:proofErr w:type="spellEnd"/>
            <w:r w:rsidR="00460653" w:rsidRPr="00637A45">
              <w:rPr>
                <w:lang w:val="en-US"/>
              </w:rPr>
              <w:t xml:space="preserve"> are </w:t>
            </w:r>
            <w:proofErr w:type="spellStart"/>
            <w:r w:rsidR="00460653" w:rsidRPr="00637A45">
              <w:rPr>
                <w:lang w:val="en-US"/>
              </w:rPr>
              <w:t>obligaţia</w:t>
            </w:r>
            <w:proofErr w:type="spellEnd"/>
            <w:r w:rsidR="00460653" w:rsidRPr="00637A45">
              <w:rPr>
                <w:lang w:val="en-US"/>
              </w:rPr>
              <w:t xml:space="preserve"> ca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perioada</w:t>
            </w:r>
            <w:proofErr w:type="spellEnd"/>
            <w:r w:rsidR="00460653" w:rsidRPr="00637A45">
              <w:rPr>
                <w:lang w:val="en-US"/>
              </w:rPr>
              <w:t xml:space="preserve"> de </w:t>
            </w:r>
            <w:proofErr w:type="spellStart"/>
            <w:r w:rsidR="00460653" w:rsidRPr="00637A45">
              <w:rPr>
                <w:lang w:val="en-US"/>
              </w:rPr>
              <w:t>garanţie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înlăture</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defecţiunile</w:t>
            </w:r>
            <w:proofErr w:type="spellEnd"/>
            <w:r w:rsidR="00460653" w:rsidRPr="00637A45">
              <w:rPr>
                <w:lang w:val="en-US"/>
              </w:rPr>
              <w:t xml:space="preserve"> </w:t>
            </w:r>
            <w:proofErr w:type="spellStart"/>
            <w:r w:rsidR="00460653" w:rsidRPr="00637A45">
              <w:rPr>
                <w:lang w:val="en-US"/>
              </w:rPr>
              <w:t>ce</w:t>
            </w:r>
            <w:proofErr w:type="spellEnd"/>
            <w:r w:rsidR="00460653" w:rsidRPr="00637A45">
              <w:rPr>
                <w:lang w:val="en-US"/>
              </w:rPr>
              <w:t xml:space="preserve"> </w:t>
            </w:r>
            <w:proofErr w:type="spellStart"/>
            <w:r w:rsidR="00460653" w:rsidRPr="00637A45">
              <w:rPr>
                <w:lang w:val="en-US"/>
              </w:rPr>
              <w:t>ţin</w:t>
            </w:r>
            <w:proofErr w:type="spellEnd"/>
            <w:r w:rsidR="00460653" w:rsidRPr="00637A45">
              <w:rPr>
                <w:lang w:val="en-US"/>
              </w:rPr>
              <w:t xml:space="preserve"> de </w:t>
            </w:r>
            <w:proofErr w:type="spellStart"/>
            <w:r w:rsidR="00460653" w:rsidRPr="00637A45">
              <w:rPr>
                <w:lang w:val="en-US"/>
              </w:rPr>
              <w:t>nerespectarea</w:t>
            </w:r>
            <w:proofErr w:type="spellEnd"/>
            <w:r w:rsidR="00460653" w:rsidRPr="00637A45">
              <w:rPr>
                <w:lang w:val="en-US"/>
              </w:rPr>
              <w:t xml:space="preserve"> </w:t>
            </w:r>
            <w:proofErr w:type="spellStart"/>
            <w:r w:rsidR="00460653" w:rsidRPr="00637A45">
              <w:rPr>
                <w:lang w:val="en-US"/>
              </w:rPr>
              <w:t>clauzelor</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r w:rsidRPr="00637A45">
              <w:rPr>
                <w:lang w:val="en-US"/>
              </w:rPr>
              <w:t xml:space="preserve">din </w:t>
            </w:r>
            <w:proofErr w:type="spellStart"/>
            <w:r w:rsidRPr="00637A45">
              <w:rPr>
                <w:lang w:val="en-US"/>
              </w:rPr>
              <w:t>cont</w:t>
            </w:r>
            <w:proofErr w:type="spellEnd"/>
            <w:r w:rsidRPr="00637A45">
              <w:rPr>
                <w:lang w:val="en-US"/>
              </w:rPr>
              <w:t xml:space="preserve"> </w:t>
            </w:r>
            <w:proofErr w:type="spellStart"/>
            <w:r w:rsidRPr="00637A45">
              <w:rPr>
                <w:lang w:val="en-US"/>
              </w:rPr>
              <w:t>propriu</w:t>
            </w:r>
            <w:proofErr w:type="spellEnd"/>
            <w:r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urma</w:t>
            </w:r>
            <w:proofErr w:type="spellEnd"/>
            <w:r w:rsidR="00460653" w:rsidRPr="00637A45">
              <w:rPr>
                <w:lang w:val="en-US"/>
              </w:rPr>
              <w:t xml:space="preserve"> </w:t>
            </w:r>
            <w:proofErr w:type="spellStart"/>
            <w:r w:rsidR="00460653" w:rsidRPr="00637A45">
              <w:rPr>
                <w:lang w:val="en-US"/>
              </w:rPr>
              <w:t>unei</w:t>
            </w:r>
            <w:proofErr w:type="spellEnd"/>
            <w:r w:rsidR="00460653" w:rsidRPr="00637A45">
              <w:rPr>
                <w:lang w:val="en-US"/>
              </w:rPr>
              <w:t xml:space="preserve"> </w:t>
            </w:r>
            <w:proofErr w:type="spellStart"/>
            <w:r w:rsidR="00460653" w:rsidRPr="00637A45">
              <w:rPr>
                <w:lang w:val="en-US"/>
              </w:rPr>
              <w:t>notificări</w:t>
            </w:r>
            <w:proofErr w:type="spellEnd"/>
            <w:r w:rsidR="00460653" w:rsidRPr="00637A45">
              <w:rPr>
                <w:lang w:val="en-US"/>
              </w:rPr>
              <w:t xml:space="preserve"> </w:t>
            </w:r>
            <w:proofErr w:type="spellStart"/>
            <w:r w:rsidR="00460653" w:rsidRPr="00637A45">
              <w:rPr>
                <w:lang w:val="en-US"/>
              </w:rPr>
              <w:t>transmise</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
          <w:p w14:paraId="2BC62337" w14:textId="77777777" w:rsidR="00460653" w:rsidRPr="00637A45" w:rsidRDefault="00460653" w:rsidP="00196AB4">
            <w:pPr>
              <w:pStyle w:val="af2"/>
              <w:tabs>
                <w:tab w:val="left" w:pos="567"/>
              </w:tabs>
              <w:spacing w:line="276" w:lineRule="auto"/>
              <w:ind w:firstLine="0"/>
              <w:rPr>
                <w:lang w:val="en-US"/>
              </w:rPr>
            </w:pPr>
          </w:p>
          <w:p w14:paraId="6B41D244"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572C5A03"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10.1. </w:t>
            </w:r>
            <w:proofErr w:type="spellStart"/>
            <w:r w:rsidR="00460653" w:rsidRPr="00637A45">
              <w:rPr>
                <w:lang w:val="en-US"/>
              </w:rPr>
              <w:t>Părţile</w:t>
            </w:r>
            <w:proofErr w:type="spellEnd"/>
            <w:r w:rsidR="00460653" w:rsidRPr="00637A45">
              <w:rPr>
                <w:lang w:val="en-US"/>
              </w:rPr>
              <w:t xml:space="preserve">  </w:t>
            </w:r>
            <w:proofErr w:type="spellStart"/>
            <w:r w:rsidR="00460653" w:rsidRPr="00637A45">
              <w:rPr>
                <w:lang w:val="en-US"/>
              </w:rPr>
              <w:t>poartă</w:t>
            </w:r>
            <w:proofErr w:type="spellEnd"/>
            <w:r w:rsidR="00460653" w:rsidRPr="00637A45">
              <w:rPr>
                <w:lang w:val="en-US"/>
              </w:rPr>
              <w:t xml:space="preserve"> </w:t>
            </w:r>
            <w:proofErr w:type="spellStart"/>
            <w:r w:rsidR="00460653" w:rsidRPr="00637A45">
              <w:rPr>
                <w:lang w:val="en-US"/>
              </w:rPr>
              <w:t>răspundere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neexecutarea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necorespunzătoare</w:t>
            </w:r>
            <w:proofErr w:type="spellEnd"/>
            <w:r w:rsidR="00460653" w:rsidRPr="00637A45">
              <w:rPr>
                <w:lang w:val="en-US"/>
              </w:rPr>
              <w:t xml:space="preserve"> a </w:t>
            </w:r>
            <w:proofErr w:type="spellStart"/>
            <w:r w:rsidR="00460653" w:rsidRPr="00637A45">
              <w:rPr>
                <w:lang w:val="en-US"/>
              </w:rPr>
              <w:t>obligaţiilor</w:t>
            </w:r>
            <w:proofErr w:type="spellEnd"/>
            <w:r w:rsidR="00460653" w:rsidRPr="00637A45">
              <w:rPr>
                <w:lang w:val="en-US"/>
              </w:rPr>
              <w:t xml:space="preserve">  </w:t>
            </w:r>
            <w:proofErr w:type="spellStart"/>
            <w:r w:rsidR="00460653" w:rsidRPr="00637A45">
              <w:rPr>
                <w:lang w:val="en-US"/>
              </w:rPr>
              <w:t>prevăzute</w:t>
            </w:r>
            <w:proofErr w:type="spellEnd"/>
            <w:r w:rsidR="00460653" w:rsidRPr="00637A45">
              <w:rPr>
                <w:lang w:val="en-US"/>
              </w:rPr>
              <w:t xml:space="preserve"> de </w:t>
            </w:r>
            <w:proofErr w:type="spellStart"/>
            <w:r w:rsidR="00460653" w:rsidRPr="00637A45">
              <w:rPr>
                <w:lang w:val="en-US"/>
              </w:rPr>
              <w:t>prezentul</w:t>
            </w:r>
            <w:proofErr w:type="spellEnd"/>
            <w:r w:rsidR="00460653" w:rsidRPr="00637A45">
              <w:rPr>
                <w:lang w:val="en-US"/>
              </w:rPr>
              <w:t xml:space="preserve"> contract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conformitate</w:t>
            </w:r>
            <w:proofErr w:type="spellEnd"/>
            <w:r w:rsidR="00460653" w:rsidRPr="00637A45">
              <w:rPr>
                <w:lang w:val="en-US"/>
              </w:rPr>
              <w:t xml:space="preserve"> cu </w:t>
            </w:r>
            <w:proofErr w:type="spellStart"/>
            <w:r w:rsidR="00460653" w:rsidRPr="00637A45">
              <w:rPr>
                <w:lang w:val="en-US"/>
              </w:rPr>
              <w:t>legislaţia</w:t>
            </w:r>
            <w:proofErr w:type="spellEnd"/>
            <w:r w:rsidR="00460653" w:rsidRPr="00637A45">
              <w:rPr>
                <w:lang w:val="en-US"/>
              </w:rPr>
              <w:t xml:space="preserve">  </w:t>
            </w:r>
            <w:proofErr w:type="spellStart"/>
            <w:r w:rsidR="00460653" w:rsidRPr="00637A45">
              <w:rPr>
                <w:lang w:val="en-US"/>
              </w:rPr>
              <w:t>Republicii</w:t>
            </w:r>
            <w:proofErr w:type="spellEnd"/>
            <w:r w:rsidR="00460653" w:rsidRPr="00637A45">
              <w:rPr>
                <w:lang w:val="en-US"/>
              </w:rPr>
              <w:t xml:space="preserve"> Moldova.</w:t>
            </w:r>
          </w:p>
          <w:p w14:paraId="5B8600BA"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10.2.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legătură</w:t>
            </w:r>
            <w:proofErr w:type="spellEnd"/>
            <w:r w:rsidR="00460653" w:rsidRPr="00637A45">
              <w:rPr>
                <w:lang w:val="en-US"/>
              </w:rPr>
              <w:t xml:space="preserve"> cu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de </w:t>
            </w:r>
            <w:proofErr w:type="spellStart"/>
            <w:r w:rsidR="00460653" w:rsidRPr="00637A45">
              <w:rPr>
                <w:lang w:val="en-US"/>
              </w:rPr>
              <w:t>construcţii</w:t>
            </w:r>
            <w:proofErr w:type="spellEnd"/>
            <w:r w:rsidR="00460653" w:rsidRPr="00637A45">
              <w:rPr>
                <w:lang w:val="en-US"/>
              </w:rPr>
              <w:t xml:space="preserve"> se produce o </w:t>
            </w:r>
            <w:proofErr w:type="spellStart"/>
            <w:r w:rsidR="00460653" w:rsidRPr="00637A45">
              <w:rPr>
                <w:lang w:val="en-US"/>
              </w:rPr>
              <w:t>daună</w:t>
            </w:r>
            <w:proofErr w:type="spellEnd"/>
            <w:r w:rsidR="00460653" w:rsidRPr="00637A45">
              <w:rPr>
                <w:lang w:val="en-US"/>
              </w:rPr>
              <w:t xml:space="preserve"> </w:t>
            </w:r>
            <w:proofErr w:type="spellStart"/>
            <w:r w:rsidR="00460653" w:rsidRPr="00637A45">
              <w:rPr>
                <w:lang w:val="en-US"/>
              </w:rPr>
              <w:t>unui</w:t>
            </w:r>
            <w:proofErr w:type="spellEnd"/>
            <w:r w:rsidR="00460653" w:rsidRPr="00637A45">
              <w:rPr>
                <w:lang w:val="en-US"/>
              </w:rPr>
              <w:t xml:space="preserve"> </w:t>
            </w:r>
            <w:proofErr w:type="spellStart"/>
            <w:r w:rsidR="00460653" w:rsidRPr="00637A45">
              <w:rPr>
                <w:lang w:val="en-US"/>
              </w:rPr>
              <w:t>terţ</w:t>
            </w:r>
            <w:proofErr w:type="spellEnd"/>
            <w:r w:rsidR="00460653" w:rsidRPr="00637A45">
              <w:rPr>
                <w:lang w:val="en-US"/>
              </w:rPr>
              <w:t xml:space="preserve">, </w:t>
            </w:r>
            <w:proofErr w:type="spellStart"/>
            <w:r w:rsidR="00460653" w:rsidRPr="00637A45">
              <w:rPr>
                <w:lang w:val="en-US"/>
              </w:rPr>
              <w:t>părţile</w:t>
            </w:r>
            <w:proofErr w:type="spellEnd"/>
            <w:r w:rsidR="00460653" w:rsidRPr="00637A45">
              <w:rPr>
                <w:lang w:val="en-US"/>
              </w:rPr>
              <w:t xml:space="preserve"> </w:t>
            </w:r>
            <w:proofErr w:type="spellStart"/>
            <w:r w:rsidR="00460653" w:rsidRPr="00637A45">
              <w:rPr>
                <w:lang w:val="en-US"/>
              </w:rPr>
              <w:t>contractante</w:t>
            </w:r>
            <w:proofErr w:type="spellEnd"/>
            <w:r w:rsidR="00460653" w:rsidRPr="00637A45">
              <w:rPr>
                <w:lang w:val="en-US"/>
              </w:rPr>
              <w:t xml:space="preserve"> </w:t>
            </w:r>
            <w:proofErr w:type="spellStart"/>
            <w:r w:rsidR="00460653" w:rsidRPr="00637A45">
              <w:rPr>
                <w:lang w:val="en-US"/>
              </w:rPr>
              <w:t>răspund</w:t>
            </w:r>
            <w:proofErr w:type="spellEnd"/>
            <w:r w:rsidR="00460653" w:rsidRPr="00637A45">
              <w:rPr>
                <w:lang w:val="en-US"/>
              </w:rPr>
              <w:t xml:space="preserve"> </w:t>
            </w:r>
            <w:proofErr w:type="spellStart"/>
            <w:r w:rsidR="00460653" w:rsidRPr="00637A45">
              <w:rPr>
                <w:lang w:val="en-US"/>
              </w:rPr>
              <w:t>solidar</w:t>
            </w:r>
            <w:proofErr w:type="spellEnd"/>
            <w:r w:rsidR="00460653" w:rsidRPr="00637A45">
              <w:rPr>
                <w:lang w:val="en-US"/>
              </w:rPr>
              <w:t xml:space="preserve">, conform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stabilirea</w:t>
            </w:r>
            <w:proofErr w:type="spellEnd"/>
            <w:r w:rsidR="00460653" w:rsidRPr="00637A45">
              <w:rPr>
                <w:lang w:val="en-US"/>
              </w:rPr>
              <w:t xml:space="preserve"> </w:t>
            </w:r>
            <w:proofErr w:type="spellStart"/>
            <w:r w:rsidR="00460653" w:rsidRPr="00637A45">
              <w:rPr>
                <w:lang w:val="en-US"/>
              </w:rPr>
              <w:t>între</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a </w:t>
            </w:r>
            <w:proofErr w:type="spellStart"/>
            <w:r w:rsidR="00460653" w:rsidRPr="00637A45">
              <w:rPr>
                <w:lang w:val="en-US"/>
              </w:rPr>
              <w:t>cuantumului</w:t>
            </w:r>
            <w:proofErr w:type="spellEnd"/>
            <w:r w:rsidR="00460653" w:rsidRPr="00637A45">
              <w:rPr>
                <w:lang w:val="en-US"/>
              </w:rPr>
              <w:t xml:space="preserve"> </w:t>
            </w:r>
            <w:proofErr w:type="spellStart"/>
            <w:r w:rsidR="00460653" w:rsidRPr="00637A45">
              <w:rPr>
                <w:lang w:val="en-US"/>
              </w:rPr>
              <w:t>răspunderii</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dauna</w:t>
            </w:r>
            <w:proofErr w:type="spellEnd"/>
            <w:r w:rsidR="00460653" w:rsidRPr="00637A45">
              <w:rPr>
                <w:lang w:val="en-US"/>
              </w:rPr>
              <w:t xml:space="preserve"> </w:t>
            </w:r>
            <w:proofErr w:type="spellStart"/>
            <w:r w:rsidR="00460653" w:rsidRPr="00637A45">
              <w:rPr>
                <w:lang w:val="en-US"/>
              </w:rPr>
              <w:t>provocată</w:t>
            </w:r>
            <w:proofErr w:type="spellEnd"/>
            <w:r w:rsidR="00460653" w:rsidRPr="00637A45">
              <w:rPr>
                <w:lang w:val="en-US"/>
              </w:rPr>
              <w:t xml:space="preserve"> se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ţine</w:t>
            </w:r>
            <w:proofErr w:type="spellEnd"/>
            <w:r w:rsidR="00460653" w:rsidRPr="00637A45">
              <w:rPr>
                <w:lang w:val="en-US"/>
              </w:rPr>
              <w:t xml:space="preserve"> </w:t>
            </w:r>
            <w:proofErr w:type="spellStart"/>
            <w:r w:rsidR="00460653" w:rsidRPr="00637A45">
              <w:rPr>
                <w:lang w:val="en-US"/>
              </w:rPr>
              <w:t>seama</w:t>
            </w:r>
            <w:proofErr w:type="spellEnd"/>
            <w:r w:rsidR="00460653" w:rsidRPr="00637A45">
              <w:rPr>
                <w:lang w:val="en-US"/>
              </w:rPr>
              <w:t xml:space="preserve"> de </w:t>
            </w:r>
            <w:proofErr w:type="spellStart"/>
            <w:r w:rsidR="00460653" w:rsidRPr="00637A45">
              <w:rPr>
                <w:lang w:val="en-US"/>
              </w:rPr>
              <w:t>gradul</w:t>
            </w:r>
            <w:proofErr w:type="spellEnd"/>
            <w:r w:rsidR="00460653" w:rsidRPr="00637A45">
              <w:rPr>
                <w:lang w:val="en-US"/>
              </w:rPr>
              <w:t xml:space="preserve"> de </w:t>
            </w:r>
            <w:proofErr w:type="spellStart"/>
            <w:r w:rsidR="00460653" w:rsidRPr="00637A45">
              <w:rPr>
                <w:lang w:val="en-US"/>
              </w:rPr>
              <w:t>vinovăţie</w:t>
            </w:r>
            <w:proofErr w:type="spellEnd"/>
            <w:r w:rsidR="00460653" w:rsidRPr="00637A45">
              <w:rPr>
                <w:lang w:val="en-US"/>
              </w:rPr>
              <w:t xml:space="preserve"> a </w:t>
            </w:r>
            <w:proofErr w:type="spellStart"/>
            <w:r w:rsidR="00460653" w:rsidRPr="00637A45">
              <w:rPr>
                <w:lang w:val="en-US"/>
              </w:rPr>
              <w:t>fiecărui</w:t>
            </w:r>
            <w:proofErr w:type="spellEnd"/>
            <w:r w:rsidR="00460653" w:rsidRPr="00637A45">
              <w:rPr>
                <w:lang w:val="en-US"/>
              </w:rPr>
              <w:t xml:space="preserve"> </w:t>
            </w:r>
            <w:proofErr w:type="spellStart"/>
            <w:r w:rsidR="00460653" w:rsidRPr="00637A45">
              <w:rPr>
                <w:lang w:val="en-US"/>
              </w:rPr>
              <w:t>partener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producerea</w:t>
            </w:r>
            <w:proofErr w:type="spellEnd"/>
            <w:r w:rsidR="00460653" w:rsidRPr="00637A45">
              <w:rPr>
                <w:lang w:val="en-US"/>
              </w:rPr>
              <w:t xml:space="preserve"> </w:t>
            </w:r>
            <w:proofErr w:type="spellStart"/>
            <w:r w:rsidR="00460653" w:rsidRPr="00637A45">
              <w:rPr>
                <w:lang w:val="en-US"/>
              </w:rPr>
              <w:t>acesteia</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clauzele</w:t>
            </w:r>
            <w:proofErr w:type="spellEnd"/>
            <w:r w:rsidR="00460653" w:rsidRPr="00637A45">
              <w:rPr>
                <w:lang w:val="en-US"/>
              </w:rPr>
              <w:t xml:space="preserve"> </w:t>
            </w:r>
            <w:proofErr w:type="spellStart"/>
            <w:r w:rsidR="00460653" w:rsidRPr="00637A45">
              <w:rPr>
                <w:lang w:val="en-US"/>
              </w:rPr>
              <w:t>contractuale</w:t>
            </w:r>
            <w:proofErr w:type="spellEnd"/>
            <w:r w:rsidR="00460653" w:rsidRPr="00637A45">
              <w:rPr>
                <w:lang w:val="en-US"/>
              </w:rPr>
              <w:t xml:space="preserve"> nu s-a </w:t>
            </w:r>
            <w:proofErr w:type="spellStart"/>
            <w:r w:rsidR="00460653" w:rsidRPr="00637A45">
              <w:rPr>
                <w:lang w:val="en-US"/>
              </w:rPr>
              <w:t>prevăzut</w:t>
            </w:r>
            <w:proofErr w:type="spellEnd"/>
            <w:r w:rsidR="00460653" w:rsidRPr="00637A45">
              <w:rPr>
                <w:lang w:val="en-US"/>
              </w:rPr>
              <w:t xml:space="preserve"> </w:t>
            </w:r>
            <w:proofErr w:type="spellStart"/>
            <w:r w:rsidR="00460653" w:rsidRPr="00637A45">
              <w:rPr>
                <w:lang w:val="en-US"/>
              </w:rPr>
              <w:t>altfel</w:t>
            </w:r>
            <w:proofErr w:type="spellEnd"/>
            <w:r w:rsidR="00460653" w:rsidRPr="00637A45">
              <w:rPr>
                <w:lang w:val="en-US"/>
              </w:rPr>
              <w:t xml:space="preserve">. </w:t>
            </w:r>
          </w:p>
          <w:p w14:paraId="3ED6BF08"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10.3. </w:t>
            </w:r>
            <w:proofErr w:type="spellStart"/>
            <w:r w:rsidR="00460653" w:rsidRPr="00637A45">
              <w:rPr>
                <w:lang w:val="en-US"/>
              </w:rPr>
              <w:t>Membrii</w:t>
            </w:r>
            <w:proofErr w:type="spellEnd"/>
            <w:r w:rsidR="00460653" w:rsidRPr="00637A45">
              <w:rPr>
                <w:lang w:val="en-US"/>
              </w:rPr>
              <w:t xml:space="preserve"> </w:t>
            </w:r>
            <w:proofErr w:type="spellStart"/>
            <w:r w:rsidR="00460653" w:rsidRPr="00637A45">
              <w:rPr>
                <w:lang w:val="en-US"/>
              </w:rPr>
              <w:t>asocierii</w:t>
            </w:r>
            <w:proofErr w:type="spellEnd"/>
            <w:r w:rsidR="00460653" w:rsidRPr="00637A45">
              <w:rPr>
                <w:lang w:val="en-US"/>
              </w:rPr>
              <w:t xml:space="preserve"> </w:t>
            </w:r>
            <w:proofErr w:type="spellStart"/>
            <w:r w:rsidR="00460653" w:rsidRPr="00637A45">
              <w:rPr>
                <w:lang w:val="en-US"/>
              </w:rPr>
              <w:t>își</w:t>
            </w:r>
            <w:proofErr w:type="spellEnd"/>
            <w:r w:rsidR="00460653" w:rsidRPr="00637A45">
              <w:rPr>
                <w:lang w:val="en-US"/>
              </w:rPr>
              <w:t xml:space="preserve"> </w:t>
            </w:r>
            <w:proofErr w:type="spellStart"/>
            <w:r w:rsidR="00460653" w:rsidRPr="00637A45">
              <w:rPr>
                <w:lang w:val="en-US"/>
              </w:rPr>
              <w:t>păstrează</w:t>
            </w:r>
            <w:proofErr w:type="spellEnd"/>
            <w:r w:rsidR="00460653" w:rsidRPr="00637A45">
              <w:rPr>
                <w:lang w:val="en-US"/>
              </w:rPr>
              <w:t xml:space="preserve"> </w:t>
            </w:r>
            <w:proofErr w:type="spellStart"/>
            <w:r w:rsidR="00460653" w:rsidRPr="00637A45">
              <w:rPr>
                <w:lang w:val="en-US"/>
              </w:rPr>
              <w:t>individualitatea</w:t>
            </w:r>
            <w:proofErr w:type="spellEnd"/>
            <w:r w:rsidR="00460653" w:rsidRPr="00637A45">
              <w:rPr>
                <w:lang w:val="en-US"/>
              </w:rPr>
              <w:t xml:space="preserve"> ca </w:t>
            </w:r>
            <w:proofErr w:type="spellStart"/>
            <w:r w:rsidR="00460653" w:rsidRPr="00637A45">
              <w:rPr>
                <w:lang w:val="en-US"/>
              </w:rPr>
              <w:t>subiecți</w:t>
            </w:r>
            <w:proofErr w:type="spellEnd"/>
            <w:r w:rsidR="00460653" w:rsidRPr="00637A45">
              <w:rPr>
                <w:lang w:val="en-US"/>
              </w:rPr>
              <w:t xml:space="preserve"> de </w:t>
            </w:r>
            <w:proofErr w:type="spellStart"/>
            <w:r w:rsidR="00460653" w:rsidRPr="00637A45">
              <w:rPr>
                <w:lang w:val="en-US"/>
              </w:rPr>
              <w:t>drept</w:t>
            </w:r>
            <w:proofErr w:type="spellEnd"/>
            <w:r w:rsidR="00460653" w:rsidRPr="00637A45">
              <w:rPr>
                <w:lang w:val="en-US"/>
              </w:rPr>
              <w:t xml:space="preserve">, </w:t>
            </w:r>
            <w:proofErr w:type="spellStart"/>
            <w:r w:rsidR="00460653" w:rsidRPr="00637A45">
              <w:rPr>
                <w:lang w:val="en-US"/>
              </w:rPr>
              <w:t>însă</w:t>
            </w:r>
            <w:proofErr w:type="spellEnd"/>
            <w:r w:rsidR="00460653" w:rsidRPr="00637A45">
              <w:rPr>
                <w:lang w:val="en-US"/>
              </w:rPr>
              <w:t xml:space="preserve"> sunt </w:t>
            </w:r>
            <w:proofErr w:type="spellStart"/>
            <w:r w:rsidR="00460653" w:rsidRPr="00637A45">
              <w:rPr>
                <w:lang w:val="en-US"/>
              </w:rPr>
              <w:t>obligați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răspundă</w:t>
            </w:r>
            <w:proofErr w:type="spellEnd"/>
            <w:r w:rsidR="00460653" w:rsidRPr="00637A45">
              <w:rPr>
                <w:lang w:val="en-US"/>
              </w:rPr>
              <w:t xml:space="preserve"> </w:t>
            </w:r>
            <w:proofErr w:type="spellStart"/>
            <w:r w:rsidR="00460653" w:rsidRPr="00637A45">
              <w:rPr>
                <w:lang w:val="en-US"/>
              </w:rPr>
              <w:t>solidar</w:t>
            </w:r>
            <w:proofErr w:type="spellEnd"/>
            <w:r w:rsidR="00460653" w:rsidRPr="00637A45">
              <w:rPr>
                <w:lang w:val="en-US"/>
              </w:rPr>
              <w:t xml:space="preserve"> </w:t>
            </w:r>
            <w:proofErr w:type="spellStart"/>
            <w:r w:rsidR="00460653" w:rsidRPr="00637A45">
              <w:rPr>
                <w:lang w:val="en-US"/>
              </w:rPr>
              <w:t>față</w:t>
            </w:r>
            <w:proofErr w:type="spellEnd"/>
            <w:r w:rsidR="00460653" w:rsidRPr="00637A45">
              <w:rPr>
                <w:lang w:val="en-US"/>
              </w:rPr>
              <w:t xml:space="preserve"> de </w:t>
            </w:r>
            <w:proofErr w:type="spellStart"/>
            <w:r w:rsidR="00460653" w:rsidRPr="00637A45">
              <w:rPr>
                <w:lang w:val="en-US"/>
              </w:rPr>
              <w:t>autoritate</w:t>
            </w:r>
            <w:r w:rsidRPr="00637A45">
              <w:rPr>
                <w:lang w:val="en-US"/>
              </w:rPr>
              <w:t>a</w:t>
            </w:r>
            <w:proofErr w:type="spellEnd"/>
            <w:r w:rsidR="00460653" w:rsidRPr="00637A45">
              <w:rPr>
                <w:lang w:val="en-US"/>
              </w:rPr>
              <w:t xml:space="preserve"> </w:t>
            </w:r>
            <w:proofErr w:type="spellStart"/>
            <w:r w:rsidR="00460653" w:rsidRPr="00637A45">
              <w:rPr>
                <w:lang w:val="en-US"/>
              </w:rPr>
              <w:t>contractantă</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modul</w:t>
            </w:r>
            <w:proofErr w:type="spellEnd"/>
            <w:r w:rsidR="00460653" w:rsidRPr="00637A45">
              <w:rPr>
                <w:lang w:val="en-US"/>
              </w:rPr>
              <w:t xml:space="preserve"> de </w:t>
            </w:r>
            <w:proofErr w:type="spellStart"/>
            <w:r w:rsidR="00460653" w:rsidRPr="00637A45">
              <w:rPr>
                <w:lang w:val="en-US"/>
              </w:rPr>
              <w:t>îndeplinire</w:t>
            </w:r>
            <w:proofErr w:type="spellEnd"/>
            <w:r w:rsidR="00460653" w:rsidRPr="00637A45">
              <w:rPr>
                <w:lang w:val="en-US"/>
              </w:rPr>
              <w:t xml:space="preserve"> a </w:t>
            </w:r>
            <w:proofErr w:type="spellStart"/>
            <w:r w:rsidR="00460653" w:rsidRPr="00637A45">
              <w:rPr>
                <w:lang w:val="en-US"/>
              </w:rPr>
              <w:t>obligațiilor</w:t>
            </w:r>
            <w:proofErr w:type="spellEnd"/>
            <w:r w:rsidR="00460653" w:rsidRPr="00637A45">
              <w:rPr>
                <w:lang w:val="en-US"/>
              </w:rPr>
              <w:t xml:space="preserve"> </w:t>
            </w:r>
            <w:proofErr w:type="spellStart"/>
            <w:r w:rsidR="00460653" w:rsidRPr="00637A45">
              <w:rPr>
                <w:lang w:val="en-US"/>
              </w:rPr>
              <w:t>contractuale</w:t>
            </w:r>
            <w:proofErr w:type="spellEnd"/>
            <w:r w:rsidR="00460653" w:rsidRPr="00637A45">
              <w:rPr>
                <w:lang w:val="en-US"/>
              </w:rPr>
              <w:t>.</w:t>
            </w:r>
          </w:p>
          <w:p w14:paraId="4F6B591E"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10.4.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prejudiciul</w:t>
            </w:r>
            <w:proofErr w:type="spellEnd"/>
            <w:r w:rsidR="00460653" w:rsidRPr="00637A45">
              <w:rPr>
                <w:lang w:val="en-US"/>
              </w:rPr>
              <w:t xml:space="preserve"> </w:t>
            </w:r>
            <w:proofErr w:type="spellStart"/>
            <w:r w:rsidR="00460653" w:rsidRPr="00637A45">
              <w:rPr>
                <w:lang w:val="en-US"/>
              </w:rPr>
              <w:t>cauzat</w:t>
            </w:r>
            <w:proofErr w:type="spellEnd"/>
            <w:r w:rsidR="00460653" w:rsidRPr="00637A45">
              <w:rPr>
                <w:lang w:val="en-US"/>
              </w:rPr>
              <w:t xml:space="preserve"> </w:t>
            </w:r>
            <w:proofErr w:type="spellStart"/>
            <w:r w:rsidR="00460653" w:rsidRPr="00637A45">
              <w:rPr>
                <w:lang w:val="en-US"/>
              </w:rPr>
              <w:t>terţei</w:t>
            </w:r>
            <w:proofErr w:type="spellEnd"/>
            <w:r w:rsidR="00460653" w:rsidRPr="00637A45">
              <w:rPr>
                <w:lang w:val="en-US"/>
              </w:rPr>
              <w:t xml:space="preserve"> </w:t>
            </w:r>
            <w:proofErr w:type="spellStart"/>
            <w:r w:rsidR="00460653" w:rsidRPr="00637A45">
              <w:rPr>
                <w:lang w:val="en-US"/>
              </w:rPr>
              <w:t>persoane</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urmare</w:t>
            </w:r>
            <w:proofErr w:type="spellEnd"/>
            <w:r w:rsidR="00460653" w:rsidRPr="00637A45">
              <w:rPr>
                <w:lang w:val="en-US"/>
              </w:rPr>
              <w:t xml:space="preserve"> a </w:t>
            </w:r>
            <w:proofErr w:type="spellStart"/>
            <w:r w:rsidR="00460653" w:rsidRPr="00637A45">
              <w:rPr>
                <w:lang w:val="en-US"/>
              </w:rPr>
              <w:t>unei</w:t>
            </w:r>
            <w:proofErr w:type="spellEnd"/>
            <w:r w:rsidR="00460653" w:rsidRPr="00637A45">
              <w:rPr>
                <w:lang w:val="en-US"/>
              </w:rPr>
              <w:t xml:space="preserve"> </w:t>
            </w:r>
            <w:proofErr w:type="spellStart"/>
            <w:r w:rsidR="00460653" w:rsidRPr="00637A45">
              <w:rPr>
                <w:lang w:val="en-US"/>
              </w:rPr>
              <w:t>măsuri</w:t>
            </w:r>
            <w:proofErr w:type="spellEnd"/>
            <w:r w:rsidR="00460653" w:rsidRPr="00637A45">
              <w:rPr>
                <w:lang w:val="en-US"/>
              </w:rPr>
              <w:t xml:space="preserve"> </w:t>
            </w:r>
            <w:proofErr w:type="spellStart"/>
            <w:r w:rsidR="00460653" w:rsidRPr="00637A45">
              <w:rPr>
                <w:lang w:val="en-US"/>
              </w:rPr>
              <w:t>dispuse</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forma </w:t>
            </w:r>
            <w:proofErr w:type="spellStart"/>
            <w:r w:rsidR="00460653" w:rsidRPr="00637A45">
              <w:rPr>
                <w:lang w:val="en-US"/>
              </w:rPr>
              <w:t>în</w:t>
            </w:r>
            <w:proofErr w:type="spellEnd"/>
            <w:r w:rsidR="00460653" w:rsidRPr="00637A45">
              <w:rPr>
                <w:lang w:val="en-US"/>
              </w:rPr>
              <w:t xml:space="preserve"> care a </w:t>
            </w:r>
            <w:proofErr w:type="spellStart"/>
            <w:r w:rsidR="00460653" w:rsidRPr="00637A45">
              <w:rPr>
                <w:lang w:val="en-US"/>
              </w:rPr>
              <w:t>fost</w:t>
            </w:r>
            <w:proofErr w:type="spellEnd"/>
            <w:r w:rsidR="00460653" w:rsidRPr="00637A45">
              <w:rPr>
                <w:lang w:val="en-US"/>
              </w:rPr>
              <w:t xml:space="preserve"> </w:t>
            </w:r>
            <w:proofErr w:type="spellStart"/>
            <w:r w:rsidR="00460653" w:rsidRPr="00637A45">
              <w:rPr>
                <w:lang w:val="en-US"/>
              </w:rPr>
              <w:t>aplicată</w:t>
            </w:r>
            <w:proofErr w:type="spellEnd"/>
            <w:r w:rsidR="00460653" w:rsidRPr="00637A45">
              <w:rPr>
                <w:lang w:val="en-US"/>
              </w:rPr>
              <w:t xml:space="preserve">, </w:t>
            </w:r>
            <w:proofErr w:type="spellStart"/>
            <w:r w:rsidR="00460653" w:rsidRPr="00637A45">
              <w:rPr>
                <w:lang w:val="en-US"/>
              </w:rPr>
              <w:t>atunci</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poartă</w:t>
            </w:r>
            <w:proofErr w:type="spellEnd"/>
            <w:r w:rsidR="00460653" w:rsidRPr="00637A45">
              <w:rPr>
                <w:lang w:val="en-US"/>
              </w:rPr>
              <w:t xml:space="preserve"> </w:t>
            </w:r>
            <w:proofErr w:type="spellStart"/>
            <w:r w:rsidR="00460653" w:rsidRPr="00637A45">
              <w:rPr>
                <w:lang w:val="en-US"/>
              </w:rPr>
              <w:t>singur</w:t>
            </w:r>
            <w:proofErr w:type="spellEnd"/>
            <w:r w:rsidR="00460653" w:rsidRPr="00637A45">
              <w:rPr>
                <w:lang w:val="en-US"/>
              </w:rPr>
              <w:t xml:space="preserve"> </w:t>
            </w:r>
            <w:proofErr w:type="spellStart"/>
            <w:r w:rsidR="00460653" w:rsidRPr="00637A45">
              <w:rPr>
                <w:lang w:val="en-US"/>
              </w:rPr>
              <w:t>răspunderea</w:t>
            </w:r>
            <w:proofErr w:type="spellEnd"/>
            <w:r w:rsidR="00460653" w:rsidRPr="00637A45">
              <w:rPr>
                <w:lang w:val="en-US"/>
              </w:rPr>
              <w:t xml:space="preserve">, </w:t>
            </w:r>
            <w:proofErr w:type="spellStart"/>
            <w:r w:rsidR="00460653" w:rsidRPr="00637A45">
              <w:rPr>
                <w:lang w:val="en-US"/>
              </w:rPr>
              <w:t>numai</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l-a </w:t>
            </w:r>
            <w:proofErr w:type="spellStart"/>
            <w:r w:rsidR="00460653" w:rsidRPr="00637A45">
              <w:rPr>
                <w:lang w:val="en-US"/>
              </w:rPr>
              <w:t>înştiinţat</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prealabil</w:t>
            </w:r>
            <w:proofErr w:type="spellEnd"/>
            <w:r w:rsidR="00460653" w:rsidRPr="00637A45">
              <w:rPr>
                <w:lang w:val="en-US"/>
              </w:rPr>
              <w:t xml:space="preserve"> de </w:t>
            </w:r>
            <w:proofErr w:type="spellStart"/>
            <w:r w:rsidR="00460653" w:rsidRPr="00637A45">
              <w:rPr>
                <w:lang w:val="en-US"/>
              </w:rPr>
              <w:t>pericolul</w:t>
            </w:r>
            <w:proofErr w:type="spellEnd"/>
            <w:r w:rsidR="00460653" w:rsidRPr="00637A45">
              <w:rPr>
                <w:lang w:val="en-US"/>
              </w:rPr>
              <w:t xml:space="preserve"> </w:t>
            </w:r>
            <w:proofErr w:type="spellStart"/>
            <w:r w:rsidR="00460653" w:rsidRPr="00637A45">
              <w:rPr>
                <w:lang w:val="en-US"/>
              </w:rPr>
              <w:t>legat</w:t>
            </w:r>
            <w:proofErr w:type="spellEnd"/>
            <w:r w:rsidR="00460653" w:rsidRPr="00637A45">
              <w:rPr>
                <w:lang w:val="en-US"/>
              </w:rPr>
              <w:t xml:space="preserve"> de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dispoziţiei</w:t>
            </w:r>
            <w:proofErr w:type="spellEnd"/>
            <w:r w:rsidR="00460653" w:rsidRPr="00637A45">
              <w:rPr>
                <w:lang w:val="en-US"/>
              </w:rPr>
              <w:t xml:space="preserve">. </w:t>
            </w:r>
          </w:p>
          <w:p w14:paraId="6446AB1D"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10.5.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obligat</w:t>
            </w:r>
            <w:proofErr w:type="spellEnd"/>
            <w:r w:rsidR="00460653" w:rsidRPr="00637A45">
              <w:rPr>
                <w:lang w:val="en-US"/>
              </w:rPr>
              <w:t xml:space="preserve">, conform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la </w:t>
            </w:r>
            <w:proofErr w:type="spellStart"/>
            <w:r w:rsidR="00460653" w:rsidRPr="00637A45">
              <w:rPr>
                <w:lang w:val="en-US"/>
              </w:rPr>
              <w:t>plata</w:t>
            </w:r>
            <w:proofErr w:type="spellEnd"/>
            <w:r w:rsidR="00460653" w:rsidRPr="00637A45">
              <w:rPr>
                <w:lang w:val="en-US"/>
              </w:rPr>
              <w:t xml:space="preserve"> </w:t>
            </w:r>
            <w:proofErr w:type="spellStart"/>
            <w:r w:rsidR="00460653" w:rsidRPr="00637A45">
              <w:rPr>
                <w:lang w:val="en-US"/>
              </w:rPr>
              <w:t>daunelor</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încălcarea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deteriorarea</w:t>
            </w:r>
            <w:proofErr w:type="spellEnd"/>
            <w:r w:rsidR="00460653" w:rsidRPr="00637A45">
              <w:rPr>
                <w:lang w:val="en-US"/>
              </w:rPr>
              <w:t xml:space="preserve"> </w:t>
            </w:r>
            <w:proofErr w:type="spellStart"/>
            <w:r w:rsidR="00460653" w:rsidRPr="00637A45">
              <w:rPr>
                <w:lang w:val="en-US"/>
              </w:rPr>
              <w:t>drumurilor</w:t>
            </w:r>
            <w:proofErr w:type="spellEnd"/>
            <w:r w:rsidR="00460653" w:rsidRPr="00637A45">
              <w:rPr>
                <w:lang w:val="en-US"/>
              </w:rPr>
              <w:t xml:space="preserve"> de </w:t>
            </w:r>
            <w:proofErr w:type="spellStart"/>
            <w:r w:rsidR="00460653" w:rsidRPr="00637A45">
              <w:rPr>
                <w:lang w:val="en-US"/>
              </w:rPr>
              <w:t>acces</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reţelelor</w:t>
            </w:r>
            <w:proofErr w:type="spellEnd"/>
            <w:r w:rsidR="00460653" w:rsidRPr="00637A45">
              <w:rPr>
                <w:lang w:val="en-US"/>
              </w:rPr>
              <w:t xml:space="preserve"> de </w:t>
            </w:r>
            <w:proofErr w:type="spellStart"/>
            <w:r w:rsidR="00460653" w:rsidRPr="00637A45">
              <w:rPr>
                <w:lang w:val="en-US"/>
              </w:rPr>
              <w:t>utilităţi</w:t>
            </w:r>
            <w:proofErr w:type="spellEnd"/>
            <w:r w:rsidR="00460653" w:rsidRPr="00637A45">
              <w:rPr>
                <w:lang w:val="en-US"/>
              </w:rPr>
              <w:t xml:space="preserve">, a </w:t>
            </w:r>
            <w:proofErr w:type="spellStart"/>
            <w:r w:rsidR="00460653" w:rsidRPr="00637A45">
              <w:rPr>
                <w:lang w:val="en-US"/>
              </w:rPr>
              <w:t>terenurilor</w:t>
            </w:r>
            <w:proofErr w:type="spellEnd"/>
            <w:r w:rsidR="00460653" w:rsidRPr="00637A45">
              <w:rPr>
                <w:lang w:val="en-US"/>
              </w:rPr>
              <w:t xml:space="preserve"> </w:t>
            </w:r>
            <w:proofErr w:type="spellStart"/>
            <w:r w:rsidR="00460653" w:rsidRPr="00637A45">
              <w:rPr>
                <w:lang w:val="en-US"/>
              </w:rPr>
              <w:t>limitrofe</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depozitarea</w:t>
            </w:r>
            <w:proofErr w:type="spellEnd"/>
            <w:r w:rsidR="00460653" w:rsidRPr="00637A45">
              <w:rPr>
                <w:lang w:val="en-US"/>
              </w:rPr>
              <w:t xml:space="preserve"> de </w:t>
            </w:r>
            <w:proofErr w:type="spellStart"/>
            <w:r w:rsidR="00460653" w:rsidRPr="00637A45">
              <w:rPr>
                <w:lang w:val="en-US"/>
              </w:rPr>
              <w:t>pământ</w:t>
            </w:r>
            <w:proofErr w:type="spellEnd"/>
            <w:r w:rsidR="00460653" w:rsidRPr="00637A45">
              <w:rPr>
                <w:lang w:val="en-US"/>
              </w:rPr>
              <w:t xml:space="preserve">, </w:t>
            </w:r>
            <w:proofErr w:type="spellStart"/>
            <w:r w:rsidR="00460653" w:rsidRPr="00637A45">
              <w:rPr>
                <w:lang w:val="en-US"/>
              </w:rPr>
              <w:t>materiale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alte</w:t>
            </w:r>
            <w:proofErr w:type="spellEnd"/>
            <w:r w:rsidR="00460653" w:rsidRPr="00637A45">
              <w:rPr>
                <w:lang w:val="en-US"/>
              </w:rPr>
              <w:t xml:space="preserve"> </w:t>
            </w:r>
            <w:proofErr w:type="spellStart"/>
            <w:r w:rsidR="00460653" w:rsidRPr="00637A45">
              <w:rPr>
                <w:lang w:val="en-US"/>
              </w:rPr>
              <w:t>obiecte</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ca </w:t>
            </w:r>
            <w:proofErr w:type="spellStart"/>
            <w:r w:rsidR="00460653" w:rsidRPr="00637A45">
              <w:rPr>
                <w:lang w:val="en-US"/>
              </w:rPr>
              <w:t>urmare</w:t>
            </w:r>
            <w:proofErr w:type="spellEnd"/>
            <w:r w:rsidR="00460653" w:rsidRPr="00637A45">
              <w:rPr>
                <w:lang w:val="en-US"/>
              </w:rPr>
              <w:t xml:space="preserve"> a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îngrădiri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limitări</w:t>
            </w:r>
            <w:proofErr w:type="spellEnd"/>
            <w:r w:rsidR="00460653" w:rsidRPr="00637A45">
              <w:rPr>
                <w:lang w:val="en-US"/>
              </w:rPr>
              <w:t xml:space="preserve"> din </w:t>
            </w:r>
            <w:proofErr w:type="spellStart"/>
            <w:r w:rsidR="00460653" w:rsidRPr="00637A45">
              <w:rPr>
                <w:lang w:val="en-US"/>
              </w:rPr>
              <w:t>proprie</w:t>
            </w:r>
            <w:proofErr w:type="spellEnd"/>
            <w:r w:rsidR="00460653" w:rsidRPr="00637A45">
              <w:rPr>
                <w:lang w:val="en-US"/>
              </w:rPr>
              <w:t xml:space="preserve"> </w:t>
            </w:r>
            <w:proofErr w:type="spellStart"/>
            <w:r w:rsidR="00460653" w:rsidRPr="00637A45">
              <w:rPr>
                <w:lang w:val="en-US"/>
              </w:rPr>
              <w:t>vină</w:t>
            </w:r>
            <w:proofErr w:type="spellEnd"/>
            <w:r w:rsidR="00460653" w:rsidRPr="00637A45">
              <w:rPr>
                <w:lang w:val="en-US"/>
              </w:rPr>
              <w:t xml:space="preserve">. </w:t>
            </w:r>
          </w:p>
          <w:p w14:paraId="061F61DD"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10.6.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asigure</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dotările</w:t>
            </w:r>
            <w:proofErr w:type="spellEnd"/>
            <w:r w:rsidR="00460653" w:rsidRPr="00637A45">
              <w:rPr>
                <w:lang w:val="en-US"/>
              </w:rPr>
              <w:t xml:space="preserve"> pe care le are la </w:t>
            </w:r>
            <w:proofErr w:type="spellStart"/>
            <w:r w:rsidR="00460653" w:rsidRPr="00637A45">
              <w:rPr>
                <w:lang w:val="en-US"/>
              </w:rPr>
              <w:t>dispoziţie</w:t>
            </w:r>
            <w:proofErr w:type="spellEnd"/>
            <w:r w:rsidR="00460653" w:rsidRPr="00637A45">
              <w:rPr>
                <w:lang w:val="en-US"/>
              </w:rPr>
              <w:t xml:space="preserve"> </w:t>
            </w:r>
            <w:proofErr w:type="spellStart"/>
            <w:r w:rsidR="00460653" w:rsidRPr="00637A45">
              <w:rPr>
                <w:lang w:val="en-US"/>
              </w:rPr>
              <w:lastRenderedPageBreak/>
              <w:t>împotriva</w:t>
            </w:r>
            <w:proofErr w:type="spellEnd"/>
            <w:r w:rsidR="00460653" w:rsidRPr="00637A45">
              <w:rPr>
                <w:lang w:val="en-US"/>
              </w:rPr>
              <w:t xml:space="preserve"> </w:t>
            </w:r>
            <w:proofErr w:type="spellStart"/>
            <w:r w:rsidR="00460653" w:rsidRPr="00637A45">
              <w:rPr>
                <w:lang w:val="en-US"/>
              </w:rPr>
              <w:t>degradări</w:t>
            </w:r>
            <w:r w:rsidR="00183D79" w:rsidRPr="00637A45">
              <w:rPr>
                <w:lang w:val="en-US"/>
              </w:rPr>
              <w:t>i</w:t>
            </w:r>
            <w:proofErr w:type="spellEnd"/>
            <w:r w:rsidR="00183D79" w:rsidRPr="00637A45">
              <w:rPr>
                <w:lang w:val="en-US"/>
              </w:rPr>
              <w:t xml:space="preserve"> </w:t>
            </w:r>
            <w:proofErr w:type="spellStart"/>
            <w:r w:rsidR="00183D79" w:rsidRPr="00637A45">
              <w:rPr>
                <w:lang w:val="en-US"/>
              </w:rPr>
              <w:t>şi</w:t>
            </w:r>
            <w:proofErr w:type="spellEnd"/>
            <w:r w:rsidR="00183D79" w:rsidRPr="00637A45">
              <w:rPr>
                <w:lang w:val="en-US"/>
              </w:rPr>
              <w:t xml:space="preserve"> </w:t>
            </w:r>
            <w:proofErr w:type="spellStart"/>
            <w:r w:rsidR="00183D79" w:rsidRPr="00637A45">
              <w:rPr>
                <w:lang w:val="en-US"/>
              </w:rPr>
              <w:t>furturilor</w:t>
            </w:r>
            <w:proofErr w:type="spellEnd"/>
            <w:r w:rsidR="00183D79" w:rsidRPr="00637A45">
              <w:rPr>
                <w:lang w:val="en-US"/>
              </w:rPr>
              <w:t xml:space="preserve"> </w:t>
            </w:r>
            <w:proofErr w:type="spellStart"/>
            <w:r w:rsidR="00183D79" w:rsidRPr="00637A45">
              <w:rPr>
                <w:lang w:val="en-US"/>
              </w:rPr>
              <w:t>pâ</w:t>
            </w:r>
            <w:r w:rsidR="00460653" w:rsidRPr="00637A45">
              <w:rPr>
                <w:lang w:val="en-US"/>
              </w:rPr>
              <w:t>nă</w:t>
            </w:r>
            <w:proofErr w:type="spellEnd"/>
            <w:r w:rsidR="00460653" w:rsidRPr="00637A45">
              <w:rPr>
                <w:lang w:val="en-US"/>
              </w:rPr>
              <w:t xml:space="preserve"> la </w:t>
            </w:r>
            <w:proofErr w:type="spellStart"/>
            <w:r w:rsidR="00460653" w:rsidRPr="00637A45">
              <w:rPr>
                <w:lang w:val="en-US"/>
              </w:rPr>
              <w:t>predarea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El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ia</w:t>
            </w:r>
            <w:proofErr w:type="spellEnd"/>
            <w:r w:rsidR="00460653" w:rsidRPr="00637A45">
              <w:rPr>
                <w:lang w:val="en-US"/>
              </w:rPr>
              <w:t xml:space="preserve"> </w:t>
            </w:r>
            <w:proofErr w:type="spellStart"/>
            <w:r w:rsidR="00460653" w:rsidRPr="00637A45">
              <w:rPr>
                <w:lang w:val="en-US"/>
              </w:rPr>
              <w:t>măsuri</w:t>
            </w:r>
            <w:proofErr w:type="spellEnd"/>
            <w:r w:rsidR="00460653" w:rsidRPr="00637A45">
              <w:rPr>
                <w:lang w:val="en-US"/>
              </w:rPr>
              <w:t xml:space="preserve"> de </w:t>
            </w:r>
            <w:proofErr w:type="spellStart"/>
            <w:r w:rsidR="00460653" w:rsidRPr="00637A45">
              <w:rPr>
                <w:lang w:val="en-US"/>
              </w:rPr>
              <w:t>protecţie</w:t>
            </w:r>
            <w:proofErr w:type="spellEnd"/>
            <w:r w:rsidR="00460653" w:rsidRPr="00637A45">
              <w:rPr>
                <w:lang w:val="en-US"/>
              </w:rPr>
              <w:t xml:space="preserve"> contra </w:t>
            </w:r>
            <w:proofErr w:type="spellStart"/>
            <w:r w:rsidR="00460653" w:rsidRPr="00637A45">
              <w:rPr>
                <w:lang w:val="en-US"/>
              </w:rPr>
              <w:t>degradării</w:t>
            </w:r>
            <w:proofErr w:type="spellEnd"/>
            <w:r w:rsidR="00460653" w:rsidRPr="00637A45">
              <w:rPr>
                <w:lang w:val="en-US"/>
              </w:rPr>
              <w:t xml:space="preserve"> </w:t>
            </w:r>
            <w:proofErr w:type="spellStart"/>
            <w:r w:rsidR="00460653" w:rsidRPr="00637A45">
              <w:rPr>
                <w:lang w:val="en-US"/>
              </w:rPr>
              <w:t>lucrării</w:t>
            </w:r>
            <w:proofErr w:type="spellEnd"/>
            <w:r w:rsidR="00460653" w:rsidRPr="00637A45">
              <w:rPr>
                <w:lang w:val="en-US"/>
              </w:rPr>
              <w:t xml:space="preserve"> </w:t>
            </w:r>
            <w:proofErr w:type="spellStart"/>
            <w:r w:rsidR="00460653" w:rsidRPr="00637A45">
              <w:rPr>
                <w:lang w:val="en-US"/>
              </w:rPr>
              <w:t>datorită</w:t>
            </w:r>
            <w:proofErr w:type="spellEnd"/>
            <w:r w:rsidR="00460653" w:rsidRPr="00637A45">
              <w:rPr>
                <w:lang w:val="en-US"/>
              </w:rPr>
              <w:t xml:space="preserve"> </w:t>
            </w:r>
            <w:proofErr w:type="spellStart"/>
            <w:r w:rsidR="00460653" w:rsidRPr="00637A45">
              <w:rPr>
                <w:lang w:val="en-US"/>
              </w:rPr>
              <w:t>acţiunilor</w:t>
            </w:r>
            <w:proofErr w:type="spellEnd"/>
            <w:r w:rsidR="00460653" w:rsidRPr="00637A45">
              <w:rPr>
                <w:lang w:val="en-US"/>
              </w:rPr>
              <w:t xml:space="preserve"> </w:t>
            </w:r>
            <w:proofErr w:type="spellStart"/>
            <w:r w:rsidR="00460653" w:rsidRPr="00637A45">
              <w:rPr>
                <w:lang w:val="en-US"/>
              </w:rPr>
              <w:t>atmosferice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a </w:t>
            </w:r>
            <w:proofErr w:type="spellStart"/>
            <w:r w:rsidR="00460653" w:rsidRPr="00637A45">
              <w:rPr>
                <w:lang w:val="en-US"/>
              </w:rPr>
              <w:t>apei</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îndepărteze</w:t>
            </w:r>
            <w:proofErr w:type="spellEnd"/>
            <w:r w:rsidR="00460653" w:rsidRPr="00637A45">
              <w:rPr>
                <w:lang w:val="en-US"/>
              </w:rPr>
              <w:t xml:space="preserve"> </w:t>
            </w:r>
            <w:proofErr w:type="spellStart"/>
            <w:r w:rsidR="00460653" w:rsidRPr="00637A45">
              <w:rPr>
                <w:lang w:val="en-US"/>
              </w:rPr>
              <w:t>zăpada</w:t>
            </w:r>
            <w:proofErr w:type="spellEnd"/>
            <w:r w:rsidR="00460653" w:rsidRPr="00637A45">
              <w:rPr>
                <w:lang w:val="en-US"/>
              </w:rPr>
              <w:t xml:space="preserve"> </w:t>
            </w:r>
            <w:proofErr w:type="spellStart"/>
            <w:r w:rsidR="00460653" w:rsidRPr="00637A45">
              <w:rPr>
                <w:lang w:val="en-US"/>
              </w:rPr>
              <w:t>şi</w:t>
            </w:r>
            <w:proofErr w:type="spellEnd"/>
            <w:r w:rsidR="00C33344" w:rsidRPr="00637A45">
              <w:rPr>
                <w:lang w:val="en-US"/>
              </w:rPr>
              <w:t xml:space="preserve"> </w:t>
            </w:r>
            <w:proofErr w:type="spellStart"/>
            <w:r w:rsidR="00460653" w:rsidRPr="00637A45">
              <w:rPr>
                <w:lang w:val="en-US"/>
              </w:rPr>
              <w:t>gheaţa</w:t>
            </w:r>
            <w:proofErr w:type="spellEnd"/>
            <w:r w:rsidR="00460653" w:rsidRPr="00637A45">
              <w:rPr>
                <w:lang w:val="en-US"/>
              </w:rPr>
              <w:t xml:space="preserve">. </w:t>
            </w:r>
          </w:p>
          <w:p w14:paraId="7CFA0517"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10.7.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nerespectarea</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a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oricărui</w:t>
            </w:r>
            <w:proofErr w:type="spellEnd"/>
            <w:r w:rsidR="00460653" w:rsidRPr="00637A45">
              <w:rPr>
                <w:lang w:val="en-US"/>
              </w:rPr>
              <w:t xml:space="preserve"> </w:t>
            </w:r>
            <w:proofErr w:type="spellStart"/>
            <w:r w:rsidR="00460653" w:rsidRPr="00637A45">
              <w:rPr>
                <w:lang w:val="en-US"/>
              </w:rPr>
              <w:t>regulament</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hotărâri</w:t>
            </w:r>
            <w:proofErr w:type="spellEnd"/>
            <w:r w:rsidR="00460653" w:rsidRPr="00637A45">
              <w:rPr>
                <w:lang w:val="en-US"/>
              </w:rPr>
              <w:t xml:space="preserve"> ale </w:t>
            </w:r>
            <w:proofErr w:type="spellStart"/>
            <w:r w:rsidR="00460653" w:rsidRPr="00637A45">
              <w:rPr>
                <w:lang w:val="en-US"/>
              </w:rPr>
              <w:t>autorităţilor</w:t>
            </w:r>
            <w:proofErr w:type="spellEnd"/>
            <w:r w:rsidR="00C33344" w:rsidRPr="00637A45">
              <w:rPr>
                <w:lang w:val="en-US"/>
              </w:rPr>
              <w:t xml:space="preserve"> </w:t>
            </w:r>
            <w:proofErr w:type="spellStart"/>
            <w:r w:rsidR="00460653" w:rsidRPr="00637A45">
              <w:rPr>
                <w:lang w:val="en-US"/>
              </w:rPr>
              <w:t>administraţiei</w:t>
            </w:r>
            <w:proofErr w:type="spellEnd"/>
            <w:r w:rsidR="00460653" w:rsidRPr="00637A45">
              <w:rPr>
                <w:lang w:val="en-US"/>
              </w:rPr>
              <w:t xml:space="preserve"> </w:t>
            </w:r>
            <w:proofErr w:type="spellStart"/>
            <w:r w:rsidR="00460653" w:rsidRPr="00637A45">
              <w:rPr>
                <w:lang w:val="en-US"/>
              </w:rPr>
              <w:t>publice</w:t>
            </w:r>
            <w:proofErr w:type="spellEnd"/>
            <w:r w:rsidR="00460653" w:rsidRPr="00637A45">
              <w:rPr>
                <w:lang w:val="en-US"/>
              </w:rPr>
              <w:t xml:space="preserve"> locale </w:t>
            </w:r>
            <w:proofErr w:type="spellStart"/>
            <w:r w:rsidR="00460653" w:rsidRPr="00637A45">
              <w:rPr>
                <w:lang w:val="en-US"/>
              </w:rPr>
              <w:t>sau</w:t>
            </w:r>
            <w:proofErr w:type="spellEnd"/>
            <w:r w:rsidR="00460653" w:rsidRPr="00637A45">
              <w:rPr>
                <w:lang w:val="en-US"/>
              </w:rPr>
              <w:t xml:space="preserve"> ale </w:t>
            </w:r>
            <w:proofErr w:type="spellStart"/>
            <w:r w:rsidR="00460653" w:rsidRPr="00637A45">
              <w:rPr>
                <w:lang w:val="en-US"/>
              </w:rPr>
              <w:t>altor</w:t>
            </w:r>
            <w:proofErr w:type="spellEnd"/>
            <w:r w:rsidR="00460653" w:rsidRPr="00637A45">
              <w:rPr>
                <w:lang w:val="en-US"/>
              </w:rPr>
              <w:t xml:space="preserve"> </w:t>
            </w:r>
            <w:proofErr w:type="spellStart"/>
            <w:r w:rsidR="00460653" w:rsidRPr="00637A45">
              <w:rPr>
                <w:lang w:val="en-US"/>
              </w:rPr>
              <w:t>organe</w:t>
            </w:r>
            <w:proofErr w:type="spellEnd"/>
            <w:r w:rsidR="00460653" w:rsidRPr="00637A45">
              <w:rPr>
                <w:lang w:val="en-US"/>
              </w:rPr>
              <w:t xml:space="preserve"> locale, legal </w:t>
            </w:r>
            <w:proofErr w:type="spellStart"/>
            <w:r w:rsidR="00460653" w:rsidRPr="00637A45">
              <w:rPr>
                <w:lang w:val="en-US"/>
              </w:rPr>
              <w:t>constituite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care au </w:t>
            </w:r>
            <w:proofErr w:type="spellStart"/>
            <w:r w:rsidR="00460653" w:rsidRPr="00637A45">
              <w:rPr>
                <w:lang w:val="en-US"/>
              </w:rPr>
              <w:t>caracter</w:t>
            </w:r>
            <w:proofErr w:type="spellEnd"/>
            <w:r w:rsidR="00460653" w:rsidRPr="00637A45">
              <w:rPr>
                <w:lang w:val="en-US"/>
              </w:rPr>
              <w:t xml:space="preserve"> </w:t>
            </w:r>
            <w:proofErr w:type="spellStart"/>
            <w:r w:rsidR="00460653" w:rsidRPr="00637A45">
              <w:rPr>
                <w:lang w:val="en-US"/>
              </w:rPr>
              <w:t>obligatoriu</w:t>
            </w:r>
            <w:proofErr w:type="spellEnd"/>
            <w:r w:rsidR="00460653" w:rsidRPr="00637A45">
              <w:rPr>
                <w:lang w:val="en-US"/>
              </w:rPr>
              <w:t xml:space="preserve"> la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provoacă</w:t>
            </w:r>
            <w:proofErr w:type="spellEnd"/>
            <w:r w:rsidR="00460653" w:rsidRPr="00637A45">
              <w:rPr>
                <w:lang w:val="en-US"/>
              </w:rPr>
              <w:t xml:space="preserve"> </w:t>
            </w:r>
            <w:proofErr w:type="spellStart"/>
            <w:r w:rsidR="00460653" w:rsidRPr="00637A45">
              <w:rPr>
                <w:lang w:val="en-US"/>
              </w:rPr>
              <w:t>pagube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despăgubit</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mărimea</w:t>
            </w:r>
            <w:proofErr w:type="spellEnd"/>
            <w:r w:rsidR="00460653" w:rsidRPr="00637A45">
              <w:rPr>
                <w:lang w:val="en-US"/>
              </w:rPr>
              <w:t xml:space="preserve"> </w:t>
            </w:r>
            <w:proofErr w:type="spellStart"/>
            <w:r w:rsidR="00460653" w:rsidRPr="00637A45">
              <w:rPr>
                <w:lang w:val="en-US"/>
              </w:rPr>
              <w:t>sumei</w:t>
            </w:r>
            <w:proofErr w:type="spellEnd"/>
            <w:r w:rsidR="00460653" w:rsidRPr="00637A45">
              <w:rPr>
                <w:lang w:val="en-US"/>
              </w:rPr>
              <w:t xml:space="preserve"> </w:t>
            </w:r>
            <w:proofErr w:type="spellStart"/>
            <w:r w:rsidR="00460653" w:rsidRPr="00637A45">
              <w:rPr>
                <w:lang w:val="en-US"/>
              </w:rPr>
              <w:t>prejudiciului</w:t>
            </w:r>
            <w:proofErr w:type="spellEnd"/>
            <w:r w:rsidR="00460653" w:rsidRPr="00637A45">
              <w:rPr>
                <w:lang w:val="en-US"/>
              </w:rPr>
              <w:t xml:space="preserve">. </w:t>
            </w:r>
          </w:p>
          <w:p w14:paraId="1EA25132"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10.8.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motivele</w:t>
            </w:r>
            <w:proofErr w:type="spellEnd"/>
            <w:r w:rsidR="00460653" w:rsidRPr="00637A45">
              <w:rPr>
                <w:lang w:val="en-US"/>
              </w:rPr>
              <w:t xml:space="preserve"> </w:t>
            </w:r>
            <w:proofErr w:type="spellStart"/>
            <w:r w:rsidR="00460653" w:rsidRPr="00637A45">
              <w:rPr>
                <w:lang w:val="en-US"/>
              </w:rPr>
              <w:t>const</w:t>
            </w:r>
            <w:r w:rsidR="00183D79" w:rsidRPr="00637A45">
              <w:rPr>
                <w:lang w:val="en-US"/>
              </w:rPr>
              <w:t>rângerii</w:t>
            </w:r>
            <w:proofErr w:type="spellEnd"/>
            <w:r w:rsidR="00183D79" w:rsidRPr="00637A45">
              <w:rPr>
                <w:lang w:val="en-US"/>
              </w:rPr>
              <w:t xml:space="preserve"> </w:t>
            </w:r>
            <w:proofErr w:type="spellStart"/>
            <w:r w:rsidR="00183D79" w:rsidRPr="00637A45">
              <w:rPr>
                <w:lang w:val="en-US"/>
              </w:rPr>
              <w:t>sau</w:t>
            </w:r>
            <w:proofErr w:type="spellEnd"/>
            <w:r w:rsidR="00183D79" w:rsidRPr="00637A45">
              <w:rPr>
                <w:lang w:val="en-US"/>
              </w:rPr>
              <w:t xml:space="preserve"> ale </w:t>
            </w:r>
            <w:proofErr w:type="spellStart"/>
            <w:r w:rsidR="00183D79" w:rsidRPr="00637A45">
              <w:rPr>
                <w:lang w:val="en-US"/>
              </w:rPr>
              <w:t>întreruperii</w:t>
            </w:r>
            <w:proofErr w:type="spellEnd"/>
            <w:r w:rsidR="00183D79" w:rsidRPr="00637A45">
              <w:rPr>
                <w:lang w:val="en-US"/>
              </w:rPr>
              <w:t xml:space="preserve"> su</w:t>
            </w:r>
            <w:r w:rsidR="00460653" w:rsidRPr="00637A45">
              <w:rPr>
                <w:lang w:val="en-US"/>
              </w:rPr>
              <w:t xml:space="preserve">nt </w:t>
            </w:r>
            <w:proofErr w:type="spellStart"/>
            <w:r w:rsidR="00460653" w:rsidRPr="00637A45">
              <w:rPr>
                <w:lang w:val="en-US"/>
              </w:rPr>
              <w:t>imputabile</w:t>
            </w:r>
            <w:proofErr w:type="spellEnd"/>
            <w:r w:rsidR="00460653" w:rsidRPr="00637A45">
              <w:rPr>
                <w:lang w:val="en-US"/>
              </w:rPr>
              <w:t xml:space="preserve"> </w:t>
            </w:r>
            <w:proofErr w:type="spellStart"/>
            <w:r w:rsidR="00460653" w:rsidRPr="00637A45">
              <w:rPr>
                <w:lang w:val="en-US"/>
              </w:rPr>
              <w:t>uneia</w:t>
            </w:r>
            <w:proofErr w:type="spellEnd"/>
            <w:r w:rsidR="00460653" w:rsidRPr="00637A45">
              <w:rPr>
                <w:lang w:val="en-US"/>
              </w:rPr>
              <w:t xml:space="preserve"> </w:t>
            </w:r>
            <w:proofErr w:type="spellStart"/>
            <w:r w:rsidR="00460653" w:rsidRPr="00637A45">
              <w:rPr>
                <w:lang w:val="en-US"/>
              </w:rPr>
              <w:t>dintre</w:t>
            </w:r>
            <w:proofErr w:type="spellEnd"/>
            <w:r w:rsidR="00460653" w:rsidRPr="00637A45">
              <w:rPr>
                <w:lang w:val="en-US"/>
              </w:rPr>
              <w:t xml:space="preserve"> </w:t>
            </w:r>
            <w:proofErr w:type="spellStart"/>
            <w:r w:rsidR="00460653" w:rsidRPr="00637A45">
              <w:rPr>
                <w:lang w:val="en-US"/>
              </w:rPr>
              <w:t>părţile</w:t>
            </w:r>
            <w:proofErr w:type="spellEnd"/>
            <w:r w:rsidR="00460653" w:rsidRPr="00637A45">
              <w:rPr>
                <w:lang w:val="en-US"/>
              </w:rPr>
              <w:t xml:space="preserve"> </w:t>
            </w:r>
            <w:proofErr w:type="spellStart"/>
            <w:r w:rsidR="00460653" w:rsidRPr="00637A45">
              <w:rPr>
                <w:lang w:val="en-US"/>
              </w:rPr>
              <w:t>contractante</w:t>
            </w:r>
            <w:proofErr w:type="spellEnd"/>
            <w:r w:rsidR="00460653" w:rsidRPr="00637A45">
              <w:rPr>
                <w:lang w:val="en-US"/>
              </w:rPr>
              <w:t xml:space="preserve">, </w:t>
            </w:r>
            <w:proofErr w:type="spellStart"/>
            <w:r w:rsidR="00460653" w:rsidRPr="00637A45">
              <w:rPr>
                <w:lang w:val="en-US"/>
              </w:rPr>
              <w:t>atunci</w:t>
            </w:r>
            <w:proofErr w:type="spellEnd"/>
            <w:r w:rsidR="00460653" w:rsidRPr="00637A45">
              <w:rPr>
                <w:lang w:val="en-US"/>
              </w:rPr>
              <w:t xml:space="preserve"> </w:t>
            </w:r>
            <w:proofErr w:type="spellStart"/>
            <w:r w:rsidR="00460653" w:rsidRPr="00637A45">
              <w:rPr>
                <w:lang w:val="en-US"/>
              </w:rPr>
              <w:t>cealaltă</w:t>
            </w:r>
            <w:proofErr w:type="spellEnd"/>
            <w:r w:rsidR="00460653" w:rsidRPr="00637A45">
              <w:rPr>
                <w:lang w:val="en-US"/>
              </w:rPr>
              <w:t xml:space="preserv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w:t>
            </w:r>
            <w:proofErr w:type="spellStart"/>
            <w:r w:rsidR="00460653" w:rsidRPr="00637A45">
              <w:rPr>
                <w:lang w:val="en-US"/>
              </w:rPr>
              <w:t>emite</w:t>
            </w:r>
            <w:proofErr w:type="spellEnd"/>
            <w:r w:rsidR="00460653" w:rsidRPr="00637A45">
              <w:rPr>
                <w:lang w:val="en-US"/>
              </w:rPr>
              <w:t xml:space="preserve"> </w:t>
            </w:r>
            <w:proofErr w:type="spellStart"/>
            <w:r w:rsidR="00460653" w:rsidRPr="00637A45">
              <w:rPr>
                <w:lang w:val="en-US"/>
              </w:rPr>
              <w:t>pretenţii</w:t>
            </w:r>
            <w:proofErr w:type="spellEnd"/>
            <w:r w:rsidR="00460653" w:rsidRPr="00637A45">
              <w:rPr>
                <w:lang w:val="en-US"/>
              </w:rPr>
              <w:t xml:space="preserve"> </w:t>
            </w:r>
            <w:proofErr w:type="spellStart"/>
            <w:r w:rsidR="00460653" w:rsidRPr="00637A45">
              <w:rPr>
                <w:lang w:val="en-US"/>
              </w:rPr>
              <w:t>privind</w:t>
            </w:r>
            <w:proofErr w:type="spellEnd"/>
            <w:r w:rsidR="00460653" w:rsidRPr="00637A45">
              <w:rPr>
                <w:lang w:val="en-US"/>
              </w:rPr>
              <w:t xml:space="preserve"> </w:t>
            </w:r>
            <w:proofErr w:type="spellStart"/>
            <w:r w:rsidR="00460653" w:rsidRPr="00637A45">
              <w:rPr>
                <w:lang w:val="en-US"/>
              </w:rPr>
              <w:t>despăgubirea</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daunele</w:t>
            </w:r>
            <w:proofErr w:type="spellEnd"/>
            <w:r w:rsidR="00460653" w:rsidRPr="00637A45">
              <w:rPr>
                <w:lang w:val="en-US"/>
              </w:rPr>
              <w:t xml:space="preserve"> </w:t>
            </w:r>
            <w:proofErr w:type="spellStart"/>
            <w:r w:rsidR="00460653" w:rsidRPr="00637A45">
              <w:rPr>
                <w:lang w:val="en-US"/>
              </w:rPr>
              <w:t>intervenite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care pot fi </w:t>
            </w:r>
            <w:proofErr w:type="spellStart"/>
            <w:r w:rsidR="00460653" w:rsidRPr="00637A45">
              <w:rPr>
                <w:lang w:val="en-US"/>
              </w:rPr>
              <w:t>dovedite</w:t>
            </w:r>
            <w:proofErr w:type="spellEnd"/>
            <w:r w:rsidR="00460653" w:rsidRPr="00637A45">
              <w:rPr>
                <w:lang w:val="en-US"/>
              </w:rPr>
              <w:t xml:space="preserve">. </w:t>
            </w:r>
          </w:p>
          <w:p w14:paraId="5411BF28"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10.9.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întârzierea</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execu</w:t>
            </w:r>
            <w:r w:rsidR="0001066E" w:rsidRPr="00637A45">
              <w:rPr>
                <w:lang w:val="en-US"/>
              </w:rPr>
              <w:t>ţia</w:t>
            </w:r>
            <w:proofErr w:type="spellEnd"/>
            <w:r w:rsidR="0001066E" w:rsidRPr="00637A45">
              <w:rPr>
                <w:lang w:val="en-US"/>
              </w:rPr>
              <w:t xml:space="preserve"> </w:t>
            </w:r>
            <w:proofErr w:type="spellStart"/>
            <w:r w:rsidR="0001066E" w:rsidRPr="00637A45">
              <w:rPr>
                <w:lang w:val="en-US"/>
              </w:rPr>
              <w:t>lucrărilor</w:t>
            </w:r>
            <w:proofErr w:type="spellEnd"/>
            <w:r w:rsidR="0001066E" w:rsidRPr="00637A45">
              <w:rPr>
                <w:lang w:val="en-US"/>
              </w:rPr>
              <w:t xml:space="preserve"> </w:t>
            </w:r>
            <w:proofErr w:type="spellStart"/>
            <w:r w:rsidR="0001066E" w:rsidRPr="00637A45">
              <w:rPr>
                <w:lang w:val="en-US"/>
              </w:rPr>
              <w:t>este</w:t>
            </w:r>
            <w:proofErr w:type="spellEnd"/>
            <w:r w:rsidR="0001066E" w:rsidRPr="00637A45">
              <w:rPr>
                <w:lang w:val="en-US"/>
              </w:rPr>
              <w:t xml:space="preserve"> </w:t>
            </w:r>
            <w:r w:rsidR="001278C6" w:rsidRPr="00637A45">
              <w:rPr>
                <w:lang w:val="en-US"/>
              </w:rPr>
              <w:t>din</w:t>
            </w:r>
            <w:r w:rsidR="0001066E" w:rsidRPr="00637A45">
              <w:rPr>
                <w:lang w:val="en-US"/>
              </w:rPr>
              <w:t xml:space="preserve"> culpa </w:t>
            </w:r>
            <w:proofErr w:type="spellStart"/>
            <w:r w:rsidR="0001066E" w:rsidRPr="00637A45">
              <w:rPr>
                <w:lang w:val="en-US"/>
              </w:rPr>
              <w:t>uneia</w:t>
            </w:r>
            <w:proofErr w:type="spellEnd"/>
            <w:r w:rsidR="00460653" w:rsidRPr="00637A45">
              <w:rPr>
                <w:lang w:val="en-US"/>
              </w:rPr>
              <w:t xml:space="preserve"> </w:t>
            </w:r>
            <w:proofErr w:type="spellStart"/>
            <w:r w:rsidR="00460653" w:rsidRPr="00637A45">
              <w:rPr>
                <w:lang w:val="en-US"/>
              </w:rPr>
              <w:t>din</w:t>
            </w:r>
            <w:r w:rsidR="0001066E" w:rsidRPr="00637A45">
              <w:rPr>
                <w:lang w:val="en-US"/>
              </w:rPr>
              <w:t>tre</w:t>
            </w:r>
            <w:proofErr w:type="spellEnd"/>
            <w:r w:rsidR="00460653" w:rsidRPr="00637A45">
              <w:rPr>
                <w:lang w:val="en-US"/>
              </w:rPr>
              <w:t xml:space="preserve"> </w:t>
            </w:r>
            <w:proofErr w:type="spellStart"/>
            <w:r w:rsidR="00460653" w:rsidRPr="00637A45">
              <w:rPr>
                <w:lang w:val="en-US"/>
              </w:rPr>
              <w:t>părţi</w:t>
            </w:r>
            <w:r w:rsidR="0001066E" w:rsidRPr="00637A45">
              <w:rPr>
                <w:lang w:val="en-US"/>
              </w:rPr>
              <w:t>le</w:t>
            </w:r>
            <w:proofErr w:type="spellEnd"/>
            <w:r w:rsidR="0001066E" w:rsidRPr="00637A45">
              <w:rPr>
                <w:lang w:val="en-US"/>
              </w:rPr>
              <w:t xml:space="preserve"> </w:t>
            </w:r>
            <w:proofErr w:type="spellStart"/>
            <w:r w:rsidR="0001066E" w:rsidRPr="00637A45">
              <w:rPr>
                <w:lang w:val="en-US"/>
              </w:rPr>
              <w:t>contractante</w:t>
            </w:r>
            <w:proofErr w:type="spellEnd"/>
            <w:r w:rsidR="00460653" w:rsidRPr="00637A45">
              <w:rPr>
                <w:lang w:val="en-US"/>
              </w:rPr>
              <w:t xml:space="preserve">, </w:t>
            </w:r>
            <w:proofErr w:type="spellStart"/>
            <w:r w:rsidR="00460653" w:rsidRPr="00637A45">
              <w:rPr>
                <w:lang w:val="en-US"/>
              </w:rPr>
              <w:t>partea</w:t>
            </w:r>
            <w:proofErr w:type="spellEnd"/>
            <w:r w:rsidR="00460653" w:rsidRPr="00637A45">
              <w:rPr>
                <w:lang w:val="en-US"/>
              </w:rPr>
              <w:t xml:space="preserve"> </w:t>
            </w:r>
            <w:proofErr w:type="spellStart"/>
            <w:r w:rsidR="00460653" w:rsidRPr="00637A45">
              <w:rPr>
                <w:lang w:val="en-US"/>
              </w:rPr>
              <w:t>culpabilă</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plăti</w:t>
            </w:r>
            <w:proofErr w:type="spellEnd"/>
            <w:r w:rsidR="00460653" w:rsidRPr="00637A45">
              <w:rPr>
                <w:lang w:val="en-US"/>
              </w:rPr>
              <w:t xml:space="preserve"> </w:t>
            </w:r>
            <w:proofErr w:type="spellStart"/>
            <w:r w:rsidR="00460653" w:rsidRPr="00637A45">
              <w:rPr>
                <w:lang w:val="en-US"/>
              </w:rPr>
              <w:t>celeilalte</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w:t>
            </w:r>
            <w:proofErr w:type="spellStart"/>
            <w:r w:rsidR="00460653" w:rsidRPr="00637A45">
              <w:rPr>
                <w:lang w:val="en-US"/>
              </w:rPr>
              <w:t>penalizări</w:t>
            </w:r>
            <w:proofErr w:type="spellEnd"/>
            <w:r w:rsidR="0001066E" w:rsidRPr="00637A45">
              <w:rPr>
                <w:lang w:val="en-US"/>
              </w:rPr>
              <w:t xml:space="preserve"> </w:t>
            </w:r>
            <w:proofErr w:type="spellStart"/>
            <w:r w:rsidR="0001066E" w:rsidRPr="00637A45">
              <w:rPr>
                <w:lang w:val="en-US"/>
              </w:rPr>
              <w:t>şi</w:t>
            </w:r>
            <w:proofErr w:type="spellEnd"/>
            <w:r w:rsidR="0001066E" w:rsidRPr="00637A45">
              <w:rPr>
                <w:lang w:val="en-US"/>
              </w:rPr>
              <w:t>/</w:t>
            </w:r>
            <w:proofErr w:type="spellStart"/>
            <w:r w:rsidR="0001066E" w:rsidRPr="00637A45">
              <w:rPr>
                <w:lang w:val="en-US"/>
              </w:rPr>
              <w:t>sau</w:t>
            </w:r>
            <w:proofErr w:type="spellEnd"/>
            <w:r w:rsidR="0001066E" w:rsidRPr="00637A45">
              <w:rPr>
                <w:lang w:val="en-US"/>
              </w:rPr>
              <w:t xml:space="preserve"> </w:t>
            </w:r>
            <w:proofErr w:type="spellStart"/>
            <w:r w:rsidR="0001066E" w:rsidRPr="00637A45">
              <w:rPr>
                <w:lang w:val="en-US"/>
              </w:rPr>
              <w:t>despăgubiri</w:t>
            </w:r>
            <w:proofErr w:type="spellEnd"/>
            <w:r w:rsidR="0001066E" w:rsidRPr="00637A45">
              <w:rPr>
                <w:lang w:val="en-US"/>
              </w:rPr>
              <w:t xml:space="preserve"> </w:t>
            </w:r>
            <w:proofErr w:type="spellStart"/>
            <w:r w:rsidR="0001066E" w:rsidRPr="00637A45">
              <w:rPr>
                <w:lang w:val="en-US"/>
              </w:rPr>
              <w:t>în</w:t>
            </w:r>
            <w:proofErr w:type="spellEnd"/>
            <w:r w:rsidR="0001066E" w:rsidRPr="00637A45">
              <w:rPr>
                <w:lang w:val="en-US"/>
              </w:rPr>
              <w:t xml:space="preserve"> </w:t>
            </w:r>
            <w:proofErr w:type="spellStart"/>
            <w:r w:rsidR="0001066E" w:rsidRPr="00637A45">
              <w:rPr>
                <w:lang w:val="en-US"/>
              </w:rPr>
              <w:t>cuantum</w:t>
            </w:r>
            <w:proofErr w:type="spellEnd"/>
            <w:r w:rsidR="0001066E" w:rsidRPr="00637A45">
              <w:rPr>
                <w:lang w:val="en-US"/>
              </w:rPr>
              <w:t xml:space="preserve"> de la 0,01% </w:t>
            </w:r>
            <w:proofErr w:type="spellStart"/>
            <w:r w:rsidR="0001066E" w:rsidRPr="00637A45">
              <w:rPr>
                <w:lang w:val="en-US"/>
              </w:rPr>
              <w:t>până</w:t>
            </w:r>
            <w:proofErr w:type="spellEnd"/>
            <w:r w:rsidR="0001066E" w:rsidRPr="00637A45">
              <w:rPr>
                <w:lang w:val="en-US"/>
              </w:rPr>
              <w:t xml:space="preserve"> la 0,1%</w:t>
            </w:r>
            <w:r w:rsidR="00460653" w:rsidRPr="00637A45">
              <w:rPr>
                <w:lang w:val="en-US"/>
              </w:rPr>
              <w:t xml:space="preserve"> din </w:t>
            </w:r>
            <w:proofErr w:type="spellStart"/>
            <w:r w:rsidR="00460653" w:rsidRPr="00637A45">
              <w:rPr>
                <w:lang w:val="en-US"/>
              </w:rPr>
              <w:t>valoarea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D74B95" w:rsidRPr="00637A45">
              <w:rPr>
                <w:lang w:val="en-US"/>
              </w:rPr>
              <w:t>rămase</w:t>
            </w:r>
            <w:r w:rsidR="00460653" w:rsidRPr="00637A45">
              <w:rPr>
                <w:lang w:val="en-US"/>
              </w:rPr>
              <w:t>de</w:t>
            </w:r>
            <w:proofErr w:type="spellEnd"/>
            <w:r w:rsidR="00460653" w:rsidRPr="00637A45">
              <w:rPr>
                <w:lang w:val="en-US"/>
              </w:rPr>
              <w:t xml:space="preserve"> </w:t>
            </w:r>
            <w:proofErr w:type="spellStart"/>
            <w:r w:rsidR="00460653" w:rsidRPr="00637A45">
              <w:rPr>
                <w:lang w:val="en-US"/>
              </w:rPr>
              <w:t>executat</w:t>
            </w:r>
            <w:proofErr w:type="spellEnd"/>
            <w:r w:rsidR="00460653" w:rsidRPr="00637A45">
              <w:rPr>
                <w:lang w:val="en-US"/>
              </w:rPr>
              <w:t>/</w:t>
            </w:r>
            <w:proofErr w:type="spellStart"/>
            <w:r w:rsidR="00460653" w:rsidRPr="00637A45">
              <w:rPr>
                <w:lang w:val="en-US"/>
              </w:rPr>
              <w:t>neonorate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fiecare</w:t>
            </w:r>
            <w:proofErr w:type="spellEnd"/>
            <w:r w:rsidR="00460653" w:rsidRPr="00637A45">
              <w:rPr>
                <w:lang w:val="en-US"/>
              </w:rPr>
              <w:t xml:space="preserve"> zi de </w:t>
            </w:r>
            <w:proofErr w:type="spellStart"/>
            <w:r w:rsidR="00460653" w:rsidRPr="00637A45">
              <w:rPr>
                <w:lang w:val="en-US"/>
              </w:rPr>
              <w:t>întârziere</w:t>
            </w:r>
            <w:proofErr w:type="spellEnd"/>
            <w:r w:rsidR="00460653" w:rsidRPr="00637A45">
              <w:rPr>
                <w:lang w:val="en-US"/>
              </w:rPr>
              <w:t xml:space="preserve">. </w:t>
            </w:r>
            <w:proofErr w:type="spellStart"/>
            <w:r w:rsidR="00460653" w:rsidRPr="00637A45">
              <w:rPr>
                <w:lang w:val="en-US"/>
              </w:rPr>
              <w:t>Penalizarea</w:t>
            </w:r>
            <w:proofErr w:type="spellEnd"/>
            <w:r w:rsidR="00460653" w:rsidRPr="00637A45">
              <w:rPr>
                <w:lang w:val="en-US"/>
              </w:rPr>
              <w:t xml:space="preserve"> </w:t>
            </w:r>
            <w:proofErr w:type="spellStart"/>
            <w:r w:rsidR="00460653" w:rsidRPr="00637A45">
              <w:rPr>
                <w:lang w:val="en-US"/>
              </w:rPr>
              <w:t>devine</w:t>
            </w:r>
            <w:proofErr w:type="spellEnd"/>
            <w:r w:rsidR="00460653" w:rsidRPr="00637A45">
              <w:rPr>
                <w:lang w:val="en-US"/>
              </w:rPr>
              <w:t xml:space="preserve"> </w:t>
            </w:r>
            <w:proofErr w:type="spellStart"/>
            <w:r w:rsidR="00460653" w:rsidRPr="00637A45">
              <w:rPr>
                <w:lang w:val="en-US"/>
              </w:rPr>
              <w:t>operantă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momentul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partea</w:t>
            </w:r>
            <w:proofErr w:type="spellEnd"/>
            <w:r w:rsidR="00460653" w:rsidRPr="00637A45">
              <w:rPr>
                <w:lang w:val="en-US"/>
              </w:rPr>
              <w:t xml:space="preserve"> </w:t>
            </w:r>
            <w:proofErr w:type="spellStart"/>
            <w:r w:rsidR="00BB2CB2" w:rsidRPr="00637A45">
              <w:rPr>
                <w:lang w:val="en-US"/>
              </w:rPr>
              <w:t>î</w:t>
            </w:r>
            <w:r w:rsidR="00460653" w:rsidRPr="00637A45">
              <w:rPr>
                <w:lang w:val="en-US"/>
              </w:rPr>
              <w:t>nculpă</w:t>
            </w:r>
            <w:proofErr w:type="spellEnd"/>
            <w:r w:rsidR="00460653" w:rsidRPr="00637A45">
              <w:rPr>
                <w:lang w:val="en-US"/>
              </w:rPr>
              <w:t xml:space="preserve"> a </w:t>
            </w:r>
            <w:proofErr w:type="spellStart"/>
            <w:r w:rsidR="00460653" w:rsidRPr="00637A45">
              <w:rPr>
                <w:lang w:val="en-US"/>
              </w:rPr>
              <w:t>intrat</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întârziere</w:t>
            </w:r>
            <w:proofErr w:type="spellEnd"/>
            <w:r w:rsidR="00460653" w:rsidRPr="00637A45">
              <w:rPr>
                <w:lang w:val="en-US"/>
              </w:rPr>
              <w:t xml:space="preserve">. </w:t>
            </w:r>
          </w:p>
          <w:p w14:paraId="47DF531F" w14:textId="77777777" w:rsidR="00460653" w:rsidRPr="00637A45" w:rsidRDefault="00D53233" w:rsidP="002F556B">
            <w:pPr>
              <w:pStyle w:val="af2"/>
              <w:numPr>
                <w:ilvl w:val="1"/>
                <w:numId w:val="17"/>
              </w:numPr>
              <w:tabs>
                <w:tab w:val="left" w:pos="567"/>
                <w:tab w:val="left" w:pos="1890"/>
              </w:tabs>
              <w:spacing w:line="276" w:lineRule="auto"/>
              <w:ind w:left="0" w:hanging="567"/>
              <w:rPr>
                <w:lang w:val="en-US"/>
              </w:rPr>
            </w:pPr>
            <w:r w:rsidRPr="00637A45">
              <w:rPr>
                <w:lang w:val="en-US"/>
              </w:rPr>
              <w:t xml:space="preserve">10.10. </w:t>
            </w:r>
            <w:proofErr w:type="spellStart"/>
            <w:r w:rsidR="00460653" w:rsidRPr="00637A45">
              <w:rPr>
                <w:lang w:val="en-US"/>
              </w:rPr>
              <w:t>Beneficiarul</w:t>
            </w:r>
            <w:proofErr w:type="spellEnd"/>
            <w:r w:rsidR="00460653" w:rsidRPr="00637A45">
              <w:rPr>
                <w:lang w:val="en-US"/>
              </w:rPr>
              <w:t xml:space="preserve"> nu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responsabil</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nici</w:t>
            </w:r>
            <w:proofErr w:type="spellEnd"/>
            <w:r w:rsidR="00460653" w:rsidRPr="00637A45">
              <w:rPr>
                <w:lang w:val="en-US"/>
              </w:rPr>
              <w:t xml:space="preserve"> un </w:t>
            </w:r>
            <w:proofErr w:type="spellStart"/>
            <w:r w:rsidR="00460653" w:rsidRPr="00637A45">
              <w:rPr>
                <w:lang w:val="en-US"/>
              </w:rPr>
              <w:t>fel</w:t>
            </w:r>
            <w:proofErr w:type="spellEnd"/>
            <w:r w:rsidR="00460653" w:rsidRPr="00637A45">
              <w:rPr>
                <w:lang w:val="en-US"/>
              </w:rPr>
              <w:t xml:space="preserve"> de </w:t>
            </w:r>
            <w:proofErr w:type="spellStart"/>
            <w:r w:rsidR="00460653" w:rsidRPr="00637A45">
              <w:rPr>
                <w:lang w:val="en-US"/>
              </w:rPr>
              <w:t>daune</w:t>
            </w:r>
            <w:r w:rsidR="00C33344" w:rsidRPr="00637A45">
              <w:rPr>
                <w:lang w:val="en-US"/>
              </w:rPr>
              <w:t>-</w:t>
            </w:r>
            <w:r w:rsidR="00460653" w:rsidRPr="00637A45">
              <w:rPr>
                <w:lang w:val="en-US"/>
              </w:rPr>
              <w:t>interese</w:t>
            </w:r>
            <w:proofErr w:type="spellEnd"/>
            <w:r w:rsidR="00460653" w:rsidRPr="00637A45">
              <w:rPr>
                <w:lang w:val="en-US"/>
              </w:rPr>
              <w:t xml:space="preserve">, </w:t>
            </w:r>
            <w:proofErr w:type="spellStart"/>
            <w:r w:rsidR="00460653" w:rsidRPr="00637A45">
              <w:rPr>
                <w:lang w:val="en-US"/>
              </w:rPr>
              <w:t>compensaţii</w:t>
            </w:r>
            <w:proofErr w:type="spellEnd"/>
            <w:r w:rsidR="00460653" w:rsidRPr="00637A45">
              <w:rPr>
                <w:lang w:val="en-US"/>
              </w:rPr>
              <w:t xml:space="preserve"> </w:t>
            </w:r>
            <w:proofErr w:type="spellStart"/>
            <w:r w:rsidR="00460653" w:rsidRPr="00637A45">
              <w:rPr>
                <w:lang w:val="en-US"/>
              </w:rPr>
              <w:t>plătibile</w:t>
            </w:r>
            <w:proofErr w:type="spellEnd"/>
            <w:r w:rsidR="00460653" w:rsidRPr="00637A45">
              <w:rPr>
                <w:lang w:val="en-US"/>
              </w:rPr>
              <w:t xml:space="preserve"> conform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privinţa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ca </w:t>
            </w:r>
            <w:proofErr w:type="spellStart"/>
            <w:r w:rsidR="00460653" w:rsidRPr="00637A45">
              <w:rPr>
                <w:lang w:val="en-US"/>
              </w:rPr>
              <w:t>urmare</w:t>
            </w:r>
            <w:proofErr w:type="spellEnd"/>
            <w:r w:rsidR="00460653" w:rsidRPr="00637A45">
              <w:rPr>
                <w:lang w:val="en-US"/>
              </w:rPr>
              <w:t xml:space="preserve"> a </w:t>
            </w:r>
            <w:proofErr w:type="spellStart"/>
            <w:r w:rsidR="00460653" w:rsidRPr="00637A45">
              <w:rPr>
                <w:lang w:val="en-US"/>
              </w:rPr>
              <w:t>unui</w:t>
            </w:r>
            <w:proofErr w:type="spellEnd"/>
            <w:r w:rsidR="00460653" w:rsidRPr="00637A45">
              <w:rPr>
                <w:lang w:val="en-US"/>
              </w:rPr>
              <w:t xml:space="preserve"> accident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prejudiciu</w:t>
            </w:r>
            <w:proofErr w:type="spellEnd"/>
            <w:r w:rsidR="00460653" w:rsidRPr="00637A45">
              <w:rPr>
                <w:lang w:val="en-US"/>
              </w:rPr>
              <w:t xml:space="preserve"> </w:t>
            </w:r>
            <w:proofErr w:type="spellStart"/>
            <w:r w:rsidR="00460653" w:rsidRPr="00637A45">
              <w:rPr>
                <w:lang w:val="en-US"/>
              </w:rPr>
              <w:t>adus</w:t>
            </w:r>
            <w:proofErr w:type="spellEnd"/>
            <w:r w:rsidR="00460653" w:rsidRPr="00637A45">
              <w:rPr>
                <w:lang w:val="en-US"/>
              </w:rPr>
              <w:t xml:space="preserve"> </w:t>
            </w:r>
            <w:proofErr w:type="spellStart"/>
            <w:r w:rsidR="00460653" w:rsidRPr="00637A45">
              <w:rPr>
                <w:lang w:val="en-US"/>
              </w:rPr>
              <w:t>unui</w:t>
            </w:r>
            <w:proofErr w:type="spellEnd"/>
            <w:r w:rsidR="00460653" w:rsidRPr="00637A45">
              <w:rPr>
                <w:lang w:val="en-US"/>
              </w:rPr>
              <w:t xml:space="preserve"> </w:t>
            </w:r>
            <w:proofErr w:type="spellStart"/>
            <w:r w:rsidR="00460653" w:rsidRPr="00637A45">
              <w:rPr>
                <w:lang w:val="en-US"/>
              </w:rPr>
              <w:t>muncitor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altei</w:t>
            </w:r>
            <w:proofErr w:type="spellEnd"/>
            <w:r w:rsidR="00460653" w:rsidRPr="00637A45">
              <w:rPr>
                <w:lang w:val="en-US"/>
              </w:rPr>
              <w:t xml:space="preserve"> </w:t>
            </w:r>
            <w:proofErr w:type="spellStart"/>
            <w:r w:rsidR="00460653" w:rsidRPr="00637A45">
              <w:rPr>
                <w:lang w:val="en-US"/>
              </w:rPr>
              <w:t>persoane</w:t>
            </w:r>
            <w:proofErr w:type="spellEnd"/>
            <w:r w:rsidR="00460653" w:rsidRPr="00637A45">
              <w:rPr>
                <w:lang w:val="en-US"/>
              </w:rPr>
              <w:t xml:space="preserve"> </w:t>
            </w:r>
            <w:proofErr w:type="spellStart"/>
            <w:r w:rsidR="00460653" w:rsidRPr="00637A45">
              <w:rPr>
                <w:lang w:val="en-US"/>
              </w:rPr>
              <w:t>angajate</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cu </w:t>
            </w:r>
            <w:proofErr w:type="spellStart"/>
            <w:r w:rsidR="00460653" w:rsidRPr="00637A45">
              <w:rPr>
                <w:lang w:val="en-US"/>
              </w:rPr>
              <w:t>excepţia</w:t>
            </w:r>
            <w:proofErr w:type="spellEnd"/>
            <w:r w:rsidR="00460653" w:rsidRPr="00637A45">
              <w:rPr>
                <w:lang w:val="en-US"/>
              </w:rPr>
              <w:t xml:space="preserve"> </w:t>
            </w:r>
            <w:proofErr w:type="spellStart"/>
            <w:r w:rsidR="00460653" w:rsidRPr="00637A45">
              <w:rPr>
                <w:lang w:val="en-US"/>
              </w:rPr>
              <w:t>unui</w:t>
            </w:r>
            <w:proofErr w:type="spellEnd"/>
            <w:r w:rsidR="00460653" w:rsidRPr="00637A45">
              <w:rPr>
                <w:lang w:val="en-US"/>
              </w:rPr>
              <w:t xml:space="preserve"> accident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prejudiciu</w:t>
            </w:r>
            <w:proofErr w:type="spellEnd"/>
            <w:r w:rsidR="00460653" w:rsidRPr="00637A45">
              <w:rPr>
                <w:lang w:val="en-US"/>
              </w:rPr>
              <w:t xml:space="preserve"> </w:t>
            </w:r>
            <w:proofErr w:type="spellStart"/>
            <w:r w:rsidR="00460653" w:rsidRPr="00637A45">
              <w:rPr>
                <w:lang w:val="en-US"/>
              </w:rPr>
              <w:t>rezult</w:t>
            </w:r>
            <w:r w:rsidR="00D74B95" w:rsidRPr="00637A45">
              <w:rPr>
                <w:lang w:val="en-US"/>
              </w:rPr>
              <w:t>î</w:t>
            </w:r>
            <w:r w:rsidR="00460653" w:rsidRPr="00637A45">
              <w:rPr>
                <w:lang w:val="en-US"/>
              </w:rPr>
              <w:t>nd</w:t>
            </w:r>
            <w:proofErr w:type="spellEnd"/>
            <w:r w:rsidR="00460653" w:rsidRPr="00637A45">
              <w:rPr>
                <w:lang w:val="en-US"/>
              </w:rPr>
              <w:t xml:space="preserve"> din vina </w:t>
            </w:r>
            <w:proofErr w:type="spellStart"/>
            <w:r w:rsidR="00460653" w:rsidRPr="00637A45">
              <w:rPr>
                <w:lang w:val="en-US"/>
              </w:rPr>
              <w:t>Beneficiarului</w:t>
            </w:r>
            <w:proofErr w:type="spellEnd"/>
            <w:r w:rsidR="00460653" w:rsidRPr="00637A45">
              <w:rPr>
                <w:lang w:val="en-US"/>
              </w:rPr>
              <w:t xml:space="preserve">, a </w:t>
            </w:r>
            <w:proofErr w:type="spellStart"/>
            <w:r w:rsidR="00460653" w:rsidRPr="00637A45">
              <w:rPr>
                <w:lang w:val="en-US"/>
              </w:rPr>
              <w:t>agenţilor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angajaţilor</w:t>
            </w:r>
            <w:proofErr w:type="spellEnd"/>
            <w:r w:rsidR="00460653" w:rsidRPr="00637A45">
              <w:rPr>
                <w:lang w:val="en-US"/>
              </w:rPr>
              <w:t xml:space="preserve"> </w:t>
            </w:r>
            <w:proofErr w:type="spellStart"/>
            <w:r w:rsidR="00460653" w:rsidRPr="00637A45">
              <w:rPr>
                <w:lang w:val="en-US"/>
              </w:rPr>
              <w:t>acestora</w:t>
            </w:r>
            <w:proofErr w:type="spellEnd"/>
            <w:r w:rsidR="00460653" w:rsidRPr="00637A45">
              <w:rPr>
                <w:lang w:val="en-US"/>
              </w:rPr>
              <w:t>.</w:t>
            </w:r>
          </w:p>
          <w:p w14:paraId="5D84B430" w14:textId="77777777" w:rsidR="00460653" w:rsidRPr="00637A45" w:rsidRDefault="00D53233" w:rsidP="002F556B">
            <w:pPr>
              <w:pStyle w:val="af2"/>
              <w:numPr>
                <w:ilvl w:val="1"/>
                <w:numId w:val="17"/>
              </w:numPr>
              <w:tabs>
                <w:tab w:val="left" w:pos="567"/>
                <w:tab w:val="left" w:pos="1890"/>
              </w:tabs>
              <w:spacing w:line="276" w:lineRule="auto"/>
              <w:ind w:left="0" w:hanging="567"/>
              <w:rPr>
                <w:lang w:val="en-US"/>
              </w:rPr>
            </w:pPr>
            <w:r w:rsidRPr="00637A45">
              <w:rPr>
                <w:lang w:val="en-US"/>
              </w:rPr>
              <w:t xml:space="preserve">10.11.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subantreprenorii</w:t>
            </w:r>
            <w:proofErr w:type="spellEnd"/>
            <w:r w:rsidR="00460653" w:rsidRPr="00637A45">
              <w:rPr>
                <w:lang w:val="en-US"/>
              </w:rPr>
              <w:t xml:space="preserve"> </w:t>
            </w:r>
            <w:proofErr w:type="spellStart"/>
            <w:r w:rsidR="00460653" w:rsidRPr="00637A45">
              <w:rPr>
                <w:lang w:val="en-US"/>
              </w:rPr>
              <w:t>răspund</w:t>
            </w:r>
            <w:proofErr w:type="spellEnd"/>
            <w:r w:rsidR="00460653" w:rsidRPr="00637A45">
              <w:rPr>
                <w:lang w:val="en-US"/>
              </w:rPr>
              <w:t xml:space="preserve"> </w:t>
            </w:r>
            <w:proofErr w:type="spellStart"/>
            <w:r w:rsidR="00460653" w:rsidRPr="00637A45">
              <w:rPr>
                <w:lang w:val="en-US"/>
              </w:rPr>
              <w:t>soli</w:t>
            </w:r>
            <w:r w:rsidR="00DA1062" w:rsidRPr="00637A45">
              <w:rPr>
                <w:lang w:val="en-US"/>
              </w:rPr>
              <w:t>dar</w:t>
            </w:r>
            <w:proofErr w:type="spellEnd"/>
            <w:r w:rsidR="00DA1062" w:rsidRPr="00637A45">
              <w:rPr>
                <w:lang w:val="en-US"/>
              </w:rPr>
              <w:t xml:space="preserve"> </w:t>
            </w:r>
            <w:proofErr w:type="spellStart"/>
            <w:r w:rsidR="00DA1062" w:rsidRPr="00637A45">
              <w:rPr>
                <w:lang w:val="en-US"/>
              </w:rPr>
              <w:t>pentru</w:t>
            </w:r>
            <w:proofErr w:type="spellEnd"/>
            <w:r w:rsidR="00DA1062" w:rsidRPr="00637A45">
              <w:rPr>
                <w:lang w:val="en-US"/>
              </w:rPr>
              <w:t xml:space="preserve"> </w:t>
            </w:r>
            <w:proofErr w:type="spellStart"/>
            <w:r w:rsidR="00DA1062" w:rsidRPr="00637A45">
              <w:rPr>
                <w:lang w:val="en-US"/>
              </w:rPr>
              <w:t>neexecutarea</w:t>
            </w:r>
            <w:proofErr w:type="spellEnd"/>
            <w:r w:rsidR="00DA1062" w:rsidRPr="00637A45">
              <w:rPr>
                <w:lang w:val="en-US"/>
              </w:rPr>
              <w:t xml:space="preserve"> </w:t>
            </w:r>
            <w:proofErr w:type="spellStart"/>
            <w:r w:rsidR="00DA1062" w:rsidRPr="00637A45">
              <w:rPr>
                <w:lang w:val="en-US"/>
              </w:rPr>
              <w:t>obligaț</w:t>
            </w:r>
            <w:r w:rsidR="00460653" w:rsidRPr="00637A45">
              <w:rPr>
                <w:lang w:val="en-US"/>
              </w:rPr>
              <w:t>iil</w:t>
            </w:r>
            <w:r w:rsidR="00BB2CB2" w:rsidRPr="00637A45">
              <w:rPr>
                <w:lang w:val="en-US"/>
              </w:rPr>
              <w:t>or</w:t>
            </w:r>
            <w:proofErr w:type="spellEnd"/>
            <w:r w:rsidR="00460653" w:rsidRPr="00637A45">
              <w:rPr>
                <w:lang w:val="en-US"/>
              </w:rPr>
              <w:t xml:space="preserve"> </w:t>
            </w:r>
            <w:proofErr w:type="spellStart"/>
            <w:r w:rsidR="00460653" w:rsidRPr="00637A45">
              <w:rPr>
                <w:lang w:val="en-US"/>
              </w:rPr>
              <w:t>contractuale</w:t>
            </w:r>
            <w:proofErr w:type="spellEnd"/>
            <w:r w:rsidR="00460653" w:rsidRPr="00637A45">
              <w:rPr>
                <w:lang w:val="en-US"/>
              </w:rPr>
              <w:t>.</w:t>
            </w:r>
          </w:p>
          <w:p w14:paraId="47016CCE" w14:textId="77777777" w:rsidR="00460653" w:rsidRPr="00637A45" w:rsidRDefault="00460653" w:rsidP="00196AB4">
            <w:pPr>
              <w:pStyle w:val="af2"/>
              <w:tabs>
                <w:tab w:val="left" w:pos="567"/>
                <w:tab w:val="left" w:pos="1890"/>
              </w:tabs>
              <w:spacing w:line="276" w:lineRule="auto"/>
              <w:ind w:firstLine="0"/>
              <w:rPr>
                <w:lang w:val="en-US"/>
              </w:rPr>
            </w:pPr>
          </w:p>
          <w:p w14:paraId="1CB7ECBC"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5701B03A"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76D2894B" w14:textId="77777777" w:rsidR="00460653" w:rsidRPr="00FF430B" w:rsidRDefault="00460653" w:rsidP="00196AB4">
            <w:pPr>
              <w:tabs>
                <w:tab w:val="left" w:pos="567"/>
              </w:tabs>
              <w:jc w:val="both"/>
            </w:pPr>
          </w:p>
          <w:p w14:paraId="05E9F57D"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7B7B7DF8" w14:textId="77777777" w:rsidR="00460653" w:rsidRPr="00637A45" w:rsidRDefault="00D53233" w:rsidP="00D53233">
            <w:pPr>
              <w:pStyle w:val="af2"/>
              <w:tabs>
                <w:tab w:val="left" w:pos="567"/>
              </w:tabs>
              <w:spacing w:line="276" w:lineRule="auto"/>
              <w:ind w:firstLine="0"/>
              <w:rPr>
                <w:lang w:val="en-US"/>
              </w:rPr>
            </w:pPr>
            <w:r w:rsidRPr="00637A45">
              <w:rPr>
                <w:lang w:val="en-US"/>
              </w:rPr>
              <w:t xml:space="preserve">12.1.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cere </w:t>
            </w:r>
            <w:proofErr w:type="spellStart"/>
            <w:r w:rsidR="00BB2CB2" w:rsidRPr="00637A45">
              <w:rPr>
                <w:lang w:val="en-US"/>
              </w:rPr>
              <w:t>rezoluțiunea</w:t>
            </w:r>
            <w:proofErr w:type="spellEnd"/>
            <w:r w:rsidR="0001066E"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
          <w:p w14:paraId="4B9C90D3"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06CC0B3"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72968E4"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AA9F92E"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12.2.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cere </w:t>
            </w:r>
            <w:proofErr w:type="spellStart"/>
            <w:r w:rsidR="00BB2CB2" w:rsidRPr="00637A45">
              <w:rPr>
                <w:lang w:val="en-US"/>
              </w:rPr>
              <w:t>rezoluțiunea</w:t>
            </w:r>
            <w:proofErr w:type="spellEnd"/>
            <w:r w:rsidR="00C33344"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
          <w:p w14:paraId="35C9010D"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7B3A110F"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7DAD5545"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7DAD3CC3"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7A00F90D"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12.3. </w:t>
            </w:r>
            <w:proofErr w:type="spellStart"/>
            <w:r w:rsidR="00460653" w:rsidRPr="00637A45">
              <w:rPr>
                <w:lang w:val="en-US"/>
              </w:rPr>
              <w:t>Contractul</w:t>
            </w:r>
            <w:proofErr w:type="spellEnd"/>
            <w:r w:rsidR="00460653" w:rsidRPr="00637A45">
              <w:rPr>
                <w:lang w:val="en-US"/>
              </w:rPr>
              <w:t xml:space="preserve"> se </w:t>
            </w:r>
            <w:proofErr w:type="spellStart"/>
            <w:r w:rsidR="00460653" w:rsidRPr="00637A45">
              <w:rPr>
                <w:lang w:val="en-US"/>
              </w:rPr>
              <w:t>consideră</w:t>
            </w:r>
            <w:proofErr w:type="spellEnd"/>
            <w:r w:rsidR="00460653" w:rsidRPr="00637A45">
              <w:rPr>
                <w:lang w:val="en-US"/>
              </w:rPr>
              <w:t xml:space="preserve"> </w:t>
            </w:r>
            <w:proofErr w:type="spellStart"/>
            <w:r w:rsidR="00BB2CB2" w:rsidRPr="00637A45">
              <w:rPr>
                <w:lang w:val="en-US"/>
              </w:rPr>
              <w:t>rezolvit</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partea</w:t>
            </w:r>
            <w:proofErr w:type="spellEnd"/>
            <w:r w:rsidR="00460653" w:rsidRPr="00637A45">
              <w:rPr>
                <w:lang w:val="en-US"/>
              </w:rPr>
              <w:t xml:space="preserve"> </w:t>
            </w:r>
            <w:proofErr w:type="spellStart"/>
            <w:r w:rsidR="00460653" w:rsidRPr="00637A45">
              <w:rPr>
                <w:lang w:val="en-US"/>
              </w:rPr>
              <w:t>contractantă</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comunica</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scris</w:t>
            </w:r>
            <w:proofErr w:type="spellEnd"/>
            <w:r w:rsidR="00460653" w:rsidRPr="00637A45">
              <w:rPr>
                <w:lang w:val="en-US"/>
              </w:rPr>
              <w:t xml:space="preserve"> </w:t>
            </w:r>
            <w:proofErr w:type="spellStart"/>
            <w:r w:rsidR="00460653" w:rsidRPr="00637A45">
              <w:rPr>
                <w:lang w:val="en-US"/>
              </w:rPr>
              <w:t>cele</w:t>
            </w:r>
            <w:r w:rsidRPr="00637A45">
              <w:rPr>
                <w:lang w:val="en-US"/>
              </w:rPr>
              <w:t>i</w:t>
            </w:r>
            <w:r w:rsidR="00460653" w:rsidRPr="00637A45">
              <w:rPr>
                <w:lang w:val="en-US"/>
              </w:rPr>
              <w:t>lalte</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w:t>
            </w:r>
            <w:proofErr w:type="spellStart"/>
            <w:r w:rsidR="00460653" w:rsidRPr="00637A45">
              <w:rPr>
                <w:lang w:val="en-US"/>
              </w:rPr>
              <w:t>contractante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termen de 15 </w:t>
            </w:r>
            <w:proofErr w:type="spellStart"/>
            <w:r w:rsidR="00460653" w:rsidRPr="00637A45">
              <w:rPr>
                <w:lang w:val="en-US"/>
              </w:rPr>
              <w:t>zile</w:t>
            </w:r>
            <w:proofErr w:type="spellEnd"/>
            <w:r w:rsidR="00460653" w:rsidRPr="00637A45">
              <w:rPr>
                <w:lang w:val="en-US"/>
              </w:rPr>
              <w:t xml:space="preserve"> </w:t>
            </w:r>
            <w:proofErr w:type="spellStart"/>
            <w:r w:rsidR="00460653" w:rsidRPr="00637A45">
              <w:rPr>
                <w:lang w:val="en-US"/>
              </w:rPr>
              <w:t>motivele</w:t>
            </w:r>
            <w:proofErr w:type="spellEnd"/>
            <w:r w:rsidR="00460653" w:rsidRPr="00637A45">
              <w:rPr>
                <w:lang w:val="en-US"/>
              </w:rPr>
              <w:t xml:space="preserve"> indicate la </w:t>
            </w:r>
            <w:proofErr w:type="spellStart"/>
            <w:r w:rsidR="00460653" w:rsidRPr="00637A45">
              <w:rPr>
                <w:lang w:val="en-US"/>
              </w:rPr>
              <w:t>punctele</w:t>
            </w:r>
            <w:proofErr w:type="spellEnd"/>
            <w:r w:rsidR="00460653" w:rsidRPr="00637A45">
              <w:rPr>
                <w:lang w:val="en-US"/>
              </w:rPr>
              <w:t xml:space="preserve"> 1</w:t>
            </w:r>
            <w:r w:rsidR="00D379F6" w:rsidRPr="00637A45">
              <w:rPr>
                <w:lang w:val="en-US"/>
              </w:rPr>
              <w:t>2</w:t>
            </w:r>
            <w:r w:rsidR="00460653" w:rsidRPr="00637A45">
              <w:rPr>
                <w:lang w:val="en-US"/>
              </w:rPr>
              <w:t xml:space="preserve">.1 </w:t>
            </w:r>
            <w:proofErr w:type="spellStart"/>
            <w:r w:rsidR="00460653" w:rsidRPr="00637A45">
              <w:rPr>
                <w:lang w:val="en-US"/>
              </w:rPr>
              <w:t>şi</w:t>
            </w:r>
            <w:proofErr w:type="spellEnd"/>
            <w:r w:rsidR="00460653" w:rsidRPr="00637A45">
              <w:rPr>
                <w:lang w:val="en-US"/>
              </w:rPr>
              <w:t xml:space="preserve"> 1</w:t>
            </w:r>
            <w:r w:rsidR="00D379F6" w:rsidRPr="00637A45">
              <w:rPr>
                <w:lang w:val="en-US"/>
              </w:rPr>
              <w:t>2</w:t>
            </w:r>
            <w:r w:rsidR="00460653" w:rsidRPr="00637A45">
              <w:rPr>
                <w:lang w:val="en-US"/>
              </w:rPr>
              <w:t xml:space="preserve">.2 din </w:t>
            </w:r>
            <w:proofErr w:type="spellStart"/>
            <w:r w:rsidR="00460653" w:rsidRPr="00637A45">
              <w:rPr>
                <w:lang w:val="en-US"/>
              </w:rPr>
              <w:t>prezentul</w:t>
            </w:r>
            <w:proofErr w:type="spellEnd"/>
            <w:r w:rsidR="00460653" w:rsidRPr="00637A45">
              <w:rPr>
                <w:lang w:val="en-US"/>
              </w:rPr>
              <w:t xml:space="preserve"> contract.  </w:t>
            </w:r>
          </w:p>
          <w:p w14:paraId="125F5D70"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12.4.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w:t>
            </w:r>
            <w:proofErr w:type="spellEnd"/>
            <w:r w:rsidR="00460653" w:rsidRPr="00637A45">
              <w:rPr>
                <w:lang w:val="en-US"/>
              </w:rPr>
              <w:t xml:space="preserve"> de </w:t>
            </w:r>
            <w:proofErr w:type="spellStart"/>
            <w:r w:rsidR="00BB2CB2" w:rsidRPr="00637A45">
              <w:rPr>
                <w:lang w:val="en-US"/>
              </w:rPr>
              <w:t>rezoluțiune</w:t>
            </w:r>
            <w:r w:rsidR="00460653" w:rsidRPr="00637A45">
              <w:rPr>
                <w:lang w:val="en-US"/>
              </w:rPr>
              <w:t>a</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convoca</w:t>
            </w:r>
            <w:proofErr w:type="spellEnd"/>
            <w:r w:rsidR="00460653" w:rsidRPr="00637A45">
              <w:rPr>
                <w:lang w:val="en-US"/>
              </w:rPr>
              <w:t xml:space="preserve"> </w:t>
            </w:r>
            <w:proofErr w:type="spellStart"/>
            <w:r w:rsidR="00460653" w:rsidRPr="00637A45">
              <w:rPr>
                <w:lang w:val="en-US"/>
              </w:rPr>
              <w:t>comisia</w:t>
            </w:r>
            <w:proofErr w:type="spellEnd"/>
            <w:r w:rsidR="00460653" w:rsidRPr="00637A45">
              <w:rPr>
                <w:lang w:val="en-US"/>
              </w:rPr>
              <w:t xml:space="preserve"> de </w:t>
            </w:r>
            <w:proofErr w:type="spellStart"/>
            <w:r w:rsidR="00460653" w:rsidRPr="00637A45">
              <w:rPr>
                <w:lang w:val="en-US"/>
              </w:rPr>
              <w:t>recepţie</w:t>
            </w:r>
            <w:proofErr w:type="spellEnd"/>
            <w:r w:rsidR="00460653" w:rsidRPr="00637A45">
              <w:rPr>
                <w:lang w:val="en-US"/>
              </w:rPr>
              <w:t xml:space="preserve"> care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efectua</w:t>
            </w:r>
            <w:proofErr w:type="spellEnd"/>
            <w:r w:rsidR="00460653" w:rsidRPr="00637A45">
              <w:rPr>
                <w:lang w:val="en-US"/>
              </w:rPr>
              <w:t xml:space="preserve"> </w:t>
            </w:r>
            <w:proofErr w:type="spellStart"/>
            <w:r w:rsidR="00460653" w:rsidRPr="00637A45">
              <w:rPr>
                <w:lang w:val="en-US"/>
              </w:rPr>
              <w:t>recepţia</w:t>
            </w:r>
            <w:proofErr w:type="spellEnd"/>
            <w:r w:rsidR="00460653" w:rsidRPr="00637A45">
              <w:rPr>
                <w:lang w:val="en-US"/>
              </w:rPr>
              <w:t xml:space="preserve"> </w:t>
            </w:r>
            <w:proofErr w:type="spellStart"/>
            <w:r w:rsidR="00460653" w:rsidRPr="00637A45">
              <w:rPr>
                <w:lang w:val="en-US"/>
              </w:rPr>
              <w:t>cantitativă</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calitativ</w:t>
            </w:r>
            <w:r w:rsidR="00D74B95" w:rsidRPr="00637A45">
              <w:rPr>
                <w:lang w:val="en-US"/>
              </w:rPr>
              <w:t>ă</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executate</w:t>
            </w:r>
            <w:proofErr w:type="spellEnd"/>
            <w:r w:rsidR="00D74B95" w:rsidRPr="00637A45">
              <w:rPr>
                <w:lang w:val="en-US"/>
              </w:rPr>
              <w:t>,</w:t>
            </w:r>
            <w:r w:rsidR="00C33344" w:rsidRPr="00637A45">
              <w:rPr>
                <w:lang w:val="en-US"/>
              </w:rPr>
              <w:t xml:space="preserve"> </w:t>
            </w:r>
            <w:proofErr w:type="spellStart"/>
            <w:r w:rsidR="00D74B95" w:rsidRPr="00637A45">
              <w:rPr>
                <w:lang w:val="en-US"/>
              </w:rPr>
              <w:t>în</w:t>
            </w:r>
            <w:proofErr w:type="spellEnd"/>
            <w:r w:rsidR="00D74B95" w:rsidRPr="00637A45">
              <w:rPr>
                <w:lang w:val="en-US"/>
              </w:rPr>
              <w:t xml:space="preserve"> maximum 15 </w:t>
            </w:r>
            <w:proofErr w:type="spellStart"/>
            <w:r w:rsidR="00D74B95" w:rsidRPr="00637A45">
              <w:rPr>
                <w:lang w:val="en-US"/>
              </w:rPr>
              <w:t>zile</w:t>
            </w:r>
            <w:proofErr w:type="spellEnd"/>
            <w:r w:rsidR="00D74B95" w:rsidRPr="00637A45">
              <w:rPr>
                <w:lang w:val="en-US"/>
              </w:rPr>
              <w:t xml:space="preserve"> de la data </w:t>
            </w:r>
            <w:proofErr w:type="spellStart"/>
            <w:r w:rsidR="00BB2CB2" w:rsidRPr="00637A45">
              <w:rPr>
                <w:lang w:val="en-US"/>
              </w:rPr>
              <w:t>rezoluțiunii</w:t>
            </w:r>
            <w:proofErr w:type="spellEnd"/>
            <w:r w:rsidR="00C33344" w:rsidRPr="00637A45">
              <w:rPr>
                <w:lang w:val="en-US"/>
              </w:rPr>
              <w:t xml:space="preserve"> </w:t>
            </w:r>
            <w:proofErr w:type="spellStart"/>
            <w:r w:rsidR="00D74B95" w:rsidRPr="00637A45">
              <w:rPr>
                <w:lang w:val="en-US"/>
              </w:rPr>
              <w:t>contractului</w:t>
            </w:r>
            <w:proofErr w:type="spellEnd"/>
            <w:r w:rsidR="00D74B95" w:rsidRPr="00637A45">
              <w:rPr>
                <w:lang w:val="en-US"/>
              </w:rPr>
              <w:t>.</w:t>
            </w:r>
          </w:p>
          <w:p w14:paraId="6F9052F3"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12.5.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BB2CB2" w:rsidRPr="00637A45">
              <w:rPr>
                <w:lang w:val="en-US"/>
              </w:rPr>
              <w:t>rezoluțiunii</w:t>
            </w:r>
            <w:proofErr w:type="spellEnd"/>
            <w:r w:rsidR="00C33344"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întocmi</w:t>
            </w:r>
            <w:proofErr w:type="spellEnd"/>
            <w:r w:rsidR="00460653" w:rsidRPr="00637A45">
              <w:rPr>
                <w:lang w:val="en-US"/>
              </w:rPr>
              <w:t xml:space="preserve"> </w:t>
            </w:r>
            <w:proofErr w:type="spellStart"/>
            <w:r w:rsidR="00460653" w:rsidRPr="00637A45">
              <w:rPr>
                <w:lang w:val="en-US"/>
              </w:rPr>
              <w:t>situaţia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efectiv</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w:t>
            </w:r>
            <w:proofErr w:type="spellStart"/>
            <w:r w:rsidR="00460653" w:rsidRPr="00637A45">
              <w:rPr>
                <w:lang w:val="en-US"/>
              </w:rPr>
              <w:lastRenderedPageBreak/>
              <w:t>inventarul</w:t>
            </w:r>
            <w:proofErr w:type="spellEnd"/>
            <w:r w:rsidR="00460653" w:rsidRPr="00637A45">
              <w:rPr>
                <w:lang w:val="en-US"/>
              </w:rPr>
              <w:t xml:space="preserve"> </w:t>
            </w:r>
            <w:proofErr w:type="spellStart"/>
            <w:r w:rsidR="00460653" w:rsidRPr="00637A45">
              <w:rPr>
                <w:lang w:val="en-US"/>
              </w:rPr>
              <w:t>materialelor</w:t>
            </w:r>
            <w:proofErr w:type="spellEnd"/>
            <w:r w:rsidR="00460653" w:rsidRPr="00637A45">
              <w:rPr>
                <w:lang w:val="en-US"/>
              </w:rPr>
              <w:t xml:space="preserve">, </w:t>
            </w:r>
            <w:proofErr w:type="spellStart"/>
            <w:r w:rsidR="00460653" w:rsidRPr="00637A45">
              <w:rPr>
                <w:lang w:val="en-US"/>
              </w:rPr>
              <w:t>utilajelor</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provizorii</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care se </w:t>
            </w:r>
            <w:proofErr w:type="spellStart"/>
            <w:r w:rsidR="00460653" w:rsidRPr="00637A45">
              <w:rPr>
                <w:lang w:val="en-US"/>
              </w:rPr>
              <w:t>vor</w:t>
            </w:r>
            <w:proofErr w:type="spellEnd"/>
            <w:r w:rsidR="00460653" w:rsidRPr="00637A45">
              <w:rPr>
                <w:lang w:val="en-US"/>
              </w:rPr>
              <w:t xml:space="preserve"> </w:t>
            </w:r>
            <w:proofErr w:type="spellStart"/>
            <w:r w:rsidR="00460653" w:rsidRPr="00637A45">
              <w:rPr>
                <w:lang w:val="en-US"/>
              </w:rPr>
              <w:t>stabili</w:t>
            </w:r>
            <w:proofErr w:type="spellEnd"/>
            <w:r w:rsidR="00460653" w:rsidRPr="00637A45">
              <w:rPr>
                <w:lang w:val="en-US"/>
              </w:rPr>
              <w:t xml:space="preserve"> </w:t>
            </w:r>
            <w:proofErr w:type="spellStart"/>
            <w:r w:rsidR="00460653" w:rsidRPr="00637A45">
              <w:rPr>
                <w:lang w:val="en-US"/>
              </w:rPr>
              <w:t>sumele</w:t>
            </w:r>
            <w:proofErr w:type="spellEnd"/>
            <w:r w:rsidR="00460653" w:rsidRPr="00637A45">
              <w:rPr>
                <w:lang w:val="en-US"/>
              </w:rPr>
              <w:t xml:space="preserve"> care </w:t>
            </w:r>
            <w:proofErr w:type="spellStart"/>
            <w:r w:rsidR="00460653" w:rsidRPr="00637A45">
              <w:rPr>
                <w:lang w:val="en-US"/>
              </w:rPr>
              <w:t>urmează</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le </w:t>
            </w:r>
            <w:proofErr w:type="spellStart"/>
            <w:r w:rsidR="00460653" w:rsidRPr="00637A45">
              <w:rPr>
                <w:lang w:val="en-US"/>
              </w:rPr>
              <w:t>plătească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conformitate</w:t>
            </w:r>
            <w:proofErr w:type="spellEnd"/>
            <w:r w:rsidR="00460653" w:rsidRPr="00637A45">
              <w:rPr>
                <w:lang w:val="en-US"/>
              </w:rPr>
              <w:t xml:space="preserve"> cu </w:t>
            </w:r>
            <w:proofErr w:type="spellStart"/>
            <w:r w:rsidR="00460653" w:rsidRPr="00637A45">
              <w:rPr>
                <w:lang w:val="en-US"/>
              </w:rPr>
              <w:t>prevederile</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daunele</w:t>
            </w:r>
            <w:proofErr w:type="spellEnd"/>
            <w:r w:rsidR="00460653" w:rsidRPr="00637A45">
              <w:rPr>
                <w:lang w:val="en-US"/>
              </w:rPr>
              <w:t xml:space="preserve"> pe care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le </w:t>
            </w:r>
            <w:proofErr w:type="spellStart"/>
            <w:r w:rsidR="00460653" w:rsidRPr="00637A45">
              <w:rPr>
                <w:lang w:val="en-US"/>
              </w:rPr>
              <w:t>suporte</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din vina </w:t>
            </w:r>
            <w:proofErr w:type="spellStart"/>
            <w:r w:rsidR="00460653" w:rsidRPr="00637A45">
              <w:rPr>
                <w:lang w:val="en-US"/>
              </w:rPr>
              <w:t>căruia</w:t>
            </w:r>
            <w:proofErr w:type="spellEnd"/>
            <w:r w:rsidR="00460653" w:rsidRPr="00637A45">
              <w:rPr>
                <w:lang w:val="en-US"/>
              </w:rPr>
              <w:t xml:space="preserve"> s-a </w:t>
            </w:r>
            <w:proofErr w:type="spellStart"/>
            <w:r w:rsidR="00BB2CB2" w:rsidRPr="00637A45">
              <w:rPr>
                <w:lang w:val="en-US"/>
              </w:rPr>
              <w:t>rezolvit</w:t>
            </w:r>
            <w:proofErr w:type="spellEnd"/>
            <w:r w:rsidR="00C33344" w:rsidRPr="00637A45">
              <w:rPr>
                <w:lang w:val="en-US"/>
              </w:rPr>
              <w:t xml:space="preserve"> </w:t>
            </w:r>
            <w:proofErr w:type="spellStart"/>
            <w:r w:rsidR="00460653" w:rsidRPr="00637A45">
              <w:rPr>
                <w:lang w:val="en-US"/>
              </w:rPr>
              <w:t>contractul</w:t>
            </w:r>
            <w:proofErr w:type="spellEnd"/>
            <w:r w:rsidR="00460653" w:rsidRPr="00637A45">
              <w:rPr>
                <w:lang w:val="en-US"/>
              </w:rPr>
              <w:t xml:space="preserve">. </w:t>
            </w:r>
          </w:p>
          <w:p w14:paraId="0ECB1623"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12.6.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rez</w:t>
            </w:r>
            <w:r w:rsidR="00892A6D" w:rsidRPr="00637A45">
              <w:rPr>
                <w:lang w:val="en-US"/>
              </w:rPr>
              <w:t>oluțiunea</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continua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cu </w:t>
            </w:r>
            <w:proofErr w:type="spellStart"/>
            <w:r w:rsidR="00460653" w:rsidRPr="00637A45">
              <w:rPr>
                <w:lang w:val="en-US"/>
              </w:rPr>
              <w:t>respectarea</w:t>
            </w:r>
            <w:proofErr w:type="spellEnd"/>
            <w:r w:rsidR="00460653" w:rsidRPr="00637A45">
              <w:rPr>
                <w:lang w:val="en-US"/>
              </w:rPr>
              <w:t xml:space="preserve">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w:t>
            </w:r>
          </w:p>
          <w:p w14:paraId="201CF8E2" w14:textId="77777777" w:rsidR="00E22640" w:rsidRPr="00637A45" w:rsidRDefault="00E22640" w:rsidP="00E22640">
            <w:pPr>
              <w:pStyle w:val="af2"/>
              <w:tabs>
                <w:tab w:val="left" w:pos="567"/>
                <w:tab w:val="left" w:pos="2070"/>
              </w:tabs>
              <w:ind w:firstLine="0"/>
              <w:rPr>
                <w:lang w:val="en-US"/>
              </w:rPr>
            </w:pPr>
            <w:r w:rsidRPr="00637A45">
              <w:rPr>
                <w:lang w:val="en-US"/>
              </w:rPr>
              <w:t xml:space="preserve">12.7. </w:t>
            </w:r>
            <w:proofErr w:type="spellStart"/>
            <w:r w:rsidRPr="00637A45">
              <w:rPr>
                <w:lang w:val="en-US"/>
              </w:rPr>
              <w:t>Cazuri</w:t>
            </w:r>
            <w:proofErr w:type="spellEnd"/>
            <w:r w:rsidRPr="00637A45">
              <w:rPr>
                <w:lang w:val="en-US"/>
              </w:rPr>
              <w:t xml:space="preserve"> </w:t>
            </w:r>
            <w:proofErr w:type="spellStart"/>
            <w:r w:rsidRPr="00637A45">
              <w:rPr>
                <w:lang w:val="en-US"/>
              </w:rPr>
              <w:t>specifice</w:t>
            </w:r>
            <w:proofErr w:type="spellEnd"/>
            <w:r w:rsidRPr="00637A45">
              <w:rPr>
                <w:lang w:val="en-US"/>
              </w:rPr>
              <w:t xml:space="preserve"> de </w:t>
            </w:r>
            <w:proofErr w:type="spellStart"/>
            <w:r w:rsidRPr="00637A45">
              <w:rPr>
                <w:lang w:val="en-US"/>
              </w:rPr>
              <w:t>încetare</w:t>
            </w:r>
            <w:proofErr w:type="spellEnd"/>
            <w:r w:rsidRPr="00637A45">
              <w:rPr>
                <w:lang w:val="en-US"/>
              </w:rPr>
              <w:t xml:space="preserve"> a </w:t>
            </w:r>
            <w:proofErr w:type="spellStart"/>
            <w:r w:rsidRPr="00637A45">
              <w:rPr>
                <w:lang w:val="en-US"/>
              </w:rPr>
              <w:t>contractului</w:t>
            </w:r>
            <w:proofErr w:type="spellEnd"/>
            <w:r w:rsidRPr="00637A45">
              <w:rPr>
                <w:lang w:val="en-US"/>
              </w:rPr>
              <w:t xml:space="preserve"> de </w:t>
            </w:r>
            <w:proofErr w:type="spellStart"/>
            <w:r w:rsidRPr="00637A45">
              <w:rPr>
                <w:lang w:val="en-US"/>
              </w:rPr>
              <w:t>achiziţii</w:t>
            </w:r>
            <w:proofErr w:type="spellEnd"/>
            <w:r w:rsidRPr="00637A45">
              <w:rPr>
                <w:lang w:val="en-US"/>
              </w:rPr>
              <w:t xml:space="preserve"> </w:t>
            </w:r>
            <w:proofErr w:type="spellStart"/>
            <w:r w:rsidRPr="00637A45">
              <w:rPr>
                <w:lang w:val="en-US"/>
              </w:rPr>
              <w:t>publice</w:t>
            </w:r>
            <w:proofErr w:type="spellEnd"/>
            <w:r w:rsidRPr="00637A45">
              <w:rPr>
                <w:lang w:val="en-US"/>
              </w:rPr>
              <w:t>:</w:t>
            </w:r>
          </w:p>
          <w:p w14:paraId="1284CA79" w14:textId="77777777" w:rsidR="00E22640" w:rsidRPr="00637A45" w:rsidRDefault="00E22640" w:rsidP="00E22640">
            <w:pPr>
              <w:pStyle w:val="af2"/>
              <w:tabs>
                <w:tab w:val="left" w:pos="567"/>
                <w:tab w:val="left" w:pos="2070"/>
              </w:tabs>
              <w:ind w:firstLine="284"/>
              <w:rPr>
                <w:lang w:val="en-US"/>
              </w:rPr>
            </w:pPr>
            <w:r w:rsidRPr="00637A45">
              <w:rPr>
                <w:lang w:val="en-US"/>
              </w:rPr>
              <w:t xml:space="preserve">     </w:t>
            </w:r>
            <w:proofErr w:type="spellStart"/>
            <w:r w:rsidR="00F168DC" w:rsidRPr="00637A45">
              <w:rPr>
                <w:lang w:val="en-US"/>
              </w:rPr>
              <w:t>Beneficiarul</w:t>
            </w:r>
            <w:proofErr w:type="spellEnd"/>
            <w:r w:rsidRPr="00637A45">
              <w:rPr>
                <w:lang w:val="en-US"/>
              </w:rPr>
              <w:t xml:space="preserve"> are </w:t>
            </w:r>
            <w:proofErr w:type="spellStart"/>
            <w:r w:rsidRPr="00637A45">
              <w:rPr>
                <w:lang w:val="en-US"/>
              </w:rPr>
              <w:t>dreptul</w:t>
            </w:r>
            <w:proofErr w:type="spellEnd"/>
            <w:r w:rsidRPr="00637A45">
              <w:rPr>
                <w:lang w:val="en-US"/>
              </w:rPr>
              <w:t xml:space="preserve"> de a </w:t>
            </w:r>
            <w:proofErr w:type="spellStart"/>
            <w:r w:rsidR="0060188C" w:rsidRPr="00637A45">
              <w:rPr>
                <w:lang w:val="en-US"/>
              </w:rPr>
              <w:t>rezolvi</w:t>
            </w:r>
            <w:proofErr w:type="spellEnd"/>
            <w:r w:rsidR="00C33344" w:rsidRPr="00637A45">
              <w:rPr>
                <w:lang w:val="en-US"/>
              </w:rPr>
              <w:t xml:space="preserve"> </w:t>
            </w:r>
            <w:r w:rsidRPr="00637A45">
              <w:rPr>
                <w:lang w:val="en-US"/>
              </w:rPr>
              <w:t xml:space="preserve">unilateral un contract de </w:t>
            </w:r>
            <w:proofErr w:type="spellStart"/>
            <w:r w:rsidRPr="00637A45">
              <w:rPr>
                <w:lang w:val="en-US"/>
              </w:rPr>
              <w:t>achiziţii</w:t>
            </w:r>
            <w:proofErr w:type="spellEnd"/>
            <w:r w:rsidRPr="00637A45">
              <w:rPr>
                <w:lang w:val="en-US"/>
              </w:rPr>
              <w:t xml:space="preserve"> </w:t>
            </w:r>
            <w:proofErr w:type="spellStart"/>
            <w:r w:rsidRPr="00637A45">
              <w:rPr>
                <w:lang w:val="en-US"/>
              </w:rPr>
              <w:t>publice</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perioada</w:t>
            </w:r>
            <w:proofErr w:type="spellEnd"/>
            <w:r w:rsidRPr="00637A45">
              <w:rPr>
                <w:lang w:val="en-US"/>
              </w:rPr>
              <w:t xml:space="preserve"> de </w:t>
            </w:r>
            <w:proofErr w:type="spellStart"/>
            <w:r w:rsidRPr="00637A45">
              <w:rPr>
                <w:lang w:val="en-US"/>
              </w:rPr>
              <w:t>valabilitate</w:t>
            </w:r>
            <w:proofErr w:type="spellEnd"/>
            <w:r w:rsidRPr="00637A45">
              <w:rPr>
                <w:lang w:val="en-US"/>
              </w:rPr>
              <w:t xml:space="preserve"> a </w:t>
            </w:r>
            <w:proofErr w:type="spellStart"/>
            <w:r w:rsidRPr="00637A45">
              <w:rPr>
                <w:lang w:val="en-US"/>
              </w:rPr>
              <w:t>acestuia</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una</w:t>
            </w:r>
            <w:proofErr w:type="spellEnd"/>
            <w:r w:rsidRPr="00637A45">
              <w:rPr>
                <w:lang w:val="en-US"/>
              </w:rPr>
              <w:t xml:space="preserve"> </w:t>
            </w:r>
            <w:proofErr w:type="spellStart"/>
            <w:r w:rsidRPr="00637A45">
              <w:rPr>
                <w:lang w:val="en-US"/>
              </w:rPr>
              <w:t>dintre</w:t>
            </w:r>
            <w:proofErr w:type="spellEnd"/>
            <w:r w:rsidRPr="00637A45">
              <w:rPr>
                <w:lang w:val="en-US"/>
              </w:rPr>
              <w:t xml:space="preserve"> </w:t>
            </w:r>
            <w:proofErr w:type="spellStart"/>
            <w:r w:rsidRPr="00637A45">
              <w:rPr>
                <w:lang w:val="en-US"/>
              </w:rPr>
              <w:t>următoarele</w:t>
            </w:r>
            <w:proofErr w:type="spellEnd"/>
            <w:r w:rsidRPr="00637A45">
              <w:rPr>
                <w:lang w:val="en-US"/>
              </w:rPr>
              <w:t xml:space="preserve"> </w:t>
            </w:r>
            <w:proofErr w:type="spellStart"/>
            <w:r w:rsidRPr="00637A45">
              <w:rPr>
                <w:lang w:val="en-US"/>
              </w:rPr>
              <w:t>situaţii</w:t>
            </w:r>
            <w:proofErr w:type="spellEnd"/>
            <w:r w:rsidRPr="00637A45">
              <w:rPr>
                <w:lang w:val="en-US"/>
              </w:rPr>
              <w:t>:</w:t>
            </w:r>
          </w:p>
          <w:p w14:paraId="0B584BAB" w14:textId="77777777" w:rsidR="00E22640" w:rsidRPr="00637A45" w:rsidRDefault="00E22640" w:rsidP="00E22640">
            <w:pPr>
              <w:pStyle w:val="af2"/>
              <w:tabs>
                <w:tab w:val="left" w:pos="567"/>
                <w:tab w:val="left" w:pos="2070"/>
              </w:tabs>
              <w:rPr>
                <w:lang w:val="en-US"/>
              </w:rPr>
            </w:pPr>
            <w:r w:rsidRPr="00637A45">
              <w:rPr>
                <w:lang w:val="en-US"/>
              </w:rPr>
              <w:t xml:space="preserve">    a) </w:t>
            </w:r>
            <w:proofErr w:type="spellStart"/>
            <w:r w:rsidRPr="00637A45">
              <w:rPr>
                <w:lang w:val="en-US"/>
              </w:rPr>
              <w:t>contractantul</w:t>
            </w:r>
            <w:proofErr w:type="spellEnd"/>
            <w:r w:rsidRPr="00637A45">
              <w:rPr>
                <w:lang w:val="en-US"/>
              </w:rPr>
              <w:t xml:space="preserve"> se </w:t>
            </w:r>
            <w:proofErr w:type="spellStart"/>
            <w:r w:rsidRPr="00637A45">
              <w:rPr>
                <w:lang w:val="en-US"/>
              </w:rPr>
              <w:t>afla</w:t>
            </w:r>
            <w:proofErr w:type="spellEnd"/>
            <w:r w:rsidRPr="00637A45">
              <w:rPr>
                <w:lang w:val="en-US"/>
              </w:rPr>
              <w:t xml:space="preserve">, la </w:t>
            </w:r>
            <w:proofErr w:type="spellStart"/>
            <w:r w:rsidRPr="00637A45">
              <w:rPr>
                <w:lang w:val="en-US"/>
              </w:rPr>
              <w:t>momentul</w:t>
            </w:r>
            <w:proofErr w:type="spellEnd"/>
            <w:r w:rsidRPr="00637A45">
              <w:rPr>
                <w:lang w:val="en-US"/>
              </w:rPr>
              <w:t xml:space="preserve"> </w:t>
            </w:r>
            <w:proofErr w:type="spellStart"/>
            <w:r w:rsidRPr="00637A45">
              <w:rPr>
                <w:lang w:val="en-US"/>
              </w:rPr>
              <w:t>atribuirii</w:t>
            </w:r>
            <w:proofErr w:type="spellEnd"/>
            <w:r w:rsidRPr="00637A45">
              <w:rPr>
                <w:lang w:val="en-US"/>
              </w:rPr>
              <w:t xml:space="preserve"> </w:t>
            </w:r>
            <w:proofErr w:type="spellStart"/>
            <w:r w:rsidRPr="00637A45">
              <w:rPr>
                <w:lang w:val="en-US"/>
              </w:rPr>
              <w:t>lui</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una</w:t>
            </w:r>
            <w:proofErr w:type="spellEnd"/>
            <w:r w:rsidRPr="00637A45">
              <w:rPr>
                <w:lang w:val="en-US"/>
              </w:rPr>
              <w:t xml:space="preserve"> </w:t>
            </w:r>
            <w:proofErr w:type="spellStart"/>
            <w:r w:rsidRPr="00637A45">
              <w:rPr>
                <w:lang w:val="en-US"/>
              </w:rPr>
              <w:t>dintre</w:t>
            </w:r>
            <w:proofErr w:type="spellEnd"/>
            <w:r w:rsidRPr="00637A45">
              <w:rPr>
                <w:lang w:val="en-US"/>
              </w:rPr>
              <w:t xml:space="preserve"> </w:t>
            </w:r>
            <w:proofErr w:type="spellStart"/>
            <w:r w:rsidRPr="00637A45">
              <w:rPr>
                <w:lang w:val="en-US"/>
              </w:rPr>
              <w:t>situaţiile</w:t>
            </w:r>
            <w:proofErr w:type="spellEnd"/>
            <w:r w:rsidRPr="00637A45">
              <w:rPr>
                <w:lang w:val="en-US"/>
              </w:rPr>
              <w:t xml:space="preserve"> care </w:t>
            </w:r>
            <w:proofErr w:type="spellStart"/>
            <w:r w:rsidRPr="00637A45">
              <w:rPr>
                <w:lang w:val="en-US"/>
              </w:rPr>
              <w:t>ar</w:t>
            </w:r>
            <w:proofErr w:type="spellEnd"/>
            <w:r w:rsidRPr="00637A45">
              <w:rPr>
                <w:lang w:val="en-US"/>
              </w:rPr>
              <w:t xml:space="preserve"> fi </w:t>
            </w:r>
            <w:proofErr w:type="spellStart"/>
            <w:r w:rsidRPr="00637A45">
              <w:rPr>
                <w:lang w:val="en-US"/>
              </w:rPr>
              <w:t>determinat</w:t>
            </w:r>
            <w:proofErr w:type="spellEnd"/>
            <w:r w:rsidRPr="00637A45">
              <w:rPr>
                <w:lang w:val="en-US"/>
              </w:rPr>
              <w:t xml:space="preserve"> </w:t>
            </w:r>
            <w:proofErr w:type="spellStart"/>
            <w:r w:rsidRPr="00637A45">
              <w:rPr>
                <w:lang w:val="en-US"/>
              </w:rPr>
              <w:t>excluderea</w:t>
            </w:r>
            <w:proofErr w:type="spellEnd"/>
            <w:r w:rsidRPr="00637A45">
              <w:rPr>
                <w:lang w:val="en-US"/>
              </w:rPr>
              <w:t xml:space="preserve"> </w:t>
            </w:r>
            <w:proofErr w:type="spellStart"/>
            <w:r w:rsidRPr="00637A45">
              <w:rPr>
                <w:lang w:val="en-US"/>
              </w:rPr>
              <w:t>sa</w:t>
            </w:r>
            <w:proofErr w:type="spellEnd"/>
            <w:r w:rsidRPr="00637A45">
              <w:rPr>
                <w:lang w:val="en-US"/>
              </w:rPr>
              <w:t xml:space="preserve"> din </w:t>
            </w:r>
            <w:proofErr w:type="spellStart"/>
            <w:r w:rsidRPr="00637A45">
              <w:rPr>
                <w:lang w:val="en-US"/>
              </w:rPr>
              <w:t>proce</w:t>
            </w:r>
            <w:r w:rsidR="00C33344" w:rsidRPr="00637A45">
              <w:rPr>
                <w:lang w:val="en-US"/>
              </w:rPr>
              <w:t>dura</w:t>
            </w:r>
            <w:proofErr w:type="spellEnd"/>
            <w:r w:rsidR="00C33344" w:rsidRPr="00637A45">
              <w:rPr>
                <w:lang w:val="en-US"/>
              </w:rPr>
              <w:t xml:space="preserve"> de </w:t>
            </w:r>
            <w:proofErr w:type="spellStart"/>
            <w:r w:rsidR="00C33344" w:rsidRPr="00637A45">
              <w:rPr>
                <w:lang w:val="en-US"/>
              </w:rPr>
              <w:t>atribuire</w:t>
            </w:r>
            <w:proofErr w:type="spellEnd"/>
            <w:r w:rsidR="00C33344" w:rsidRPr="00637A45">
              <w:rPr>
                <w:lang w:val="en-US"/>
              </w:rPr>
              <w:t xml:space="preserve"> </w:t>
            </w:r>
            <w:proofErr w:type="spellStart"/>
            <w:r w:rsidR="00C33344" w:rsidRPr="00637A45">
              <w:rPr>
                <w:lang w:val="en-US"/>
              </w:rPr>
              <w:t>potrivit</w:t>
            </w:r>
            <w:proofErr w:type="spellEnd"/>
            <w:r w:rsidR="00C33344" w:rsidRPr="00637A45">
              <w:rPr>
                <w:lang w:val="en-US"/>
              </w:rPr>
              <w:t xml:space="preserve"> art.</w:t>
            </w:r>
            <w:r w:rsidR="00DF4DCF" w:rsidRPr="00637A45">
              <w:rPr>
                <w:lang w:val="en-US"/>
              </w:rPr>
              <w:t xml:space="preserve"> </w:t>
            </w:r>
            <w:r w:rsidRPr="00637A45">
              <w:rPr>
                <w:lang w:val="en-US"/>
              </w:rPr>
              <w:t>19</w:t>
            </w:r>
            <w:r w:rsidR="00802287" w:rsidRPr="00637A45">
              <w:rPr>
                <w:lang w:val="en-US"/>
              </w:rPr>
              <w:t xml:space="preserve"> al </w:t>
            </w:r>
            <w:proofErr w:type="spellStart"/>
            <w:r w:rsidR="00802287" w:rsidRPr="00637A45">
              <w:rPr>
                <w:lang w:val="en-US"/>
              </w:rPr>
              <w:t>Legii</w:t>
            </w:r>
            <w:proofErr w:type="spellEnd"/>
            <w:r w:rsidR="00802287" w:rsidRPr="00637A45">
              <w:rPr>
                <w:lang w:val="en-US"/>
              </w:rPr>
              <w:t xml:space="preserve"> </w:t>
            </w:r>
            <w:r w:rsidR="0060188C" w:rsidRPr="00637A45">
              <w:rPr>
                <w:lang w:val="en-US"/>
              </w:rPr>
              <w:t>nr.</w:t>
            </w:r>
            <w:r w:rsidR="00FF5CB2" w:rsidRPr="00637A45">
              <w:rPr>
                <w:lang w:val="en-US"/>
              </w:rPr>
              <w:t xml:space="preserve"> </w:t>
            </w:r>
            <w:r w:rsidR="00802287" w:rsidRPr="00637A45">
              <w:rPr>
                <w:lang w:val="en-US"/>
              </w:rPr>
              <w:t xml:space="preserve">131/2015 </w:t>
            </w:r>
            <w:proofErr w:type="spellStart"/>
            <w:r w:rsidR="00802287" w:rsidRPr="00637A45">
              <w:rPr>
                <w:lang w:val="en-US"/>
              </w:rPr>
              <w:t>privind</w:t>
            </w:r>
            <w:proofErr w:type="spellEnd"/>
            <w:r w:rsidR="00802287" w:rsidRPr="00637A45">
              <w:rPr>
                <w:lang w:val="en-US"/>
              </w:rPr>
              <w:t xml:space="preserve"> </w:t>
            </w:r>
            <w:proofErr w:type="spellStart"/>
            <w:r w:rsidR="00802287" w:rsidRPr="00637A45">
              <w:rPr>
                <w:lang w:val="en-US"/>
              </w:rPr>
              <w:t>achizițiile</w:t>
            </w:r>
            <w:proofErr w:type="spellEnd"/>
            <w:r w:rsidR="00802287" w:rsidRPr="00637A45">
              <w:rPr>
                <w:lang w:val="en-US"/>
              </w:rPr>
              <w:t xml:space="preserve"> </w:t>
            </w:r>
            <w:proofErr w:type="spellStart"/>
            <w:r w:rsidR="00802287" w:rsidRPr="00637A45">
              <w:rPr>
                <w:lang w:val="en-US"/>
              </w:rPr>
              <w:t>publice</w:t>
            </w:r>
            <w:proofErr w:type="spellEnd"/>
            <w:r w:rsidRPr="00637A45">
              <w:rPr>
                <w:lang w:val="en-US"/>
              </w:rPr>
              <w:t>;</w:t>
            </w:r>
          </w:p>
          <w:p w14:paraId="555B8C14" w14:textId="77777777" w:rsidR="00E22640" w:rsidRPr="00637A45" w:rsidRDefault="00E22640" w:rsidP="00E22640">
            <w:pPr>
              <w:pStyle w:val="af2"/>
              <w:tabs>
                <w:tab w:val="left" w:pos="567"/>
                <w:tab w:val="left" w:pos="2070"/>
              </w:tabs>
              <w:rPr>
                <w:lang w:val="en-US"/>
              </w:rPr>
            </w:pPr>
            <w:r w:rsidRPr="00637A45">
              <w:rPr>
                <w:lang w:val="en-US"/>
              </w:rPr>
              <w:t xml:space="preserve">    b) </w:t>
            </w:r>
            <w:proofErr w:type="spellStart"/>
            <w:r w:rsidRPr="00637A45">
              <w:rPr>
                <w:lang w:val="en-US"/>
              </w:rPr>
              <w:t>contractul</w:t>
            </w:r>
            <w:proofErr w:type="spellEnd"/>
            <w:r w:rsidRPr="00637A45">
              <w:rPr>
                <w:lang w:val="en-US"/>
              </w:rPr>
              <w:t xml:space="preserve"> a </w:t>
            </w:r>
            <w:proofErr w:type="spellStart"/>
            <w:r w:rsidRPr="00637A45">
              <w:rPr>
                <w:lang w:val="en-US"/>
              </w:rPr>
              <w:t>făcut</w:t>
            </w:r>
            <w:proofErr w:type="spellEnd"/>
            <w:r w:rsidRPr="00637A45">
              <w:rPr>
                <w:lang w:val="en-US"/>
              </w:rPr>
              <w:t xml:space="preserve"> </w:t>
            </w:r>
            <w:proofErr w:type="spellStart"/>
            <w:r w:rsidRPr="00637A45">
              <w:rPr>
                <w:lang w:val="en-US"/>
              </w:rPr>
              <w:t>obiectul</w:t>
            </w:r>
            <w:proofErr w:type="spellEnd"/>
            <w:r w:rsidRPr="00637A45">
              <w:rPr>
                <w:lang w:val="en-US"/>
              </w:rPr>
              <w:t xml:space="preserve"> </w:t>
            </w:r>
            <w:proofErr w:type="spellStart"/>
            <w:r w:rsidRPr="00637A45">
              <w:rPr>
                <w:lang w:val="en-US"/>
              </w:rPr>
              <w:t>unei</w:t>
            </w:r>
            <w:proofErr w:type="spellEnd"/>
            <w:r w:rsidRPr="00637A45">
              <w:rPr>
                <w:lang w:val="en-US"/>
              </w:rPr>
              <w:t xml:space="preserve"> </w:t>
            </w:r>
            <w:proofErr w:type="spellStart"/>
            <w:r w:rsidRPr="00637A45">
              <w:rPr>
                <w:lang w:val="en-US"/>
              </w:rPr>
              <w:t>modificări</w:t>
            </w:r>
            <w:proofErr w:type="spellEnd"/>
            <w:r w:rsidRPr="00637A45">
              <w:rPr>
                <w:lang w:val="en-US"/>
              </w:rPr>
              <w:t xml:space="preserve"> </w:t>
            </w:r>
            <w:proofErr w:type="spellStart"/>
            <w:r w:rsidRPr="00637A45">
              <w:rPr>
                <w:lang w:val="en-US"/>
              </w:rPr>
              <w:t>substanțiale</w:t>
            </w:r>
            <w:proofErr w:type="spellEnd"/>
            <w:r w:rsidRPr="00637A45">
              <w:rPr>
                <w:lang w:val="en-US"/>
              </w:rPr>
              <w:t xml:space="preserve"> care </w:t>
            </w:r>
            <w:proofErr w:type="spellStart"/>
            <w:r w:rsidRPr="00637A45">
              <w:rPr>
                <w:lang w:val="en-US"/>
              </w:rPr>
              <w:t>necesita</w:t>
            </w:r>
            <w:proofErr w:type="spellEnd"/>
            <w:r w:rsidRPr="00637A45">
              <w:rPr>
                <w:lang w:val="en-US"/>
              </w:rPr>
              <w:t xml:space="preserve"> o </w:t>
            </w:r>
            <w:proofErr w:type="spellStart"/>
            <w:r w:rsidRPr="00637A45">
              <w:rPr>
                <w:lang w:val="en-US"/>
              </w:rPr>
              <w:t>nouă</w:t>
            </w:r>
            <w:proofErr w:type="spellEnd"/>
            <w:r w:rsidRPr="00637A45">
              <w:rPr>
                <w:lang w:val="en-US"/>
              </w:rPr>
              <w:t xml:space="preserve"> </w:t>
            </w:r>
            <w:proofErr w:type="spellStart"/>
            <w:r w:rsidRPr="00637A45">
              <w:rPr>
                <w:lang w:val="en-US"/>
              </w:rPr>
              <w:t>procedură</w:t>
            </w:r>
            <w:proofErr w:type="spellEnd"/>
            <w:r w:rsidRPr="00637A45">
              <w:rPr>
                <w:lang w:val="en-US"/>
              </w:rPr>
              <w:t xml:space="preserve"> de </w:t>
            </w:r>
            <w:proofErr w:type="spellStart"/>
            <w:r w:rsidRPr="00637A45">
              <w:rPr>
                <w:lang w:val="en-US"/>
              </w:rPr>
              <w:t>achiziție</w:t>
            </w:r>
            <w:proofErr w:type="spellEnd"/>
            <w:r w:rsidRPr="00637A45">
              <w:rPr>
                <w:lang w:val="en-US"/>
              </w:rPr>
              <w:t xml:space="preserve"> </w:t>
            </w:r>
            <w:proofErr w:type="spellStart"/>
            <w:r w:rsidRPr="00637A45">
              <w:rPr>
                <w:lang w:val="en-US"/>
              </w:rPr>
              <w:t>publică</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conformitate</w:t>
            </w:r>
            <w:proofErr w:type="spellEnd"/>
            <w:r w:rsidRPr="00637A45">
              <w:rPr>
                <w:lang w:val="en-US"/>
              </w:rPr>
              <w:t xml:space="preserve"> cu art. 76</w:t>
            </w:r>
            <w:r w:rsidR="00802287" w:rsidRPr="00637A45">
              <w:rPr>
                <w:lang w:val="en-US"/>
              </w:rPr>
              <w:t xml:space="preserve"> al </w:t>
            </w:r>
            <w:proofErr w:type="spellStart"/>
            <w:r w:rsidR="00802287" w:rsidRPr="00637A45">
              <w:rPr>
                <w:lang w:val="en-US"/>
              </w:rPr>
              <w:t>Legii</w:t>
            </w:r>
            <w:proofErr w:type="spellEnd"/>
            <w:r w:rsidR="00802287" w:rsidRPr="00637A45">
              <w:rPr>
                <w:lang w:val="en-US"/>
              </w:rPr>
              <w:t xml:space="preserve"> </w:t>
            </w:r>
            <w:r w:rsidR="0060188C" w:rsidRPr="00637A45">
              <w:rPr>
                <w:lang w:val="en-US"/>
              </w:rPr>
              <w:t>nr.</w:t>
            </w:r>
            <w:r w:rsidR="00DF4DCF" w:rsidRPr="00637A45">
              <w:rPr>
                <w:lang w:val="en-US"/>
              </w:rPr>
              <w:t xml:space="preserve"> </w:t>
            </w:r>
            <w:r w:rsidR="00802287" w:rsidRPr="00637A45">
              <w:rPr>
                <w:lang w:val="en-US"/>
              </w:rPr>
              <w:t xml:space="preserve">131/2015 </w:t>
            </w:r>
            <w:proofErr w:type="spellStart"/>
            <w:r w:rsidR="00802287" w:rsidRPr="00637A45">
              <w:rPr>
                <w:lang w:val="en-US"/>
              </w:rPr>
              <w:t>privind</w:t>
            </w:r>
            <w:proofErr w:type="spellEnd"/>
            <w:r w:rsidR="00802287" w:rsidRPr="00637A45">
              <w:rPr>
                <w:lang w:val="en-US"/>
              </w:rPr>
              <w:t xml:space="preserve"> </w:t>
            </w:r>
            <w:proofErr w:type="spellStart"/>
            <w:r w:rsidR="00802287" w:rsidRPr="00637A45">
              <w:rPr>
                <w:lang w:val="en-US"/>
              </w:rPr>
              <w:t>achizițiile</w:t>
            </w:r>
            <w:proofErr w:type="spellEnd"/>
            <w:r w:rsidR="00802287" w:rsidRPr="00637A45">
              <w:rPr>
                <w:lang w:val="en-US"/>
              </w:rPr>
              <w:t xml:space="preserve"> </w:t>
            </w:r>
            <w:proofErr w:type="spellStart"/>
            <w:r w:rsidR="00802287" w:rsidRPr="00637A45">
              <w:rPr>
                <w:lang w:val="en-US"/>
              </w:rPr>
              <w:t>publice</w:t>
            </w:r>
            <w:proofErr w:type="spellEnd"/>
            <w:r w:rsidRPr="00637A45">
              <w:rPr>
                <w:lang w:val="en-US"/>
              </w:rPr>
              <w:t>;</w:t>
            </w:r>
          </w:p>
          <w:p w14:paraId="3419B482" w14:textId="77777777" w:rsidR="00E22640" w:rsidRPr="00637A45" w:rsidRDefault="00E22640" w:rsidP="00E22640">
            <w:pPr>
              <w:pStyle w:val="af2"/>
              <w:tabs>
                <w:tab w:val="left" w:pos="567"/>
                <w:tab w:val="left" w:pos="2070"/>
              </w:tabs>
              <w:rPr>
                <w:lang w:val="en-US"/>
              </w:rPr>
            </w:pPr>
            <w:r w:rsidRPr="00637A45">
              <w:rPr>
                <w:lang w:val="en-US"/>
              </w:rPr>
              <w:t xml:space="preserve">    c) </w:t>
            </w:r>
            <w:proofErr w:type="spellStart"/>
            <w:r w:rsidRPr="00637A45">
              <w:rPr>
                <w:lang w:val="en-US"/>
              </w:rPr>
              <w:t>contractul</w:t>
            </w:r>
            <w:proofErr w:type="spellEnd"/>
            <w:r w:rsidRPr="00637A45">
              <w:rPr>
                <w:lang w:val="en-US"/>
              </w:rPr>
              <w:t xml:space="preserve"> nu </w:t>
            </w:r>
            <w:proofErr w:type="spellStart"/>
            <w:r w:rsidRPr="00637A45">
              <w:rPr>
                <w:lang w:val="en-US"/>
              </w:rPr>
              <w:t>ar</w:t>
            </w:r>
            <w:proofErr w:type="spellEnd"/>
            <w:r w:rsidRPr="00637A45">
              <w:rPr>
                <w:lang w:val="en-US"/>
              </w:rPr>
              <w:t xml:space="preserve"> fi </w:t>
            </w:r>
            <w:proofErr w:type="spellStart"/>
            <w:r w:rsidRPr="00637A45">
              <w:rPr>
                <w:lang w:val="en-US"/>
              </w:rPr>
              <w:t>trebuit</w:t>
            </w:r>
            <w:proofErr w:type="spellEnd"/>
            <w:r w:rsidRPr="00637A45">
              <w:rPr>
                <w:lang w:val="en-US"/>
              </w:rPr>
              <w:t xml:space="preserve"> </w:t>
            </w:r>
            <w:proofErr w:type="spellStart"/>
            <w:r w:rsidRPr="00637A45">
              <w:rPr>
                <w:lang w:val="en-US"/>
              </w:rPr>
              <w:t>să</w:t>
            </w:r>
            <w:proofErr w:type="spellEnd"/>
            <w:r w:rsidRPr="00637A45">
              <w:rPr>
                <w:lang w:val="en-US"/>
              </w:rPr>
              <w:t xml:space="preserve"> fie </w:t>
            </w:r>
            <w:proofErr w:type="spellStart"/>
            <w:r w:rsidRPr="00637A45">
              <w:rPr>
                <w:lang w:val="en-US"/>
              </w:rPr>
              <w:t>atribui</w:t>
            </w:r>
            <w:r w:rsidR="00C33344" w:rsidRPr="00637A45">
              <w:rPr>
                <w:lang w:val="en-US"/>
              </w:rPr>
              <w:t>t</w:t>
            </w:r>
            <w:proofErr w:type="spellEnd"/>
            <w:r w:rsidR="00C33344" w:rsidRPr="00637A45">
              <w:rPr>
                <w:lang w:val="en-US"/>
              </w:rPr>
              <w:t xml:space="preserve"> </w:t>
            </w:r>
            <w:proofErr w:type="spellStart"/>
            <w:r w:rsidR="00C33344" w:rsidRPr="00637A45">
              <w:rPr>
                <w:lang w:val="en-US"/>
              </w:rPr>
              <w:t>contractantului</w:t>
            </w:r>
            <w:proofErr w:type="spellEnd"/>
            <w:r w:rsidR="00C33344" w:rsidRPr="00637A45">
              <w:rPr>
                <w:lang w:val="en-US"/>
              </w:rPr>
              <w:t xml:space="preserve"> </w:t>
            </w:r>
            <w:proofErr w:type="spellStart"/>
            <w:r w:rsidR="00C33344" w:rsidRPr="00637A45">
              <w:rPr>
                <w:lang w:val="en-US"/>
              </w:rPr>
              <w:t>respectiv</w:t>
            </w:r>
            <w:proofErr w:type="spellEnd"/>
            <w:r w:rsidR="00C33344" w:rsidRPr="00637A45">
              <w:rPr>
                <w:lang w:val="en-US"/>
              </w:rPr>
              <w:t xml:space="preserve">, </w:t>
            </w:r>
            <w:proofErr w:type="spellStart"/>
            <w:r w:rsidR="00C33344" w:rsidRPr="00637A45">
              <w:rPr>
                <w:lang w:val="en-US"/>
              </w:rPr>
              <w:t>avâ</w:t>
            </w:r>
            <w:r w:rsidRPr="00637A45">
              <w:rPr>
                <w:lang w:val="en-US"/>
              </w:rPr>
              <w:t>nd</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vedere</w:t>
            </w:r>
            <w:proofErr w:type="spellEnd"/>
            <w:r w:rsidRPr="00637A45">
              <w:rPr>
                <w:lang w:val="en-US"/>
              </w:rPr>
              <w:t xml:space="preserve"> o </w:t>
            </w:r>
            <w:proofErr w:type="spellStart"/>
            <w:r w:rsidRPr="00637A45">
              <w:rPr>
                <w:lang w:val="en-US"/>
              </w:rPr>
              <w:t>încălcare</w:t>
            </w:r>
            <w:proofErr w:type="spellEnd"/>
            <w:r w:rsidRPr="00637A45">
              <w:rPr>
                <w:lang w:val="en-US"/>
              </w:rPr>
              <w:t xml:space="preserve"> </w:t>
            </w:r>
            <w:proofErr w:type="spellStart"/>
            <w:r w:rsidRPr="00637A45">
              <w:rPr>
                <w:lang w:val="en-US"/>
              </w:rPr>
              <w:t>gravă</w:t>
            </w:r>
            <w:proofErr w:type="spellEnd"/>
            <w:r w:rsidRPr="00637A45">
              <w:rPr>
                <w:lang w:val="en-US"/>
              </w:rPr>
              <w:t xml:space="preserve"> a </w:t>
            </w:r>
            <w:proofErr w:type="spellStart"/>
            <w:r w:rsidRPr="00637A45">
              <w:rPr>
                <w:lang w:val="en-US"/>
              </w:rPr>
              <w:t>obligaţiilor</w:t>
            </w:r>
            <w:proofErr w:type="spellEnd"/>
            <w:r w:rsidRPr="00637A45">
              <w:rPr>
                <w:lang w:val="en-US"/>
              </w:rPr>
              <w:t xml:space="preserve"> </w:t>
            </w:r>
            <w:proofErr w:type="spellStart"/>
            <w:r w:rsidRPr="00637A45">
              <w:rPr>
                <w:lang w:val="en-US"/>
              </w:rPr>
              <w:t>ce</w:t>
            </w:r>
            <w:proofErr w:type="spellEnd"/>
            <w:r w:rsidRPr="00637A45">
              <w:rPr>
                <w:lang w:val="en-US"/>
              </w:rPr>
              <w:t xml:space="preserve"> </w:t>
            </w:r>
            <w:proofErr w:type="spellStart"/>
            <w:r w:rsidRPr="00637A45">
              <w:rPr>
                <w:lang w:val="en-US"/>
              </w:rPr>
              <w:t>rezultă</w:t>
            </w:r>
            <w:proofErr w:type="spellEnd"/>
            <w:r w:rsidRPr="00637A45">
              <w:rPr>
                <w:lang w:val="en-US"/>
              </w:rPr>
              <w:t xml:space="preserve"> din </w:t>
            </w:r>
            <w:proofErr w:type="spellStart"/>
            <w:r w:rsidR="00802287" w:rsidRPr="00637A45">
              <w:rPr>
                <w:lang w:val="en-US"/>
              </w:rPr>
              <w:t>Legea</w:t>
            </w:r>
            <w:proofErr w:type="spellEnd"/>
            <w:r w:rsidR="00802287" w:rsidRPr="00637A45">
              <w:rPr>
                <w:lang w:val="en-US"/>
              </w:rPr>
              <w:t xml:space="preserve"> </w:t>
            </w:r>
            <w:r w:rsidR="0060188C" w:rsidRPr="00637A45">
              <w:rPr>
                <w:lang w:val="en-US"/>
              </w:rPr>
              <w:t>nr.</w:t>
            </w:r>
            <w:r w:rsidR="00DF4DCF" w:rsidRPr="00637A45">
              <w:rPr>
                <w:lang w:val="en-US"/>
              </w:rPr>
              <w:t xml:space="preserve"> </w:t>
            </w:r>
            <w:r w:rsidR="00802287" w:rsidRPr="00637A45">
              <w:rPr>
                <w:lang w:val="en-US"/>
              </w:rPr>
              <w:t xml:space="preserve">131/2015 </w:t>
            </w:r>
            <w:proofErr w:type="spellStart"/>
            <w:r w:rsidR="00802287" w:rsidRPr="00637A45">
              <w:rPr>
                <w:lang w:val="en-US"/>
              </w:rPr>
              <w:t>priviind</w:t>
            </w:r>
            <w:proofErr w:type="spellEnd"/>
            <w:r w:rsidR="00802287" w:rsidRPr="00637A45">
              <w:rPr>
                <w:lang w:val="en-US"/>
              </w:rPr>
              <w:t xml:space="preserve"> </w:t>
            </w:r>
            <w:proofErr w:type="spellStart"/>
            <w:r w:rsidR="00802287" w:rsidRPr="00637A45">
              <w:rPr>
                <w:lang w:val="en-US"/>
              </w:rPr>
              <w:t>achizițiile</w:t>
            </w:r>
            <w:proofErr w:type="spellEnd"/>
            <w:r w:rsidR="00802287" w:rsidRPr="00637A45">
              <w:rPr>
                <w:lang w:val="en-US"/>
              </w:rPr>
              <w:t xml:space="preserve"> </w:t>
            </w:r>
            <w:proofErr w:type="spellStart"/>
            <w:r w:rsidR="00802287" w:rsidRPr="00637A45">
              <w:rPr>
                <w:lang w:val="en-US"/>
              </w:rPr>
              <w:t>publice</w:t>
            </w:r>
            <w:proofErr w:type="spellEnd"/>
            <w:r w:rsidRPr="00637A45">
              <w:rPr>
                <w:lang w:val="en-US"/>
              </w:rPr>
              <w:t xml:space="preserve"> </w:t>
            </w:r>
            <w:proofErr w:type="spellStart"/>
            <w:r w:rsidRPr="00637A45">
              <w:rPr>
                <w:lang w:val="en-US"/>
              </w:rPr>
              <w:t>și</w:t>
            </w:r>
            <w:proofErr w:type="spellEnd"/>
            <w:r w:rsidRPr="00637A45">
              <w:rPr>
                <w:lang w:val="en-US"/>
              </w:rPr>
              <w:t>/</w:t>
            </w:r>
            <w:proofErr w:type="spellStart"/>
            <w:r w:rsidRPr="00637A45">
              <w:rPr>
                <w:lang w:val="en-US"/>
              </w:rPr>
              <w:t>sau</w:t>
            </w:r>
            <w:proofErr w:type="spellEnd"/>
            <w:r w:rsidRPr="00637A45">
              <w:rPr>
                <w:lang w:val="en-US"/>
              </w:rPr>
              <w:t xml:space="preserve"> </w:t>
            </w:r>
            <w:proofErr w:type="spellStart"/>
            <w:r w:rsidRPr="00637A45">
              <w:rPr>
                <w:lang w:val="en-US"/>
              </w:rPr>
              <w:t>tratatele</w:t>
            </w:r>
            <w:proofErr w:type="spellEnd"/>
            <w:r w:rsidRPr="00637A45">
              <w:rPr>
                <w:lang w:val="en-US"/>
              </w:rPr>
              <w:t xml:space="preserve"> </w:t>
            </w:r>
            <w:proofErr w:type="spellStart"/>
            <w:r w:rsidRPr="00637A45">
              <w:rPr>
                <w:lang w:val="en-US"/>
              </w:rPr>
              <w:t>internaţionale</w:t>
            </w:r>
            <w:proofErr w:type="spellEnd"/>
            <w:r w:rsidRPr="00637A45">
              <w:rPr>
                <w:lang w:val="en-US"/>
              </w:rPr>
              <w:t xml:space="preserve"> la care </w:t>
            </w:r>
            <w:proofErr w:type="spellStart"/>
            <w:r w:rsidRPr="00637A45">
              <w:rPr>
                <w:lang w:val="en-US"/>
              </w:rPr>
              <w:t>Republica</w:t>
            </w:r>
            <w:proofErr w:type="spellEnd"/>
            <w:r w:rsidRPr="00637A45">
              <w:rPr>
                <w:lang w:val="en-US"/>
              </w:rPr>
              <w:t xml:space="preserve"> Moldova </w:t>
            </w:r>
            <w:proofErr w:type="spellStart"/>
            <w:r w:rsidRPr="00637A45">
              <w:rPr>
                <w:lang w:val="en-US"/>
              </w:rPr>
              <w:t>este</w:t>
            </w:r>
            <w:proofErr w:type="spellEnd"/>
            <w:r w:rsidRPr="00637A45">
              <w:rPr>
                <w:lang w:val="en-US"/>
              </w:rPr>
              <w:t xml:space="preserve"> </w:t>
            </w:r>
            <w:proofErr w:type="spellStart"/>
            <w:r w:rsidRPr="00637A45">
              <w:rPr>
                <w:lang w:val="en-US"/>
              </w:rPr>
              <w:t>parte</w:t>
            </w:r>
            <w:proofErr w:type="spellEnd"/>
            <w:r w:rsidRPr="00637A45">
              <w:rPr>
                <w:lang w:val="en-US"/>
              </w:rPr>
              <w:t xml:space="preserve">, care a </w:t>
            </w:r>
            <w:proofErr w:type="spellStart"/>
            <w:r w:rsidRPr="00637A45">
              <w:rPr>
                <w:lang w:val="en-US"/>
              </w:rPr>
              <w:t>fost</w:t>
            </w:r>
            <w:proofErr w:type="spellEnd"/>
            <w:r w:rsidRPr="00637A45">
              <w:rPr>
                <w:lang w:val="en-US"/>
              </w:rPr>
              <w:t xml:space="preserve"> </w:t>
            </w:r>
            <w:proofErr w:type="spellStart"/>
            <w:r w:rsidRPr="00637A45">
              <w:rPr>
                <w:lang w:val="en-US"/>
              </w:rPr>
              <w:t>constatată</w:t>
            </w:r>
            <w:proofErr w:type="spellEnd"/>
            <w:r w:rsidRPr="00637A45">
              <w:rPr>
                <w:lang w:val="en-US"/>
              </w:rPr>
              <w:t xml:space="preserve"> </w:t>
            </w:r>
            <w:proofErr w:type="spellStart"/>
            <w:r w:rsidRPr="00637A45">
              <w:rPr>
                <w:lang w:val="en-US"/>
              </w:rPr>
              <w:t>printr</w:t>
            </w:r>
            <w:proofErr w:type="spellEnd"/>
            <w:r w:rsidRPr="00637A45">
              <w:rPr>
                <w:lang w:val="en-US"/>
              </w:rPr>
              <w:t xml:space="preserve">-o </w:t>
            </w:r>
            <w:proofErr w:type="spellStart"/>
            <w:r w:rsidRPr="00637A45">
              <w:rPr>
                <w:lang w:val="en-US"/>
              </w:rPr>
              <w:t>decizie</w:t>
            </w:r>
            <w:proofErr w:type="spellEnd"/>
            <w:r w:rsidRPr="00637A45">
              <w:rPr>
                <w:lang w:val="en-US"/>
              </w:rPr>
              <w:t xml:space="preserve"> a </w:t>
            </w:r>
            <w:proofErr w:type="spellStart"/>
            <w:r w:rsidRPr="00637A45">
              <w:rPr>
                <w:lang w:val="en-US"/>
              </w:rPr>
              <w:t>unei</w:t>
            </w:r>
            <w:proofErr w:type="spellEnd"/>
            <w:r w:rsidRPr="00637A45">
              <w:rPr>
                <w:lang w:val="en-US"/>
              </w:rPr>
              <w:t xml:space="preserve"> </w:t>
            </w:r>
            <w:proofErr w:type="spellStart"/>
            <w:r w:rsidRPr="00637A45">
              <w:rPr>
                <w:lang w:val="en-US"/>
              </w:rPr>
              <w:t>instanțe</w:t>
            </w:r>
            <w:proofErr w:type="spellEnd"/>
            <w:r w:rsidRPr="00637A45">
              <w:rPr>
                <w:lang w:val="en-US"/>
              </w:rPr>
              <w:t xml:space="preserve"> </w:t>
            </w:r>
            <w:proofErr w:type="spellStart"/>
            <w:r w:rsidRPr="00637A45">
              <w:rPr>
                <w:lang w:val="en-US"/>
              </w:rPr>
              <w:t>judecătorești</w:t>
            </w:r>
            <w:proofErr w:type="spellEnd"/>
            <w:r w:rsidRPr="00637A45">
              <w:rPr>
                <w:lang w:val="en-US"/>
              </w:rPr>
              <w:t xml:space="preserve"> </w:t>
            </w:r>
            <w:proofErr w:type="spellStart"/>
            <w:r w:rsidRPr="00637A45">
              <w:rPr>
                <w:lang w:val="en-US"/>
              </w:rPr>
              <w:t>naționale</w:t>
            </w:r>
            <w:proofErr w:type="spellEnd"/>
            <w:r w:rsidRPr="00637A45">
              <w:rPr>
                <w:lang w:val="en-US"/>
              </w:rPr>
              <w:t xml:space="preserve"> </w:t>
            </w:r>
            <w:proofErr w:type="spellStart"/>
            <w:r w:rsidRPr="00637A45">
              <w:rPr>
                <w:lang w:val="en-US"/>
              </w:rPr>
              <w:t>sau</w:t>
            </w:r>
            <w:proofErr w:type="spellEnd"/>
            <w:r w:rsidRPr="00637A45">
              <w:rPr>
                <w:lang w:val="en-US"/>
              </w:rPr>
              <w:t xml:space="preserve">, </w:t>
            </w:r>
            <w:proofErr w:type="spellStart"/>
            <w:r w:rsidRPr="00637A45">
              <w:rPr>
                <w:lang w:val="en-US"/>
              </w:rPr>
              <w:t>după</w:t>
            </w:r>
            <w:proofErr w:type="spellEnd"/>
            <w:r w:rsidRPr="00637A45">
              <w:rPr>
                <w:lang w:val="en-US"/>
              </w:rPr>
              <w:t xml:space="preserve"> </w:t>
            </w:r>
            <w:proofErr w:type="spellStart"/>
            <w:r w:rsidRPr="00637A45">
              <w:rPr>
                <w:lang w:val="en-US"/>
              </w:rPr>
              <w:t>caz</w:t>
            </w:r>
            <w:proofErr w:type="spellEnd"/>
            <w:r w:rsidRPr="00637A45">
              <w:rPr>
                <w:lang w:val="en-US"/>
              </w:rPr>
              <w:t xml:space="preserve">, </w:t>
            </w:r>
            <w:proofErr w:type="spellStart"/>
            <w:r w:rsidRPr="00637A45">
              <w:rPr>
                <w:lang w:val="en-US"/>
              </w:rPr>
              <w:t>internaționale</w:t>
            </w:r>
            <w:proofErr w:type="spellEnd"/>
            <w:r w:rsidRPr="00637A45">
              <w:rPr>
                <w:lang w:val="en-US"/>
              </w:rPr>
              <w:t>.</w:t>
            </w:r>
          </w:p>
          <w:p w14:paraId="592E9F84" w14:textId="77777777" w:rsidR="00E22640" w:rsidRPr="00637A45" w:rsidRDefault="00E22640" w:rsidP="00802287">
            <w:pPr>
              <w:pStyle w:val="af2"/>
              <w:tabs>
                <w:tab w:val="left" w:pos="567"/>
                <w:tab w:val="left" w:pos="2070"/>
              </w:tabs>
              <w:ind w:firstLine="0"/>
              <w:rPr>
                <w:lang w:val="en-US"/>
              </w:rPr>
            </w:pPr>
          </w:p>
          <w:p w14:paraId="6CAA5EF2"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F095B81"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13.1. </w:t>
            </w:r>
            <w:proofErr w:type="spellStart"/>
            <w:r w:rsidR="00460653" w:rsidRPr="00637A45">
              <w:rPr>
                <w:lang w:val="en-US"/>
              </w:rPr>
              <w:t>Următoarele</w:t>
            </w:r>
            <w:proofErr w:type="spellEnd"/>
            <w:r w:rsidR="00460653" w:rsidRPr="00637A45">
              <w:rPr>
                <w:lang w:val="en-US"/>
              </w:rPr>
              <w:t xml:space="preserve"> </w:t>
            </w:r>
            <w:proofErr w:type="spellStart"/>
            <w:r w:rsidR="00460653" w:rsidRPr="00637A45">
              <w:rPr>
                <w:lang w:val="en-US"/>
              </w:rPr>
              <w:t>documente</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citite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interpretate ca </w:t>
            </w:r>
            <w:proofErr w:type="spellStart"/>
            <w:r w:rsidR="00460653" w:rsidRPr="00637A45">
              <w:rPr>
                <w:lang w:val="en-US"/>
              </w:rPr>
              <w:t>fiind</w:t>
            </w:r>
            <w:proofErr w:type="spellEnd"/>
            <w:r w:rsidR="00460653" w:rsidRPr="00637A45">
              <w:rPr>
                <w:lang w:val="en-US"/>
              </w:rPr>
              <w:t xml:space="preserv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integrantă</w:t>
            </w:r>
            <w:proofErr w:type="spellEnd"/>
            <w:r w:rsidR="00460653" w:rsidRPr="00637A45">
              <w:rPr>
                <w:lang w:val="en-US"/>
              </w:rPr>
              <w:t xml:space="preserve"> a </w:t>
            </w:r>
            <w:proofErr w:type="spellStart"/>
            <w:r w:rsidR="00460653" w:rsidRPr="00637A45">
              <w:rPr>
                <w:lang w:val="en-US"/>
              </w:rPr>
              <w:t>prezentului</w:t>
            </w:r>
            <w:proofErr w:type="spellEnd"/>
            <w:r w:rsidR="00460653" w:rsidRPr="00637A45">
              <w:rPr>
                <w:lang w:val="en-US"/>
              </w:rPr>
              <w:t xml:space="preserve"> contract: </w:t>
            </w:r>
          </w:p>
          <w:p w14:paraId="05084BCB"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2A505BC0"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67DCA6A5"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16F1F63D"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5B804405"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62BE670E"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13.2. </w:t>
            </w:r>
            <w:proofErr w:type="spellStart"/>
            <w:r w:rsidR="00460653" w:rsidRPr="00637A45">
              <w:rPr>
                <w:lang w:val="en-US"/>
              </w:rPr>
              <w:t>Documentele</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întocmite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limba</w:t>
            </w:r>
            <w:proofErr w:type="spellEnd"/>
            <w:r w:rsidR="00460653" w:rsidRPr="00637A45">
              <w:rPr>
                <w:lang w:val="en-US"/>
              </w:rPr>
              <w:t xml:space="preserve"> </w:t>
            </w:r>
            <w:proofErr w:type="spellStart"/>
            <w:r w:rsidR="00460653" w:rsidRPr="00637A45">
              <w:rPr>
                <w:lang w:val="en-US"/>
              </w:rPr>
              <w:t>română</w:t>
            </w:r>
            <w:proofErr w:type="spellEnd"/>
            <w:r w:rsidR="00460653" w:rsidRPr="00637A45">
              <w:rPr>
                <w:lang w:val="en-US"/>
              </w:rPr>
              <w:t>.</w:t>
            </w:r>
          </w:p>
          <w:p w14:paraId="3D846BDD" w14:textId="77777777" w:rsidR="00D379F6" w:rsidRPr="00637A45" w:rsidRDefault="007323B6" w:rsidP="002F556B">
            <w:pPr>
              <w:pStyle w:val="af2"/>
              <w:numPr>
                <w:ilvl w:val="1"/>
                <w:numId w:val="17"/>
              </w:numPr>
              <w:tabs>
                <w:tab w:val="left" w:pos="567"/>
              </w:tabs>
              <w:ind w:left="0" w:hanging="567"/>
              <w:rPr>
                <w:lang w:val="en-US"/>
              </w:rPr>
            </w:pPr>
            <w:r w:rsidRPr="00637A45">
              <w:rPr>
                <w:lang w:val="en-US"/>
              </w:rPr>
              <w:t>13.</w:t>
            </w:r>
            <w:r w:rsidR="001873A6" w:rsidRPr="00637A45">
              <w:rPr>
                <w:lang w:val="en-US"/>
              </w:rPr>
              <w:t>3</w:t>
            </w:r>
            <w:r w:rsidRPr="00637A45">
              <w:rPr>
                <w:lang w:val="en-US"/>
              </w:rPr>
              <w:t xml:space="preserve">. </w:t>
            </w:r>
            <w:proofErr w:type="spellStart"/>
            <w:r w:rsidR="00D379F6" w:rsidRPr="00637A45">
              <w:rPr>
                <w:lang w:val="en-US"/>
              </w:rPr>
              <w:t>Prezentul</w:t>
            </w:r>
            <w:proofErr w:type="spellEnd"/>
            <w:r w:rsidR="00D379F6" w:rsidRPr="00637A45">
              <w:rPr>
                <w:lang w:val="en-US"/>
              </w:rPr>
              <w:t xml:space="preserve"> Contract </w:t>
            </w:r>
            <w:proofErr w:type="spellStart"/>
            <w:r w:rsidR="00D379F6" w:rsidRPr="00637A45">
              <w:rPr>
                <w:lang w:val="en-US"/>
              </w:rPr>
              <w:t>reprezintă</w:t>
            </w:r>
            <w:proofErr w:type="spellEnd"/>
            <w:r w:rsidR="00D379F6" w:rsidRPr="00637A45">
              <w:rPr>
                <w:lang w:val="en-US"/>
              </w:rPr>
              <w:t xml:space="preserve"> </w:t>
            </w:r>
            <w:proofErr w:type="spellStart"/>
            <w:r w:rsidR="00D379F6" w:rsidRPr="00637A45">
              <w:rPr>
                <w:lang w:val="en-US"/>
              </w:rPr>
              <w:t>acordul</w:t>
            </w:r>
            <w:proofErr w:type="spellEnd"/>
            <w:r w:rsidR="00D379F6" w:rsidRPr="00637A45">
              <w:rPr>
                <w:lang w:val="en-US"/>
              </w:rPr>
              <w:t xml:space="preserve"> de </w:t>
            </w:r>
            <w:proofErr w:type="spellStart"/>
            <w:r w:rsidR="00D379F6" w:rsidRPr="00637A45">
              <w:rPr>
                <w:lang w:val="en-US"/>
              </w:rPr>
              <w:t>voinţă</w:t>
            </w:r>
            <w:proofErr w:type="spellEnd"/>
            <w:r w:rsidR="00D379F6" w:rsidRPr="00637A45">
              <w:rPr>
                <w:lang w:val="en-US"/>
              </w:rPr>
              <w:t xml:space="preserve"> al </w:t>
            </w:r>
            <w:proofErr w:type="spellStart"/>
            <w:r w:rsidR="00D379F6" w:rsidRPr="00637A45">
              <w:rPr>
                <w:lang w:val="en-US"/>
              </w:rPr>
              <w:t>părţilor</w:t>
            </w:r>
            <w:proofErr w:type="spellEnd"/>
            <w:r w:rsidR="00C33344" w:rsidRPr="00637A45">
              <w:rPr>
                <w:lang w:val="en-US"/>
              </w:rPr>
              <w:t xml:space="preserve"> </w:t>
            </w:r>
            <w:proofErr w:type="spellStart"/>
            <w:r w:rsidR="00D379F6" w:rsidRPr="00637A45">
              <w:rPr>
                <w:lang w:val="en-US"/>
              </w:rPr>
              <w:t>şi</w:t>
            </w:r>
            <w:proofErr w:type="spellEnd"/>
            <w:r w:rsidR="00D379F6" w:rsidRPr="00637A45">
              <w:rPr>
                <w:lang w:val="en-US"/>
              </w:rPr>
              <w:t xml:space="preserve"> se </w:t>
            </w:r>
            <w:proofErr w:type="spellStart"/>
            <w:r w:rsidR="00D379F6" w:rsidRPr="00637A45">
              <w:rPr>
                <w:lang w:val="en-US"/>
              </w:rPr>
              <w:t>consideră</w:t>
            </w:r>
            <w:proofErr w:type="spellEnd"/>
            <w:r w:rsidR="00D379F6" w:rsidRPr="00637A45">
              <w:rPr>
                <w:lang w:val="en-US"/>
              </w:rPr>
              <w:t xml:space="preserve"> </w:t>
            </w:r>
            <w:proofErr w:type="spellStart"/>
            <w:r w:rsidR="00D379F6" w:rsidRPr="00637A45">
              <w:rPr>
                <w:lang w:val="en-US"/>
              </w:rPr>
              <w:t>semnat</w:t>
            </w:r>
            <w:proofErr w:type="spellEnd"/>
            <w:r w:rsidR="00D379F6" w:rsidRPr="00637A45">
              <w:rPr>
                <w:lang w:val="en-US"/>
              </w:rPr>
              <w:t xml:space="preserve"> la data </w:t>
            </w:r>
            <w:proofErr w:type="spellStart"/>
            <w:r w:rsidR="00D379F6" w:rsidRPr="00637A45">
              <w:rPr>
                <w:lang w:val="en-US"/>
              </w:rPr>
              <w:t>aplicării</w:t>
            </w:r>
            <w:proofErr w:type="spellEnd"/>
            <w:r w:rsidR="00D379F6" w:rsidRPr="00637A45">
              <w:rPr>
                <w:lang w:val="en-US"/>
              </w:rPr>
              <w:t xml:space="preserve"> </w:t>
            </w:r>
            <w:proofErr w:type="spellStart"/>
            <w:r w:rsidR="00D379F6" w:rsidRPr="00637A45">
              <w:rPr>
                <w:lang w:val="en-US"/>
              </w:rPr>
              <w:t>ultimei</w:t>
            </w:r>
            <w:proofErr w:type="spellEnd"/>
            <w:r w:rsidR="00D379F6" w:rsidRPr="00637A45">
              <w:rPr>
                <w:lang w:val="en-US"/>
              </w:rPr>
              <w:t xml:space="preserve"> </w:t>
            </w:r>
            <w:proofErr w:type="spellStart"/>
            <w:r w:rsidR="00D379F6" w:rsidRPr="00637A45">
              <w:rPr>
                <w:lang w:val="en-US"/>
              </w:rPr>
              <w:t>semnături</w:t>
            </w:r>
            <w:proofErr w:type="spellEnd"/>
            <w:r w:rsidR="00D379F6" w:rsidRPr="00637A45">
              <w:rPr>
                <w:lang w:val="en-US"/>
              </w:rPr>
              <w:t xml:space="preserve"> de </w:t>
            </w:r>
            <w:proofErr w:type="spellStart"/>
            <w:r w:rsidR="00D379F6" w:rsidRPr="00637A45">
              <w:rPr>
                <w:lang w:val="en-US"/>
              </w:rPr>
              <w:t>către</w:t>
            </w:r>
            <w:proofErr w:type="spellEnd"/>
            <w:r w:rsidR="00D379F6" w:rsidRPr="00637A45">
              <w:rPr>
                <w:lang w:val="en-US"/>
              </w:rPr>
              <w:t xml:space="preserve"> </w:t>
            </w:r>
            <w:proofErr w:type="spellStart"/>
            <w:r w:rsidR="00D379F6" w:rsidRPr="00637A45">
              <w:rPr>
                <w:lang w:val="en-US"/>
              </w:rPr>
              <w:t>una</w:t>
            </w:r>
            <w:proofErr w:type="spellEnd"/>
            <w:r w:rsidR="00D379F6" w:rsidRPr="00637A45">
              <w:rPr>
                <w:lang w:val="en-US"/>
              </w:rPr>
              <w:t xml:space="preserve"> </w:t>
            </w:r>
            <w:proofErr w:type="spellStart"/>
            <w:r w:rsidR="00D379F6" w:rsidRPr="00637A45">
              <w:rPr>
                <w:lang w:val="en-US"/>
              </w:rPr>
              <w:t>dintre</w:t>
            </w:r>
            <w:proofErr w:type="spellEnd"/>
            <w:r w:rsidR="00D379F6" w:rsidRPr="00637A45">
              <w:rPr>
                <w:lang w:val="en-US"/>
              </w:rPr>
              <w:t xml:space="preserve"> </w:t>
            </w:r>
            <w:proofErr w:type="spellStart"/>
            <w:r w:rsidR="00D379F6" w:rsidRPr="00637A45">
              <w:rPr>
                <w:lang w:val="en-US"/>
              </w:rPr>
              <w:t>părți</w:t>
            </w:r>
            <w:proofErr w:type="spellEnd"/>
            <w:r w:rsidR="00D379F6" w:rsidRPr="00637A45">
              <w:rPr>
                <w:lang w:val="en-US"/>
              </w:rPr>
              <w:t>.</w:t>
            </w:r>
          </w:p>
          <w:p w14:paraId="1C2AC6B8" w14:textId="523E2443" w:rsidR="00460653" w:rsidRPr="00637A45" w:rsidRDefault="007323B6" w:rsidP="002F556B">
            <w:pPr>
              <w:pStyle w:val="af2"/>
              <w:numPr>
                <w:ilvl w:val="1"/>
                <w:numId w:val="17"/>
              </w:numPr>
              <w:tabs>
                <w:tab w:val="left" w:pos="567"/>
                <w:tab w:val="left" w:pos="4005"/>
              </w:tabs>
              <w:ind w:left="0" w:hanging="567"/>
              <w:contextualSpacing/>
              <w:rPr>
                <w:lang w:val="en-US"/>
              </w:rPr>
            </w:pPr>
            <w:r w:rsidRPr="00637A45">
              <w:rPr>
                <w:lang w:val="en-US"/>
              </w:rPr>
              <w:t>13.</w:t>
            </w:r>
            <w:r w:rsidR="001873A6" w:rsidRPr="00637A45">
              <w:rPr>
                <w:lang w:val="en-US"/>
              </w:rPr>
              <w:t>4</w:t>
            </w:r>
            <w:r w:rsidRPr="00637A45">
              <w:rPr>
                <w:lang w:val="en-US"/>
              </w:rPr>
              <w:t xml:space="preserve">. </w:t>
            </w:r>
            <w:proofErr w:type="spellStart"/>
            <w:r w:rsidR="00D379F6" w:rsidRPr="00637A45">
              <w:rPr>
                <w:lang w:val="en-US"/>
              </w:rPr>
              <w:t>Pentru</w:t>
            </w:r>
            <w:proofErr w:type="spellEnd"/>
            <w:r w:rsidR="00D379F6" w:rsidRPr="00637A45">
              <w:rPr>
                <w:lang w:val="en-US"/>
              </w:rPr>
              <w:t xml:space="preserve"> </w:t>
            </w:r>
            <w:proofErr w:type="spellStart"/>
            <w:r w:rsidR="00D379F6" w:rsidRPr="00637A45">
              <w:rPr>
                <w:lang w:val="en-US"/>
              </w:rPr>
              <w:t>confirmarea</w:t>
            </w:r>
            <w:proofErr w:type="spellEnd"/>
            <w:r w:rsidR="00D379F6" w:rsidRPr="00637A45">
              <w:rPr>
                <w:lang w:val="en-US"/>
              </w:rPr>
              <w:t xml:space="preserve"> </w:t>
            </w:r>
            <w:proofErr w:type="spellStart"/>
            <w:r w:rsidR="00D379F6" w:rsidRPr="00637A45">
              <w:rPr>
                <w:lang w:val="en-US"/>
              </w:rPr>
              <w:t>celor</w:t>
            </w:r>
            <w:proofErr w:type="spellEnd"/>
            <w:r w:rsidR="00D379F6" w:rsidRPr="00637A45">
              <w:rPr>
                <w:lang w:val="en-US"/>
              </w:rPr>
              <w:t xml:space="preserve"> </w:t>
            </w:r>
            <w:proofErr w:type="spellStart"/>
            <w:r w:rsidR="00D379F6" w:rsidRPr="00637A45">
              <w:rPr>
                <w:lang w:val="en-US"/>
              </w:rPr>
              <w:t>menţionate</w:t>
            </w:r>
            <w:proofErr w:type="spellEnd"/>
            <w:r w:rsidR="00D379F6" w:rsidRPr="00637A45">
              <w:rPr>
                <w:lang w:val="en-US"/>
              </w:rPr>
              <w:t xml:space="preserve">, </w:t>
            </w:r>
            <w:proofErr w:type="spellStart"/>
            <w:r w:rsidR="009D3792" w:rsidRPr="00637A45">
              <w:rPr>
                <w:lang w:val="en-US"/>
              </w:rPr>
              <w:t>p</w:t>
            </w:r>
            <w:r w:rsidR="00D379F6" w:rsidRPr="00637A45">
              <w:rPr>
                <w:lang w:val="en-US"/>
              </w:rPr>
              <w:t>ărţile</w:t>
            </w:r>
            <w:proofErr w:type="spellEnd"/>
            <w:r w:rsidR="00D379F6" w:rsidRPr="00637A45">
              <w:rPr>
                <w:lang w:val="en-US"/>
              </w:rPr>
              <w:t xml:space="preserve"> au </w:t>
            </w:r>
            <w:proofErr w:type="spellStart"/>
            <w:r w:rsidR="00D379F6" w:rsidRPr="00637A45">
              <w:rPr>
                <w:lang w:val="en-US"/>
              </w:rPr>
              <w:t>semnat</w:t>
            </w:r>
            <w:proofErr w:type="spellEnd"/>
            <w:r w:rsidR="00D379F6" w:rsidRPr="00637A45">
              <w:rPr>
                <w:lang w:val="en-US"/>
              </w:rPr>
              <w:t xml:space="preserve"> </w:t>
            </w:r>
            <w:proofErr w:type="spellStart"/>
            <w:r w:rsidR="00D379F6" w:rsidRPr="00637A45">
              <w:rPr>
                <w:lang w:val="en-US"/>
              </w:rPr>
              <w:t>prezentul</w:t>
            </w:r>
            <w:proofErr w:type="spellEnd"/>
            <w:r w:rsidR="00D379F6" w:rsidRPr="00637A45">
              <w:rPr>
                <w:lang w:val="en-US"/>
              </w:rPr>
              <w:t xml:space="preserve"> Contract </w:t>
            </w:r>
            <w:proofErr w:type="spellStart"/>
            <w:r w:rsidR="00D379F6" w:rsidRPr="00637A45">
              <w:rPr>
                <w:lang w:val="en-US"/>
              </w:rPr>
              <w:t>în</w:t>
            </w:r>
            <w:proofErr w:type="spellEnd"/>
            <w:r w:rsidR="00D379F6" w:rsidRPr="00637A45">
              <w:rPr>
                <w:lang w:val="en-US"/>
              </w:rPr>
              <w:t xml:space="preserve"> </w:t>
            </w:r>
            <w:proofErr w:type="spellStart"/>
            <w:r w:rsidR="00D379F6" w:rsidRPr="00637A45">
              <w:rPr>
                <w:lang w:val="en-US"/>
              </w:rPr>
              <w:t>conformitate</w:t>
            </w:r>
            <w:proofErr w:type="spellEnd"/>
            <w:r w:rsidR="00D379F6" w:rsidRPr="00637A45">
              <w:rPr>
                <w:lang w:val="en-US"/>
              </w:rPr>
              <w:t xml:space="preserve"> cu </w:t>
            </w:r>
            <w:proofErr w:type="spellStart"/>
            <w:r w:rsidR="00D379F6" w:rsidRPr="00637A45">
              <w:rPr>
                <w:lang w:val="en-US"/>
              </w:rPr>
              <w:t>legislaţia</w:t>
            </w:r>
            <w:proofErr w:type="spellEnd"/>
            <w:r w:rsidR="00D379F6" w:rsidRPr="00637A45">
              <w:rPr>
                <w:lang w:val="en-US"/>
              </w:rPr>
              <w:t xml:space="preserve"> </w:t>
            </w:r>
            <w:proofErr w:type="spellStart"/>
            <w:r w:rsidR="00D379F6" w:rsidRPr="00637A45">
              <w:rPr>
                <w:lang w:val="en-US"/>
              </w:rPr>
              <w:t>Republicii</w:t>
            </w:r>
            <w:proofErr w:type="spellEnd"/>
            <w:r w:rsidR="00D379F6" w:rsidRPr="00637A45">
              <w:rPr>
                <w:lang w:val="en-US"/>
              </w:rPr>
              <w:t xml:space="preserve"> Moldova, la data </w:t>
            </w:r>
            <w:proofErr w:type="spellStart"/>
            <w:r w:rsidR="00D379F6" w:rsidRPr="00637A45">
              <w:rPr>
                <w:lang w:val="en-US"/>
              </w:rPr>
              <w:t>şi</w:t>
            </w:r>
            <w:proofErr w:type="spellEnd"/>
            <w:r w:rsidR="00D379F6" w:rsidRPr="00637A45">
              <w:rPr>
                <w:lang w:val="en-US"/>
              </w:rPr>
              <w:t xml:space="preserve"> </w:t>
            </w:r>
            <w:proofErr w:type="spellStart"/>
            <w:r w:rsidR="00D379F6" w:rsidRPr="00637A45">
              <w:rPr>
                <w:lang w:val="en-US"/>
              </w:rPr>
              <w:t>anul</w:t>
            </w:r>
            <w:proofErr w:type="spellEnd"/>
            <w:r w:rsidR="00D379F6" w:rsidRPr="00637A45">
              <w:rPr>
                <w:lang w:val="en-US"/>
              </w:rPr>
              <w:t xml:space="preserve"> indicate, </w:t>
            </w:r>
            <w:proofErr w:type="spellStart"/>
            <w:r w:rsidR="00990BB4">
              <w:rPr>
                <w:lang w:val="en-US"/>
              </w:rPr>
              <w:t>fiind</w:t>
            </w:r>
            <w:proofErr w:type="spellEnd"/>
            <w:r w:rsidR="00990BB4">
              <w:rPr>
                <w:lang w:val="en-US"/>
              </w:rPr>
              <w:t xml:space="preserve"> </w:t>
            </w:r>
            <w:proofErr w:type="spellStart"/>
            <w:r w:rsidR="00990BB4">
              <w:rPr>
                <w:lang w:val="en-US"/>
              </w:rPr>
              <w:t>valabil</w:t>
            </w:r>
            <w:proofErr w:type="spellEnd"/>
            <w:r w:rsidR="00990BB4">
              <w:rPr>
                <w:lang w:val="en-US"/>
              </w:rPr>
              <w:t xml:space="preserve"> </w:t>
            </w:r>
            <w:proofErr w:type="spellStart"/>
            <w:r w:rsidR="00990BB4">
              <w:rPr>
                <w:lang w:val="en-US"/>
              </w:rPr>
              <w:t>până</w:t>
            </w:r>
            <w:proofErr w:type="spellEnd"/>
            <w:r w:rsidR="00990BB4">
              <w:rPr>
                <w:lang w:val="en-US"/>
              </w:rPr>
              <w:t xml:space="preserve"> la 31.</w:t>
            </w:r>
            <w:r w:rsidR="0023421E">
              <w:rPr>
                <w:lang w:val="en-US"/>
              </w:rPr>
              <w:t>12</w:t>
            </w:r>
            <w:r w:rsidR="00990BB4">
              <w:rPr>
                <w:lang w:val="en-US"/>
              </w:rPr>
              <w:t>.2025</w:t>
            </w:r>
            <w:r w:rsidR="00460653" w:rsidRPr="00637A45">
              <w:rPr>
                <w:lang w:val="en-US"/>
              </w:rPr>
              <w:t>.</w:t>
            </w:r>
          </w:p>
          <w:p w14:paraId="3016349F" w14:textId="77777777" w:rsidR="00877B36" w:rsidRPr="00FF430B" w:rsidRDefault="00877B36" w:rsidP="00877B36">
            <w:pPr>
              <w:tabs>
                <w:tab w:val="left" w:pos="2295"/>
              </w:tabs>
              <w:jc w:val="both"/>
            </w:pPr>
          </w:p>
          <w:p w14:paraId="5EED7EF1" w14:textId="77777777" w:rsidR="00877B36" w:rsidRPr="00FF430B" w:rsidRDefault="00877B36" w:rsidP="00877B36">
            <w:pPr>
              <w:tabs>
                <w:tab w:val="left" w:pos="2295"/>
              </w:tabs>
              <w:jc w:val="both"/>
            </w:pPr>
          </w:p>
          <w:p w14:paraId="582BD2D1" w14:textId="77777777" w:rsidR="00877B36" w:rsidRPr="00FF430B" w:rsidRDefault="00877B36" w:rsidP="00196AB4">
            <w:pPr>
              <w:tabs>
                <w:tab w:val="left" w:pos="567"/>
                <w:tab w:val="left" w:pos="4005"/>
              </w:tabs>
              <w:jc w:val="both"/>
            </w:pPr>
          </w:p>
          <w:p w14:paraId="24439204"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4F45611E"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1D2679D4" w14:textId="77777777" w:rsidTr="00A77C4F">
              <w:trPr>
                <w:jc w:val="center"/>
              </w:trPr>
              <w:tc>
                <w:tcPr>
                  <w:tcW w:w="5163" w:type="dxa"/>
                  <w:tcBorders>
                    <w:top w:val="nil"/>
                    <w:left w:val="nil"/>
                    <w:bottom w:val="nil"/>
                    <w:right w:val="nil"/>
                  </w:tcBorders>
                </w:tcPr>
                <w:p w14:paraId="33ABA88C"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5B6DC4DF" w14:textId="77777777" w:rsidR="00460653" w:rsidRPr="00FF430B" w:rsidRDefault="00460653" w:rsidP="00633782">
                  <w:pPr>
                    <w:tabs>
                      <w:tab w:val="left" w:pos="3295"/>
                    </w:tabs>
                    <w:jc w:val="center"/>
                  </w:pPr>
                  <w:r w:rsidRPr="00FF430B">
                    <w:rPr>
                      <w:b/>
                      <w:iCs/>
                    </w:rPr>
                    <w:t>BENEFICIARUL</w:t>
                  </w:r>
                </w:p>
              </w:tc>
            </w:tr>
            <w:tr w:rsidR="00D76BD0" w:rsidRPr="00EC30C2" w14:paraId="74E5FA7E" w14:textId="77777777" w:rsidTr="00A77C4F">
              <w:trPr>
                <w:jc w:val="center"/>
              </w:trPr>
              <w:tc>
                <w:tcPr>
                  <w:tcW w:w="5163" w:type="dxa"/>
                  <w:tcBorders>
                    <w:top w:val="nil"/>
                    <w:left w:val="nil"/>
                    <w:bottom w:val="nil"/>
                    <w:right w:val="nil"/>
                  </w:tcBorders>
                  <w:vAlign w:val="center"/>
                </w:tcPr>
                <w:p w14:paraId="681C732F"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67BC2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0815B78C" w14:textId="77777777" w:rsidTr="00A77C4F">
              <w:trPr>
                <w:jc w:val="center"/>
              </w:trPr>
              <w:tc>
                <w:tcPr>
                  <w:tcW w:w="5163" w:type="dxa"/>
                  <w:tcBorders>
                    <w:top w:val="nil"/>
                    <w:left w:val="nil"/>
                    <w:bottom w:val="nil"/>
                    <w:right w:val="nil"/>
                  </w:tcBorders>
                  <w:vAlign w:val="center"/>
                </w:tcPr>
                <w:p w14:paraId="35C79E79"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4617549C"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72B0294C" w14:textId="77777777" w:rsidTr="00A77C4F">
              <w:trPr>
                <w:jc w:val="center"/>
              </w:trPr>
              <w:tc>
                <w:tcPr>
                  <w:tcW w:w="5163" w:type="dxa"/>
                  <w:tcBorders>
                    <w:top w:val="nil"/>
                    <w:left w:val="nil"/>
                    <w:bottom w:val="nil"/>
                    <w:right w:val="nil"/>
                  </w:tcBorders>
                  <w:vAlign w:val="center"/>
                </w:tcPr>
                <w:p w14:paraId="442F254A"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FB660E5"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848047D" w14:textId="77777777" w:rsidTr="00A77C4F">
              <w:trPr>
                <w:jc w:val="center"/>
              </w:trPr>
              <w:tc>
                <w:tcPr>
                  <w:tcW w:w="5163" w:type="dxa"/>
                  <w:tcBorders>
                    <w:top w:val="nil"/>
                    <w:left w:val="nil"/>
                    <w:bottom w:val="nil"/>
                    <w:right w:val="nil"/>
                  </w:tcBorders>
                  <w:vAlign w:val="center"/>
                </w:tcPr>
                <w:p w14:paraId="6B2D4F54"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4493A22"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506FD95E" w14:textId="77777777" w:rsidTr="00A77C4F">
              <w:trPr>
                <w:jc w:val="center"/>
              </w:trPr>
              <w:tc>
                <w:tcPr>
                  <w:tcW w:w="5163" w:type="dxa"/>
                  <w:tcBorders>
                    <w:top w:val="nil"/>
                    <w:left w:val="nil"/>
                    <w:bottom w:val="nil"/>
                    <w:right w:val="nil"/>
                  </w:tcBorders>
                  <w:vAlign w:val="center"/>
                </w:tcPr>
                <w:p w14:paraId="0DE11CF5"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020ABEA"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640B41CC" w14:textId="77777777" w:rsidTr="00A77C4F">
              <w:trPr>
                <w:jc w:val="center"/>
              </w:trPr>
              <w:tc>
                <w:tcPr>
                  <w:tcW w:w="5163" w:type="dxa"/>
                  <w:tcBorders>
                    <w:top w:val="nil"/>
                    <w:left w:val="nil"/>
                    <w:bottom w:val="nil"/>
                    <w:right w:val="nil"/>
                  </w:tcBorders>
                  <w:vAlign w:val="center"/>
                </w:tcPr>
                <w:p w14:paraId="6DF2CF2D"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702DDFF"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1F370F05" w14:textId="77777777" w:rsidTr="00240751">
              <w:trPr>
                <w:trHeight w:val="713"/>
                <w:jc w:val="center"/>
              </w:trPr>
              <w:tc>
                <w:tcPr>
                  <w:tcW w:w="5163" w:type="dxa"/>
                  <w:tcBorders>
                    <w:top w:val="nil"/>
                    <w:left w:val="nil"/>
                    <w:bottom w:val="nil"/>
                    <w:right w:val="nil"/>
                  </w:tcBorders>
                  <w:vAlign w:val="center"/>
                </w:tcPr>
                <w:p w14:paraId="1EE817DD"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E82A37" w14:textId="77777777" w:rsidR="00D76BD0" w:rsidRPr="00FF430B" w:rsidRDefault="00D76BD0" w:rsidP="00196AB4">
                  <w:pPr>
                    <w:tabs>
                      <w:tab w:val="left" w:pos="1134"/>
                      <w:tab w:val="left" w:pos="4680"/>
                      <w:tab w:val="left" w:pos="7020"/>
                    </w:tabs>
                    <w:suppressAutoHyphens/>
                    <w:ind w:firstLine="567"/>
                    <w:jc w:val="both"/>
                  </w:pPr>
                </w:p>
                <w:p w14:paraId="0DA84AEA" w14:textId="77777777" w:rsidR="00D76BD0" w:rsidRDefault="00D76BD0" w:rsidP="00196AB4">
                  <w:pPr>
                    <w:tabs>
                      <w:tab w:val="left" w:pos="1134"/>
                      <w:tab w:val="left" w:pos="4680"/>
                      <w:tab w:val="left" w:pos="7020"/>
                    </w:tabs>
                    <w:suppressAutoHyphens/>
                    <w:ind w:firstLine="567"/>
                    <w:jc w:val="both"/>
                  </w:pPr>
                </w:p>
                <w:p w14:paraId="0C4E98B3" w14:textId="77777777" w:rsidR="006A7C1C" w:rsidRDefault="006A7C1C" w:rsidP="00196AB4">
                  <w:pPr>
                    <w:tabs>
                      <w:tab w:val="left" w:pos="1134"/>
                      <w:tab w:val="left" w:pos="4680"/>
                      <w:tab w:val="left" w:pos="7020"/>
                    </w:tabs>
                    <w:suppressAutoHyphens/>
                    <w:ind w:firstLine="567"/>
                    <w:jc w:val="both"/>
                  </w:pPr>
                </w:p>
                <w:p w14:paraId="3E44CC84" w14:textId="77777777" w:rsidR="006A7C1C" w:rsidRPr="00FF430B" w:rsidRDefault="006A7C1C" w:rsidP="00196AB4">
                  <w:pPr>
                    <w:tabs>
                      <w:tab w:val="left" w:pos="1134"/>
                      <w:tab w:val="left" w:pos="4680"/>
                      <w:tab w:val="left" w:pos="7020"/>
                    </w:tabs>
                    <w:suppressAutoHyphens/>
                    <w:ind w:firstLine="567"/>
                    <w:jc w:val="both"/>
                  </w:pPr>
                </w:p>
                <w:p w14:paraId="7066B459" w14:textId="77777777" w:rsidR="00D76BD0" w:rsidRPr="00FF430B" w:rsidRDefault="00D76BD0" w:rsidP="00196AB4">
                  <w:pPr>
                    <w:tabs>
                      <w:tab w:val="left" w:pos="1134"/>
                      <w:tab w:val="left" w:pos="4680"/>
                      <w:tab w:val="left" w:pos="7020"/>
                    </w:tabs>
                    <w:suppressAutoHyphens/>
                    <w:ind w:firstLine="567"/>
                    <w:jc w:val="both"/>
                  </w:pPr>
                </w:p>
                <w:p w14:paraId="2F21B6B7" w14:textId="77777777" w:rsidR="00D76BD0" w:rsidRPr="00FF430B" w:rsidRDefault="00D76BD0" w:rsidP="00196AB4">
                  <w:pPr>
                    <w:tabs>
                      <w:tab w:val="left" w:pos="1134"/>
                      <w:tab w:val="left" w:pos="4680"/>
                      <w:tab w:val="left" w:pos="7020"/>
                    </w:tabs>
                    <w:suppressAutoHyphens/>
                    <w:ind w:firstLine="567"/>
                    <w:jc w:val="both"/>
                  </w:pPr>
                </w:p>
                <w:p w14:paraId="3B6B520A" w14:textId="77777777" w:rsidR="00D76BD0" w:rsidRPr="00FF430B" w:rsidRDefault="00D76BD0" w:rsidP="00196AB4">
                  <w:pPr>
                    <w:tabs>
                      <w:tab w:val="left" w:pos="1134"/>
                      <w:tab w:val="left" w:pos="4680"/>
                      <w:tab w:val="left" w:pos="7020"/>
                    </w:tabs>
                    <w:suppressAutoHyphens/>
                    <w:ind w:firstLine="567"/>
                    <w:jc w:val="both"/>
                  </w:pPr>
                </w:p>
              </w:tc>
            </w:tr>
          </w:tbl>
          <w:p w14:paraId="1E47EDF0"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3DB847BF" w14:textId="77777777" w:rsidTr="00021BB8">
              <w:trPr>
                <w:trHeight w:val="357"/>
                <w:jc w:val="center"/>
              </w:trPr>
              <w:tc>
                <w:tcPr>
                  <w:tcW w:w="5188" w:type="dxa"/>
                  <w:vAlign w:val="center"/>
                </w:tcPr>
                <w:p w14:paraId="487FCFBA" w14:textId="77777777" w:rsidR="00460653" w:rsidRPr="00FF430B" w:rsidRDefault="00460653" w:rsidP="00633782">
                  <w:pPr>
                    <w:jc w:val="center"/>
                    <w:rPr>
                      <w:b/>
                    </w:rPr>
                  </w:pPr>
                  <w:r w:rsidRPr="00FF430B">
                    <w:rPr>
                      <w:b/>
                    </w:rPr>
                    <w:t>ANTREPRENOR</w:t>
                  </w:r>
                </w:p>
              </w:tc>
              <w:tc>
                <w:tcPr>
                  <w:tcW w:w="4559" w:type="dxa"/>
                  <w:vAlign w:val="center"/>
                </w:tcPr>
                <w:p w14:paraId="6A50ED9B" w14:textId="77777777" w:rsidR="00460653" w:rsidRPr="00FF430B" w:rsidRDefault="00460653" w:rsidP="00633782">
                  <w:pPr>
                    <w:jc w:val="center"/>
                    <w:rPr>
                      <w:b/>
                    </w:rPr>
                  </w:pPr>
                  <w:r w:rsidRPr="00FF430B">
                    <w:rPr>
                      <w:b/>
                    </w:rPr>
                    <w:t>BENEFICIAR</w:t>
                  </w:r>
                </w:p>
              </w:tc>
            </w:tr>
            <w:tr w:rsidR="00460653" w:rsidRPr="00EC30C2" w14:paraId="5C443B28" w14:textId="77777777" w:rsidTr="00021BB8">
              <w:trPr>
                <w:trHeight w:val="357"/>
                <w:jc w:val="center"/>
              </w:trPr>
              <w:tc>
                <w:tcPr>
                  <w:tcW w:w="5188" w:type="dxa"/>
                  <w:vAlign w:val="center"/>
                </w:tcPr>
                <w:p w14:paraId="61A54E90" w14:textId="77777777" w:rsidR="00B96242" w:rsidRPr="00FF430B" w:rsidRDefault="00B96242" w:rsidP="00196AB4">
                  <w:pPr>
                    <w:jc w:val="both"/>
                    <w:rPr>
                      <w:b/>
                    </w:rPr>
                  </w:pPr>
                </w:p>
                <w:p w14:paraId="1DC3E4E6" w14:textId="77777777" w:rsidR="00B96242" w:rsidRPr="00FF430B" w:rsidRDefault="00B96242" w:rsidP="00196AB4">
                  <w:pPr>
                    <w:jc w:val="both"/>
                    <w:rPr>
                      <w:b/>
                    </w:rPr>
                  </w:pPr>
                </w:p>
                <w:p w14:paraId="7F310552" w14:textId="77777777" w:rsidR="00460653" w:rsidRPr="00FF430B" w:rsidRDefault="00460653" w:rsidP="003E7B03">
                  <w:pPr>
                    <w:jc w:val="both"/>
                    <w:rPr>
                      <w:b/>
                    </w:rPr>
                  </w:pPr>
                </w:p>
              </w:tc>
              <w:tc>
                <w:tcPr>
                  <w:tcW w:w="4559" w:type="dxa"/>
                  <w:vAlign w:val="center"/>
                </w:tcPr>
                <w:p w14:paraId="16A61CB8" w14:textId="77777777" w:rsidR="00460653" w:rsidRPr="00FF430B" w:rsidRDefault="00460653" w:rsidP="00196AB4">
                  <w:pPr>
                    <w:jc w:val="both"/>
                    <w:rPr>
                      <w:b/>
                    </w:rPr>
                  </w:pPr>
                </w:p>
                <w:p w14:paraId="7DA8711E" w14:textId="77777777" w:rsidR="00460653" w:rsidRPr="00FF430B" w:rsidRDefault="00460653" w:rsidP="00196AB4">
                  <w:pPr>
                    <w:jc w:val="both"/>
                    <w:rPr>
                      <w:b/>
                    </w:rPr>
                  </w:pPr>
                </w:p>
                <w:p w14:paraId="42088788" w14:textId="77777777" w:rsidR="00460653" w:rsidRPr="00FF430B" w:rsidRDefault="00460653" w:rsidP="003E7B03">
                  <w:pPr>
                    <w:jc w:val="both"/>
                    <w:rPr>
                      <w:b/>
                    </w:rPr>
                  </w:pPr>
                </w:p>
              </w:tc>
            </w:tr>
          </w:tbl>
          <w:p w14:paraId="409E43B3" w14:textId="77777777" w:rsidR="00884264" w:rsidRDefault="00884264" w:rsidP="00196AB4">
            <w:pPr>
              <w:tabs>
                <w:tab w:val="left" w:pos="2295"/>
              </w:tabs>
              <w:jc w:val="both"/>
            </w:pPr>
          </w:p>
          <w:p w14:paraId="1297FF86" w14:textId="77777777" w:rsidR="00884264" w:rsidRDefault="00884264" w:rsidP="00196AB4">
            <w:pPr>
              <w:tabs>
                <w:tab w:val="left" w:pos="2295"/>
              </w:tabs>
              <w:jc w:val="both"/>
            </w:pPr>
          </w:p>
          <w:p w14:paraId="6C3274D2" w14:textId="77777777" w:rsidR="0056295C" w:rsidRDefault="0056295C" w:rsidP="00196AB4">
            <w:pPr>
              <w:tabs>
                <w:tab w:val="left" w:pos="2295"/>
              </w:tabs>
              <w:jc w:val="both"/>
            </w:pPr>
          </w:p>
          <w:p w14:paraId="66B87E85" w14:textId="77777777" w:rsidR="0056295C" w:rsidRDefault="0056295C" w:rsidP="00196AB4">
            <w:pPr>
              <w:tabs>
                <w:tab w:val="left" w:pos="2295"/>
              </w:tabs>
              <w:jc w:val="both"/>
            </w:pPr>
          </w:p>
          <w:p w14:paraId="4EDA9340" w14:textId="77777777" w:rsidR="0056295C" w:rsidRDefault="0056295C" w:rsidP="00196AB4">
            <w:pPr>
              <w:tabs>
                <w:tab w:val="left" w:pos="2295"/>
              </w:tabs>
              <w:jc w:val="both"/>
            </w:pPr>
          </w:p>
          <w:p w14:paraId="324FDD69" w14:textId="77777777" w:rsidR="007E709D" w:rsidRPr="00FF430B" w:rsidRDefault="007E709D" w:rsidP="004D7C86">
            <w:pPr>
              <w:tabs>
                <w:tab w:val="left" w:pos="2295"/>
              </w:tabs>
              <w:jc w:val="right"/>
            </w:pPr>
            <w:r w:rsidRPr="00FF430B">
              <w:t xml:space="preserve">Anexa nr. </w:t>
            </w:r>
            <w:r w:rsidR="004D7C86" w:rsidRPr="00FF430B">
              <w:t>1</w:t>
            </w:r>
          </w:p>
          <w:p w14:paraId="3CEDD2D8"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0ABE902C" w14:textId="77777777" w:rsidR="007E709D" w:rsidRPr="00FF430B" w:rsidRDefault="007E709D" w:rsidP="004D7C86">
            <w:pPr>
              <w:tabs>
                <w:tab w:val="left" w:pos="2295"/>
              </w:tabs>
              <w:jc w:val="right"/>
            </w:pPr>
            <w:r w:rsidRPr="00FF430B">
              <w:t>Din „____”  _____ 20_______</w:t>
            </w:r>
          </w:p>
          <w:p w14:paraId="4BADAA72" w14:textId="77777777" w:rsidR="007E709D" w:rsidRPr="00FF430B" w:rsidRDefault="007E709D" w:rsidP="007E709D">
            <w:pPr>
              <w:tabs>
                <w:tab w:val="left" w:pos="2295"/>
              </w:tabs>
              <w:jc w:val="both"/>
            </w:pPr>
          </w:p>
          <w:p w14:paraId="6070B5AC" w14:textId="77777777" w:rsidR="004D7C86" w:rsidRPr="00FF430B" w:rsidRDefault="004D7C86" w:rsidP="007E709D">
            <w:pPr>
              <w:tabs>
                <w:tab w:val="left" w:pos="2295"/>
              </w:tabs>
              <w:jc w:val="both"/>
            </w:pPr>
          </w:p>
          <w:p w14:paraId="5EF674A7" w14:textId="77777777" w:rsidR="004D7C86" w:rsidRPr="00FF430B" w:rsidRDefault="004D7C86" w:rsidP="007E709D">
            <w:pPr>
              <w:tabs>
                <w:tab w:val="left" w:pos="2295"/>
              </w:tabs>
              <w:jc w:val="both"/>
            </w:pPr>
          </w:p>
          <w:p w14:paraId="2FE61D76" w14:textId="77777777" w:rsidR="004D7C86" w:rsidRPr="00FF430B" w:rsidRDefault="004D7C86" w:rsidP="007E709D">
            <w:pPr>
              <w:tabs>
                <w:tab w:val="left" w:pos="2295"/>
              </w:tabs>
              <w:jc w:val="both"/>
            </w:pPr>
          </w:p>
          <w:p w14:paraId="2A04F5D6" w14:textId="77777777" w:rsidR="004D7C86" w:rsidRPr="00FF430B" w:rsidRDefault="004D7C86" w:rsidP="007E709D">
            <w:pPr>
              <w:tabs>
                <w:tab w:val="left" w:pos="2295"/>
              </w:tabs>
              <w:jc w:val="both"/>
            </w:pPr>
          </w:p>
          <w:p w14:paraId="1B57CE8A" w14:textId="77777777" w:rsidR="004D7C86" w:rsidRPr="00FF430B" w:rsidRDefault="004D7C86" w:rsidP="007E709D">
            <w:pPr>
              <w:tabs>
                <w:tab w:val="left" w:pos="2295"/>
              </w:tabs>
              <w:jc w:val="both"/>
            </w:pPr>
          </w:p>
          <w:p w14:paraId="129B35AA" w14:textId="77777777" w:rsidR="004D7C86" w:rsidRPr="00FF430B" w:rsidRDefault="004D7C86" w:rsidP="007E709D">
            <w:pPr>
              <w:tabs>
                <w:tab w:val="left" w:pos="2295"/>
              </w:tabs>
              <w:jc w:val="both"/>
            </w:pPr>
          </w:p>
          <w:p w14:paraId="676670B4" w14:textId="77777777" w:rsidR="007E709D" w:rsidRPr="00FF430B" w:rsidRDefault="007E709D" w:rsidP="007E709D">
            <w:pPr>
              <w:tabs>
                <w:tab w:val="left" w:pos="2295"/>
              </w:tabs>
              <w:jc w:val="both"/>
            </w:pPr>
          </w:p>
          <w:p w14:paraId="5FFEA133"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467B0C60"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276"/>
              <w:gridCol w:w="1560"/>
              <w:gridCol w:w="1134"/>
              <w:gridCol w:w="1793"/>
              <w:gridCol w:w="475"/>
              <w:gridCol w:w="2126"/>
              <w:gridCol w:w="3259"/>
            </w:tblGrid>
            <w:tr w:rsidR="007E709D" w:rsidRPr="00EC30C2" w14:paraId="3CA76228" w14:textId="77777777" w:rsidTr="00884264">
              <w:tc>
                <w:tcPr>
                  <w:tcW w:w="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969976" w14:textId="77777777" w:rsidR="007E709D" w:rsidRPr="00FF430B" w:rsidRDefault="007E709D" w:rsidP="004D7C86">
                  <w:pPr>
                    <w:jc w:val="both"/>
                    <w:rPr>
                      <w:b/>
                      <w:bCs/>
                      <w:noProof w:val="0"/>
                    </w:rPr>
                  </w:pPr>
                  <w:r w:rsidRPr="00FF430B">
                    <w:rPr>
                      <w:b/>
                      <w:bCs/>
                      <w:noProof w:val="0"/>
                    </w:rPr>
                    <w:t>Nr.</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8A34DC" w14:textId="77777777" w:rsidR="007E709D" w:rsidRPr="00FF430B" w:rsidRDefault="007E709D" w:rsidP="00E13118">
                  <w:pPr>
                    <w:jc w:val="center"/>
                    <w:rPr>
                      <w:b/>
                      <w:bCs/>
                      <w:noProof w:val="0"/>
                    </w:rPr>
                  </w:pPr>
                  <w:r w:rsidRPr="00FF430B">
                    <w:rPr>
                      <w:b/>
                      <w:bCs/>
                      <w:noProof w:val="0"/>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1AB277" w14:textId="77777777" w:rsidR="007E709D" w:rsidRPr="00FF430B" w:rsidRDefault="007E709D" w:rsidP="004D7C86">
                  <w:pPr>
                    <w:jc w:val="both"/>
                    <w:rPr>
                      <w:b/>
                      <w:bCs/>
                      <w:noProof w:val="0"/>
                    </w:rPr>
                  </w:pPr>
                  <w:r w:rsidRPr="00FF430B">
                    <w:rPr>
                      <w:b/>
                      <w:bCs/>
                      <w:noProof w:val="0"/>
                    </w:rPr>
                    <w:t>Cod CPV</w:t>
                  </w:r>
                </w:p>
              </w:tc>
              <w:tc>
                <w:tcPr>
                  <w:tcW w:w="226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13D5133" w14:textId="77777777" w:rsidR="007E709D" w:rsidRPr="00FF430B" w:rsidRDefault="007E709D" w:rsidP="004D7C86">
                  <w:pPr>
                    <w:jc w:val="center"/>
                    <w:rPr>
                      <w:b/>
                    </w:rPr>
                  </w:pPr>
                  <w:r w:rsidRPr="00FF430B">
                    <w:rPr>
                      <w:b/>
                    </w:rPr>
                    <w:t>Specificarea tehnică deplină solicitată de către autoritatea contractantă</w:t>
                  </w:r>
                </w:p>
                <w:p w14:paraId="586106CA" w14:textId="77777777" w:rsidR="007E709D" w:rsidRPr="00FF430B"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4E5790"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61820388" w14:textId="77777777" w:rsidR="007E709D" w:rsidRPr="00FF430B" w:rsidRDefault="007E709D" w:rsidP="004D7C86">
                  <w:pPr>
                    <w:jc w:val="both"/>
                    <w:rPr>
                      <w:b/>
                      <w:bCs/>
                      <w:noProof w:val="0"/>
                    </w:rPr>
                  </w:pPr>
                </w:p>
              </w:tc>
              <w:tc>
                <w:tcPr>
                  <w:tcW w:w="32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CE588A" w14:textId="77777777" w:rsidR="001223E6" w:rsidRPr="00FF430B" w:rsidRDefault="007E709D" w:rsidP="001223E6">
                  <w:pPr>
                    <w:ind w:right="943"/>
                    <w:jc w:val="center"/>
                    <w:rPr>
                      <w:b/>
                      <w:bCs/>
                      <w:noProof w:val="0"/>
                    </w:rPr>
                  </w:pPr>
                  <w:r w:rsidRPr="00FF430B">
                    <w:rPr>
                      <w:b/>
                      <w:bCs/>
                      <w:noProof w:val="0"/>
                    </w:rPr>
                    <w:t>Standarde de</w:t>
                  </w:r>
                </w:p>
                <w:p w14:paraId="2E2781B2"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2466D4BE" w14:textId="77777777" w:rsidTr="00884264">
              <w:tc>
                <w:tcPr>
                  <w:tcW w:w="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6D5FDC" w14:textId="77777777" w:rsidR="007E709D" w:rsidRPr="00FF430B" w:rsidRDefault="007E709D" w:rsidP="004D7C86">
                  <w:pPr>
                    <w:jc w:val="both"/>
                    <w:rPr>
                      <w:noProof w:val="0"/>
                    </w:rPr>
                  </w:pPr>
                  <w:r w:rsidRPr="00FF430B">
                    <w:rPr>
                      <w:noProof w:val="0"/>
                    </w:rPr>
                    <w:t>1</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037821" w14:textId="5C76FF7D" w:rsidR="007E709D" w:rsidRPr="00FF430B" w:rsidRDefault="00884264" w:rsidP="004D7C86">
                  <w:pPr>
                    <w:jc w:val="both"/>
                    <w:rPr>
                      <w:noProof w:val="0"/>
                    </w:rPr>
                  </w:pPr>
                  <w:r>
                    <w:rPr>
                      <w:noProof w:val="0"/>
                    </w:rPr>
                    <w:t xml:space="preserve">Lucrări de reparație </w:t>
                  </w:r>
                  <w:r w:rsidR="0023421E">
                    <w:rPr>
                      <w:noProof w:val="0"/>
                    </w:rPr>
                    <w:t>Oficiul de Sănătate Gornoe, r-ul Strășeni.</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24518C" w14:textId="77777777" w:rsidR="007E709D" w:rsidRPr="00FF430B" w:rsidRDefault="00884264" w:rsidP="004D7C86">
                  <w:pPr>
                    <w:jc w:val="both"/>
                    <w:rPr>
                      <w:noProof w:val="0"/>
                    </w:rPr>
                  </w:pPr>
                  <w:r>
                    <w:rPr>
                      <w:noProof w:val="0"/>
                    </w:rPr>
                    <w:t>45200000-9</w:t>
                  </w:r>
                </w:p>
              </w:tc>
              <w:tc>
                <w:tcPr>
                  <w:tcW w:w="226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592D3E" w14:textId="77777777" w:rsidR="007E709D" w:rsidRPr="00FF430B" w:rsidRDefault="00884264" w:rsidP="004D7C86">
                  <w:pPr>
                    <w:jc w:val="both"/>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w:t>
                  </w:r>
                  <w:r>
                    <w:rPr>
                      <w:noProof w:val="0"/>
                      <w:color w:val="000000" w:themeColor="text1"/>
                      <w:sz w:val="22"/>
                      <w:szCs w:val="22"/>
                      <w:lang w:eastAsia="ru-RU"/>
                    </w:rPr>
                    <w:t xml:space="preserve"> </w:t>
                  </w:r>
                  <w:r w:rsidRPr="00EF5556">
                    <w:rPr>
                      <w:noProof w:val="0"/>
                      <w:color w:val="000000" w:themeColor="text1"/>
                      <w:sz w:val="22"/>
                      <w:szCs w:val="22"/>
                      <w:lang w:eastAsia="ru-RU"/>
                    </w:rPr>
                    <w:t>cu cantități de lucrări</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298502" w14:textId="77777777" w:rsidR="007E709D" w:rsidRPr="00FF430B" w:rsidRDefault="007E709D" w:rsidP="004D7C86">
                  <w:pPr>
                    <w:jc w:val="both"/>
                    <w:rPr>
                      <w:noProof w:val="0"/>
                    </w:rPr>
                  </w:pPr>
                </w:p>
              </w:tc>
              <w:tc>
                <w:tcPr>
                  <w:tcW w:w="32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E05D43" w14:textId="77777777" w:rsidR="007E709D" w:rsidRPr="00FF430B" w:rsidRDefault="007E709D" w:rsidP="004D7C86">
                  <w:pPr>
                    <w:jc w:val="both"/>
                    <w:rPr>
                      <w:noProof w:val="0"/>
                    </w:rPr>
                  </w:pPr>
                </w:p>
              </w:tc>
            </w:tr>
            <w:tr w:rsidR="007E709D" w:rsidRPr="00EC30C2" w14:paraId="4636FBBB" w14:textId="77777777" w:rsidTr="00884264">
              <w:tc>
                <w:tcPr>
                  <w:tcW w:w="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C4B2D"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DCC222" w14:textId="77777777" w:rsidR="007E709D" w:rsidRPr="00FF430B" w:rsidRDefault="007E709D"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106273" w14:textId="77777777" w:rsidR="007E709D" w:rsidRPr="00FF430B" w:rsidRDefault="007E709D" w:rsidP="004D7C86">
                  <w:pPr>
                    <w:jc w:val="both"/>
                    <w:rPr>
                      <w:noProof w:val="0"/>
                    </w:rPr>
                  </w:pPr>
                </w:p>
              </w:tc>
              <w:tc>
                <w:tcPr>
                  <w:tcW w:w="226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9DB648" w14:textId="77777777" w:rsidR="007E709D" w:rsidRPr="00FF430B"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66E690" w14:textId="77777777" w:rsidR="007E709D" w:rsidRPr="00FF430B" w:rsidRDefault="007E709D" w:rsidP="004D7C86">
                  <w:pPr>
                    <w:jc w:val="both"/>
                    <w:rPr>
                      <w:noProof w:val="0"/>
                    </w:rPr>
                  </w:pPr>
                </w:p>
              </w:tc>
              <w:tc>
                <w:tcPr>
                  <w:tcW w:w="32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A7E632" w14:textId="77777777" w:rsidR="007E709D" w:rsidRPr="00FF430B" w:rsidRDefault="007E709D" w:rsidP="004D7C86">
                  <w:pPr>
                    <w:jc w:val="both"/>
                    <w:rPr>
                      <w:noProof w:val="0"/>
                    </w:rPr>
                  </w:pPr>
                </w:p>
              </w:tc>
            </w:tr>
            <w:tr w:rsidR="007E709D" w:rsidRPr="00EC30C2" w14:paraId="6199B901" w14:textId="77777777" w:rsidTr="00884264">
              <w:tc>
                <w:tcPr>
                  <w:tcW w:w="1836" w:type="dxa"/>
                  <w:gridSpan w:val="2"/>
                  <w:tcBorders>
                    <w:top w:val="single" w:sz="6" w:space="0" w:color="000000"/>
                    <w:left w:val="nil"/>
                    <w:bottom w:val="nil"/>
                    <w:right w:val="nil"/>
                  </w:tcBorders>
                </w:tcPr>
                <w:p w14:paraId="46642088" w14:textId="77777777" w:rsidR="007E709D" w:rsidRPr="00FF430B" w:rsidRDefault="007E709D" w:rsidP="004D7C86">
                  <w:pPr>
                    <w:jc w:val="both"/>
                    <w:rPr>
                      <w:noProof w:val="0"/>
                    </w:rPr>
                  </w:pPr>
                </w:p>
                <w:p w14:paraId="0A40D4F4" w14:textId="77777777" w:rsidR="007E709D" w:rsidRPr="00FF430B" w:rsidRDefault="007E709D" w:rsidP="004D7C86">
                  <w:pPr>
                    <w:jc w:val="both"/>
                    <w:rPr>
                      <w:noProof w:val="0"/>
                    </w:rPr>
                  </w:pPr>
                </w:p>
                <w:p w14:paraId="74365C6B" w14:textId="77777777" w:rsidR="007E709D" w:rsidRPr="00FF430B" w:rsidRDefault="007E709D" w:rsidP="004D7C86">
                  <w:pPr>
                    <w:jc w:val="both"/>
                    <w:rPr>
                      <w:noProof w:val="0"/>
                    </w:rPr>
                  </w:pPr>
                </w:p>
                <w:p w14:paraId="64847585" w14:textId="77777777" w:rsidR="007E709D" w:rsidRPr="00FF430B" w:rsidRDefault="007E709D" w:rsidP="004D7C86">
                  <w:pPr>
                    <w:jc w:val="both"/>
                    <w:rPr>
                      <w:noProof w:val="0"/>
                    </w:rPr>
                  </w:pPr>
                </w:p>
                <w:p w14:paraId="489D6ADF" w14:textId="77777777" w:rsidR="007E709D" w:rsidRPr="00FF430B" w:rsidRDefault="007E709D" w:rsidP="004D7C86">
                  <w:pPr>
                    <w:jc w:val="both"/>
                    <w:rPr>
                      <w:noProof w:val="0"/>
                    </w:rPr>
                  </w:pPr>
                </w:p>
              </w:tc>
              <w:tc>
                <w:tcPr>
                  <w:tcW w:w="8787"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A19DB01" w14:textId="77777777" w:rsidR="007E709D" w:rsidRPr="00FF430B" w:rsidRDefault="007E709D" w:rsidP="004D7C86">
                  <w:pPr>
                    <w:jc w:val="both"/>
                    <w:rPr>
                      <w:noProof w:val="0"/>
                    </w:rPr>
                  </w:pPr>
                  <w:r w:rsidRPr="00FF430B">
                    <w:rPr>
                      <w:noProof w:val="0"/>
                    </w:rPr>
                    <w:t> </w:t>
                  </w:r>
                </w:p>
                <w:p w14:paraId="2CF3A814" w14:textId="77777777" w:rsidR="007E709D" w:rsidRPr="00FF430B" w:rsidRDefault="007E709D" w:rsidP="004D7C86">
                  <w:pPr>
                    <w:jc w:val="center"/>
                    <w:rPr>
                      <w:b/>
                      <w:bCs/>
                      <w:noProof w:val="0"/>
                    </w:rPr>
                  </w:pPr>
                </w:p>
                <w:p w14:paraId="1A83E4A1" w14:textId="77777777" w:rsidR="004D7C86" w:rsidRPr="00FF430B" w:rsidRDefault="004D7C86" w:rsidP="004D7C86">
                  <w:pPr>
                    <w:jc w:val="center"/>
                    <w:rPr>
                      <w:b/>
                      <w:bCs/>
                      <w:noProof w:val="0"/>
                    </w:rPr>
                  </w:pPr>
                </w:p>
                <w:p w14:paraId="50E6B467" w14:textId="77777777" w:rsidR="004D7C86" w:rsidRPr="00FF430B" w:rsidRDefault="004D7C86" w:rsidP="004D7C86">
                  <w:pPr>
                    <w:jc w:val="center"/>
                    <w:rPr>
                      <w:b/>
                      <w:bCs/>
                      <w:noProof w:val="0"/>
                    </w:rPr>
                  </w:pPr>
                </w:p>
                <w:p w14:paraId="3DA3AAEF" w14:textId="77777777" w:rsidR="004D7C86" w:rsidRPr="00FF430B" w:rsidRDefault="004D7C86" w:rsidP="004D7C86">
                  <w:pPr>
                    <w:jc w:val="center"/>
                    <w:rPr>
                      <w:b/>
                      <w:bCs/>
                      <w:noProof w:val="0"/>
                    </w:rPr>
                  </w:pPr>
                </w:p>
                <w:p w14:paraId="4AE172A8" w14:textId="77777777" w:rsidR="004D7C86" w:rsidRPr="00FF430B" w:rsidRDefault="004D7C86" w:rsidP="004D7C86">
                  <w:pPr>
                    <w:jc w:val="center"/>
                    <w:rPr>
                      <w:b/>
                      <w:bCs/>
                      <w:noProof w:val="0"/>
                    </w:rPr>
                  </w:pPr>
                </w:p>
                <w:p w14:paraId="45F87D15" w14:textId="77777777" w:rsidR="004D7C86" w:rsidRPr="00FF430B" w:rsidRDefault="004D7C86" w:rsidP="004D7C86">
                  <w:pPr>
                    <w:jc w:val="center"/>
                    <w:rPr>
                      <w:b/>
                      <w:bCs/>
                      <w:noProof w:val="0"/>
                    </w:rPr>
                  </w:pPr>
                </w:p>
                <w:p w14:paraId="68E3779A" w14:textId="77777777" w:rsidR="007E709D" w:rsidRPr="00FF430B" w:rsidRDefault="007E709D" w:rsidP="007E709D">
                  <w:pPr>
                    <w:rPr>
                      <w:b/>
                      <w:bCs/>
                      <w:noProof w:val="0"/>
                    </w:rPr>
                  </w:pPr>
                  <w:r w:rsidRPr="00FF430B">
                    <w:rPr>
                      <w:b/>
                      <w:bCs/>
                      <w:noProof w:val="0"/>
                    </w:rPr>
                    <w:t xml:space="preserve">                 SEMNĂTURILE PĂRŢILOR</w:t>
                  </w:r>
                </w:p>
                <w:p w14:paraId="79703B23" w14:textId="77777777" w:rsidR="004D7C86" w:rsidRPr="00FF430B" w:rsidRDefault="004D7C86" w:rsidP="007E709D">
                  <w:pPr>
                    <w:rPr>
                      <w:noProof w:val="0"/>
                    </w:rPr>
                  </w:pPr>
                </w:p>
              </w:tc>
            </w:tr>
            <w:tr w:rsidR="007E709D" w:rsidRPr="00EC30C2" w14:paraId="48F5AA10" w14:textId="77777777" w:rsidTr="00884264">
              <w:tc>
                <w:tcPr>
                  <w:tcW w:w="4763" w:type="dxa"/>
                  <w:gridSpan w:val="4"/>
                  <w:tcBorders>
                    <w:top w:val="nil"/>
                    <w:left w:val="nil"/>
                    <w:bottom w:val="nil"/>
                    <w:right w:val="nil"/>
                  </w:tcBorders>
                  <w:tcMar>
                    <w:top w:w="24" w:type="dxa"/>
                    <w:left w:w="48" w:type="dxa"/>
                    <w:bottom w:w="24" w:type="dxa"/>
                    <w:right w:w="48" w:type="dxa"/>
                  </w:tcMar>
                  <w:hideMark/>
                </w:tcPr>
                <w:p w14:paraId="615B4EFA" w14:textId="77777777" w:rsidR="007E709D" w:rsidRPr="00FF430B" w:rsidRDefault="006A7C1C" w:rsidP="001223E6">
                  <w:pPr>
                    <w:jc w:val="center"/>
                    <w:rPr>
                      <w:noProof w:val="0"/>
                    </w:rPr>
                  </w:pPr>
                  <w:r w:rsidRPr="006A7C1C">
                    <w:rPr>
                      <w:b/>
                      <w:bCs/>
                      <w:noProof w:val="0"/>
                    </w:rPr>
                    <w:t>ANTREPRENORU</w:t>
                  </w:r>
                  <w:r>
                    <w:rPr>
                      <w:b/>
                      <w:bCs/>
                      <w:noProof w:val="0"/>
                    </w:rPr>
                    <w:t>L</w:t>
                  </w:r>
                </w:p>
                <w:p w14:paraId="06F1B114" w14:textId="77777777" w:rsidR="007E709D" w:rsidRPr="00FF430B" w:rsidRDefault="007E709D" w:rsidP="004D7C86">
                  <w:pPr>
                    <w:ind w:firstLine="567"/>
                    <w:jc w:val="both"/>
                    <w:rPr>
                      <w:noProof w:val="0"/>
                    </w:rPr>
                  </w:pPr>
                  <w:r w:rsidRPr="00FF430B">
                    <w:rPr>
                      <w:noProof w:val="0"/>
                    </w:rPr>
                    <w:t> </w:t>
                  </w:r>
                </w:p>
                <w:p w14:paraId="01230118" w14:textId="77777777" w:rsidR="00753976" w:rsidRPr="00FF430B" w:rsidRDefault="00753976" w:rsidP="00240751">
                  <w:pPr>
                    <w:ind w:firstLine="567"/>
                    <w:rPr>
                      <w:noProof w:val="0"/>
                    </w:rPr>
                  </w:pPr>
                </w:p>
                <w:p w14:paraId="36EDAB5E" w14:textId="77777777" w:rsidR="007E709D" w:rsidRPr="00FF430B" w:rsidRDefault="007E709D" w:rsidP="00240751">
                  <w:pPr>
                    <w:ind w:firstLine="567"/>
                    <w:rPr>
                      <w:noProof w:val="0"/>
                    </w:rPr>
                  </w:pPr>
                </w:p>
              </w:tc>
              <w:tc>
                <w:tcPr>
                  <w:tcW w:w="475" w:type="dxa"/>
                  <w:tcBorders>
                    <w:top w:val="nil"/>
                    <w:left w:val="nil"/>
                    <w:bottom w:val="nil"/>
                    <w:right w:val="nil"/>
                  </w:tcBorders>
                </w:tcPr>
                <w:p w14:paraId="56D41116" w14:textId="77777777" w:rsidR="007E709D" w:rsidRPr="00FF430B" w:rsidRDefault="007E709D" w:rsidP="004D7C86">
                  <w:pPr>
                    <w:jc w:val="both"/>
                    <w:rPr>
                      <w:b/>
                      <w:bCs/>
                      <w:noProof w:val="0"/>
                    </w:rPr>
                  </w:pPr>
                </w:p>
              </w:tc>
              <w:tc>
                <w:tcPr>
                  <w:tcW w:w="5385" w:type="dxa"/>
                  <w:gridSpan w:val="2"/>
                  <w:tcBorders>
                    <w:top w:val="nil"/>
                    <w:left w:val="nil"/>
                    <w:bottom w:val="nil"/>
                    <w:right w:val="nil"/>
                  </w:tcBorders>
                  <w:tcMar>
                    <w:top w:w="24" w:type="dxa"/>
                    <w:left w:w="48" w:type="dxa"/>
                    <w:bottom w:w="24" w:type="dxa"/>
                    <w:right w:w="48" w:type="dxa"/>
                  </w:tcMar>
                  <w:hideMark/>
                </w:tcPr>
                <w:p w14:paraId="20A0596D"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42937BAC" w14:textId="77777777" w:rsidR="007E709D" w:rsidRPr="00FF430B" w:rsidRDefault="007E709D" w:rsidP="004D7C86">
                  <w:pPr>
                    <w:ind w:firstLine="567"/>
                    <w:jc w:val="both"/>
                    <w:rPr>
                      <w:noProof w:val="0"/>
                    </w:rPr>
                  </w:pPr>
                  <w:r w:rsidRPr="00FF430B">
                    <w:rPr>
                      <w:noProof w:val="0"/>
                    </w:rPr>
                    <w:t> </w:t>
                  </w:r>
                </w:p>
                <w:p w14:paraId="2EFC3D7E" w14:textId="77777777" w:rsidR="007E709D" w:rsidRPr="00FF430B" w:rsidRDefault="007E709D" w:rsidP="007E709D">
                  <w:pPr>
                    <w:rPr>
                      <w:noProof w:val="0"/>
                    </w:rPr>
                  </w:pPr>
                </w:p>
                <w:p w14:paraId="1DCFD39B" w14:textId="77777777" w:rsidR="007E709D" w:rsidRPr="00FF430B" w:rsidRDefault="007E709D" w:rsidP="003E7B03">
                  <w:pPr>
                    <w:jc w:val="both"/>
                    <w:rPr>
                      <w:noProof w:val="0"/>
                    </w:rPr>
                  </w:pPr>
                </w:p>
              </w:tc>
            </w:tr>
          </w:tbl>
          <w:p w14:paraId="138A0FF7" w14:textId="77777777" w:rsidR="00385C85" w:rsidRPr="00FF430B" w:rsidRDefault="00385C85" w:rsidP="00196AB4">
            <w:pPr>
              <w:tabs>
                <w:tab w:val="left" w:pos="2295"/>
              </w:tabs>
              <w:jc w:val="both"/>
            </w:pPr>
          </w:p>
          <w:p w14:paraId="32933CA4" w14:textId="77777777" w:rsidR="00385C85" w:rsidRPr="00FF430B" w:rsidRDefault="00385C85" w:rsidP="00196AB4">
            <w:pPr>
              <w:tabs>
                <w:tab w:val="left" w:pos="2295"/>
              </w:tabs>
              <w:jc w:val="both"/>
            </w:pPr>
          </w:p>
          <w:p w14:paraId="558A251C" w14:textId="77777777" w:rsidR="004D7C86" w:rsidRPr="00FF430B" w:rsidRDefault="004D7C86" w:rsidP="00196AB4">
            <w:pPr>
              <w:tabs>
                <w:tab w:val="left" w:pos="2295"/>
              </w:tabs>
              <w:jc w:val="both"/>
            </w:pPr>
          </w:p>
          <w:p w14:paraId="2FBE9297" w14:textId="77777777" w:rsidR="004D7C86" w:rsidRPr="00FF430B" w:rsidRDefault="004D7C86" w:rsidP="00196AB4">
            <w:pPr>
              <w:tabs>
                <w:tab w:val="left" w:pos="2295"/>
              </w:tabs>
              <w:jc w:val="both"/>
            </w:pPr>
          </w:p>
          <w:p w14:paraId="3D0A8884" w14:textId="77777777" w:rsidR="004D7C86" w:rsidRPr="00FF430B" w:rsidRDefault="004D7C86" w:rsidP="00196AB4">
            <w:pPr>
              <w:tabs>
                <w:tab w:val="left" w:pos="2295"/>
              </w:tabs>
              <w:jc w:val="both"/>
            </w:pPr>
          </w:p>
          <w:p w14:paraId="58240BBD" w14:textId="77777777" w:rsidR="004D7C86" w:rsidRPr="00FF430B" w:rsidRDefault="004D7C86" w:rsidP="00196AB4">
            <w:pPr>
              <w:tabs>
                <w:tab w:val="left" w:pos="2295"/>
              </w:tabs>
              <w:jc w:val="both"/>
            </w:pPr>
          </w:p>
          <w:p w14:paraId="79E33F0D" w14:textId="77777777" w:rsidR="004D7C86" w:rsidRPr="00FF430B" w:rsidRDefault="004D7C86" w:rsidP="00196AB4">
            <w:pPr>
              <w:tabs>
                <w:tab w:val="left" w:pos="2295"/>
              </w:tabs>
              <w:jc w:val="both"/>
            </w:pPr>
          </w:p>
          <w:p w14:paraId="1DF6DD6C" w14:textId="77777777" w:rsidR="004D7C86" w:rsidRPr="00FF430B" w:rsidRDefault="004D7C86" w:rsidP="00196AB4">
            <w:pPr>
              <w:tabs>
                <w:tab w:val="left" w:pos="2295"/>
              </w:tabs>
              <w:jc w:val="both"/>
            </w:pPr>
          </w:p>
          <w:p w14:paraId="229929EA" w14:textId="77777777" w:rsidR="004D7C86" w:rsidRPr="00FF430B" w:rsidRDefault="004D7C86" w:rsidP="00196AB4">
            <w:pPr>
              <w:tabs>
                <w:tab w:val="left" w:pos="2295"/>
              </w:tabs>
              <w:jc w:val="both"/>
            </w:pPr>
          </w:p>
          <w:p w14:paraId="68E9B9E4" w14:textId="77777777" w:rsidR="00803E7E" w:rsidRPr="00FF430B" w:rsidRDefault="0098376B" w:rsidP="004D7C86">
            <w:pPr>
              <w:jc w:val="right"/>
              <w:rPr>
                <w:noProof w:val="0"/>
              </w:rPr>
            </w:pPr>
            <w:r>
              <w:rPr>
                <w:noProof w:val="0"/>
              </w:rPr>
              <w:t>A</w:t>
            </w:r>
            <w:r w:rsidR="00803E7E" w:rsidRPr="00FF430B">
              <w:rPr>
                <w:noProof w:val="0"/>
              </w:rPr>
              <w:t>nexa nr.</w:t>
            </w:r>
            <w:r w:rsidR="00FF5CB2">
              <w:rPr>
                <w:noProof w:val="0"/>
              </w:rPr>
              <w:t xml:space="preserve"> </w:t>
            </w:r>
            <w:r w:rsidR="004D7C86" w:rsidRPr="00FF430B">
              <w:rPr>
                <w:noProof w:val="0"/>
              </w:rPr>
              <w:t>2</w:t>
            </w:r>
          </w:p>
          <w:p w14:paraId="698D4F65"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6D2BC149" w14:textId="77777777" w:rsidR="00803E7E" w:rsidRPr="00FF430B" w:rsidRDefault="00803E7E" w:rsidP="004D7C86">
            <w:pPr>
              <w:jc w:val="right"/>
              <w:rPr>
                <w:noProof w:val="0"/>
              </w:rPr>
            </w:pPr>
            <w:r w:rsidRPr="00FF430B">
              <w:rPr>
                <w:noProof w:val="0"/>
              </w:rPr>
              <w:t>din “____” ________ 20___</w:t>
            </w:r>
          </w:p>
          <w:p w14:paraId="42A3076E" w14:textId="77777777" w:rsidR="004D7C86" w:rsidRDefault="004D7C86" w:rsidP="006A7C1C">
            <w:pPr>
              <w:keepNext/>
              <w:keepLines/>
              <w:spacing w:before="200"/>
              <w:jc w:val="both"/>
              <w:outlineLvl w:val="2"/>
              <w:rPr>
                <w:noProof w:val="0"/>
              </w:rPr>
            </w:pPr>
          </w:p>
          <w:p w14:paraId="0360CED2" w14:textId="77777777" w:rsidR="006A7C1C" w:rsidRPr="00FF430B" w:rsidRDefault="006A7C1C" w:rsidP="006A7C1C">
            <w:pPr>
              <w:keepNext/>
              <w:keepLines/>
              <w:spacing w:before="200"/>
              <w:jc w:val="both"/>
              <w:outlineLvl w:val="2"/>
              <w:rPr>
                <w:noProof w:val="0"/>
              </w:rPr>
            </w:pPr>
          </w:p>
          <w:p w14:paraId="33EB092F" w14:textId="77777777" w:rsidR="00803E7E" w:rsidRPr="00FF430B" w:rsidRDefault="00803E7E" w:rsidP="00803E7E">
            <w:pPr>
              <w:ind w:firstLine="567"/>
              <w:jc w:val="both"/>
              <w:rPr>
                <w:b/>
                <w:noProof w:val="0"/>
              </w:rPr>
            </w:pPr>
            <w:r w:rsidRPr="00FF430B">
              <w:rPr>
                <w:b/>
                <w:noProof w:val="0"/>
              </w:rPr>
              <w:t>SPECIFICAŢII DE PREŢ</w:t>
            </w:r>
          </w:p>
          <w:p w14:paraId="5ACC2112"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134"/>
              <w:gridCol w:w="733"/>
              <w:gridCol w:w="1176"/>
              <w:gridCol w:w="1380"/>
              <w:gridCol w:w="1461"/>
              <w:gridCol w:w="1366"/>
            </w:tblGrid>
            <w:tr w:rsidR="00803E7E" w:rsidRPr="00EC30C2" w14:paraId="0E441252" w14:textId="77777777" w:rsidTr="008842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1D96F0"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346880"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1B99E53F"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79FC6731" w14:textId="77777777" w:rsidR="00803E7E" w:rsidRPr="00FF430B" w:rsidRDefault="00803E7E" w:rsidP="004D7C86">
                  <w:pPr>
                    <w:tabs>
                      <w:tab w:val="left" w:pos="369"/>
                    </w:tabs>
                    <w:ind w:left="-923"/>
                    <w:jc w:val="center"/>
                    <w:rPr>
                      <w:b/>
                      <w:bCs/>
                      <w:noProof w:val="0"/>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0FC3AD" w14:textId="77777777" w:rsidR="00803E7E" w:rsidRPr="00FF430B" w:rsidRDefault="00803E7E" w:rsidP="004D7C86">
                  <w:pPr>
                    <w:jc w:val="both"/>
                    <w:rPr>
                      <w:b/>
                      <w:bCs/>
                      <w:noProof w:val="0"/>
                    </w:rPr>
                  </w:pPr>
                  <w:r w:rsidRPr="00FF430B">
                    <w:rPr>
                      <w:b/>
                      <w:bCs/>
                      <w:noProof w:val="0"/>
                    </w:rPr>
                    <w:t>Cod CPV</w:t>
                  </w:r>
                </w:p>
              </w:tc>
              <w:tc>
                <w:tcPr>
                  <w:tcW w:w="7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D2ADDE"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651EAD"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56A497"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F53B94"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FB6705" w14:textId="77777777" w:rsidR="00E13118" w:rsidRPr="00FF430B" w:rsidRDefault="00EA64B0" w:rsidP="00E13118">
                  <w:pPr>
                    <w:jc w:val="center"/>
                    <w:rPr>
                      <w:b/>
                      <w:bCs/>
                      <w:noProof w:val="0"/>
                    </w:rPr>
                  </w:pPr>
                  <w:r w:rsidRPr="00FF430B">
                    <w:rPr>
                      <w:b/>
                      <w:bCs/>
                      <w:noProof w:val="0"/>
                    </w:rPr>
                    <w:t>Termenii de executare</w:t>
                  </w:r>
                </w:p>
                <w:p w14:paraId="1CAC04E2" w14:textId="77777777" w:rsidR="00803E7E" w:rsidRPr="00FF430B" w:rsidRDefault="00803E7E" w:rsidP="003E7B03">
                  <w:pPr>
                    <w:tabs>
                      <w:tab w:val="left" w:pos="1134"/>
                    </w:tabs>
                    <w:ind w:left="720"/>
                    <w:outlineLvl w:val="0"/>
                    <w:rPr>
                      <w:b/>
                      <w:bCs/>
                      <w:noProof w:val="0"/>
                    </w:rPr>
                  </w:pPr>
                </w:p>
              </w:tc>
            </w:tr>
            <w:tr w:rsidR="00803E7E" w:rsidRPr="00EC30C2" w14:paraId="3F978E21" w14:textId="77777777" w:rsidTr="008842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F7A73"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89837E" w14:textId="4B2E1809" w:rsidR="00803E7E" w:rsidRPr="00FF430B" w:rsidRDefault="00884264" w:rsidP="004D7C86">
                  <w:pPr>
                    <w:keepNext/>
                    <w:keepLines/>
                    <w:spacing w:before="200"/>
                    <w:jc w:val="both"/>
                    <w:outlineLvl w:val="2"/>
                    <w:rPr>
                      <w:noProof w:val="0"/>
                    </w:rPr>
                  </w:pPr>
                  <w:r>
                    <w:rPr>
                      <w:noProof w:val="0"/>
                    </w:rPr>
                    <w:t xml:space="preserve">Lucrări de reparație </w:t>
                  </w:r>
                  <w:r w:rsidR="0023421E">
                    <w:rPr>
                      <w:noProof w:val="0"/>
                    </w:rPr>
                    <w:t>Oficiul de Sănătate Gornoe, r-ul Strășeni</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8639F5" w14:textId="77777777" w:rsidR="00803E7E" w:rsidRPr="00FF430B" w:rsidRDefault="00884264" w:rsidP="004D7C86">
                  <w:pPr>
                    <w:keepNext/>
                    <w:keepLines/>
                    <w:spacing w:before="200"/>
                    <w:jc w:val="both"/>
                    <w:outlineLvl w:val="2"/>
                    <w:rPr>
                      <w:noProof w:val="0"/>
                    </w:rPr>
                  </w:pPr>
                  <w:r>
                    <w:rPr>
                      <w:noProof w:val="0"/>
                    </w:rPr>
                    <w:t>45200000-9</w:t>
                  </w:r>
                </w:p>
              </w:tc>
              <w:tc>
                <w:tcPr>
                  <w:tcW w:w="7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6A6D41"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EE3D30"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AE4DD3"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EC8D5D"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F81056" w14:textId="77777777" w:rsidR="00803E7E" w:rsidRPr="00FF430B" w:rsidRDefault="00803E7E" w:rsidP="004D7C86">
                  <w:pPr>
                    <w:keepNext/>
                    <w:keepLines/>
                    <w:spacing w:before="200"/>
                    <w:jc w:val="both"/>
                    <w:outlineLvl w:val="2"/>
                    <w:rPr>
                      <w:noProof w:val="0"/>
                    </w:rPr>
                  </w:pPr>
                </w:p>
              </w:tc>
            </w:tr>
            <w:tr w:rsidR="00803E7E" w:rsidRPr="00EC30C2" w14:paraId="402FB5F4" w14:textId="77777777" w:rsidTr="008842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346E7E"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F9DD5"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6C7D9" w14:textId="77777777" w:rsidR="00803E7E" w:rsidRPr="00FF430B" w:rsidRDefault="00803E7E" w:rsidP="004D7C86">
                  <w:pPr>
                    <w:keepNext/>
                    <w:keepLines/>
                    <w:spacing w:before="200"/>
                    <w:jc w:val="both"/>
                    <w:outlineLvl w:val="2"/>
                    <w:rPr>
                      <w:noProof w:val="0"/>
                    </w:rPr>
                  </w:pPr>
                </w:p>
              </w:tc>
              <w:tc>
                <w:tcPr>
                  <w:tcW w:w="7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DB703"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22A636"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4F415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8A19F1"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21801" w14:textId="77777777" w:rsidR="00803E7E" w:rsidRPr="00FF430B" w:rsidRDefault="00803E7E" w:rsidP="004D7C86">
                  <w:pPr>
                    <w:keepNext/>
                    <w:keepLines/>
                    <w:spacing w:before="200"/>
                    <w:jc w:val="both"/>
                    <w:outlineLvl w:val="2"/>
                    <w:rPr>
                      <w:noProof w:val="0"/>
                    </w:rPr>
                  </w:pPr>
                </w:p>
              </w:tc>
            </w:tr>
            <w:tr w:rsidR="00803E7E" w:rsidRPr="00EC30C2" w14:paraId="06AAEC61"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1643872" w14:textId="77777777" w:rsidR="00803E7E" w:rsidRPr="00FF430B" w:rsidRDefault="00EA64B0" w:rsidP="004D7C86">
                  <w:pPr>
                    <w:jc w:val="both"/>
                    <w:rPr>
                      <w:noProof w:val="0"/>
                    </w:rPr>
                  </w:pPr>
                  <w:r w:rsidRPr="00FF430B">
                    <w:rPr>
                      <w:noProof w:val="0"/>
                    </w:rPr>
                    <w:t> </w:t>
                  </w:r>
                </w:p>
                <w:p w14:paraId="7CD628FB" w14:textId="77777777" w:rsidR="00803E7E" w:rsidRPr="00FF430B" w:rsidRDefault="00803E7E" w:rsidP="004D7C86">
                  <w:pPr>
                    <w:keepNext/>
                    <w:keepLines/>
                    <w:spacing w:before="200"/>
                    <w:jc w:val="both"/>
                    <w:outlineLvl w:val="2"/>
                    <w:rPr>
                      <w:noProof w:val="0"/>
                    </w:rPr>
                  </w:pPr>
                </w:p>
                <w:p w14:paraId="3EEF0E89" w14:textId="77777777" w:rsidR="00753976" w:rsidRPr="00FF430B" w:rsidRDefault="00753976" w:rsidP="004D7C86">
                  <w:pPr>
                    <w:keepNext/>
                    <w:keepLines/>
                    <w:spacing w:before="200"/>
                    <w:jc w:val="both"/>
                    <w:outlineLvl w:val="2"/>
                    <w:rPr>
                      <w:noProof w:val="0"/>
                    </w:rPr>
                  </w:pPr>
                </w:p>
                <w:p w14:paraId="740D6B9E" w14:textId="77777777" w:rsidR="00753976" w:rsidRPr="00FF430B" w:rsidRDefault="00753976" w:rsidP="004D7C86">
                  <w:pPr>
                    <w:keepNext/>
                    <w:keepLines/>
                    <w:spacing w:before="200"/>
                    <w:jc w:val="both"/>
                    <w:outlineLvl w:val="2"/>
                    <w:rPr>
                      <w:noProof w:val="0"/>
                    </w:rPr>
                  </w:pPr>
                </w:p>
                <w:p w14:paraId="41E68209" w14:textId="77777777" w:rsidR="00753976" w:rsidRPr="00FF430B" w:rsidRDefault="00753976" w:rsidP="004D7C86">
                  <w:pPr>
                    <w:keepNext/>
                    <w:keepLines/>
                    <w:spacing w:before="200"/>
                    <w:jc w:val="both"/>
                    <w:outlineLvl w:val="2"/>
                    <w:rPr>
                      <w:noProof w:val="0"/>
                    </w:rPr>
                  </w:pPr>
                </w:p>
                <w:p w14:paraId="43177401" w14:textId="77777777" w:rsidR="00803E7E" w:rsidRPr="00FF430B" w:rsidRDefault="00803E7E" w:rsidP="004D7C86">
                  <w:pPr>
                    <w:keepNext/>
                    <w:keepLines/>
                    <w:spacing w:before="200"/>
                    <w:jc w:val="both"/>
                    <w:outlineLvl w:val="2"/>
                    <w:rPr>
                      <w:noProof w:val="0"/>
                    </w:rPr>
                  </w:pPr>
                </w:p>
                <w:p w14:paraId="75CA10F1" w14:textId="77777777" w:rsidR="00803E7E" w:rsidRPr="00FF430B" w:rsidRDefault="00803E7E" w:rsidP="004D7C86">
                  <w:pPr>
                    <w:keepNext/>
                    <w:keepLines/>
                    <w:spacing w:before="200"/>
                    <w:jc w:val="both"/>
                    <w:outlineLvl w:val="2"/>
                    <w:rPr>
                      <w:noProof w:val="0"/>
                    </w:rPr>
                  </w:pPr>
                </w:p>
                <w:p w14:paraId="63F8F1CC" w14:textId="77777777" w:rsidR="00803E7E" w:rsidRDefault="00EA64B0" w:rsidP="004D7C86">
                  <w:pPr>
                    <w:jc w:val="center"/>
                    <w:rPr>
                      <w:b/>
                      <w:bCs/>
                      <w:noProof w:val="0"/>
                    </w:rPr>
                  </w:pPr>
                  <w:r w:rsidRPr="00FF430B">
                    <w:rPr>
                      <w:b/>
                      <w:bCs/>
                      <w:noProof w:val="0"/>
                    </w:rPr>
                    <w:t>SEMNĂTURILE PĂRŢILOR</w:t>
                  </w:r>
                </w:p>
                <w:p w14:paraId="60610FE0" w14:textId="77777777" w:rsidR="006A7C1C" w:rsidRPr="00FF430B" w:rsidRDefault="006A7C1C" w:rsidP="004D7C86">
                  <w:pPr>
                    <w:jc w:val="center"/>
                    <w:rPr>
                      <w:noProof w:val="0"/>
                    </w:rPr>
                  </w:pPr>
                </w:p>
              </w:tc>
            </w:tr>
            <w:tr w:rsidR="00803E7E" w:rsidRPr="00EC30C2" w14:paraId="09F499B6"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663AFD35" w14:textId="77777777" w:rsidR="00803E7E" w:rsidRPr="00FF430B" w:rsidRDefault="00EA64B0" w:rsidP="00E13118">
                  <w:pPr>
                    <w:jc w:val="center"/>
                    <w:rPr>
                      <w:noProof w:val="0"/>
                    </w:rPr>
                  </w:pPr>
                  <w:r w:rsidRPr="00FF430B">
                    <w:rPr>
                      <w:b/>
                      <w:bCs/>
                      <w:noProof w:val="0"/>
                    </w:rPr>
                    <w:t>ANTREPRENOR</w:t>
                  </w:r>
                </w:p>
                <w:p w14:paraId="0010CE66" w14:textId="77777777" w:rsidR="00371806" w:rsidRPr="00FF430B" w:rsidRDefault="00371806" w:rsidP="00B262BA">
                  <w:pPr>
                    <w:tabs>
                      <w:tab w:val="left" w:pos="1134"/>
                    </w:tabs>
                    <w:ind w:left="720"/>
                    <w:outlineLvl w:val="0"/>
                    <w:rPr>
                      <w:noProof w:val="0"/>
                    </w:rPr>
                  </w:pPr>
                </w:p>
                <w:p w14:paraId="1FCAC100"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05ADB58" w14:textId="77777777" w:rsidR="00803E7E" w:rsidRPr="00FF430B" w:rsidRDefault="00EA64B0" w:rsidP="00803E7E">
                  <w:pPr>
                    <w:jc w:val="center"/>
                    <w:rPr>
                      <w:noProof w:val="0"/>
                    </w:rPr>
                  </w:pPr>
                  <w:r w:rsidRPr="00FF430B">
                    <w:rPr>
                      <w:b/>
                      <w:bCs/>
                      <w:noProof w:val="0"/>
                    </w:rPr>
                    <w:t>BENEFICIAR</w:t>
                  </w:r>
                </w:p>
                <w:p w14:paraId="789D84E0" w14:textId="77777777" w:rsidR="00240751" w:rsidRPr="00FF430B" w:rsidRDefault="00EA64B0" w:rsidP="00240751">
                  <w:pPr>
                    <w:ind w:firstLine="567"/>
                    <w:jc w:val="both"/>
                    <w:rPr>
                      <w:noProof w:val="0"/>
                    </w:rPr>
                  </w:pPr>
                  <w:r w:rsidRPr="00FF430B">
                    <w:rPr>
                      <w:noProof w:val="0"/>
                    </w:rPr>
                    <w:t> </w:t>
                  </w:r>
                </w:p>
                <w:p w14:paraId="4DFF7145" w14:textId="77777777" w:rsidR="00240751" w:rsidRPr="00FF430B" w:rsidRDefault="00240751" w:rsidP="00240751">
                  <w:pPr>
                    <w:keepNext/>
                    <w:keepLines/>
                    <w:spacing w:before="200"/>
                    <w:ind w:firstLine="567"/>
                    <w:jc w:val="both"/>
                    <w:outlineLvl w:val="2"/>
                    <w:rPr>
                      <w:noProof w:val="0"/>
                    </w:rPr>
                  </w:pPr>
                </w:p>
                <w:p w14:paraId="5BA9537C" w14:textId="77777777" w:rsidR="00803E7E" w:rsidRPr="00FF430B" w:rsidRDefault="00803E7E" w:rsidP="003E7B03">
                  <w:pPr>
                    <w:ind w:firstLine="567"/>
                    <w:jc w:val="both"/>
                    <w:rPr>
                      <w:noProof w:val="0"/>
                    </w:rPr>
                  </w:pPr>
                </w:p>
              </w:tc>
            </w:tr>
          </w:tbl>
          <w:p w14:paraId="07B9908B" w14:textId="77777777" w:rsidR="00385C85" w:rsidRPr="00FF430B" w:rsidRDefault="00385C85" w:rsidP="00196AB4">
            <w:pPr>
              <w:tabs>
                <w:tab w:val="left" w:pos="2295"/>
              </w:tabs>
              <w:jc w:val="both"/>
            </w:pPr>
          </w:p>
          <w:p w14:paraId="74EAEB86" w14:textId="77777777" w:rsidR="00385C85" w:rsidRDefault="00385C85" w:rsidP="00196AB4">
            <w:pPr>
              <w:tabs>
                <w:tab w:val="left" w:pos="2295"/>
              </w:tabs>
              <w:jc w:val="both"/>
            </w:pPr>
          </w:p>
          <w:p w14:paraId="735A7B5F" w14:textId="77777777" w:rsidR="002442CB" w:rsidRDefault="002442CB" w:rsidP="00196AB4">
            <w:pPr>
              <w:tabs>
                <w:tab w:val="left" w:pos="2295"/>
              </w:tabs>
              <w:jc w:val="both"/>
            </w:pPr>
          </w:p>
          <w:p w14:paraId="713BE9EA" w14:textId="77777777" w:rsidR="002442CB" w:rsidRDefault="002442CB" w:rsidP="00196AB4">
            <w:pPr>
              <w:tabs>
                <w:tab w:val="left" w:pos="2295"/>
              </w:tabs>
              <w:jc w:val="both"/>
            </w:pPr>
          </w:p>
          <w:p w14:paraId="2289A055" w14:textId="77777777" w:rsidR="002442CB" w:rsidRDefault="002442CB" w:rsidP="00196AB4">
            <w:pPr>
              <w:tabs>
                <w:tab w:val="left" w:pos="2295"/>
              </w:tabs>
              <w:jc w:val="both"/>
            </w:pPr>
          </w:p>
          <w:p w14:paraId="14D8AD21" w14:textId="77777777" w:rsidR="002442CB" w:rsidRDefault="002442CB" w:rsidP="00196AB4">
            <w:pPr>
              <w:tabs>
                <w:tab w:val="left" w:pos="2295"/>
              </w:tabs>
              <w:jc w:val="both"/>
            </w:pPr>
          </w:p>
          <w:p w14:paraId="57769311" w14:textId="77777777" w:rsidR="002442CB" w:rsidRDefault="002442CB" w:rsidP="00196AB4">
            <w:pPr>
              <w:tabs>
                <w:tab w:val="left" w:pos="2295"/>
              </w:tabs>
              <w:jc w:val="both"/>
            </w:pPr>
          </w:p>
          <w:p w14:paraId="7AF4E956" w14:textId="77777777" w:rsidR="002442CB" w:rsidRPr="00FF430B" w:rsidRDefault="002442CB" w:rsidP="00196AB4">
            <w:pPr>
              <w:tabs>
                <w:tab w:val="left" w:pos="2295"/>
              </w:tabs>
              <w:jc w:val="both"/>
            </w:pPr>
          </w:p>
          <w:p w14:paraId="20A8733E" w14:textId="77777777" w:rsidR="00385C85" w:rsidRPr="00FF430B" w:rsidRDefault="00385C85" w:rsidP="00196AB4">
            <w:pPr>
              <w:tabs>
                <w:tab w:val="left" w:pos="2295"/>
              </w:tabs>
              <w:jc w:val="both"/>
            </w:pPr>
          </w:p>
          <w:p w14:paraId="7959D3AF" w14:textId="77777777" w:rsidR="00385C85" w:rsidRPr="00FF430B" w:rsidRDefault="00385C85" w:rsidP="00196AB4">
            <w:pPr>
              <w:tabs>
                <w:tab w:val="left" w:pos="2295"/>
              </w:tabs>
              <w:jc w:val="both"/>
            </w:pPr>
          </w:p>
          <w:p w14:paraId="061AC954" w14:textId="77777777" w:rsidR="00A14C96" w:rsidRDefault="00A14C96" w:rsidP="00196AB4">
            <w:pPr>
              <w:tabs>
                <w:tab w:val="left" w:pos="2295"/>
              </w:tabs>
              <w:jc w:val="both"/>
            </w:pPr>
          </w:p>
          <w:p w14:paraId="4CAA4C98" w14:textId="77777777" w:rsidR="006A7C1C" w:rsidRPr="00FF430B" w:rsidRDefault="006A7C1C" w:rsidP="00196AB4">
            <w:pPr>
              <w:tabs>
                <w:tab w:val="left" w:pos="2295"/>
              </w:tabs>
              <w:jc w:val="both"/>
            </w:pPr>
          </w:p>
          <w:p w14:paraId="3C493C16"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6092DBCD" w14:textId="77777777" w:rsidR="000C5DFB" w:rsidRPr="00FF430B" w:rsidRDefault="000C5DFB" w:rsidP="000C5DFB">
            <w:pPr>
              <w:jc w:val="right"/>
              <w:rPr>
                <w:noProof w:val="0"/>
              </w:rPr>
            </w:pPr>
            <w:r w:rsidRPr="00FF430B">
              <w:rPr>
                <w:noProof w:val="0"/>
              </w:rPr>
              <w:lastRenderedPageBreak/>
              <w:t xml:space="preserve">la </w:t>
            </w:r>
            <w:r w:rsidR="00892A6D" w:rsidRPr="00FF430B">
              <w:rPr>
                <w:noProof w:val="0"/>
              </w:rPr>
              <w:t>D</w:t>
            </w:r>
            <w:r w:rsidRPr="00FF430B">
              <w:rPr>
                <w:noProof w:val="0"/>
              </w:rPr>
              <w:t>ocumentația standard nr._____</w:t>
            </w:r>
          </w:p>
          <w:p w14:paraId="7D073012" w14:textId="77777777" w:rsidR="000C5DFB" w:rsidRPr="00FF430B" w:rsidRDefault="000C5DFB" w:rsidP="000C5DFB">
            <w:pPr>
              <w:jc w:val="right"/>
              <w:rPr>
                <w:noProof w:val="0"/>
              </w:rPr>
            </w:pPr>
            <w:r w:rsidRPr="00FF430B">
              <w:rPr>
                <w:noProof w:val="0"/>
              </w:rPr>
              <w:t>din “____” ________ 20___</w:t>
            </w:r>
          </w:p>
          <w:p w14:paraId="17CC1243" w14:textId="77777777" w:rsidR="00385C85" w:rsidRPr="00FF430B" w:rsidRDefault="00385C85" w:rsidP="00196AB4">
            <w:pPr>
              <w:tabs>
                <w:tab w:val="left" w:pos="2295"/>
              </w:tabs>
              <w:jc w:val="both"/>
            </w:pPr>
          </w:p>
          <w:p w14:paraId="0AE5413A" w14:textId="77777777" w:rsidR="00385C85" w:rsidRPr="00FF430B" w:rsidRDefault="00385C85" w:rsidP="00196AB4">
            <w:pPr>
              <w:tabs>
                <w:tab w:val="left" w:pos="2295"/>
              </w:tabs>
              <w:jc w:val="both"/>
            </w:pPr>
          </w:p>
          <w:p w14:paraId="1803F9FB" w14:textId="77777777" w:rsidR="00385C85" w:rsidRPr="00FF430B" w:rsidRDefault="00385C85" w:rsidP="00196AB4">
            <w:pPr>
              <w:tabs>
                <w:tab w:val="left" w:pos="2295"/>
              </w:tabs>
              <w:jc w:val="both"/>
            </w:pPr>
          </w:p>
          <w:p w14:paraId="6B99D697" w14:textId="77777777" w:rsidR="00394DC7" w:rsidRPr="00FF430B" w:rsidRDefault="00394DC7" w:rsidP="00394DC7">
            <w:pPr>
              <w:jc w:val="center"/>
              <w:rPr>
                <w:b/>
                <w:noProof w:val="0"/>
              </w:rPr>
            </w:pPr>
            <w:r w:rsidRPr="00FF430B">
              <w:rPr>
                <w:b/>
                <w:noProof w:val="0"/>
              </w:rPr>
              <w:t>CONTRACT – MODEL</w:t>
            </w:r>
          </w:p>
          <w:p w14:paraId="07CA58D8" w14:textId="77777777" w:rsidR="009174E1" w:rsidRPr="00FF430B" w:rsidRDefault="009174E1" w:rsidP="009174E1">
            <w:pPr>
              <w:jc w:val="center"/>
              <w:rPr>
                <w:b/>
                <w:noProof w:val="0"/>
              </w:rPr>
            </w:pPr>
          </w:p>
          <w:p w14:paraId="78BEFEDA" w14:textId="77777777" w:rsidR="00EB080B" w:rsidRPr="00FF430B" w:rsidRDefault="00EB080B" w:rsidP="00196AB4">
            <w:pPr>
              <w:tabs>
                <w:tab w:val="left" w:pos="2295"/>
              </w:tabs>
              <w:jc w:val="both"/>
            </w:pPr>
          </w:p>
          <w:p w14:paraId="5243EDBA"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1303CE37"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140ADF10" w14:textId="77777777" w:rsidR="00EB080B" w:rsidRPr="00FF430B" w:rsidRDefault="00EB080B" w:rsidP="00196AB4">
            <w:pPr>
              <w:tabs>
                <w:tab w:val="left" w:pos="2295"/>
              </w:tabs>
              <w:jc w:val="both"/>
            </w:pPr>
          </w:p>
          <w:p w14:paraId="001C1C71"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517BD44C" w14:textId="77777777" w:rsidR="002D6E71" w:rsidRPr="00FF430B" w:rsidRDefault="002D6E71" w:rsidP="00196AB4">
            <w:pPr>
              <w:tabs>
                <w:tab w:val="left" w:pos="2295"/>
              </w:tabs>
              <w:jc w:val="both"/>
            </w:pPr>
          </w:p>
          <w:p w14:paraId="168C38C3" w14:textId="77777777" w:rsidR="00AD32DD" w:rsidRPr="00FF430B" w:rsidRDefault="00394DC7" w:rsidP="00385C85">
            <w:pPr>
              <w:pStyle w:val="a"/>
              <w:numPr>
                <w:ilvl w:val="0"/>
                <w:numId w:val="45"/>
              </w:numPr>
              <w:jc w:val="center"/>
              <w:rPr>
                <w:b/>
                <w:kern w:val="28"/>
              </w:rPr>
            </w:pPr>
            <w:r w:rsidRPr="00FF430B">
              <w:rPr>
                <w:b/>
                <w:kern w:val="28"/>
              </w:rPr>
              <w:t>PARTEA GENERALĂ</w:t>
            </w:r>
          </w:p>
          <w:p w14:paraId="1C6A47D7"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452C3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16BA362C" w14:textId="77777777" w:rsidTr="008A2F19">
              <w:tc>
                <w:tcPr>
                  <w:tcW w:w="2650" w:type="pct"/>
                </w:tcPr>
                <w:p w14:paraId="66106E55" w14:textId="77777777" w:rsidR="00394DC7" w:rsidRPr="00FF430B" w:rsidRDefault="00394DC7" w:rsidP="008A2F19">
                  <w:pPr>
                    <w:jc w:val="both"/>
                    <w:rPr>
                      <w:b/>
                    </w:rPr>
                  </w:pPr>
                  <w:r w:rsidRPr="00FF430B">
                    <w:rPr>
                      <w:b/>
                    </w:rPr>
                    <w:t>Beneficiar</w:t>
                  </w:r>
                </w:p>
              </w:tc>
              <w:tc>
                <w:tcPr>
                  <w:tcW w:w="2350" w:type="pct"/>
                </w:tcPr>
                <w:p w14:paraId="1F6592B7" w14:textId="77777777" w:rsidR="00394DC7" w:rsidRPr="00FF430B" w:rsidRDefault="00394DC7" w:rsidP="008A2F19">
                  <w:pPr>
                    <w:jc w:val="both"/>
                    <w:rPr>
                      <w:b/>
                    </w:rPr>
                  </w:pPr>
                  <w:r w:rsidRPr="00FF430B">
                    <w:rPr>
                      <w:b/>
                    </w:rPr>
                    <w:t>Antreprenor</w:t>
                  </w:r>
                </w:p>
              </w:tc>
            </w:tr>
            <w:tr w:rsidR="00394DC7" w:rsidRPr="00EC30C2" w14:paraId="631D8670" w14:textId="77777777" w:rsidTr="008A2F19">
              <w:tc>
                <w:tcPr>
                  <w:tcW w:w="2650" w:type="pct"/>
                </w:tcPr>
                <w:p w14:paraId="00BCF89A"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6C99CB6A"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7EBB4F79"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72E4DE86" w14:textId="77777777" w:rsidR="00394DC7" w:rsidRPr="00FF430B" w:rsidRDefault="00394DC7" w:rsidP="00394DC7">
            <w:pPr>
              <w:pStyle w:val="a"/>
              <w:numPr>
                <w:ilvl w:val="0"/>
                <w:numId w:val="0"/>
              </w:numPr>
              <w:ind w:left="3240"/>
              <w:rPr>
                <w:kern w:val="28"/>
                <w:sz w:val="20"/>
                <w:szCs w:val="20"/>
              </w:rPr>
            </w:pPr>
          </w:p>
          <w:p w14:paraId="5139A766"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2BD7E37A" w14:textId="77777777" w:rsidR="00394DC7" w:rsidRPr="00FF430B" w:rsidRDefault="00394DC7" w:rsidP="00394DC7">
            <w:pPr>
              <w:pStyle w:val="a"/>
              <w:numPr>
                <w:ilvl w:val="0"/>
                <w:numId w:val="0"/>
              </w:numPr>
              <w:ind w:left="3240"/>
              <w:rPr>
                <w:kern w:val="28"/>
                <w:sz w:val="20"/>
                <w:szCs w:val="20"/>
              </w:rPr>
            </w:pPr>
          </w:p>
          <w:p w14:paraId="143E769F" w14:textId="77777777" w:rsidR="004C7DFB" w:rsidRPr="00FF430B" w:rsidRDefault="004C7DFB" w:rsidP="007C193B">
            <w:pPr>
              <w:jc w:val="both"/>
            </w:pPr>
            <w:r w:rsidRPr="00FF430B">
              <w:t>2. Următoarele documente vor fi considerate părţi componente ale Contractului:</w:t>
            </w:r>
          </w:p>
          <w:p w14:paraId="3B596730" w14:textId="77777777" w:rsidR="00AD32DD" w:rsidRPr="00FF430B" w:rsidRDefault="004C7DFB">
            <w:pPr>
              <w:numPr>
                <w:ilvl w:val="0"/>
                <w:numId w:val="33"/>
              </w:numPr>
              <w:suppressAutoHyphens/>
              <w:ind w:left="0" w:firstLine="720"/>
              <w:jc w:val="both"/>
            </w:pPr>
            <w:r w:rsidRPr="00FF430B">
              <w:t>Formularul Contractului;</w:t>
            </w:r>
          </w:p>
          <w:p w14:paraId="6FD86378" w14:textId="77777777" w:rsidR="00AD32DD" w:rsidRPr="00FF430B" w:rsidRDefault="004C7DFB">
            <w:pPr>
              <w:numPr>
                <w:ilvl w:val="0"/>
                <w:numId w:val="33"/>
              </w:numPr>
              <w:suppressAutoHyphens/>
              <w:ind w:left="0" w:firstLine="720"/>
              <w:jc w:val="both"/>
              <w:rPr>
                <w:i/>
              </w:rPr>
            </w:pPr>
            <w:r w:rsidRPr="00FF430B">
              <w:t>Formularul ofertei;</w:t>
            </w:r>
          </w:p>
          <w:p w14:paraId="5B6CD3ED" w14:textId="77777777" w:rsidR="00AD32DD" w:rsidRPr="00FF430B" w:rsidRDefault="004C7DFB">
            <w:pPr>
              <w:numPr>
                <w:ilvl w:val="0"/>
                <w:numId w:val="33"/>
              </w:numPr>
              <w:suppressAutoHyphens/>
              <w:ind w:left="0" w:firstLine="720"/>
              <w:jc w:val="both"/>
              <w:rPr>
                <w:i/>
              </w:rPr>
            </w:pPr>
            <w:r w:rsidRPr="00FF430B">
              <w:t>Caietul de sarcini;</w:t>
            </w:r>
          </w:p>
          <w:p w14:paraId="790B0323" w14:textId="77777777" w:rsidR="00AD32DD" w:rsidRPr="00FF430B" w:rsidRDefault="004C7DFB">
            <w:pPr>
              <w:numPr>
                <w:ilvl w:val="0"/>
                <w:numId w:val="33"/>
              </w:numPr>
              <w:suppressAutoHyphens/>
              <w:ind w:left="0" w:firstLine="720"/>
              <w:jc w:val="both"/>
              <w:rPr>
                <w:i/>
              </w:rPr>
            </w:pPr>
            <w:r w:rsidRPr="00FF430B">
              <w:t>Garanția de bună execuție.</w:t>
            </w:r>
          </w:p>
          <w:p w14:paraId="36843FF7"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A96B01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51EE0F29"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34C88990" w14:textId="77777777" w:rsidR="00394DC7" w:rsidRPr="00FF430B" w:rsidRDefault="00394DC7" w:rsidP="004C7DFB">
            <w:pPr>
              <w:pStyle w:val="a"/>
              <w:numPr>
                <w:ilvl w:val="0"/>
                <w:numId w:val="0"/>
              </w:numPr>
              <w:ind w:left="710"/>
              <w:jc w:val="left"/>
              <w:rPr>
                <w:kern w:val="28"/>
                <w:sz w:val="20"/>
                <w:szCs w:val="20"/>
              </w:rPr>
            </w:pPr>
          </w:p>
          <w:p w14:paraId="0C5221D9" w14:textId="77777777" w:rsidR="004C7DFB" w:rsidRPr="00FF430B" w:rsidRDefault="007C193B" w:rsidP="007C193B">
            <w:pPr>
              <w:rPr>
                <w:b/>
              </w:rPr>
            </w:pPr>
            <w:r w:rsidRPr="00FF430B">
              <w:rPr>
                <w:b/>
              </w:rPr>
              <w:t>1. OBIECTUL CONTRACTULUI</w:t>
            </w:r>
          </w:p>
          <w:p w14:paraId="45E92EB7"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1DB1F4C1"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4F075486"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67426C4C" w14:textId="77777777" w:rsidR="00394DC7" w:rsidRPr="00FF430B" w:rsidRDefault="00394DC7" w:rsidP="00394DC7">
            <w:pPr>
              <w:pStyle w:val="a"/>
              <w:numPr>
                <w:ilvl w:val="0"/>
                <w:numId w:val="0"/>
              </w:numPr>
              <w:ind w:left="3240"/>
              <w:rPr>
                <w:kern w:val="28"/>
                <w:sz w:val="20"/>
                <w:szCs w:val="20"/>
              </w:rPr>
            </w:pPr>
          </w:p>
          <w:p w14:paraId="7A4194B8" w14:textId="77777777" w:rsidR="004C7DFB" w:rsidRPr="00FF430B" w:rsidRDefault="007C193B" w:rsidP="007C193B">
            <w:pPr>
              <w:rPr>
                <w:b/>
              </w:rPr>
            </w:pPr>
            <w:r w:rsidRPr="00FF430B">
              <w:rPr>
                <w:b/>
              </w:rPr>
              <w:t>2.TERMENII ŞI CONDIŢIILE DE PRESTARE</w:t>
            </w:r>
          </w:p>
          <w:p w14:paraId="40F35360"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51D25F84" w14:textId="77777777"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0EA73C66"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0C4C8AE"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58539AD1"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1A673B70" w14:textId="77777777" w:rsidR="002B1EFF" w:rsidRPr="00FF430B" w:rsidRDefault="002B1EFF" w:rsidP="004C7DFB">
            <w:pPr>
              <w:ind w:firstLine="720"/>
              <w:jc w:val="both"/>
            </w:pPr>
          </w:p>
          <w:p w14:paraId="056006AA" w14:textId="77777777" w:rsidR="005212EA" w:rsidRPr="00FF430B" w:rsidRDefault="007C193B" w:rsidP="007C193B">
            <w:pPr>
              <w:rPr>
                <w:b/>
              </w:rPr>
            </w:pPr>
            <w:r w:rsidRPr="00FF430B">
              <w:rPr>
                <w:b/>
              </w:rPr>
              <w:t>3. PREŢUL ŞI CONDIŢIILE DE PLATĂ</w:t>
            </w:r>
          </w:p>
          <w:p w14:paraId="4FEC6C77" w14:textId="77777777" w:rsidR="005212EA" w:rsidRPr="00FF430B" w:rsidRDefault="005212EA" w:rsidP="007C193B">
            <w:pPr>
              <w:jc w:val="both"/>
            </w:pPr>
            <w:r w:rsidRPr="00FF430B">
              <w:t>3.1. Preţul Lucrărilor conform prezentului Contract este stabilit în lei moldoveneşti.</w:t>
            </w:r>
          </w:p>
          <w:p w14:paraId="3C0A00B9"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66CA9DD5" w14:textId="77777777" w:rsidR="005212EA" w:rsidRPr="00FF430B" w:rsidRDefault="005212EA" w:rsidP="007C193B">
            <w:pPr>
              <w:jc w:val="both"/>
            </w:pPr>
            <w:r w:rsidRPr="00FF430B">
              <w:t>3.3. Beneficiarul va achita Antreprenorului în două etape suma totală pentru Lucrările executate, după cum urmează:</w:t>
            </w:r>
          </w:p>
          <w:p w14:paraId="0615F26A"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13016D8E"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8D49809"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4ED954A1" w14:textId="77777777" w:rsidR="005212EA" w:rsidRPr="00FF430B" w:rsidRDefault="005212EA" w:rsidP="007C193B">
            <w:pPr>
              <w:jc w:val="both"/>
            </w:pPr>
            <w:r w:rsidRPr="00FF430B">
              <w:t>3.5. Plăţile se vor efectua prin ……………, indicat în prezentul Contract.</w:t>
            </w:r>
          </w:p>
          <w:p w14:paraId="029089A5" w14:textId="77777777" w:rsidR="00394DC7" w:rsidRPr="00FF430B" w:rsidRDefault="00394DC7" w:rsidP="00394DC7">
            <w:pPr>
              <w:pStyle w:val="a"/>
              <w:numPr>
                <w:ilvl w:val="0"/>
                <w:numId w:val="0"/>
              </w:numPr>
              <w:ind w:left="3240"/>
              <w:rPr>
                <w:kern w:val="28"/>
                <w:sz w:val="20"/>
                <w:szCs w:val="20"/>
              </w:rPr>
            </w:pPr>
          </w:p>
          <w:p w14:paraId="7DFD3AA8" w14:textId="77777777" w:rsidR="009A30D6" w:rsidRPr="00FF430B" w:rsidRDefault="007C193B" w:rsidP="007C193B">
            <w:pPr>
              <w:rPr>
                <w:b/>
              </w:rPr>
            </w:pPr>
            <w:r w:rsidRPr="00FF430B">
              <w:rPr>
                <w:b/>
              </w:rPr>
              <w:t>4. CONDIŢIILE DE PREDARE-PRIMIRE</w:t>
            </w:r>
          </w:p>
          <w:p w14:paraId="76C03651" w14:textId="77777777" w:rsidR="009A30D6" w:rsidRPr="00FF430B" w:rsidRDefault="009A30D6" w:rsidP="007C193B">
            <w:pPr>
              <w:jc w:val="both"/>
            </w:pPr>
            <w:r w:rsidRPr="00FF430B">
              <w:t>4.1. Lucrările se consideră predate de către Antreprenor şi recepţionate de către Beneficiar dacă:</w:t>
            </w:r>
          </w:p>
          <w:p w14:paraId="46F0B8F0"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1BF39E3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6C0A55D6" w14:textId="77777777" w:rsidR="001C3DC4" w:rsidRPr="00FF430B" w:rsidRDefault="001C3DC4" w:rsidP="001C3DC4">
            <w:pPr>
              <w:ind w:firstLine="720"/>
              <w:jc w:val="center"/>
              <w:rPr>
                <w:b/>
              </w:rPr>
            </w:pPr>
          </w:p>
          <w:p w14:paraId="638BDE1D" w14:textId="77777777" w:rsidR="001C3DC4" w:rsidRPr="00FF430B" w:rsidRDefault="007C193B" w:rsidP="007C193B">
            <w:pPr>
              <w:rPr>
                <w:b/>
              </w:rPr>
            </w:pPr>
            <w:r w:rsidRPr="00FF430B">
              <w:rPr>
                <w:b/>
              </w:rPr>
              <w:t>5. STANDARDE</w:t>
            </w:r>
          </w:p>
          <w:p w14:paraId="07D4E39E"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0D2CD927"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C935BDA" w14:textId="77777777" w:rsidR="001C3DC4" w:rsidRPr="00FF430B" w:rsidRDefault="001C3DC4" w:rsidP="001C3DC4">
            <w:pPr>
              <w:ind w:firstLine="720"/>
              <w:jc w:val="both"/>
            </w:pPr>
          </w:p>
          <w:p w14:paraId="0C3773E5" w14:textId="77777777" w:rsidR="001C3DC4" w:rsidRPr="00FF430B" w:rsidRDefault="007C193B" w:rsidP="007C193B">
            <w:pPr>
              <w:rPr>
                <w:b/>
              </w:rPr>
            </w:pPr>
            <w:r w:rsidRPr="00FF430B">
              <w:rPr>
                <w:b/>
              </w:rPr>
              <w:t>6. OBLIGAŢIILE PĂRŢILOR</w:t>
            </w:r>
          </w:p>
          <w:p w14:paraId="4665C66C" w14:textId="77777777" w:rsidR="001C3DC4" w:rsidRPr="00FF430B" w:rsidRDefault="001C3DC4" w:rsidP="007C193B">
            <w:pPr>
              <w:jc w:val="both"/>
            </w:pPr>
            <w:r w:rsidRPr="00FF430B">
              <w:t>6.1. În baza prezentului Contract, Antreprenorul se obligă:</w:t>
            </w:r>
          </w:p>
          <w:p w14:paraId="4979F9D8"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6772C0C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385ADFBF"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11467E7A"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586ECADC"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2D695122"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asigure calitatea executării Lucrărilor și să suporte cheltuielile de verificare repetată, </w:t>
            </w:r>
            <w:r w:rsidRPr="00FF430B">
              <w:lastRenderedPageBreak/>
              <w:t>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3C5A5ED1"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71F44D1E"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443F65E5"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4F34CE8B" w14:textId="77777777" w:rsidR="001C3DC4" w:rsidRPr="00FF430B" w:rsidRDefault="001C3DC4" w:rsidP="00FF5CB2">
            <w:pPr>
              <w:jc w:val="both"/>
            </w:pPr>
            <w:r w:rsidRPr="00FF430B">
              <w:t>6.2.  În baza prezentului Contract, Beneficiarul se obligă:</w:t>
            </w:r>
          </w:p>
          <w:p w14:paraId="37E487DC"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553CC2D6"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170B6343"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2AEBBAD0" w14:textId="77777777" w:rsidR="00A93011" w:rsidRPr="00FF430B" w:rsidRDefault="00A93011" w:rsidP="00A93011">
            <w:pPr>
              <w:ind w:firstLine="720"/>
              <w:jc w:val="center"/>
              <w:rPr>
                <w:b/>
              </w:rPr>
            </w:pPr>
          </w:p>
          <w:p w14:paraId="306A7D41" w14:textId="77777777" w:rsidR="00A93011" w:rsidRPr="00FF430B" w:rsidRDefault="007C193B" w:rsidP="007C193B">
            <w:pPr>
              <w:rPr>
                <w:b/>
              </w:rPr>
            </w:pPr>
            <w:r w:rsidRPr="00FF430B">
              <w:rPr>
                <w:b/>
              </w:rPr>
              <w:t>7. JUSTIFICAREA DATORITĂ UNUI IMPEDIMENT</w:t>
            </w:r>
          </w:p>
          <w:p w14:paraId="0053E93B"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2E271BE8"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2D6651D9"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95ECD65" w14:textId="77777777" w:rsidR="001C3DC4" w:rsidRPr="00FF430B" w:rsidRDefault="001C3DC4" w:rsidP="001C3DC4">
            <w:pPr>
              <w:ind w:firstLine="720"/>
              <w:jc w:val="both"/>
            </w:pPr>
          </w:p>
          <w:p w14:paraId="54FA742E" w14:textId="77777777" w:rsidR="00A93011" w:rsidRPr="00FF430B" w:rsidRDefault="007C193B" w:rsidP="007C193B">
            <w:pPr>
              <w:rPr>
                <w:b/>
              </w:rPr>
            </w:pPr>
            <w:r w:rsidRPr="00FF430B">
              <w:rPr>
                <w:b/>
              </w:rPr>
              <w:t>8. REZOLUȚIUNEA CONTRACTULUI</w:t>
            </w:r>
          </w:p>
          <w:p w14:paraId="2747F668" w14:textId="77777777" w:rsidR="00A93011" w:rsidRPr="00FF430B" w:rsidRDefault="00A93011" w:rsidP="007C193B">
            <w:pPr>
              <w:jc w:val="both"/>
            </w:pPr>
            <w:r w:rsidRPr="00FF430B">
              <w:t>8.1.Rezoluțiunea Contractului se poate realiza cu acordul comun al Părţilor.</w:t>
            </w:r>
          </w:p>
          <w:p w14:paraId="0EC4CAA0"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2E9E239C"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03C8D617"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4AC9EF98"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3FF97FB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61A6A0F2" w14:textId="77777777"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50794698" w14:textId="77777777" w:rsidR="00AD32DD" w:rsidRPr="00637A45"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637A45">
              <w:rPr>
                <w:lang w:val="en-US"/>
              </w:rPr>
              <w:t>contractul</w:t>
            </w:r>
            <w:proofErr w:type="spellEnd"/>
            <w:r w:rsidRPr="00637A45">
              <w:rPr>
                <w:lang w:val="en-US"/>
              </w:rPr>
              <w:t xml:space="preserve"> a </w:t>
            </w:r>
            <w:proofErr w:type="spellStart"/>
            <w:r w:rsidRPr="00637A45">
              <w:rPr>
                <w:lang w:val="en-US"/>
              </w:rPr>
              <w:t>făcut</w:t>
            </w:r>
            <w:proofErr w:type="spellEnd"/>
            <w:r w:rsidRPr="00637A45">
              <w:rPr>
                <w:lang w:val="en-US"/>
              </w:rPr>
              <w:t xml:space="preserve"> </w:t>
            </w:r>
            <w:proofErr w:type="spellStart"/>
            <w:r w:rsidRPr="00637A45">
              <w:rPr>
                <w:lang w:val="en-US"/>
              </w:rPr>
              <w:t>obiectul</w:t>
            </w:r>
            <w:proofErr w:type="spellEnd"/>
            <w:r w:rsidRPr="00637A45">
              <w:rPr>
                <w:lang w:val="en-US"/>
              </w:rPr>
              <w:t xml:space="preserve"> </w:t>
            </w:r>
            <w:proofErr w:type="spellStart"/>
            <w:r w:rsidRPr="00637A45">
              <w:rPr>
                <w:lang w:val="en-US"/>
              </w:rPr>
              <w:t>unei</w:t>
            </w:r>
            <w:proofErr w:type="spellEnd"/>
            <w:r w:rsidRPr="00637A45">
              <w:rPr>
                <w:lang w:val="en-US"/>
              </w:rPr>
              <w:t xml:space="preserve"> </w:t>
            </w:r>
            <w:proofErr w:type="spellStart"/>
            <w:r w:rsidRPr="00637A45">
              <w:rPr>
                <w:lang w:val="en-US"/>
              </w:rPr>
              <w:t>modificări</w:t>
            </w:r>
            <w:proofErr w:type="spellEnd"/>
            <w:r w:rsidRPr="00637A45">
              <w:rPr>
                <w:lang w:val="en-US"/>
              </w:rPr>
              <w:t xml:space="preserve"> </w:t>
            </w:r>
            <w:proofErr w:type="spellStart"/>
            <w:r w:rsidRPr="00637A45">
              <w:rPr>
                <w:lang w:val="en-US"/>
              </w:rPr>
              <w:t>substanțiale</w:t>
            </w:r>
            <w:proofErr w:type="spellEnd"/>
            <w:r w:rsidRPr="00637A45">
              <w:rPr>
                <w:lang w:val="en-US"/>
              </w:rPr>
              <w:t xml:space="preserve"> care </w:t>
            </w:r>
            <w:proofErr w:type="spellStart"/>
            <w:r w:rsidRPr="00637A45">
              <w:rPr>
                <w:lang w:val="en-US"/>
              </w:rPr>
              <w:t>necesita</w:t>
            </w:r>
            <w:proofErr w:type="spellEnd"/>
            <w:r w:rsidRPr="00637A45">
              <w:rPr>
                <w:lang w:val="en-US"/>
              </w:rPr>
              <w:t xml:space="preserve"> o </w:t>
            </w:r>
            <w:proofErr w:type="spellStart"/>
            <w:r w:rsidRPr="00637A45">
              <w:rPr>
                <w:lang w:val="en-US"/>
              </w:rPr>
              <w:t>nouă</w:t>
            </w:r>
            <w:proofErr w:type="spellEnd"/>
            <w:r w:rsidRPr="00637A45">
              <w:rPr>
                <w:lang w:val="en-US"/>
              </w:rPr>
              <w:t xml:space="preserve"> </w:t>
            </w:r>
            <w:proofErr w:type="spellStart"/>
            <w:r w:rsidRPr="00637A45">
              <w:rPr>
                <w:lang w:val="en-US"/>
              </w:rPr>
              <w:t>procedură</w:t>
            </w:r>
            <w:proofErr w:type="spellEnd"/>
            <w:r w:rsidRPr="00637A45">
              <w:rPr>
                <w:lang w:val="en-US"/>
              </w:rPr>
              <w:t xml:space="preserve"> de </w:t>
            </w:r>
            <w:proofErr w:type="spellStart"/>
            <w:r w:rsidRPr="00637A45">
              <w:rPr>
                <w:lang w:val="en-US"/>
              </w:rPr>
              <w:t>achiziție</w:t>
            </w:r>
            <w:proofErr w:type="spellEnd"/>
            <w:r w:rsidRPr="00637A45">
              <w:rPr>
                <w:lang w:val="en-US"/>
              </w:rPr>
              <w:t xml:space="preserve"> </w:t>
            </w:r>
            <w:proofErr w:type="spellStart"/>
            <w:r w:rsidRPr="00637A45">
              <w:rPr>
                <w:lang w:val="en-US"/>
              </w:rPr>
              <w:t>publi</w:t>
            </w:r>
            <w:r w:rsidR="00283820" w:rsidRPr="00637A45">
              <w:rPr>
                <w:lang w:val="en-US"/>
              </w:rPr>
              <w:t>că</w:t>
            </w:r>
            <w:proofErr w:type="spellEnd"/>
            <w:r w:rsidR="00283820" w:rsidRPr="00637A45">
              <w:rPr>
                <w:lang w:val="en-US"/>
              </w:rPr>
              <w:t xml:space="preserve"> </w:t>
            </w:r>
            <w:proofErr w:type="spellStart"/>
            <w:r w:rsidR="00283820" w:rsidRPr="00637A45">
              <w:rPr>
                <w:lang w:val="en-US"/>
              </w:rPr>
              <w:t>în</w:t>
            </w:r>
            <w:proofErr w:type="spellEnd"/>
            <w:r w:rsidR="00283820" w:rsidRPr="00637A45">
              <w:rPr>
                <w:lang w:val="en-US"/>
              </w:rPr>
              <w:t xml:space="preserve"> </w:t>
            </w:r>
            <w:proofErr w:type="spellStart"/>
            <w:r w:rsidR="00283820" w:rsidRPr="00637A45">
              <w:rPr>
                <w:lang w:val="en-US"/>
              </w:rPr>
              <w:t>conformitate</w:t>
            </w:r>
            <w:proofErr w:type="spellEnd"/>
            <w:r w:rsidR="00283820" w:rsidRPr="00637A45">
              <w:rPr>
                <w:lang w:val="en-US"/>
              </w:rPr>
              <w:t xml:space="preserve"> cu art.</w:t>
            </w:r>
            <w:r w:rsidR="003B210E" w:rsidRPr="00637A45">
              <w:rPr>
                <w:lang w:val="en-US"/>
              </w:rPr>
              <w:t xml:space="preserve"> </w:t>
            </w:r>
            <w:r w:rsidRPr="00637A45">
              <w:rPr>
                <w:lang w:val="en-US"/>
              </w:rPr>
              <w:t xml:space="preserve">76 al </w:t>
            </w:r>
            <w:proofErr w:type="spellStart"/>
            <w:r w:rsidRPr="00637A45">
              <w:rPr>
                <w:lang w:val="en-US"/>
              </w:rPr>
              <w:t>Legii</w:t>
            </w:r>
            <w:proofErr w:type="spellEnd"/>
            <w:r w:rsidRPr="00637A45">
              <w:rPr>
                <w:lang w:val="en-US"/>
              </w:rPr>
              <w:t xml:space="preserve"> </w:t>
            </w:r>
            <w:r w:rsidR="00E10240" w:rsidRPr="00637A45">
              <w:rPr>
                <w:lang w:val="en-US"/>
              </w:rPr>
              <w:t>nr.</w:t>
            </w:r>
            <w:r w:rsidR="003B210E" w:rsidRPr="00637A45">
              <w:rPr>
                <w:lang w:val="en-US"/>
              </w:rPr>
              <w:t xml:space="preserve"> </w:t>
            </w:r>
            <w:r w:rsidRPr="00637A45">
              <w:rPr>
                <w:lang w:val="en-US"/>
              </w:rPr>
              <w:t xml:space="preserve">131/2015 </w:t>
            </w:r>
            <w:proofErr w:type="spellStart"/>
            <w:r w:rsidRPr="00637A45">
              <w:rPr>
                <w:lang w:val="en-US"/>
              </w:rPr>
              <w:t>privind</w:t>
            </w:r>
            <w:proofErr w:type="spellEnd"/>
            <w:r w:rsidRPr="00637A45">
              <w:rPr>
                <w:lang w:val="en-US"/>
              </w:rPr>
              <w:t xml:space="preserve"> </w:t>
            </w:r>
            <w:proofErr w:type="spellStart"/>
            <w:r w:rsidRPr="00637A45">
              <w:rPr>
                <w:lang w:val="en-US"/>
              </w:rPr>
              <w:t>achizițiile</w:t>
            </w:r>
            <w:proofErr w:type="spellEnd"/>
            <w:r w:rsidRPr="00637A45">
              <w:rPr>
                <w:lang w:val="en-US"/>
              </w:rPr>
              <w:t xml:space="preserve"> </w:t>
            </w:r>
            <w:proofErr w:type="spellStart"/>
            <w:r w:rsidRPr="00637A45">
              <w:rPr>
                <w:lang w:val="en-US"/>
              </w:rPr>
              <w:t>publice</w:t>
            </w:r>
            <w:proofErr w:type="spellEnd"/>
            <w:r w:rsidRPr="00637A45">
              <w:rPr>
                <w:lang w:val="en-US"/>
              </w:rPr>
              <w:t>;</w:t>
            </w:r>
          </w:p>
          <w:p w14:paraId="57961786" w14:textId="77777777" w:rsidR="00AD32DD" w:rsidRPr="00637A45"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637A45">
              <w:rPr>
                <w:lang w:val="en-US"/>
              </w:rPr>
              <w:t>contractul</w:t>
            </w:r>
            <w:proofErr w:type="spellEnd"/>
            <w:r w:rsidRPr="00637A45">
              <w:rPr>
                <w:lang w:val="en-US"/>
              </w:rPr>
              <w:t xml:space="preserve"> nu </w:t>
            </w:r>
            <w:proofErr w:type="spellStart"/>
            <w:r w:rsidR="00073EB7" w:rsidRPr="00637A45">
              <w:rPr>
                <w:lang w:val="en-US"/>
              </w:rPr>
              <w:t>urma</w:t>
            </w:r>
            <w:proofErr w:type="spellEnd"/>
            <w:r w:rsidRPr="00637A45">
              <w:rPr>
                <w:lang w:val="en-US"/>
              </w:rPr>
              <w:t xml:space="preserve"> </w:t>
            </w:r>
            <w:proofErr w:type="spellStart"/>
            <w:r w:rsidRPr="00637A45">
              <w:rPr>
                <w:lang w:val="en-US"/>
              </w:rPr>
              <w:t>să</w:t>
            </w:r>
            <w:proofErr w:type="spellEnd"/>
            <w:r w:rsidRPr="00637A45">
              <w:rPr>
                <w:lang w:val="en-US"/>
              </w:rPr>
              <w:t xml:space="preserve"> fie </w:t>
            </w:r>
            <w:proofErr w:type="spellStart"/>
            <w:r w:rsidRPr="00637A45">
              <w:rPr>
                <w:lang w:val="en-US"/>
              </w:rPr>
              <w:t>atribuit</w:t>
            </w:r>
            <w:proofErr w:type="spellEnd"/>
            <w:r w:rsidRPr="00637A45">
              <w:rPr>
                <w:lang w:val="en-US"/>
              </w:rPr>
              <w:t xml:space="preserve"> </w:t>
            </w:r>
            <w:proofErr w:type="spellStart"/>
            <w:r w:rsidRPr="00637A45">
              <w:rPr>
                <w:lang w:val="en-US"/>
              </w:rPr>
              <w:t>contractantului</w:t>
            </w:r>
            <w:proofErr w:type="spellEnd"/>
            <w:r w:rsidRPr="00637A45">
              <w:rPr>
                <w:lang w:val="en-US"/>
              </w:rPr>
              <w:t xml:space="preserve"> </w:t>
            </w:r>
            <w:proofErr w:type="spellStart"/>
            <w:r w:rsidRPr="00637A45">
              <w:rPr>
                <w:lang w:val="en-US"/>
              </w:rPr>
              <w:t>respectiv</w:t>
            </w:r>
            <w:proofErr w:type="spellEnd"/>
            <w:r w:rsidRPr="00637A45">
              <w:rPr>
                <w:lang w:val="en-US"/>
              </w:rPr>
              <w:t xml:space="preserve">, </w:t>
            </w:r>
            <w:proofErr w:type="spellStart"/>
            <w:r w:rsidRPr="00637A45">
              <w:rPr>
                <w:lang w:val="en-US"/>
              </w:rPr>
              <w:t>avînd</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vedere</w:t>
            </w:r>
            <w:proofErr w:type="spellEnd"/>
            <w:r w:rsidRPr="00637A45">
              <w:rPr>
                <w:lang w:val="en-US"/>
              </w:rPr>
              <w:t xml:space="preserve"> o </w:t>
            </w:r>
            <w:proofErr w:type="spellStart"/>
            <w:r w:rsidRPr="00637A45">
              <w:rPr>
                <w:lang w:val="en-US"/>
              </w:rPr>
              <w:t>încălcare</w:t>
            </w:r>
            <w:proofErr w:type="spellEnd"/>
            <w:r w:rsidRPr="00637A45">
              <w:rPr>
                <w:lang w:val="en-US"/>
              </w:rPr>
              <w:t xml:space="preserve"> </w:t>
            </w:r>
            <w:proofErr w:type="spellStart"/>
            <w:r w:rsidRPr="00637A45">
              <w:rPr>
                <w:lang w:val="en-US"/>
              </w:rPr>
              <w:t>gravă</w:t>
            </w:r>
            <w:proofErr w:type="spellEnd"/>
            <w:r w:rsidRPr="00637A45">
              <w:rPr>
                <w:lang w:val="en-US"/>
              </w:rPr>
              <w:t xml:space="preserve"> a </w:t>
            </w:r>
            <w:proofErr w:type="spellStart"/>
            <w:r w:rsidRPr="00637A45">
              <w:rPr>
                <w:lang w:val="en-US"/>
              </w:rPr>
              <w:t>obligaţiilor</w:t>
            </w:r>
            <w:proofErr w:type="spellEnd"/>
            <w:r w:rsidRPr="00637A45">
              <w:rPr>
                <w:lang w:val="en-US"/>
              </w:rPr>
              <w:t xml:space="preserve"> </w:t>
            </w:r>
            <w:proofErr w:type="spellStart"/>
            <w:r w:rsidRPr="00637A45">
              <w:rPr>
                <w:lang w:val="en-US"/>
              </w:rPr>
              <w:t>ce</w:t>
            </w:r>
            <w:proofErr w:type="spellEnd"/>
            <w:r w:rsidRPr="00637A45">
              <w:rPr>
                <w:lang w:val="en-US"/>
              </w:rPr>
              <w:t xml:space="preserve"> </w:t>
            </w:r>
            <w:proofErr w:type="spellStart"/>
            <w:r w:rsidRPr="00637A45">
              <w:rPr>
                <w:lang w:val="en-US"/>
              </w:rPr>
              <w:t>rezultă</w:t>
            </w:r>
            <w:proofErr w:type="spellEnd"/>
            <w:r w:rsidRPr="00637A45">
              <w:rPr>
                <w:lang w:val="en-US"/>
              </w:rPr>
              <w:t xml:space="preserve"> din </w:t>
            </w:r>
            <w:proofErr w:type="spellStart"/>
            <w:r w:rsidRPr="00637A45">
              <w:rPr>
                <w:lang w:val="en-US"/>
              </w:rPr>
              <w:t>Legea</w:t>
            </w:r>
            <w:proofErr w:type="spellEnd"/>
            <w:r w:rsidRPr="00637A45">
              <w:rPr>
                <w:lang w:val="en-US"/>
              </w:rPr>
              <w:t xml:space="preserve"> </w:t>
            </w:r>
            <w:r w:rsidR="00E10240" w:rsidRPr="00637A45">
              <w:rPr>
                <w:lang w:val="en-US"/>
              </w:rPr>
              <w:t>nr.</w:t>
            </w:r>
            <w:r w:rsidR="00FF5CB2" w:rsidRPr="00637A45">
              <w:rPr>
                <w:lang w:val="en-US"/>
              </w:rPr>
              <w:t xml:space="preserve"> </w:t>
            </w:r>
            <w:r w:rsidRPr="00637A45">
              <w:rPr>
                <w:lang w:val="en-US"/>
              </w:rPr>
              <w:t xml:space="preserve">131/2015 </w:t>
            </w:r>
            <w:proofErr w:type="spellStart"/>
            <w:r w:rsidRPr="00637A45">
              <w:rPr>
                <w:lang w:val="en-US"/>
              </w:rPr>
              <w:t>priviind</w:t>
            </w:r>
            <w:proofErr w:type="spellEnd"/>
            <w:r w:rsidRPr="00637A45">
              <w:rPr>
                <w:lang w:val="en-US"/>
              </w:rPr>
              <w:t xml:space="preserve"> </w:t>
            </w:r>
            <w:proofErr w:type="spellStart"/>
            <w:r w:rsidRPr="00637A45">
              <w:rPr>
                <w:lang w:val="en-US"/>
              </w:rPr>
              <w:t>achizițiile</w:t>
            </w:r>
            <w:proofErr w:type="spellEnd"/>
            <w:r w:rsidRPr="00637A45">
              <w:rPr>
                <w:lang w:val="en-US"/>
              </w:rPr>
              <w:t xml:space="preserve"> </w:t>
            </w:r>
            <w:proofErr w:type="spellStart"/>
            <w:r w:rsidRPr="00637A45">
              <w:rPr>
                <w:lang w:val="en-US"/>
              </w:rPr>
              <w:t>publice</w:t>
            </w:r>
            <w:proofErr w:type="spellEnd"/>
            <w:r w:rsidRPr="00637A45">
              <w:rPr>
                <w:lang w:val="en-US"/>
              </w:rPr>
              <w:t xml:space="preserve"> </w:t>
            </w:r>
            <w:proofErr w:type="spellStart"/>
            <w:r w:rsidRPr="00637A45">
              <w:rPr>
                <w:lang w:val="en-US"/>
              </w:rPr>
              <w:t>și</w:t>
            </w:r>
            <w:proofErr w:type="spellEnd"/>
            <w:r w:rsidRPr="00637A45">
              <w:rPr>
                <w:lang w:val="en-US"/>
              </w:rPr>
              <w:t>/</w:t>
            </w:r>
            <w:proofErr w:type="spellStart"/>
            <w:r w:rsidRPr="00637A45">
              <w:rPr>
                <w:lang w:val="en-US"/>
              </w:rPr>
              <w:t>sau</w:t>
            </w:r>
            <w:proofErr w:type="spellEnd"/>
            <w:r w:rsidRPr="00637A45">
              <w:rPr>
                <w:lang w:val="en-US"/>
              </w:rPr>
              <w:t xml:space="preserve"> </w:t>
            </w:r>
            <w:proofErr w:type="spellStart"/>
            <w:r w:rsidRPr="00637A45">
              <w:rPr>
                <w:lang w:val="en-US"/>
              </w:rPr>
              <w:t>tratatele</w:t>
            </w:r>
            <w:proofErr w:type="spellEnd"/>
            <w:r w:rsidRPr="00637A45">
              <w:rPr>
                <w:lang w:val="en-US"/>
              </w:rPr>
              <w:t xml:space="preserve"> </w:t>
            </w:r>
            <w:proofErr w:type="spellStart"/>
            <w:r w:rsidRPr="00637A45">
              <w:rPr>
                <w:lang w:val="en-US"/>
              </w:rPr>
              <w:t>internaţionale</w:t>
            </w:r>
            <w:proofErr w:type="spellEnd"/>
            <w:r w:rsidRPr="00637A45">
              <w:rPr>
                <w:lang w:val="en-US"/>
              </w:rPr>
              <w:t xml:space="preserve"> la care </w:t>
            </w:r>
            <w:proofErr w:type="spellStart"/>
            <w:r w:rsidRPr="00637A45">
              <w:rPr>
                <w:lang w:val="en-US"/>
              </w:rPr>
              <w:t>Republica</w:t>
            </w:r>
            <w:proofErr w:type="spellEnd"/>
            <w:r w:rsidRPr="00637A45">
              <w:rPr>
                <w:lang w:val="en-US"/>
              </w:rPr>
              <w:t xml:space="preserve"> Moldova </w:t>
            </w:r>
            <w:proofErr w:type="spellStart"/>
            <w:r w:rsidRPr="00637A45">
              <w:rPr>
                <w:lang w:val="en-US"/>
              </w:rPr>
              <w:t>este</w:t>
            </w:r>
            <w:proofErr w:type="spellEnd"/>
            <w:r w:rsidRPr="00637A45">
              <w:rPr>
                <w:lang w:val="en-US"/>
              </w:rPr>
              <w:t xml:space="preserve"> </w:t>
            </w:r>
            <w:proofErr w:type="spellStart"/>
            <w:r w:rsidRPr="00637A45">
              <w:rPr>
                <w:lang w:val="en-US"/>
              </w:rPr>
              <w:t>parte</w:t>
            </w:r>
            <w:proofErr w:type="spellEnd"/>
            <w:r w:rsidRPr="00637A45">
              <w:rPr>
                <w:lang w:val="en-US"/>
              </w:rPr>
              <w:t xml:space="preserve">, care a </w:t>
            </w:r>
            <w:proofErr w:type="spellStart"/>
            <w:r w:rsidRPr="00637A45">
              <w:rPr>
                <w:lang w:val="en-US"/>
              </w:rPr>
              <w:t>fost</w:t>
            </w:r>
            <w:proofErr w:type="spellEnd"/>
            <w:r w:rsidRPr="00637A45">
              <w:rPr>
                <w:lang w:val="en-US"/>
              </w:rPr>
              <w:t xml:space="preserve"> </w:t>
            </w:r>
            <w:proofErr w:type="spellStart"/>
            <w:r w:rsidRPr="00637A45">
              <w:rPr>
                <w:lang w:val="en-US"/>
              </w:rPr>
              <w:t>constatată</w:t>
            </w:r>
            <w:proofErr w:type="spellEnd"/>
            <w:r w:rsidRPr="00637A45">
              <w:rPr>
                <w:lang w:val="en-US"/>
              </w:rPr>
              <w:t xml:space="preserve"> </w:t>
            </w:r>
            <w:proofErr w:type="spellStart"/>
            <w:r w:rsidRPr="00637A45">
              <w:rPr>
                <w:lang w:val="en-US"/>
              </w:rPr>
              <w:t>printr</w:t>
            </w:r>
            <w:proofErr w:type="spellEnd"/>
            <w:r w:rsidRPr="00637A45">
              <w:rPr>
                <w:lang w:val="en-US"/>
              </w:rPr>
              <w:t xml:space="preserve">-o </w:t>
            </w:r>
            <w:proofErr w:type="spellStart"/>
            <w:r w:rsidRPr="00637A45">
              <w:rPr>
                <w:lang w:val="en-US"/>
              </w:rPr>
              <w:t>decizie</w:t>
            </w:r>
            <w:proofErr w:type="spellEnd"/>
            <w:r w:rsidRPr="00637A45">
              <w:rPr>
                <w:lang w:val="en-US"/>
              </w:rPr>
              <w:t xml:space="preserve"> a </w:t>
            </w:r>
            <w:proofErr w:type="spellStart"/>
            <w:r w:rsidRPr="00637A45">
              <w:rPr>
                <w:lang w:val="en-US"/>
              </w:rPr>
              <w:t>unei</w:t>
            </w:r>
            <w:proofErr w:type="spellEnd"/>
            <w:r w:rsidRPr="00637A45">
              <w:rPr>
                <w:lang w:val="en-US"/>
              </w:rPr>
              <w:t xml:space="preserve"> </w:t>
            </w:r>
            <w:proofErr w:type="spellStart"/>
            <w:r w:rsidRPr="00637A45">
              <w:rPr>
                <w:lang w:val="en-US"/>
              </w:rPr>
              <w:t>instanțe</w:t>
            </w:r>
            <w:proofErr w:type="spellEnd"/>
            <w:r w:rsidRPr="00637A45">
              <w:rPr>
                <w:lang w:val="en-US"/>
              </w:rPr>
              <w:t xml:space="preserve"> </w:t>
            </w:r>
            <w:proofErr w:type="spellStart"/>
            <w:r w:rsidRPr="00637A45">
              <w:rPr>
                <w:lang w:val="en-US"/>
              </w:rPr>
              <w:t>judecătorești</w:t>
            </w:r>
            <w:proofErr w:type="spellEnd"/>
            <w:r w:rsidRPr="00637A45">
              <w:rPr>
                <w:lang w:val="en-US"/>
              </w:rPr>
              <w:t xml:space="preserve"> </w:t>
            </w:r>
            <w:proofErr w:type="spellStart"/>
            <w:r w:rsidRPr="00637A45">
              <w:rPr>
                <w:lang w:val="en-US"/>
              </w:rPr>
              <w:t>naționale</w:t>
            </w:r>
            <w:proofErr w:type="spellEnd"/>
            <w:r w:rsidRPr="00637A45">
              <w:rPr>
                <w:lang w:val="en-US"/>
              </w:rPr>
              <w:t xml:space="preserve"> </w:t>
            </w:r>
            <w:proofErr w:type="spellStart"/>
            <w:r w:rsidRPr="00637A45">
              <w:rPr>
                <w:lang w:val="en-US"/>
              </w:rPr>
              <w:t>sau</w:t>
            </w:r>
            <w:proofErr w:type="spellEnd"/>
            <w:r w:rsidRPr="00637A45">
              <w:rPr>
                <w:lang w:val="en-US"/>
              </w:rPr>
              <w:t xml:space="preserve">, </w:t>
            </w:r>
            <w:proofErr w:type="spellStart"/>
            <w:r w:rsidRPr="00637A45">
              <w:rPr>
                <w:lang w:val="en-US"/>
              </w:rPr>
              <w:t>după</w:t>
            </w:r>
            <w:proofErr w:type="spellEnd"/>
            <w:r w:rsidRPr="00637A45">
              <w:rPr>
                <w:lang w:val="en-US"/>
              </w:rPr>
              <w:t xml:space="preserve"> </w:t>
            </w:r>
            <w:proofErr w:type="spellStart"/>
            <w:r w:rsidRPr="00637A45">
              <w:rPr>
                <w:lang w:val="en-US"/>
              </w:rPr>
              <w:t>caz</w:t>
            </w:r>
            <w:proofErr w:type="spellEnd"/>
            <w:r w:rsidRPr="00637A45">
              <w:rPr>
                <w:lang w:val="en-US"/>
              </w:rPr>
              <w:t xml:space="preserve">, </w:t>
            </w:r>
            <w:proofErr w:type="spellStart"/>
            <w:r w:rsidRPr="00637A45">
              <w:rPr>
                <w:lang w:val="en-US"/>
              </w:rPr>
              <w:t>internaționale</w:t>
            </w:r>
            <w:proofErr w:type="spellEnd"/>
            <w:r w:rsidRPr="00637A45">
              <w:rPr>
                <w:lang w:val="en-US"/>
              </w:rPr>
              <w:t>.</w:t>
            </w:r>
          </w:p>
          <w:p w14:paraId="34115582"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180A304D"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9EBA5CE" w14:textId="77777777" w:rsidR="00AB7AE2" w:rsidRPr="00FF430B" w:rsidRDefault="00AB7AE2" w:rsidP="007C193B">
            <w:pPr>
              <w:jc w:val="both"/>
            </w:pPr>
          </w:p>
          <w:p w14:paraId="4044B3A4" w14:textId="77777777" w:rsidR="008A2F19" w:rsidRPr="00FF430B" w:rsidRDefault="007C193B" w:rsidP="007C193B">
            <w:pPr>
              <w:rPr>
                <w:b/>
              </w:rPr>
            </w:pPr>
            <w:r w:rsidRPr="00FF430B">
              <w:rPr>
                <w:b/>
              </w:rPr>
              <w:t>9. RECLAMAŢII ŞI SANCŢIUNI</w:t>
            </w:r>
          </w:p>
          <w:p w14:paraId="26AC7252"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w:t>
            </w:r>
            <w:r w:rsidRPr="00FF430B">
              <w:lastRenderedPageBreak/>
              <w:t>un act întocmit în comun cu reprezentantul Antreprenorului.</w:t>
            </w:r>
          </w:p>
          <w:p w14:paraId="40AA822A"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68505EF2"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6E575403"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273ED8B9" w14:textId="77777777" w:rsidR="008A2F19" w:rsidRPr="00FF430B" w:rsidRDefault="008A2F19" w:rsidP="007C193B">
            <w:pPr>
              <w:jc w:val="both"/>
            </w:pPr>
            <w:r w:rsidRPr="00FF430B">
              <w:t>9.5. Antreprenorul poartă răspundere pentru calitatea Lucrărilor în limitele stabilite, inclusiv pentru viciile ascunse.</w:t>
            </w:r>
          </w:p>
          <w:p w14:paraId="310CFEC2"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5A96323D"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4F123F3A"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0A107196" w14:textId="77777777" w:rsidR="00A93011" w:rsidRPr="00FF430B" w:rsidRDefault="00A93011" w:rsidP="00A93011">
            <w:pPr>
              <w:rPr>
                <w:b/>
              </w:rPr>
            </w:pPr>
          </w:p>
          <w:p w14:paraId="33E22EFB" w14:textId="77777777" w:rsidR="00AE27C8" w:rsidRPr="00FF430B" w:rsidRDefault="007C193B" w:rsidP="007C193B">
            <w:pPr>
              <w:rPr>
                <w:b/>
              </w:rPr>
            </w:pPr>
            <w:r w:rsidRPr="00FF430B">
              <w:rPr>
                <w:b/>
              </w:rPr>
              <w:t>10. DREPTURI DE PROPRIETATE INTELECTUALĂ</w:t>
            </w:r>
          </w:p>
          <w:p w14:paraId="07312276" w14:textId="77777777" w:rsidR="00AE27C8" w:rsidRPr="00FF430B" w:rsidRDefault="00AE27C8" w:rsidP="007C193B">
            <w:pPr>
              <w:jc w:val="both"/>
            </w:pPr>
            <w:r w:rsidRPr="00FF430B">
              <w:t>10.1. Antreprenorul are obligaţia să despăgubească Beneficiarul împotriva oricăror:</w:t>
            </w:r>
          </w:p>
          <w:p w14:paraId="0303C317"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2600200"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7839A020" w14:textId="77777777" w:rsidR="00AE27C8" w:rsidRPr="00FF430B" w:rsidRDefault="00AE27C8" w:rsidP="00AE27C8">
            <w:pPr>
              <w:ind w:firstLine="720"/>
              <w:jc w:val="both"/>
            </w:pPr>
          </w:p>
          <w:p w14:paraId="55C0F292" w14:textId="77777777" w:rsidR="00AE27C8" w:rsidRPr="00FF430B" w:rsidRDefault="007C193B" w:rsidP="007C193B">
            <w:pPr>
              <w:rPr>
                <w:b/>
              </w:rPr>
            </w:pPr>
            <w:r w:rsidRPr="00FF430B">
              <w:rPr>
                <w:b/>
              </w:rPr>
              <w:t>11. DISPOZIŢII FINALE</w:t>
            </w:r>
          </w:p>
          <w:p w14:paraId="6626AA1F"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7459545B"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20612E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E0F2A43"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06D53518"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C628AA6"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B6DCD3C"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2E6742DA" w14:textId="77777777" w:rsidR="00283820" w:rsidRPr="00FF430B" w:rsidRDefault="00283820" w:rsidP="004D7C86">
            <w:pPr>
              <w:spacing w:line="276" w:lineRule="auto"/>
              <w:contextualSpacing/>
            </w:pPr>
          </w:p>
          <w:p w14:paraId="4A7C66AF" w14:textId="77777777" w:rsidR="004D7C86" w:rsidRPr="00FF430B" w:rsidRDefault="004D7C86" w:rsidP="004D7C86">
            <w:pPr>
              <w:spacing w:line="276" w:lineRule="auto"/>
              <w:contextualSpacing/>
            </w:pPr>
          </w:p>
          <w:p w14:paraId="217C17F9" w14:textId="77777777" w:rsidR="00B262BA" w:rsidRPr="00FF430B" w:rsidRDefault="00B262BA" w:rsidP="004D7C86">
            <w:pPr>
              <w:spacing w:line="276" w:lineRule="auto"/>
              <w:contextualSpacing/>
            </w:pPr>
          </w:p>
          <w:p w14:paraId="30B0817A" w14:textId="77777777" w:rsidR="000960C1" w:rsidRPr="00FF430B" w:rsidRDefault="000960C1" w:rsidP="004D7C86">
            <w:pPr>
              <w:spacing w:line="276" w:lineRule="auto"/>
              <w:contextualSpacing/>
            </w:pPr>
          </w:p>
          <w:p w14:paraId="7E63ECE0" w14:textId="77777777" w:rsidR="000960C1" w:rsidRPr="00FF430B" w:rsidRDefault="000960C1" w:rsidP="004D7C86">
            <w:pPr>
              <w:spacing w:line="276" w:lineRule="auto"/>
              <w:contextualSpacing/>
            </w:pPr>
          </w:p>
          <w:p w14:paraId="5A83391F" w14:textId="77777777" w:rsidR="000960C1" w:rsidRPr="00FF430B" w:rsidRDefault="000960C1" w:rsidP="004D7C86">
            <w:pPr>
              <w:spacing w:line="276" w:lineRule="auto"/>
              <w:contextualSpacing/>
            </w:pPr>
          </w:p>
          <w:p w14:paraId="77333BE4" w14:textId="77777777" w:rsidR="000960C1" w:rsidRPr="00FF430B" w:rsidRDefault="000960C1" w:rsidP="004D7C86">
            <w:pPr>
              <w:spacing w:line="276" w:lineRule="auto"/>
              <w:contextualSpacing/>
            </w:pPr>
          </w:p>
          <w:p w14:paraId="038D8DAC" w14:textId="77777777" w:rsidR="004D7C86" w:rsidRPr="00FF430B" w:rsidRDefault="004D7C86" w:rsidP="004D7C86">
            <w:pPr>
              <w:spacing w:line="276" w:lineRule="auto"/>
              <w:contextualSpacing/>
            </w:pPr>
          </w:p>
          <w:p w14:paraId="6880AC11" w14:textId="77777777" w:rsidR="004A5F0C" w:rsidRPr="00FF430B" w:rsidRDefault="004A5F0C" w:rsidP="004D7C86">
            <w:pPr>
              <w:spacing w:line="276" w:lineRule="auto"/>
              <w:contextualSpacing/>
            </w:pPr>
          </w:p>
          <w:p w14:paraId="2B55E4F0"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193CA015"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45D617C0" w14:textId="77777777" w:rsidR="004D7C86" w:rsidRPr="00FF430B" w:rsidRDefault="004D7C86" w:rsidP="004D7C86">
            <w:pPr>
              <w:jc w:val="center"/>
            </w:pPr>
            <w:r w:rsidRPr="00FF430B">
              <w:t>(</w:t>
            </w:r>
            <w:r w:rsidRPr="00FF430B">
              <w:rPr>
                <w:sz w:val="20"/>
                <w:szCs w:val="20"/>
              </w:rPr>
              <w:t>LA NECESITATE)</w:t>
            </w:r>
          </w:p>
          <w:p w14:paraId="4159FD96" w14:textId="77777777" w:rsidR="004D7C86" w:rsidRPr="00FF430B" w:rsidRDefault="004D7C86" w:rsidP="004D7C86">
            <w:pPr>
              <w:jc w:val="both"/>
              <w:rPr>
                <w:sz w:val="28"/>
                <w:szCs w:val="28"/>
              </w:rPr>
            </w:pPr>
          </w:p>
          <w:p w14:paraId="34623F5B" w14:textId="77777777" w:rsidR="004D7C86" w:rsidRPr="00FF430B" w:rsidRDefault="004D7C86" w:rsidP="004D7C86">
            <w:pPr>
              <w:spacing w:line="276" w:lineRule="auto"/>
              <w:contextualSpacing/>
            </w:pPr>
          </w:p>
          <w:p w14:paraId="3825540F" w14:textId="77777777" w:rsidR="004D7C86" w:rsidRPr="00FF430B" w:rsidRDefault="004D7C86" w:rsidP="004D7C86">
            <w:pPr>
              <w:spacing w:line="276" w:lineRule="auto"/>
              <w:contextualSpacing/>
            </w:pPr>
          </w:p>
          <w:p w14:paraId="0B16A0AA" w14:textId="77777777" w:rsidR="004D7C86" w:rsidRPr="00FF430B" w:rsidRDefault="004D7C86" w:rsidP="004D7C86">
            <w:pPr>
              <w:spacing w:line="276" w:lineRule="auto"/>
              <w:contextualSpacing/>
            </w:pPr>
          </w:p>
          <w:p w14:paraId="7E1E4BBB" w14:textId="77777777" w:rsidR="004D7C86" w:rsidRPr="00FF430B" w:rsidRDefault="004D7C86" w:rsidP="004D7C86">
            <w:pPr>
              <w:spacing w:line="276" w:lineRule="auto"/>
              <w:contextualSpacing/>
            </w:pPr>
          </w:p>
          <w:p w14:paraId="6B4C4B0E" w14:textId="77777777" w:rsidR="004D7C86" w:rsidRPr="00FF430B" w:rsidRDefault="004D7C86" w:rsidP="004D7C86">
            <w:pPr>
              <w:spacing w:line="276" w:lineRule="auto"/>
              <w:contextualSpacing/>
            </w:pPr>
          </w:p>
          <w:p w14:paraId="68E83751" w14:textId="77777777" w:rsidR="004D7C86" w:rsidRPr="00FF430B" w:rsidRDefault="004D7C86" w:rsidP="004D7C86">
            <w:pPr>
              <w:spacing w:line="276" w:lineRule="auto"/>
              <w:contextualSpacing/>
            </w:pPr>
          </w:p>
          <w:p w14:paraId="2F9F1989"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05A360F5"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0075E20D" w14:textId="77777777" w:rsidTr="00AD32DD">
              <w:trPr>
                <w:jc w:val="center"/>
              </w:trPr>
              <w:tc>
                <w:tcPr>
                  <w:tcW w:w="5163" w:type="dxa"/>
                  <w:tcBorders>
                    <w:top w:val="nil"/>
                    <w:left w:val="nil"/>
                    <w:bottom w:val="nil"/>
                    <w:right w:val="nil"/>
                  </w:tcBorders>
                </w:tcPr>
                <w:p w14:paraId="67CB55B7"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7EA44EF4" w14:textId="77777777" w:rsidR="00DF4A99" w:rsidRPr="00FF430B" w:rsidRDefault="00DF4A99" w:rsidP="003305D5">
                  <w:pPr>
                    <w:tabs>
                      <w:tab w:val="left" w:pos="3295"/>
                    </w:tabs>
                    <w:jc w:val="center"/>
                  </w:pPr>
                  <w:r w:rsidRPr="00FF430B">
                    <w:rPr>
                      <w:b/>
                      <w:iCs/>
                    </w:rPr>
                    <w:t>BENEFICIARUL</w:t>
                  </w:r>
                </w:p>
              </w:tc>
            </w:tr>
            <w:tr w:rsidR="00DF4A99" w:rsidRPr="00EC30C2" w14:paraId="740DE632" w14:textId="77777777" w:rsidTr="00AD32DD">
              <w:trPr>
                <w:jc w:val="center"/>
              </w:trPr>
              <w:tc>
                <w:tcPr>
                  <w:tcW w:w="5163" w:type="dxa"/>
                  <w:tcBorders>
                    <w:top w:val="nil"/>
                    <w:left w:val="nil"/>
                    <w:bottom w:val="nil"/>
                    <w:right w:val="nil"/>
                  </w:tcBorders>
                  <w:vAlign w:val="center"/>
                </w:tcPr>
                <w:p w14:paraId="456DC67E"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1F64AB57"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0CF31B42" w14:textId="77777777" w:rsidTr="00AD32DD">
              <w:trPr>
                <w:jc w:val="center"/>
              </w:trPr>
              <w:tc>
                <w:tcPr>
                  <w:tcW w:w="5163" w:type="dxa"/>
                  <w:tcBorders>
                    <w:top w:val="nil"/>
                    <w:left w:val="nil"/>
                    <w:bottom w:val="nil"/>
                    <w:right w:val="nil"/>
                  </w:tcBorders>
                  <w:vAlign w:val="center"/>
                </w:tcPr>
                <w:p w14:paraId="5444F1D7"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3FEB1AC"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4579C284" w14:textId="77777777" w:rsidTr="00AD32DD">
              <w:trPr>
                <w:jc w:val="center"/>
              </w:trPr>
              <w:tc>
                <w:tcPr>
                  <w:tcW w:w="5163" w:type="dxa"/>
                  <w:tcBorders>
                    <w:top w:val="nil"/>
                    <w:left w:val="nil"/>
                    <w:bottom w:val="nil"/>
                    <w:right w:val="nil"/>
                  </w:tcBorders>
                  <w:vAlign w:val="center"/>
                </w:tcPr>
                <w:p w14:paraId="65696B8C"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84FB90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792EC41B" w14:textId="77777777" w:rsidTr="00AD32DD">
              <w:trPr>
                <w:jc w:val="center"/>
              </w:trPr>
              <w:tc>
                <w:tcPr>
                  <w:tcW w:w="5163" w:type="dxa"/>
                  <w:tcBorders>
                    <w:top w:val="nil"/>
                    <w:left w:val="nil"/>
                    <w:bottom w:val="nil"/>
                    <w:right w:val="nil"/>
                  </w:tcBorders>
                  <w:vAlign w:val="center"/>
                </w:tcPr>
                <w:p w14:paraId="6B2829A7"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ED2D47D"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385CB798" w14:textId="77777777" w:rsidTr="00AD32DD">
              <w:trPr>
                <w:jc w:val="center"/>
              </w:trPr>
              <w:tc>
                <w:tcPr>
                  <w:tcW w:w="5163" w:type="dxa"/>
                  <w:tcBorders>
                    <w:top w:val="nil"/>
                    <w:left w:val="nil"/>
                    <w:bottom w:val="nil"/>
                    <w:right w:val="nil"/>
                  </w:tcBorders>
                  <w:vAlign w:val="center"/>
                </w:tcPr>
                <w:p w14:paraId="12263407"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5EA69987"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4D88721F" w14:textId="77777777" w:rsidTr="00AD32DD">
              <w:trPr>
                <w:jc w:val="center"/>
              </w:trPr>
              <w:tc>
                <w:tcPr>
                  <w:tcW w:w="5163" w:type="dxa"/>
                  <w:tcBorders>
                    <w:top w:val="nil"/>
                    <w:left w:val="nil"/>
                    <w:bottom w:val="nil"/>
                    <w:right w:val="nil"/>
                  </w:tcBorders>
                  <w:vAlign w:val="center"/>
                </w:tcPr>
                <w:p w14:paraId="57FC1D1B"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DF57B4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5CDFDEF5" w14:textId="77777777" w:rsidTr="00283820">
              <w:trPr>
                <w:trHeight w:val="749"/>
                <w:jc w:val="center"/>
              </w:trPr>
              <w:tc>
                <w:tcPr>
                  <w:tcW w:w="5163" w:type="dxa"/>
                  <w:tcBorders>
                    <w:top w:val="nil"/>
                    <w:left w:val="nil"/>
                    <w:bottom w:val="nil"/>
                    <w:right w:val="nil"/>
                  </w:tcBorders>
                  <w:vAlign w:val="center"/>
                </w:tcPr>
                <w:p w14:paraId="068EE2D0"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9FE6FB" w14:textId="77777777" w:rsidR="00DF4A99" w:rsidRPr="00FF430B" w:rsidRDefault="00DF4A99" w:rsidP="006A7C1C">
                  <w:pPr>
                    <w:tabs>
                      <w:tab w:val="left" w:pos="1134"/>
                      <w:tab w:val="left" w:pos="4680"/>
                      <w:tab w:val="left" w:pos="7020"/>
                    </w:tabs>
                    <w:suppressAutoHyphens/>
                    <w:ind w:firstLine="567"/>
                    <w:jc w:val="both"/>
                  </w:pPr>
                </w:p>
                <w:p w14:paraId="3B6D0579" w14:textId="77777777" w:rsidR="00DF4A99" w:rsidRPr="00FF430B" w:rsidRDefault="00DF4A99" w:rsidP="006A7C1C">
                  <w:pPr>
                    <w:tabs>
                      <w:tab w:val="left" w:pos="1134"/>
                      <w:tab w:val="left" w:pos="4680"/>
                      <w:tab w:val="left" w:pos="7020"/>
                    </w:tabs>
                    <w:suppressAutoHyphens/>
                    <w:ind w:firstLine="567"/>
                    <w:jc w:val="both"/>
                  </w:pPr>
                </w:p>
                <w:p w14:paraId="6077C813" w14:textId="77777777" w:rsidR="00DF4A99" w:rsidRPr="00FF430B" w:rsidRDefault="00DF4A99" w:rsidP="006A7C1C">
                  <w:pPr>
                    <w:tabs>
                      <w:tab w:val="left" w:pos="1134"/>
                      <w:tab w:val="left" w:pos="4680"/>
                      <w:tab w:val="left" w:pos="7020"/>
                    </w:tabs>
                    <w:suppressAutoHyphens/>
                    <w:ind w:firstLine="567"/>
                    <w:jc w:val="both"/>
                  </w:pPr>
                </w:p>
                <w:p w14:paraId="6E4367ED" w14:textId="77777777" w:rsidR="00DF4A99" w:rsidRPr="00FF430B" w:rsidRDefault="00DF4A99" w:rsidP="006A7C1C">
                  <w:pPr>
                    <w:tabs>
                      <w:tab w:val="left" w:pos="1134"/>
                      <w:tab w:val="left" w:pos="4680"/>
                      <w:tab w:val="left" w:pos="7020"/>
                    </w:tabs>
                    <w:suppressAutoHyphens/>
                    <w:ind w:firstLine="567"/>
                    <w:jc w:val="both"/>
                  </w:pPr>
                </w:p>
                <w:p w14:paraId="2AF6E5F0" w14:textId="77777777" w:rsidR="00DF4A99" w:rsidRPr="00FF430B" w:rsidRDefault="00DF4A99" w:rsidP="006A7C1C">
                  <w:pPr>
                    <w:tabs>
                      <w:tab w:val="left" w:pos="1134"/>
                      <w:tab w:val="left" w:pos="4680"/>
                      <w:tab w:val="left" w:pos="7020"/>
                    </w:tabs>
                    <w:suppressAutoHyphens/>
                    <w:ind w:firstLine="567"/>
                    <w:jc w:val="both"/>
                  </w:pPr>
                </w:p>
              </w:tc>
            </w:tr>
          </w:tbl>
          <w:p w14:paraId="137954BE"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30B4BA8A"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270AA946" w14:textId="77777777" w:rsidTr="00AD32DD">
              <w:trPr>
                <w:trHeight w:val="357"/>
                <w:jc w:val="center"/>
              </w:trPr>
              <w:tc>
                <w:tcPr>
                  <w:tcW w:w="5188" w:type="dxa"/>
                  <w:vAlign w:val="center"/>
                </w:tcPr>
                <w:p w14:paraId="20651ED8" w14:textId="77777777" w:rsidR="00DF4A99" w:rsidRPr="00FF430B" w:rsidRDefault="00DF4A99" w:rsidP="006A7C1C">
                  <w:pPr>
                    <w:jc w:val="center"/>
                    <w:rPr>
                      <w:b/>
                    </w:rPr>
                  </w:pPr>
                  <w:r w:rsidRPr="00FF430B">
                    <w:rPr>
                      <w:b/>
                    </w:rPr>
                    <w:t>ANTREPRENOR</w:t>
                  </w:r>
                </w:p>
              </w:tc>
              <w:tc>
                <w:tcPr>
                  <w:tcW w:w="4559" w:type="dxa"/>
                  <w:vAlign w:val="center"/>
                </w:tcPr>
                <w:p w14:paraId="625D0EB9" w14:textId="77777777" w:rsidR="00DF4A99" w:rsidRPr="00FF430B" w:rsidRDefault="00DF4A99" w:rsidP="006A7C1C">
                  <w:pPr>
                    <w:jc w:val="center"/>
                    <w:rPr>
                      <w:b/>
                    </w:rPr>
                  </w:pPr>
                  <w:r w:rsidRPr="00FF430B">
                    <w:rPr>
                      <w:b/>
                    </w:rPr>
                    <w:t>BENEFICIAR</w:t>
                  </w:r>
                </w:p>
              </w:tc>
            </w:tr>
            <w:tr w:rsidR="00DF4A99" w:rsidRPr="00EC30C2" w14:paraId="5C3CD971" w14:textId="77777777" w:rsidTr="00AD32DD">
              <w:trPr>
                <w:trHeight w:val="357"/>
                <w:jc w:val="center"/>
              </w:trPr>
              <w:tc>
                <w:tcPr>
                  <w:tcW w:w="5188" w:type="dxa"/>
                  <w:vAlign w:val="center"/>
                </w:tcPr>
                <w:p w14:paraId="5F0CA2A4" w14:textId="77777777" w:rsidR="00DF4A99" w:rsidRPr="00FF430B" w:rsidRDefault="00DF4A99" w:rsidP="00AD32DD">
                  <w:pPr>
                    <w:jc w:val="both"/>
                    <w:rPr>
                      <w:b/>
                    </w:rPr>
                  </w:pPr>
                </w:p>
              </w:tc>
              <w:tc>
                <w:tcPr>
                  <w:tcW w:w="4559" w:type="dxa"/>
                  <w:vAlign w:val="center"/>
                </w:tcPr>
                <w:p w14:paraId="02C860F9" w14:textId="77777777" w:rsidR="00DF4A99" w:rsidRPr="00FF430B" w:rsidRDefault="00DF4A99" w:rsidP="00AD32DD">
                  <w:pPr>
                    <w:jc w:val="both"/>
                    <w:rPr>
                      <w:b/>
                    </w:rPr>
                  </w:pPr>
                </w:p>
              </w:tc>
            </w:tr>
          </w:tbl>
          <w:p w14:paraId="256EAB9B" w14:textId="77777777" w:rsidR="00DF4A99" w:rsidRPr="00FF430B" w:rsidRDefault="00DF4A99" w:rsidP="00DF4A99">
            <w:pPr>
              <w:tabs>
                <w:tab w:val="left" w:pos="2295"/>
              </w:tabs>
              <w:jc w:val="both"/>
            </w:pPr>
          </w:p>
          <w:p w14:paraId="21BA24D7" w14:textId="77777777" w:rsidR="00DF4A99" w:rsidRPr="00FF430B" w:rsidRDefault="00DF4A99" w:rsidP="00DF4A99">
            <w:pPr>
              <w:tabs>
                <w:tab w:val="left" w:pos="2295"/>
              </w:tabs>
              <w:jc w:val="both"/>
            </w:pPr>
          </w:p>
          <w:p w14:paraId="7D24032D" w14:textId="77777777" w:rsidR="00DF4A99" w:rsidRPr="00FF430B" w:rsidRDefault="00DF4A99" w:rsidP="00DF4A99">
            <w:pPr>
              <w:tabs>
                <w:tab w:val="left" w:pos="2295"/>
              </w:tabs>
              <w:jc w:val="center"/>
            </w:pPr>
          </w:p>
          <w:p w14:paraId="699AC297" w14:textId="77777777" w:rsidR="00234775" w:rsidRPr="00FF430B" w:rsidRDefault="00234775" w:rsidP="00DF4A99">
            <w:pPr>
              <w:tabs>
                <w:tab w:val="left" w:pos="2295"/>
              </w:tabs>
              <w:jc w:val="center"/>
            </w:pPr>
          </w:p>
          <w:p w14:paraId="712814C3" w14:textId="77777777" w:rsidR="00283820" w:rsidRPr="00FF430B" w:rsidRDefault="00283820" w:rsidP="00DF4A99">
            <w:pPr>
              <w:tabs>
                <w:tab w:val="left" w:pos="2295"/>
              </w:tabs>
              <w:jc w:val="center"/>
            </w:pPr>
          </w:p>
          <w:p w14:paraId="29B16AFC" w14:textId="77777777" w:rsidR="00DF4A99" w:rsidRPr="00FF430B" w:rsidRDefault="00DF4A99" w:rsidP="00DF4A99">
            <w:pPr>
              <w:tabs>
                <w:tab w:val="left" w:pos="2295"/>
              </w:tabs>
              <w:jc w:val="both"/>
            </w:pPr>
          </w:p>
          <w:p w14:paraId="16621FFD" w14:textId="77777777" w:rsidR="00DB5DCF" w:rsidRPr="00FF430B" w:rsidRDefault="00DB5DCF" w:rsidP="00196AB4">
            <w:pPr>
              <w:tabs>
                <w:tab w:val="left" w:pos="2295"/>
              </w:tabs>
              <w:jc w:val="both"/>
            </w:pPr>
          </w:p>
          <w:p w14:paraId="4D71E99A" w14:textId="77777777" w:rsidR="00F53F69" w:rsidRPr="00FF430B" w:rsidRDefault="00F53F69" w:rsidP="00196AB4">
            <w:pPr>
              <w:tabs>
                <w:tab w:val="left" w:pos="2295"/>
              </w:tabs>
              <w:jc w:val="both"/>
            </w:pPr>
          </w:p>
          <w:p w14:paraId="261B97BB" w14:textId="77777777" w:rsidR="002D6E71" w:rsidRPr="00FF430B" w:rsidRDefault="002D6E71" w:rsidP="00196AB4">
            <w:pPr>
              <w:jc w:val="both"/>
              <w:rPr>
                <w:sz w:val="28"/>
                <w:szCs w:val="28"/>
              </w:rPr>
            </w:pPr>
          </w:p>
          <w:p w14:paraId="0B98B229" w14:textId="77777777" w:rsidR="004D7C86" w:rsidRPr="00FF430B" w:rsidRDefault="004D7C86" w:rsidP="00196AB4">
            <w:pPr>
              <w:jc w:val="both"/>
              <w:rPr>
                <w:sz w:val="28"/>
                <w:szCs w:val="28"/>
              </w:rPr>
            </w:pPr>
          </w:p>
          <w:p w14:paraId="7BF77E78" w14:textId="77777777" w:rsidR="004D7C86" w:rsidRPr="00FF430B" w:rsidRDefault="004D7C86" w:rsidP="00196AB4">
            <w:pPr>
              <w:jc w:val="both"/>
              <w:rPr>
                <w:sz w:val="28"/>
                <w:szCs w:val="28"/>
              </w:rPr>
            </w:pPr>
          </w:p>
          <w:p w14:paraId="60BBCEE8" w14:textId="77777777" w:rsidR="004D7C86" w:rsidRPr="00FF430B" w:rsidRDefault="004D7C86" w:rsidP="00196AB4">
            <w:pPr>
              <w:jc w:val="both"/>
              <w:rPr>
                <w:sz w:val="28"/>
                <w:szCs w:val="28"/>
              </w:rPr>
            </w:pPr>
          </w:p>
          <w:p w14:paraId="1FFD8A4D" w14:textId="77777777" w:rsidR="004D7C86" w:rsidRPr="00FF430B" w:rsidRDefault="004D7C86" w:rsidP="00196AB4">
            <w:pPr>
              <w:jc w:val="both"/>
              <w:rPr>
                <w:sz w:val="28"/>
                <w:szCs w:val="28"/>
              </w:rPr>
            </w:pPr>
          </w:p>
          <w:p w14:paraId="5CAF74A7" w14:textId="77777777" w:rsidR="004D7C86" w:rsidRPr="00FF430B" w:rsidRDefault="004D7C86" w:rsidP="00196AB4">
            <w:pPr>
              <w:jc w:val="both"/>
              <w:rPr>
                <w:sz w:val="28"/>
                <w:szCs w:val="28"/>
              </w:rPr>
            </w:pPr>
          </w:p>
          <w:p w14:paraId="521B0BD9" w14:textId="77777777" w:rsidR="004D7C86" w:rsidRPr="00FF430B" w:rsidRDefault="004D7C86" w:rsidP="00196AB4">
            <w:pPr>
              <w:jc w:val="both"/>
              <w:rPr>
                <w:sz w:val="28"/>
                <w:szCs w:val="28"/>
              </w:rPr>
            </w:pPr>
          </w:p>
          <w:p w14:paraId="72A27439" w14:textId="77777777" w:rsidR="004D7C86" w:rsidRPr="00FF430B" w:rsidRDefault="004D7C86" w:rsidP="00196AB4">
            <w:pPr>
              <w:jc w:val="both"/>
              <w:rPr>
                <w:sz w:val="28"/>
                <w:szCs w:val="28"/>
              </w:rPr>
            </w:pPr>
          </w:p>
          <w:p w14:paraId="5D519A3A" w14:textId="77777777" w:rsidR="004D7C86" w:rsidRPr="00FF430B" w:rsidRDefault="004D7C86" w:rsidP="00196AB4">
            <w:pPr>
              <w:jc w:val="both"/>
              <w:rPr>
                <w:sz w:val="28"/>
                <w:szCs w:val="28"/>
              </w:rPr>
            </w:pPr>
          </w:p>
          <w:p w14:paraId="1E969616" w14:textId="77777777" w:rsidR="00AD17E8" w:rsidRDefault="00AD17E8" w:rsidP="00196AB4">
            <w:pPr>
              <w:jc w:val="both"/>
              <w:rPr>
                <w:sz w:val="28"/>
                <w:szCs w:val="28"/>
              </w:rPr>
            </w:pPr>
          </w:p>
          <w:p w14:paraId="12089CDE" w14:textId="77777777" w:rsidR="006537B3" w:rsidRPr="00FF430B" w:rsidRDefault="006537B3" w:rsidP="00196AB4">
            <w:pPr>
              <w:jc w:val="both"/>
              <w:rPr>
                <w:sz w:val="28"/>
                <w:szCs w:val="28"/>
              </w:rPr>
            </w:pPr>
          </w:p>
          <w:p w14:paraId="6F76A013" w14:textId="77777777" w:rsidR="00BE49DD" w:rsidRPr="00FF430B" w:rsidRDefault="00BE49DD" w:rsidP="004D7C86">
            <w:pPr>
              <w:tabs>
                <w:tab w:val="left" w:pos="2295"/>
              </w:tabs>
              <w:jc w:val="right"/>
            </w:pPr>
          </w:p>
          <w:p w14:paraId="34E7F848" w14:textId="77777777" w:rsidR="00461DAC" w:rsidRPr="00FF430B" w:rsidRDefault="00461DAC" w:rsidP="004D7C86">
            <w:pPr>
              <w:tabs>
                <w:tab w:val="left" w:pos="2295"/>
              </w:tabs>
              <w:jc w:val="right"/>
            </w:pPr>
            <w:r w:rsidRPr="00FF430B">
              <w:t xml:space="preserve">Anexa nr. </w:t>
            </w:r>
            <w:r w:rsidR="004D7C86" w:rsidRPr="00FF430B">
              <w:t>1</w:t>
            </w:r>
          </w:p>
          <w:p w14:paraId="422CB3E7" w14:textId="77777777" w:rsidR="00461DAC" w:rsidRPr="00FF430B" w:rsidRDefault="00AB7AE2" w:rsidP="004D7C86">
            <w:pPr>
              <w:tabs>
                <w:tab w:val="left" w:pos="2295"/>
              </w:tabs>
              <w:jc w:val="right"/>
            </w:pPr>
            <w:r w:rsidRPr="00FF430B">
              <w:t>la C</w:t>
            </w:r>
            <w:r w:rsidR="00461DAC" w:rsidRPr="00FF430B">
              <w:t>ontractul nr. ___________</w:t>
            </w:r>
          </w:p>
          <w:p w14:paraId="47FE8547"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0A4BBEE7" w14:textId="77777777" w:rsidR="007323B6" w:rsidRPr="00FF430B" w:rsidRDefault="007323B6" w:rsidP="00196AB4">
            <w:pPr>
              <w:tabs>
                <w:tab w:val="left" w:pos="2295"/>
              </w:tabs>
              <w:jc w:val="both"/>
            </w:pPr>
          </w:p>
          <w:p w14:paraId="16E749AF" w14:textId="77777777" w:rsidR="004D7C86" w:rsidRPr="00FF430B" w:rsidRDefault="004D7C86" w:rsidP="00196AB4">
            <w:pPr>
              <w:tabs>
                <w:tab w:val="left" w:pos="2295"/>
              </w:tabs>
              <w:jc w:val="both"/>
            </w:pPr>
          </w:p>
          <w:p w14:paraId="42028708" w14:textId="77777777" w:rsidR="004D7C86" w:rsidRPr="00FF430B" w:rsidRDefault="004D7C86" w:rsidP="00196AB4">
            <w:pPr>
              <w:tabs>
                <w:tab w:val="left" w:pos="2295"/>
              </w:tabs>
              <w:jc w:val="both"/>
            </w:pPr>
          </w:p>
          <w:p w14:paraId="76030A2E" w14:textId="77777777" w:rsidR="004D7C86" w:rsidRPr="00FF430B" w:rsidRDefault="004D7C86" w:rsidP="00196AB4">
            <w:pPr>
              <w:tabs>
                <w:tab w:val="left" w:pos="2295"/>
              </w:tabs>
              <w:jc w:val="both"/>
            </w:pPr>
          </w:p>
          <w:p w14:paraId="6DAA8377" w14:textId="77777777" w:rsidR="004D7C86" w:rsidRPr="00FF430B" w:rsidRDefault="004D7C86" w:rsidP="00196AB4">
            <w:pPr>
              <w:tabs>
                <w:tab w:val="left" w:pos="2295"/>
              </w:tabs>
              <w:jc w:val="both"/>
            </w:pPr>
          </w:p>
          <w:p w14:paraId="418256B4" w14:textId="77777777" w:rsidR="002B4D12" w:rsidRPr="00FF430B" w:rsidRDefault="002B4D12" w:rsidP="00196AB4">
            <w:pPr>
              <w:tabs>
                <w:tab w:val="left" w:pos="2295"/>
              </w:tabs>
              <w:jc w:val="both"/>
            </w:pPr>
          </w:p>
          <w:p w14:paraId="40451593"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35598E9B"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29EE06FC"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C0A0DB"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7D583"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F6E845"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E396533" w14:textId="77777777" w:rsidR="004001DE" w:rsidRPr="00FF430B" w:rsidRDefault="004001DE" w:rsidP="004001DE">
                  <w:pPr>
                    <w:jc w:val="center"/>
                    <w:rPr>
                      <w:b/>
                    </w:rPr>
                  </w:pPr>
                  <w:r w:rsidRPr="00FF430B">
                    <w:rPr>
                      <w:b/>
                    </w:rPr>
                    <w:t>Specificarea tehnică deplină solicitată de către autoritatea contractantă</w:t>
                  </w:r>
                </w:p>
                <w:p w14:paraId="6AEC2FF7"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F8F9CA"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479372F4"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EADD9CC" w14:textId="77777777" w:rsidR="00BB27F9" w:rsidRPr="00FF430B" w:rsidRDefault="004001DE" w:rsidP="00B262BA">
                  <w:pPr>
                    <w:ind w:left="378" w:right="377"/>
                    <w:jc w:val="center"/>
                    <w:rPr>
                      <w:b/>
                      <w:bCs/>
                      <w:noProof w:val="0"/>
                    </w:rPr>
                  </w:pPr>
                  <w:r w:rsidRPr="00FF430B">
                    <w:rPr>
                      <w:b/>
                      <w:bCs/>
                      <w:noProof w:val="0"/>
                    </w:rPr>
                    <w:t>Standarde de</w:t>
                  </w:r>
                </w:p>
                <w:p w14:paraId="6E89722C"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44232694"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8EB4E9"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BF0D70"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733D67"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078FB5"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20CCD3"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65E8BBA" w14:textId="77777777" w:rsidR="004001DE" w:rsidRPr="00FF430B" w:rsidRDefault="004001DE" w:rsidP="00196AB4">
                  <w:pPr>
                    <w:jc w:val="both"/>
                    <w:rPr>
                      <w:noProof w:val="0"/>
                    </w:rPr>
                  </w:pPr>
                </w:p>
              </w:tc>
            </w:tr>
            <w:tr w:rsidR="004001DE" w:rsidRPr="00EC30C2" w14:paraId="12C211BB"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BC499"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01EA56"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7CD65"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DF61BF"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B5D639"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AE80985" w14:textId="77777777" w:rsidR="004001DE" w:rsidRPr="00FF430B" w:rsidRDefault="004001DE" w:rsidP="00196AB4">
                  <w:pPr>
                    <w:jc w:val="both"/>
                    <w:rPr>
                      <w:noProof w:val="0"/>
                    </w:rPr>
                  </w:pPr>
                </w:p>
              </w:tc>
            </w:tr>
            <w:tr w:rsidR="004001DE" w:rsidRPr="00EC30C2" w14:paraId="7F65F276" w14:textId="77777777" w:rsidTr="00B262BA">
              <w:tc>
                <w:tcPr>
                  <w:tcW w:w="2261" w:type="dxa"/>
                  <w:gridSpan w:val="2"/>
                  <w:tcBorders>
                    <w:top w:val="single" w:sz="6" w:space="0" w:color="000000"/>
                    <w:left w:val="nil"/>
                    <w:bottom w:val="nil"/>
                    <w:right w:val="nil"/>
                  </w:tcBorders>
                </w:tcPr>
                <w:p w14:paraId="3A2EECC7" w14:textId="77777777" w:rsidR="004001DE" w:rsidRPr="00FF430B" w:rsidRDefault="004001DE" w:rsidP="00196AB4">
                  <w:pPr>
                    <w:jc w:val="both"/>
                    <w:rPr>
                      <w:noProof w:val="0"/>
                    </w:rPr>
                  </w:pPr>
                </w:p>
                <w:p w14:paraId="353E70D3" w14:textId="77777777" w:rsidR="005C3D95" w:rsidRPr="00FF430B" w:rsidRDefault="005C3D95" w:rsidP="00196AB4">
                  <w:pPr>
                    <w:jc w:val="both"/>
                    <w:rPr>
                      <w:noProof w:val="0"/>
                    </w:rPr>
                  </w:pPr>
                </w:p>
                <w:p w14:paraId="377B2306" w14:textId="77777777" w:rsidR="005C3D95" w:rsidRPr="00FF430B" w:rsidRDefault="005C3D95" w:rsidP="00196AB4">
                  <w:pPr>
                    <w:jc w:val="both"/>
                    <w:rPr>
                      <w:noProof w:val="0"/>
                    </w:rPr>
                  </w:pPr>
                </w:p>
                <w:p w14:paraId="09FB64E4" w14:textId="77777777" w:rsidR="005C3D95" w:rsidRPr="00FF430B" w:rsidRDefault="005C3D95" w:rsidP="00196AB4">
                  <w:pPr>
                    <w:jc w:val="both"/>
                    <w:rPr>
                      <w:noProof w:val="0"/>
                    </w:rPr>
                  </w:pPr>
                </w:p>
                <w:p w14:paraId="0C5A2BCA"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A4E9742" w14:textId="77777777" w:rsidR="004001DE" w:rsidRPr="00FF430B" w:rsidRDefault="004001DE" w:rsidP="00196AB4">
                  <w:pPr>
                    <w:jc w:val="both"/>
                    <w:rPr>
                      <w:noProof w:val="0"/>
                    </w:rPr>
                  </w:pPr>
                  <w:r w:rsidRPr="00FF430B">
                    <w:rPr>
                      <w:noProof w:val="0"/>
                    </w:rPr>
                    <w:t> </w:t>
                  </w:r>
                </w:p>
                <w:p w14:paraId="340DA5A1" w14:textId="77777777" w:rsidR="005C3D95" w:rsidRPr="00FF430B" w:rsidRDefault="005C3D95" w:rsidP="002B4D12">
                  <w:pPr>
                    <w:jc w:val="center"/>
                    <w:rPr>
                      <w:b/>
                      <w:bCs/>
                      <w:noProof w:val="0"/>
                    </w:rPr>
                  </w:pPr>
                </w:p>
                <w:p w14:paraId="0A97E5A3" w14:textId="77777777" w:rsidR="004D7C86" w:rsidRPr="00FF430B" w:rsidRDefault="004D7C86" w:rsidP="002B4D12">
                  <w:pPr>
                    <w:jc w:val="center"/>
                    <w:rPr>
                      <w:b/>
                      <w:bCs/>
                      <w:noProof w:val="0"/>
                    </w:rPr>
                  </w:pPr>
                </w:p>
                <w:p w14:paraId="00515105" w14:textId="77777777" w:rsidR="004D7C86" w:rsidRPr="00FF430B" w:rsidRDefault="004D7C86" w:rsidP="002B4D12">
                  <w:pPr>
                    <w:jc w:val="center"/>
                    <w:rPr>
                      <w:b/>
                      <w:bCs/>
                      <w:noProof w:val="0"/>
                    </w:rPr>
                  </w:pPr>
                </w:p>
                <w:p w14:paraId="4A9DE623" w14:textId="77777777" w:rsidR="004D7C86" w:rsidRPr="00FF430B" w:rsidRDefault="004D7C86" w:rsidP="002B4D12">
                  <w:pPr>
                    <w:jc w:val="center"/>
                    <w:rPr>
                      <w:b/>
                      <w:bCs/>
                      <w:noProof w:val="0"/>
                    </w:rPr>
                  </w:pPr>
                </w:p>
                <w:p w14:paraId="2692A4D5" w14:textId="77777777" w:rsidR="004D7C86" w:rsidRPr="00FF430B" w:rsidRDefault="004D7C86" w:rsidP="002B4D12">
                  <w:pPr>
                    <w:jc w:val="center"/>
                    <w:rPr>
                      <w:b/>
                      <w:bCs/>
                      <w:noProof w:val="0"/>
                    </w:rPr>
                  </w:pPr>
                </w:p>
                <w:p w14:paraId="62CA589E" w14:textId="77777777" w:rsidR="004D7C86" w:rsidRPr="00FF430B" w:rsidRDefault="004D7C86" w:rsidP="002B4D12">
                  <w:pPr>
                    <w:jc w:val="center"/>
                    <w:rPr>
                      <w:b/>
                      <w:bCs/>
                      <w:noProof w:val="0"/>
                    </w:rPr>
                  </w:pPr>
                </w:p>
                <w:p w14:paraId="07B68C0E" w14:textId="77777777" w:rsidR="005C3D95" w:rsidRPr="00FF430B" w:rsidRDefault="005C3D95" w:rsidP="002B4D12">
                  <w:pPr>
                    <w:jc w:val="center"/>
                    <w:rPr>
                      <w:b/>
                      <w:bCs/>
                      <w:noProof w:val="0"/>
                    </w:rPr>
                  </w:pPr>
                </w:p>
                <w:p w14:paraId="0127A2B9"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689A3812" w14:textId="77777777" w:rsidR="006A7C1C" w:rsidRPr="00FF430B" w:rsidRDefault="006A7C1C" w:rsidP="00D51F0A">
                  <w:pPr>
                    <w:rPr>
                      <w:noProof w:val="0"/>
                    </w:rPr>
                  </w:pPr>
                </w:p>
              </w:tc>
            </w:tr>
            <w:tr w:rsidR="004001DE" w:rsidRPr="00EC30C2" w14:paraId="44629D7B"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0513A211"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5D3D09C4" w14:textId="77777777" w:rsidR="004001DE" w:rsidRPr="00FF430B" w:rsidRDefault="004001DE" w:rsidP="00196AB4">
                  <w:pPr>
                    <w:ind w:firstLine="567"/>
                    <w:jc w:val="both"/>
                    <w:rPr>
                      <w:noProof w:val="0"/>
                    </w:rPr>
                  </w:pPr>
                  <w:r w:rsidRPr="00FF430B">
                    <w:rPr>
                      <w:noProof w:val="0"/>
                    </w:rPr>
                    <w:t> </w:t>
                  </w:r>
                </w:p>
                <w:p w14:paraId="09AC88C3"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3B074B2D"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1DBC8E1" w14:textId="77777777" w:rsidR="004001DE" w:rsidRPr="00FF430B" w:rsidRDefault="00A30B00" w:rsidP="00D51F0A">
                  <w:pPr>
                    <w:rPr>
                      <w:noProof w:val="0"/>
                    </w:rPr>
                  </w:pPr>
                  <w:r w:rsidRPr="00FF430B">
                    <w:rPr>
                      <w:b/>
                      <w:bCs/>
                      <w:noProof w:val="0"/>
                    </w:rPr>
                    <w:t xml:space="preserve">                                  Beneficiar</w:t>
                  </w:r>
                </w:p>
                <w:p w14:paraId="07B616D0" w14:textId="77777777" w:rsidR="00D51F0A" w:rsidRPr="00FF430B" w:rsidRDefault="00D51F0A" w:rsidP="00196AB4">
                  <w:pPr>
                    <w:ind w:firstLine="567"/>
                    <w:jc w:val="both"/>
                    <w:rPr>
                      <w:noProof w:val="0"/>
                    </w:rPr>
                  </w:pPr>
                </w:p>
                <w:p w14:paraId="6F95F071" w14:textId="77777777" w:rsidR="004001DE" w:rsidRPr="00FF430B" w:rsidRDefault="00A30B00" w:rsidP="00196AB4">
                  <w:pPr>
                    <w:ind w:firstLine="567"/>
                    <w:jc w:val="both"/>
                    <w:rPr>
                      <w:noProof w:val="0"/>
                    </w:rPr>
                  </w:pPr>
                  <w:r w:rsidRPr="00FF430B">
                    <w:rPr>
                      <w:noProof w:val="0"/>
                    </w:rPr>
                    <w:t> </w:t>
                  </w:r>
                </w:p>
                <w:p w14:paraId="663618CF" w14:textId="77777777" w:rsidR="004001DE" w:rsidRPr="00FF430B" w:rsidRDefault="004001DE" w:rsidP="00196AB4">
                  <w:pPr>
                    <w:ind w:firstLine="567"/>
                    <w:jc w:val="both"/>
                    <w:rPr>
                      <w:noProof w:val="0"/>
                    </w:rPr>
                  </w:pPr>
                </w:p>
              </w:tc>
            </w:tr>
          </w:tbl>
          <w:p w14:paraId="1640612F" w14:textId="77777777" w:rsidR="004D7C86" w:rsidRPr="00FF430B" w:rsidRDefault="004D7C86" w:rsidP="00196AB4">
            <w:pPr>
              <w:ind w:firstLine="567"/>
              <w:jc w:val="both"/>
              <w:rPr>
                <w:noProof w:val="0"/>
              </w:rPr>
            </w:pPr>
          </w:p>
          <w:p w14:paraId="3EDD1853" w14:textId="77777777" w:rsidR="004D7C86" w:rsidRPr="00FF430B" w:rsidRDefault="004D7C86" w:rsidP="00196AB4">
            <w:pPr>
              <w:ind w:firstLine="567"/>
              <w:jc w:val="both"/>
              <w:rPr>
                <w:noProof w:val="0"/>
              </w:rPr>
            </w:pPr>
          </w:p>
          <w:p w14:paraId="42FAF03C" w14:textId="77777777" w:rsidR="004D7C86" w:rsidRPr="00FF430B" w:rsidRDefault="004D7C86" w:rsidP="00196AB4">
            <w:pPr>
              <w:ind w:firstLine="567"/>
              <w:jc w:val="both"/>
              <w:rPr>
                <w:noProof w:val="0"/>
              </w:rPr>
            </w:pPr>
          </w:p>
          <w:p w14:paraId="2FDEFD99" w14:textId="77777777" w:rsidR="004D7C86" w:rsidRPr="00FF430B" w:rsidRDefault="004D7C86" w:rsidP="00196AB4">
            <w:pPr>
              <w:ind w:firstLine="567"/>
              <w:jc w:val="both"/>
              <w:rPr>
                <w:noProof w:val="0"/>
              </w:rPr>
            </w:pPr>
          </w:p>
          <w:p w14:paraId="18B39B38" w14:textId="77777777" w:rsidR="004D7C86" w:rsidRPr="00FF430B" w:rsidRDefault="004D7C86" w:rsidP="00196AB4">
            <w:pPr>
              <w:ind w:firstLine="567"/>
              <w:jc w:val="both"/>
              <w:rPr>
                <w:noProof w:val="0"/>
              </w:rPr>
            </w:pPr>
          </w:p>
          <w:p w14:paraId="3D567582" w14:textId="77777777" w:rsidR="004D7C86" w:rsidRPr="00FF430B" w:rsidRDefault="004D7C86" w:rsidP="00196AB4">
            <w:pPr>
              <w:ind w:firstLine="567"/>
              <w:jc w:val="both"/>
              <w:rPr>
                <w:noProof w:val="0"/>
              </w:rPr>
            </w:pPr>
          </w:p>
          <w:p w14:paraId="38E6BE9D" w14:textId="77777777" w:rsidR="004D7C86" w:rsidRPr="00FF430B" w:rsidRDefault="004D7C86" w:rsidP="00196AB4">
            <w:pPr>
              <w:ind w:firstLine="567"/>
              <w:jc w:val="both"/>
              <w:rPr>
                <w:noProof w:val="0"/>
              </w:rPr>
            </w:pPr>
          </w:p>
          <w:p w14:paraId="072B6455" w14:textId="77777777" w:rsidR="004D7C86" w:rsidRPr="00FF430B" w:rsidRDefault="004D7C86" w:rsidP="00196AB4">
            <w:pPr>
              <w:ind w:firstLine="567"/>
              <w:jc w:val="both"/>
              <w:rPr>
                <w:noProof w:val="0"/>
              </w:rPr>
            </w:pPr>
          </w:p>
          <w:p w14:paraId="26B4B572" w14:textId="77777777" w:rsidR="004D7C86" w:rsidRPr="00FF430B" w:rsidRDefault="004D7C86" w:rsidP="00196AB4">
            <w:pPr>
              <w:ind w:firstLine="567"/>
              <w:jc w:val="both"/>
              <w:rPr>
                <w:noProof w:val="0"/>
              </w:rPr>
            </w:pPr>
          </w:p>
          <w:p w14:paraId="7DA1A276" w14:textId="77777777" w:rsidR="004D7C86" w:rsidRPr="00FF430B" w:rsidRDefault="004D7C86" w:rsidP="00196AB4">
            <w:pPr>
              <w:ind w:firstLine="567"/>
              <w:jc w:val="both"/>
              <w:rPr>
                <w:noProof w:val="0"/>
              </w:rPr>
            </w:pPr>
          </w:p>
          <w:p w14:paraId="3CE29715" w14:textId="77777777" w:rsidR="004D7C86" w:rsidRPr="00FF430B" w:rsidRDefault="004D7C86" w:rsidP="00196AB4">
            <w:pPr>
              <w:ind w:firstLine="567"/>
              <w:jc w:val="both"/>
              <w:rPr>
                <w:noProof w:val="0"/>
              </w:rPr>
            </w:pPr>
          </w:p>
          <w:p w14:paraId="5BCAD12D" w14:textId="77777777" w:rsidR="004D7C86" w:rsidRPr="00FF430B" w:rsidRDefault="004D7C86" w:rsidP="00196AB4">
            <w:pPr>
              <w:ind w:firstLine="567"/>
              <w:jc w:val="both"/>
              <w:rPr>
                <w:noProof w:val="0"/>
              </w:rPr>
            </w:pPr>
          </w:p>
          <w:p w14:paraId="0EC78F4E" w14:textId="77777777" w:rsidR="004D7C86" w:rsidRPr="00FF430B" w:rsidRDefault="004D7C86" w:rsidP="00196AB4">
            <w:pPr>
              <w:ind w:firstLine="567"/>
              <w:jc w:val="both"/>
              <w:rPr>
                <w:noProof w:val="0"/>
              </w:rPr>
            </w:pPr>
          </w:p>
          <w:p w14:paraId="18D162A7" w14:textId="77777777" w:rsidR="004D7C86" w:rsidRPr="00FF430B" w:rsidRDefault="004D7C86" w:rsidP="00196AB4">
            <w:pPr>
              <w:ind w:firstLine="567"/>
              <w:jc w:val="both"/>
              <w:rPr>
                <w:noProof w:val="0"/>
              </w:rPr>
            </w:pPr>
          </w:p>
          <w:p w14:paraId="33C266CD" w14:textId="77777777" w:rsidR="004D7C86" w:rsidRPr="00FF430B" w:rsidRDefault="004D7C86" w:rsidP="00196AB4">
            <w:pPr>
              <w:ind w:firstLine="567"/>
              <w:jc w:val="both"/>
              <w:rPr>
                <w:noProof w:val="0"/>
              </w:rPr>
            </w:pPr>
          </w:p>
          <w:p w14:paraId="43EEA0E9" w14:textId="77777777" w:rsidR="004D7C86" w:rsidRPr="00FF430B" w:rsidRDefault="004D7C86" w:rsidP="00196AB4">
            <w:pPr>
              <w:ind w:firstLine="567"/>
              <w:jc w:val="both"/>
              <w:rPr>
                <w:noProof w:val="0"/>
              </w:rPr>
            </w:pPr>
          </w:p>
          <w:p w14:paraId="349FEDB3" w14:textId="77777777" w:rsidR="004D7C86" w:rsidRDefault="004D7C86" w:rsidP="006537B3">
            <w:pPr>
              <w:jc w:val="both"/>
              <w:rPr>
                <w:noProof w:val="0"/>
              </w:rPr>
            </w:pPr>
          </w:p>
          <w:p w14:paraId="766ECACF" w14:textId="77777777" w:rsidR="00A14C96" w:rsidRDefault="00A14C96" w:rsidP="006537B3">
            <w:pPr>
              <w:jc w:val="both"/>
              <w:rPr>
                <w:noProof w:val="0"/>
              </w:rPr>
            </w:pPr>
          </w:p>
          <w:p w14:paraId="13675ECA" w14:textId="77777777" w:rsidR="006537B3" w:rsidRPr="00FF430B" w:rsidRDefault="006537B3" w:rsidP="006537B3">
            <w:pPr>
              <w:jc w:val="both"/>
              <w:rPr>
                <w:noProof w:val="0"/>
              </w:rPr>
            </w:pPr>
          </w:p>
          <w:p w14:paraId="7FAC1AF5" w14:textId="77777777" w:rsidR="00425938" w:rsidRPr="00FF430B" w:rsidRDefault="00A30B00" w:rsidP="00196AB4">
            <w:pPr>
              <w:ind w:firstLine="567"/>
              <w:jc w:val="both"/>
              <w:rPr>
                <w:noProof w:val="0"/>
              </w:rPr>
            </w:pPr>
            <w:r w:rsidRPr="00FF430B">
              <w:rPr>
                <w:noProof w:val="0"/>
              </w:rPr>
              <w:lastRenderedPageBreak/>
              <w:t> </w:t>
            </w:r>
          </w:p>
          <w:p w14:paraId="08933653"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1297B172"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607F2B18" w14:textId="77777777" w:rsidR="002B4D12" w:rsidRPr="00FF430B" w:rsidRDefault="0003591A" w:rsidP="004D7C86">
            <w:pPr>
              <w:jc w:val="right"/>
              <w:rPr>
                <w:noProof w:val="0"/>
              </w:rPr>
            </w:pPr>
            <w:r w:rsidRPr="00FF430B">
              <w:rPr>
                <w:noProof w:val="0"/>
              </w:rPr>
              <w:t>din “____” ________ 20___</w:t>
            </w:r>
          </w:p>
          <w:p w14:paraId="09A518E8" w14:textId="77777777" w:rsidR="002B4D12" w:rsidRPr="00FF430B" w:rsidRDefault="002B4D12" w:rsidP="002B4D12">
            <w:pPr>
              <w:keepNext/>
              <w:keepLines/>
              <w:spacing w:before="200"/>
              <w:ind w:firstLine="567"/>
              <w:jc w:val="both"/>
              <w:outlineLvl w:val="2"/>
              <w:rPr>
                <w:noProof w:val="0"/>
              </w:rPr>
            </w:pPr>
          </w:p>
          <w:p w14:paraId="1DB91FF3" w14:textId="77777777" w:rsidR="004D7C86" w:rsidRPr="00FF430B" w:rsidRDefault="004D7C86" w:rsidP="002B4D12">
            <w:pPr>
              <w:keepNext/>
              <w:keepLines/>
              <w:spacing w:before="200"/>
              <w:ind w:firstLine="567"/>
              <w:jc w:val="both"/>
              <w:outlineLvl w:val="2"/>
              <w:rPr>
                <w:noProof w:val="0"/>
              </w:rPr>
            </w:pPr>
          </w:p>
          <w:p w14:paraId="620B726F" w14:textId="77777777" w:rsidR="004D7C86" w:rsidRPr="00FF430B" w:rsidRDefault="004D7C86" w:rsidP="002B4D12">
            <w:pPr>
              <w:keepNext/>
              <w:keepLines/>
              <w:spacing w:before="200"/>
              <w:ind w:firstLine="567"/>
              <w:jc w:val="both"/>
              <w:outlineLvl w:val="2"/>
              <w:rPr>
                <w:noProof w:val="0"/>
              </w:rPr>
            </w:pPr>
          </w:p>
          <w:p w14:paraId="6C31FF43" w14:textId="77777777" w:rsidR="004D7C86" w:rsidRPr="00FF430B" w:rsidRDefault="004D7C86" w:rsidP="002B4D12">
            <w:pPr>
              <w:keepNext/>
              <w:keepLines/>
              <w:spacing w:before="200"/>
              <w:ind w:firstLine="567"/>
              <w:jc w:val="both"/>
              <w:outlineLvl w:val="2"/>
              <w:rPr>
                <w:noProof w:val="0"/>
              </w:rPr>
            </w:pPr>
          </w:p>
          <w:p w14:paraId="551A9F9B"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7969D74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57378D4D"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C755E37"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AC5B7D"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083EBFD4"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6A51CD67"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5F41DAC2"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72255B"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100EF1"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1A0931"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DF8E3D"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1D60BAAA"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E5D304"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D1053" w14:textId="77777777" w:rsidR="00283820" w:rsidRPr="00FF430B" w:rsidRDefault="006D2A20" w:rsidP="00D51F0A">
                  <w:pPr>
                    <w:jc w:val="center"/>
                    <w:rPr>
                      <w:b/>
                      <w:bCs/>
                      <w:noProof w:val="0"/>
                    </w:rPr>
                  </w:pPr>
                  <w:r w:rsidRPr="00FF430B">
                    <w:rPr>
                      <w:b/>
                      <w:bCs/>
                      <w:noProof w:val="0"/>
                    </w:rPr>
                    <w:t>Termenii de executare/</w:t>
                  </w:r>
                </w:p>
                <w:p w14:paraId="6CC8321E" w14:textId="77777777" w:rsidR="006D2A20" w:rsidRPr="00FF430B" w:rsidRDefault="006D2A20" w:rsidP="00D51F0A">
                  <w:pPr>
                    <w:jc w:val="center"/>
                    <w:rPr>
                      <w:b/>
                      <w:bCs/>
                      <w:noProof w:val="0"/>
                    </w:rPr>
                  </w:pPr>
                  <w:r w:rsidRPr="00FF430B">
                    <w:rPr>
                      <w:b/>
                      <w:bCs/>
                      <w:noProof w:val="0"/>
                    </w:rPr>
                    <w:t>prestare</w:t>
                  </w:r>
                </w:p>
              </w:tc>
            </w:tr>
            <w:tr w:rsidR="006D2A20" w:rsidRPr="00EC30C2" w14:paraId="3AC801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34AC1A"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B0EDA"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359DE1"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EF6B507"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98BA3CA"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17327C"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87812"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306C8" w14:textId="77777777" w:rsidR="006D2A20" w:rsidRPr="00FF430B" w:rsidRDefault="006D2A20" w:rsidP="00101CBC">
                  <w:pPr>
                    <w:jc w:val="both"/>
                    <w:rPr>
                      <w:noProof w:val="0"/>
                    </w:rPr>
                  </w:pPr>
                </w:p>
              </w:tc>
            </w:tr>
            <w:tr w:rsidR="006D2A20" w:rsidRPr="00EC30C2" w14:paraId="1AF2F43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15739"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BF968"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BBA22"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C0A2C3"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30E8B5"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5C47BC"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38EB49"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A73041" w14:textId="77777777" w:rsidR="006D2A20" w:rsidRPr="00FF430B" w:rsidRDefault="006D2A20" w:rsidP="00101CBC">
                  <w:pPr>
                    <w:jc w:val="both"/>
                    <w:rPr>
                      <w:noProof w:val="0"/>
                    </w:rPr>
                  </w:pPr>
                </w:p>
              </w:tc>
            </w:tr>
            <w:tr w:rsidR="006D2A20" w:rsidRPr="00EC30C2" w14:paraId="1E84DD66"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58F000C" w14:textId="77777777" w:rsidR="006D2A20" w:rsidRPr="00FF430B" w:rsidRDefault="006D2A20" w:rsidP="00101CBC">
                  <w:pPr>
                    <w:jc w:val="both"/>
                    <w:rPr>
                      <w:noProof w:val="0"/>
                    </w:rPr>
                  </w:pPr>
                  <w:r w:rsidRPr="00FF430B">
                    <w:rPr>
                      <w:noProof w:val="0"/>
                    </w:rPr>
                    <w:t> </w:t>
                  </w:r>
                </w:p>
                <w:p w14:paraId="0A01BD0E" w14:textId="77777777" w:rsidR="005C3D95" w:rsidRPr="00FF430B" w:rsidRDefault="005C3D95" w:rsidP="00101CBC">
                  <w:pPr>
                    <w:jc w:val="both"/>
                    <w:rPr>
                      <w:noProof w:val="0"/>
                    </w:rPr>
                  </w:pPr>
                </w:p>
                <w:p w14:paraId="7FBE7CC0" w14:textId="77777777" w:rsidR="005C3D95" w:rsidRPr="00FF430B" w:rsidRDefault="005C3D95" w:rsidP="00101CBC">
                  <w:pPr>
                    <w:jc w:val="both"/>
                    <w:rPr>
                      <w:noProof w:val="0"/>
                    </w:rPr>
                  </w:pPr>
                </w:p>
                <w:p w14:paraId="49C4DA92" w14:textId="77777777" w:rsidR="00753976" w:rsidRPr="00FF430B" w:rsidRDefault="00753976" w:rsidP="00101CBC">
                  <w:pPr>
                    <w:jc w:val="both"/>
                    <w:rPr>
                      <w:noProof w:val="0"/>
                    </w:rPr>
                  </w:pPr>
                </w:p>
                <w:p w14:paraId="2001E098" w14:textId="77777777" w:rsidR="00753976" w:rsidRPr="00FF430B" w:rsidRDefault="00753976" w:rsidP="00101CBC">
                  <w:pPr>
                    <w:jc w:val="both"/>
                    <w:rPr>
                      <w:noProof w:val="0"/>
                    </w:rPr>
                  </w:pPr>
                </w:p>
                <w:p w14:paraId="0311DAA0" w14:textId="77777777" w:rsidR="00753976" w:rsidRPr="00FF430B" w:rsidRDefault="00753976" w:rsidP="00101CBC">
                  <w:pPr>
                    <w:jc w:val="both"/>
                    <w:rPr>
                      <w:noProof w:val="0"/>
                    </w:rPr>
                  </w:pPr>
                </w:p>
                <w:p w14:paraId="5EFCD077" w14:textId="77777777" w:rsidR="00753976" w:rsidRPr="00FF430B" w:rsidRDefault="00753976" w:rsidP="00101CBC">
                  <w:pPr>
                    <w:jc w:val="both"/>
                    <w:rPr>
                      <w:noProof w:val="0"/>
                    </w:rPr>
                  </w:pPr>
                </w:p>
                <w:p w14:paraId="23D642BF" w14:textId="77777777" w:rsidR="00753976" w:rsidRPr="00FF430B" w:rsidRDefault="00753976" w:rsidP="00101CBC">
                  <w:pPr>
                    <w:jc w:val="both"/>
                    <w:rPr>
                      <w:noProof w:val="0"/>
                    </w:rPr>
                  </w:pPr>
                </w:p>
                <w:p w14:paraId="6DCB57E0" w14:textId="77777777" w:rsidR="005C3D95" w:rsidRPr="00FF430B" w:rsidRDefault="005C3D95" w:rsidP="00101CBC">
                  <w:pPr>
                    <w:jc w:val="both"/>
                    <w:rPr>
                      <w:noProof w:val="0"/>
                    </w:rPr>
                  </w:pPr>
                </w:p>
                <w:p w14:paraId="2CF718F3" w14:textId="77777777" w:rsidR="006D2A20" w:rsidRPr="00FF430B" w:rsidRDefault="006D2A20" w:rsidP="00101CBC">
                  <w:pPr>
                    <w:jc w:val="center"/>
                    <w:rPr>
                      <w:noProof w:val="0"/>
                    </w:rPr>
                  </w:pPr>
                  <w:r w:rsidRPr="00FF430B">
                    <w:rPr>
                      <w:b/>
                      <w:bCs/>
                      <w:noProof w:val="0"/>
                    </w:rPr>
                    <w:t>SEMNĂTURILE PĂRŢILOR</w:t>
                  </w:r>
                </w:p>
              </w:tc>
            </w:tr>
            <w:tr w:rsidR="006D2A20" w:rsidRPr="00EC30C2" w14:paraId="36898426"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6A2E5197" w14:textId="77777777" w:rsidR="006B515C" w:rsidRPr="00FF430B" w:rsidRDefault="006D2A20" w:rsidP="005E1BB7">
                  <w:pPr>
                    <w:jc w:val="center"/>
                    <w:rPr>
                      <w:b/>
                      <w:bCs/>
                      <w:noProof w:val="0"/>
                    </w:rPr>
                  </w:pPr>
                  <w:r w:rsidRPr="00FF430B">
                    <w:rPr>
                      <w:b/>
                      <w:bCs/>
                      <w:noProof w:val="0"/>
                    </w:rPr>
                    <w:t>Antreprenorul/Prestatorul de lucrări/</w:t>
                  </w:r>
                </w:p>
                <w:p w14:paraId="0DFD0F43"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403F250D" w14:textId="77777777" w:rsidR="006D2A20" w:rsidRPr="00FF430B" w:rsidRDefault="006D2A20" w:rsidP="00101CBC">
                  <w:pPr>
                    <w:ind w:firstLine="567"/>
                    <w:jc w:val="both"/>
                    <w:rPr>
                      <w:noProof w:val="0"/>
                    </w:rPr>
                  </w:pPr>
                  <w:r w:rsidRPr="00FF430B">
                    <w:rPr>
                      <w:noProof w:val="0"/>
                    </w:rPr>
                    <w:t> </w:t>
                  </w:r>
                </w:p>
                <w:p w14:paraId="517D47E7"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E3C3D23" w14:textId="77777777" w:rsidR="006D2A20" w:rsidRPr="00FF430B" w:rsidRDefault="006D2A20" w:rsidP="005E1BB7">
                  <w:pPr>
                    <w:jc w:val="center"/>
                    <w:rPr>
                      <w:noProof w:val="0"/>
                    </w:rPr>
                  </w:pPr>
                  <w:r w:rsidRPr="00FF430B">
                    <w:rPr>
                      <w:b/>
                      <w:bCs/>
                      <w:noProof w:val="0"/>
                    </w:rPr>
                    <w:t>Beneficiar</w:t>
                  </w:r>
                </w:p>
                <w:p w14:paraId="780247D8" w14:textId="77777777" w:rsidR="006D2A20" w:rsidRPr="00FF430B" w:rsidRDefault="006D2A20" w:rsidP="00101CBC">
                  <w:pPr>
                    <w:ind w:firstLine="567"/>
                    <w:jc w:val="both"/>
                    <w:rPr>
                      <w:noProof w:val="0"/>
                    </w:rPr>
                  </w:pPr>
                  <w:r w:rsidRPr="00FF430B">
                    <w:rPr>
                      <w:noProof w:val="0"/>
                    </w:rPr>
                    <w:t> </w:t>
                  </w:r>
                </w:p>
                <w:p w14:paraId="0A8B2B66" w14:textId="77777777" w:rsidR="005E1BB7" w:rsidRPr="00FF430B" w:rsidRDefault="005E1BB7" w:rsidP="00101CBC">
                  <w:pPr>
                    <w:ind w:firstLine="567"/>
                    <w:jc w:val="both"/>
                    <w:rPr>
                      <w:noProof w:val="0"/>
                    </w:rPr>
                  </w:pPr>
                </w:p>
                <w:p w14:paraId="180C9A56" w14:textId="77777777" w:rsidR="006D2A20" w:rsidRPr="00FF430B" w:rsidRDefault="006D2A20" w:rsidP="00101CBC">
                  <w:pPr>
                    <w:ind w:firstLine="567"/>
                    <w:jc w:val="both"/>
                    <w:rPr>
                      <w:noProof w:val="0"/>
                    </w:rPr>
                  </w:pPr>
                </w:p>
              </w:tc>
            </w:tr>
          </w:tbl>
          <w:p w14:paraId="549F7467" w14:textId="77777777" w:rsidR="002B4D12" w:rsidRPr="00FF430B" w:rsidRDefault="002B4D12" w:rsidP="00196AB4">
            <w:pPr>
              <w:keepNext/>
              <w:keepLines/>
              <w:spacing w:before="200"/>
              <w:ind w:firstLine="567"/>
              <w:jc w:val="both"/>
              <w:outlineLvl w:val="2"/>
              <w:rPr>
                <w:noProof w:val="0"/>
              </w:rPr>
            </w:pPr>
          </w:p>
          <w:p w14:paraId="04418204" w14:textId="77777777" w:rsidR="007323B6" w:rsidRPr="00FF430B" w:rsidRDefault="007323B6" w:rsidP="002B4D12">
            <w:pPr>
              <w:tabs>
                <w:tab w:val="left" w:pos="2295"/>
              </w:tabs>
              <w:jc w:val="both"/>
            </w:pPr>
          </w:p>
          <w:p w14:paraId="60258AD3" w14:textId="77777777" w:rsidR="00F94BAD" w:rsidRPr="00FF430B" w:rsidRDefault="00F94BAD" w:rsidP="007D2982">
            <w:pPr>
              <w:autoSpaceDE w:val="0"/>
              <w:autoSpaceDN w:val="0"/>
              <w:adjustRightInd w:val="0"/>
              <w:ind w:right="23"/>
              <w:jc w:val="center"/>
              <w:rPr>
                <w:b/>
                <w:bCs/>
              </w:rPr>
            </w:pPr>
          </w:p>
          <w:p w14:paraId="1B4BA369" w14:textId="77777777" w:rsidR="00C6170E" w:rsidRPr="00FF430B" w:rsidRDefault="00C6170E" w:rsidP="007D2982">
            <w:pPr>
              <w:autoSpaceDE w:val="0"/>
              <w:autoSpaceDN w:val="0"/>
              <w:adjustRightInd w:val="0"/>
              <w:ind w:right="23"/>
              <w:jc w:val="center"/>
              <w:rPr>
                <w:b/>
                <w:bCs/>
              </w:rPr>
            </w:pPr>
          </w:p>
          <w:p w14:paraId="3FC8B60E" w14:textId="77777777" w:rsidR="00C6170E" w:rsidRPr="00FF430B" w:rsidRDefault="00C6170E" w:rsidP="007D2982">
            <w:pPr>
              <w:autoSpaceDE w:val="0"/>
              <w:autoSpaceDN w:val="0"/>
              <w:adjustRightInd w:val="0"/>
              <w:ind w:right="23"/>
              <w:jc w:val="center"/>
              <w:rPr>
                <w:b/>
                <w:bCs/>
              </w:rPr>
            </w:pPr>
          </w:p>
          <w:p w14:paraId="11FD18CC" w14:textId="77777777" w:rsidR="00C6170E" w:rsidRPr="00FF430B" w:rsidRDefault="00C6170E" w:rsidP="007D2982">
            <w:pPr>
              <w:autoSpaceDE w:val="0"/>
              <w:autoSpaceDN w:val="0"/>
              <w:adjustRightInd w:val="0"/>
              <w:ind w:right="23"/>
              <w:jc w:val="center"/>
              <w:rPr>
                <w:b/>
                <w:bCs/>
              </w:rPr>
            </w:pPr>
          </w:p>
          <w:p w14:paraId="35ACF831" w14:textId="77777777" w:rsidR="00C6170E" w:rsidRPr="00FF430B" w:rsidRDefault="00C6170E" w:rsidP="007D2982">
            <w:pPr>
              <w:autoSpaceDE w:val="0"/>
              <w:autoSpaceDN w:val="0"/>
              <w:adjustRightInd w:val="0"/>
              <w:ind w:right="23"/>
              <w:jc w:val="center"/>
              <w:rPr>
                <w:b/>
                <w:bCs/>
              </w:rPr>
            </w:pPr>
          </w:p>
          <w:p w14:paraId="47BA3E7A" w14:textId="77777777" w:rsidR="00C6170E" w:rsidRPr="00FF430B" w:rsidRDefault="00C6170E" w:rsidP="007D2982">
            <w:pPr>
              <w:autoSpaceDE w:val="0"/>
              <w:autoSpaceDN w:val="0"/>
              <w:adjustRightInd w:val="0"/>
              <w:ind w:right="23"/>
              <w:jc w:val="center"/>
              <w:rPr>
                <w:b/>
                <w:bCs/>
              </w:rPr>
            </w:pPr>
          </w:p>
          <w:p w14:paraId="4EFB9D85" w14:textId="77777777" w:rsidR="00C6170E" w:rsidRPr="00FF430B" w:rsidRDefault="00C6170E" w:rsidP="007D2982">
            <w:pPr>
              <w:autoSpaceDE w:val="0"/>
              <w:autoSpaceDN w:val="0"/>
              <w:adjustRightInd w:val="0"/>
              <w:ind w:right="23"/>
              <w:jc w:val="center"/>
              <w:rPr>
                <w:b/>
                <w:bCs/>
              </w:rPr>
            </w:pPr>
          </w:p>
          <w:p w14:paraId="25D6D0EF" w14:textId="77777777" w:rsidR="00C6170E" w:rsidRPr="00FF430B" w:rsidRDefault="00C6170E" w:rsidP="007D2982">
            <w:pPr>
              <w:autoSpaceDE w:val="0"/>
              <w:autoSpaceDN w:val="0"/>
              <w:adjustRightInd w:val="0"/>
              <w:ind w:right="23"/>
              <w:jc w:val="center"/>
              <w:rPr>
                <w:b/>
                <w:bCs/>
              </w:rPr>
            </w:pPr>
          </w:p>
          <w:p w14:paraId="3D1A1D97" w14:textId="77777777" w:rsidR="00C6170E" w:rsidRPr="00FF430B" w:rsidRDefault="00C6170E" w:rsidP="007D2982">
            <w:pPr>
              <w:autoSpaceDE w:val="0"/>
              <w:autoSpaceDN w:val="0"/>
              <w:adjustRightInd w:val="0"/>
              <w:ind w:right="23"/>
              <w:jc w:val="center"/>
              <w:rPr>
                <w:b/>
                <w:bCs/>
              </w:rPr>
            </w:pPr>
          </w:p>
          <w:p w14:paraId="2DEE0F9C" w14:textId="77777777" w:rsidR="00C6170E" w:rsidRPr="00FF430B" w:rsidRDefault="00C6170E" w:rsidP="007D2982">
            <w:pPr>
              <w:autoSpaceDE w:val="0"/>
              <w:autoSpaceDN w:val="0"/>
              <w:adjustRightInd w:val="0"/>
              <w:ind w:right="23"/>
              <w:jc w:val="center"/>
              <w:rPr>
                <w:b/>
                <w:bCs/>
              </w:rPr>
            </w:pPr>
          </w:p>
          <w:p w14:paraId="20D9A0C6" w14:textId="77777777" w:rsidR="001F7AEE" w:rsidRDefault="001F7AEE" w:rsidP="00006D6D">
            <w:pPr>
              <w:autoSpaceDE w:val="0"/>
              <w:autoSpaceDN w:val="0"/>
              <w:adjustRightInd w:val="0"/>
              <w:ind w:right="23"/>
              <w:rPr>
                <w:b/>
                <w:bCs/>
              </w:rPr>
            </w:pPr>
          </w:p>
          <w:p w14:paraId="57F9A23F" w14:textId="77777777" w:rsidR="00006D6D" w:rsidRDefault="00006D6D" w:rsidP="00006D6D">
            <w:pPr>
              <w:autoSpaceDE w:val="0"/>
              <w:autoSpaceDN w:val="0"/>
              <w:adjustRightInd w:val="0"/>
              <w:ind w:right="23"/>
              <w:rPr>
                <w:b/>
                <w:bCs/>
              </w:rPr>
            </w:pPr>
          </w:p>
          <w:p w14:paraId="1ED22E52" w14:textId="77777777" w:rsidR="00A14C96" w:rsidRDefault="00A14C96" w:rsidP="007D2982">
            <w:pPr>
              <w:autoSpaceDE w:val="0"/>
              <w:autoSpaceDN w:val="0"/>
              <w:adjustRightInd w:val="0"/>
              <w:ind w:right="23"/>
              <w:jc w:val="center"/>
              <w:rPr>
                <w:b/>
                <w:bCs/>
              </w:rPr>
            </w:pPr>
          </w:p>
          <w:p w14:paraId="0047B4B1" w14:textId="77777777" w:rsidR="001F7AEE" w:rsidRPr="00FF430B" w:rsidRDefault="001F7AEE" w:rsidP="007D2982">
            <w:pPr>
              <w:autoSpaceDE w:val="0"/>
              <w:autoSpaceDN w:val="0"/>
              <w:adjustRightInd w:val="0"/>
              <w:ind w:right="23"/>
              <w:jc w:val="center"/>
              <w:rPr>
                <w:b/>
                <w:bCs/>
              </w:rPr>
            </w:pPr>
          </w:p>
          <w:p w14:paraId="59EBA6EB"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406F5D30"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0B56DE2C" w14:textId="77777777" w:rsidR="000C5DFB" w:rsidRPr="00FF430B" w:rsidRDefault="000C5DFB" w:rsidP="000C5DFB">
            <w:pPr>
              <w:jc w:val="right"/>
              <w:rPr>
                <w:noProof w:val="0"/>
              </w:rPr>
            </w:pPr>
            <w:r w:rsidRPr="00FF430B">
              <w:rPr>
                <w:noProof w:val="0"/>
              </w:rPr>
              <w:t>din “____” ________ 20___</w:t>
            </w:r>
          </w:p>
          <w:p w14:paraId="1E95E865" w14:textId="77777777" w:rsidR="004D7C86" w:rsidRPr="00FF430B" w:rsidRDefault="004D7C86" w:rsidP="000C5DFB">
            <w:pPr>
              <w:autoSpaceDE w:val="0"/>
              <w:autoSpaceDN w:val="0"/>
              <w:adjustRightInd w:val="0"/>
              <w:ind w:right="23"/>
              <w:jc w:val="right"/>
              <w:rPr>
                <w:b/>
                <w:bCs/>
              </w:rPr>
            </w:pPr>
          </w:p>
          <w:p w14:paraId="78013D2F" w14:textId="77777777" w:rsidR="00C6170E" w:rsidRPr="00FF430B" w:rsidRDefault="00C6170E" w:rsidP="007D2982">
            <w:pPr>
              <w:autoSpaceDE w:val="0"/>
              <w:autoSpaceDN w:val="0"/>
              <w:adjustRightInd w:val="0"/>
              <w:ind w:right="23"/>
              <w:jc w:val="center"/>
              <w:rPr>
                <w:b/>
                <w:bCs/>
              </w:rPr>
            </w:pPr>
          </w:p>
          <w:p w14:paraId="629533C0"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66309219" w14:textId="77777777" w:rsidTr="00411C62">
              <w:tc>
                <w:tcPr>
                  <w:tcW w:w="9640" w:type="dxa"/>
                  <w:gridSpan w:val="2"/>
                </w:tcPr>
                <w:p w14:paraId="10EF3A60" w14:textId="77777777" w:rsidR="00F94BAD" w:rsidRPr="00FF430B" w:rsidRDefault="00F94BAD" w:rsidP="00F94BAD">
                  <w:pPr>
                    <w:jc w:val="center"/>
                    <w:rPr>
                      <w:b/>
                    </w:rPr>
                  </w:pPr>
                  <w:r w:rsidRPr="00FF430B">
                    <w:rPr>
                      <w:b/>
                      <w:caps/>
                    </w:rPr>
                    <w:t>ACORD ADIȚIONAL</w:t>
                  </w:r>
                  <w:r w:rsidRPr="00FF430B">
                    <w:rPr>
                      <w:b/>
                    </w:rPr>
                    <w:t xml:space="preserve"> Nr.______</w:t>
                  </w:r>
                </w:p>
                <w:p w14:paraId="449F1E63" w14:textId="77777777" w:rsidR="00F94BAD" w:rsidRPr="00FF430B" w:rsidRDefault="00F94BAD" w:rsidP="00F94BAD">
                  <w:pPr>
                    <w:jc w:val="center"/>
                    <w:rPr>
                      <w:b/>
                    </w:rPr>
                  </w:pPr>
                </w:p>
                <w:p w14:paraId="275D8792"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4A26AA14" w14:textId="77777777" w:rsidR="00F94BAD" w:rsidRPr="00FF430B" w:rsidRDefault="00F94BAD" w:rsidP="00F94BAD"/>
                <w:p w14:paraId="4857AA64" w14:textId="77777777" w:rsidR="00F94BAD" w:rsidRPr="00FF430B" w:rsidRDefault="00F94BAD" w:rsidP="00F94BAD"/>
              </w:tc>
            </w:tr>
            <w:tr w:rsidR="00F94BAD" w:rsidRPr="00EC30C2" w14:paraId="4FAE39EA" w14:textId="77777777" w:rsidTr="00411C62">
              <w:tc>
                <w:tcPr>
                  <w:tcW w:w="9640" w:type="dxa"/>
                  <w:gridSpan w:val="2"/>
                </w:tcPr>
                <w:p w14:paraId="7061A5C4" w14:textId="77777777"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6D21447D" w14:textId="77777777" w:rsidR="00F94BAD" w:rsidRPr="00FF430B" w:rsidRDefault="00F94BAD" w:rsidP="00F94BAD">
                  <w:pPr>
                    <w:pStyle w:val="ad"/>
                    <w:ind w:firstLine="0"/>
                    <w:rPr>
                      <w:sz w:val="24"/>
                      <w:szCs w:val="24"/>
                    </w:rPr>
                  </w:pPr>
                </w:p>
                <w:p w14:paraId="304D6C04"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2535B1FE" w14:textId="77777777" w:rsidR="00F94BAD" w:rsidRPr="00FF430B" w:rsidRDefault="00F94BAD" w:rsidP="00F94BAD">
                  <w:pPr>
                    <w:pStyle w:val="ad"/>
                    <w:ind w:firstLine="0"/>
                    <w:rPr>
                      <w:sz w:val="24"/>
                      <w:szCs w:val="24"/>
                    </w:rPr>
                  </w:pPr>
                </w:p>
                <w:p w14:paraId="17FA1D44"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714171D2" w14:textId="77777777" w:rsidR="00F94BAD" w:rsidRPr="00637A45" w:rsidRDefault="00F94BAD" w:rsidP="00F94BAD">
                  <w:pPr>
                    <w:pStyle w:val="af2"/>
                    <w:tabs>
                      <w:tab w:val="right" w:pos="10205"/>
                    </w:tabs>
                    <w:ind w:firstLine="0"/>
                    <w:jc w:val="left"/>
                    <w:rPr>
                      <w:lang w:val="en-US"/>
                    </w:rPr>
                  </w:pPr>
                </w:p>
                <w:p w14:paraId="76B8875D"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02DE137"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1B25BA26" w14:textId="77777777" w:rsidR="00F94BAD" w:rsidRPr="00FF430B" w:rsidRDefault="00F94BAD" w:rsidP="00F94BAD">
                  <w:pPr>
                    <w:tabs>
                      <w:tab w:val="right" w:pos="10205"/>
                    </w:tabs>
                    <w:ind w:left="1134" w:right="-1"/>
                  </w:pPr>
                </w:p>
                <w:p w14:paraId="1162FC01"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1D6A6EAF" w14:textId="77777777" w:rsidR="00F94BAD" w:rsidRPr="00FF430B" w:rsidRDefault="00F94BAD" w:rsidP="00F94BAD">
                  <w:pPr>
                    <w:pStyle w:val="2"/>
                    <w:rPr>
                      <w:szCs w:val="24"/>
                    </w:rPr>
                  </w:pPr>
                </w:p>
                <w:p w14:paraId="1724EB85" w14:textId="77777777" w:rsidR="00F94BAD" w:rsidRPr="00FF430B" w:rsidRDefault="00F94BAD" w:rsidP="00F94BAD"/>
                <w:p w14:paraId="7E6C0CC7" w14:textId="77777777" w:rsidR="00F94BAD" w:rsidRPr="00FF430B" w:rsidRDefault="009429D7" w:rsidP="00FD0E2B">
                  <w:pPr>
                    <w:jc w:val="center"/>
                  </w:pPr>
                  <w:r w:rsidRPr="00FF430B">
                    <w:rPr>
                      <w:b/>
                      <w:bCs/>
                      <w:noProof w:val="0"/>
                    </w:rPr>
                    <w:t>SEMNĂTURILE PĂRŢILOR</w:t>
                  </w:r>
                </w:p>
                <w:p w14:paraId="123328BB" w14:textId="77777777" w:rsidR="00F94BAD" w:rsidRPr="00FF430B" w:rsidRDefault="00F94BAD" w:rsidP="00F94BAD"/>
              </w:tc>
            </w:tr>
            <w:tr w:rsidR="00F94BAD" w:rsidRPr="00EC30C2" w14:paraId="136A3661" w14:textId="77777777" w:rsidTr="00411C62">
              <w:trPr>
                <w:trHeight w:val="357"/>
              </w:trPr>
              <w:tc>
                <w:tcPr>
                  <w:tcW w:w="5179" w:type="dxa"/>
                  <w:vAlign w:val="center"/>
                </w:tcPr>
                <w:p w14:paraId="69F0B7BF"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52C61040" w14:textId="77777777" w:rsidR="00F94BAD" w:rsidRPr="00FF430B" w:rsidRDefault="006A7C1C" w:rsidP="0067769C">
                  <w:pPr>
                    <w:jc w:val="center"/>
                    <w:rPr>
                      <w:noProof w:val="0"/>
                    </w:rPr>
                  </w:pPr>
                  <w:r w:rsidRPr="00FF430B">
                    <w:rPr>
                      <w:b/>
                      <w:bCs/>
                      <w:noProof w:val="0"/>
                    </w:rPr>
                    <w:t>BENEFICIAR</w:t>
                  </w:r>
                </w:p>
              </w:tc>
            </w:tr>
            <w:tr w:rsidR="00F94BAD" w:rsidRPr="00EC30C2" w14:paraId="1C6EAC35"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CB4D385" w14:textId="77777777" w:rsidR="00F94BAD" w:rsidRPr="00FF430B" w:rsidRDefault="00F94BAD" w:rsidP="0067769C"/>
              </w:tc>
              <w:tc>
                <w:tcPr>
                  <w:tcW w:w="4461" w:type="dxa"/>
                  <w:tcBorders>
                    <w:top w:val="nil"/>
                    <w:left w:val="nil"/>
                    <w:bottom w:val="nil"/>
                    <w:right w:val="nil"/>
                  </w:tcBorders>
                  <w:vAlign w:val="center"/>
                </w:tcPr>
                <w:p w14:paraId="70237C91" w14:textId="77777777" w:rsidR="00F94BAD" w:rsidRPr="00FF430B" w:rsidRDefault="00F94BAD" w:rsidP="0067769C"/>
              </w:tc>
            </w:tr>
          </w:tbl>
          <w:p w14:paraId="5CD12586" w14:textId="77777777" w:rsidR="00F94BAD" w:rsidRPr="00FF430B" w:rsidRDefault="00F94BAD" w:rsidP="007D2982">
            <w:pPr>
              <w:autoSpaceDE w:val="0"/>
              <w:autoSpaceDN w:val="0"/>
              <w:adjustRightInd w:val="0"/>
              <w:ind w:right="23"/>
              <w:jc w:val="center"/>
              <w:rPr>
                <w:b/>
                <w:color w:val="000000"/>
                <w:w w:val="90"/>
              </w:rPr>
            </w:pPr>
          </w:p>
          <w:p w14:paraId="5E996F54" w14:textId="77777777" w:rsidR="002217B0" w:rsidRPr="00FF430B" w:rsidRDefault="002217B0" w:rsidP="007D2982">
            <w:pPr>
              <w:autoSpaceDE w:val="0"/>
              <w:autoSpaceDN w:val="0"/>
              <w:adjustRightInd w:val="0"/>
              <w:ind w:right="23"/>
              <w:jc w:val="center"/>
              <w:rPr>
                <w:b/>
                <w:color w:val="000000"/>
                <w:w w:val="90"/>
              </w:rPr>
            </w:pPr>
          </w:p>
          <w:p w14:paraId="3F50C7B3" w14:textId="77777777" w:rsidR="003A40C2" w:rsidRPr="00FF430B" w:rsidRDefault="003A40C2" w:rsidP="007D2982">
            <w:pPr>
              <w:autoSpaceDE w:val="0"/>
              <w:autoSpaceDN w:val="0"/>
              <w:adjustRightInd w:val="0"/>
              <w:ind w:right="23"/>
              <w:jc w:val="center"/>
              <w:rPr>
                <w:b/>
                <w:color w:val="000000"/>
                <w:w w:val="90"/>
              </w:rPr>
            </w:pPr>
          </w:p>
          <w:p w14:paraId="190A043B" w14:textId="77777777" w:rsidR="003A40C2" w:rsidRPr="00FF430B" w:rsidRDefault="003A40C2" w:rsidP="007D2982">
            <w:pPr>
              <w:autoSpaceDE w:val="0"/>
              <w:autoSpaceDN w:val="0"/>
              <w:adjustRightInd w:val="0"/>
              <w:ind w:right="23"/>
              <w:jc w:val="center"/>
              <w:rPr>
                <w:b/>
                <w:color w:val="000000"/>
                <w:w w:val="90"/>
              </w:rPr>
            </w:pPr>
          </w:p>
          <w:p w14:paraId="30511BFC" w14:textId="77777777" w:rsidR="003A40C2" w:rsidRPr="00FF430B" w:rsidRDefault="003A40C2" w:rsidP="007D2982">
            <w:pPr>
              <w:autoSpaceDE w:val="0"/>
              <w:autoSpaceDN w:val="0"/>
              <w:adjustRightInd w:val="0"/>
              <w:ind w:right="23"/>
              <w:jc w:val="center"/>
              <w:rPr>
                <w:b/>
                <w:color w:val="000000"/>
                <w:w w:val="90"/>
              </w:rPr>
            </w:pPr>
          </w:p>
          <w:p w14:paraId="32AB5024" w14:textId="77777777" w:rsidR="003A40C2" w:rsidRPr="00FF430B" w:rsidRDefault="003A40C2" w:rsidP="007D2982">
            <w:pPr>
              <w:autoSpaceDE w:val="0"/>
              <w:autoSpaceDN w:val="0"/>
              <w:adjustRightInd w:val="0"/>
              <w:ind w:right="23"/>
              <w:jc w:val="center"/>
              <w:rPr>
                <w:b/>
                <w:color w:val="000000"/>
                <w:w w:val="90"/>
              </w:rPr>
            </w:pPr>
          </w:p>
          <w:p w14:paraId="712E3464" w14:textId="77777777" w:rsidR="003A40C2" w:rsidRPr="00FF430B" w:rsidRDefault="003A40C2" w:rsidP="007D2982">
            <w:pPr>
              <w:autoSpaceDE w:val="0"/>
              <w:autoSpaceDN w:val="0"/>
              <w:adjustRightInd w:val="0"/>
              <w:ind w:right="23"/>
              <w:jc w:val="center"/>
              <w:rPr>
                <w:b/>
                <w:color w:val="000000"/>
                <w:w w:val="90"/>
              </w:rPr>
            </w:pPr>
          </w:p>
          <w:p w14:paraId="149CCCD4" w14:textId="77777777" w:rsidR="00C6170E" w:rsidRPr="00FF430B" w:rsidRDefault="00C6170E" w:rsidP="007D2982">
            <w:pPr>
              <w:autoSpaceDE w:val="0"/>
              <w:autoSpaceDN w:val="0"/>
              <w:adjustRightInd w:val="0"/>
              <w:ind w:right="23"/>
              <w:jc w:val="center"/>
              <w:rPr>
                <w:b/>
                <w:color w:val="000000"/>
                <w:w w:val="90"/>
              </w:rPr>
            </w:pPr>
          </w:p>
          <w:p w14:paraId="5E6A9517" w14:textId="77777777" w:rsidR="003A40C2" w:rsidRPr="00FF430B" w:rsidRDefault="003A40C2" w:rsidP="007D2982">
            <w:pPr>
              <w:autoSpaceDE w:val="0"/>
              <w:autoSpaceDN w:val="0"/>
              <w:adjustRightInd w:val="0"/>
              <w:ind w:right="23"/>
              <w:jc w:val="center"/>
              <w:rPr>
                <w:b/>
                <w:color w:val="000000"/>
                <w:w w:val="90"/>
              </w:rPr>
            </w:pPr>
          </w:p>
          <w:p w14:paraId="39E67669" w14:textId="77777777" w:rsidR="00BE49DD" w:rsidRPr="00FF430B" w:rsidRDefault="00BE49DD" w:rsidP="007D2982">
            <w:pPr>
              <w:autoSpaceDE w:val="0"/>
              <w:autoSpaceDN w:val="0"/>
              <w:adjustRightInd w:val="0"/>
              <w:ind w:right="23"/>
              <w:jc w:val="center"/>
              <w:rPr>
                <w:b/>
                <w:color w:val="000000"/>
                <w:w w:val="90"/>
              </w:rPr>
            </w:pPr>
          </w:p>
          <w:p w14:paraId="595978ED" w14:textId="77777777" w:rsidR="004A5F0C" w:rsidRPr="00FF430B" w:rsidRDefault="004A5F0C" w:rsidP="007D2982">
            <w:pPr>
              <w:autoSpaceDE w:val="0"/>
              <w:autoSpaceDN w:val="0"/>
              <w:adjustRightInd w:val="0"/>
              <w:ind w:right="23"/>
              <w:jc w:val="center"/>
              <w:rPr>
                <w:b/>
                <w:color w:val="000000"/>
                <w:w w:val="90"/>
              </w:rPr>
            </w:pPr>
          </w:p>
          <w:p w14:paraId="588113AF" w14:textId="77777777" w:rsidR="00BE49DD" w:rsidRPr="00FF430B" w:rsidRDefault="00BE49DD" w:rsidP="007D2982">
            <w:pPr>
              <w:autoSpaceDE w:val="0"/>
              <w:autoSpaceDN w:val="0"/>
              <w:adjustRightInd w:val="0"/>
              <w:ind w:right="23"/>
              <w:jc w:val="center"/>
              <w:rPr>
                <w:b/>
                <w:color w:val="000000"/>
                <w:w w:val="90"/>
              </w:rPr>
            </w:pPr>
          </w:p>
          <w:p w14:paraId="6ADCF684" w14:textId="77777777" w:rsidR="003A40C2" w:rsidRPr="00FF430B" w:rsidRDefault="003A40C2" w:rsidP="007D2982">
            <w:pPr>
              <w:autoSpaceDE w:val="0"/>
              <w:autoSpaceDN w:val="0"/>
              <w:adjustRightInd w:val="0"/>
              <w:ind w:right="23"/>
              <w:jc w:val="center"/>
              <w:rPr>
                <w:b/>
                <w:color w:val="000000"/>
                <w:w w:val="90"/>
              </w:rPr>
            </w:pPr>
          </w:p>
          <w:p w14:paraId="39EA0CE8" w14:textId="77777777" w:rsidR="003A40C2" w:rsidRPr="00FF430B" w:rsidRDefault="003A40C2" w:rsidP="007D2982">
            <w:pPr>
              <w:autoSpaceDE w:val="0"/>
              <w:autoSpaceDN w:val="0"/>
              <w:adjustRightInd w:val="0"/>
              <w:ind w:right="23"/>
              <w:jc w:val="center"/>
              <w:rPr>
                <w:b/>
                <w:color w:val="000000"/>
                <w:w w:val="90"/>
              </w:rPr>
            </w:pPr>
          </w:p>
          <w:p w14:paraId="62FDE9EF"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420464DE"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3D9E79D5" w14:textId="77777777" w:rsidR="000C5DFB" w:rsidRPr="00FF430B" w:rsidRDefault="000C5DFB" w:rsidP="000C5DFB">
            <w:pPr>
              <w:jc w:val="right"/>
              <w:rPr>
                <w:noProof w:val="0"/>
              </w:rPr>
            </w:pPr>
            <w:r w:rsidRPr="00FF430B">
              <w:rPr>
                <w:noProof w:val="0"/>
              </w:rPr>
              <w:t>din “____” ________ 20___</w:t>
            </w:r>
          </w:p>
          <w:p w14:paraId="03B4AA69" w14:textId="77777777" w:rsidR="003A40C2" w:rsidRPr="00FF430B" w:rsidRDefault="003A40C2" w:rsidP="007D2982">
            <w:pPr>
              <w:autoSpaceDE w:val="0"/>
              <w:autoSpaceDN w:val="0"/>
              <w:adjustRightInd w:val="0"/>
              <w:ind w:right="23"/>
              <w:jc w:val="center"/>
              <w:rPr>
                <w:b/>
                <w:color w:val="000000"/>
                <w:w w:val="90"/>
              </w:rPr>
            </w:pPr>
          </w:p>
          <w:p w14:paraId="44FA434E" w14:textId="77777777" w:rsidR="00FD0E2B" w:rsidRPr="00FF430B" w:rsidRDefault="00FD0E2B" w:rsidP="007D2982">
            <w:pPr>
              <w:autoSpaceDE w:val="0"/>
              <w:autoSpaceDN w:val="0"/>
              <w:adjustRightInd w:val="0"/>
              <w:ind w:right="23"/>
              <w:jc w:val="center"/>
              <w:rPr>
                <w:b/>
                <w:color w:val="000000"/>
                <w:w w:val="90"/>
              </w:rPr>
            </w:pPr>
          </w:p>
          <w:p w14:paraId="4FF4D3E9" w14:textId="77777777" w:rsidR="00F94BAD" w:rsidRPr="00FF430B" w:rsidRDefault="00F94BAD" w:rsidP="007D2982">
            <w:pPr>
              <w:autoSpaceDE w:val="0"/>
              <w:autoSpaceDN w:val="0"/>
              <w:adjustRightInd w:val="0"/>
              <w:ind w:right="23"/>
              <w:jc w:val="center"/>
              <w:rPr>
                <w:b/>
                <w:bCs/>
              </w:rPr>
            </w:pPr>
          </w:p>
          <w:p w14:paraId="7E7283E8"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0A3B5B90" w14:textId="77777777" w:rsidR="007D2982" w:rsidRPr="00FF430B" w:rsidRDefault="007D2982" w:rsidP="007D2982">
            <w:pPr>
              <w:autoSpaceDE w:val="0"/>
              <w:autoSpaceDN w:val="0"/>
              <w:adjustRightInd w:val="0"/>
              <w:ind w:right="23"/>
              <w:jc w:val="center"/>
            </w:pPr>
            <w:r w:rsidRPr="00FF430B">
              <w:t>nr. ________ data ___________</w:t>
            </w:r>
          </w:p>
          <w:p w14:paraId="22345597" w14:textId="77777777" w:rsidR="007D2982" w:rsidRPr="00FF430B" w:rsidRDefault="007D2982" w:rsidP="007D2982">
            <w:pPr>
              <w:autoSpaceDE w:val="0"/>
              <w:autoSpaceDN w:val="0"/>
              <w:adjustRightInd w:val="0"/>
              <w:ind w:right="23"/>
              <w:jc w:val="center"/>
            </w:pPr>
          </w:p>
          <w:p w14:paraId="4CC45720"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234F353A" w14:textId="77777777" w:rsidR="007D2982" w:rsidRPr="00FF430B" w:rsidRDefault="007D2982" w:rsidP="007D2982">
            <w:pPr>
              <w:autoSpaceDE w:val="0"/>
              <w:autoSpaceDN w:val="0"/>
              <w:adjustRightInd w:val="0"/>
              <w:ind w:left="1140" w:right="-540"/>
              <w:jc w:val="both"/>
              <w:rPr>
                <w:b/>
                <w:bCs/>
              </w:rPr>
            </w:pPr>
          </w:p>
          <w:p w14:paraId="30B9BA4D"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602CF9B5" w14:textId="77777777" w:rsidR="005B3BAD" w:rsidRPr="00FF430B" w:rsidRDefault="005B3BAD" w:rsidP="007D2982">
            <w:pPr>
              <w:autoSpaceDE w:val="0"/>
              <w:autoSpaceDN w:val="0"/>
              <w:adjustRightInd w:val="0"/>
              <w:jc w:val="both"/>
            </w:pPr>
          </w:p>
          <w:p w14:paraId="38747783" w14:textId="77777777" w:rsidR="007D2982" w:rsidRPr="00FF430B" w:rsidRDefault="007D2982" w:rsidP="007D2982">
            <w:pPr>
              <w:autoSpaceDE w:val="0"/>
              <w:autoSpaceDN w:val="0"/>
              <w:adjustRightInd w:val="0"/>
              <w:jc w:val="both"/>
            </w:pPr>
            <w:r w:rsidRPr="00FF430B">
              <w:t xml:space="preserve">    între</w:t>
            </w:r>
          </w:p>
          <w:p w14:paraId="67199F80" w14:textId="77777777" w:rsidR="007D2982" w:rsidRPr="00FF430B" w:rsidRDefault="007D2982" w:rsidP="007D2982">
            <w:pPr>
              <w:autoSpaceDE w:val="0"/>
              <w:autoSpaceDN w:val="0"/>
              <w:adjustRightInd w:val="0"/>
              <w:jc w:val="both"/>
            </w:pPr>
          </w:p>
          <w:p w14:paraId="5D08D334"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369B6CB3" w14:textId="77777777" w:rsidR="007D2982" w:rsidRPr="00FF430B" w:rsidRDefault="007D2982" w:rsidP="007D2982">
            <w:pPr>
              <w:autoSpaceDE w:val="0"/>
              <w:autoSpaceDN w:val="0"/>
              <w:adjustRightInd w:val="0"/>
              <w:jc w:val="both"/>
            </w:pPr>
          </w:p>
          <w:p w14:paraId="03A5DDB5"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0D371198" w14:textId="77777777" w:rsidR="007D2982" w:rsidRPr="00FF430B" w:rsidRDefault="007D2982" w:rsidP="007D2982">
            <w:pPr>
              <w:autoSpaceDE w:val="0"/>
              <w:autoSpaceDN w:val="0"/>
              <w:adjustRightInd w:val="0"/>
              <w:jc w:val="both"/>
              <w:rPr>
                <w:b/>
                <w:bCs/>
              </w:rPr>
            </w:pPr>
          </w:p>
          <w:p w14:paraId="14AAA779"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E789B9" w14:textId="77777777" w:rsidR="007D2982" w:rsidRPr="00FF430B" w:rsidRDefault="007D2982" w:rsidP="007D2982">
            <w:pPr>
              <w:autoSpaceDE w:val="0"/>
              <w:autoSpaceDN w:val="0"/>
              <w:adjustRightInd w:val="0"/>
              <w:jc w:val="both"/>
            </w:pPr>
          </w:p>
          <w:p w14:paraId="5A9B63F5"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1656A19F" w14:textId="77777777" w:rsidR="007D2982" w:rsidRPr="00FF430B" w:rsidRDefault="007D2982" w:rsidP="007D2982">
            <w:pPr>
              <w:autoSpaceDE w:val="0"/>
              <w:autoSpaceDN w:val="0"/>
              <w:adjustRightInd w:val="0"/>
              <w:jc w:val="both"/>
            </w:pPr>
          </w:p>
          <w:p w14:paraId="14830EA8"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02D5F7DC" w14:textId="77777777" w:rsidR="007D2982" w:rsidRPr="00FF430B" w:rsidRDefault="007D2982" w:rsidP="007D2982">
            <w:pPr>
              <w:autoSpaceDE w:val="0"/>
              <w:autoSpaceDN w:val="0"/>
              <w:adjustRightInd w:val="0"/>
              <w:jc w:val="both"/>
              <w:rPr>
                <w:b/>
                <w:bCs/>
              </w:rPr>
            </w:pPr>
          </w:p>
          <w:p w14:paraId="6592689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3CC284FB" w14:textId="77777777" w:rsidR="007D2982" w:rsidRPr="00FF430B" w:rsidRDefault="007D2982" w:rsidP="007D2982">
            <w:pPr>
              <w:autoSpaceDE w:val="0"/>
              <w:autoSpaceDN w:val="0"/>
              <w:adjustRightInd w:val="0"/>
              <w:jc w:val="both"/>
            </w:pPr>
          </w:p>
          <w:p w14:paraId="0D7456CC"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433279C5" w14:textId="77777777" w:rsidR="007D2982" w:rsidRPr="00FF430B" w:rsidRDefault="007D2982" w:rsidP="007D2982">
            <w:pPr>
              <w:autoSpaceDE w:val="0"/>
              <w:autoSpaceDN w:val="0"/>
              <w:adjustRightInd w:val="0"/>
              <w:jc w:val="both"/>
              <w:rPr>
                <w:b/>
                <w:bCs/>
                <w:i/>
                <w:iCs/>
              </w:rPr>
            </w:pPr>
          </w:p>
          <w:p w14:paraId="0276541C"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10856BF9"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698BF2F8" w14:textId="77777777" w:rsidR="007D2982" w:rsidRPr="00FF430B" w:rsidRDefault="007D2982" w:rsidP="007D2982">
            <w:pPr>
              <w:autoSpaceDE w:val="0"/>
              <w:autoSpaceDN w:val="0"/>
              <w:adjustRightInd w:val="0"/>
              <w:jc w:val="both"/>
              <w:rPr>
                <w:i/>
                <w:iCs/>
              </w:rPr>
            </w:pPr>
          </w:p>
          <w:p w14:paraId="38F4F7D3"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28D42A6D" w14:textId="77777777" w:rsidR="00634DB7" w:rsidRPr="00FF430B" w:rsidRDefault="00634DB7" w:rsidP="007D2982">
            <w:pPr>
              <w:autoSpaceDE w:val="0"/>
              <w:autoSpaceDN w:val="0"/>
              <w:adjustRightInd w:val="0"/>
              <w:jc w:val="both"/>
              <w:rPr>
                <w:b/>
                <w:bCs/>
              </w:rPr>
            </w:pPr>
          </w:p>
          <w:p w14:paraId="6E6C6A17"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502EF408" w14:textId="77777777" w:rsidR="007D2982" w:rsidRPr="00FF430B" w:rsidRDefault="007D2982" w:rsidP="007D2982">
            <w:pPr>
              <w:autoSpaceDE w:val="0"/>
              <w:autoSpaceDN w:val="0"/>
              <w:adjustRightInd w:val="0"/>
              <w:jc w:val="both"/>
              <w:rPr>
                <w:b/>
                <w:bCs/>
              </w:rPr>
            </w:pPr>
          </w:p>
          <w:p w14:paraId="3454C487"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3043EEB" w14:textId="77777777" w:rsidR="007D2982" w:rsidRPr="00FF430B" w:rsidRDefault="007D2982" w:rsidP="007D2982">
            <w:pPr>
              <w:ind w:left="660"/>
              <w:jc w:val="both"/>
              <w:rPr>
                <w:b/>
                <w:bCs/>
              </w:rPr>
            </w:pPr>
          </w:p>
          <w:p w14:paraId="44EE88F9"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0E099CDD"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21D38D0C" w14:textId="77777777" w:rsidR="007D2982" w:rsidRPr="00FF430B" w:rsidRDefault="007D2982" w:rsidP="007D2982">
            <w:pPr>
              <w:autoSpaceDE w:val="0"/>
              <w:autoSpaceDN w:val="0"/>
              <w:adjustRightInd w:val="0"/>
              <w:ind w:firstLine="720"/>
              <w:jc w:val="both"/>
            </w:pPr>
          </w:p>
          <w:p w14:paraId="4BD6D921"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0C54A3AE" w14:textId="77777777" w:rsidR="007D2982" w:rsidRPr="00FF430B" w:rsidRDefault="007D2982" w:rsidP="007D2982">
            <w:pPr>
              <w:autoSpaceDE w:val="0"/>
              <w:autoSpaceDN w:val="0"/>
              <w:adjustRightInd w:val="0"/>
              <w:ind w:left="660"/>
              <w:jc w:val="both"/>
              <w:rPr>
                <w:b/>
                <w:bCs/>
              </w:rPr>
            </w:pPr>
          </w:p>
          <w:p w14:paraId="2617F1C6"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FA30F2B" w14:textId="77777777" w:rsidR="0063773E" w:rsidRPr="00FF430B" w:rsidRDefault="0063773E" w:rsidP="0063773E">
            <w:pPr>
              <w:jc w:val="both"/>
            </w:pPr>
            <w:r w:rsidRPr="00FF430B">
              <w:t>b) propunerea financiară;</w:t>
            </w:r>
          </w:p>
          <w:p w14:paraId="2D89E773" w14:textId="77777777" w:rsidR="0063773E" w:rsidRPr="00FF430B" w:rsidRDefault="0063773E" w:rsidP="0063773E">
            <w:pPr>
              <w:jc w:val="both"/>
            </w:pPr>
            <w:r w:rsidRPr="00FF430B">
              <w:t>c) caietul de sarcini;</w:t>
            </w:r>
          </w:p>
          <w:p w14:paraId="1E80DFF3" w14:textId="77777777" w:rsidR="007D2982" w:rsidRPr="00FF430B" w:rsidRDefault="0063773E" w:rsidP="0063773E">
            <w:pPr>
              <w:autoSpaceDE w:val="0"/>
              <w:autoSpaceDN w:val="0"/>
              <w:adjustRightInd w:val="0"/>
              <w:jc w:val="both"/>
            </w:pPr>
            <w:r w:rsidRPr="00FF430B">
              <w:t>d) alte anexe, după caz.</w:t>
            </w:r>
          </w:p>
          <w:p w14:paraId="511C3775" w14:textId="77777777" w:rsidR="007D2982" w:rsidRPr="00FF430B" w:rsidRDefault="007D2982" w:rsidP="007D2982">
            <w:pPr>
              <w:autoSpaceDE w:val="0"/>
              <w:autoSpaceDN w:val="0"/>
              <w:adjustRightInd w:val="0"/>
              <w:jc w:val="both"/>
            </w:pPr>
          </w:p>
          <w:p w14:paraId="42885699"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036F1649" w14:textId="77777777" w:rsidR="00C6170E" w:rsidRPr="00FF430B" w:rsidRDefault="00C6170E" w:rsidP="00C6170E">
            <w:pPr>
              <w:pStyle w:val="a"/>
              <w:numPr>
                <w:ilvl w:val="0"/>
                <w:numId w:val="0"/>
              </w:numPr>
              <w:autoSpaceDE w:val="0"/>
              <w:autoSpaceDN w:val="0"/>
              <w:adjustRightInd w:val="0"/>
              <w:ind w:left="660"/>
              <w:rPr>
                <w:b/>
                <w:bCs/>
              </w:rPr>
            </w:pPr>
          </w:p>
          <w:p w14:paraId="57B694CF"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12779C13"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1AB3456" w14:textId="77777777" w:rsidR="0063773E" w:rsidRPr="00FF430B" w:rsidRDefault="0063773E" w:rsidP="001278C6">
            <w:pPr>
              <w:pStyle w:val="a"/>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700379E4" w14:textId="77777777" w:rsidR="0063773E" w:rsidRPr="00FF430B" w:rsidRDefault="0063773E" w:rsidP="001278C6">
            <w:pPr>
              <w:pStyle w:val="a"/>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506817F0" w14:textId="77777777" w:rsidR="007D2982" w:rsidRPr="00FF430B" w:rsidRDefault="007D2982" w:rsidP="007D2982">
            <w:pPr>
              <w:autoSpaceDE w:val="0"/>
              <w:autoSpaceDN w:val="0"/>
              <w:adjustRightInd w:val="0"/>
              <w:jc w:val="both"/>
            </w:pPr>
          </w:p>
          <w:p w14:paraId="446B329F" w14:textId="77777777" w:rsidR="00C20F59" w:rsidRPr="00FF430B" w:rsidRDefault="0003591A" w:rsidP="00196AB4">
            <w:pPr>
              <w:jc w:val="both"/>
              <w:rPr>
                <w:i/>
              </w:rPr>
            </w:pPr>
            <w:r w:rsidRPr="00FF430B">
              <w:rPr>
                <w:i/>
              </w:rPr>
              <w:t>CLAUZE APLICABILE CONTRACTELOR SUBSECVENTE</w:t>
            </w:r>
          </w:p>
          <w:p w14:paraId="5F81CED5" w14:textId="77777777" w:rsidR="00C20F59" w:rsidRPr="00FF430B" w:rsidRDefault="00C20F59" w:rsidP="00196AB4">
            <w:pPr>
              <w:jc w:val="both"/>
            </w:pPr>
          </w:p>
          <w:p w14:paraId="11E8AFC0" w14:textId="77777777" w:rsidR="00C20F59" w:rsidRPr="00FF430B" w:rsidRDefault="00C20F59" w:rsidP="00C6170E">
            <w:pPr>
              <w:pStyle w:val="a"/>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26AB2195" w14:textId="77777777" w:rsidR="00C6170E" w:rsidRPr="00FF430B" w:rsidRDefault="00C6170E" w:rsidP="00C6170E">
            <w:pPr>
              <w:pStyle w:val="a"/>
              <w:numPr>
                <w:ilvl w:val="0"/>
                <w:numId w:val="0"/>
              </w:numPr>
              <w:ind w:left="660"/>
              <w:rPr>
                <w:b/>
              </w:rPr>
            </w:pPr>
          </w:p>
          <w:p w14:paraId="0E3419E3" w14:textId="77777777" w:rsidR="00C20F59" w:rsidRPr="00FF430B" w:rsidRDefault="00C20F59" w:rsidP="00CD31E8">
            <w:pPr>
              <w:jc w:val="both"/>
            </w:pPr>
            <w:r w:rsidRPr="00FF430B">
              <w:t>9.1 Executarea contractelor subsecvente va începe din momentul încheierii acestora.</w:t>
            </w:r>
          </w:p>
          <w:p w14:paraId="7FD1DB40"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30D51286" w14:textId="77777777" w:rsidR="00C20F59" w:rsidRPr="00FF430B" w:rsidRDefault="00C20F59" w:rsidP="00CD31E8">
            <w:pPr>
              <w:jc w:val="both"/>
            </w:pPr>
          </w:p>
          <w:p w14:paraId="79346449"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69F83AE7" w14:textId="77777777" w:rsidR="00C6170E" w:rsidRPr="00FF430B" w:rsidRDefault="00C6170E" w:rsidP="00CD31E8">
            <w:pPr>
              <w:jc w:val="both"/>
            </w:pPr>
          </w:p>
          <w:p w14:paraId="72F8AFD1"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97DE773" w14:textId="77777777" w:rsidR="00411C62" w:rsidRPr="00FF430B" w:rsidRDefault="00411C62" w:rsidP="006A7C1C">
            <w:pPr>
              <w:jc w:val="both"/>
              <w:rPr>
                <w:b/>
              </w:rPr>
            </w:pPr>
          </w:p>
          <w:p w14:paraId="7E2510CC"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6F026322" w14:textId="77777777" w:rsidR="00C6170E" w:rsidRPr="00FF430B" w:rsidRDefault="00C6170E" w:rsidP="00CD31E8">
            <w:pPr>
              <w:jc w:val="both"/>
            </w:pPr>
          </w:p>
          <w:p w14:paraId="49A20776"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68051A4C" w14:textId="77777777" w:rsidR="00C20F59" w:rsidRPr="00FF430B" w:rsidRDefault="00C20F59" w:rsidP="00CD31E8">
            <w:pPr>
              <w:jc w:val="both"/>
            </w:pPr>
            <w:r w:rsidRPr="00FF430B">
              <w:t xml:space="preserve">11.2 Dacă, după începerea tratativelor, părţile nu reuşesc să rezolve în mod amiabil o divergenţă legată de prezentul acord, fiecare parte poate solicita ca disputa să se soluţioneze de către </w:t>
            </w:r>
            <w:r w:rsidRPr="00FF430B">
              <w:lastRenderedPageBreak/>
              <w:t>instanţele judecătoreşti din Republica Moldova.</w:t>
            </w:r>
          </w:p>
          <w:p w14:paraId="26CECD0C"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69D0D5D"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321697FB" w14:textId="77777777" w:rsidR="00C20F59" w:rsidRPr="00FF430B" w:rsidRDefault="00C20F59" w:rsidP="00CD31E8">
            <w:pPr>
              <w:jc w:val="both"/>
            </w:pPr>
          </w:p>
          <w:p w14:paraId="27D140F1" w14:textId="77777777" w:rsidR="00C6170E" w:rsidRPr="00FF430B" w:rsidRDefault="00C6170E" w:rsidP="00CD31E8">
            <w:pPr>
              <w:jc w:val="both"/>
            </w:pPr>
          </w:p>
          <w:p w14:paraId="21B51F57" w14:textId="77777777" w:rsidR="00C6170E" w:rsidRPr="00FF430B" w:rsidRDefault="00C6170E" w:rsidP="00CD31E8">
            <w:pPr>
              <w:jc w:val="both"/>
            </w:pPr>
          </w:p>
          <w:p w14:paraId="3C801284" w14:textId="77777777" w:rsidR="00C6170E" w:rsidRPr="00FF430B" w:rsidRDefault="00C6170E" w:rsidP="00CD31E8">
            <w:pPr>
              <w:jc w:val="both"/>
            </w:pPr>
          </w:p>
          <w:p w14:paraId="1853177D" w14:textId="77777777" w:rsidR="00C6170E" w:rsidRPr="00FF430B" w:rsidRDefault="00C6170E" w:rsidP="00CD31E8">
            <w:pPr>
              <w:jc w:val="both"/>
            </w:pPr>
          </w:p>
          <w:p w14:paraId="46B8DF77"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D61B5E4" w14:textId="77777777" w:rsidR="004A5F0C" w:rsidRPr="00FF430B" w:rsidRDefault="00C20F59" w:rsidP="00CD31E8">
            <w:pPr>
              <w:jc w:val="both"/>
            </w:pPr>
            <w:r w:rsidRPr="00FF430B">
              <w:t>...........................                                                     ...........</w:t>
            </w:r>
            <w:r w:rsidR="00CD31E8" w:rsidRPr="00FF430B">
              <w:t>..............</w:t>
            </w:r>
            <w:r w:rsidR="007747EC" w:rsidRPr="00FF430B">
              <w:t>..........</w:t>
            </w:r>
          </w:p>
          <w:p w14:paraId="688BC79D"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5575BF6E" w14:textId="77777777" w:rsidR="00C20F59" w:rsidRPr="00FF430B" w:rsidRDefault="00C20F59" w:rsidP="00CD31E8">
            <w:pPr>
              <w:jc w:val="both"/>
            </w:pPr>
          </w:p>
          <w:p w14:paraId="213DC04C"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5906D536" w14:textId="77777777" w:rsidR="00C20F59" w:rsidRPr="00FF430B" w:rsidRDefault="00C20F59" w:rsidP="00CD31E8">
            <w:pPr>
              <w:jc w:val="both"/>
            </w:pPr>
            <w:r w:rsidRPr="00FF430B">
              <w:t xml:space="preserve">  ...........................                                                     .........................</w:t>
            </w:r>
            <w:r w:rsidR="007747EC" w:rsidRPr="00FF430B">
              <w:t>.......</w:t>
            </w:r>
            <w:r w:rsidRPr="00FF430B">
              <w:t>..</w:t>
            </w:r>
          </w:p>
          <w:p w14:paraId="762E5BE5"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6B8853E1" w14:textId="77777777" w:rsidR="00C20F59" w:rsidRPr="00FF430B" w:rsidRDefault="00C20F59" w:rsidP="00CD31E8">
            <w:pPr>
              <w:jc w:val="both"/>
            </w:pPr>
          </w:p>
          <w:p w14:paraId="6806C9F5" w14:textId="77777777" w:rsidR="00C20F59" w:rsidRPr="00FF430B" w:rsidRDefault="00C20F59" w:rsidP="00CD31E8">
            <w:pPr>
              <w:jc w:val="both"/>
            </w:pPr>
          </w:p>
          <w:p w14:paraId="677EB982"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039F9396" w14:textId="77777777" w:rsidR="00D82B8E" w:rsidRPr="00FF430B" w:rsidRDefault="00C20F59" w:rsidP="00196AB4">
            <w:pPr>
              <w:jc w:val="both"/>
            </w:pPr>
            <w:r w:rsidRPr="00FF430B">
              <w:t>...........................                                                     .........................</w:t>
            </w:r>
            <w:r w:rsidR="007747EC" w:rsidRPr="00FF430B">
              <w:t>.......</w:t>
            </w:r>
            <w:r w:rsidRPr="00FF430B">
              <w:t>..</w:t>
            </w:r>
          </w:p>
          <w:p w14:paraId="1BED8F6D"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03A40957" w14:textId="77777777" w:rsidR="00C20F59" w:rsidRPr="00FF430B" w:rsidRDefault="00C20F59" w:rsidP="00196AB4">
            <w:pPr>
              <w:jc w:val="both"/>
            </w:pPr>
          </w:p>
          <w:p w14:paraId="4706FFAF" w14:textId="77777777" w:rsidR="00C20F59" w:rsidRPr="00FF430B" w:rsidRDefault="00C20F59" w:rsidP="00196AB4">
            <w:pPr>
              <w:jc w:val="both"/>
              <w:rPr>
                <w:sz w:val="28"/>
                <w:szCs w:val="28"/>
              </w:rPr>
            </w:pPr>
          </w:p>
          <w:p w14:paraId="728BB570" w14:textId="77777777" w:rsidR="00233538" w:rsidRPr="00FF430B" w:rsidRDefault="00233538" w:rsidP="00196AB4">
            <w:pPr>
              <w:jc w:val="both"/>
            </w:pPr>
          </w:p>
          <w:p w14:paraId="74BC73DC" w14:textId="77777777" w:rsidR="00233538" w:rsidRPr="00FF430B" w:rsidRDefault="00233538" w:rsidP="00196AB4">
            <w:pPr>
              <w:jc w:val="both"/>
            </w:pPr>
          </w:p>
          <w:p w14:paraId="7CB5A798" w14:textId="77777777" w:rsidR="00233538" w:rsidRPr="00FF430B" w:rsidRDefault="00233538" w:rsidP="00196AB4">
            <w:pPr>
              <w:jc w:val="both"/>
            </w:pPr>
          </w:p>
          <w:p w14:paraId="5FEB68FA" w14:textId="77777777" w:rsidR="00233538" w:rsidRPr="00FF430B" w:rsidRDefault="00233538" w:rsidP="00196AB4">
            <w:pPr>
              <w:jc w:val="both"/>
            </w:pPr>
          </w:p>
        </w:tc>
      </w:tr>
    </w:tbl>
    <w:p w14:paraId="2D19E152"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33F0F" w14:textId="77777777" w:rsidR="00B43259" w:rsidRDefault="00B43259" w:rsidP="00A20ACF">
      <w:r>
        <w:separator/>
      </w:r>
    </w:p>
  </w:endnote>
  <w:endnote w:type="continuationSeparator" w:id="0">
    <w:p w14:paraId="5222A740" w14:textId="77777777" w:rsidR="00B43259" w:rsidRDefault="00B432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23FC3" w14:textId="77777777" w:rsidR="0018747F" w:rsidRDefault="0018747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6132835E" w14:textId="77777777" w:rsidR="0018747F" w:rsidRDefault="00000000">
        <w:pPr>
          <w:pStyle w:val="a4"/>
          <w:jc w:val="right"/>
        </w:pPr>
        <w:r>
          <w:fldChar w:fldCharType="begin"/>
        </w:r>
        <w:r>
          <w:instrText xml:space="preserve"> PAGE   \* MERGEFORMAT </w:instrText>
        </w:r>
        <w:r>
          <w:fldChar w:fldCharType="separate"/>
        </w:r>
        <w:r w:rsidR="00990BB4">
          <w:t>68</w:t>
        </w:r>
        <w:r>
          <w:fldChar w:fldCharType="end"/>
        </w:r>
      </w:p>
    </w:sdtContent>
  </w:sdt>
  <w:p w14:paraId="69E6996B" w14:textId="77777777" w:rsidR="0018747F" w:rsidRDefault="0018747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342F7" w14:textId="77777777" w:rsidR="00B43259" w:rsidRDefault="00B43259" w:rsidP="00A20ACF">
      <w:r>
        <w:separator/>
      </w:r>
    </w:p>
  </w:footnote>
  <w:footnote w:type="continuationSeparator" w:id="0">
    <w:p w14:paraId="525A7AD4" w14:textId="77777777" w:rsidR="00B43259" w:rsidRDefault="00B432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9871853">
    <w:abstractNumId w:val="35"/>
  </w:num>
  <w:num w:numId="2" w16cid:durableId="222059837">
    <w:abstractNumId w:val="43"/>
  </w:num>
  <w:num w:numId="3" w16cid:durableId="1838613265">
    <w:abstractNumId w:val="32"/>
  </w:num>
  <w:num w:numId="4" w16cid:durableId="339741863">
    <w:abstractNumId w:val="31"/>
  </w:num>
  <w:num w:numId="5" w16cid:durableId="968365613">
    <w:abstractNumId w:val="15"/>
  </w:num>
  <w:num w:numId="6" w16cid:durableId="360907004">
    <w:abstractNumId w:val="18"/>
  </w:num>
  <w:num w:numId="7" w16cid:durableId="1055618259">
    <w:abstractNumId w:val="16"/>
  </w:num>
  <w:num w:numId="8" w16cid:durableId="588075930">
    <w:abstractNumId w:val="9"/>
  </w:num>
  <w:num w:numId="9" w16cid:durableId="1446852344">
    <w:abstractNumId w:val="30"/>
  </w:num>
  <w:num w:numId="10" w16cid:durableId="1830093446">
    <w:abstractNumId w:val="13"/>
  </w:num>
  <w:num w:numId="11" w16cid:durableId="1763136383">
    <w:abstractNumId w:val="22"/>
  </w:num>
  <w:num w:numId="12" w16cid:durableId="804159452">
    <w:abstractNumId w:val="23"/>
  </w:num>
  <w:num w:numId="13" w16cid:durableId="2014844094">
    <w:abstractNumId w:val="38"/>
  </w:num>
  <w:num w:numId="14" w16cid:durableId="559707759">
    <w:abstractNumId w:val="29"/>
  </w:num>
  <w:num w:numId="15" w16cid:durableId="1958563572">
    <w:abstractNumId w:val="8"/>
  </w:num>
  <w:num w:numId="16" w16cid:durableId="134374677">
    <w:abstractNumId w:val="24"/>
  </w:num>
  <w:num w:numId="17" w16cid:durableId="595284673">
    <w:abstractNumId w:val="25"/>
  </w:num>
  <w:num w:numId="18" w16cid:durableId="748308261">
    <w:abstractNumId w:val="36"/>
  </w:num>
  <w:num w:numId="19" w16cid:durableId="1691566180">
    <w:abstractNumId w:val="11"/>
  </w:num>
  <w:num w:numId="20" w16cid:durableId="956791282">
    <w:abstractNumId w:val="40"/>
  </w:num>
  <w:num w:numId="21" w16cid:durableId="2112627496">
    <w:abstractNumId w:val="34"/>
  </w:num>
  <w:num w:numId="22" w16cid:durableId="309093879">
    <w:abstractNumId w:val="12"/>
  </w:num>
  <w:num w:numId="23" w16cid:durableId="1939439487">
    <w:abstractNumId w:val="33"/>
  </w:num>
  <w:num w:numId="24" w16cid:durableId="1926497770">
    <w:abstractNumId w:val="19"/>
  </w:num>
  <w:num w:numId="25" w16cid:durableId="1353456364">
    <w:abstractNumId w:val="27"/>
  </w:num>
  <w:num w:numId="26" w16cid:durableId="1081829045">
    <w:abstractNumId w:val="21"/>
  </w:num>
  <w:num w:numId="27" w16cid:durableId="998070886">
    <w:abstractNumId w:val="39"/>
  </w:num>
  <w:num w:numId="28" w16cid:durableId="2039236152">
    <w:abstractNumId w:val="14"/>
  </w:num>
  <w:num w:numId="29" w16cid:durableId="2058775222">
    <w:abstractNumId w:val="10"/>
  </w:num>
  <w:num w:numId="30" w16cid:durableId="177275433">
    <w:abstractNumId w:val="20"/>
  </w:num>
  <w:num w:numId="31" w16cid:durableId="910820838">
    <w:abstractNumId w:val="7"/>
  </w:num>
  <w:num w:numId="32" w16cid:durableId="1679847330">
    <w:abstractNumId w:val="5"/>
  </w:num>
  <w:num w:numId="33" w16cid:durableId="2110544596">
    <w:abstractNumId w:val="3"/>
  </w:num>
  <w:num w:numId="34" w16cid:durableId="777870273">
    <w:abstractNumId w:val="0"/>
  </w:num>
  <w:num w:numId="35" w16cid:durableId="155612583">
    <w:abstractNumId w:val="2"/>
  </w:num>
  <w:num w:numId="36" w16cid:durableId="358317863">
    <w:abstractNumId w:val="4"/>
  </w:num>
  <w:num w:numId="37" w16cid:durableId="1910385546">
    <w:abstractNumId w:val="1"/>
  </w:num>
  <w:num w:numId="38" w16cid:durableId="51778350">
    <w:abstractNumId w:val="28"/>
  </w:num>
  <w:num w:numId="39" w16cid:durableId="8624747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633897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847451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372886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710852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43801225">
    <w:abstractNumId w:val="43"/>
  </w:num>
  <w:num w:numId="45" w16cid:durableId="539830340">
    <w:abstractNumId w:val="37"/>
  </w:num>
  <w:num w:numId="46" w16cid:durableId="1262758422">
    <w:abstractNumId w:val="6"/>
  </w:num>
  <w:num w:numId="47" w16cid:durableId="1310329818">
    <w:abstractNumId w:val="42"/>
  </w:num>
  <w:num w:numId="48" w16cid:durableId="121312897">
    <w:abstractNumId w:val="26"/>
  </w:num>
  <w:num w:numId="49" w16cid:durableId="1262646006">
    <w:abstractNumId w:val="17"/>
  </w:num>
  <w:num w:numId="50" w16cid:durableId="206243387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70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8747F"/>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7854"/>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21E"/>
    <w:rsid w:val="00234775"/>
    <w:rsid w:val="00234A81"/>
    <w:rsid w:val="002359F7"/>
    <w:rsid w:val="00236F50"/>
    <w:rsid w:val="00240751"/>
    <w:rsid w:val="002439D3"/>
    <w:rsid w:val="002442CB"/>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827"/>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993"/>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0F4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5C"/>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19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37A45"/>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82D"/>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1E72"/>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26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76B"/>
    <w:rsid w:val="00983C29"/>
    <w:rsid w:val="00984FA2"/>
    <w:rsid w:val="00990BB4"/>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081A"/>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259"/>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4693"/>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74305"/>
  <w15:docId w15:val="{F6970459-F246-4AF7-B035-02F0CDFD6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092D6-2767-42D3-8A94-615AE19CA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24610</Words>
  <Characters>140281</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2021-06-14T10:00:00Z</dcterms:created>
  <dcterms:modified xsi:type="dcterms:W3CDTF">2025-07-23T05:42:00Z</dcterms:modified>
</cp:coreProperties>
</file>