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E1C0B" w14:textId="77777777" w:rsidR="008F1D40" w:rsidRPr="00FF430B" w:rsidRDefault="008F1D40" w:rsidP="003961E7">
      <w:pPr>
        <w:tabs>
          <w:tab w:val="left" w:pos="5103"/>
          <w:tab w:val="left" w:pos="10348"/>
        </w:tabs>
        <w:jc w:val="right"/>
        <w:rPr>
          <w:noProof w:val="0"/>
          <w:lang w:eastAsia="ru-RU"/>
        </w:rPr>
      </w:pPr>
    </w:p>
    <w:p w14:paraId="2BC6A458" w14:textId="77777777" w:rsidR="00D925B0" w:rsidRPr="00FF430B" w:rsidRDefault="00D925B0" w:rsidP="003961E7">
      <w:pPr>
        <w:tabs>
          <w:tab w:val="left" w:pos="5103"/>
          <w:tab w:val="left" w:pos="10348"/>
        </w:tabs>
        <w:jc w:val="center"/>
        <w:rPr>
          <w:noProof w:val="0"/>
          <w:lang w:eastAsia="ru-RU"/>
        </w:rPr>
      </w:pPr>
    </w:p>
    <w:p w14:paraId="7E9B8F58" w14:textId="77777777" w:rsidR="00DA6115" w:rsidRPr="00FF430B" w:rsidRDefault="00DA6115" w:rsidP="003961E7">
      <w:pPr>
        <w:tabs>
          <w:tab w:val="left" w:pos="5103"/>
          <w:tab w:val="left" w:pos="10348"/>
        </w:tabs>
        <w:jc w:val="center"/>
        <w:rPr>
          <w:b/>
          <w:noProof w:val="0"/>
          <w:lang w:eastAsia="ru-RU"/>
        </w:rPr>
      </w:pPr>
    </w:p>
    <w:p w14:paraId="30D718D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46E0729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B987162" w14:textId="77777777" w:rsidR="003961E7" w:rsidRPr="00FF430B" w:rsidRDefault="003961E7" w:rsidP="003961E7">
      <w:pPr>
        <w:tabs>
          <w:tab w:val="left" w:pos="5103"/>
          <w:tab w:val="left" w:pos="10348"/>
        </w:tabs>
        <w:jc w:val="center"/>
        <w:rPr>
          <w:noProof w:val="0"/>
          <w:lang w:eastAsia="ru-RU"/>
        </w:rPr>
      </w:pPr>
    </w:p>
    <w:p w14:paraId="1242795F" w14:textId="77777777" w:rsidR="00A20ACF" w:rsidRPr="00FF430B" w:rsidRDefault="00A20ACF" w:rsidP="00196AB4"/>
    <w:p w14:paraId="1B36F0E7"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5C49B05" w14:textId="77777777" w:rsidR="007D2250" w:rsidRPr="007D2250" w:rsidRDefault="007D2250" w:rsidP="007D2250"/>
    <w:p w14:paraId="027BE523"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66122CC8" w14:textId="77777777" w:rsidR="007D2250" w:rsidRPr="00A14C96" w:rsidRDefault="007D2250" w:rsidP="007D2250"/>
    <w:p w14:paraId="624CCFEB" w14:textId="7777777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37D1645B"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703C5CE" w14:textId="77777777"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66C86C5D" w14:textId="77777777"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31F227CB"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31ED61D3"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7ACEB5A3"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671B342F"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19ADE696" w14:textId="77777777" w:rsidR="00922F8A" w:rsidRPr="00FF430B" w:rsidRDefault="0072565E" w:rsidP="00D8130E">
      <w:pPr>
        <w:pStyle w:val="Listparagraf"/>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F73D778"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5A1DDB4D"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46730877"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4618A1DC"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3A064C97"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EB50444"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1715C27"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14E90788"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4AD2AB32"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0EFE7F40" w14:textId="77777777" w:rsidR="00922F8A" w:rsidRPr="00FF430B" w:rsidRDefault="0072565E" w:rsidP="00D8130E">
      <w:pPr>
        <w:pStyle w:val="Listparagraf"/>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546464CF"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2A7C39A2"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7ABBCCEC"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11B1681B"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5DF39CB6"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65CFE834"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740BF6EB"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0A0C8205"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E4BBFB"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E0C4E93"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92F0E56"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lastRenderedPageBreak/>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6D459DCE"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2C3DA41" w14:textId="7777777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4E98B1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52D1E2B7" w14:textId="77777777"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58F35860" w14:textId="77777777" w:rsidR="00D8130E" w:rsidRPr="00FF430B" w:rsidRDefault="00D8130E" w:rsidP="00D8130E">
      <w:pPr>
        <w:pStyle w:val="Listparagraf"/>
        <w:numPr>
          <w:ilvl w:val="0"/>
          <w:numId w:val="0"/>
        </w:numPr>
        <w:ind w:left="360"/>
      </w:pPr>
    </w:p>
    <w:p w14:paraId="0A92492C"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290DDED9" w14:textId="77777777" w:rsidR="00D8130E" w:rsidRPr="00FF430B" w:rsidRDefault="00D8130E" w:rsidP="00D8130E">
      <w:pPr>
        <w:pStyle w:val="Listparagraf"/>
        <w:numPr>
          <w:ilvl w:val="0"/>
          <w:numId w:val="0"/>
        </w:numPr>
        <w:ind w:left="357"/>
      </w:pPr>
    </w:p>
    <w:p w14:paraId="142AF7B6"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F6DC287" w14:textId="77777777" w:rsidR="00352B05" w:rsidRPr="00FF430B" w:rsidRDefault="004B16DD" w:rsidP="00F902A7">
      <w:pPr>
        <w:pStyle w:val="Listparagraf"/>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40CCA4D6" w14:textId="77777777" w:rsidR="00352B05" w:rsidRPr="00FF430B" w:rsidRDefault="00C21666"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05DC7FE3" w14:textId="77777777"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7722C848" w14:textId="77777777"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C6A616E" w14:textId="77777777"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8286265"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053A7B0" w14:textId="77777777"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5454F376"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5A0CDEB1"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AC80A90"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2749FD1F"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lastRenderedPageBreak/>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C805AB0" w14:textId="77777777"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4323F644"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5AB70DC"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157FD0" w14:textId="77777777"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2CD52AE0"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8DAA4D3"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6F1F723"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4BA2D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40B77EF7" w14:textId="77777777" w:rsidR="00DA6115" w:rsidRPr="00364552" w:rsidRDefault="007167E4" w:rsidP="00364552">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bookmarkEnd w:id="18"/>
      <w:bookmarkEnd w:id="19"/>
      <w:bookmarkEnd w:id="20"/>
      <w:proofErr w:type="spellEnd"/>
      <w:r w:rsidR="00364552">
        <w:rPr>
          <w:color w:val="000000" w:themeColor="text1"/>
        </w:rPr>
        <w:t>.</w:t>
      </w:r>
    </w:p>
    <w:p w14:paraId="5A8EA045" w14:textId="77777777" w:rsidR="00B51DAA" w:rsidRPr="00364552" w:rsidRDefault="007167E4" w:rsidP="0036455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CA76F67"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2E699152"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22F8B488"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3A3292A8"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41311B49"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13F09AB6"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lastRenderedPageBreak/>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106BEDC5"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178D5425"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23E1BE0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644AB73"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3372337E" w14:textId="77777777" w:rsidR="004C23A8" w:rsidRPr="00FF430B" w:rsidRDefault="004C23A8" w:rsidP="005F06C9">
      <w:pPr>
        <w:spacing w:after="120"/>
        <w:ind w:left="142"/>
      </w:pPr>
      <w:r w:rsidRPr="00FF430B">
        <w:t>1)</w:t>
      </w:r>
      <w:r w:rsidR="0026663C" w:rsidRPr="00FF430B">
        <w:t xml:space="preserve"> </w:t>
      </w:r>
      <w:r w:rsidRPr="00FF430B">
        <w:t>eligibilitatea ofertantului sau candidatului;</w:t>
      </w:r>
    </w:p>
    <w:p w14:paraId="3F2E4503" w14:textId="77777777" w:rsidR="004C23A8" w:rsidRPr="00FF430B" w:rsidRDefault="004C23A8" w:rsidP="005F06C9">
      <w:pPr>
        <w:spacing w:after="120"/>
        <w:ind w:left="142"/>
      </w:pPr>
      <w:r w:rsidRPr="00FF430B">
        <w:t>2) capacitatea de exercitare a activității profesionale;</w:t>
      </w:r>
    </w:p>
    <w:p w14:paraId="6D1A4E91" w14:textId="77777777" w:rsidR="004C23A8" w:rsidRPr="00FF430B" w:rsidRDefault="004C23A8" w:rsidP="005F06C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2544FFA6" w14:textId="77777777" w:rsidR="004C23A8" w:rsidRPr="00FF430B" w:rsidRDefault="004C23A8" w:rsidP="005F06C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6310373A" w14:textId="77777777" w:rsidR="004C23A8" w:rsidRPr="00FF430B" w:rsidRDefault="004C23A8" w:rsidP="005F06C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0023A78E" w14:textId="77777777" w:rsidR="004C23A8" w:rsidRPr="00FF430B" w:rsidRDefault="004C23A8" w:rsidP="005F06C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2DFB33F"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0AEC6EBA"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B609A9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341704C5"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721ECDB5"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22C69849"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lastRenderedPageBreak/>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37CCE1FE"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A068CF6"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85AA257"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4812CFCD"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14BAD06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DD9CC98"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078AC082"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107F42B"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592F179F"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7EAA0E4B"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CF343C9"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7B7C6FA0"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FD345C2"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17280E6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76BD40AF"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55676D6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BDD4E73"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741794E6"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47B836F6"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01215B81"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77C0190F"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F8E534E"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321EAA48"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D7768EA"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4900D444"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3FDC06D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76FEA97C"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w:t>
      </w:r>
      <w:r w:rsidR="007167E4" w:rsidRPr="00FF430B">
        <w:lastRenderedPageBreak/>
        <w:t xml:space="preserve">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22B8FC46"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DB2D7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410533E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7FA5681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0797B45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61ED5F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A74427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92731E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FB1BD1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20AEE2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702EAB3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96AC4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1FF4EDE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1257A4E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475E71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0D2FB3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A10E5E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551D95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00BBE70"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D95B4D1"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33467F8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32965FF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4DEB5F7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9BB2E6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7CF0FAA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3CC46C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0EC370F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7AD0C00A"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35642E74"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F56E47E"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23889323"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98165A1" w14:textId="77777777" w:rsidR="00621CDF" w:rsidRPr="00FF430B" w:rsidRDefault="00113B5E" w:rsidP="00A0110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w:t>
      </w:r>
      <w:r w:rsidR="00A01102">
        <w:t>rea din procedura de atribuire.</w:t>
      </w:r>
    </w:p>
    <w:p w14:paraId="0424A902" w14:textId="77777777" w:rsidR="000E4D7D" w:rsidRPr="00A01102" w:rsidRDefault="004344C6" w:rsidP="00A011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0D746B33" w14:textId="77777777" w:rsidR="006957AA" w:rsidRPr="00A01102" w:rsidRDefault="004344C6" w:rsidP="00A011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6414337"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0BC7DF4"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A38E5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3D627AC" w14:textId="77777777" w:rsidR="00A61C31" w:rsidRPr="00FF430B" w:rsidRDefault="00A61C31" w:rsidP="00A54239">
      <w:pPr>
        <w:tabs>
          <w:tab w:val="left" w:pos="0"/>
          <w:tab w:val="left" w:pos="426"/>
          <w:tab w:val="left" w:pos="960"/>
        </w:tabs>
        <w:spacing w:after="120"/>
      </w:pPr>
      <w:r w:rsidRPr="00FF430B">
        <w:t>2) Propunerea financiară;</w:t>
      </w:r>
    </w:p>
    <w:p w14:paraId="69BCBEA9"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08EB36AF"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29D9085"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31BE19F4"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4F6851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605CF9A8"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9E2793F"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30525036"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60DBF7CA"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1BDE7DB"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1D74B6D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19740B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29B0B9E"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1198364"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AD268BF"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50943EC"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5F7F9B16" w14:textId="77777777" w:rsidR="002E6BB0" w:rsidRPr="00AC6117" w:rsidRDefault="00113B5E" w:rsidP="00AC6117">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D6D797A" w14:textId="77777777" w:rsidR="000E4D7D" w:rsidRPr="00FF430B" w:rsidRDefault="004344C6" w:rsidP="00AC6117">
      <w:pPr>
        <w:tabs>
          <w:tab w:val="left" w:pos="-284"/>
        </w:tabs>
        <w:ind w:left="-284" w:firstLine="284"/>
        <w:jc w:val="center"/>
        <w:rPr>
          <w:b/>
          <w:sz w:val="26"/>
          <w:szCs w:val="26"/>
        </w:rPr>
      </w:pPr>
      <w:r w:rsidRPr="00FF430B">
        <w:rPr>
          <w:b/>
          <w:sz w:val="26"/>
          <w:szCs w:val="26"/>
        </w:rPr>
        <w:t>Secţiunea a 4-a</w:t>
      </w:r>
    </w:p>
    <w:p w14:paraId="2BDA1909" w14:textId="77777777" w:rsidR="0097083F" w:rsidRPr="00FF430B" w:rsidRDefault="004344C6" w:rsidP="00AC6117">
      <w:pPr>
        <w:tabs>
          <w:tab w:val="left" w:pos="-284"/>
        </w:tabs>
        <w:ind w:left="-284" w:firstLine="284"/>
        <w:jc w:val="center"/>
        <w:rPr>
          <w:b/>
        </w:rPr>
      </w:pPr>
      <w:r w:rsidRPr="00FF430B">
        <w:rPr>
          <w:b/>
        </w:rPr>
        <w:t>Depunerea și deschiderea ofertelor</w:t>
      </w:r>
    </w:p>
    <w:p w14:paraId="68FF2E55"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0A15856"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68C68C7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407BE6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8200A9F"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0445F1C"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3A019DD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6B115E27"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1455F395" w14:textId="77777777" w:rsidR="00E17AFF" w:rsidRPr="00FF430B" w:rsidRDefault="00A07B23" w:rsidP="00AC6117">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14:paraId="406E66E2" w14:textId="77777777" w:rsidR="000E4D7D" w:rsidRPr="00FF430B" w:rsidRDefault="00F75F0C" w:rsidP="00AC6117">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66DB814" w14:textId="77777777" w:rsidR="0097083F" w:rsidRPr="00FF430B" w:rsidRDefault="00F75F0C" w:rsidP="00AC6117">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1A3BB827"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0145E54"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28736BC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6EFB3C30"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740E510"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4FA078BE"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A44FA5F"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345F730"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E28BCC3"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0BDE53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6B451D81"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5589C93C"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1F9E7E1"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41577E"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14:paraId="64C62B7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217DE133"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7535361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156A1FE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23559B56"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634E63F"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5671B49C"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32AA793"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766BA99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1B56C581"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AE394D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7D1F80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D255BE5"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D4325D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410D95E"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556FC0A4"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B3E3715" w14:textId="77777777" w:rsidR="004A4CB4" w:rsidRPr="00FF430B" w:rsidRDefault="002B206B" w:rsidP="00AC6117">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5CD402DC" w14:textId="77777777" w:rsidR="000E4D7D" w:rsidRPr="00FF430B" w:rsidRDefault="001C03B0" w:rsidP="00AC6117">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C7E90C8"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2E8520D9" w14:textId="77777777" w:rsidR="009A6869" w:rsidRPr="00FF430B" w:rsidRDefault="009A6869" w:rsidP="009F1E2C">
      <w:pPr>
        <w:tabs>
          <w:tab w:val="left" w:pos="-284"/>
        </w:tabs>
        <w:ind w:left="-284" w:firstLine="284"/>
        <w:jc w:val="center"/>
      </w:pPr>
    </w:p>
    <w:p w14:paraId="4449F6A7"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4884BFE"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5BD83B9E"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1740F44"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7A68A4"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6F0D133F" w14:textId="77777777" w:rsidR="00B00190" w:rsidRPr="00FF430B" w:rsidRDefault="000E4D7D" w:rsidP="009F1E2C">
      <w:pPr>
        <w:pStyle w:val="NormalWeb"/>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63A8568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C0BDEE5"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7E72C1F7"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3882B93"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9FC7034"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146977E0"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D287EF4"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59B216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B5DEA5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4CF4486D"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528B4D3F"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451F46F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BF1A2AE"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FFAD536"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4D256F4"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45E9C6C" w14:textId="77777777" w:rsidR="000E4D7D" w:rsidRPr="00FF430B" w:rsidRDefault="000E4D7D" w:rsidP="00615E49">
      <w:pPr>
        <w:spacing w:after="160" w:line="276" w:lineRule="auto"/>
        <w:rPr>
          <w:rFonts w:ascii="Calibri" w:eastAsia="Calibri" w:hAnsi="Calibri"/>
          <w:noProof w:val="0"/>
          <w:sz w:val="22"/>
          <w:szCs w:val="22"/>
        </w:rPr>
      </w:pPr>
    </w:p>
    <w:p w14:paraId="3CA37D2D" w14:textId="77777777" w:rsidR="000E4D7D" w:rsidRPr="00FF430B" w:rsidRDefault="000E4D7D" w:rsidP="00615E49">
      <w:pPr>
        <w:spacing w:after="160" w:line="276" w:lineRule="auto"/>
        <w:rPr>
          <w:rFonts w:ascii="Calibri" w:eastAsia="Calibri" w:hAnsi="Calibri"/>
          <w:noProof w:val="0"/>
          <w:sz w:val="22"/>
          <w:szCs w:val="22"/>
        </w:rPr>
      </w:pPr>
    </w:p>
    <w:p w14:paraId="67060C0D" w14:textId="77777777" w:rsidR="000E4D7D" w:rsidRPr="00FF430B" w:rsidRDefault="000E4D7D" w:rsidP="00615E49">
      <w:pPr>
        <w:spacing w:after="160" w:line="276" w:lineRule="auto"/>
        <w:rPr>
          <w:rFonts w:ascii="Calibri" w:eastAsia="Calibri" w:hAnsi="Calibri"/>
          <w:noProof w:val="0"/>
          <w:sz w:val="22"/>
          <w:szCs w:val="22"/>
        </w:rPr>
      </w:pPr>
    </w:p>
    <w:p w14:paraId="6E092D5B" w14:textId="77777777" w:rsidR="000E4D7D" w:rsidRPr="00FF430B" w:rsidRDefault="000E4D7D" w:rsidP="00615E49">
      <w:pPr>
        <w:spacing w:after="160" w:line="276" w:lineRule="auto"/>
        <w:rPr>
          <w:rFonts w:ascii="Calibri" w:eastAsia="Calibri" w:hAnsi="Calibri"/>
          <w:noProof w:val="0"/>
          <w:sz w:val="22"/>
          <w:szCs w:val="22"/>
        </w:rPr>
      </w:pPr>
    </w:p>
    <w:p w14:paraId="711DE5B4" w14:textId="77777777" w:rsidR="000E4D7D" w:rsidRPr="00FF430B" w:rsidRDefault="000E4D7D" w:rsidP="00615E49">
      <w:pPr>
        <w:spacing w:after="160" w:line="276" w:lineRule="auto"/>
        <w:rPr>
          <w:rFonts w:ascii="Calibri" w:eastAsia="Calibri" w:hAnsi="Calibri"/>
          <w:noProof w:val="0"/>
          <w:sz w:val="22"/>
          <w:szCs w:val="22"/>
        </w:rPr>
      </w:pPr>
    </w:p>
    <w:p w14:paraId="23022F17" w14:textId="77777777" w:rsidR="000E4D7D" w:rsidRPr="00FF430B" w:rsidRDefault="000E4D7D" w:rsidP="00615E49">
      <w:pPr>
        <w:spacing w:after="160" w:line="276" w:lineRule="auto"/>
        <w:rPr>
          <w:rFonts w:ascii="Calibri" w:eastAsia="Calibri" w:hAnsi="Calibri"/>
          <w:noProof w:val="0"/>
          <w:sz w:val="22"/>
          <w:szCs w:val="22"/>
        </w:rPr>
      </w:pPr>
    </w:p>
    <w:p w14:paraId="25D55335" w14:textId="77777777" w:rsidR="000E4D7D" w:rsidRPr="00FF430B" w:rsidRDefault="000E4D7D" w:rsidP="00615E49">
      <w:pPr>
        <w:spacing w:after="160" w:line="276" w:lineRule="auto"/>
        <w:rPr>
          <w:rFonts w:ascii="Calibri" w:eastAsia="Calibri" w:hAnsi="Calibri"/>
          <w:noProof w:val="0"/>
          <w:sz w:val="22"/>
          <w:szCs w:val="22"/>
        </w:rPr>
      </w:pPr>
    </w:p>
    <w:p w14:paraId="03E5E788" w14:textId="77777777" w:rsidR="000E4D7D" w:rsidRPr="00FF430B" w:rsidRDefault="000E4D7D" w:rsidP="00615E49">
      <w:pPr>
        <w:spacing w:after="160" w:line="276" w:lineRule="auto"/>
        <w:rPr>
          <w:rFonts w:ascii="Calibri" w:eastAsia="Calibri" w:hAnsi="Calibri"/>
          <w:noProof w:val="0"/>
          <w:sz w:val="22"/>
          <w:szCs w:val="22"/>
        </w:rPr>
      </w:pPr>
    </w:p>
    <w:p w14:paraId="25F006A1" w14:textId="77777777" w:rsidR="000E4D7D" w:rsidRPr="00FF430B" w:rsidRDefault="000E4D7D" w:rsidP="00615E49">
      <w:pPr>
        <w:spacing w:after="160" w:line="276" w:lineRule="auto"/>
        <w:rPr>
          <w:rFonts w:ascii="Calibri" w:eastAsia="Calibri" w:hAnsi="Calibri"/>
          <w:noProof w:val="0"/>
          <w:sz w:val="22"/>
          <w:szCs w:val="22"/>
        </w:rPr>
      </w:pPr>
    </w:p>
    <w:p w14:paraId="043B0723" w14:textId="77777777" w:rsidR="000E4D7D" w:rsidRPr="00FF430B" w:rsidRDefault="000E4D7D" w:rsidP="00615E49">
      <w:pPr>
        <w:spacing w:after="160" w:line="276" w:lineRule="auto"/>
        <w:rPr>
          <w:rFonts w:ascii="Calibri" w:eastAsia="Calibri" w:hAnsi="Calibri"/>
          <w:noProof w:val="0"/>
          <w:sz w:val="22"/>
          <w:szCs w:val="22"/>
        </w:rPr>
      </w:pPr>
    </w:p>
    <w:p w14:paraId="678D897A" w14:textId="77777777" w:rsidR="009D62FF" w:rsidRPr="00FF430B" w:rsidRDefault="009D62FF" w:rsidP="00EE60EA">
      <w:pPr>
        <w:tabs>
          <w:tab w:val="decimal" w:pos="8364"/>
        </w:tabs>
        <w:spacing w:line="276" w:lineRule="auto"/>
        <w:ind w:right="-144"/>
        <w:rPr>
          <w:b/>
          <w:bCs/>
          <w:color w:val="000000"/>
        </w:rPr>
      </w:pPr>
    </w:p>
    <w:p w14:paraId="3BDFFD44" w14:textId="77777777" w:rsidR="00B65C93" w:rsidRPr="00FF430B" w:rsidRDefault="00B65C93" w:rsidP="00130A49">
      <w:pPr>
        <w:tabs>
          <w:tab w:val="decimal" w:pos="8364"/>
        </w:tabs>
        <w:spacing w:line="276" w:lineRule="auto"/>
        <w:ind w:right="-144"/>
        <w:jc w:val="center"/>
        <w:rPr>
          <w:b/>
          <w:bCs/>
          <w:color w:val="000000"/>
        </w:rPr>
      </w:pPr>
    </w:p>
    <w:p w14:paraId="1B03DB6B" w14:textId="77777777" w:rsidR="00BA7FF4" w:rsidRPr="00FF430B" w:rsidRDefault="00BA7FF4" w:rsidP="00BA7FF4">
      <w:pPr>
        <w:jc w:val="right"/>
        <w:rPr>
          <w:noProof w:val="0"/>
          <w:sz w:val="22"/>
          <w:szCs w:val="22"/>
        </w:rPr>
      </w:pPr>
      <w:bookmarkStart w:id="41" w:name="_Toc449692095"/>
      <w:r w:rsidRPr="00FF430B">
        <w:rPr>
          <w:noProof w:val="0"/>
        </w:rPr>
        <w:t>Anexa nr.</w:t>
      </w:r>
      <w:r w:rsidR="00FF430B">
        <w:rPr>
          <w:noProof w:val="0"/>
        </w:rPr>
        <w:t xml:space="preserve"> </w:t>
      </w:r>
      <w:r w:rsidRPr="00FF430B">
        <w:rPr>
          <w:noProof w:val="0"/>
        </w:rPr>
        <w:t>7</w:t>
      </w:r>
    </w:p>
    <w:p w14:paraId="7E0556CF"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DE03338" w14:textId="77777777" w:rsidR="00BA7FF4" w:rsidRPr="00FF430B" w:rsidRDefault="00BA7FF4" w:rsidP="00BA7FF4">
      <w:pPr>
        <w:jc w:val="right"/>
        <w:rPr>
          <w:noProof w:val="0"/>
        </w:rPr>
      </w:pPr>
      <w:r w:rsidRPr="00FF430B">
        <w:rPr>
          <w:noProof w:val="0"/>
        </w:rPr>
        <w:t>din “____” ________ 20___</w:t>
      </w:r>
    </w:p>
    <w:p w14:paraId="0D19B41A" w14:textId="77777777" w:rsidR="00101CBC" w:rsidRPr="00FF430B" w:rsidRDefault="00101CBC">
      <w:pPr>
        <w:pStyle w:val="Style3"/>
        <w:tabs>
          <w:tab w:val="left" w:pos="567"/>
        </w:tabs>
        <w:spacing w:before="0" w:beforeAutospacing="0" w:after="0"/>
        <w:ind w:left="0" w:firstLine="0"/>
        <w:rPr>
          <w:rFonts w:eastAsia="PMingLiU"/>
          <w:lang w:eastAsia="zh-CN"/>
        </w:rPr>
      </w:pPr>
    </w:p>
    <w:p w14:paraId="2E1F0B3C"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77FEC2B4" w14:textId="77777777" w:rsidR="00F5261B" w:rsidRPr="00FF430B" w:rsidRDefault="00F5261B" w:rsidP="00F5261B">
      <w:pPr>
        <w:pStyle w:val="Corptext"/>
        <w:tabs>
          <w:tab w:val="left" w:pos="567"/>
        </w:tabs>
        <w:rPr>
          <w:rFonts w:asciiTheme="majorHAnsi" w:hAnsiTheme="majorHAnsi" w:cstheme="majorHAnsi"/>
          <w:b/>
          <w:szCs w:val="24"/>
        </w:rPr>
      </w:pPr>
      <w:bookmarkStart w:id="42" w:name="_Toc449692096"/>
      <w:bookmarkEnd w:id="41"/>
    </w:p>
    <w:p w14:paraId="03805F4B"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ED462EF"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64E46ED9"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2A7D56C5"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25769889"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1C698D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AE308A3" w14:textId="77777777" w:rsidR="00E706C1" w:rsidRPr="00FF430B" w:rsidRDefault="00E706C1" w:rsidP="00F5261B">
      <w:pPr>
        <w:pStyle w:val="Corptext"/>
        <w:tabs>
          <w:tab w:val="left" w:pos="567"/>
        </w:tabs>
        <w:spacing w:line="360" w:lineRule="auto"/>
        <w:rPr>
          <w:rFonts w:ascii="Times New Roman" w:hAnsi="Times New Roman"/>
          <w:szCs w:val="24"/>
        </w:rPr>
      </w:pPr>
    </w:p>
    <w:p w14:paraId="02CF3175"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1A8F99E"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A7D115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B10345E"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7B5BF3B" w14:textId="77777777" w:rsidR="00227348" w:rsidRPr="00FF430B" w:rsidRDefault="00227348" w:rsidP="00950D18">
      <w:pPr>
        <w:pStyle w:val="Corptext"/>
        <w:tabs>
          <w:tab w:val="left" w:pos="567"/>
        </w:tabs>
        <w:spacing w:line="360" w:lineRule="auto"/>
        <w:rPr>
          <w:rFonts w:ascii="Times New Roman" w:hAnsi="Times New Roman"/>
          <w:szCs w:val="24"/>
        </w:rPr>
      </w:pPr>
    </w:p>
    <w:p w14:paraId="72762667" w14:textId="77777777" w:rsidR="0033109C" w:rsidRPr="00FF430B" w:rsidRDefault="0033109C" w:rsidP="00950D18">
      <w:pPr>
        <w:pStyle w:val="Corptext"/>
        <w:tabs>
          <w:tab w:val="left" w:pos="567"/>
        </w:tabs>
        <w:spacing w:line="360" w:lineRule="auto"/>
        <w:rPr>
          <w:rFonts w:ascii="Times New Roman" w:hAnsi="Times New Roman"/>
          <w:szCs w:val="24"/>
        </w:rPr>
      </w:pPr>
    </w:p>
    <w:p w14:paraId="39AC33CE" w14:textId="77777777" w:rsidR="00B65C93" w:rsidRPr="00FF430B" w:rsidRDefault="00B65C93" w:rsidP="00950D18">
      <w:pPr>
        <w:pStyle w:val="Corptext"/>
        <w:tabs>
          <w:tab w:val="left" w:pos="567"/>
        </w:tabs>
        <w:spacing w:line="360" w:lineRule="auto"/>
        <w:rPr>
          <w:rFonts w:ascii="Times New Roman" w:hAnsi="Times New Roman"/>
          <w:szCs w:val="24"/>
        </w:rPr>
      </w:pPr>
    </w:p>
    <w:p w14:paraId="1E4C3F61" w14:textId="77777777" w:rsidR="00B65C93" w:rsidRPr="00FF430B" w:rsidRDefault="00B65C93" w:rsidP="00950D18">
      <w:pPr>
        <w:pStyle w:val="Corptext"/>
        <w:tabs>
          <w:tab w:val="left" w:pos="567"/>
        </w:tabs>
        <w:spacing w:line="360" w:lineRule="auto"/>
        <w:rPr>
          <w:rFonts w:ascii="Times New Roman" w:hAnsi="Times New Roman"/>
          <w:szCs w:val="24"/>
        </w:rPr>
      </w:pPr>
    </w:p>
    <w:p w14:paraId="6E282209" w14:textId="77777777" w:rsidR="00B65C93" w:rsidRPr="00FF430B" w:rsidRDefault="00B65C93" w:rsidP="00950D18">
      <w:pPr>
        <w:pStyle w:val="Corptext"/>
        <w:tabs>
          <w:tab w:val="left" w:pos="567"/>
        </w:tabs>
        <w:spacing w:line="360" w:lineRule="auto"/>
        <w:rPr>
          <w:rFonts w:ascii="Times New Roman" w:hAnsi="Times New Roman"/>
          <w:szCs w:val="24"/>
        </w:rPr>
      </w:pPr>
    </w:p>
    <w:p w14:paraId="14AE9D25" w14:textId="77777777" w:rsidR="00B65C93" w:rsidRPr="00FF430B" w:rsidRDefault="00B65C93" w:rsidP="00950D18">
      <w:pPr>
        <w:pStyle w:val="Corptext"/>
        <w:tabs>
          <w:tab w:val="left" w:pos="567"/>
        </w:tabs>
        <w:spacing w:line="360" w:lineRule="auto"/>
        <w:rPr>
          <w:rFonts w:ascii="Times New Roman" w:hAnsi="Times New Roman"/>
          <w:szCs w:val="24"/>
        </w:rPr>
      </w:pPr>
    </w:p>
    <w:p w14:paraId="09CF613F" w14:textId="77777777" w:rsidR="00B65C93" w:rsidRPr="00FF430B" w:rsidRDefault="00B65C93" w:rsidP="00950D18">
      <w:pPr>
        <w:pStyle w:val="Corptext"/>
        <w:tabs>
          <w:tab w:val="left" w:pos="567"/>
        </w:tabs>
        <w:spacing w:line="360" w:lineRule="auto"/>
        <w:rPr>
          <w:rFonts w:ascii="Times New Roman" w:hAnsi="Times New Roman"/>
          <w:szCs w:val="24"/>
        </w:rPr>
      </w:pPr>
    </w:p>
    <w:p w14:paraId="73D26854" w14:textId="77777777" w:rsidR="00B65C93" w:rsidRPr="00FF430B" w:rsidRDefault="00B65C93" w:rsidP="00950D18">
      <w:pPr>
        <w:pStyle w:val="Corptext"/>
        <w:tabs>
          <w:tab w:val="left" w:pos="567"/>
        </w:tabs>
        <w:spacing w:line="360" w:lineRule="auto"/>
        <w:rPr>
          <w:rFonts w:ascii="Times New Roman" w:hAnsi="Times New Roman"/>
          <w:szCs w:val="24"/>
        </w:rPr>
      </w:pPr>
    </w:p>
    <w:p w14:paraId="69F9526D" w14:textId="77777777" w:rsidR="00B65C93" w:rsidRPr="00FF430B" w:rsidRDefault="00B65C93" w:rsidP="00950D18">
      <w:pPr>
        <w:pStyle w:val="Corptext"/>
        <w:tabs>
          <w:tab w:val="left" w:pos="567"/>
        </w:tabs>
        <w:spacing w:line="360" w:lineRule="auto"/>
        <w:rPr>
          <w:rFonts w:ascii="Times New Roman" w:hAnsi="Times New Roman"/>
          <w:szCs w:val="24"/>
        </w:rPr>
      </w:pPr>
    </w:p>
    <w:p w14:paraId="1CDC1FCD" w14:textId="77777777" w:rsidR="00B65C93" w:rsidRPr="00FF430B" w:rsidRDefault="00B65C93" w:rsidP="00950D18">
      <w:pPr>
        <w:pStyle w:val="Corptext"/>
        <w:tabs>
          <w:tab w:val="left" w:pos="567"/>
        </w:tabs>
        <w:spacing w:line="360" w:lineRule="auto"/>
        <w:rPr>
          <w:rFonts w:ascii="Times New Roman" w:hAnsi="Times New Roman"/>
          <w:szCs w:val="24"/>
        </w:rPr>
      </w:pPr>
    </w:p>
    <w:p w14:paraId="43BCCD25" w14:textId="77777777" w:rsidR="00B65C93" w:rsidRPr="00FF430B" w:rsidRDefault="00B65C93" w:rsidP="00950D18">
      <w:pPr>
        <w:pStyle w:val="Corptext"/>
        <w:tabs>
          <w:tab w:val="left" w:pos="567"/>
        </w:tabs>
        <w:spacing w:line="360" w:lineRule="auto"/>
        <w:rPr>
          <w:rFonts w:ascii="Times New Roman" w:hAnsi="Times New Roman"/>
          <w:szCs w:val="24"/>
        </w:rPr>
      </w:pPr>
    </w:p>
    <w:p w14:paraId="3D16DDD5" w14:textId="77777777" w:rsidR="00B65C93" w:rsidRPr="00FF430B" w:rsidRDefault="00B65C93" w:rsidP="00950D18">
      <w:pPr>
        <w:pStyle w:val="Corptext"/>
        <w:tabs>
          <w:tab w:val="left" w:pos="567"/>
        </w:tabs>
        <w:spacing w:line="360" w:lineRule="auto"/>
        <w:rPr>
          <w:rFonts w:ascii="Times New Roman" w:hAnsi="Times New Roman"/>
          <w:szCs w:val="24"/>
        </w:rPr>
      </w:pPr>
    </w:p>
    <w:p w14:paraId="3149029B" w14:textId="77777777" w:rsidR="00B65C93" w:rsidRPr="00FF430B" w:rsidRDefault="00B65C93" w:rsidP="00950D18">
      <w:pPr>
        <w:pStyle w:val="Corptext"/>
        <w:tabs>
          <w:tab w:val="left" w:pos="567"/>
        </w:tabs>
        <w:spacing w:line="360" w:lineRule="auto"/>
        <w:rPr>
          <w:rFonts w:ascii="Times New Roman" w:hAnsi="Times New Roman"/>
          <w:szCs w:val="24"/>
        </w:rPr>
      </w:pPr>
    </w:p>
    <w:p w14:paraId="58F5C00F" w14:textId="77777777" w:rsidR="00B65C93" w:rsidRPr="00FF430B" w:rsidRDefault="00B65C93" w:rsidP="00950D18">
      <w:pPr>
        <w:pStyle w:val="Corptext"/>
        <w:tabs>
          <w:tab w:val="left" w:pos="567"/>
        </w:tabs>
        <w:spacing w:line="360" w:lineRule="auto"/>
        <w:rPr>
          <w:rFonts w:ascii="Times New Roman" w:hAnsi="Times New Roman"/>
          <w:szCs w:val="24"/>
        </w:rPr>
      </w:pPr>
    </w:p>
    <w:p w14:paraId="66D5F1CA" w14:textId="77777777" w:rsidR="00B65C93" w:rsidRPr="00FF430B" w:rsidRDefault="00B65C93" w:rsidP="00950D18">
      <w:pPr>
        <w:pStyle w:val="Corptext"/>
        <w:tabs>
          <w:tab w:val="left" w:pos="567"/>
        </w:tabs>
        <w:spacing w:line="360" w:lineRule="auto"/>
        <w:rPr>
          <w:rFonts w:ascii="Times New Roman" w:hAnsi="Times New Roman"/>
          <w:szCs w:val="24"/>
        </w:rPr>
      </w:pPr>
    </w:p>
    <w:p w14:paraId="38A9B34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14F0C38"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094BC5A" w14:textId="77777777" w:rsidR="00BA7FF4" w:rsidRPr="00FF430B" w:rsidRDefault="00BA7FF4" w:rsidP="00BA7FF4">
      <w:pPr>
        <w:jc w:val="right"/>
        <w:rPr>
          <w:noProof w:val="0"/>
        </w:rPr>
      </w:pPr>
      <w:r w:rsidRPr="00FF430B">
        <w:rPr>
          <w:noProof w:val="0"/>
        </w:rPr>
        <w:t>din “____” ________ 20___</w:t>
      </w:r>
    </w:p>
    <w:p w14:paraId="550A93C6" w14:textId="77777777" w:rsidR="00B65C93" w:rsidRPr="00FF430B" w:rsidRDefault="00B65C93" w:rsidP="00950D18">
      <w:pPr>
        <w:pStyle w:val="Corptext"/>
        <w:tabs>
          <w:tab w:val="left" w:pos="567"/>
        </w:tabs>
        <w:spacing w:line="360" w:lineRule="auto"/>
        <w:rPr>
          <w:rFonts w:ascii="Times New Roman" w:hAnsi="Times New Roman"/>
          <w:szCs w:val="24"/>
        </w:rPr>
      </w:pPr>
    </w:p>
    <w:p w14:paraId="11D3ECEC" w14:textId="77777777" w:rsidR="00BE49DD" w:rsidRPr="00FF430B" w:rsidRDefault="00BE49DD" w:rsidP="00950D18">
      <w:pPr>
        <w:pStyle w:val="Corptext"/>
        <w:tabs>
          <w:tab w:val="left" w:pos="567"/>
        </w:tabs>
        <w:spacing w:line="360" w:lineRule="auto"/>
        <w:rPr>
          <w:rFonts w:ascii="Times New Roman" w:hAnsi="Times New Roman"/>
          <w:szCs w:val="24"/>
        </w:rPr>
      </w:pPr>
    </w:p>
    <w:p w14:paraId="0A34D2FC"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78EB855"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94263DB" w14:textId="77777777" w:rsidR="00BB1EC7" w:rsidRPr="00FF430B" w:rsidRDefault="00BB1EC7" w:rsidP="00950D18">
      <w:pPr>
        <w:pStyle w:val="Corptext"/>
        <w:tabs>
          <w:tab w:val="left" w:pos="567"/>
        </w:tabs>
        <w:spacing w:line="360" w:lineRule="auto"/>
        <w:rPr>
          <w:rFonts w:ascii="Times New Roman" w:hAnsi="Times New Roman"/>
          <w:szCs w:val="24"/>
        </w:rPr>
      </w:pPr>
    </w:p>
    <w:p w14:paraId="72FD8D44"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0421593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0E67B7CC"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C02BE6A"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4FAFEA" w14:textId="77777777" w:rsidR="00BB1EC7" w:rsidRPr="00FF430B" w:rsidRDefault="00BB1EC7" w:rsidP="00950D18">
      <w:pPr>
        <w:pStyle w:val="Corptext"/>
        <w:tabs>
          <w:tab w:val="left" w:pos="567"/>
        </w:tabs>
        <w:spacing w:line="360" w:lineRule="auto"/>
        <w:rPr>
          <w:rFonts w:ascii="Times New Roman" w:hAnsi="Times New Roman"/>
          <w:szCs w:val="24"/>
        </w:rPr>
      </w:pPr>
    </w:p>
    <w:p w14:paraId="1C1C81D2"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CAD18A7"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7977D75" w14:textId="77777777" w:rsidR="00BB1EC7" w:rsidRPr="00FF430B" w:rsidRDefault="00BB1EC7" w:rsidP="00950D18">
      <w:pPr>
        <w:pStyle w:val="Corptext"/>
        <w:tabs>
          <w:tab w:val="left" w:pos="567"/>
        </w:tabs>
        <w:spacing w:line="360" w:lineRule="auto"/>
        <w:rPr>
          <w:rFonts w:ascii="Times New Roman" w:hAnsi="Times New Roman"/>
          <w:szCs w:val="24"/>
        </w:rPr>
      </w:pPr>
    </w:p>
    <w:p w14:paraId="39B4D396" w14:textId="77777777" w:rsidR="00BB1EC7" w:rsidRPr="00FF430B" w:rsidRDefault="00BB1EC7" w:rsidP="00950D18">
      <w:pPr>
        <w:pStyle w:val="Corptext"/>
        <w:tabs>
          <w:tab w:val="left" w:pos="567"/>
        </w:tabs>
        <w:spacing w:line="360" w:lineRule="auto"/>
        <w:rPr>
          <w:rFonts w:ascii="Times New Roman" w:hAnsi="Times New Roman"/>
          <w:szCs w:val="24"/>
        </w:rPr>
      </w:pPr>
    </w:p>
    <w:p w14:paraId="6925F26A" w14:textId="77777777" w:rsidR="00BB1EC7" w:rsidRPr="00FF430B" w:rsidRDefault="00BB1EC7" w:rsidP="00950D18">
      <w:pPr>
        <w:pStyle w:val="Corptext"/>
        <w:tabs>
          <w:tab w:val="left" w:pos="567"/>
        </w:tabs>
        <w:spacing w:line="360" w:lineRule="auto"/>
        <w:rPr>
          <w:rFonts w:ascii="Times New Roman" w:hAnsi="Times New Roman"/>
          <w:szCs w:val="24"/>
        </w:rPr>
      </w:pPr>
    </w:p>
    <w:p w14:paraId="6FD1ACF0" w14:textId="77777777" w:rsidR="00BB1EC7" w:rsidRPr="00FF430B" w:rsidRDefault="00BB1EC7" w:rsidP="00950D18">
      <w:pPr>
        <w:pStyle w:val="Corptext"/>
        <w:tabs>
          <w:tab w:val="left" w:pos="567"/>
        </w:tabs>
        <w:spacing w:line="360" w:lineRule="auto"/>
        <w:rPr>
          <w:rFonts w:ascii="Times New Roman" w:hAnsi="Times New Roman"/>
          <w:szCs w:val="24"/>
        </w:rPr>
      </w:pPr>
    </w:p>
    <w:p w14:paraId="59E46A9F" w14:textId="77777777" w:rsidR="00BE49DD" w:rsidRPr="00FF430B" w:rsidRDefault="00BE49DD" w:rsidP="00950D18">
      <w:pPr>
        <w:pStyle w:val="Corptext"/>
        <w:tabs>
          <w:tab w:val="left" w:pos="567"/>
        </w:tabs>
        <w:spacing w:line="360" w:lineRule="auto"/>
        <w:rPr>
          <w:rFonts w:ascii="Times New Roman" w:hAnsi="Times New Roman"/>
          <w:szCs w:val="24"/>
        </w:rPr>
      </w:pPr>
    </w:p>
    <w:p w14:paraId="2ADB4448" w14:textId="77777777" w:rsidR="00BE49DD" w:rsidRPr="00FF430B" w:rsidRDefault="00BE49DD" w:rsidP="00950D18">
      <w:pPr>
        <w:pStyle w:val="Corptext"/>
        <w:tabs>
          <w:tab w:val="left" w:pos="567"/>
        </w:tabs>
        <w:spacing w:line="360" w:lineRule="auto"/>
        <w:rPr>
          <w:rFonts w:ascii="Times New Roman" w:hAnsi="Times New Roman"/>
          <w:szCs w:val="24"/>
        </w:rPr>
      </w:pPr>
    </w:p>
    <w:p w14:paraId="38D754ED"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7E1C89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BD9F192"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315534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42840D5" w14:textId="77777777" w:rsidR="00BE49DD" w:rsidRPr="00FF430B" w:rsidRDefault="00BE49DD" w:rsidP="00950D18">
      <w:pPr>
        <w:pStyle w:val="Corptext"/>
        <w:tabs>
          <w:tab w:val="left" w:pos="567"/>
        </w:tabs>
        <w:spacing w:line="360" w:lineRule="auto"/>
        <w:rPr>
          <w:rFonts w:ascii="Times New Roman" w:hAnsi="Times New Roman"/>
          <w:szCs w:val="24"/>
        </w:rPr>
      </w:pPr>
    </w:p>
    <w:p w14:paraId="174BD8CA" w14:textId="77777777" w:rsidR="00BE49DD" w:rsidRPr="00FF430B" w:rsidRDefault="00BE49DD" w:rsidP="00950D18">
      <w:pPr>
        <w:pStyle w:val="Corptext"/>
        <w:tabs>
          <w:tab w:val="left" w:pos="567"/>
        </w:tabs>
        <w:spacing w:line="360" w:lineRule="auto"/>
        <w:rPr>
          <w:rFonts w:ascii="Times New Roman" w:hAnsi="Times New Roman"/>
          <w:szCs w:val="24"/>
        </w:rPr>
      </w:pPr>
    </w:p>
    <w:p w14:paraId="53C873B4" w14:textId="77777777" w:rsidR="00BE49DD" w:rsidRPr="00FF430B" w:rsidRDefault="00BE49DD" w:rsidP="00950D18">
      <w:pPr>
        <w:pStyle w:val="Corptext"/>
        <w:tabs>
          <w:tab w:val="left" w:pos="567"/>
        </w:tabs>
        <w:spacing w:line="360" w:lineRule="auto"/>
        <w:rPr>
          <w:rFonts w:ascii="Times New Roman" w:hAnsi="Times New Roman"/>
          <w:szCs w:val="24"/>
        </w:rPr>
      </w:pPr>
    </w:p>
    <w:p w14:paraId="4C0BB4AE" w14:textId="77777777" w:rsidR="00BE49DD" w:rsidRPr="00FF430B" w:rsidRDefault="00BE49DD" w:rsidP="00950D18">
      <w:pPr>
        <w:pStyle w:val="Corptext"/>
        <w:tabs>
          <w:tab w:val="left" w:pos="567"/>
        </w:tabs>
        <w:spacing w:line="360" w:lineRule="auto"/>
        <w:rPr>
          <w:rFonts w:ascii="Times New Roman" w:hAnsi="Times New Roman"/>
          <w:szCs w:val="24"/>
        </w:rPr>
      </w:pPr>
    </w:p>
    <w:p w14:paraId="781F4D73" w14:textId="77777777" w:rsidR="00BE49DD" w:rsidRPr="00FF430B" w:rsidRDefault="00BE49DD" w:rsidP="00950D18">
      <w:pPr>
        <w:pStyle w:val="Corptext"/>
        <w:tabs>
          <w:tab w:val="left" w:pos="567"/>
        </w:tabs>
        <w:spacing w:line="360" w:lineRule="auto"/>
        <w:rPr>
          <w:rFonts w:ascii="Times New Roman" w:hAnsi="Times New Roman"/>
          <w:szCs w:val="24"/>
        </w:rPr>
      </w:pPr>
    </w:p>
    <w:p w14:paraId="63EB379A" w14:textId="77777777" w:rsidR="00BE49DD" w:rsidRPr="00FF430B" w:rsidRDefault="00BE49DD" w:rsidP="00950D18">
      <w:pPr>
        <w:pStyle w:val="Corptext"/>
        <w:tabs>
          <w:tab w:val="left" w:pos="567"/>
        </w:tabs>
        <w:spacing w:line="360" w:lineRule="auto"/>
        <w:rPr>
          <w:rFonts w:ascii="Times New Roman" w:hAnsi="Times New Roman"/>
          <w:szCs w:val="24"/>
        </w:rPr>
      </w:pPr>
    </w:p>
    <w:p w14:paraId="51C0EE7A" w14:textId="77777777" w:rsidR="00BE49DD" w:rsidRPr="00FF430B" w:rsidRDefault="00BE49DD" w:rsidP="00950D18">
      <w:pPr>
        <w:pStyle w:val="Corptext"/>
        <w:tabs>
          <w:tab w:val="left" w:pos="567"/>
        </w:tabs>
        <w:spacing w:line="360" w:lineRule="auto"/>
        <w:rPr>
          <w:rFonts w:ascii="Times New Roman" w:hAnsi="Times New Roman"/>
          <w:szCs w:val="24"/>
        </w:rPr>
      </w:pPr>
    </w:p>
    <w:p w14:paraId="7189AEDC" w14:textId="77777777" w:rsidR="00BE49DD" w:rsidRPr="00FF430B" w:rsidRDefault="00BE49DD" w:rsidP="00950D18">
      <w:pPr>
        <w:pStyle w:val="Corptext"/>
        <w:tabs>
          <w:tab w:val="left" w:pos="567"/>
        </w:tabs>
        <w:spacing w:line="360" w:lineRule="auto"/>
        <w:rPr>
          <w:rFonts w:ascii="Times New Roman" w:hAnsi="Times New Roman"/>
          <w:szCs w:val="24"/>
        </w:rPr>
      </w:pPr>
    </w:p>
    <w:p w14:paraId="4A062761" w14:textId="77777777" w:rsidR="00BE49DD" w:rsidRPr="00FF430B" w:rsidRDefault="00BE49DD" w:rsidP="00950D18">
      <w:pPr>
        <w:pStyle w:val="Corptext"/>
        <w:tabs>
          <w:tab w:val="left" w:pos="567"/>
        </w:tabs>
        <w:spacing w:line="360" w:lineRule="auto"/>
        <w:rPr>
          <w:rFonts w:ascii="Times New Roman" w:hAnsi="Times New Roman"/>
          <w:szCs w:val="24"/>
        </w:rPr>
      </w:pPr>
    </w:p>
    <w:p w14:paraId="69219F02" w14:textId="77777777" w:rsidR="00BE49DD" w:rsidRPr="00FF430B" w:rsidRDefault="00BE49DD" w:rsidP="00950D18">
      <w:pPr>
        <w:pStyle w:val="Corptext"/>
        <w:tabs>
          <w:tab w:val="left" w:pos="567"/>
        </w:tabs>
        <w:spacing w:line="360" w:lineRule="auto"/>
        <w:rPr>
          <w:rFonts w:ascii="Times New Roman" w:hAnsi="Times New Roman"/>
          <w:szCs w:val="24"/>
        </w:rPr>
      </w:pPr>
    </w:p>
    <w:p w14:paraId="49DE09B6"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662759DD"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0EAF6FD2" w14:textId="77777777" w:rsidR="00BE49DD" w:rsidRPr="00FF430B" w:rsidRDefault="00BE49DD" w:rsidP="00BE49DD">
      <w:pPr>
        <w:jc w:val="right"/>
        <w:rPr>
          <w:noProof w:val="0"/>
        </w:rPr>
      </w:pPr>
      <w:r w:rsidRPr="00FF430B">
        <w:rPr>
          <w:noProof w:val="0"/>
        </w:rPr>
        <w:t>din “____” ________ 20___</w:t>
      </w:r>
    </w:p>
    <w:p w14:paraId="7B617A6A"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2"/>
    <w:p w14:paraId="65A23E60" w14:textId="77777777" w:rsidR="00AA1372" w:rsidRPr="00FF430B" w:rsidRDefault="00AA1372" w:rsidP="00950D18">
      <w:pPr>
        <w:pStyle w:val="Corptext"/>
        <w:tabs>
          <w:tab w:val="left" w:pos="567"/>
        </w:tabs>
        <w:rPr>
          <w:rFonts w:ascii="Times New Roman" w:hAnsi="Times New Roman"/>
          <w:b/>
          <w:szCs w:val="24"/>
        </w:rPr>
      </w:pPr>
    </w:p>
    <w:p w14:paraId="1C3FCB1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65FA9A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EFCDD5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35C317E3" w14:textId="77777777" w:rsidR="00AA1372" w:rsidRPr="00FF430B" w:rsidRDefault="00AA1372" w:rsidP="00950D18">
      <w:pPr>
        <w:pStyle w:val="Corptext"/>
        <w:tabs>
          <w:tab w:val="left" w:pos="567"/>
        </w:tabs>
        <w:rPr>
          <w:rFonts w:ascii="Times New Roman" w:hAnsi="Times New Roman"/>
          <w:b/>
          <w:szCs w:val="24"/>
        </w:rPr>
      </w:pPr>
    </w:p>
    <w:p w14:paraId="1878206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380E1F1"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268CD6B" w14:textId="77777777" w:rsidR="00AA1372" w:rsidRPr="00FF430B" w:rsidRDefault="00AA1372" w:rsidP="00950D18">
      <w:pPr>
        <w:pStyle w:val="Corptext"/>
        <w:tabs>
          <w:tab w:val="left" w:pos="567"/>
        </w:tabs>
        <w:rPr>
          <w:rFonts w:ascii="Times New Roman" w:hAnsi="Times New Roman"/>
          <w:szCs w:val="24"/>
        </w:rPr>
      </w:pPr>
    </w:p>
    <w:p w14:paraId="599D46CE" w14:textId="77777777" w:rsidR="00AA1372" w:rsidRPr="00FF430B" w:rsidRDefault="00AA1372" w:rsidP="00950D18">
      <w:pPr>
        <w:pStyle w:val="Corptext"/>
        <w:tabs>
          <w:tab w:val="left" w:pos="567"/>
        </w:tabs>
        <w:rPr>
          <w:rFonts w:ascii="Times New Roman" w:hAnsi="Times New Roman"/>
          <w:szCs w:val="24"/>
        </w:rPr>
      </w:pPr>
    </w:p>
    <w:p w14:paraId="01B22AE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2B23854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CBCCD9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227C75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B1711E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0F166E5D"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A949609"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14CD69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5BD0902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B381930"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622B36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2ED7CF0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282F292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344A6136"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4801642"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0E299F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038CD0D"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4E1F5A64"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23DB931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39A75869"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3F799A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CCF3A0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24F29AAE"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0A24C128"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3F12DAFF" w14:textId="77777777" w:rsidR="00AA1372" w:rsidRPr="00FF430B" w:rsidRDefault="00AA1372" w:rsidP="00950D18">
      <w:pPr>
        <w:pStyle w:val="Corptext"/>
        <w:tabs>
          <w:tab w:val="left" w:pos="567"/>
        </w:tabs>
        <w:ind w:hanging="502"/>
        <w:rPr>
          <w:rFonts w:ascii="Times New Roman" w:hAnsi="Times New Roman"/>
          <w:szCs w:val="24"/>
        </w:rPr>
      </w:pPr>
    </w:p>
    <w:p w14:paraId="51683CB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6EDBD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99CF7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65BFB85E"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710E2E4" w14:textId="77777777" w:rsidR="00950D18" w:rsidRPr="00FF430B" w:rsidRDefault="00950D18" w:rsidP="00196AB4">
      <w:pPr>
        <w:spacing w:after="200" w:line="276" w:lineRule="auto"/>
        <w:jc w:val="center"/>
        <w:rPr>
          <w:lang w:eastAsia="zh-CN"/>
        </w:rPr>
      </w:pPr>
      <w:bookmarkStart w:id="43" w:name="_Toc449692097"/>
    </w:p>
    <w:p w14:paraId="2DDCF828" w14:textId="77777777" w:rsidR="008726D2" w:rsidRPr="00FF430B" w:rsidRDefault="008726D2" w:rsidP="00196AB4">
      <w:pPr>
        <w:spacing w:after="200" w:line="276" w:lineRule="auto"/>
        <w:jc w:val="center"/>
        <w:rPr>
          <w:lang w:eastAsia="zh-CN"/>
        </w:rPr>
      </w:pPr>
    </w:p>
    <w:p w14:paraId="1128DA45" w14:textId="77777777" w:rsidR="002927B7" w:rsidRPr="00FF430B" w:rsidRDefault="002927B7" w:rsidP="00196AB4">
      <w:pPr>
        <w:spacing w:after="200" w:line="276" w:lineRule="auto"/>
        <w:jc w:val="center"/>
        <w:rPr>
          <w:lang w:eastAsia="zh-CN"/>
        </w:rPr>
      </w:pPr>
    </w:p>
    <w:p w14:paraId="674A445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72C64B8"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D20B9A3" w14:textId="77777777" w:rsidR="00BA7FF4" w:rsidRPr="00FF430B" w:rsidRDefault="00BA7FF4" w:rsidP="00BA7FF4">
      <w:pPr>
        <w:jc w:val="right"/>
        <w:rPr>
          <w:noProof w:val="0"/>
        </w:rPr>
      </w:pPr>
      <w:r w:rsidRPr="00FF430B">
        <w:rPr>
          <w:noProof w:val="0"/>
        </w:rPr>
        <w:t>din “____” ________ 20___</w:t>
      </w:r>
    </w:p>
    <w:p w14:paraId="1B7E9768" w14:textId="77777777" w:rsidR="00B65C93" w:rsidRPr="00FF430B" w:rsidRDefault="00B65C93" w:rsidP="00196AB4">
      <w:pPr>
        <w:spacing w:after="200" w:line="276" w:lineRule="auto"/>
        <w:jc w:val="center"/>
        <w:rPr>
          <w:lang w:eastAsia="zh-CN"/>
        </w:rPr>
      </w:pPr>
    </w:p>
    <w:p w14:paraId="6283278D" w14:textId="77777777" w:rsidR="00950D18" w:rsidRPr="00FF430B" w:rsidRDefault="00950D18" w:rsidP="00950D18">
      <w:pPr>
        <w:rPr>
          <w:lang w:eastAsia="zh-CN"/>
        </w:rPr>
      </w:pPr>
    </w:p>
    <w:bookmarkEnd w:id="43"/>
    <w:p w14:paraId="5C9143F5" w14:textId="77777777" w:rsidR="008B330F" w:rsidRPr="00FF430B" w:rsidRDefault="008B330F" w:rsidP="00950D18">
      <w:pPr>
        <w:jc w:val="center"/>
        <w:rPr>
          <w:b/>
        </w:rPr>
      </w:pPr>
    </w:p>
    <w:p w14:paraId="4BE8F1E2"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29449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DE07AD1"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37D47DFE"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10724A87" w14:textId="77777777" w:rsidTr="00233538">
        <w:trPr>
          <w:cantSplit/>
          <w:trHeight w:val="300"/>
        </w:trPr>
        <w:tc>
          <w:tcPr>
            <w:tcW w:w="709" w:type="dxa"/>
            <w:vMerge w:val="restart"/>
          </w:tcPr>
          <w:p w14:paraId="6DF2397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0943D7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205C10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1CB5DD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31DB27A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F8C9D1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F1D843" w14:textId="77777777" w:rsidTr="00233538">
        <w:trPr>
          <w:cantSplit/>
          <w:trHeight w:val="240"/>
        </w:trPr>
        <w:tc>
          <w:tcPr>
            <w:tcW w:w="709" w:type="dxa"/>
            <w:vMerge/>
          </w:tcPr>
          <w:p w14:paraId="0BA1DD1C"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BAC3A43"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7943F3EE"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05D1BA3F" w14:textId="77777777" w:rsidTr="00233538">
        <w:trPr>
          <w:cantSplit/>
          <w:trHeight w:val="120"/>
        </w:trPr>
        <w:tc>
          <w:tcPr>
            <w:tcW w:w="709" w:type="dxa"/>
            <w:vMerge/>
          </w:tcPr>
          <w:p w14:paraId="5F026445"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79CD946A"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5EC38F2E"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F58CE7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CF5CD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CEBB76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9E6C99F"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61FA192C" w14:textId="77777777" w:rsidTr="00233538">
        <w:trPr>
          <w:cantSplit/>
          <w:trHeight w:val="180"/>
        </w:trPr>
        <w:tc>
          <w:tcPr>
            <w:tcW w:w="709" w:type="dxa"/>
          </w:tcPr>
          <w:p w14:paraId="59E2C2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B49AAA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423FD4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73B8E43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1717CDC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73DFCF9"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701EA057"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A69924" w14:textId="77777777" w:rsidTr="00233538">
        <w:trPr>
          <w:cantSplit/>
          <w:trHeight w:val="1372"/>
        </w:trPr>
        <w:tc>
          <w:tcPr>
            <w:tcW w:w="709" w:type="dxa"/>
          </w:tcPr>
          <w:p w14:paraId="52A498A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0F813F8C" w14:textId="77777777" w:rsidR="00AA1372" w:rsidRPr="00FF430B" w:rsidRDefault="00AA1372" w:rsidP="00950D18">
            <w:pPr>
              <w:pStyle w:val="Corptext"/>
              <w:tabs>
                <w:tab w:val="left" w:pos="567"/>
              </w:tabs>
              <w:rPr>
                <w:rFonts w:ascii="Times New Roman" w:hAnsi="Times New Roman"/>
                <w:szCs w:val="24"/>
              </w:rPr>
            </w:pPr>
          </w:p>
          <w:p w14:paraId="6C6FA184" w14:textId="77777777" w:rsidR="00AA1372" w:rsidRPr="00FF430B" w:rsidRDefault="00AA1372" w:rsidP="00950D18">
            <w:pPr>
              <w:pStyle w:val="Corptext"/>
              <w:tabs>
                <w:tab w:val="left" w:pos="567"/>
              </w:tabs>
              <w:rPr>
                <w:rFonts w:ascii="Times New Roman" w:hAnsi="Times New Roman"/>
                <w:szCs w:val="24"/>
              </w:rPr>
            </w:pPr>
          </w:p>
          <w:p w14:paraId="119445FC" w14:textId="77777777" w:rsidR="00AA1372" w:rsidRPr="00FF430B" w:rsidRDefault="00AA1372" w:rsidP="00950D18">
            <w:pPr>
              <w:pStyle w:val="Corptext"/>
              <w:tabs>
                <w:tab w:val="left" w:pos="567"/>
              </w:tabs>
              <w:rPr>
                <w:rFonts w:ascii="Times New Roman" w:hAnsi="Times New Roman"/>
                <w:szCs w:val="24"/>
              </w:rPr>
            </w:pPr>
          </w:p>
          <w:p w14:paraId="004D7FE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831ADD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64E61B6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AB5CC3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B67D0E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C67BAC"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1834715"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44AC30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13299C12"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E5529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6435EBD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739AC22A" w14:textId="77777777" w:rsidTr="00233538">
        <w:trPr>
          <w:cantSplit/>
          <w:trHeight w:val="1412"/>
        </w:trPr>
        <w:tc>
          <w:tcPr>
            <w:tcW w:w="709" w:type="dxa"/>
          </w:tcPr>
          <w:p w14:paraId="294DA65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22F3FEAD" w14:textId="77777777" w:rsidR="00AA1372" w:rsidRPr="00FF430B" w:rsidRDefault="00AA1372" w:rsidP="00950D18">
            <w:pPr>
              <w:pStyle w:val="Corptext"/>
              <w:tabs>
                <w:tab w:val="left" w:pos="567"/>
              </w:tabs>
              <w:rPr>
                <w:rFonts w:ascii="Times New Roman" w:hAnsi="Times New Roman"/>
                <w:szCs w:val="24"/>
              </w:rPr>
            </w:pPr>
          </w:p>
          <w:p w14:paraId="057DF1DE" w14:textId="77777777" w:rsidR="00AA1372" w:rsidRPr="00FF430B" w:rsidRDefault="00AA1372" w:rsidP="00950D18">
            <w:pPr>
              <w:pStyle w:val="Corptext"/>
              <w:tabs>
                <w:tab w:val="left" w:pos="567"/>
              </w:tabs>
              <w:rPr>
                <w:rFonts w:ascii="Times New Roman" w:hAnsi="Times New Roman"/>
                <w:szCs w:val="24"/>
              </w:rPr>
            </w:pPr>
          </w:p>
          <w:p w14:paraId="4BB47BE8" w14:textId="77777777" w:rsidR="00AA1372" w:rsidRPr="00FF430B" w:rsidRDefault="00AA1372" w:rsidP="00950D18">
            <w:pPr>
              <w:pStyle w:val="Corptext"/>
              <w:tabs>
                <w:tab w:val="left" w:pos="567"/>
              </w:tabs>
              <w:rPr>
                <w:rFonts w:ascii="Times New Roman" w:hAnsi="Times New Roman"/>
                <w:szCs w:val="24"/>
              </w:rPr>
            </w:pPr>
          </w:p>
          <w:p w14:paraId="66025E3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03E4D27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7C6A4C4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14FD637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7DC8E2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345B55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44BE37D"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4E63146A"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A1316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95F8134"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3FEC9EF4"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B2E07D0" w14:textId="77777777" w:rsidTr="00233538">
        <w:trPr>
          <w:cantSplit/>
          <w:trHeight w:val="1593"/>
        </w:trPr>
        <w:tc>
          <w:tcPr>
            <w:tcW w:w="709" w:type="dxa"/>
          </w:tcPr>
          <w:p w14:paraId="1317C90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2890B6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2E876F2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1CBFBA8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263AF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561CE2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542D7B17"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6FD80D8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E8CBF2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88E086C"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BE5D520" w14:textId="77777777" w:rsidR="00AA1372" w:rsidRPr="00FF430B" w:rsidRDefault="00AA1372" w:rsidP="00950D18">
            <w:pPr>
              <w:pStyle w:val="Corptext"/>
              <w:tabs>
                <w:tab w:val="left" w:pos="567"/>
              </w:tabs>
              <w:rPr>
                <w:rFonts w:ascii="Times New Roman" w:hAnsi="Times New Roman"/>
                <w:szCs w:val="24"/>
              </w:rPr>
            </w:pPr>
          </w:p>
        </w:tc>
      </w:tr>
    </w:tbl>
    <w:p w14:paraId="3FEE9293" w14:textId="77777777" w:rsidR="00AA1372" w:rsidRPr="00FF430B" w:rsidRDefault="00AA1372" w:rsidP="00950D18">
      <w:pPr>
        <w:jc w:val="both"/>
      </w:pPr>
    </w:p>
    <w:p w14:paraId="3E79ED57" w14:textId="77777777" w:rsidR="00E706C1" w:rsidRPr="00FF430B" w:rsidRDefault="00E706C1" w:rsidP="00950D18">
      <w:pPr>
        <w:jc w:val="both"/>
      </w:pPr>
    </w:p>
    <w:p w14:paraId="6692F79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F309B7E"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CA097C"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FDADCA6"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4" w:name="_Toc449692098"/>
      <w:r w:rsidRPr="00FF430B">
        <w:rPr>
          <w:rFonts w:eastAsia="PMingLiU"/>
          <w:lang w:eastAsia="zh-CN"/>
        </w:rPr>
        <w:t>____</w:t>
      </w:r>
    </w:p>
    <w:p w14:paraId="4A4F96DC" w14:textId="77777777" w:rsidR="00F43D02" w:rsidRPr="00FF430B" w:rsidRDefault="00F43D02" w:rsidP="00F43D02">
      <w:pPr>
        <w:jc w:val="both"/>
        <w:rPr>
          <w:rFonts w:eastAsia="PMingLiU"/>
          <w:lang w:eastAsia="zh-CN"/>
        </w:rPr>
      </w:pPr>
    </w:p>
    <w:p w14:paraId="6A5B457E" w14:textId="77777777" w:rsidR="00B65C93" w:rsidRPr="00FF430B" w:rsidRDefault="00B65C93" w:rsidP="00F43D02">
      <w:pPr>
        <w:jc w:val="both"/>
        <w:rPr>
          <w:rFonts w:eastAsia="PMingLiU"/>
          <w:lang w:eastAsia="zh-CN"/>
        </w:rPr>
      </w:pPr>
    </w:p>
    <w:p w14:paraId="4A85EF3B" w14:textId="77777777" w:rsidR="00B65C93" w:rsidRPr="00FF430B" w:rsidRDefault="00B65C93" w:rsidP="00F43D02">
      <w:pPr>
        <w:jc w:val="both"/>
        <w:rPr>
          <w:rFonts w:eastAsia="PMingLiU"/>
          <w:lang w:eastAsia="zh-CN"/>
        </w:rPr>
      </w:pPr>
    </w:p>
    <w:p w14:paraId="0F3778F6" w14:textId="77777777" w:rsidR="00B65C93" w:rsidRPr="00FF430B" w:rsidRDefault="00B65C93" w:rsidP="00F43D02">
      <w:pPr>
        <w:jc w:val="both"/>
        <w:rPr>
          <w:rFonts w:eastAsia="PMingLiU"/>
          <w:lang w:eastAsia="zh-CN"/>
        </w:rPr>
      </w:pPr>
    </w:p>
    <w:p w14:paraId="5E2836A1" w14:textId="77777777" w:rsidR="00B65C93" w:rsidRPr="00FF430B" w:rsidRDefault="00B65C93" w:rsidP="00F43D02">
      <w:pPr>
        <w:jc w:val="both"/>
        <w:rPr>
          <w:rFonts w:eastAsia="PMingLiU"/>
          <w:lang w:eastAsia="zh-CN"/>
        </w:rPr>
      </w:pPr>
    </w:p>
    <w:p w14:paraId="47C4A058" w14:textId="77777777" w:rsidR="00B65C93" w:rsidRPr="00FF430B" w:rsidRDefault="00B65C93" w:rsidP="00F43D02">
      <w:pPr>
        <w:jc w:val="both"/>
        <w:rPr>
          <w:rFonts w:eastAsia="PMingLiU"/>
          <w:lang w:eastAsia="zh-CN"/>
        </w:rPr>
      </w:pPr>
    </w:p>
    <w:p w14:paraId="5D483259" w14:textId="77777777" w:rsidR="00B65C93" w:rsidRPr="00FF430B" w:rsidRDefault="00B65C93" w:rsidP="00F43D02">
      <w:pPr>
        <w:jc w:val="both"/>
        <w:rPr>
          <w:rFonts w:eastAsia="PMingLiU"/>
          <w:lang w:eastAsia="zh-CN"/>
        </w:rPr>
      </w:pPr>
    </w:p>
    <w:p w14:paraId="35C06D21" w14:textId="77777777" w:rsidR="00B65C93" w:rsidRPr="00FF430B" w:rsidRDefault="00B65C93" w:rsidP="00F43D02">
      <w:pPr>
        <w:jc w:val="both"/>
        <w:rPr>
          <w:rFonts w:eastAsia="PMingLiU"/>
          <w:lang w:eastAsia="zh-CN"/>
        </w:rPr>
      </w:pPr>
    </w:p>
    <w:p w14:paraId="32275AF0" w14:textId="77777777" w:rsidR="00B65C93" w:rsidRPr="00FF430B" w:rsidRDefault="00B65C93" w:rsidP="00F43D02">
      <w:pPr>
        <w:jc w:val="both"/>
        <w:rPr>
          <w:rFonts w:eastAsia="PMingLiU"/>
          <w:lang w:eastAsia="zh-CN"/>
        </w:rPr>
      </w:pPr>
    </w:p>
    <w:p w14:paraId="2AD87BC3" w14:textId="77777777" w:rsidR="00B65C93" w:rsidRPr="00FF430B" w:rsidRDefault="00B65C93" w:rsidP="00F43D02">
      <w:pPr>
        <w:jc w:val="both"/>
        <w:rPr>
          <w:rFonts w:eastAsia="PMingLiU"/>
          <w:lang w:eastAsia="zh-CN"/>
        </w:rPr>
      </w:pPr>
    </w:p>
    <w:p w14:paraId="4E10A1C2" w14:textId="77777777" w:rsidR="00B65C93" w:rsidRPr="00FF430B" w:rsidRDefault="00B65C93" w:rsidP="00F43D02">
      <w:pPr>
        <w:jc w:val="both"/>
        <w:rPr>
          <w:rFonts w:eastAsia="PMingLiU"/>
          <w:lang w:eastAsia="zh-CN"/>
        </w:rPr>
      </w:pPr>
    </w:p>
    <w:p w14:paraId="6F1A78F9" w14:textId="77777777" w:rsidR="00B65C93" w:rsidRPr="00FF430B" w:rsidRDefault="00B65C93" w:rsidP="00F43D02">
      <w:pPr>
        <w:jc w:val="both"/>
        <w:rPr>
          <w:rFonts w:eastAsia="PMingLiU"/>
          <w:lang w:eastAsia="zh-CN"/>
        </w:rPr>
      </w:pPr>
    </w:p>
    <w:p w14:paraId="659FDF11" w14:textId="77777777" w:rsidR="00B65C93" w:rsidRPr="00FF430B" w:rsidRDefault="00B65C93" w:rsidP="00F43D02">
      <w:pPr>
        <w:jc w:val="both"/>
        <w:rPr>
          <w:rFonts w:eastAsia="PMingLiU"/>
          <w:lang w:eastAsia="zh-CN"/>
        </w:rPr>
      </w:pPr>
    </w:p>
    <w:p w14:paraId="413D7DB2" w14:textId="77777777" w:rsidR="00B65C93" w:rsidRPr="00FF430B" w:rsidRDefault="00B65C93" w:rsidP="00F43D02">
      <w:pPr>
        <w:jc w:val="both"/>
        <w:rPr>
          <w:rFonts w:eastAsia="PMingLiU"/>
          <w:lang w:eastAsia="zh-CN"/>
        </w:rPr>
      </w:pPr>
    </w:p>
    <w:p w14:paraId="6F0BEC6E" w14:textId="77777777" w:rsidR="00B65C93" w:rsidRPr="00FF430B" w:rsidRDefault="00B65C93" w:rsidP="00F43D02">
      <w:pPr>
        <w:jc w:val="both"/>
        <w:rPr>
          <w:rFonts w:eastAsia="PMingLiU"/>
          <w:lang w:eastAsia="zh-CN"/>
        </w:rPr>
      </w:pPr>
    </w:p>
    <w:p w14:paraId="377A1ED7" w14:textId="77777777" w:rsidR="00B65C93" w:rsidRPr="00FF430B" w:rsidRDefault="00B65C93" w:rsidP="00F43D02">
      <w:pPr>
        <w:jc w:val="both"/>
        <w:rPr>
          <w:rFonts w:eastAsia="PMingLiU"/>
          <w:lang w:eastAsia="zh-CN"/>
        </w:rPr>
      </w:pPr>
    </w:p>
    <w:p w14:paraId="62FDE0B7" w14:textId="77777777" w:rsidR="00B65C93" w:rsidRPr="00FF430B" w:rsidRDefault="00B65C93" w:rsidP="00F43D02">
      <w:pPr>
        <w:jc w:val="both"/>
        <w:rPr>
          <w:rFonts w:eastAsia="PMingLiU"/>
          <w:lang w:eastAsia="zh-CN"/>
        </w:rPr>
      </w:pPr>
    </w:p>
    <w:p w14:paraId="40A2B8AD" w14:textId="77777777" w:rsidR="00B65C93" w:rsidRPr="00FF430B" w:rsidRDefault="00B65C93" w:rsidP="00F43D02">
      <w:pPr>
        <w:jc w:val="both"/>
        <w:rPr>
          <w:rFonts w:eastAsia="PMingLiU"/>
          <w:lang w:eastAsia="zh-CN"/>
        </w:rPr>
      </w:pPr>
    </w:p>
    <w:p w14:paraId="3D93A9C7" w14:textId="77777777" w:rsidR="00B65C93" w:rsidRPr="00FF430B" w:rsidRDefault="00B65C93" w:rsidP="00F43D02">
      <w:pPr>
        <w:jc w:val="both"/>
        <w:rPr>
          <w:rFonts w:eastAsia="PMingLiU"/>
          <w:lang w:eastAsia="zh-CN"/>
        </w:rPr>
      </w:pPr>
    </w:p>
    <w:p w14:paraId="64E5047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40E94CE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137330C" w14:textId="77777777" w:rsidR="00BA7FF4" w:rsidRPr="00FF430B" w:rsidRDefault="00BA7FF4" w:rsidP="00BA7FF4">
      <w:pPr>
        <w:jc w:val="right"/>
        <w:rPr>
          <w:noProof w:val="0"/>
        </w:rPr>
      </w:pPr>
      <w:r w:rsidRPr="00FF430B">
        <w:rPr>
          <w:noProof w:val="0"/>
        </w:rPr>
        <w:t>din “____” ________ 20___</w:t>
      </w:r>
    </w:p>
    <w:p w14:paraId="4DAE2EFF" w14:textId="77777777" w:rsidR="00B65C93" w:rsidRPr="00FF430B" w:rsidRDefault="00B65C93" w:rsidP="00F43D02">
      <w:pPr>
        <w:jc w:val="both"/>
        <w:rPr>
          <w:rFonts w:eastAsia="PMingLiU"/>
          <w:lang w:eastAsia="zh-CN"/>
        </w:rPr>
      </w:pPr>
    </w:p>
    <w:p w14:paraId="2E4DCC19" w14:textId="77777777" w:rsidR="00B65C93" w:rsidRPr="00FF430B" w:rsidRDefault="00B65C93" w:rsidP="00F43D02">
      <w:pPr>
        <w:jc w:val="both"/>
        <w:rPr>
          <w:rFonts w:eastAsia="PMingLiU"/>
          <w:lang w:eastAsia="zh-CN"/>
        </w:rPr>
      </w:pPr>
    </w:p>
    <w:p w14:paraId="799B9E4A" w14:textId="77777777" w:rsidR="00B65C93" w:rsidRPr="00FF430B" w:rsidRDefault="00B65C93" w:rsidP="00F43D02">
      <w:pPr>
        <w:jc w:val="both"/>
        <w:rPr>
          <w:rFonts w:eastAsia="PMingLiU"/>
          <w:lang w:eastAsia="zh-CN"/>
        </w:rPr>
      </w:pPr>
    </w:p>
    <w:p w14:paraId="62147A76" w14:textId="77777777" w:rsidR="008B330F" w:rsidRPr="00FF430B" w:rsidRDefault="008B330F" w:rsidP="00F43D02">
      <w:pPr>
        <w:jc w:val="center"/>
        <w:rPr>
          <w:rFonts w:eastAsia="PMingLiU"/>
          <w:lang w:eastAsia="zh-CN"/>
        </w:rPr>
      </w:pPr>
    </w:p>
    <w:p w14:paraId="46AAEB3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260D86F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FFFE5EE"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4724D5BE"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022AFA2B" w14:textId="77777777" w:rsidTr="00233538">
        <w:trPr>
          <w:cantSplit/>
          <w:trHeight w:val="300"/>
        </w:trPr>
        <w:tc>
          <w:tcPr>
            <w:tcW w:w="709" w:type="dxa"/>
            <w:vMerge w:val="restart"/>
          </w:tcPr>
          <w:p w14:paraId="6B28C4A5"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160CD9F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0613960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870541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856578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369F00D"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3A61FCC0" w14:textId="77777777" w:rsidTr="00233538">
        <w:trPr>
          <w:cantSplit/>
          <w:trHeight w:val="240"/>
        </w:trPr>
        <w:tc>
          <w:tcPr>
            <w:tcW w:w="709" w:type="dxa"/>
            <w:vMerge/>
          </w:tcPr>
          <w:p w14:paraId="45CBF61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3CADED70"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77ABAED"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1EB203A4" w14:textId="77777777" w:rsidTr="00233538">
        <w:trPr>
          <w:cantSplit/>
          <w:trHeight w:val="120"/>
        </w:trPr>
        <w:tc>
          <w:tcPr>
            <w:tcW w:w="709" w:type="dxa"/>
            <w:vMerge/>
          </w:tcPr>
          <w:p w14:paraId="5C2A25E5"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57FC9B5B"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10E0D1B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DB3E2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4EBB5E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1AF56E9"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EA5EE40"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088E240B" w14:textId="77777777" w:rsidTr="00233538">
        <w:trPr>
          <w:cantSplit/>
          <w:trHeight w:val="180"/>
        </w:trPr>
        <w:tc>
          <w:tcPr>
            <w:tcW w:w="709" w:type="dxa"/>
          </w:tcPr>
          <w:p w14:paraId="2E425DC1"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43139146"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60B9144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374CC110"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16975CA8"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7CA4457"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C96FF"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92982DD"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777A5BF1" w14:textId="77777777" w:rsidTr="00233538">
        <w:trPr>
          <w:cantSplit/>
          <w:trHeight w:val="1372"/>
        </w:trPr>
        <w:tc>
          <w:tcPr>
            <w:tcW w:w="709" w:type="dxa"/>
          </w:tcPr>
          <w:p w14:paraId="50095F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12A5C48F" w14:textId="77777777" w:rsidR="00D01642" w:rsidRPr="00FF430B" w:rsidRDefault="00D01642" w:rsidP="00F43D02">
            <w:pPr>
              <w:pStyle w:val="Corptext"/>
              <w:tabs>
                <w:tab w:val="left" w:pos="567"/>
              </w:tabs>
              <w:rPr>
                <w:rFonts w:ascii="Times New Roman" w:hAnsi="Times New Roman"/>
                <w:szCs w:val="24"/>
              </w:rPr>
            </w:pPr>
          </w:p>
          <w:p w14:paraId="7C72501A" w14:textId="77777777" w:rsidR="00D01642" w:rsidRPr="00FF430B" w:rsidRDefault="00D01642" w:rsidP="00F43D02">
            <w:pPr>
              <w:pStyle w:val="Corptext"/>
              <w:tabs>
                <w:tab w:val="left" w:pos="567"/>
              </w:tabs>
              <w:rPr>
                <w:rFonts w:ascii="Times New Roman" w:hAnsi="Times New Roman"/>
                <w:szCs w:val="24"/>
              </w:rPr>
            </w:pPr>
          </w:p>
          <w:p w14:paraId="4877F174" w14:textId="77777777" w:rsidR="00D01642" w:rsidRPr="00FF430B" w:rsidRDefault="00D01642" w:rsidP="00F43D02">
            <w:pPr>
              <w:pStyle w:val="Corptext"/>
              <w:tabs>
                <w:tab w:val="left" w:pos="567"/>
              </w:tabs>
              <w:rPr>
                <w:rFonts w:ascii="Times New Roman" w:hAnsi="Times New Roman"/>
                <w:szCs w:val="24"/>
              </w:rPr>
            </w:pPr>
          </w:p>
          <w:p w14:paraId="3C76BA4B"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31D5B03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6DD5966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35F6D8C3"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59E67C4B"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A3B1FB6"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93C7A7C"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033BA25"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4B78E1C7"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1AF6FD94" w14:textId="77777777" w:rsidTr="00233538">
        <w:trPr>
          <w:cantSplit/>
          <w:trHeight w:val="1412"/>
        </w:trPr>
        <w:tc>
          <w:tcPr>
            <w:tcW w:w="709" w:type="dxa"/>
          </w:tcPr>
          <w:p w14:paraId="2C2625C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4E8465F6" w14:textId="77777777" w:rsidR="00D01642" w:rsidRPr="00FF430B" w:rsidRDefault="00D01642" w:rsidP="00F43D02">
            <w:pPr>
              <w:pStyle w:val="Corptext"/>
              <w:tabs>
                <w:tab w:val="left" w:pos="567"/>
              </w:tabs>
              <w:rPr>
                <w:rFonts w:ascii="Times New Roman" w:hAnsi="Times New Roman"/>
                <w:szCs w:val="24"/>
              </w:rPr>
            </w:pPr>
          </w:p>
          <w:p w14:paraId="48487552" w14:textId="77777777" w:rsidR="00D01642" w:rsidRPr="00FF430B" w:rsidRDefault="00D01642" w:rsidP="00F43D02">
            <w:pPr>
              <w:pStyle w:val="Corptext"/>
              <w:tabs>
                <w:tab w:val="left" w:pos="567"/>
              </w:tabs>
              <w:rPr>
                <w:rFonts w:ascii="Times New Roman" w:hAnsi="Times New Roman"/>
                <w:szCs w:val="24"/>
              </w:rPr>
            </w:pPr>
          </w:p>
          <w:p w14:paraId="1EC9944C" w14:textId="77777777" w:rsidR="00D01642" w:rsidRPr="00FF430B" w:rsidRDefault="00D01642" w:rsidP="00F43D02">
            <w:pPr>
              <w:pStyle w:val="Corptext"/>
              <w:tabs>
                <w:tab w:val="left" w:pos="567"/>
              </w:tabs>
              <w:rPr>
                <w:rFonts w:ascii="Times New Roman" w:hAnsi="Times New Roman"/>
                <w:szCs w:val="24"/>
              </w:rPr>
            </w:pPr>
          </w:p>
          <w:p w14:paraId="364AE25B"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71DA801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6671EE8A"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3BD916D9"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24E6032"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3CD1E1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4F07BCC8"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6E2247D"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C9EB576"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FA458FE"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EF6DC0A"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0F646EB0"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529DF2F7" w14:textId="77777777" w:rsidTr="00233538">
        <w:trPr>
          <w:cantSplit/>
          <w:trHeight w:val="1593"/>
        </w:trPr>
        <w:tc>
          <w:tcPr>
            <w:tcW w:w="709" w:type="dxa"/>
          </w:tcPr>
          <w:p w14:paraId="106ACD9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C5ED86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0D9FBAA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43C7B81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5FEDF8A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47694EF9"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2E078FA8"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31EFAC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068730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0B4E56CE"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5764D721" w14:textId="77777777" w:rsidR="00D01642" w:rsidRPr="00FF430B" w:rsidRDefault="00D01642" w:rsidP="00F43D02">
            <w:pPr>
              <w:pStyle w:val="Corptext"/>
              <w:tabs>
                <w:tab w:val="left" w:pos="567"/>
              </w:tabs>
              <w:rPr>
                <w:rFonts w:ascii="Times New Roman" w:hAnsi="Times New Roman"/>
                <w:szCs w:val="24"/>
              </w:rPr>
            </w:pPr>
          </w:p>
        </w:tc>
      </w:tr>
    </w:tbl>
    <w:p w14:paraId="107ECFBD" w14:textId="77777777" w:rsidR="003207B4" w:rsidRPr="00FF430B" w:rsidRDefault="003207B4" w:rsidP="00F43D02">
      <w:pPr>
        <w:jc w:val="both"/>
        <w:rPr>
          <w:rFonts w:eastAsia="PMingLiU"/>
          <w:lang w:eastAsia="zh-CN"/>
        </w:rPr>
      </w:pPr>
    </w:p>
    <w:p w14:paraId="6BF44F9D"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169F1E97"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716557B3"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7E26DDB"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49D3FE7"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3FA9567D" w14:textId="77777777" w:rsidR="003B4ACE" w:rsidRPr="00FF430B" w:rsidRDefault="003B4ACE" w:rsidP="00196AB4">
      <w:pPr>
        <w:pStyle w:val="Style3"/>
        <w:tabs>
          <w:tab w:val="left" w:pos="567"/>
        </w:tabs>
        <w:ind w:left="0" w:firstLine="0"/>
        <w:rPr>
          <w:rFonts w:eastAsia="PMingLiU"/>
          <w:lang w:eastAsia="zh-CN"/>
        </w:rPr>
      </w:pPr>
    </w:p>
    <w:p w14:paraId="5E67BD85" w14:textId="77777777" w:rsidR="008B330F" w:rsidRPr="00FF430B" w:rsidRDefault="008B330F" w:rsidP="00196AB4">
      <w:pPr>
        <w:pStyle w:val="Style3"/>
        <w:tabs>
          <w:tab w:val="left" w:pos="567"/>
        </w:tabs>
        <w:ind w:left="0" w:firstLine="0"/>
        <w:rPr>
          <w:rFonts w:eastAsia="PMingLiU"/>
          <w:lang w:eastAsia="zh-CN"/>
        </w:rPr>
      </w:pPr>
    </w:p>
    <w:p w14:paraId="4CDE756D" w14:textId="77777777" w:rsidR="008B330F" w:rsidRPr="00FF430B" w:rsidRDefault="008B330F" w:rsidP="00196AB4">
      <w:pPr>
        <w:pStyle w:val="Style3"/>
        <w:tabs>
          <w:tab w:val="left" w:pos="567"/>
        </w:tabs>
        <w:ind w:left="0" w:firstLine="0"/>
        <w:rPr>
          <w:rFonts w:eastAsia="PMingLiU"/>
          <w:lang w:eastAsia="zh-CN"/>
        </w:rPr>
      </w:pPr>
    </w:p>
    <w:p w14:paraId="0D4BB5D6" w14:textId="77777777" w:rsidR="00B65C93" w:rsidRPr="00FF430B" w:rsidRDefault="00B65C93" w:rsidP="00196AB4">
      <w:pPr>
        <w:pStyle w:val="Style3"/>
        <w:tabs>
          <w:tab w:val="left" w:pos="567"/>
        </w:tabs>
        <w:ind w:left="0" w:firstLine="0"/>
        <w:rPr>
          <w:rFonts w:eastAsia="PMingLiU"/>
          <w:lang w:eastAsia="zh-CN"/>
        </w:rPr>
      </w:pPr>
    </w:p>
    <w:p w14:paraId="2C8B810D" w14:textId="77777777" w:rsidR="00B65C93" w:rsidRPr="00FF430B" w:rsidRDefault="00B65C93" w:rsidP="00196AB4">
      <w:pPr>
        <w:pStyle w:val="Style3"/>
        <w:tabs>
          <w:tab w:val="left" w:pos="567"/>
        </w:tabs>
        <w:ind w:left="0" w:firstLine="0"/>
        <w:rPr>
          <w:rFonts w:eastAsia="PMingLiU"/>
          <w:lang w:eastAsia="zh-CN"/>
        </w:rPr>
      </w:pPr>
    </w:p>
    <w:p w14:paraId="7EE28CF0" w14:textId="77777777" w:rsidR="00B65C93" w:rsidRPr="00FF430B" w:rsidRDefault="00B65C93" w:rsidP="00196AB4">
      <w:pPr>
        <w:pStyle w:val="Style3"/>
        <w:tabs>
          <w:tab w:val="left" w:pos="567"/>
        </w:tabs>
        <w:ind w:left="0" w:firstLine="0"/>
        <w:rPr>
          <w:rFonts w:eastAsia="PMingLiU"/>
          <w:lang w:eastAsia="zh-CN"/>
        </w:rPr>
      </w:pPr>
    </w:p>
    <w:p w14:paraId="5445BC63" w14:textId="77777777" w:rsidR="00B65C93" w:rsidRPr="00FF430B" w:rsidRDefault="00B65C93" w:rsidP="00196AB4">
      <w:pPr>
        <w:pStyle w:val="Style3"/>
        <w:tabs>
          <w:tab w:val="left" w:pos="567"/>
        </w:tabs>
        <w:ind w:left="0" w:firstLine="0"/>
        <w:rPr>
          <w:rFonts w:eastAsia="PMingLiU"/>
          <w:lang w:eastAsia="zh-CN"/>
        </w:rPr>
      </w:pPr>
    </w:p>
    <w:p w14:paraId="1258FCB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7AE35DF4"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F984E4D" w14:textId="77777777" w:rsidR="00BA7FF4" w:rsidRPr="00FF430B" w:rsidRDefault="00BA7FF4" w:rsidP="00BA7FF4">
      <w:pPr>
        <w:jc w:val="right"/>
        <w:rPr>
          <w:noProof w:val="0"/>
        </w:rPr>
      </w:pPr>
      <w:r w:rsidRPr="00FF430B">
        <w:rPr>
          <w:noProof w:val="0"/>
        </w:rPr>
        <w:t>din “____” ________ 20___</w:t>
      </w:r>
    </w:p>
    <w:bookmarkEnd w:id="44"/>
    <w:p w14:paraId="1100D923" w14:textId="77777777" w:rsidR="002242A0" w:rsidRPr="00FF430B" w:rsidRDefault="002242A0" w:rsidP="00773FE9">
      <w:pPr>
        <w:rPr>
          <w:rFonts w:eastAsia="PMingLiU"/>
          <w:b/>
          <w:lang w:eastAsia="zh-CN"/>
        </w:rPr>
      </w:pPr>
    </w:p>
    <w:p w14:paraId="6896BC40"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79C0C75A"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73ACBB4F" w14:textId="77777777" w:rsidR="00FB2FFC" w:rsidRPr="00FF430B" w:rsidRDefault="00FB2FFC">
      <w:pPr>
        <w:pStyle w:val="Corptext"/>
        <w:tabs>
          <w:tab w:val="left" w:pos="567"/>
        </w:tabs>
        <w:jc w:val="center"/>
        <w:rPr>
          <w:rFonts w:ascii="Times New Roman" w:hAnsi="Times New Roman"/>
          <w:b/>
          <w:szCs w:val="24"/>
        </w:rPr>
      </w:pPr>
    </w:p>
    <w:p w14:paraId="449AAA07"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7C79B0C5"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637F7AC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C966FB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248EBF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29141D0"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7996B5A8"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5C3D9DB"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658968B8"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3834397"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3DC4F583"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80B6D8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975535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250C2500"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DF4418C"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837BC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1531C03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30A8D0BC"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75C7757"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15B238B"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06F444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779BBEF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2CF931B1"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6EF41CC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2601EBF2" w14:textId="77777777" w:rsidR="0019071C" w:rsidRPr="00FF430B" w:rsidRDefault="0019071C" w:rsidP="00773FE9">
      <w:pPr>
        <w:rPr>
          <w:rFonts w:eastAsia="MS Mincho"/>
          <w:lang w:eastAsia="zh-CN"/>
        </w:rPr>
      </w:pPr>
    </w:p>
    <w:p w14:paraId="32C565FA"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9E5F119"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55F3EA5"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11F335B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A610F17"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88CBC20" w14:textId="77777777" w:rsidR="009A7C84" w:rsidRPr="00FF430B" w:rsidRDefault="009A7C84" w:rsidP="009A7C84">
      <w:pPr>
        <w:spacing w:after="200" w:line="276" w:lineRule="auto"/>
        <w:rPr>
          <w:rFonts w:eastAsia="PMingLiU"/>
          <w:lang w:eastAsia="zh-CN"/>
        </w:rPr>
      </w:pPr>
      <w:bookmarkStart w:id="45" w:name="_Toc449692109"/>
    </w:p>
    <w:p w14:paraId="0A19D824" w14:textId="77777777" w:rsidR="002D6E71" w:rsidRPr="00FF430B" w:rsidRDefault="002D6E71" w:rsidP="009A7C84">
      <w:pPr>
        <w:jc w:val="center"/>
        <w:rPr>
          <w:rFonts w:eastAsia="PMingLiU"/>
          <w:b/>
          <w:lang w:eastAsia="zh-CN"/>
        </w:rPr>
      </w:pPr>
    </w:p>
    <w:p w14:paraId="1C859F9E" w14:textId="77777777" w:rsidR="002D6E71" w:rsidRPr="00FF430B" w:rsidRDefault="002D6E71" w:rsidP="009A7C84">
      <w:pPr>
        <w:jc w:val="center"/>
        <w:rPr>
          <w:rFonts w:eastAsia="PMingLiU"/>
          <w:b/>
          <w:lang w:eastAsia="zh-CN"/>
        </w:rPr>
      </w:pPr>
    </w:p>
    <w:p w14:paraId="4D492F43" w14:textId="77777777" w:rsidR="002D6E71" w:rsidRPr="00FF430B" w:rsidRDefault="002D6E71" w:rsidP="009A7C84">
      <w:pPr>
        <w:jc w:val="center"/>
        <w:rPr>
          <w:rFonts w:eastAsia="PMingLiU"/>
          <w:b/>
          <w:lang w:eastAsia="zh-CN"/>
        </w:rPr>
      </w:pPr>
    </w:p>
    <w:p w14:paraId="0BA70665" w14:textId="77777777" w:rsidR="002D6E71" w:rsidRPr="00FF430B" w:rsidRDefault="002D6E71" w:rsidP="009A7C84">
      <w:pPr>
        <w:jc w:val="center"/>
        <w:rPr>
          <w:rFonts w:eastAsia="PMingLiU"/>
          <w:b/>
          <w:lang w:eastAsia="zh-CN"/>
        </w:rPr>
      </w:pPr>
    </w:p>
    <w:p w14:paraId="21ACF722" w14:textId="77777777" w:rsidR="002D6E71" w:rsidRPr="00FF430B" w:rsidRDefault="002D6E71" w:rsidP="009A7C84">
      <w:pPr>
        <w:jc w:val="center"/>
        <w:rPr>
          <w:rFonts w:eastAsia="PMingLiU"/>
          <w:b/>
          <w:lang w:eastAsia="zh-CN"/>
        </w:rPr>
      </w:pPr>
    </w:p>
    <w:p w14:paraId="03918DCD" w14:textId="77777777" w:rsidR="002D6E71" w:rsidRPr="00FF430B" w:rsidRDefault="002D6E71" w:rsidP="009A7C84">
      <w:pPr>
        <w:jc w:val="center"/>
        <w:rPr>
          <w:rFonts w:eastAsia="PMingLiU"/>
          <w:b/>
          <w:lang w:eastAsia="zh-CN"/>
        </w:rPr>
      </w:pPr>
    </w:p>
    <w:p w14:paraId="01F998AA" w14:textId="77777777" w:rsidR="00EF4276" w:rsidRPr="00FF430B" w:rsidRDefault="00EF4276" w:rsidP="009A7C84">
      <w:pPr>
        <w:jc w:val="center"/>
        <w:rPr>
          <w:rFonts w:eastAsia="PMingLiU"/>
          <w:b/>
          <w:lang w:eastAsia="zh-CN"/>
        </w:rPr>
      </w:pPr>
    </w:p>
    <w:p w14:paraId="5F626528" w14:textId="77777777" w:rsidR="00EF4276" w:rsidRPr="00FF430B" w:rsidRDefault="00EF4276" w:rsidP="009A7C84">
      <w:pPr>
        <w:jc w:val="center"/>
        <w:rPr>
          <w:rFonts w:eastAsia="PMingLiU"/>
          <w:b/>
          <w:lang w:eastAsia="zh-CN"/>
        </w:rPr>
      </w:pPr>
    </w:p>
    <w:p w14:paraId="5CCFA099" w14:textId="77777777" w:rsidR="0019071C" w:rsidRPr="00FF430B" w:rsidRDefault="0019071C" w:rsidP="009A7C84">
      <w:pPr>
        <w:jc w:val="center"/>
        <w:rPr>
          <w:rFonts w:eastAsia="PMingLiU"/>
          <w:b/>
          <w:lang w:eastAsia="zh-CN"/>
        </w:rPr>
      </w:pPr>
    </w:p>
    <w:p w14:paraId="24510219" w14:textId="77777777" w:rsidR="0019071C" w:rsidRPr="00FF430B" w:rsidRDefault="0019071C" w:rsidP="009A7C84">
      <w:pPr>
        <w:jc w:val="center"/>
        <w:rPr>
          <w:rFonts w:eastAsia="PMingLiU"/>
          <w:b/>
          <w:lang w:eastAsia="zh-CN"/>
        </w:rPr>
      </w:pPr>
    </w:p>
    <w:p w14:paraId="52CA3DDE" w14:textId="77777777" w:rsidR="002D6E71" w:rsidRPr="00FF430B" w:rsidRDefault="002D6E71" w:rsidP="009A7C84">
      <w:pPr>
        <w:jc w:val="center"/>
        <w:rPr>
          <w:rFonts w:eastAsia="PMingLiU"/>
          <w:b/>
          <w:lang w:eastAsia="zh-CN"/>
        </w:rPr>
      </w:pPr>
    </w:p>
    <w:p w14:paraId="33B43DBF" w14:textId="77777777" w:rsidR="002D6E71" w:rsidRPr="00FF430B" w:rsidRDefault="002D6E71" w:rsidP="009A7C84">
      <w:pPr>
        <w:jc w:val="center"/>
        <w:rPr>
          <w:rFonts w:eastAsia="PMingLiU"/>
          <w:b/>
          <w:lang w:eastAsia="zh-CN"/>
        </w:rPr>
      </w:pPr>
    </w:p>
    <w:p w14:paraId="24B1A8E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4EA931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BD28EAE" w14:textId="77777777" w:rsidR="00BA7FF4" w:rsidRPr="00FF430B" w:rsidRDefault="00BA7FF4" w:rsidP="00BA7FF4">
      <w:pPr>
        <w:jc w:val="right"/>
        <w:rPr>
          <w:noProof w:val="0"/>
        </w:rPr>
      </w:pPr>
      <w:r w:rsidRPr="00FF430B">
        <w:rPr>
          <w:noProof w:val="0"/>
        </w:rPr>
        <w:t>din “____” ________ 20___</w:t>
      </w:r>
    </w:p>
    <w:p w14:paraId="67B898C7" w14:textId="77777777" w:rsidR="002D6E71" w:rsidRPr="00FF430B" w:rsidRDefault="002D6E71" w:rsidP="009A7C84">
      <w:pPr>
        <w:jc w:val="center"/>
        <w:rPr>
          <w:rFonts w:eastAsia="PMingLiU"/>
          <w:b/>
          <w:lang w:eastAsia="zh-CN"/>
        </w:rPr>
      </w:pPr>
    </w:p>
    <w:p w14:paraId="2FC9F5E4" w14:textId="77777777" w:rsidR="002D6E71" w:rsidRPr="00FF430B" w:rsidRDefault="002D6E71" w:rsidP="009A7C84">
      <w:pPr>
        <w:jc w:val="center"/>
        <w:rPr>
          <w:rFonts w:eastAsia="PMingLiU"/>
          <w:b/>
          <w:lang w:eastAsia="zh-CN"/>
        </w:rPr>
      </w:pPr>
    </w:p>
    <w:bookmarkEnd w:id="45"/>
    <w:p w14:paraId="71EAFF5F" w14:textId="77777777" w:rsidR="00B14173" w:rsidRPr="00FF430B" w:rsidRDefault="00B14173" w:rsidP="009A7C84">
      <w:pPr>
        <w:jc w:val="center"/>
        <w:rPr>
          <w:b/>
        </w:rPr>
      </w:pPr>
    </w:p>
    <w:p w14:paraId="5F53CDA8"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2D058079"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471E5EA6"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3AE754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321E516" w14:textId="77777777" w:rsidR="00AA1372" w:rsidRPr="00FF430B" w:rsidRDefault="00A227F2" w:rsidP="00196AB4">
            <w:pPr>
              <w:jc w:val="center"/>
              <w:rPr>
                <w:b/>
                <w:bCs/>
              </w:rPr>
            </w:pPr>
            <w:r w:rsidRPr="00FF430B">
              <w:rPr>
                <w:b/>
                <w:bCs/>
              </w:rPr>
              <w:t>Nr</w:t>
            </w:r>
          </w:p>
          <w:p w14:paraId="765E7493"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20AB27B6"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611F31C7"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4C59622"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2B1D4CFA"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1E1ED642"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00E67BD"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C55D25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6D5364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2C8FF858"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37047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BB2069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7B2C6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06CCD29"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907690D" w14:textId="77777777" w:rsidR="00AA1372" w:rsidRPr="00FF430B" w:rsidRDefault="00A227F2" w:rsidP="00196AB4">
            <w:pPr>
              <w:jc w:val="center"/>
            </w:pPr>
            <w:r w:rsidRPr="00FF430B">
              <w:t> </w:t>
            </w:r>
          </w:p>
        </w:tc>
      </w:tr>
      <w:tr w:rsidR="00AA1372" w:rsidRPr="00EC30C2" w14:paraId="36EFE4D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37248EA"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72640A8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2F4CED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4B0A47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7A23B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5C61FC8"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CBE2DCD" w14:textId="77777777" w:rsidR="00AA1372" w:rsidRPr="00FF430B" w:rsidRDefault="00A227F2" w:rsidP="00196AB4">
            <w:pPr>
              <w:jc w:val="center"/>
            </w:pPr>
            <w:r w:rsidRPr="00FF430B">
              <w:t> </w:t>
            </w:r>
          </w:p>
        </w:tc>
      </w:tr>
      <w:tr w:rsidR="00AA1372" w:rsidRPr="00EC30C2" w14:paraId="3C605F5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C2BF8DC"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DF6CC1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00062B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9D8414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84D143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00C55A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43E7D7A" w14:textId="77777777" w:rsidR="00AA1372" w:rsidRPr="00FF430B" w:rsidRDefault="00A227F2" w:rsidP="00196AB4">
            <w:pPr>
              <w:jc w:val="center"/>
            </w:pPr>
            <w:r w:rsidRPr="00FF430B">
              <w:t> </w:t>
            </w:r>
          </w:p>
        </w:tc>
      </w:tr>
    </w:tbl>
    <w:p w14:paraId="5835E139" w14:textId="77777777" w:rsidR="00AB1EC3" w:rsidRPr="00FF430B" w:rsidRDefault="00AB1EC3" w:rsidP="009A7C84">
      <w:pPr>
        <w:jc w:val="both"/>
      </w:pPr>
    </w:p>
    <w:p w14:paraId="260E1B07"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062FB4C9" w14:textId="77777777" w:rsidR="00AB1EC3" w:rsidRPr="00FF430B" w:rsidRDefault="00AB1EC3" w:rsidP="00196AB4">
      <w:pPr>
        <w:jc w:val="both"/>
        <w:rPr>
          <w:rFonts w:eastAsia="PMingLiU"/>
          <w:lang w:eastAsia="zh-CN"/>
        </w:rPr>
      </w:pPr>
    </w:p>
    <w:p w14:paraId="6F37434E"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1E01B2"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3833D4F8"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77DF6A0"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66B2B5E" w14:textId="77777777" w:rsidR="00284ED0" w:rsidRPr="00FF430B" w:rsidRDefault="00284ED0" w:rsidP="00284ED0">
      <w:pPr>
        <w:spacing w:after="200" w:line="276" w:lineRule="auto"/>
        <w:rPr>
          <w:rFonts w:eastAsia="PMingLiU"/>
          <w:lang w:eastAsia="zh-CN"/>
        </w:rPr>
      </w:pPr>
      <w:bookmarkStart w:id="46" w:name="_Toc449692110"/>
    </w:p>
    <w:p w14:paraId="086BADC9" w14:textId="77777777" w:rsidR="002D6E71" w:rsidRPr="00FF430B" w:rsidRDefault="002D6E71" w:rsidP="00284ED0">
      <w:pPr>
        <w:spacing w:line="276" w:lineRule="auto"/>
        <w:jc w:val="center"/>
        <w:rPr>
          <w:rFonts w:eastAsia="PMingLiU"/>
          <w:b/>
          <w:lang w:eastAsia="zh-CN"/>
        </w:rPr>
      </w:pPr>
    </w:p>
    <w:p w14:paraId="25F6BC95" w14:textId="77777777" w:rsidR="002D6E71" w:rsidRPr="00FF430B" w:rsidRDefault="002D6E71" w:rsidP="00284ED0">
      <w:pPr>
        <w:spacing w:line="276" w:lineRule="auto"/>
        <w:jc w:val="center"/>
        <w:rPr>
          <w:rFonts w:eastAsia="PMingLiU"/>
          <w:b/>
          <w:lang w:eastAsia="zh-CN"/>
        </w:rPr>
      </w:pPr>
    </w:p>
    <w:p w14:paraId="05AD5B53" w14:textId="77777777" w:rsidR="002D6E71" w:rsidRPr="00FF430B" w:rsidRDefault="002D6E71" w:rsidP="00284ED0">
      <w:pPr>
        <w:spacing w:line="276" w:lineRule="auto"/>
        <w:jc w:val="center"/>
        <w:rPr>
          <w:rFonts w:eastAsia="PMingLiU"/>
          <w:b/>
          <w:lang w:eastAsia="zh-CN"/>
        </w:rPr>
      </w:pPr>
    </w:p>
    <w:p w14:paraId="669545A8" w14:textId="77777777" w:rsidR="002D6E71" w:rsidRPr="00FF430B" w:rsidRDefault="002D6E71" w:rsidP="00284ED0">
      <w:pPr>
        <w:spacing w:line="276" w:lineRule="auto"/>
        <w:jc w:val="center"/>
        <w:rPr>
          <w:rFonts w:eastAsia="PMingLiU"/>
          <w:b/>
          <w:lang w:eastAsia="zh-CN"/>
        </w:rPr>
      </w:pPr>
    </w:p>
    <w:p w14:paraId="079E3B51" w14:textId="77777777" w:rsidR="002D6E71" w:rsidRPr="00FF430B" w:rsidRDefault="002D6E71" w:rsidP="00284ED0">
      <w:pPr>
        <w:spacing w:line="276" w:lineRule="auto"/>
        <w:jc w:val="center"/>
        <w:rPr>
          <w:rFonts w:eastAsia="PMingLiU"/>
          <w:b/>
          <w:lang w:eastAsia="zh-CN"/>
        </w:rPr>
      </w:pPr>
    </w:p>
    <w:p w14:paraId="5C563A83" w14:textId="77777777" w:rsidR="002D6E71" w:rsidRPr="00FF430B" w:rsidRDefault="002D6E71" w:rsidP="00284ED0">
      <w:pPr>
        <w:spacing w:line="276" w:lineRule="auto"/>
        <w:jc w:val="center"/>
        <w:rPr>
          <w:rFonts w:eastAsia="PMingLiU"/>
          <w:b/>
          <w:lang w:eastAsia="zh-CN"/>
        </w:rPr>
      </w:pPr>
    </w:p>
    <w:p w14:paraId="730F943F" w14:textId="77777777" w:rsidR="002D6E71" w:rsidRPr="00FF430B" w:rsidRDefault="002D6E71" w:rsidP="00284ED0">
      <w:pPr>
        <w:spacing w:line="276" w:lineRule="auto"/>
        <w:jc w:val="center"/>
        <w:rPr>
          <w:rFonts w:eastAsia="PMingLiU"/>
          <w:b/>
          <w:lang w:eastAsia="zh-CN"/>
        </w:rPr>
      </w:pPr>
    </w:p>
    <w:p w14:paraId="37B71ADD" w14:textId="77777777" w:rsidR="002D6E71" w:rsidRPr="00FF430B" w:rsidRDefault="002D6E71" w:rsidP="00284ED0">
      <w:pPr>
        <w:spacing w:line="276" w:lineRule="auto"/>
        <w:jc w:val="center"/>
        <w:rPr>
          <w:rFonts w:eastAsia="PMingLiU"/>
          <w:b/>
          <w:lang w:eastAsia="zh-CN"/>
        </w:rPr>
      </w:pPr>
    </w:p>
    <w:p w14:paraId="068E725F" w14:textId="77777777" w:rsidR="002D6E71" w:rsidRPr="00FF430B" w:rsidRDefault="002D6E71" w:rsidP="00284ED0">
      <w:pPr>
        <w:spacing w:line="276" w:lineRule="auto"/>
        <w:jc w:val="center"/>
        <w:rPr>
          <w:rFonts w:eastAsia="PMingLiU"/>
          <w:b/>
          <w:lang w:eastAsia="zh-CN"/>
        </w:rPr>
      </w:pPr>
    </w:p>
    <w:p w14:paraId="21C65113" w14:textId="77777777" w:rsidR="002D6E71" w:rsidRPr="00FF430B" w:rsidRDefault="002D6E71" w:rsidP="00284ED0">
      <w:pPr>
        <w:spacing w:line="276" w:lineRule="auto"/>
        <w:jc w:val="center"/>
        <w:rPr>
          <w:rFonts w:eastAsia="PMingLiU"/>
          <w:b/>
          <w:lang w:eastAsia="zh-CN"/>
        </w:rPr>
      </w:pPr>
    </w:p>
    <w:p w14:paraId="5020FFF9" w14:textId="77777777" w:rsidR="002D6E71" w:rsidRPr="00FF430B" w:rsidRDefault="002D6E71" w:rsidP="00284ED0">
      <w:pPr>
        <w:spacing w:line="276" w:lineRule="auto"/>
        <w:jc w:val="center"/>
        <w:rPr>
          <w:rFonts w:eastAsia="PMingLiU"/>
          <w:b/>
          <w:lang w:eastAsia="zh-CN"/>
        </w:rPr>
      </w:pPr>
    </w:p>
    <w:p w14:paraId="1D08C488" w14:textId="77777777" w:rsidR="002D6E71" w:rsidRPr="00FF430B" w:rsidRDefault="002D6E71" w:rsidP="00284ED0">
      <w:pPr>
        <w:spacing w:line="276" w:lineRule="auto"/>
        <w:jc w:val="center"/>
        <w:rPr>
          <w:rFonts w:eastAsia="PMingLiU"/>
          <w:b/>
          <w:lang w:eastAsia="zh-CN"/>
        </w:rPr>
      </w:pPr>
    </w:p>
    <w:p w14:paraId="74685D69" w14:textId="77777777" w:rsidR="002D6E71" w:rsidRPr="00FF430B" w:rsidRDefault="002D6E71" w:rsidP="00284ED0">
      <w:pPr>
        <w:spacing w:line="276" w:lineRule="auto"/>
        <w:jc w:val="center"/>
        <w:rPr>
          <w:rFonts w:eastAsia="PMingLiU"/>
          <w:b/>
          <w:lang w:eastAsia="zh-CN"/>
        </w:rPr>
      </w:pPr>
    </w:p>
    <w:p w14:paraId="62D47456" w14:textId="77777777" w:rsidR="002D6E71" w:rsidRPr="00FF430B" w:rsidRDefault="002D6E71" w:rsidP="00284ED0">
      <w:pPr>
        <w:spacing w:line="276" w:lineRule="auto"/>
        <w:jc w:val="center"/>
        <w:rPr>
          <w:rFonts w:eastAsia="PMingLiU"/>
          <w:b/>
          <w:lang w:eastAsia="zh-CN"/>
        </w:rPr>
      </w:pPr>
    </w:p>
    <w:p w14:paraId="0B7FF65D" w14:textId="77777777" w:rsidR="002D6E71" w:rsidRPr="00FF430B" w:rsidRDefault="002D6E71" w:rsidP="00284ED0">
      <w:pPr>
        <w:spacing w:line="276" w:lineRule="auto"/>
        <w:jc w:val="center"/>
        <w:rPr>
          <w:rFonts w:eastAsia="PMingLiU"/>
          <w:b/>
          <w:lang w:eastAsia="zh-CN"/>
        </w:rPr>
      </w:pPr>
    </w:p>
    <w:p w14:paraId="471B0F92" w14:textId="77777777" w:rsidR="002D6E71" w:rsidRPr="00FF430B" w:rsidRDefault="002D6E71" w:rsidP="00284ED0">
      <w:pPr>
        <w:spacing w:line="276" w:lineRule="auto"/>
        <w:jc w:val="center"/>
        <w:rPr>
          <w:rFonts w:eastAsia="PMingLiU"/>
          <w:b/>
          <w:lang w:eastAsia="zh-CN"/>
        </w:rPr>
      </w:pPr>
    </w:p>
    <w:p w14:paraId="7431404F" w14:textId="77777777" w:rsidR="002D6E71" w:rsidRPr="00FF430B" w:rsidRDefault="002D6E71" w:rsidP="00284ED0">
      <w:pPr>
        <w:spacing w:line="276" w:lineRule="auto"/>
        <w:jc w:val="center"/>
        <w:rPr>
          <w:rFonts w:eastAsia="PMingLiU"/>
          <w:b/>
          <w:lang w:eastAsia="zh-CN"/>
        </w:rPr>
      </w:pPr>
    </w:p>
    <w:p w14:paraId="207D0299" w14:textId="77777777" w:rsidR="002D6E71" w:rsidRPr="00FF430B" w:rsidRDefault="002D6E71" w:rsidP="00284ED0">
      <w:pPr>
        <w:spacing w:line="276" w:lineRule="auto"/>
        <w:jc w:val="center"/>
        <w:rPr>
          <w:rFonts w:eastAsia="PMingLiU"/>
          <w:b/>
          <w:lang w:eastAsia="zh-CN"/>
        </w:rPr>
      </w:pPr>
    </w:p>
    <w:p w14:paraId="76D970A2" w14:textId="77777777" w:rsidR="002D6E71" w:rsidRPr="00FF430B" w:rsidRDefault="002D6E71" w:rsidP="00284ED0">
      <w:pPr>
        <w:spacing w:line="276" w:lineRule="auto"/>
        <w:jc w:val="center"/>
        <w:rPr>
          <w:rFonts w:eastAsia="PMingLiU"/>
          <w:b/>
          <w:lang w:eastAsia="zh-CN"/>
        </w:rPr>
      </w:pPr>
    </w:p>
    <w:p w14:paraId="0EC2FAE1" w14:textId="77777777" w:rsidR="002D6E71" w:rsidRPr="00FF430B" w:rsidRDefault="002D6E71" w:rsidP="00284ED0">
      <w:pPr>
        <w:spacing w:line="276" w:lineRule="auto"/>
        <w:jc w:val="center"/>
        <w:rPr>
          <w:rFonts w:eastAsia="PMingLiU"/>
          <w:b/>
          <w:lang w:eastAsia="zh-CN"/>
        </w:rPr>
      </w:pPr>
    </w:p>
    <w:p w14:paraId="691F3F4F" w14:textId="77777777" w:rsidR="002D6E71" w:rsidRPr="00FF430B" w:rsidRDefault="002D6E71" w:rsidP="00284ED0">
      <w:pPr>
        <w:spacing w:line="276" w:lineRule="auto"/>
        <w:jc w:val="center"/>
        <w:rPr>
          <w:rFonts w:eastAsia="PMingLiU"/>
          <w:b/>
          <w:lang w:eastAsia="zh-CN"/>
        </w:rPr>
      </w:pPr>
    </w:p>
    <w:p w14:paraId="6ECCB507" w14:textId="77777777" w:rsidR="002D6E71" w:rsidRPr="00FF430B" w:rsidRDefault="002D6E71" w:rsidP="00284ED0">
      <w:pPr>
        <w:spacing w:line="276" w:lineRule="auto"/>
        <w:jc w:val="center"/>
        <w:rPr>
          <w:rFonts w:eastAsia="PMingLiU"/>
          <w:b/>
          <w:lang w:eastAsia="zh-CN"/>
        </w:rPr>
      </w:pPr>
    </w:p>
    <w:p w14:paraId="3E49CCFF" w14:textId="77777777" w:rsidR="002D6E71" w:rsidRPr="00FF430B" w:rsidRDefault="002D6E71" w:rsidP="00284ED0">
      <w:pPr>
        <w:spacing w:line="276" w:lineRule="auto"/>
        <w:jc w:val="center"/>
        <w:rPr>
          <w:rFonts w:eastAsia="PMingLiU"/>
          <w:b/>
          <w:lang w:eastAsia="zh-CN"/>
        </w:rPr>
      </w:pPr>
    </w:p>
    <w:p w14:paraId="304A2B6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870D7C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C13C032" w14:textId="77777777" w:rsidR="00BA7FF4" w:rsidRPr="00FF430B" w:rsidRDefault="00BA7FF4" w:rsidP="00BA7FF4">
      <w:pPr>
        <w:jc w:val="right"/>
        <w:rPr>
          <w:noProof w:val="0"/>
        </w:rPr>
      </w:pPr>
      <w:r w:rsidRPr="00FF430B">
        <w:rPr>
          <w:noProof w:val="0"/>
        </w:rPr>
        <w:t>din “____” ________ 20___</w:t>
      </w:r>
    </w:p>
    <w:p w14:paraId="6CC10724" w14:textId="77777777" w:rsidR="002D6E71" w:rsidRPr="00FF430B" w:rsidRDefault="002D6E71" w:rsidP="00284ED0">
      <w:pPr>
        <w:spacing w:line="276" w:lineRule="auto"/>
        <w:jc w:val="center"/>
        <w:rPr>
          <w:rFonts w:eastAsia="PMingLiU"/>
          <w:b/>
          <w:lang w:eastAsia="zh-CN"/>
        </w:rPr>
      </w:pPr>
    </w:p>
    <w:p w14:paraId="443BED22" w14:textId="77777777" w:rsidR="002D6E71" w:rsidRPr="00FF430B" w:rsidRDefault="002D6E71" w:rsidP="00284ED0">
      <w:pPr>
        <w:spacing w:line="276" w:lineRule="auto"/>
        <w:jc w:val="center"/>
        <w:rPr>
          <w:rFonts w:eastAsia="PMingLiU"/>
          <w:b/>
          <w:lang w:eastAsia="zh-CN"/>
        </w:rPr>
      </w:pPr>
    </w:p>
    <w:bookmarkEnd w:id="46"/>
    <w:p w14:paraId="4A051156" w14:textId="77777777" w:rsidR="00B14173" w:rsidRPr="00FF430B" w:rsidRDefault="00B14173" w:rsidP="00284ED0">
      <w:pPr>
        <w:spacing w:line="276" w:lineRule="auto"/>
        <w:jc w:val="center"/>
        <w:rPr>
          <w:rFonts w:eastAsia="PMingLiU"/>
          <w:b/>
          <w:noProof w:val="0"/>
          <w:lang w:eastAsia="zh-CN"/>
        </w:rPr>
      </w:pPr>
    </w:p>
    <w:p w14:paraId="3F76DDDE" w14:textId="77777777" w:rsidR="00AA1372" w:rsidRPr="00FF430B" w:rsidRDefault="00A227F2" w:rsidP="00284ED0">
      <w:pPr>
        <w:keepNext/>
        <w:ind w:firstLine="1"/>
        <w:jc w:val="center"/>
        <w:outlineLvl w:val="1"/>
        <w:rPr>
          <w:rFonts w:eastAsia="PMingLiU"/>
          <w:b/>
          <w:bCs/>
          <w:iCs/>
          <w:lang w:eastAsia="zh-CN"/>
        </w:rPr>
      </w:pPr>
      <w:bookmarkStart w:id="47" w:name="_Toc449632664"/>
      <w:bookmarkStart w:id="48" w:name="_Toc449633156"/>
      <w:bookmarkStart w:id="49" w:name="_Toc449692111"/>
      <w:r w:rsidRPr="00FF430B">
        <w:rPr>
          <w:rFonts w:eastAsia="PMingLiU"/>
          <w:b/>
          <w:bCs/>
          <w:iCs/>
          <w:lang w:eastAsia="zh-CN"/>
        </w:rPr>
        <w:t>DECLARAŢIE</w:t>
      </w:r>
      <w:bookmarkEnd w:id="47"/>
      <w:bookmarkEnd w:id="48"/>
      <w:bookmarkEnd w:id="49"/>
    </w:p>
    <w:p w14:paraId="4E2A6E61" w14:textId="77777777" w:rsidR="00AA1372" w:rsidRPr="00FF430B" w:rsidRDefault="00A227F2" w:rsidP="00284ED0">
      <w:pPr>
        <w:tabs>
          <w:tab w:val="left" w:pos="720"/>
        </w:tabs>
        <w:jc w:val="center"/>
        <w:outlineLvl w:val="1"/>
        <w:rPr>
          <w:rFonts w:eastAsia="PMingLiU"/>
          <w:b/>
          <w:lang w:eastAsia="zh-CN"/>
        </w:rPr>
      </w:pPr>
      <w:bookmarkStart w:id="50" w:name="_Toc449632665"/>
      <w:bookmarkStart w:id="51" w:name="_Toc449633157"/>
      <w:bookmarkStart w:id="5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0"/>
      <w:bookmarkEnd w:id="51"/>
      <w:bookmarkEnd w:id="52"/>
    </w:p>
    <w:p w14:paraId="4CD96C2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77DFBA74" w14:textId="77777777" w:rsidTr="00233538">
        <w:trPr>
          <w:trHeight w:val="700"/>
        </w:trPr>
        <w:tc>
          <w:tcPr>
            <w:tcW w:w="720" w:type="dxa"/>
          </w:tcPr>
          <w:p w14:paraId="4C1824F5" w14:textId="77777777" w:rsidR="00AA1372" w:rsidRPr="00FF430B" w:rsidRDefault="00AA1372" w:rsidP="008A6911">
            <w:pPr>
              <w:tabs>
                <w:tab w:val="left" w:pos="567"/>
                <w:tab w:val="left" w:pos="1134"/>
              </w:tabs>
              <w:ind w:left="360"/>
              <w:jc w:val="both"/>
              <w:outlineLvl w:val="0"/>
              <w:rPr>
                <w:b/>
              </w:rPr>
            </w:pPr>
          </w:p>
          <w:p w14:paraId="554EBBB2" w14:textId="77777777" w:rsidR="00AA1372" w:rsidRPr="00FF430B" w:rsidRDefault="00A227F2" w:rsidP="00196AB4">
            <w:pPr>
              <w:tabs>
                <w:tab w:val="left" w:pos="567"/>
              </w:tabs>
              <w:jc w:val="both"/>
              <w:rPr>
                <w:b/>
              </w:rPr>
            </w:pPr>
            <w:r w:rsidRPr="00FF430B">
              <w:rPr>
                <w:b/>
              </w:rPr>
              <w:t>Nr.</w:t>
            </w:r>
          </w:p>
          <w:p w14:paraId="48837CB2" w14:textId="77777777" w:rsidR="00AA1372" w:rsidRPr="00FF430B" w:rsidRDefault="00A227F2" w:rsidP="00196AB4">
            <w:pPr>
              <w:tabs>
                <w:tab w:val="left" w:pos="567"/>
              </w:tabs>
              <w:jc w:val="both"/>
              <w:rPr>
                <w:b/>
              </w:rPr>
            </w:pPr>
            <w:r w:rsidRPr="00FF430B">
              <w:rPr>
                <w:b/>
              </w:rPr>
              <w:t>d/o</w:t>
            </w:r>
          </w:p>
        </w:tc>
        <w:tc>
          <w:tcPr>
            <w:tcW w:w="4680" w:type="dxa"/>
            <w:vAlign w:val="center"/>
          </w:tcPr>
          <w:p w14:paraId="77539B1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D72C1A9" w14:textId="77777777" w:rsidR="00AA1372" w:rsidRPr="00FF430B" w:rsidRDefault="00AA1372" w:rsidP="008A6911">
            <w:pPr>
              <w:tabs>
                <w:tab w:val="left" w:pos="567"/>
                <w:tab w:val="left" w:pos="1134"/>
              </w:tabs>
              <w:ind w:left="360"/>
              <w:jc w:val="center"/>
              <w:outlineLvl w:val="0"/>
              <w:rPr>
                <w:b/>
              </w:rPr>
            </w:pPr>
          </w:p>
          <w:p w14:paraId="167C62AA" w14:textId="77777777" w:rsidR="00AA1372" w:rsidRPr="00FF430B" w:rsidRDefault="00A227F2" w:rsidP="00196AB4">
            <w:pPr>
              <w:tabs>
                <w:tab w:val="left" w:pos="567"/>
              </w:tabs>
              <w:jc w:val="center"/>
              <w:rPr>
                <w:b/>
              </w:rPr>
            </w:pPr>
            <w:r w:rsidRPr="00FF430B">
              <w:rPr>
                <w:b/>
              </w:rPr>
              <w:t>Unitatea de măsură</w:t>
            </w:r>
          </w:p>
          <w:p w14:paraId="3CE1C74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3CA7FA57" w14:textId="77777777" w:rsidR="00AA1372" w:rsidRPr="00FF430B" w:rsidRDefault="00AA1372" w:rsidP="008A6911">
            <w:pPr>
              <w:tabs>
                <w:tab w:val="left" w:pos="567"/>
                <w:tab w:val="left" w:pos="1134"/>
              </w:tabs>
              <w:ind w:left="360"/>
              <w:jc w:val="center"/>
              <w:outlineLvl w:val="0"/>
              <w:rPr>
                <w:b/>
              </w:rPr>
            </w:pPr>
          </w:p>
          <w:p w14:paraId="133BB0E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73FD4FF9" w14:textId="77777777" w:rsidR="00AA1372" w:rsidRPr="00FF430B" w:rsidRDefault="00AA1372" w:rsidP="008A6911">
            <w:pPr>
              <w:tabs>
                <w:tab w:val="left" w:pos="567"/>
                <w:tab w:val="left" w:pos="1134"/>
              </w:tabs>
              <w:ind w:left="360"/>
              <w:jc w:val="center"/>
              <w:outlineLvl w:val="0"/>
              <w:rPr>
                <w:b/>
              </w:rPr>
            </w:pPr>
          </w:p>
          <w:p w14:paraId="57F1F20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B499314" w14:textId="77777777" w:rsidTr="00233538">
        <w:trPr>
          <w:trHeight w:val="240"/>
        </w:trPr>
        <w:tc>
          <w:tcPr>
            <w:tcW w:w="720" w:type="dxa"/>
          </w:tcPr>
          <w:p w14:paraId="5D00FD42" w14:textId="77777777" w:rsidR="00AA1372" w:rsidRPr="00FF430B" w:rsidRDefault="00D7570D" w:rsidP="00196AB4">
            <w:pPr>
              <w:tabs>
                <w:tab w:val="left" w:pos="567"/>
              </w:tabs>
              <w:jc w:val="both"/>
              <w:rPr>
                <w:b/>
              </w:rPr>
            </w:pPr>
            <w:r w:rsidRPr="00FF430B">
              <w:rPr>
                <w:b/>
              </w:rPr>
              <w:t>0</w:t>
            </w:r>
          </w:p>
        </w:tc>
        <w:tc>
          <w:tcPr>
            <w:tcW w:w="4680" w:type="dxa"/>
          </w:tcPr>
          <w:p w14:paraId="0A00B667" w14:textId="77777777" w:rsidR="00AA1372" w:rsidRPr="00FF430B" w:rsidRDefault="00D7570D" w:rsidP="00196AB4">
            <w:pPr>
              <w:tabs>
                <w:tab w:val="left" w:pos="567"/>
              </w:tabs>
              <w:jc w:val="both"/>
              <w:rPr>
                <w:b/>
              </w:rPr>
            </w:pPr>
            <w:r w:rsidRPr="00FF430B">
              <w:rPr>
                <w:b/>
              </w:rPr>
              <w:t xml:space="preserve">                             1</w:t>
            </w:r>
          </w:p>
        </w:tc>
        <w:tc>
          <w:tcPr>
            <w:tcW w:w="1260" w:type="dxa"/>
          </w:tcPr>
          <w:p w14:paraId="586256B2" w14:textId="77777777" w:rsidR="00AA1372" w:rsidRPr="00FF430B" w:rsidRDefault="0003591A" w:rsidP="00196AB4">
            <w:pPr>
              <w:tabs>
                <w:tab w:val="left" w:pos="567"/>
              </w:tabs>
              <w:jc w:val="both"/>
              <w:rPr>
                <w:b/>
              </w:rPr>
            </w:pPr>
            <w:r w:rsidRPr="00FF430B">
              <w:rPr>
                <w:b/>
              </w:rPr>
              <w:t>2</w:t>
            </w:r>
          </w:p>
        </w:tc>
        <w:tc>
          <w:tcPr>
            <w:tcW w:w="1289" w:type="dxa"/>
          </w:tcPr>
          <w:p w14:paraId="4FA4DD3B" w14:textId="77777777" w:rsidR="00AA1372" w:rsidRPr="00FF430B" w:rsidRDefault="0003591A" w:rsidP="00196AB4">
            <w:pPr>
              <w:tabs>
                <w:tab w:val="left" w:pos="567"/>
              </w:tabs>
              <w:jc w:val="both"/>
              <w:rPr>
                <w:b/>
              </w:rPr>
            </w:pPr>
            <w:r w:rsidRPr="00FF430B">
              <w:rPr>
                <w:b/>
              </w:rPr>
              <w:t>3</w:t>
            </w:r>
          </w:p>
        </w:tc>
        <w:tc>
          <w:tcPr>
            <w:tcW w:w="1544" w:type="dxa"/>
          </w:tcPr>
          <w:p w14:paraId="02C7EFDD" w14:textId="77777777" w:rsidR="00AA1372" w:rsidRPr="00FF430B" w:rsidRDefault="0003591A" w:rsidP="00196AB4">
            <w:pPr>
              <w:tabs>
                <w:tab w:val="left" w:pos="567"/>
              </w:tabs>
              <w:jc w:val="both"/>
              <w:rPr>
                <w:b/>
              </w:rPr>
            </w:pPr>
            <w:r w:rsidRPr="00FF430B">
              <w:rPr>
                <w:b/>
              </w:rPr>
              <w:t>4</w:t>
            </w:r>
          </w:p>
        </w:tc>
      </w:tr>
      <w:tr w:rsidR="00AA1372" w:rsidRPr="00EC30C2" w14:paraId="54F2B11E" w14:textId="77777777" w:rsidTr="00233538">
        <w:trPr>
          <w:trHeight w:val="240"/>
        </w:trPr>
        <w:tc>
          <w:tcPr>
            <w:tcW w:w="720" w:type="dxa"/>
          </w:tcPr>
          <w:p w14:paraId="609C3D09" w14:textId="77777777" w:rsidR="00AA1372" w:rsidRPr="00FF430B" w:rsidRDefault="0003591A" w:rsidP="00196AB4">
            <w:pPr>
              <w:tabs>
                <w:tab w:val="left" w:pos="567"/>
              </w:tabs>
              <w:jc w:val="both"/>
            </w:pPr>
            <w:r w:rsidRPr="00FF430B">
              <w:t>1.</w:t>
            </w:r>
          </w:p>
        </w:tc>
        <w:tc>
          <w:tcPr>
            <w:tcW w:w="4680" w:type="dxa"/>
          </w:tcPr>
          <w:p w14:paraId="64DE59C9" w14:textId="77777777" w:rsidR="00AA1372" w:rsidRPr="00FF430B" w:rsidRDefault="00AA1372" w:rsidP="00196AB4">
            <w:pPr>
              <w:keepNext/>
              <w:keepLines/>
              <w:tabs>
                <w:tab w:val="left" w:pos="567"/>
              </w:tabs>
              <w:spacing w:before="200"/>
              <w:jc w:val="both"/>
              <w:outlineLvl w:val="2"/>
            </w:pPr>
          </w:p>
        </w:tc>
        <w:tc>
          <w:tcPr>
            <w:tcW w:w="1260" w:type="dxa"/>
          </w:tcPr>
          <w:p w14:paraId="412753DA" w14:textId="77777777" w:rsidR="00AA1372" w:rsidRPr="00FF430B" w:rsidRDefault="00AA1372" w:rsidP="00196AB4">
            <w:pPr>
              <w:keepNext/>
              <w:keepLines/>
              <w:tabs>
                <w:tab w:val="left" w:pos="567"/>
              </w:tabs>
              <w:spacing w:before="200"/>
              <w:jc w:val="both"/>
              <w:outlineLvl w:val="2"/>
            </w:pPr>
          </w:p>
        </w:tc>
        <w:tc>
          <w:tcPr>
            <w:tcW w:w="1289" w:type="dxa"/>
          </w:tcPr>
          <w:p w14:paraId="1CC8B840" w14:textId="77777777" w:rsidR="00AA1372" w:rsidRPr="00FF430B" w:rsidRDefault="00AA1372" w:rsidP="00196AB4">
            <w:pPr>
              <w:keepNext/>
              <w:keepLines/>
              <w:tabs>
                <w:tab w:val="left" w:pos="567"/>
              </w:tabs>
              <w:spacing w:before="200"/>
              <w:jc w:val="both"/>
              <w:outlineLvl w:val="2"/>
            </w:pPr>
          </w:p>
        </w:tc>
        <w:tc>
          <w:tcPr>
            <w:tcW w:w="1544" w:type="dxa"/>
          </w:tcPr>
          <w:p w14:paraId="5B5131DC" w14:textId="77777777" w:rsidR="00AA1372" w:rsidRPr="00FF430B" w:rsidRDefault="00AA1372" w:rsidP="00196AB4">
            <w:pPr>
              <w:keepNext/>
              <w:keepLines/>
              <w:tabs>
                <w:tab w:val="left" w:pos="567"/>
              </w:tabs>
              <w:spacing w:before="200"/>
              <w:jc w:val="both"/>
              <w:outlineLvl w:val="2"/>
            </w:pPr>
          </w:p>
        </w:tc>
      </w:tr>
      <w:tr w:rsidR="00AA1372" w:rsidRPr="00EC30C2" w14:paraId="378CE994" w14:textId="77777777" w:rsidTr="00233538">
        <w:trPr>
          <w:trHeight w:val="240"/>
        </w:trPr>
        <w:tc>
          <w:tcPr>
            <w:tcW w:w="720" w:type="dxa"/>
          </w:tcPr>
          <w:p w14:paraId="7D81B0D3" w14:textId="77777777" w:rsidR="00AA1372" w:rsidRPr="00FF430B" w:rsidRDefault="0003591A" w:rsidP="00196AB4">
            <w:pPr>
              <w:tabs>
                <w:tab w:val="left" w:pos="567"/>
              </w:tabs>
              <w:jc w:val="both"/>
            </w:pPr>
            <w:r w:rsidRPr="00FF430B">
              <w:t>2.</w:t>
            </w:r>
          </w:p>
        </w:tc>
        <w:tc>
          <w:tcPr>
            <w:tcW w:w="4680" w:type="dxa"/>
          </w:tcPr>
          <w:p w14:paraId="73698230" w14:textId="77777777" w:rsidR="00AA1372" w:rsidRPr="00FF430B" w:rsidRDefault="00AA1372" w:rsidP="00196AB4">
            <w:pPr>
              <w:keepNext/>
              <w:keepLines/>
              <w:tabs>
                <w:tab w:val="left" w:pos="567"/>
              </w:tabs>
              <w:spacing w:before="200"/>
              <w:jc w:val="both"/>
              <w:outlineLvl w:val="2"/>
            </w:pPr>
          </w:p>
        </w:tc>
        <w:tc>
          <w:tcPr>
            <w:tcW w:w="1260" w:type="dxa"/>
          </w:tcPr>
          <w:p w14:paraId="31B46F3D" w14:textId="77777777" w:rsidR="00AA1372" w:rsidRPr="00FF430B" w:rsidRDefault="00AA1372" w:rsidP="00196AB4">
            <w:pPr>
              <w:keepNext/>
              <w:keepLines/>
              <w:tabs>
                <w:tab w:val="left" w:pos="567"/>
              </w:tabs>
              <w:spacing w:before="200"/>
              <w:jc w:val="both"/>
              <w:outlineLvl w:val="2"/>
            </w:pPr>
          </w:p>
        </w:tc>
        <w:tc>
          <w:tcPr>
            <w:tcW w:w="1289" w:type="dxa"/>
          </w:tcPr>
          <w:p w14:paraId="721C3E1D" w14:textId="77777777" w:rsidR="00AA1372" w:rsidRPr="00FF430B" w:rsidRDefault="00AA1372" w:rsidP="00196AB4">
            <w:pPr>
              <w:keepNext/>
              <w:keepLines/>
              <w:tabs>
                <w:tab w:val="left" w:pos="567"/>
              </w:tabs>
              <w:spacing w:before="200"/>
              <w:jc w:val="both"/>
              <w:outlineLvl w:val="2"/>
            </w:pPr>
          </w:p>
        </w:tc>
        <w:tc>
          <w:tcPr>
            <w:tcW w:w="1544" w:type="dxa"/>
          </w:tcPr>
          <w:p w14:paraId="4087DF43" w14:textId="77777777" w:rsidR="00AA1372" w:rsidRPr="00FF430B" w:rsidRDefault="00AA1372" w:rsidP="00196AB4">
            <w:pPr>
              <w:keepNext/>
              <w:keepLines/>
              <w:tabs>
                <w:tab w:val="left" w:pos="567"/>
              </w:tabs>
              <w:spacing w:before="200"/>
              <w:jc w:val="both"/>
              <w:outlineLvl w:val="2"/>
            </w:pPr>
          </w:p>
        </w:tc>
      </w:tr>
      <w:tr w:rsidR="00AA1372" w:rsidRPr="00EC30C2" w14:paraId="39E900AE" w14:textId="77777777" w:rsidTr="00233538">
        <w:trPr>
          <w:trHeight w:val="240"/>
        </w:trPr>
        <w:tc>
          <w:tcPr>
            <w:tcW w:w="720" w:type="dxa"/>
          </w:tcPr>
          <w:p w14:paraId="33E99D3F" w14:textId="77777777" w:rsidR="00AA1372" w:rsidRPr="00FF430B" w:rsidRDefault="0003591A" w:rsidP="00196AB4">
            <w:pPr>
              <w:tabs>
                <w:tab w:val="left" w:pos="567"/>
              </w:tabs>
              <w:jc w:val="both"/>
            </w:pPr>
            <w:r w:rsidRPr="00FF430B">
              <w:t>3.</w:t>
            </w:r>
          </w:p>
        </w:tc>
        <w:tc>
          <w:tcPr>
            <w:tcW w:w="4680" w:type="dxa"/>
          </w:tcPr>
          <w:p w14:paraId="2442427F" w14:textId="77777777" w:rsidR="00AA1372" w:rsidRPr="00FF430B" w:rsidRDefault="00AA1372" w:rsidP="00196AB4">
            <w:pPr>
              <w:keepNext/>
              <w:keepLines/>
              <w:tabs>
                <w:tab w:val="left" w:pos="567"/>
              </w:tabs>
              <w:spacing w:before="200"/>
              <w:jc w:val="both"/>
              <w:outlineLvl w:val="2"/>
            </w:pPr>
          </w:p>
        </w:tc>
        <w:tc>
          <w:tcPr>
            <w:tcW w:w="1260" w:type="dxa"/>
          </w:tcPr>
          <w:p w14:paraId="1CFDB5FD" w14:textId="77777777" w:rsidR="00AA1372" w:rsidRPr="00FF430B" w:rsidRDefault="00AA1372" w:rsidP="00196AB4">
            <w:pPr>
              <w:keepNext/>
              <w:keepLines/>
              <w:tabs>
                <w:tab w:val="left" w:pos="567"/>
              </w:tabs>
              <w:spacing w:before="200"/>
              <w:jc w:val="both"/>
              <w:outlineLvl w:val="2"/>
            </w:pPr>
          </w:p>
        </w:tc>
        <w:tc>
          <w:tcPr>
            <w:tcW w:w="1289" w:type="dxa"/>
          </w:tcPr>
          <w:p w14:paraId="4C3B790F" w14:textId="77777777" w:rsidR="00AA1372" w:rsidRPr="00FF430B" w:rsidRDefault="00AA1372" w:rsidP="00196AB4">
            <w:pPr>
              <w:keepNext/>
              <w:keepLines/>
              <w:tabs>
                <w:tab w:val="left" w:pos="567"/>
              </w:tabs>
              <w:spacing w:before="200"/>
              <w:jc w:val="both"/>
              <w:outlineLvl w:val="2"/>
            </w:pPr>
          </w:p>
        </w:tc>
        <w:tc>
          <w:tcPr>
            <w:tcW w:w="1544" w:type="dxa"/>
          </w:tcPr>
          <w:p w14:paraId="20A01F99" w14:textId="77777777" w:rsidR="00AA1372" w:rsidRPr="00FF430B" w:rsidRDefault="00AA1372" w:rsidP="00196AB4">
            <w:pPr>
              <w:keepNext/>
              <w:keepLines/>
              <w:tabs>
                <w:tab w:val="left" w:pos="567"/>
              </w:tabs>
              <w:spacing w:before="200"/>
              <w:jc w:val="both"/>
              <w:outlineLvl w:val="2"/>
            </w:pPr>
          </w:p>
        </w:tc>
      </w:tr>
      <w:tr w:rsidR="00AA1372" w:rsidRPr="00EC30C2" w14:paraId="259F4FCB" w14:textId="77777777" w:rsidTr="00233538">
        <w:trPr>
          <w:trHeight w:val="240"/>
        </w:trPr>
        <w:tc>
          <w:tcPr>
            <w:tcW w:w="720" w:type="dxa"/>
          </w:tcPr>
          <w:p w14:paraId="3ACBF3B8" w14:textId="77777777" w:rsidR="00AA1372" w:rsidRPr="00FF430B" w:rsidRDefault="0003591A" w:rsidP="00196AB4">
            <w:pPr>
              <w:tabs>
                <w:tab w:val="left" w:pos="567"/>
              </w:tabs>
              <w:jc w:val="both"/>
            </w:pPr>
            <w:r w:rsidRPr="00FF430B">
              <w:t>.</w:t>
            </w:r>
          </w:p>
        </w:tc>
        <w:tc>
          <w:tcPr>
            <w:tcW w:w="4680" w:type="dxa"/>
          </w:tcPr>
          <w:p w14:paraId="3D51B1E3" w14:textId="77777777" w:rsidR="00AA1372" w:rsidRPr="00FF430B" w:rsidRDefault="00AA1372" w:rsidP="00196AB4">
            <w:pPr>
              <w:keepNext/>
              <w:keepLines/>
              <w:tabs>
                <w:tab w:val="left" w:pos="567"/>
              </w:tabs>
              <w:spacing w:before="200"/>
              <w:jc w:val="both"/>
              <w:outlineLvl w:val="2"/>
            </w:pPr>
          </w:p>
        </w:tc>
        <w:tc>
          <w:tcPr>
            <w:tcW w:w="1260" w:type="dxa"/>
          </w:tcPr>
          <w:p w14:paraId="0222155B" w14:textId="77777777" w:rsidR="00AA1372" w:rsidRPr="00FF430B" w:rsidRDefault="00AA1372" w:rsidP="00196AB4">
            <w:pPr>
              <w:keepNext/>
              <w:keepLines/>
              <w:tabs>
                <w:tab w:val="left" w:pos="567"/>
              </w:tabs>
              <w:spacing w:before="200"/>
              <w:jc w:val="both"/>
              <w:outlineLvl w:val="2"/>
            </w:pPr>
          </w:p>
        </w:tc>
        <w:tc>
          <w:tcPr>
            <w:tcW w:w="1289" w:type="dxa"/>
          </w:tcPr>
          <w:p w14:paraId="7099E6E6" w14:textId="77777777" w:rsidR="00AA1372" w:rsidRPr="00FF430B" w:rsidRDefault="00AA1372" w:rsidP="00196AB4">
            <w:pPr>
              <w:keepNext/>
              <w:keepLines/>
              <w:tabs>
                <w:tab w:val="left" w:pos="567"/>
              </w:tabs>
              <w:spacing w:before="200"/>
              <w:jc w:val="both"/>
              <w:outlineLvl w:val="2"/>
            </w:pPr>
          </w:p>
        </w:tc>
        <w:tc>
          <w:tcPr>
            <w:tcW w:w="1544" w:type="dxa"/>
          </w:tcPr>
          <w:p w14:paraId="5B3BF127" w14:textId="77777777" w:rsidR="00AA1372" w:rsidRPr="00FF430B" w:rsidRDefault="00AA1372" w:rsidP="00196AB4">
            <w:pPr>
              <w:keepNext/>
              <w:keepLines/>
              <w:tabs>
                <w:tab w:val="left" w:pos="567"/>
              </w:tabs>
              <w:spacing w:before="200"/>
              <w:jc w:val="both"/>
              <w:outlineLvl w:val="2"/>
            </w:pPr>
          </w:p>
        </w:tc>
      </w:tr>
      <w:tr w:rsidR="00AA1372" w:rsidRPr="00EC30C2" w14:paraId="3356AC22" w14:textId="77777777" w:rsidTr="00233538">
        <w:trPr>
          <w:trHeight w:val="240"/>
        </w:trPr>
        <w:tc>
          <w:tcPr>
            <w:tcW w:w="720" w:type="dxa"/>
          </w:tcPr>
          <w:p w14:paraId="6BC4E46D" w14:textId="77777777" w:rsidR="00AA1372" w:rsidRPr="00FF430B" w:rsidRDefault="00AA1372" w:rsidP="00196AB4">
            <w:pPr>
              <w:keepNext/>
              <w:keepLines/>
              <w:tabs>
                <w:tab w:val="left" w:pos="567"/>
              </w:tabs>
              <w:spacing w:before="200"/>
              <w:jc w:val="both"/>
              <w:outlineLvl w:val="2"/>
            </w:pPr>
          </w:p>
        </w:tc>
        <w:tc>
          <w:tcPr>
            <w:tcW w:w="4680" w:type="dxa"/>
          </w:tcPr>
          <w:p w14:paraId="7B7C26F3" w14:textId="77777777" w:rsidR="00AA1372" w:rsidRPr="00FF430B" w:rsidRDefault="00AA1372" w:rsidP="00196AB4">
            <w:pPr>
              <w:keepNext/>
              <w:keepLines/>
              <w:tabs>
                <w:tab w:val="left" w:pos="567"/>
              </w:tabs>
              <w:spacing w:before="200"/>
              <w:jc w:val="both"/>
              <w:outlineLvl w:val="2"/>
            </w:pPr>
          </w:p>
        </w:tc>
        <w:tc>
          <w:tcPr>
            <w:tcW w:w="1260" w:type="dxa"/>
          </w:tcPr>
          <w:p w14:paraId="64EF3422" w14:textId="77777777" w:rsidR="00AA1372" w:rsidRPr="00FF430B" w:rsidRDefault="00AA1372" w:rsidP="00196AB4">
            <w:pPr>
              <w:keepNext/>
              <w:keepLines/>
              <w:tabs>
                <w:tab w:val="left" w:pos="567"/>
              </w:tabs>
              <w:spacing w:before="200"/>
              <w:jc w:val="both"/>
              <w:outlineLvl w:val="2"/>
            </w:pPr>
          </w:p>
        </w:tc>
        <w:tc>
          <w:tcPr>
            <w:tcW w:w="1289" w:type="dxa"/>
          </w:tcPr>
          <w:p w14:paraId="47AFDFEE" w14:textId="77777777" w:rsidR="00AA1372" w:rsidRPr="00FF430B" w:rsidRDefault="00AA1372" w:rsidP="00196AB4">
            <w:pPr>
              <w:keepNext/>
              <w:keepLines/>
              <w:tabs>
                <w:tab w:val="left" w:pos="567"/>
              </w:tabs>
              <w:spacing w:before="200"/>
              <w:jc w:val="both"/>
              <w:outlineLvl w:val="2"/>
            </w:pPr>
          </w:p>
        </w:tc>
        <w:tc>
          <w:tcPr>
            <w:tcW w:w="1544" w:type="dxa"/>
          </w:tcPr>
          <w:p w14:paraId="412E96A9" w14:textId="77777777" w:rsidR="00AA1372" w:rsidRPr="00FF430B" w:rsidRDefault="00AA1372" w:rsidP="00196AB4">
            <w:pPr>
              <w:keepNext/>
              <w:keepLines/>
              <w:tabs>
                <w:tab w:val="left" w:pos="567"/>
              </w:tabs>
              <w:spacing w:before="200"/>
              <w:jc w:val="both"/>
              <w:outlineLvl w:val="2"/>
            </w:pPr>
          </w:p>
        </w:tc>
      </w:tr>
      <w:tr w:rsidR="00AA1372" w:rsidRPr="00EC30C2" w14:paraId="258F82F6" w14:textId="77777777" w:rsidTr="00233538">
        <w:trPr>
          <w:trHeight w:val="240"/>
        </w:trPr>
        <w:tc>
          <w:tcPr>
            <w:tcW w:w="720" w:type="dxa"/>
          </w:tcPr>
          <w:p w14:paraId="1F166CEB" w14:textId="77777777" w:rsidR="00AA1372" w:rsidRPr="00FF430B" w:rsidRDefault="0003591A" w:rsidP="00196AB4">
            <w:pPr>
              <w:tabs>
                <w:tab w:val="left" w:pos="567"/>
              </w:tabs>
              <w:jc w:val="both"/>
            </w:pPr>
            <w:r w:rsidRPr="00FF430B">
              <w:t>n</w:t>
            </w:r>
          </w:p>
        </w:tc>
        <w:tc>
          <w:tcPr>
            <w:tcW w:w="4680" w:type="dxa"/>
          </w:tcPr>
          <w:p w14:paraId="3A5D41AC" w14:textId="77777777" w:rsidR="00AA1372" w:rsidRPr="00FF430B" w:rsidRDefault="00AA1372" w:rsidP="00196AB4">
            <w:pPr>
              <w:keepNext/>
              <w:keepLines/>
              <w:tabs>
                <w:tab w:val="left" w:pos="567"/>
              </w:tabs>
              <w:spacing w:before="200"/>
              <w:jc w:val="both"/>
              <w:outlineLvl w:val="2"/>
            </w:pPr>
          </w:p>
        </w:tc>
        <w:tc>
          <w:tcPr>
            <w:tcW w:w="1260" w:type="dxa"/>
          </w:tcPr>
          <w:p w14:paraId="26AD3635" w14:textId="77777777" w:rsidR="00AA1372" w:rsidRPr="00FF430B" w:rsidRDefault="00AA1372" w:rsidP="00196AB4">
            <w:pPr>
              <w:keepNext/>
              <w:keepLines/>
              <w:tabs>
                <w:tab w:val="left" w:pos="567"/>
              </w:tabs>
              <w:spacing w:before="200"/>
              <w:jc w:val="both"/>
              <w:outlineLvl w:val="2"/>
            </w:pPr>
          </w:p>
        </w:tc>
        <w:tc>
          <w:tcPr>
            <w:tcW w:w="1289" w:type="dxa"/>
          </w:tcPr>
          <w:p w14:paraId="5E05571C" w14:textId="77777777" w:rsidR="00AA1372" w:rsidRPr="00FF430B" w:rsidRDefault="00AA1372" w:rsidP="00196AB4">
            <w:pPr>
              <w:keepNext/>
              <w:keepLines/>
              <w:tabs>
                <w:tab w:val="left" w:pos="567"/>
              </w:tabs>
              <w:spacing w:before="200"/>
              <w:jc w:val="both"/>
              <w:outlineLvl w:val="2"/>
            </w:pPr>
          </w:p>
        </w:tc>
        <w:tc>
          <w:tcPr>
            <w:tcW w:w="1544" w:type="dxa"/>
          </w:tcPr>
          <w:p w14:paraId="0DEBAE6F" w14:textId="77777777" w:rsidR="00AA1372" w:rsidRPr="00FF430B" w:rsidRDefault="00AA1372" w:rsidP="00196AB4">
            <w:pPr>
              <w:keepNext/>
              <w:keepLines/>
              <w:tabs>
                <w:tab w:val="left" w:pos="567"/>
              </w:tabs>
              <w:spacing w:before="200"/>
              <w:jc w:val="both"/>
              <w:outlineLvl w:val="2"/>
            </w:pPr>
          </w:p>
        </w:tc>
      </w:tr>
    </w:tbl>
    <w:p w14:paraId="0D9FD869" w14:textId="77777777" w:rsidR="008A6911" w:rsidRPr="00FF430B" w:rsidRDefault="008A6911" w:rsidP="00196AB4">
      <w:pPr>
        <w:jc w:val="both"/>
        <w:rPr>
          <w:rFonts w:eastAsia="PMingLiU"/>
          <w:lang w:eastAsia="zh-CN"/>
        </w:rPr>
      </w:pPr>
    </w:p>
    <w:p w14:paraId="483DDABC" w14:textId="77777777" w:rsidR="0019071C" w:rsidRPr="00FF430B" w:rsidRDefault="0019071C" w:rsidP="00196AB4">
      <w:pPr>
        <w:jc w:val="both"/>
        <w:rPr>
          <w:rFonts w:eastAsia="PMingLiU"/>
          <w:lang w:eastAsia="zh-CN"/>
        </w:rPr>
      </w:pPr>
    </w:p>
    <w:p w14:paraId="07FD26AE"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5C1A686"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11E16D4"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A5EAD0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D21334B" w14:textId="77777777" w:rsidR="00B322B4" w:rsidRPr="00FF430B" w:rsidRDefault="00B322B4" w:rsidP="00B322B4">
      <w:pPr>
        <w:spacing w:after="200" w:line="276" w:lineRule="auto"/>
        <w:jc w:val="center"/>
        <w:rPr>
          <w:rFonts w:eastAsia="PMingLiU"/>
          <w:lang w:eastAsia="zh-CN"/>
        </w:rPr>
      </w:pPr>
      <w:bookmarkStart w:id="53" w:name="_Toc449692113"/>
    </w:p>
    <w:p w14:paraId="5DB9BC34" w14:textId="77777777" w:rsidR="002D6E71" w:rsidRPr="00FF430B" w:rsidRDefault="002D6E71" w:rsidP="00B322B4">
      <w:pPr>
        <w:spacing w:line="276" w:lineRule="auto"/>
        <w:jc w:val="center"/>
        <w:rPr>
          <w:rFonts w:eastAsia="PMingLiU"/>
          <w:b/>
          <w:lang w:eastAsia="zh-CN"/>
        </w:rPr>
      </w:pPr>
    </w:p>
    <w:p w14:paraId="39760FAD" w14:textId="77777777" w:rsidR="002D6E71" w:rsidRPr="00FF430B" w:rsidRDefault="002D6E71" w:rsidP="00B322B4">
      <w:pPr>
        <w:spacing w:line="276" w:lineRule="auto"/>
        <w:jc w:val="center"/>
        <w:rPr>
          <w:rFonts w:eastAsia="PMingLiU"/>
          <w:b/>
          <w:lang w:eastAsia="zh-CN"/>
        </w:rPr>
      </w:pPr>
    </w:p>
    <w:p w14:paraId="01443233" w14:textId="77777777" w:rsidR="002D6E71" w:rsidRPr="00FF430B" w:rsidRDefault="002D6E71" w:rsidP="00B322B4">
      <w:pPr>
        <w:spacing w:line="276" w:lineRule="auto"/>
        <w:jc w:val="center"/>
        <w:rPr>
          <w:rFonts w:eastAsia="PMingLiU"/>
          <w:b/>
          <w:lang w:eastAsia="zh-CN"/>
        </w:rPr>
      </w:pPr>
    </w:p>
    <w:p w14:paraId="3046738B" w14:textId="77777777" w:rsidR="002D6E71" w:rsidRPr="00FF430B" w:rsidRDefault="002D6E71" w:rsidP="00B322B4">
      <w:pPr>
        <w:spacing w:line="276" w:lineRule="auto"/>
        <w:jc w:val="center"/>
        <w:rPr>
          <w:rFonts w:eastAsia="PMingLiU"/>
          <w:b/>
          <w:lang w:eastAsia="zh-CN"/>
        </w:rPr>
      </w:pPr>
    </w:p>
    <w:p w14:paraId="19CB6B00" w14:textId="77777777" w:rsidR="002D6E71" w:rsidRPr="00FF430B" w:rsidRDefault="002D6E71" w:rsidP="00B322B4">
      <w:pPr>
        <w:spacing w:line="276" w:lineRule="auto"/>
        <w:jc w:val="center"/>
        <w:rPr>
          <w:rFonts w:eastAsia="PMingLiU"/>
          <w:b/>
          <w:lang w:eastAsia="zh-CN"/>
        </w:rPr>
      </w:pPr>
    </w:p>
    <w:p w14:paraId="2BD49344" w14:textId="77777777" w:rsidR="002D6E71" w:rsidRPr="00FF430B" w:rsidRDefault="002D6E71" w:rsidP="00B322B4">
      <w:pPr>
        <w:spacing w:line="276" w:lineRule="auto"/>
        <w:jc w:val="center"/>
        <w:rPr>
          <w:rFonts w:eastAsia="PMingLiU"/>
          <w:b/>
          <w:lang w:eastAsia="zh-CN"/>
        </w:rPr>
      </w:pPr>
    </w:p>
    <w:p w14:paraId="152252A3" w14:textId="77777777" w:rsidR="002D6E71" w:rsidRPr="00FF430B" w:rsidRDefault="002D6E71" w:rsidP="00B322B4">
      <w:pPr>
        <w:spacing w:line="276" w:lineRule="auto"/>
        <w:jc w:val="center"/>
        <w:rPr>
          <w:rFonts w:eastAsia="PMingLiU"/>
          <w:b/>
          <w:lang w:eastAsia="zh-CN"/>
        </w:rPr>
      </w:pPr>
    </w:p>
    <w:p w14:paraId="60C8F883" w14:textId="77777777" w:rsidR="002D6E71" w:rsidRPr="00FF430B" w:rsidRDefault="002D6E71" w:rsidP="00B322B4">
      <w:pPr>
        <w:spacing w:line="276" w:lineRule="auto"/>
        <w:jc w:val="center"/>
        <w:rPr>
          <w:rFonts w:eastAsia="PMingLiU"/>
          <w:b/>
          <w:lang w:eastAsia="zh-CN"/>
        </w:rPr>
      </w:pPr>
    </w:p>
    <w:p w14:paraId="18F2B21D" w14:textId="77777777" w:rsidR="002D6E71" w:rsidRPr="00FF430B" w:rsidRDefault="002D6E71" w:rsidP="00B322B4">
      <w:pPr>
        <w:spacing w:line="276" w:lineRule="auto"/>
        <w:jc w:val="center"/>
        <w:rPr>
          <w:rFonts w:eastAsia="PMingLiU"/>
          <w:b/>
          <w:lang w:eastAsia="zh-CN"/>
        </w:rPr>
      </w:pPr>
    </w:p>
    <w:p w14:paraId="31A7CFB6" w14:textId="77777777" w:rsidR="002D6E71" w:rsidRPr="00FF430B" w:rsidRDefault="002D6E71" w:rsidP="00B322B4">
      <w:pPr>
        <w:spacing w:line="276" w:lineRule="auto"/>
        <w:jc w:val="center"/>
        <w:rPr>
          <w:rFonts w:eastAsia="PMingLiU"/>
          <w:b/>
          <w:lang w:eastAsia="zh-CN"/>
        </w:rPr>
      </w:pPr>
    </w:p>
    <w:p w14:paraId="0DD85668" w14:textId="77777777" w:rsidR="002D6E71" w:rsidRPr="00FF430B" w:rsidRDefault="002D6E71" w:rsidP="00B322B4">
      <w:pPr>
        <w:spacing w:line="276" w:lineRule="auto"/>
        <w:jc w:val="center"/>
        <w:rPr>
          <w:rFonts w:eastAsia="PMingLiU"/>
          <w:b/>
          <w:lang w:eastAsia="zh-CN"/>
        </w:rPr>
      </w:pPr>
    </w:p>
    <w:p w14:paraId="3F778CBA" w14:textId="77777777" w:rsidR="002D6E71" w:rsidRPr="00FF430B" w:rsidRDefault="002D6E71" w:rsidP="00B322B4">
      <w:pPr>
        <w:spacing w:line="276" w:lineRule="auto"/>
        <w:jc w:val="center"/>
        <w:rPr>
          <w:rFonts w:eastAsia="PMingLiU"/>
          <w:b/>
          <w:lang w:eastAsia="zh-CN"/>
        </w:rPr>
      </w:pPr>
    </w:p>
    <w:p w14:paraId="685E9735" w14:textId="77777777" w:rsidR="002D6E71" w:rsidRPr="00FF430B" w:rsidRDefault="002D6E71" w:rsidP="00B322B4">
      <w:pPr>
        <w:spacing w:line="276" w:lineRule="auto"/>
        <w:jc w:val="center"/>
        <w:rPr>
          <w:rFonts w:eastAsia="PMingLiU"/>
          <w:b/>
          <w:lang w:eastAsia="zh-CN"/>
        </w:rPr>
      </w:pPr>
    </w:p>
    <w:p w14:paraId="0FDBABB7" w14:textId="77777777" w:rsidR="002D6E71" w:rsidRPr="00FF430B" w:rsidRDefault="002D6E71" w:rsidP="00B322B4">
      <w:pPr>
        <w:spacing w:line="276" w:lineRule="auto"/>
        <w:jc w:val="center"/>
        <w:rPr>
          <w:rFonts w:eastAsia="PMingLiU"/>
          <w:b/>
          <w:lang w:eastAsia="zh-CN"/>
        </w:rPr>
      </w:pPr>
    </w:p>
    <w:p w14:paraId="79574EB0" w14:textId="77777777" w:rsidR="000E4D7D" w:rsidRPr="00FF430B" w:rsidRDefault="000E4D7D" w:rsidP="00B322B4">
      <w:pPr>
        <w:spacing w:line="276" w:lineRule="auto"/>
        <w:jc w:val="center"/>
        <w:rPr>
          <w:rFonts w:eastAsia="PMingLiU"/>
          <w:b/>
          <w:lang w:eastAsia="zh-CN"/>
        </w:rPr>
      </w:pPr>
    </w:p>
    <w:p w14:paraId="2572B385" w14:textId="77777777" w:rsidR="000E4D7D" w:rsidRPr="00FF430B" w:rsidRDefault="000E4D7D" w:rsidP="00B322B4">
      <w:pPr>
        <w:spacing w:line="276" w:lineRule="auto"/>
        <w:jc w:val="center"/>
        <w:rPr>
          <w:rFonts w:eastAsia="PMingLiU"/>
          <w:b/>
          <w:lang w:eastAsia="zh-CN"/>
        </w:rPr>
      </w:pPr>
    </w:p>
    <w:p w14:paraId="3C5DB94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7299A8F7"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BF3F336" w14:textId="77777777" w:rsidR="00BA7FF4" w:rsidRPr="00FF430B" w:rsidRDefault="00BA7FF4" w:rsidP="00BA7FF4">
      <w:pPr>
        <w:jc w:val="right"/>
        <w:rPr>
          <w:noProof w:val="0"/>
        </w:rPr>
      </w:pPr>
      <w:r w:rsidRPr="00FF430B">
        <w:rPr>
          <w:noProof w:val="0"/>
        </w:rPr>
        <w:t>din “____” ________ 20___</w:t>
      </w:r>
    </w:p>
    <w:p w14:paraId="28C60C40" w14:textId="77777777" w:rsidR="002D6E71" w:rsidRPr="00FF430B" w:rsidRDefault="002D6E71" w:rsidP="00B322B4">
      <w:pPr>
        <w:spacing w:line="276" w:lineRule="auto"/>
        <w:jc w:val="center"/>
        <w:rPr>
          <w:rFonts w:eastAsia="PMingLiU"/>
          <w:b/>
          <w:lang w:eastAsia="zh-CN"/>
        </w:rPr>
      </w:pPr>
    </w:p>
    <w:p w14:paraId="50D0BE7A" w14:textId="77777777" w:rsidR="002D6E71" w:rsidRPr="00FF430B" w:rsidRDefault="002D6E71" w:rsidP="00B322B4">
      <w:pPr>
        <w:spacing w:line="276" w:lineRule="auto"/>
        <w:jc w:val="center"/>
        <w:rPr>
          <w:rFonts w:eastAsia="PMingLiU"/>
          <w:b/>
          <w:lang w:eastAsia="zh-CN"/>
        </w:rPr>
      </w:pPr>
    </w:p>
    <w:bookmarkEnd w:id="53"/>
    <w:p w14:paraId="7328363E" w14:textId="77777777" w:rsidR="00316C81" w:rsidRPr="00FF430B" w:rsidRDefault="00316C81" w:rsidP="00B322B4">
      <w:pPr>
        <w:spacing w:line="276" w:lineRule="auto"/>
        <w:jc w:val="center"/>
        <w:rPr>
          <w:rFonts w:eastAsia="PMingLiU"/>
          <w:b/>
          <w:noProof w:val="0"/>
          <w:lang w:eastAsia="zh-CN"/>
        </w:rPr>
      </w:pPr>
    </w:p>
    <w:p w14:paraId="68B5E64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54F1DA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731B24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0837C475" w14:textId="77777777" w:rsidTr="00233538">
        <w:trPr>
          <w:cantSplit/>
          <w:trHeight w:val="1942"/>
        </w:trPr>
        <w:tc>
          <w:tcPr>
            <w:tcW w:w="273" w:type="pct"/>
            <w:vAlign w:val="center"/>
          </w:tcPr>
          <w:p w14:paraId="78909452" w14:textId="77777777" w:rsidR="00AA1372" w:rsidRPr="00FF430B" w:rsidRDefault="00AA1372" w:rsidP="00196AB4">
            <w:pPr>
              <w:tabs>
                <w:tab w:val="left" w:pos="567"/>
              </w:tabs>
              <w:jc w:val="center"/>
              <w:rPr>
                <w:b/>
                <w:bCs/>
              </w:rPr>
            </w:pPr>
          </w:p>
          <w:p w14:paraId="5D9701C7" w14:textId="77777777" w:rsidR="00AA1372" w:rsidRPr="00FF430B" w:rsidRDefault="0003591A" w:rsidP="00196AB4">
            <w:pPr>
              <w:tabs>
                <w:tab w:val="left" w:pos="567"/>
              </w:tabs>
              <w:jc w:val="center"/>
              <w:rPr>
                <w:b/>
                <w:bCs/>
              </w:rPr>
            </w:pPr>
            <w:r w:rsidRPr="00FF430B">
              <w:rPr>
                <w:b/>
                <w:bCs/>
              </w:rPr>
              <w:t>Nr.</w:t>
            </w:r>
          </w:p>
          <w:p w14:paraId="052C1008"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66FA321" w14:textId="77777777" w:rsidR="00AA1372" w:rsidRPr="00FF430B" w:rsidRDefault="00AA1372" w:rsidP="008A6911">
            <w:pPr>
              <w:tabs>
                <w:tab w:val="left" w:pos="567"/>
                <w:tab w:val="left" w:pos="1134"/>
              </w:tabs>
              <w:ind w:left="360"/>
              <w:jc w:val="center"/>
              <w:outlineLvl w:val="0"/>
              <w:rPr>
                <w:b/>
                <w:bCs/>
              </w:rPr>
            </w:pPr>
          </w:p>
          <w:p w14:paraId="03D1E084"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259ECBEC" w14:textId="77777777" w:rsidR="00AA1372" w:rsidRPr="00FF430B" w:rsidRDefault="00AA1372" w:rsidP="008A6911">
            <w:pPr>
              <w:tabs>
                <w:tab w:val="left" w:pos="567"/>
                <w:tab w:val="left" w:pos="1134"/>
              </w:tabs>
              <w:ind w:left="360"/>
              <w:jc w:val="center"/>
              <w:outlineLvl w:val="0"/>
              <w:rPr>
                <w:b/>
                <w:bCs/>
              </w:rPr>
            </w:pPr>
          </w:p>
          <w:p w14:paraId="5801D767"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59B16CDF"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06AA9AC8"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5A00901E" w14:textId="77777777" w:rsidR="00AA1372" w:rsidRPr="00FF430B" w:rsidRDefault="0003591A" w:rsidP="00196AB4">
            <w:pPr>
              <w:tabs>
                <w:tab w:val="left" w:pos="567"/>
              </w:tabs>
              <w:jc w:val="center"/>
              <w:rPr>
                <w:b/>
                <w:bCs/>
              </w:rPr>
            </w:pPr>
            <w:r w:rsidRPr="00FF430B">
              <w:rPr>
                <w:b/>
                <w:bCs/>
              </w:rPr>
              <w:t>Numărul certificatului de atestare</w:t>
            </w:r>
          </w:p>
          <w:p w14:paraId="62A5C83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0CFE7605" w14:textId="77777777" w:rsidR="00AA1372" w:rsidRPr="00FF430B" w:rsidRDefault="00AA1372" w:rsidP="008A6911">
            <w:pPr>
              <w:tabs>
                <w:tab w:val="left" w:pos="567"/>
                <w:tab w:val="left" w:pos="1134"/>
              </w:tabs>
              <w:ind w:left="360"/>
              <w:jc w:val="center"/>
              <w:outlineLvl w:val="0"/>
              <w:rPr>
                <w:b/>
                <w:bCs/>
              </w:rPr>
            </w:pPr>
          </w:p>
          <w:p w14:paraId="19024C59" w14:textId="77777777" w:rsidR="00AA1372" w:rsidRPr="00FF430B" w:rsidRDefault="00AA1372" w:rsidP="008A6911">
            <w:pPr>
              <w:tabs>
                <w:tab w:val="left" w:pos="567"/>
                <w:tab w:val="left" w:pos="1134"/>
              </w:tabs>
              <w:ind w:left="360"/>
              <w:jc w:val="center"/>
              <w:outlineLvl w:val="0"/>
              <w:rPr>
                <w:b/>
                <w:bCs/>
              </w:rPr>
            </w:pPr>
          </w:p>
        </w:tc>
      </w:tr>
      <w:tr w:rsidR="00AA1372" w:rsidRPr="00EC30C2" w14:paraId="2D36EDF0" w14:textId="77777777" w:rsidTr="00233538">
        <w:trPr>
          <w:cantSplit/>
          <w:trHeight w:val="320"/>
        </w:trPr>
        <w:tc>
          <w:tcPr>
            <w:tcW w:w="273" w:type="pct"/>
          </w:tcPr>
          <w:p w14:paraId="5E7872FA" w14:textId="77777777" w:rsidR="00AA1372" w:rsidRPr="00FF430B" w:rsidRDefault="00AA1372" w:rsidP="008A6911">
            <w:pPr>
              <w:tabs>
                <w:tab w:val="left" w:pos="567"/>
                <w:tab w:val="left" w:pos="1134"/>
              </w:tabs>
              <w:ind w:left="360"/>
              <w:jc w:val="both"/>
              <w:outlineLvl w:val="0"/>
              <w:rPr>
                <w:b/>
                <w:bCs/>
              </w:rPr>
            </w:pPr>
          </w:p>
        </w:tc>
        <w:tc>
          <w:tcPr>
            <w:tcW w:w="727" w:type="pct"/>
          </w:tcPr>
          <w:p w14:paraId="4DDFBCAF" w14:textId="77777777" w:rsidR="00AA1372" w:rsidRPr="00FF430B" w:rsidRDefault="0003591A" w:rsidP="00196AB4">
            <w:pPr>
              <w:tabs>
                <w:tab w:val="left" w:pos="567"/>
              </w:tabs>
              <w:jc w:val="both"/>
              <w:rPr>
                <w:b/>
                <w:bCs/>
              </w:rPr>
            </w:pPr>
            <w:r w:rsidRPr="00FF430B">
              <w:rPr>
                <w:b/>
                <w:bCs/>
              </w:rPr>
              <w:t>1</w:t>
            </w:r>
          </w:p>
        </w:tc>
        <w:tc>
          <w:tcPr>
            <w:tcW w:w="1000" w:type="pct"/>
          </w:tcPr>
          <w:p w14:paraId="1B565394" w14:textId="77777777" w:rsidR="00AA1372" w:rsidRPr="00FF430B" w:rsidRDefault="0003591A" w:rsidP="00196AB4">
            <w:pPr>
              <w:tabs>
                <w:tab w:val="left" w:pos="567"/>
              </w:tabs>
              <w:jc w:val="both"/>
              <w:rPr>
                <w:b/>
                <w:bCs/>
              </w:rPr>
            </w:pPr>
            <w:r w:rsidRPr="00FF430B">
              <w:rPr>
                <w:b/>
                <w:bCs/>
              </w:rPr>
              <w:t>2</w:t>
            </w:r>
          </w:p>
        </w:tc>
        <w:tc>
          <w:tcPr>
            <w:tcW w:w="1036" w:type="pct"/>
          </w:tcPr>
          <w:p w14:paraId="59D10B9D" w14:textId="77777777" w:rsidR="00AA1372" w:rsidRPr="00FF430B" w:rsidRDefault="0003591A" w:rsidP="00196AB4">
            <w:pPr>
              <w:tabs>
                <w:tab w:val="left" w:pos="567"/>
              </w:tabs>
              <w:jc w:val="both"/>
              <w:rPr>
                <w:b/>
                <w:bCs/>
              </w:rPr>
            </w:pPr>
            <w:r w:rsidRPr="00FF430B">
              <w:rPr>
                <w:b/>
                <w:bCs/>
              </w:rPr>
              <w:t>3</w:t>
            </w:r>
          </w:p>
        </w:tc>
        <w:tc>
          <w:tcPr>
            <w:tcW w:w="1056" w:type="pct"/>
          </w:tcPr>
          <w:p w14:paraId="43B75E60" w14:textId="77777777" w:rsidR="00AA1372" w:rsidRPr="00FF430B" w:rsidRDefault="0003591A" w:rsidP="00196AB4">
            <w:pPr>
              <w:tabs>
                <w:tab w:val="left" w:pos="567"/>
              </w:tabs>
              <w:jc w:val="both"/>
              <w:rPr>
                <w:b/>
                <w:bCs/>
              </w:rPr>
            </w:pPr>
            <w:r w:rsidRPr="00FF430B">
              <w:rPr>
                <w:b/>
                <w:bCs/>
              </w:rPr>
              <w:t>4</w:t>
            </w:r>
          </w:p>
        </w:tc>
        <w:tc>
          <w:tcPr>
            <w:tcW w:w="908" w:type="pct"/>
          </w:tcPr>
          <w:p w14:paraId="6CAC68A2" w14:textId="77777777" w:rsidR="00AA1372" w:rsidRPr="00FF430B" w:rsidRDefault="008A6911" w:rsidP="008A6911">
            <w:pPr>
              <w:tabs>
                <w:tab w:val="left" w:pos="567"/>
              </w:tabs>
              <w:jc w:val="both"/>
              <w:rPr>
                <w:b/>
                <w:bCs/>
              </w:rPr>
            </w:pPr>
            <w:r w:rsidRPr="00FF430B">
              <w:rPr>
                <w:b/>
                <w:bCs/>
              </w:rPr>
              <w:t>5</w:t>
            </w:r>
          </w:p>
        </w:tc>
      </w:tr>
      <w:tr w:rsidR="00AA1372" w:rsidRPr="00EC30C2" w14:paraId="3420CBA5" w14:textId="77777777" w:rsidTr="00233538">
        <w:trPr>
          <w:cantSplit/>
          <w:trHeight w:val="140"/>
        </w:trPr>
        <w:tc>
          <w:tcPr>
            <w:tcW w:w="273" w:type="pct"/>
          </w:tcPr>
          <w:p w14:paraId="2F52D6FF" w14:textId="77777777" w:rsidR="00AA1372" w:rsidRPr="00FF430B" w:rsidRDefault="00AA1372" w:rsidP="00196AB4">
            <w:pPr>
              <w:keepNext/>
              <w:keepLines/>
              <w:tabs>
                <w:tab w:val="left" w:pos="567"/>
              </w:tabs>
              <w:spacing w:before="200"/>
              <w:jc w:val="both"/>
              <w:outlineLvl w:val="2"/>
              <w:rPr>
                <w:bCs/>
              </w:rPr>
            </w:pPr>
          </w:p>
        </w:tc>
        <w:tc>
          <w:tcPr>
            <w:tcW w:w="727" w:type="pct"/>
          </w:tcPr>
          <w:p w14:paraId="180EC111"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09116725" w14:textId="77777777" w:rsidR="00AA1372" w:rsidRPr="00FF430B" w:rsidRDefault="00AA1372" w:rsidP="00196AB4">
            <w:pPr>
              <w:keepNext/>
              <w:keepLines/>
              <w:tabs>
                <w:tab w:val="left" w:pos="567"/>
              </w:tabs>
              <w:spacing w:before="200"/>
              <w:jc w:val="both"/>
              <w:outlineLvl w:val="2"/>
              <w:rPr>
                <w:bCs/>
              </w:rPr>
            </w:pPr>
          </w:p>
        </w:tc>
        <w:tc>
          <w:tcPr>
            <w:tcW w:w="1036" w:type="pct"/>
          </w:tcPr>
          <w:p w14:paraId="7BAEB23B" w14:textId="77777777" w:rsidR="00AA1372" w:rsidRPr="00FF430B" w:rsidRDefault="00AA1372" w:rsidP="00196AB4">
            <w:pPr>
              <w:keepNext/>
              <w:keepLines/>
              <w:tabs>
                <w:tab w:val="left" w:pos="567"/>
              </w:tabs>
              <w:spacing w:before="200"/>
              <w:jc w:val="both"/>
              <w:outlineLvl w:val="2"/>
              <w:rPr>
                <w:bCs/>
              </w:rPr>
            </w:pPr>
          </w:p>
        </w:tc>
        <w:tc>
          <w:tcPr>
            <w:tcW w:w="1056" w:type="pct"/>
          </w:tcPr>
          <w:p w14:paraId="77F87FAF" w14:textId="77777777" w:rsidR="00AA1372" w:rsidRPr="00FF430B" w:rsidRDefault="00AA1372" w:rsidP="00196AB4">
            <w:pPr>
              <w:keepNext/>
              <w:keepLines/>
              <w:tabs>
                <w:tab w:val="left" w:pos="567"/>
              </w:tabs>
              <w:spacing w:before="200"/>
              <w:jc w:val="both"/>
              <w:outlineLvl w:val="2"/>
              <w:rPr>
                <w:bCs/>
              </w:rPr>
            </w:pPr>
          </w:p>
        </w:tc>
        <w:tc>
          <w:tcPr>
            <w:tcW w:w="908" w:type="pct"/>
          </w:tcPr>
          <w:p w14:paraId="13475F54" w14:textId="77777777" w:rsidR="00AA1372" w:rsidRPr="00FF430B" w:rsidRDefault="00AA1372" w:rsidP="00196AB4">
            <w:pPr>
              <w:keepNext/>
              <w:keepLines/>
              <w:tabs>
                <w:tab w:val="left" w:pos="567"/>
              </w:tabs>
              <w:spacing w:before="200"/>
              <w:jc w:val="both"/>
              <w:outlineLvl w:val="2"/>
              <w:rPr>
                <w:bCs/>
              </w:rPr>
            </w:pPr>
          </w:p>
        </w:tc>
      </w:tr>
      <w:tr w:rsidR="009451E2" w:rsidRPr="00EC30C2" w14:paraId="25C937B4" w14:textId="77777777" w:rsidTr="00233538">
        <w:trPr>
          <w:cantSplit/>
          <w:trHeight w:val="140"/>
        </w:trPr>
        <w:tc>
          <w:tcPr>
            <w:tcW w:w="273" w:type="pct"/>
          </w:tcPr>
          <w:p w14:paraId="69314045" w14:textId="77777777" w:rsidR="009451E2" w:rsidRPr="00FF430B" w:rsidRDefault="009451E2" w:rsidP="00196AB4">
            <w:pPr>
              <w:keepNext/>
              <w:keepLines/>
              <w:tabs>
                <w:tab w:val="left" w:pos="567"/>
              </w:tabs>
              <w:spacing w:before="200"/>
              <w:jc w:val="both"/>
              <w:outlineLvl w:val="2"/>
              <w:rPr>
                <w:bCs/>
              </w:rPr>
            </w:pPr>
          </w:p>
        </w:tc>
        <w:tc>
          <w:tcPr>
            <w:tcW w:w="727" w:type="pct"/>
          </w:tcPr>
          <w:p w14:paraId="217B9446"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CF408EA" w14:textId="77777777" w:rsidR="009451E2" w:rsidRPr="00FF430B" w:rsidRDefault="009451E2" w:rsidP="00196AB4">
            <w:pPr>
              <w:keepNext/>
              <w:keepLines/>
              <w:tabs>
                <w:tab w:val="left" w:pos="567"/>
              </w:tabs>
              <w:spacing w:before="200"/>
              <w:jc w:val="both"/>
              <w:outlineLvl w:val="2"/>
              <w:rPr>
                <w:bCs/>
              </w:rPr>
            </w:pPr>
          </w:p>
        </w:tc>
        <w:tc>
          <w:tcPr>
            <w:tcW w:w="1036" w:type="pct"/>
          </w:tcPr>
          <w:p w14:paraId="5906B76C" w14:textId="77777777" w:rsidR="009451E2" w:rsidRPr="00FF430B" w:rsidRDefault="009451E2" w:rsidP="00196AB4">
            <w:pPr>
              <w:keepNext/>
              <w:keepLines/>
              <w:tabs>
                <w:tab w:val="left" w:pos="567"/>
              </w:tabs>
              <w:spacing w:before="200"/>
              <w:jc w:val="both"/>
              <w:outlineLvl w:val="2"/>
              <w:rPr>
                <w:bCs/>
              </w:rPr>
            </w:pPr>
          </w:p>
        </w:tc>
        <w:tc>
          <w:tcPr>
            <w:tcW w:w="1056" w:type="pct"/>
          </w:tcPr>
          <w:p w14:paraId="71B78FD6" w14:textId="77777777" w:rsidR="009451E2" w:rsidRPr="00FF430B" w:rsidRDefault="009451E2" w:rsidP="00196AB4">
            <w:pPr>
              <w:keepNext/>
              <w:keepLines/>
              <w:tabs>
                <w:tab w:val="left" w:pos="567"/>
              </w:tabs>
              <w:spacing w:before="200"/>
              <w:jc w:val="both"/>
              <w:outlineLvl w:val="2"/>
              <w:rPr>
                <w:bCs/>
              </w:rPr>
            </w:pPr>
          </w:p>
        </w:tc>
        <w:tc>
          <w:tcPr>
            <w:tcW w:w="908" w:type="pct"/>
          </w:tcPr>
          <w:p w14:paraId="2A15EA46" w14:textId="77777777" w:rsidR="009451E2" w:rsidRPr="00FF430B" w:rsidRDefault="009451E2" w:rsidP="00196AB4">
            <w:pPr>
              <w:keepNext/>
              <w:keepLines/>
              <w:tabs>
                <w:tab w:val="left" w:pos="567"/>
              </w:tabs>
              <w:spacing w:before="200"/>
              <w:jc w:val="both"/>
              <w:outlineLvl w:val="2"/>
              <w:rPr>
                <w:bCs/>
              </w:rPr>
            </w:pPr>
          </w:p>
        </w:tc>
      </w:tr>
      <w:tr w:rsidR="009451E2" w:rsidRPr="00EC30C2" w14:paraId="58589768" w14:textId="77777777" w:rsidTr="00233538">
        <w:trPr>
          <w:cantSplit/>
          <w:trHeight w:val="140"/>
        </w:trPr>
        <w:tc>
          <w:tcPr>
            <w:tcW w:w="273" w:type="pct"/>
          </w:tcPr>
          <w:p w14:paraId="336AB7AD" w14:textId="77777777" w:rsidR="009451E2" w:rsidRPr="00FF430B" w:rsidRDefault="009451E2" w:rsidP="00196AB4">
            <w:pPr>
              <w:keepNext/>
              <w:keepLines/>
              <w:tabs>
                <w:tab w:val="left" w:pos="567"/>
              </w:tabs>
              <w:spacing w:before="200"/>
              <w:jc w:val="both"/>
              <w:outlineLvl w:val="2"/>
              <w:rPr>
                <w:bCs/>
              </w:rPr>
            </w:pPr>
          </w:p>
        </w:tc>
        <w:tc>
          <w:tcPr>
            <w:tcW w:w="727" w:type="pct"/>
          </w:tcPr>
          <w:p w14:paraId="20154609"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B2C871B" w14:textId="77777777" w:rsidR="009451E2" w:rsidRPr="00FF430B" w:rsidRDefault="009451E2" w:rsidP="00196AB4">
            <w:pPr>
              <w:keepNext/>
              <w:keepLines/>
              <w:tabs>
                <w:tab w:val="left" w:pos="567"/>
              </w:tabs>
              <w:spacing w:before="200"/>
              <w:jc w:val="both"/>
              <w:outlineLvl w:val="2"/>
              <w:rPr>
                <w:bCs/>
              </w:rPr>
            </w:pPr>
          </w:p>
        </w:tc>
        <w:tc>
          <w:tcPr>
            <w:tcW w:w="1036" w:type="pct"/>
          </w:tcPr>
          <w:p w14:paraId="26480DB9" w14:textId="77777777" w:rsidR="009451E2" w:rsidRPr="00FF430B" w:rsidRDefault="009451E2" w:rsidP="00196AB4">
            <w:pPr>
              <w:keepNext/>
              <w:keepLines/>
              <w:tabs>
                <w:tab w:val="left" w:pos="567"/>
              </w:tabs>
              <w:spacing w:before="200"/>
              <w:jc w:val="both"/>
              <w:outlineLvl w:val="2"/>
              <w:rPr>
                <w:bCs/>
              </w:rPr>
            </w:pPr>
          </w:p>
        </w:tc>
        <w:tc>
          <w:tcPr>
            <w:tcW w:w="1056" w:type="pct"/>
          </w:tcPr>
          <w:p w14:paraId="35432FE0" w14:textId="77777777" w:rsidR="009451E2" w:rsidRPr="00FF430B" w:rsidRDefault="009451E2" w:rsidP="00196AB4">
            <w:pPr>
              <w:keepNext/>
              <w:keepLines/>
              <w:tabs>
                <w:tab w:val="left" w:pos="567"/>
              </w:tabs>
              <w:spacing w:before="200"/>
              <w:jc w:val="both"/>
              <w:outlineLvl w:val="2"/>
              <w:rPr>
                <w:bCs/>
              </w:rPr>
            </w:pPr>
          </w:p>
        </w:tc>
        <w:tc>
          <w:tcPr>
            <w:tcW w:w="908" w:type="pct"/>
          </w:tcPr>
          <w:p w14:paraId="6D906AA8" w14:textId="77777777" w:rsidR="009451E2" w:rsidRPr="00FF430B" w:rsidRDefault="009451E2" w:rsidP="00196AB4">
            <w:pPr>
              <w:keepNext/>
              <w:keepLines/>
              <w:tabs>
                <w:tab w:val="left" w:pos="567"/>
              </w:tabs>
              <w:spacing w:before="200"/>
              <w:jc w:val="both"/>
              <w:outlineLvl w:val="2"/>
              <w:rPr>
                <w:bCs/>
              </w:rPr>
            </w:pPr>
          </w:p>
        </w:tc>
      </w:tr>
      <w:tr w:rsidR="00AA1372" w:rsidRPr="00EC30C2" w14:paraId="4B72D7B7" w14:textId="77777777" w:rsidTr="00233538">
        <w:trPr>
          <w:cantSplit/>
          <w:trHeight w:val="140"/>
        </w:trPr>
        <w:tc>
          <w:tcPr>
            <w:tcW w:w="273" w:type="pct"/>
          </w:tcPr>
          <w:p w14:paraId="59B54BAB" w14:textId="77777777" w:rsidR="00AA1372" w:rsidRPr="00FF430B" w:rsidRDefault="00AA1372" w:rsidP="00196AB4">
            <w:pPr>
              <w:keepNext/>
              <w:keepLines/>
              <w:tabs>
                <w:tab w:val="left" w:pos="567"/>
              </w:tabs>
              <w:spacing w:before="200"/>
              <w:jc w:val="both"/>
              <w:outlineLvl w:val="2"/>
              <w:rPr>
                <w:bCs/>
              </w:rPr>
            </w:pPr>
          </w:p>
        </w:tc>
        <w:tc>
          <w:tcPr>
            <w:tcW w:w="727" w:type="pct"/>
          </w:tcPr>
          <w:p w14:paraId="1B24C5A0" w14:textId="77777777" w:rsidR="00AA1372" w:rsidRPr="00FF430B" w:rsidRDefault="0003591A" w:rsidP="00196AB4">
            <w:pPr>
              <w:tabs>
                <w:tab w:val="left" w:pos="567"/>
              </w:tabs>
              <w:jc w:val="both"/>
              <w:rPr>
                <w:bCs/>
              </w:rPr>
            </w:pPr>
            <w:r w:rsidRPr="00FF430B">
              <w:rPr>
                <w:bCs/>
              </w:rPr>
              <w:t>Maiştri</w:t>
            </w:r>
          </w:p>
        </w:tc>
        <w:tc>
          <w:tcPr>
            <w:tcW w:w="1000" w:type="pct"/>
          </w:tcPr>
          <w:p w14:paraId="6CBE512E" w14:textId="77777777" w:rsidR="00AA1372" w:rsidRPr="00FF430B" w:rsidRDefault="00AA1372" w:rsidP="00196AB4">
            <w:pPr>
              <w:keepNext/>
              <w:keepLines/>
              <w:tabs>
                <w:tab w:val="left" w:pos="567"/>
              </w:tabs>
              <w:spacing w:before="200"/>
              <w:jc w:val="both"/>
              <w:outlineLvl w:val="2"/>
              <w:rPr>
                <w:bCs/>
              </w:rPr>
            </w:pPr>
          </w:p>
        </w:tc>
        <w:tc>
          <w:tcPr>
            <w:tcW w:w="1036" w:type="pct"/>
          </w:tcPr>
          <w:p w14:paraId="5C3D4B8B" w14:textId="77777777" w:rsidR="00AA1372" w:rsidRPr="00FF430B" w:rsidRDefault="00AA1372" w:rsidP="00196AB4">
            <w:pPr>
              <w:keepNext/>
              <w:keepLines/>
              <w:tabs>
                <w:tab w:val="left" w:pos="567"/>
              </w:tabs>
              <w:spacing w:before="200"/>
              <w:jc w:val="both"/>
              <w:outlineLvl w:val="2"/>
              <w:rPr>
                <w:bCs/>
              </w:rPr>
            </w:pPr>
          </w:p>
        </w:tc>
        <w:tc>
          <w:tcPr>
            <w:tcW w:w="1056" w:type="pct"/>
          </w:tcPr>
          <w:p w14:paraId="3687FAD3" w14:textId="77777777" w:rsidR="00AA1372" w:rsidRPr="00FF430B" w:rsidRDefault="00AA1372" w:rsidP="00196AB4">
            <w:pPr>
              <w:keepNext/>
              <w:keepLines/>
              <w:tabs>
                <w:tab w:val="left" w:pos="567"/>
              </w:tabs>
              <w:spacing w:before="200"/>
              <w:jc w:val="both"/>
              <w:outlineLvl w:val="2"/>
              <w:rPr>
                <w:bCs/>
              </w:rPr>
            </w:pPr>
          </w:p>
        </w:tc>
        <w:tc>
          <w:tcPr>
            <w:tcW w:w="908" w:type="pct"/>
          </w:tcPr>
          <w:p w14:paraId="19AE36A3" w14:textId="77777777" w:rsidR="00AA1372" w:rsidRPr="00FF430B" w:rsidRDefault="00AA1372" w:rsidP="00196AB4">
            <w:pPr>
              <w:keepNext/>
              <w:keepLines/>
              <w:tabs>
                <w:tab w:val="left" w:pos="567"/>
              </w:tabs>
              <w:spacing w:before="200"/>
              <w:jc w:val="both"/>
              <w:outlineLvl w:val="2"/>
              <w:rPr>
                <w:bCs/>
              </w:rPr>
            </w:pPr>
          </w:p>
        </w:tc>
      </w:tr>
      <w:tr w:rsidR="00AA1372" w:rsidRPr="00EC30C2" w14:paraId="105E5E95" w14:textId="77777777" w:rsidTr="00233538">
        <w:trPr>
          <w:cantSplit/>
          <w:trHeight w:val="1270"/>
        </w:trPr>
        <w:tc>
          <w:tcPr>
            <w:tcW w:w="273" w:type="pct"/>
          </w:tcPr>
          <w:p w14:paraId="0FCA72C8" w14:textId="77777777" w:rsidR="00AA1372" w:rsidRPr="00FF430B" w:rsidRDefault="00AA1372" w:rsidP="00196AB4">
            <w:pPr>
              <w:keepNext/>
              <w:keepLines/>
              <w:tabs>
                <w:tab w:val="left" w:pos="567"/>
              </w:tabs>
              <w:spacing w:before="200"/>
              <w:jc w:val="both"/>
              <w:outlineLvl w:val="2"/>
              <w:rPr>
                <w:bCs/>
              </w:rPr>
            </w:pPr>
          </w:p>
        </w:tc>
        <w:tc>
          <w:tcPr>
            <w:tcW w:w="727" w:type="pct"/>
          </w:tcPr>
          <w:p w14:paraId="64A21A53" w14:textId="77777777" w:rsidR="00AA1372" w:rsidRPr="00FF430B" w:rsidRDefault="0003591A" w:rsidP="00196AB4">
            <w:pPr>
              <w:tabs>
                <w:tab w:val="left" w:pos="567"/>
              </w:tabs>
              <w:jc w:val="both"/>
              <w:rPr>
                <w:bCs/>
              </w:rPr>
            </w:pPr>
            <w:r w:rsidRPr="00FF430B">
              <w:rPr>
                <w:bCs/>
              </w:rPr>
              <w:t>Specialişti</w:t>
            </w:r>
          </w:p>
          <w:p w14:paraId="39D8E0C8" w14:textId="77777777" w:rsidR="00AA1372" w:rsidRPr="00FF430B" w:rsidRDefault="0003591A" w:rsidP="00196AB4">
            <w:pPr>
              <w:tabs>
                <w:tab w:val="left" w:pos="567"/>
              </w:tabs>
              <w:jc w:val="both"/>
              <w:rPr>
                <w:bCs/>
              </w:rPr>
            </w:pPr>
            <w:r w:rsidRPr="00FF430B">
              <w:rPr>
                <w:bCs/>
              </w:rPr>
              <w:t>……………</w:t>
            </w:r>
          </w:p>
          <w:p w14:paraId="50343172" w14:textId="77777777" w:rsidR="00AA1372" w:rsidRPr="00FF430B" w:rsidRDefault="0003591A" w:rsidP="00196AB4">
            <w:pPr>
              <w:tabs>
                <w:tab w:val="left" w:pos="567"/>
              </w:tabs>
              <w:jc w:val="both"/>
              <w:rPr>
                <w:bCs/>
              </w:rPr>
            </w:pPr>
            <w:r w:rsidRPr="00FF430B">
              <w:rPr>
                <w:bCs/>
              </w:rPr>
              <w:t>……………</w:t>
            </w:r>
          </w:p>
          <w:p w14:paraId="7D59C59E" w14:textId="77777777" w:rsidR="00AA1372" w:rsidRPr="00FF430B" w:rsidRDefault="0003591A" w:rsidP="00196AB4">
            <w:pPr>
              <w:tabs>
                <w:tab w:val="left" w:pos="567"/>
              </w:tabs>
              <w:jc w:val="both"/>
              <w:rPr>
                <w:bCs/>
              </w:rPr>
            </w:pPr>
            <w:r w:rsidRPr="00FF430B">
              <w:rPr>
                <w:bCs/>
              </w:rPr>
              <w:t>…………….</w:t>
            </w:r>
          </w:p>
        </w:tc>
        <w:tc>
          <w:tcPr>
            <w:tcW w:w="1000" w:type="pct"/>
          </w:tcPr>
          <w:p w14:paraId="77FF2B1E" w14:textId="77777777" w:rsidR="00AA1372" w:rsidRPr="00FF430B" w:rsidRDefault="00AA1372" w:rsidP="00196AB4">
            <w:pPr>
              <w:keepNext/>
              <w:keepLines/>
              <w:tabs>
                <w:tab w:val="left" w:pos="567"/>
              </w:tabs>
              <w:spacing w:before="200"/>
              <w:jc w:val="both"/>
              <w:outlineLvl w:val="2"/>
              <w:rPr>
                <w:bCs/>
              </w:rPr>
            </w:pPr>
          </w:p>
        </w:tc>
        <w:tc>
          <w:tcPr>
            <w:tcW w:w="1036" w:type="pct"/>
          </w:tcPr>
          <w:p w14:paraId="13260D52" w14:textId="77777777" w:rsidR="00AA1372" w:rsidRPr="00FF430B" w:rsidRDefault="00AA1372" w:rsidP="00196AB4">
            <w:pPr>
              <w:keepNext/>
              <w:keepLines/>
              <w:tabs>
                <w:tab w:val="left" w:pos="567"/>
              </w:tabs>
              <w:spacing w:before="200"/>
              <w:jc w:val="both"/>
              <w:outlineLvl w:val="2"/>
              <w:rPr>
                <w:bCs/>
              </w:rPr>
            </w:pPr>
          </w:p>
        </w:tc>
        <w:tc>
          <w:tcPr>
            <w:tcW w:w="1056" w:type="pct"/>
          </w:tcPr>
          <w:p w14:paraId="35D9BA29" w14:textId="77777777" w:rsidR="00AA1372" w:rsidRPr="00FF430B" w:rsidRDefault="00AA1372" w:rsidP="00196AB4">
            <w:pPr>
              <w:keepNext/>
              <w:keepLines/>
              <w:tabs>
                <w:tab w:val="left" w:pos="567"/>
              </w:tabs>
              <w:spacing w:before="200"/>
              <w:jc w:val="both"/>
              <w:outlineLvl w:val="2"/>
              <w:rPr>
                <w:bCs/>
              </w:rPr>
            </w:pPr>
          </w:p>
        </w:tc>
        <w:tc>
          <w:tcPr>
            <w:tcW w:w="908" w:type="pct"/>
          </w:tcPr>
          <w:p w14:paraId="7CC799A6" w14:textId="77777777" w:rsidR="00AA1372" w:rsidRPr="00FF430B" w:rsidRDefault="00AA1372" w:rsidP="00196AB4">
            <w:pPr>
              <w:keepNext/>
              <w:keepLines/>
              <w:tabs>
                <w:tab w:val="left" w:pos="567"/>
              </w:tabs>
              <w:spacing w:before="200"/>
              <w:jc w:val="both"/>
              <w:outlineLvl w:val="2"/>
              <w:rPr>
                <w:bCs/>
              </w:rPr>
            </w:pPr>
          </w:p>
        </w:tc>
      </w:tr>
    </w:tbl>
    <w:p w14:paraId="0F5F358D" w14:textId="77777777" w:rsidR="008A6911" w:rsidRPr="00FF430B" w:rsidRDefault="008A6911" w:rsidP="00196AB4">
      <w:pPr>
        <w:jc w:val="both"/>
        <w:rPr>
          <w:rFonts w:eastAsia="PMingLiU"/>
          <w:lang w:eastAsia="zh-CN"/>
        </w:rPr>
      </w:pPr>
    </w:p>
    <w:p w14:paraId="529617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6307A2F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37046D1F"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FDB145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2A8B595" w14:textId="77777777" w:rsidR="004F77F1" w:rsidRPr="00FF430B" w:rsidRDefault="004F77F1" w:rsidP="004F77F1">
      <w:pPr>
        <w:spacing w:after="200" w:line="276" w:lineRule="auto"/>
        <w:rPr>
          <w:rFonts w:eastAsia="PMingLiU"/>
          <w:lang w:eastAsia="zh-CN"/>
        </w:rPr>
      </w:pPr>
      <w:bookmarkStart w:id="54" w:name="_Toc449692114"/>
    </w:p>
    <w:p w14:paraId="2D4AFCC2" w14:textId="77777777" w:rsidR="002D6E71" w:rsidRPr="00FF430B" w:rsidRDefault="002D6E71" w:rsidP="004F77F1">
      <w:pPr>
        <w:spacing w:line="276" w:lineRule="auto"/>
        <w:jc w:val="center"/>
        <w:rPr>
          <w:rFonts w:eastAsia="PMingLiU"/>
          <w:b/>
          <w:lang w:eastAsia="zh-CN"/>
        </w:rPr>
      </w:pPr>
    </w:p>
    <w:p w14:paraId="30CF59F9" w14:textId="77777777" w:rsidR="002D6E71" w:rsidRPr="00FF430B" w:rsidRDefault="002D6E71" w:rsidP="004F77F1">
      <w:pPr>
        <w:spacing w:line="276" w:lineRule="auto"/>
        <w:jc w:val="center"/>
        <w:rPr>
          <w:rFonts w:eastAsia="PMingLiU"/>
          <w:b/>
          <w:lang w:eastAsia="zh-CN"/>
        </w:rPr>
      </w:pPr>
    </w:p>
    <w:p w14:paraId="1DBB617A" w14:textId="77777777" w:rsidR="002D6E71" w:rsidRPr="00FF430B" w:rsidRDefault="002D6E71" w:rsidP="004F77F1">
      <w:pPr>
        <w:spacing w:line="276" w:lineRule="auto"/>
        <w:jc w:val="center"/>
        <w:rPr>
          <w:rFonts w:eastAsia="PMingLiU"/>
          <w:b/>
          <w:lang w:eastAsia="zh-CN"/>
        </w:rPr>
      </w:pPr>
    </w:p>
    <w:p w14:paraId="38974BC1" w14:textId="77777777" w:rsidR="002D6E71" w:rsidRPr="00FF430B" w:rsidRDefault="002D6E71" w:rsidP="004F77F1">
      <w:pPr>
        <w:spacing w:line="276" w:lineRule="auto"/>
        <w:jc w:val="center"/>
        <w:rPr>
          <w:rFonts w:eastAsia="PMingLiU"/>
          <w:b/>
          <w:lang w:eastAsia="zh-CN"/>
        </w:rPr>
      </w:pPr>
    </w:p>
    <w:p w14:paraId="1F41FB10" w14:textId="77777777" w:rsidR="002D6E71" w:rsidRPr="00FF430B" w:rsidRDefault="002D6E71" w:rsidP="004F77F1">
      <w:pPr>
        <w:spacing w:line="276" w:lineRule="auto"/>
        <w:jc w:val="center"/>
        <w:rPr>
          <w:rFonts w:eastAsia="PMingLiU"/>
          <w:b/>
          <w:lang w:eastAsia="zh-CN"/>
        </w:rPr>
      </w:pPr>
    </w:p>
    <w:p w14:paraId="41496762" w14:textId="77777777" w:rsidR="002D6E71" w:rsidRPr="00FF430B" w:rsidRDefault="002D6E71" w:rsidP="004F77F1">
      <w:pPr>
        <w:spacing w:line="276" w:lineRule="auto"/>
        <w:jc w:val="center"/>
        <w:rPr>
          <w:rFonts w:eastAsia="PMingLiU"/>
          <w:b/>
          <w:lang w:eastAsia="zh-CN"/>
        </w:rPr>
      </w:pPr>
    </w:p>
    <w:p w14:paraId="380FFAE3" w14:textId="77777777" w:rsidR="002D6E71" w:rsidRPr="00FF430B" w:rsidRDefault="002D6E71" w:rsidP="004F77F1">
      <w:pPr>
        <w:spacing w:line="276" w:lineRule="auto"/>
        <w:jc w:val="center"/>
        <w:rPr>
          <w:rFonts w:eastAsia="PMingLiU"/>
          <w:b/>
          <w:lang w:eastAsia="zh-CN"/>
        </w:rPr>
      </w:pPr>
    </w:p>
    <w:p w14:paraId="58189999" w14:textId="77777777" w:rsidR="002D6E71" w:rsidRPr="00FF430B" w:rsidRDefault="002D6E71" w:rsidP="004F77F1">
      <w:pPr>
        <w:spacing w:line="276" w:lineRule="auto"/>
        <w:jc w:val="center"/>
        <w:rPr>
          <w:rFonts w:eastAsia="PMingLiU"/>
          <w:b/>
          <w:lang w:eastAsia="zh-CN"/>
        </w:rPr>
      </w:pPr>
    </w:p>
    <w:p w14:paraId="42C97932" w14:textId="77777777" w:rsidR="002D6E71" w:rsidRPr="00FF430B" w:rsidRDefault="002D6E71" w:rsidP="004F77F1">
      <w:pPr>
        <w:spacing w:line="276" w:lineRule="auto"/>
        <w:jc w:val="center"/>
        <w:rPr>
          <w:rFonts w:eastAsia="PMingLiU"/>
          <w:b/>
          <w:lang w:eastAsia="zh-CN"/>
        </w:rPr>
      </w:pPr>
    </w:p>
    <w:p w14:paraId="463B3B3F" w14:textId="77777777" w:rsidR="002D6E71" w:rsidRPr="00FF430B" w:rsidRDefault="002D6E71" w:rsidP="004F77F1">
      <w:pPr>
        <w:spacing w:line="276" w:lineRule="auto"/>
        <w:jc w:val="center"/>
        <w:rPr>
          <w:rFonts w:eastAsia="PMingLiU"/>
          <w:b/>
          <w:lang w:eastAsia="zh-CN"/>
        </w:rPr>
      </w:pPr>
    </w:p>
    <w:p w14:paraId="695CAFAF" w14:textId="77777777" w:rsidR="002D6E71" w:rsidRPr="00FF430B" w:rsidRDefault="002D6E71" w:rsidP="004F77F1">
      <w:pPr>
        <w:spacing w:line="276" w:lineRule="auto"/>
        <w:jc w:val="center"/>
        <w:rPr>
          <w:rFonts w:eastAsia="PMingLiU"/>
          <w:b/>
          <w:lang w:eastAsia="zh-CN"/>
        </w:rPr>
      </w:pPr>
    </w:p>
    <w:p w14:paraId="23CCB793" w14:textId="77777777" w:rsidR="000E4D7D" w:rsidRPr="00FF430B" w:rsidRDefault="000E4D7D" w:rsidP="004F77F1">
      <w:pPr>
        <w:spacing w:line="276" w:lineRule="auto"/>
        <w:jc w:val="center"/>
        <w:rPr>
          <w:rFonts w:eastAsia="PMingLiU"/>
          <w:b/>
          <w:lang w:eastAsia="zh-CN"/>
        </w:rPr>
      </w:pPr>
    </w:p>
    <w:p w14:paraId="7FAB448F" w14:textId="77777777" w:rsidR="000E4D7D" w:rsidRPr="00FF430B" w:rsidRDefault="000E4D7D" w:rsidP="004F77F1">
      <w:pPr>
        <w:spacing w:line="276" w:lineRule="auto"/>
        <w:jc w:val="center"/>
        <w:rPr>
          <w:rFonts w:eastAsia="PMingLiU"/>
          <w:b/>
          <w:lang w:eastAsia="zh-CN"/>
        </w:rPr>
      </w:pPr>
    </w:p>
    <w:p w14:paraId="6872310F" w14:textId="77777777" w:rsidR="000E4D7D" w:rsidRPr="00FF430B" w:rsidRDefault="000E4D7D" w:rsidP="004F77F1">
      <w:pPr>
        <w:spacing w:line="276" w:lineRule="auto"/>
        <w:jc w:val="center"/>
        <w:rPr>
          <w:rFonts w:eastAsia="PMingLiU"/>
          <w:b/>
          <w:lang w:eastAsia="zh-CN"/>
        </w:rPr>
      </w:pPr>
    </w:p>
    <w:p w14:paraId="7FD10A40" w14:textId="77777777" w:rsidR="000E4D7D" w:rsidRPr="00FF430B" w:rsidRDefault="000E4D7D" w:rsidP="004F77F1">
      <w:pPr>
        <w:spacing w:line="276" w:lineRule="auto"/>
        <w:jc w:val="center"/>
        <w:rPr>
          <w:rFonts w:eastAsia="PMingLiU"/>
          <w:b/>
          <w:lang w:eastAsia="zh-CN"/>
        </w:rPr>
      </w:pPr>
    </w:p>
    <w:p w14:paraId="1183387B" w14:textId="77777777" w:rsidR="000E4D7D" w:rsidRPr="00FF430B" w:rsidRDefault="000E4D7D" w:rsidP="004F77F1">
      <w:pPr>
        <w:spacing w:line="276" w:lineRule="auto"/>
        <w:jc w:val="center"/>
        <w:rPr>
          <w:rFonts w:eastAsia="PMingLiU"/>
          <w:b/>
          <w:lang w:eastAsia="zh-CN"/>
        </w:rPr>
      </w:pPr>
    </w:p>
    <w:p w14:paraId="721A8AA4" w14:textId="77777777" w:rsidR="00211C74" w:rsidRPr="00FF430B" w:rsidRDefault="00211C74" w:rsidP="00BA7FF4">
      <w:pPr>
        <w:jc w:val="right"/>
        <w:rPr>
          <w:noProof w:val="0"/>
        </w:rPr>
      </w:pPr>
    </w:p>
    <w:p w14:paraId="7F45AC1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2EE8BC2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18752D4" w14:textId="77777777" w:rsidR="00BA7FF4" w:rsidRPr="00FF430B" w:rsidRDefault="00BA7FF4" w:rsidP="00BA7FF4">
      <w:pPr>
        <w:jc w:val="right"/>
        <w:rPr>
          <w:noProof w:val="0"/>
        </w:rPr>
      </w:pPr>
      <w:r w:rsidRPr="00FF430B">
        <w:rPr>
          <w:noProof w:val="0"/>
        </w:rPr>
        <w:t>din “____” ________ 20___</w:t>
      </w:r>
    </w:p>
    <w:p w14:paraId="2F815201" w14:textId="77777777" w:rsidR="002D6E71" w:rsidRPr="00FF430B" w:rsidRDefault="002D6E71" w:rsidP="004F77F1">
      <w:pPr>
        <w:spacing w:line="276" w:lineRule="auto"/>
        <w:jc w:val="center"/>
        <w:rPr>
          <w:rFonts w:eastAsia="PMingLiU"/>
          <w:b/>
          <w:lang w:eastAsia="zh-CN"/>
        </w:rPr>
      </w:pPr>
    </w:p>
    <w:p w14:paraId="0F33B2AE" w14:textId="77777777" w:rsidR="002D6E71" w:rsidRPr="00FF430B" w:rsidRDefault="002D6E71" w:rsidP="004F77F1">
      <w:pPr>
        <w:spacing w:line="276" w:lineRule="auto"/>
        <w:jc w:val="center"/>
        <w:rPr>
          <w:rFonts w:eastAsia="PMingLiU"/>
          <w:b/>
          <w:lang w:eastAsia="zh-CN"/>
        </w:rPr>
      </w:pPr>
    </w:p>
    <w:p w14:paraId="4D5A672C" w14:textId="77777777" w:rsidR="002D6E71" w:rsidRPr="00FF430B" w:rsidRDefault="002D6E71" w:rsidP="004F77F1">
      <w:pPr>
        <w:spacing w:line="276" w:lineRule="auto"/>
        <w:jc w:val="center"/>
        <w:rPr>
          <w:rFonts w:eastAsia="PMingLiU"/>
          <w:b/>
          <w:lang w:eastAsia="zh-CN"/>
        </w:rPr>
      </w:pPr>
    </w:p>
    <w:bookmarkEnd w:id="54"/>
    <w:p w14:paraId="2034D209" w14:textId="77777777" w:rsidR="00316C81" w:rsidRPr="00FF430B" w:rsidRDefault="00316C81" w:rsidP="004F77F1">
      <w:pPr>
        <w:spacing w:line="276" w:lineRule="auto"/>
        <w:jc w:val="center"/>
        <w:rPr>
          <w:rFonts w:eastAsia="PMingLiU"/>
          <w:b/>
          <w:noProof w:val="0"/>
          <w:lang w:eastAsia="zh-CN"/>
        </w:rPr>
      </w:pPr>
    </w:p>
    <w:p w14:paraId="256A6EF3"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F2F2548"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EB64686"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BC56D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28A065B3" w14:textId="77777777" w:rsidTr="00233538">
        <w:trPr>
          <w:cantSplit/>
          <w:trHeight w:val="920"/>
        </w:trPr>
        <w:tc>
          <w:tcPr>
            <w:tcW w:w="0" w:type="auto"/>
            <w:vAlign w:val="center"/>
          </w:tcPr>
          <w:p w14:paraId="715BB5D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65AF29B" w14:textId="77777777" w:rsidR="00AA1372" w:rsidRPr="00FF430B" w:rsidRDefault="0003591A" w:rsidP="00196AB4">
            <w:pPr>
              <w:jc w:val="center"/>
              <w:rPr>
                <w:b/>
              </w:rPr>
            </w:pPr>
            <w:r w:rsidRPr="00FF430B">
              <w:rPr>
                <w:b/>
              </w:rPr>
              <w:t>Numele şi adresa subantreprenorilor</w:t>
            </w:r>
          </w:p>
        </w:tc>
        <w:tc>
          <w:tcPr>
            <w:tcW w:w="1984" w:type="dxa"/>
            <w:vAlign w:val="center"/>
          </w:tcPr>
          <w:p w14:paraId="4A1A22DD"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67B84A1B"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23FFD523"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6C931DEC" w14:textId="77777777" w:rsidTr="00233538">
        <w:trPr>
          <w:trHeight w:val="175"/>
        </w:trPr>
        <w:tc>
          <w:tcPr>
            <w:tcW w:w="0" w:type="auto"/>
          </w:tcPr>
          <w:p w14:paraId="2C6A5088" w14:textId="77777777" w:rsidR="00AA1372" w:rsidRPr="00FF430B" w:rsidRDefault="0003591A" w:rsidP="00196AB4">
            <w:pPr>
              <w:tabs>
                <w:tab w:val="left" w:pos="567"/>
              </w:tabs>
              <w:jc w:val="both"/>
            </w:pPr>
            <w:r w:rsidRPr="00FF430B">
              <w:t>1.</w:t>
            </w:r>
          </w:p>
        </w:tc>
        <w:tc>
          <w:tcPr>
            <w:tcW w:w="3126" w:type="dxa"/>
          </w:tcPr>
          <w:p w14:paraId="05A03658" w14:textId="77777777" w:rsidR="00AA1372" w:rsidRPr="00FF430B" w:rsidRDefault="00AA1372" w:rsidP="00196AB4">
            <w:pPr>
              <w:keepNext/>
              <w:keepLines/>
              <w:tabs>
                <w:tab w:val="left" w:pos="567"/>
              </w:tabs>
              <w:spacing w:before="200"/>
              <w:jc w:val="both"/>
              <w:outlineLvl w:val="2"/>
            </w:pPr>
          </w:p>
        </w:tc>
        <w:tc>
          <w:tcPr>
            <w:tcW w:w="1984" w:type="dxa"/>
          </w:tcPr>
          <w:p w14:paraId="6E5185A3" w14:textId="77777777" w:rsidR="00AA1372" w:rsidRPr="00FF430B" w:rsidRDefault="00AA1372" w:rsidP="00196AB4">
            <w:pPr>
              <w:keepNext/>
              <w:keepLines/>
              <w:tabs>
                <w:tab w:val="left" w:pos="567"/>
              </w:tabs>
              <w:spacing w:before="200"/>
              <w:jc w:val="both"/>
              <w:outlineLvl w:val="2"/>
            </w:pPr>
          </w:p>
        </w:tc>
        <w:tc>
          <w:tcPr>
            <w:tcW w:w="1443" w:type="dxa"/>
          </w:tcPr>
          <w:p w14:paraId="4880BCD8" w14:textId="77777777" w:rsidR="00AA1372" w:rsidRPr="00FF430B" w:rsidRDefault="00AA1372" w:rsidP="00196AB4">
            <w:pPr>
              <w:keepNext/>
              <w:keepLines/>
              <w:tabs>
                <w:tab w:val="left" w:pos="567"/>
              </w:tabs>
              <w:spacing w:before="200"/>
              <w:jc w:val="both"/>
              <w:outlineLvl w:val="2"/>
            </w:pPr>
          </w:p>
        </w:tc>
        <w:tc>
          <w:tcPr>
            <w:tcW w:w="0" w:type="auto"/>
          </w:tcPr>
          <w:p w14:paraId="0DD98369" w14:textId="77777777" w:rsidR="00AA1372" w:rsidRPr="00FF430B" w:rsidRDefault="00AA1372" w:rsidP="00196AB4">
            <w:pPr>
              <w:keepNext/>
              <w:keepLines/>
              <w:tabs>
                <w:tab w:val="left" w:pos="567"/>
              </w:tabs>
              <w:spacing w:before="200"/>
              <w:jc w:val="both"/>
              <w:outlineLvl w:val="2"/>
            </w:pPr>
          </w:p>
        </w:tc>
      </w:tr>
      <w:tr w:rsidR="00AA1372" w:rsidRPr="00EC30C2" w14:paraId="6D012553" w14:textId="77777777" w:rsidTr="00233538">
        <w:trPr>
          <w:trHeight w:val="337"/>
        </w:trPr>
        <w:tc>
          <w:tcPr>
            <w:tcW w:w="0" w:type="auto"/>
          </w:tcPr>
          <w:p w14:paraId="62EFCB36" w14:textId="77777777" w:rsidR="00AA1372" w:rsidRPr="00FF430B" w:rsidRDefault="0003591A" w:rsidP="00196AB4">
            <w:pPr>
              <w:tabs>
                <w:tab w:val="left" w:pos="567"/>
              </w:tabs>
              <w:jc w:val="both"/>
            </w:pPr>
            <w:r w:rsidRPr="00FF430B">
              <w:t>2.</w:t>
            </w:r>
          </w:p>
        </w:tc>
        <w:tc>
          <w:tcPr>
            <w:tcW w:w="3126" w:type="dxa"/>
          </w:tcPr>
          <w:p w14:paraId="2453C6C9" w14:textId="77777777" w:rsidR="00AA1372" w:rsidRPr="00FF430B" w:rsidRDefault="00AA1372" w:rsidP="00196AB4">
            <w:pPr>
              <w:keepNext/>
              <w:keepLines/>
              <w:tabs>
                <w:tab w:val="left" w:pos="567"/>
              </w:tabs>
              <w:spacing w:before="200"/>
              <w:jc w:val="both"/>
              <w:outlineLvl w:val="2"/>
            </w:pPr>
          </w:p>
        </w:tc>
        <w:tc>
          <w:tcPr>
            <w:tcW w:w="1984" w:type="dxa"/>
          </w:tcPr>
          <w:p w14:paraId="3CFDE3A3" w14:textId="77777777" w:rsidR="00AA1372" w:rsidRPr="00FF430B" w:rsidRDefault="00AA1372" w:rsidP="00196AB4">
            <w:pPr>
              <w:keepNext/>
              <w:keepLines/>
              <w:tabs>
                <w:tab w:val="left" w:pos="567"/>
              </w:tabs>
              <w:spacing w:before="200"/>
              <w:jc w:val="both"/>
              <w:outlineLvl w:val="2"/>
            </w:pPr>
          </w:p>
        </w:tc>
        <w:tc>
          <w:tcPr>
            <w:tcW w:w="1443" w:type="dxa"/>
          </w:tcPr>
          <w:p w14:paraId="7312BD27" w14:textId="77777777" w:rsidR="00AA1372" w:rsidRPr="00FF430B" w:rsidRDefault="00AA1372" w:rsidP="00196AB4">
            <w:pPr>
              <w:keepNext/>
              <w:keepLines/>
              <w:tabs>
                <w:tab w:val="left" w:pos="567"/>
              </w:tabs>
              <w:spacing w:before="200"/>
              <w:jc w:val="both"/>
              <w:outlineLvl w:val="2"/>
            </w:pPr>
          </w:p>
        </w:tc>
        <w:tc>
          <w:tcPr>
            <w:tcW w:w="0" w:type="auto"/>
          </w:tcPr>
          <w:p w14:paraId="30EF7250" w14:textId="77777777" w:rsidR="00AA1372" w:rsidRPr="00FF430B" w:rsidRDefault="00AA1372" w:rsidP="00196AB4">
            <w:pPr>
              <w:keepNext/>
              <w:keepLines/>
              <w:tabs>
                <w:tab w:val="left" w:pos="567"/>
              </w:tabs>
              <w:spacing w:before="200"/>
              <w:jc w:val="both"/>
              <w:outlineLvl w:val="2"/>
            </w:pPr>
          </w:p>
        </w:tc>
      </w:tr>
      <w:tr w:rsidR="00AA1372" w:rsidRPr="00EC30C2" w14:paraId="411E84B4" w14:textId="77777777" w:rsidTr="00233538">
        <w:trPr>
          <w:trHeight w:val="181"/>
        </w:trPr>
        <w:tc>
          <w:tcPr>
            <w:tcW w:w="0" w:type="auto"/>
          </w:tcPr>
          <w:p w14:paraId="6001DF2E" w14:textId="77777777" w:rsidR="00AA1372" w:rsidRPr="00FF430B" w:rsidRDefault="0003591A" w:rsidP="00196AB4">
            <w:pPr>
              <w:tabs>
                <w:tab w:val="left" w:pos="567"/>
              </w:tabs>
              <w:jc w:val="both"/>
            </w:pPr>
            <w:r w:rsidRPr="00FF430B">
              <w:t>3.</w:t>
            </w:r>
          </w:p>
        </w:tc>
        <w:tc>
          <w:tcPr>
            <w:tcW w:w="3126" w:type="dxa"/>
          </w:tcPr>
          <w:p w14:paraId="42DBD5A2" w14:textId="77777777" w:rsidR="00AA1372" w:rsidRPr="00FF430B" w:rsidRDefault="00AA1372" w:rsidP="00196AB4">
            <w:pPr>
              <w:keepNext/>
              <w:keepLines/>
              <w:tabs>
                <w:tab w:val="left" w:pos="567"/>
              </w:tabs>
              <w:spacing w:before="200"/>
              <w:jc w:val="both"/>
              <w:outlineLvl w:val="2"/>
            </w:pPr>
          </w:p>
        </w:tc>
        <w:tc>
          <w:tcPr>
            <w:tcW w:w="1984" w:type="dxa"/>
          </w:tcPr>
          <w:p w14:paraId="069F6D3D" w14:textId="77777777" w:rsidR="00AA1372" w:rsidRPr="00FF430B" w:rsidRDefault="00AA1372" w:rsidP="00196AB4">
            <w:pPr>
              <w:keepNext/>
              <w:keepLines/>
              <w:tabs>
                <w:tab w:val="left" w:pos="567"/>
              </w:tabs>
              <w:spacing w:before="200"/>
              <w:jc w:val="both"/>
              <w:outlineLvl w:val="2"/>
            </w:pPr>
          </w:p>
        </w:tc>
        <w:tc>
          <w:tcPr>
            <w:tcW w:w="1443" w:type="dxa"/>
          </w:tcPr>
          <w:p w14:paraId="2D2E7848" w14:textId="77777777" w:rsidR="00AA1372" w:rsidRPr="00FF430B" w:rsidRDefault="00AA1372" w:rsidP="00196AB4">
            <w:pPr>
              <w:keepNext/>
              <w:keepLines/>
              <w:tabs>
                <w:tab w:val="left" w:pos="567"/>
              </w:tabs>
              <w:spacing w:before="200"/>
              <w:jc w:val="both"/>
              <w:outlineLvl w:val="2"/>
            </w:pPr>
          </w:p>
        </w:tc>
        <w:tc>
          <w:tcPr>
            <w:tcW w:w="0" w:type="auto"/>
          </w:tcPr>
          <w:p w14:paraId="6AC921B1" w14:textId="77777777" w:rsidR="00AA1372" w:rsidRPr="00FF430B" w:rsidRDefault="00AA1372" w:rsidP="00196AB4">
            <w:pPr>
              <w:keepNext/>
              <w:keepLines/>
              <w:tabs>
                <w:tab w:val="left" w:pos="567"/>
              </w:tabs>
              <w:spacing w:before="200"/>
              <w:jc w:val="both"/>
              <w:outlineLvl w:val="2"/>
            </w:pPr>
          </w:p>
        </w:tc>
      </w:tr>
      <w:tr w:rsidR="00AA1372" w:rsidRPr="00EC30C2" w14:paraId="6A5DF538" w14:textId="77777777" w:rsidTr="00233538">
        <w:trPr>
          <w:trHeight w:val="181"/>
        </w:trPr>
        <w:tc>
          <w:tcPr>
            <w:tcW w:w="0" w:type="auto"/>
          </w:tcPr>
          <w:p w14:paraId="4AD5BB8A" w14:textId="77777777" w:rsidR="00AA1372" w:rsidRPr="00FF430B" w:rsidRDefault="0003591A" w:rsidP="00196AB4">
            <w:pPr>
              <w:tabs>
                <w:tab w:val="left" w:pos="567"/>
              </w:tabs>
              <w:jc w:val="both"/>
            </w:pPr>
            <w:r w:rsidRPr="00FF430B">
              <w:t>4.</w:t>
            </w:r>
          </w:p>
        </w:tc>
        <w:tc>
          <w:tcPr>
            <w:tcW w:w="3126" w:type="dxa"/>
          </w:tcPr>
          <w:p w14:paraId="04888849" w14:textId="77777777" w:rsidR="00AA1372" w:rsidRPr="00FF430B" w:rsidRDefault="00AA1372" w:rsidP="00196AB4">
            <w:pPr>
              <w:keepNext/>
              <w:keepLines/>
              <w:tabs>
                <w:tab w:val="left" w:pos="567"/>
              </w:tabs>
              <w:spacing w:before="200"/>
              <w:jc w:val="both"/>
              <w:outlineLvl w:val="2"/>
            </w:pPr>
          </w:p>
        </w:tc>
        <w:tc>
          <w:tcPr>
            <w:tcW w:w="1984" w:type="dxa"/>
          </w:tcPr>
          <w:p w14:paraId="04E10242" w14:textId="77777777" w:rsidR="00AA1372" w:rsidRPr="00FF430B" w:rsidRDefault="00AA1372" w:rsidP="00196AB4">
            <w:pPr>
              <w:keepNext/>
              <w:keepLines/>
              <w:tabs>
                <w:tab w:val="left" w:pos="567"/>
              </w:tabs>
              <w:spacing w:before="200"/>
              <w:jc w:val="both"/>
              <w:outlineLvl w:val="2"/>
            </w:pPr>
          </w:p>
        </w:tc>
        <w:tc>
          <w:tcPr>
            <w:tcW w:w="1443" w:type="dxa"/>
          </w:tcPr>
          <w:p w14:paraId="4720581F" w14:textId="77777777" w:rsidR="00AA1372" w:rsidRPr="00FF430B" w:rsidRDefault="00AA1372" w:rsidP="00196AB4">
            <w:pPr>
              <w:keepNext/>
              <w:keepLines/>
              <w:tabs>
                <w:tab w:val="left" w:pos="567"/>
              </w:tabs>
              <w:spacing w:before="200"/>
              <w:jc w:val="both"/>
              <w:outlineLvl w:val="2"/>
            </w:pPr>
          </w:p>
        </w:tc>
        <w:tc>
          <w:tcPr>
            <w:tcW w:w="0" w:type="auto"/>
          </w:tcPr>
          <w:p w14:paraId="3EE1754E" w14:textId="77777777" w:rsidR="00AA1372" w:rsidRPr="00FF430B" w:rsidRDefault="00AA1372" w:rsidP="00196AB4">
            <w:pPr>
              <w:keepNext/>
              <w:keepLines/>
              <w:tabs>
                <w:tab w:val="left" w:pos="567"/>
              </w:tabs>
              <w:spacing w:before="200"/>
              <w:jc w:val="both"/>
              <w:outlineLvl w:val="2"/>
            </w:pPr>
          </w:p>
        </w:tc>
      </w:tr>
      <w:tr w:rsidR="00AA1372" w:rsidRPr="00EC30C2" w14:paraId="43BD8233" w14:textId="77777777" w:rsidTr="00233538">
        <w:trPr>
          <w:trHeight w:val="181"/>
        </w:trPr>
        <w:tc>
          <w:tcPr>
            <w:tcW w:w="0" w:type="auto"/>
          </w:tcPr>
          <w:p w14:paraId="319554EA" w14:textId="77777777" w:rsidR="00AA1372" w:rsidRPr="00FF430B" w:rsidRDefault="00AA1372" w:rsidP="00196AB4">
            <w:pPr>
              <w:keepNext/>
              <w:keepLines/>
              <w:tabs>
                <w:tab w:val="left" w:pos="567"/>
              </w:tabs>
              <w:spacing w:before="200"/>
              <w:jc w:val="both"/>
              <w:outlineLvl w:val="2"/>
            </w:pPr>
          </w:p>
        </w:tc>
        <w:tc>
          <w:tcPr>
            <w:tcW w:w="3126" w:type="dxa"/>
          </w:tcPr>
          <w:p w14:paraId="48E75A3E" w14:textId="77777777" w:rsidR="00AA1372" w:rsidRPr="00FF430B" w:rsidRDefault="00AA1372" w:rsidP="00196AB4">
            <w:pPr>
              <w:keepNext/>
              <w:keepLines/>
              <w:tabs>
                <w:tab w:val="left" w:pos="567"/>
              </w:tabs>
              <w:spacing w:before="200"/>
              <w:jc w:val="both"/>
              <w:outlineLvl w:val="2"/>
            </w:pPr>
          </w:p>
        </w:tc>
        <w:tc>
          <w:tcPr>
            <w:tcW w:w="1984" w:type="dxa"/>
          </w:tcPr>
          <w:p w14:paraId="6E7DD011" w14:textId="77777777" w:rsidR="00AA1372" w:rsidRPr="00FF430B" w:rsidRDefault="00AA1372" w:rsidP="00196AB4">
            <w:pPr>
              <w:keepNext/>
              <w:keepLines/>
              <w:tabs>
                <w:tab w:val="left" w:pos="567"/>
              </w:tabs>
              <w:spacing w:before="200"/>
              <w:jc w:val="both"/>
              <w:outlineLvl w:val="2"/>
            </w:pPr>
          </w:p>
        </w:tc>
        <w:tc>
          <w:tcPr>
            <w:tcW w:w="1443" w:type="dxa"/>
          </w:tcPr>
          <w:p w14:paraId="6BA40A51" w14:textId="77777777" w:rsidR="00AA1372" w:rsidRPr="00FF430B" w:rsidRDefault="00AA1372" w:rsidP="00196AB4">
            <w:pPr>
              <w:keepNext/>
              <w:keepLines/>
              <w:tabs>
                <w:tab w:val="left" w:pos="567"/>
              </w:tabs>
              <w:spacing w:before="200"/>
              <w:jc w:val="both"/>
              <w:outlineLvl w:val="2"/>
            </w:pPr>
          </w:p>
        </w:tc>
        <w:tc>
          <w:tcPr>
            <w:tcW w:w="0" w:type="auto"/>
          </w:tcPr>
          <w:p w14:paraId="0F2CC63B" w14:textId="77777777" w:rsidR="00AA1372" w:rsidRPr="00FF430B" w:rsidRDefault="00AA1372" w:rsidP="00196AB4">
            <w:pPr>
              <w:keepNext/>
              <w:keepLines/>
              <w:tabs>
                <w:tab w:val="left" w:pos="567"/>
              </w:tabs>
              <w:spacing w:before="200"/>
              <w:jc w:val="both"/>
              <w:outlineLvl w:val="2"/>
            </w:pPr>
          </w:p>
        </w:tc>
      </w:tr>
    </w:tbl>
    <w:p w14:paraId="5838C447" w14:textId="77777777" w:rsidR="00B27D8B" w:rsidRPr="00FF430B" w:rsidRDefault="00B27D8B" w:rsidP="00196AB4">
      <w:pPr>
        <w:jc w:val="both"/>
        <w:rPr>
          <w:rFonts w:eastAsia="PMingLiU"/>
          <w:lang w:eastAsia="zh-CN"/>
        </w:rPr>
      </w:pPr>
    </w:p>
    <w:p w14:paraId="14CECB4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5C58794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93215AD"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176691D"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56AB3A27" w14:textId="77777777" w:rsidR="00AA1372" w:rsidRPr="00FF430B" w:rsidRDefault="00AA1372" w:rsidP="00196AB4">
      <w:pPr>
        <w:rPr>
          <w:rFonts w:eastAsia="PMingLiU"/>
          <w:lang w:eastAsia="zh-CN"/>
        </w:rPr>
      </w:pPr>
    </w:p>
    <w:p w14:paraId="01E2C1FD" w14:textId="77777777" w:rsidR="00316C81" w:rsidRPr="00FF430B" w:rsidRDefault="00316C81" w:rsidP="00316C81">
      <w:pPr>
        <w:spacing w:after="200" w:line="276" w:lineRule="auto"/>
        <w:jc w:val="center"/>
        <w:rPr>
          <w:rFonts w:eastAsia="PMingLiU"/>
          <w:lang w:eastAsia="zh-CN"/>
        </w:rPr>
      </w:pPr>
      <w:bookmarkStart w:id="55" w:name="_Toc449692115"/>
    </w:p>
    <w:p w14:paraId="7338B5E3" w14:textId="77777777" w:rsidR="002D6E71" w:rsidRPr="00FF430B" w:rsidRDefault="002D6E71" w:rsidP="00316C81">
      <w:pPr>
        <w:spacing w:after="200" w:line="276" w:lineRule="auto"/>
        <w:jc w:val="center"/>
        <w:rPr>
          <w:rFonts w:eastAsia="PMingLiU"/>
          <w:b/>
          <w:lang w:eastAsia="zh-CN"/>
        </w:rPr>
      </w:pPr>
    </w:p>
    <w:p w14:paraId="61A6C166" w14:textId="77777777" w:rsidR="002D6E71" w:rsidRPr="00FF430B" w:rsidRDefault="002D6E71" w:rsidP="00316C81">
      <w:pPr>
        <w:spacing w:after="200" w:line="276" w:lineRule="auto"/>
        <w:jc w:val="center"/>
        <w:rPr>
          <w:rFonts w:eastAsia="PMingLiU"/>
          <w:b/>
          <w:lang w:eastAsia="zh-CN"/>
        </w:rPr>
      </w:pPr>
    </w:p>
    <w:p w14:paraId="5556413E" w14:textId="77777777" w:rsidR="002D6E71" w:rsidRPr="00FF430B" w:rsidRDefault="002D6E71" w:rsidP="00316C81">
      <w:pPr>
        <w:spacing w:after="200" w:line="276" w:lineRule="auto"/>
        <w:jc w:val="center"/>
        <w:rPr>
          <w:rFonts w:eastAsia="PMingLiU"/>
          <w:b/>
          <w:lang w:eastAsia="zh-CN"/>
        </w:rPr>
      </w:pPr>
    </w:p>
    <w:p w14:paraId="6911C388" w14:textId="77777777" w:rsidR="002D6E71" w:rsidRPr="00FF430B" w:rsidRDefault="002D6E71" w:rsidP="00316C81">
      <w:pPr>
        <w:spacing w:after="200" w:line="276" w:lineRule="auto"/>
        <w:jc w:val="center"/>
        <w:rPr>
          <w:rFonts w:eastAsia="PMingLiU"/>
          <w:b/>
          <w:lang w:eastAsia="zh-CN"/>
        </w:rPr>
      </w:pPr>
    </w:p>
    <w:p w14:paraId="69873AB4" w14:textId="77777777" w:rsidR="002D6E71" w:rsidRPr="00FF430B" w:rsidRDefault="002D6E71" w:rsidP="00316C81">
      <w:pPr>
        <w:spacing w:after="200" w:line="276" w:lineRule="auto"/>
        <w:jc w:val="center"/>
        <w:rPr>
          <w:rFonts w:eastAsia="PMingLiU"/>
          <w:b/>
          <w:lang w:eastAsia="zh-CN"/>
        </w:rPr>
      </w:pPr>
    </w:p>
    <w:p w14:paraId="03E406BA" w14:textId="77777777" w:rsidR="002D6E71" w:rsidRPr="00FF430B" w:rsidRDefault="002D6E71" w:rsidP="00316C81">
      <w:pPr>
        <w:spacing w:after="200" w:line="276" w:lineRule="auto"/>
        <w:jc w:val="center"/>
        <w:rPr>
          <w:rFonts w:eastAsia="PMingLiU"/>
          <w:b/>
          <w:lang w:eastAsia="zh-CN"/>
        </w:rPr>
      </w:pPr>
    </w:p>
    <w:p w14:paraId="5DE2C04C" w14:textId="77777777" w:rsidR="002D6E71" w:rsidRPr="00FF430B" w:rsidRDefault="002D6E71" w:rsidP="00316C81">
      <w:pPr>
        <w:spacing w:after="200" w:line="276" w:lineRule="auto"/>
        <w:jc w:val="center"/>
        <w:rPr>
          <w:rFonts w:eastAsia="PMingLiU"/>
          <w:b/>
          <w:lang w:eastAsia="zh-CN"/>
        </w:rPr>
      </w:pPr>
    </w:p>
    <w:p w14:paraId="5EF7FC53" w14:textId="77777777" w:rsidR="002D6E71" w:rsidRPr="00FF430B" w:rsidRDefault="002D6E71" w:rsidP="00316C81">
      <w:pPr>
        <w:spacing w:after="200" w:line="276" w:lineRule="auto"/>
        <w:jc w:val="center"/>
        <w:rPr>
          <w:rFonts w:eastAsia="PMingLiU"/>
          <w:b/>
          <w:lang w:eastAsia="zh-CN"/>
        </w:rPr>
      </w:pPr>
    </w:p>
    <w:p w14:paraId="6A97D863" w14:textId="77777777" w:rsidR="002D6E71" w:rsidRPr="00FF430B" w:rsidRDefault="002D6E71" w:rsidP="00316C81">
      <w:pPr>
        <w:spacing w:after="200" w:line="276" w:lineRule="auto"/>
        <w:jc w:val="center"/>
        <w:rPr>
          <w:rFonts w:eastAsia="PMingLiU"/>
          <w:b/>
          <w:lang w:eastAsia="zh-CN"/>
        </w:rPr>
      </w:pPr>
    </w:p>
    <w:p w14:paraId="5E553ECE" w14:textId="77777777" w:rsidR="000E4D7D" w:rsidRPr="00FF430B" w:rsidRDefault="000E4D7D" w:rsidP="00316C81">
      <w:pPr>
        <w:spacing w:after="200" w:line="276" w:lineRule="auto"/>
        <w:jc w:val="center"/>
        <w:rPr>
          <w:rFonts w:eastAsia="PMingLiU"/>
          <w:b/>
          <w:lang w:eastAsia="zh-CN"/>
        </w:rPr>
      </w:pPr>
    </w:p>
    <w:p w14:paraId="075753CF" w14:textId="77777777" w:rsidR="000E4D7D" w:rsidRPr="00FF430B" w:rsidRDefault="000E4D7D" w:rsidP="00316C81">
      <w:pPr>
        <w:spacing w:after="200" w:line="276" w:lineRule="auto"/>
        <w:jc w:val="center"/>
        <w:rPr>
          <w:rFonts w:eastAsia="PMingLiU"/>
          <w:b/>
          <w:lang w:eastAsia="zh-CN"/>
        </w:rPr>
      </w:pPr>
    </w:p>
    <w:p w14:paraId="3C36E00D" w14:textId="77777777" w:rsidR="000E4D7D" w:rsidRPr="00FF430B" w:rsidRDefault="000E4D7D" w:rsidP="00316C81">
      <w:pPr>
        <w:spacing w:after="200" w:line="276" w:lineRule="auto"/>
        <w:jc w:val="center"/>
        <w:rPr>
          <w:rFonts w:eastAsia="PMingLiU"/>
          <w:b/>
          <w:lang w:eastAsia="zh-CN"/>
        </w:rPr>
      </w:pPr>
    </w:p>
    <w:p w14:paraId="203E20E0" w14:textId="77777777" w:rsidR="002D6E71" w:rsidRPr="00FF430B" w:rsidRDefault="002D6E71" w:rsidP="00316C81">
      <w:pPr>
        <w:spacing w:after="200" w:line="276" w:lineRule="auto"/>
        <w:jc w:val="center"/>
        <w:rPr>
          <w:rFonts w:eastAsia="PMingLiU"/>
          <w:b/>
          <w:lang w:eastAsia="zh-CN"/>
        </w:rPr>
      </w:pPr>
    </w:p>
    <w:p w14:paraId="0A7FF62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6A1352F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263BAC9" w14:textId="77777777" w:rsidR="00BA7FF4" w:rsidRPr="00FF430B" w:rsidRDefault="00BA7FF4" w:rsidP="00BA7FF4">
      <w:pPr>
        <w:jc w:val="right"/>
        <w:rPr>
          <w:noProof w:val="0"/>
        </w:rPr>
      </w:pPr>
      <w:r w:rsidRPr="00FF430B">
        <w:rPr>
          <w:noProof w:val="0"/>
        </w:rPr>
        <w:t>din “____” ________ 20___</w:t>
      </w:r>
    </w:p>
    <w:p w14:paraId="470162B2" w14:textId="77777777" w:rsidR="002D6E71" w:rsidRPr="00FF430B" w:rsidRDefault="002D6E71" w:rsidP="00316C81">
      <w:pPr>
        <w:spacing w:after="200" w:line="276" w:lineRule="auto"/>
        <w:jc w:val="center"/>
        <w:rPr>
          <w:rFonts w:eastAsia="PMingLiU"/>
          <w:b/>
          <w:lang w:eastAsia="zh-CN"/>
        </w:rPr>
      </w:pPr>
    </w:p>
    <w:p w14:paraId="1B3430EB" w14:textId="77777777" w:rsidR="002D6E71" w:rsidRPr="00FF430B" w:rsidRDefault="002D6E71" w:rsidP="00316C81">
      <w:pPr>
        <w:spacing w:after="200" w:line="276" w:lineRule="auto"/>
        <w:jc w:val="center"/>
        <w:rPr>
          <w:rFonts w:eastAsia="PMingLiU"/>
          <w:b/>
          <w:lang w:eastAsia="zh-CN"/>
        </w:rPr>
      </w:pPr>
    </w:p>
    <w:bookmarkEnd w:id="55"/>
    <w:p w14:paraId="3C456137"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4CAF5D83"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EA33EF5" w14:textId="77777777" w:rsidR="00AA1372" w:rsidRPr="00FF430B" w:rsidRDefault="0003591A" w:rsidP="008C0290">
      <w:pPr>
        <w:tabs>
          <w:tab w:val="left" w:pos="567"/>
        </w:tabs>
        <w:jc w:val="both"/>
      </w:pPr>
      <w:r w:rsidRPr="00FF430B">
        <w:t>____________________________________________________________________________</w:t>
      </w:r>
    </w:p>
    <w:p w14:paraId="57B32B13" w14:textId="77777777" w:rsidR="00AA1372" w:rsidRPr="00FF430B" w:rsidRDefault="0003591A" w:rsidP="008C0290">
      <w:pPr>
        <w:tabs>
          <w:tab w:val="left" w:pos="567"/>
        </w:tabs>
        <w:jc w:val="center"/>
        <w:rPr>
          <w:b/>
        </w:rPr>
      </w:pPr>
      <w:r w:rsidRPr="00FF430B">
        <w:rPr>
          <w:b/>
        </w:rPr>
        <w:t>(denumirea)</w:t>
      </w:r>
    </w:p>
    <w:p w14:paraId="0F884B4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ABD82D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3506E7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FAA52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43D02F3"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43A719D7"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C9726B7"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DB543F9"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DFD8D49" w14:textId="77777777" w:rsidR="00AA1372" w:rsidRPr="00FF430B" w:rsidRDefault="00A227F2" w:rsidP="008C0290">
      <w:pPr>
        <w:tabs>
          <w:tab w:val="left" w:pos="567"/>
        </w:tabs>
        <w:jc w:val="both"/>
      </w:pPr>
      <w:r w:rsidRPr="00FF430B">
        <w:rPr>
          <w:b/>
        </w:rPr>
        <w:t>3. Informaţii privind modul de asociere:</w:t>
      </w:r>
    </w:p>
    <w:p w14:paraId="4321FD97"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A0A5C0E" w14:textId="77777777" w:rsidR="00AA1372" w:rsidRPr="00FF430B" w:rsidRDefault="00A227F2" w:rsidP="008C0290">
      <w:pPr>
        <w:tabs>
          <w:tab w:val="left" w:pos="567"/>
        </w:tabs>
        <w:jc w:val="both"/>
      </w:pPr>
      <w:r w:rsidRPr="00FF430B">
        <w:t>b) Locul şi data înregistrării asociaţiei______________________________________________</w:t>
      </w:r>
    </w:p>
    <w:p w14:paraId="4A7A4287"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4F570CC9" w14:textId="77777777" w:rsidR="00AA1372" w:rsidRPr="00FF430B" w:rsidRDefault="00A227F2" w:rsidP="008C0290">
      <w:pPr>
        <w:tabs>
          <w:tab w:val="left" w:pos="567"/>
        </w:tabs>
        <w:jc w:val="both"/>
      </w:pPr>
      <w:r w:rsidRPr="00FF430B">
        <w:t>_____________________________________________________________________________</w:t>
      </w:r>
    </w:p>
    <w:p w14:paraId="59924965"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5C168161"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666E5056" w14:textId="77777777" w:rsidR="00355106" w:rsidRPr="00FF430B" w:rsidRDefault="00A227F2" w:rsidP="008C0290">
      <w:pPr>
        <w:tabs>
          <w:tab w:val="left" w:pos="567"/>
        </w:tabs>
        <w:jc w:val="both"/>
      </w:pPr>
      <w:r w:rsidRPr="00FF430B">
        <w:t>_____________________________________________________________________________</w:t>
      </w:r>
    </w:p>
    <w:p w14:paraId="310CD4E0" w14:textId="77777777" w:rsidR="00355106" w:rsidRPr="00FF430B" w:rsidRDefault="00A227F2" w:rsidP="008C0290">
      <w:pPr>
        <w:tabs>
          <w:tab w:val="left" w:pos="567"/>
        </w:tabs>
        <w:jc w:val="both"/>
      </w:pPr>
      <w:r w:rsidRPr="00FF430B">
        <w:t>f) Condiţii de administrare a asociaţiei______________________________________________</w:t>
      </w:r>
    </w:p>
    <w:p w14:paraId="544F62DA"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49017FF"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F53A1A"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28C2AE38" w14:textId="77777777" w:rsidR="00AA1372" w:rsidRPr="00FF430B" w:rsidRDefault="00A227F2" w:rsidP="008C0290">
      <w:pPr>
        <w:tabs>
          <w:tab w:val="left" w:pos="567"/>
        </w:tabs>
        <w:jc w:val="both"/>
      </w:pPr>
      <w:r w:rsidRPr="00FF430B">
        <w:t>j) Alte cauze__________________________________________________________________</w:t>
      </w:r>
    </w:p>
    <w:p w14:paraId="4FA26BB7" w14:textId="77777777" w:rsidR="008C0290" w:rsidRPr="00FF430B" w:rsidRDefault="008C0290" w:rsidP="008C0290">
      <w:pPr>
        <w:jc w:val="both"/>
        <w:rPr>
          <w:rFonts w:eastAsia="PMingLiU"/>
          <w:lang w:eastAsia="zh-CN"/>
        </w:rPr>
      </w:pPr>
    </w:p>
    <w:p w14:paraId="250B2F5D" w14:textId="77777777" w:rsidR="00B27D8B" w:rsidRPr="00FF430B" w:rsidRDefault="00B27D8B" w:rsidP="008C0290">
      <w:pPr>
        <w:jc w:val="both"/>
        <w:rPr>
          <w:rFonts w:eastAsia="PMingLiU"/>
          <w:lang w:eastAsia="zh-CN"/>
        </w:rPr>
      </w:pPr>
    </w:p>
    <w:p w14:paraId="3924BB22"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12BD19B"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19150160"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5E2801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D58BF6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0B2E1F4" w14:textId="77777777" w:rsidR="00AA1372" w:rsidRPr="00FF430B" w:rsidRDefault="00AA1372" w:rsidP="008C0290">
      <w:pPr>
        <w:jc w:val="both"/>
        <w:rPr>
          <w:rFonts w:eastAsia="PMingLiU"/>
          <w:lang w:eastAsia="zh-CN"/>
        </w:rPr>
      </w:pPr>
    </w:p>
    <w:p w14:paraId="69930EE7"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9AF95C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011BA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33722B5"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53B5F6F" w14:textId="77777777" w:rsidR="00A1178E" w:rsidRPr="00FF430B" w:rsidRDefault="00A1178E" w:rsidP="00A1178E">
      <w:pPr>
        <w:tabs>
          <w:tab w:val="left" w:pos="567"/>
        </w:tabs>
        <w:jc w:val="both"/>
        <w:rPr>
          <w:rFonts w:eastAsia="PMingLiU"/>
          <w:lang w:eastAsia="zh-CN"/>
        </w:rPr>
      </w:pPr>
    </w:p>
    <w:p w14:paraId="71C8EB88" w14:textId="77777777" w:rsidR="0036022B" w:rsidRPr="00FF430B" w:rsidRDefault="0036022B" w:rsidP="00A1178E">
      <w:pPr>
        <w:tabs>
          <w:tab w:val="left" w:pos="567"/>
        </w:tabs>
        <w:jc w:val="center"/>
        <w:rPr>
          <w:b/>
          <w:color w:val="000000"/>
          <w:w w:val="90"/>
          <w:sz w:val="28"/>
          <w:szCs w:val="28"/>
        </w:rPr>
      </w:pPr>
    </w:p>
    <w:p w14:paraId="4400A1D0" w14:textId="77777777" w:rsidR="002D6E71" w:rsidRPr="00FF430B" w:rsidRDefault="002D6E71" w:rsidP="00A1178E">
      <w:pPr>
        <w:tabs>
          <w:tab w:val="left" w:pos="567"/>
        </w:tabs>
        <w:jc w:val="center"/>
        <w:rPr>
          <w:b/>
          <w:color w:val="000000"/>
          <w:w w:val="90"/>
        </w:rPr>
      </w:pPr>
    </w:p>
    <w:p w14:paraId="674C877F" w14:textId="77777777" w:rsidR="00B27D8B" w:rsidRPr="00FF430B" w:rsidRDefault="00B27D8B" w:rsidP="00A1178E">
      <w:pPr>
        <w:tabs>
          <w:tab w:val="left" w:pos="567"/>
        </w:tabs>
        <w:jc w:val="center"/>
        <w:rPr>
          <w:b/>
          <w:color w:val="000000"/>
          <w:w w:val="90"/>
        </w:rPr>
      </w:pPr>
    </w:p>
    <w:p w14:paraId="7DF6F24B" w14:textId="77777777" w:rsidR="00B27D8B" w:rsidRDefault="00B27D8B" w:rsidP="00A1178E">
      <w:pPr>
        <w:tabs>
          <w:tab w:val="left" w:pos="567"/>
        </w:tabs>
        <w:jc w:val="center"/>
        <w:rPr>
          <w:b/>
          <w:color w:val="000000"/>
          <w:w w:val="90"/>
        </w:rPr>
      </w:pPr>
    </w:p>
    <w:p w14:paraId="05BA1B50" w14:textId="77777777" w:rsidR="00FF430B" w:rsidRDefault="00FF430B" w:rsidP="00A1178E">
      <w:pPr>
        <w:tabs>
          <w:tab w:val="left" w:pos="567"/>
        </w:tabs>
        <w:jc w:val="center"/>
        <w:rPr>
          <w:b/>
          <w:color w:val="000000"/>
          <w:w w:val="90"/>
        </w:rPr>
      </w:pPr>
    </w:p>
    <w:p w14:paraId="4FB68D79" w14:textId="77777777" w:rsidR="00FF430B" w:rsidRPr="00FF430B" w:rsidRDefault="00FF430B" w:rsidP="00A1178E">
      <w:pPr>
        <w:tabs>
          <w:tab w:val="left" w:pos="567"/>
        </w:tabs>
        <w:jc w:val="center"/>
        <w:rPr>
          <w:b/>
          <w:color w:val="000000"/>
          <w:w w:val="90"/>
        </w:rPr>
      </w:pPr>
    </w:p>
    <w:p w14:paraId="295E4AC0"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216681E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491CF02" w14:textId="77777777" w:rsidR="00BA7FF4" w:rsidRPr="00FF430B" w:rsidRDefault="00A13EAE" w:rsidP="00BA7FF4">
      <w:pPr>
        <w:jc w:val="right"/>
        <w:rPr>
          <w:noProof w:val="0"/>
        </w:rPr>
      </w:pPr>
      <w:r w:rsidRPr="00FF430B">
        <w:rPr>
          <w:noProof w:val="0"/>
        </w:rPr>
        <w:t>din “____” ________ 20___</w:t>
      </w:r>
    </w:p>
    <w:p w14:paraId="18BF6EFF" w14:textId="77777777" w:rsidR="00B27D8B" w:rsidRPr="00FF430B" w:rsidRDefault="00B27D8B" w:rsidP="00A1178E">
      <w:pPr>
        <w:tabs>
          <w:tab w:val="left" w:pos="567"/>
        </w:tabs>
        <w:jc w:val="center"/>
        <w:rPr>
          <w:b/>
          <w:color w:val="000000"/>
          <w:w w:val="90"/>
        </w:rPr>
      </w:pPr>
    </w:p>
    <w:p w14:paraId="0311FC70" w14:textId="77777777" w:rsidR="00B27D8B" w:rsidRPr="00FF430B" w:rsidRDefault="00B27D8B" w:rsidP="00A1178E">
      <w:pPr>
        <w:tabs>
          <w:tab w:val="left" w:pos="567"/>
        </w:tabs>
        <w:jc w:val="center"/>
        <w:rPr>
          <w:b/>
          <w:color w:val="000000"/>
          <w:w w:val="90"/>
        </w:rPr>
      </w:pPr>
    </w:p>
    <w:p w14:paraId="640E1952" w14:textId="77777777" w:rsidR="00653E70" w:rsidRPr="00FF430B" w:rsidRDefault="00653E70" w:rsidP="00B27D8B">
      <w:pPr>
        <w:tabs>
          <w:tab w:val="left" w:pos="567"/>
        </w:tabs>
        <w:jc w:val="center"/>
        <w:rPr>
          <w:b/>
          <w:color w:val="000000"/>
          <w:w w:val="90"/>
        </w:rPr>
      </w:pPr>
    </w:p>
    <w:p w14:paraId="0BEE4752" w14:textId="77777777" w:rsidR="00653E70" w:rsidRPr="00FF430B" w:rsidRDefault="00A13EAE" w:rsidP="00B27D8B">
      <w:pPr>
        <w:pStyle w:val="Titlu1"/>
        <w:numPr>
          <w:ilvl w:val="0"/>
          <w:numId w:val="0"/>
        </w:numPr>
        <w:ind w:left="720"/>
      </w:pPr>
      <w:r w:rsidRPr="00FF430B">
        <w:t>ANGAJAMENT TERŢ SUSŢINĂTOR FINANCIAR</w:t>
      </w:r>
    </w:p>
    <w:p w14:paraId="4F32C7D1" w14:textId="77777777" w:rsidR="002D6E71" w:rsidRPr="00FF430B" w:rsidRDefault="002D6E71" w:rsidP="00B27D8B">
      <w:pPr>
        <w:tabs>
          <w:tab w:val="left" w:pos="567"/>
        </w:tabs>
        <w:jc w:val="center"/>
        <w:rPr>
          <w:b/>
          <w:color w:val="000000"/>
          <w:w w:val="90"/>
        </w:rPr>
      </w:pPr>
    </w:p>
    <w:p w14:paraId="6A286B26" w14:textId="77777777" w:rsidR="00AC7DAC" w:rsidRPr="00FF430B" w:rsidRDefault="00AC7DAC" w:rsidP="00AC7DAC">
      <w:pPr>
        <w:shd w:val="clear" w:color="auto" w:fill="FFFFFF"/>
        <w:jc w:val="both"/>
        <w:rPr>
          <w:b/>
          <w:spacing w:val="-2"/>
        </w:rPr>
      </w:pPr>
      <w:r w:rsidRPr="00FF430B">
        <w:rPr>
          <w:b/>
          <w:spacing w:val="-2"/>
        </w:rPr>
        <w:t>Terţ susţinător financiar</w:t>
      </w:r>
    </w:p>
    <w:p w14:paraId="2BA382EC" w14:textId="77777777" w:rsidR="00AC7DAC" w:rsidRPr="00FF430B" w:rsidRDefault="00AC7DAC" w:rsidP="00AC7DAC">
      <w:pPr>
        <w:shd w:val="clear" w:color="auto" w:fill="FFFFFF"/>
        <w:jc w:val="both"/>
      </w:pPr>
      <w:r w:rsidRPr="00FF430B">
        <w:rPr>
          <w:b/>
          <w:spacing w:val="-2"/>
        </w:rPr>
        <w:t>..........................</w:t>
      </w:r>
      <w:r w:rsidRPr="00FF430B">
        <w:t xml:space="preserve">(denumirea)  </w:t>
      </w:r>
    </w:p>
    <w:p w14:paraId="3AE263B6" w14:textId="77777777" w:rsidR="00AC7DAC" w:rsidRPr="00FF430B" w:rsidRDefault="00AC7DAC" w:rsidP="00AC7DAC">
      <w:pPr>
        <w:shd w:val="clear" w:color="auto" w:fill="FFFFFF"/>
        <w:jc w:val="center"/>
        <w:rPr>
          <w:b/>
        </w:rPr>
      </w:pPr>
      <w:r w:rsidRPr="00FF430B">
        <w:rPr>
          <w:b/>
        </w:rPr>
        <w:t>ANGAJAMENT</w:t>
      </w:r>
    </w:p>
    <w:p w14:paraId="1A181E01"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2A43BA85"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35755F7"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8898972"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5F6AB467"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B97B307"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25BBE4B1"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441294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42D94D81"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7F16FF"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7A1F2E8"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3AF05F96" w14:textId="77777777" w:rsidR="00AC7DAC" w:rsidRPr="00FF430B" w:rsidRDefault="00AC7DAC" w:rsidP="00AC7DAC">
      <w:pPr>
        <w:shd w:val="clear" w:color="auto" w:fill="FFFFFF"/>
        <w:jc w:val="both"/>
        <w:rPr>
          <w:spacing w:val="-1"/>
        </w:rPr>
      </w:pPr>
    </w:p>
    <w:p w14:paraId="328FC4E6" w14:textId="77777777" w:rsidR="00B27D8B" w:rsidRPr="00FF430B" w:rsidRDefault="00B27D8B" w:rsidP="00AC7DAC">
      <w:pPr>
        <w:shd w:val="clear" w:color="auto" w:fill="FFFFFF"/>
        <w:jc w:val="both"/>
        <w:rPr>
          <w:spacing w:val="-1"/>
        </w:rPr>
      </w:pPr>
    </w:p>
    <w:p w14:paraId="5081895D" w14:textId="77777777" w:rsidR="00B27D8B" w:rsidRPr="00FF430B" w:rsidRDefault="00B27D8B" w:rsidP="00AC7DAC">
      <w:pPr>
        <w:shd w:val="clear" w:color="auto" w:fill="FFFFFF"/>
        <w:jc w:val="both"/>
        <w:rPr>
          <w:spacing w:val="-1"/>
        </w:rPr>
      </w:pPr>
    </w:p>
    <w:p w14:paraId="147F9E83" w14:textId="77777777" w:rsidR="00AC7DAC" w:rsidRPr="00FF430B" w:rsidRDefault="00AC7DAC" w:rsidP="00AC7DAC">
      <w:pPr>
        <w:shd w:val="clear" w:color="auto" w:fill="FFFFFF"/>
        <w:jc w:val="both"/>
        <w:rPr>
          <w:spacing w:val="-1"/>
        </w:rPr>
      </w:pPr>
    </w:p>
    <w:p w14:paraId="7EF0C660" w14:textId="77777777" w:rsidR="00AC7DAC" w:rsidRPr="00FF430B" w:rsidRDefault="00AC7DAC" w:rsidP="00AC7DAC">
      <w:pPr>
        <w:shd w:val="clear" w:color="auto" w:fill="FFFFFF"/>
        <w:jc w:val="both"/>
        <w:rPr>
          <w:spacing w:val="-1"/>
        </w:rPr>
      </w:pPr>
    </w:p>
    <w:p w14:paraId="75F75951"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D2A6FCA" w14:textId="77777777" w:rsidR="00AC7DAC" w:rsidRPr="00FF430B" w:rsidRDefault="00AC7DAC" w:rsidP="00AC7DAC">
      <w:pPr>
        <w:ind w:left="5040" w:firstLine="720"/>
        <w:jc w:val="both"/>
        <w:rPr>
          <w:rStyle w:val="tax1"/>
          <w:rFonts w:eastAsiaTheme="majorEastAsia"/>
          <w:sz w:val="22"/>
          <w:szCs w:val="22"/>
        </w:rPr>
      </w:pPr>
    </w:p>
    <w:p w14:paraId="500F597F" w14:textId="77777777" w:rsidR="0019071C" w:rsidRPr="00FF430B" w:rsidRDefault="0019071C" w:rsidP="00BA7FF4">
      <w:pPr>
        <w:jc w:val="right"/>
        <w:rPr>
          <w:noProof w:val="0"/>
        </w:rPr>
      </w:pPr>
    </w:p>
    <w:p w14:paraId="77E9310E" w14:textId="77777777" w:rsidR="0019071C" w:rsidRPr="00FF430B" w:rsidRDefault="0019071C" w:rsidP="00BA7FF4">
      <w:pPr>
        <w:jc w:val="right"/>
        <w:rPr>
          <w:noProof w:val="0"/>
        </w:rPr>
      </w:pPr>
    </w:p>
    <w:p w14:paraId="480BD0B5"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08529BE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432BE55" w14:textId="77777777" w:rsidR="00BA7FF4" w:rsidRPr="00FF430B" w:rsidRDefault="00BA7FF4" w:rsidP="00BA7FF4">
      <w:pPr>
        <w:jc w:val="right"/>
        <w:rPr>
          <w:noProof w:val="0"/>
        </w:rPr>
      </w:pPr>
      <w:r w:rsidRPr="00FF430B">
        <w:rPr>
          <w:noProof w:val="0"/>
        </w:rPr>
        <w:t>din “____” ________ 20___</w:t>
      </w:r>
    </w:p>
    <w:p w14:paraId="09BCBA8B" w14:textId="77777777" w:rsidR="00B27D8B" w:rsidRPr="00FF430B" w:rsidRDefault="00B27D8B" w:rsidP="000D4488">
      <w:pPr>
        <w:tabs>
          <w:tab w:val="left" w:pos="567"/>
        </w:tabs>
        <w:jc w:val="center"/>
        <w:rPr>
          <w:b/>
          <w:color w:val="000000"/>
          <w:w w:val="90"/>
        </w:rPr>
      </w:pPr>
    </w:p>
    <w:p w14:paraId="284D1D0C" w14:textId="77777777" w:rsidR="00653E70" w:rsidRPr="00FF430B" w:rsidRDefault="00653E70" w:rsidP="00653E70">
      <w:pPr>
        <w:pStyle w:val="Titlu1"/>
        <w:numPr>
          <w:ilvl w:val="0"/>
          <w:numId w:val="0"/>
        </w:numPr>
        <w:ind w:left="720"/>
        <w:rPr>
          <w:sz w:val="22"/>
          <w:szCs w:val="22"/>
        </w:rPr>
      </w:pPr>
    </w:p>
    <w:p w14:paraId="316011D4"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4D98BBE5" w14:textId="77777777" w:rsidR="00AC7DAC" w:rsidRPr="00FF430B" w:rsidRDefault="00AC7DAC" w:rsidP="00AC7DAC">
      <w:pPr>
        <w:ind w:left="5040" w:firstLine="720"/>
        <w:jc w:val="both"/>
        <w:rPr>
          <w:rStyle w:val="tax1"/>
          <w:rFonts w:eastAsiaTheme="majorEastAsia"/>
          <w:sz w:val="24"/>
          <w:szCs w:val="24"/>
        </w:rPr>
      </w:pPr>
    </w:p>
    <w:p w14:paraId="776D1DC6" w14:textId="77777777" w:rsidR="006A6FDA" w:rsidRPr="00FF430B" w:rsidRDefault="006A6FDA" w:rsidP="00AC7DAC">
      <w:pPr>
        <w:ind w:left="5040" w:firstLine="720"/>
        <w:jc w:val="both"/>
        <w:rPr>
          <w:rStyle w:val="tax1"/>
          <w:rFonts w:eastAsiaTheme="majorEastAsia"/>
          <w:sz w:val="24"/>
          <w:szCs w:val="24"/>
        </w:rPr>
      </w:pPr>
    </w:p>
    <w:p w14:paraId="301C301D" w14:textId="77777777" w:rsidR="006A6FDA" w:rsidRPr="00FF430B" w:rsidRDefault="006A6FDA" w:rsidP="006A6FDA">
      <w:pPr>
        <w:pStyle w:val="DefaultText"/>
        <w:rPr>
          <w:noProof w:val="0"/>
          <w:szCs w:val="24"/>
        </w:rPr>
      </w:pPr>
    </w:p>
    <w:p w14:paraId="446E93B0" w14:textId="77777777" w:rsidR="006A6FDA" w:rsidRPr="00FF430B" w:rsidRDefault="006A6FDA" w:rsidP="006A6FDA">
      <w:pPr>
        <w:shd w:val="clear" w:color="auto" w:fill="FFFFFF"/>
        <w:rPr>
          <w:b/>
        </w:rPr>
      </w:pPr>
      <w:r w:rsidRPr="00FF430B">
        <w:rPr>
          <w:b/>
          <w:spacing w:val="-2"/>
        </w:rPr>
        <w:t>..........................</w:t>
      </w:r>
    </w:p>
    <w:p w14:paraId="6124A7E5" w14:textId="77777777" w:rsidR="006A6FDA" w:rsidRPr="00FF430B" w:rsidRDefault="006A6FDA" w:rsidP="006A6FDA">
      <w:pPr>
        <w:shd w:val="clear" w:color="auto" w:fill="FFFFFF"/>
      </w:pPr>
      <w:r w:rsidRPr="00FF430B">
        <w:t>(denumirea)</w:t>
      </w:r>
    </w:p>
    <w:p w14:paraId="5649D7AE" w14:textId="77777777" w:rsidR="006A6FDA" w:rsidRPr="00FF430B" w:rsidRDefault="006A6FDA" w:rsidP="006A6FDA">
      <w:pPr>
        <w:shd w:val="clear" w:color="auto" w:fill="FFFFFF"/>
        <w:jc w:val="center"/>
        <w:rPr>
          <w:b/>
        </w:rPr>
      </w:pPr>
      <w:r w:rsidRPr="00FF430B">
        <w:rPr>
          <w:b/>
        </w:rPr>
        <w:t>ANGAJAMENT</w:t>
      </w:r>
    </w:p>
    <w:p w14:paraId="69E3FFB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AD69ABF" w14:textId="77777777" w:rsidR="006A6FDA" w:rsidRPr="00FF430B" w:rsidRDefault="006A6FDA" w:rsidP="006A6FDA">
      <w:pPr>
        <w:shd w:val="clear" w:color="auto" w:fill="FFFFFF"/>
        <w:jc w:val="center"/>
        <w:rPr>
          <w:b/>
        </w:rPr>
      </w:pPr>
      <w:r w:rsidRPr="00FF430B">
        <w:rPr>
          <w:b/>
        </w:rPr>
        <w:t>a ofertantului/candidatului</w:t>
      </w:r>
    </w:p>
    <w:p w14:paraId="45FB8E38" w14:textId="77777777" w:rsidR="00FB2FFC" w:rsidRPr="00FF430B" w:rsidRDefault="00FB2FFC" w:rsidP="006A6FDA">
      <w:pPr>
        <w:shd w:val="clear" w:color="auto" w:fill="FFFFFF"/>
        <w:jc w:val="center"/>
      </w:pPr>
    </w:p>
    <w:p w14:paraId="5E8BC57F"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3247A18"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96CC635"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CFCB0C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05168DC0"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4D48AEEE"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786BB26E"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56A91B3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30863DE3"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90101B0" w14:textId="77777777" w:rsidR="006A6FDA" w:rsidRPr="00FF430B" w:rsidRDefault="006A6FDA" w:rsidP="006A6FDA">
      <w:pPr>
        <w:shd w:val="clear" w:color="auto" w:fill="FFFFFF"/>
        <w:rPr>
          <w:spacing w:val="-1"/>
        </w:rPr>
      </w:pPr>
    </w:p>
    <w:p w14:paraId="26AA76B6" w14:textId="77777777" w:rsidR="006A6FDA" w:rsidRPr="00FF430B" w:rsidRDefault="006A6FDA" w:rsidP="006A6FDA">
      <w:pPr>
        <w:shd w:val="clear" w:color="auto" w:fill="FFFFFF"/>
        <w:rPr>
          <w:spacing w:val="-1"/>
        </w:rPr>
      </w:pPr>
    </w:p>
    <w:p w14:paraId="7498D950"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26D5D0E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3BC8EC6" w14:textId="77777777" w:rsidR="006A6FDA" w:rsidRPr="00FF430B" w:rsidRDefault="006A6FDA" w:rsidP="009E719D">
      <w:pPr>
        <w:shd w:val="clear" w:color="auto" w:fill="FFFFFF"/>
        <w:jc w:val="right"/>
        <w:rPr>
          <w:i/>
          <w:spacing w:val="-1"/>
        </w:rPr>
      </w:pPr>
      <w:r w:rsidRPr="00FF430B">
        <w:rPr>
          <w:i/>
          <w:spacing w:val="-1"/>
        </w:rPr>
        <w:t>(semnătură autorizată)</w:t>
      </w:r>
    </w:p>
    <w:p w14:paraId="23BE461B" w14:textId="77777777" w:rsidR="00F85D58" w:rsidRPr="00FF430B" w:rsidRDefault="00F85D58" w:rsidP="00A1178E">
      <w:pPr>
        <w:tabs>
          <w:tab w:val="left" w:pos="567"/>
        </w:tabs>
        <w:jc w:val="center"/>
        <w:rPr>
          <w:b/>
          <w:color w:val="000000"/>
          <w:w w:val="90"/>
        </w:rPr>
      </w:pPr>
    </w:p>
    <w:p w14:paraId="55943D2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32FB7FC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561B102" w14:textId="77777777" w:rsidR="00BA7FF4" w:rsidRPr="00FF430B" w:rsidRDefault="00BA7FF4" w:rsidP="00BA7FF4">
      <w:pPr>
        <w:jc w:val="right"/>
        <w:rPr>
          <w:noProof w:val="0"/>
        </w:rPr>
      </w:pPr>
      <w:r w:rsidRPr="00FF430B">
        <w:rPr>
          <w:noProof w:val="0"/>
        </w:rPr>
        <w:t>din “____” ________ 20___</w:t>
      </w:r>
    </w:p>
    <w:p w14:paraId="3FD09103" w14:textId="77777777" w:rsidR="00B27D8B" w:rsidRPr="00FF430B" w:rsidRDefault="00B27D8B" w:rsidP="000D4488">
      <w:pPr>
        <w:tabs>
          <w:tab w:val="left" w:pos="567"/>
        </w:tabs>
        <w:jc w:val="center"/>
        <w:rPr>
          <w:b/>
          <w:color w:val="000000"/>
          <w:w w:val="90"/>
        </w:rPr>
      </w:pPr>
    </w:p>
    <w:p w14:paraId="3F580086" w14:textId="77777777" w:rsidR="00B27D8B" w:rsidRPr="00FF430B" w:rsidRDefault="00B27D8B" w:rsidP="000D4488">
      <w:pPr>
        <w:tabs>
          <w:tab w:val="left" w:pos="567"/>
        </w:tabs>
        <w:jc w:val="center"/>
        <w:rPr>
          <w:b/>
          <w:color w:val="000000"/>
          <w:w w:val="90"/>
        </w:rPr>
      </w:pPr>
    </w:p>
    <w:p w14:paraId="2E18E5C1"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0C32E51F" w14:textId="77777777" w:rsidR="005C6BF4" w:rsidRPr="00FF430B" w:rsidRDefault="005C6BF4" w:rsidP="005C6BF4">
      <w:pPr>
        <w:shd w:val="clear" w:color="auto" w:fill="FFFFFF"/>
        <w:spacing w:after="200"/>
        <w:rPr>
          <w:rFonts w:eastAsia="Calibri"/>
          <w:b/>
          <w:i/>
        </w:rPr>
      </w:pPr>
    </w:p>
    <w:p w14:paraId="178C9F18"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8C0247A" w14:textId="77777777" w:rsidR="005C6BF4" w:rsidRPr="00FF430B" w:rsidRDefault="005C6BF4" w:rsidP="005C6BF4">
      <w:pPr>
        <w:shd w:val="clear" w:color="auto" w:fill="FFFFFF"/>
        <w:rPr>
          <w:rFonts w:eastAsia="Calibri"/>
          <w:b/>
        </w:rPr>
      </w:pPr>
      <w:r w:rsidRPr="00FF430B">
        <w:rPr>
          <w:rFonts w:eastAsia="Calibri"/>
          <w:b/>
          <w:spacing w:val="-2"/>
        </w:rPr>
        <w:t>..........................</w:t>
      </w:r>
    </w:p>
    <w:p w14:paraId="4E441E1B" w14:textId="77777777" w:rsidR="005C6BF4" w:rsidRPr="00FF430B" w:rsidRDefault="005C6BF4" w:rsidP="005C6BF4">
      <w:pPr>
        <w:shd w:val="clear" w:color="auto" w:fill="FFFFFF"/>
        <w:rPr>
          <w:rFonts w:eastAsia="Calibri"/>
        </w:rPr>
      </w:pPr>
      <w:r w:rsidRPr="00FF430B">
        <w:rPr>
          <w:rFonts w:eastAsia="Calibri"/>
        </w:rPr>
        <w:t>(denumirea)</w:t>
      </w:r>
    </w:p>
    <w:p w14:paraId="2643DE15" w14:textId="77777777" w:rsidR="005C6BF4" w:rsidRPr="00FF430B" w:rsidRDefault="005C6BF4" w:rsidP="005C6BF4">
      <w:pPr>
        <w:shd w:val="clear" w:color="auto" w:fill="FFFFFF"/>
        <w:rPr>
          <w:rFonts w:eastAsia="Calibri"/>
        </w:rPr>
      </w:pPr>
    </w:p>
    <w:p w14:paraId="14AB912A" w14:textId="77777777" w:rsidR="005C6BF4" w:rsidRPr="00FF430B" w:rsidRDefault="005C6BF4" w:rsidP="005C6BF4">
      <w:pPr>
        <w:spacing w:after="200"/>
        <w:jc w:val="center"/>
        <w:rPr>
          <w:rFonts w:eastAsia="Calibri"/>
          <w:b/>
        </w:rPr>
      </w:pPr>
      <w:r w:rsidRPr="00FF430B">
        <w:rPr>
          <w:rFonts w:eastAsia="Calibri"/>
          <w:b/>
        </w:rPr>
        <w:t>Declaraţie</w:t>
      </w:r>
    </w:p>
    <w:p w14:paraId="14ECC151"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C0F7B9"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AEC4FFE" w14:textId="77777777" w:rsidR="005C6BF4" w:rsidRPr="00FF430B" w:rsidRDefault="005C6BF4" w:rsidP="005C6BF4">
      <w:pPr>
        <w:shd w:val="clear" w:color="auto" w:fill="FFFFFF"/>
        <w:spacing w:after="200"/>
        <w:rPr>
          <w:rFonts w:eastAsia="Calibri"/>
        </w:rPr>
      </w:pPr>
    </w:p>
    <w:p w14:paraId="36C5B0AB"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9177174"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4DBBD3E" w14:textId="77777777" w:rsidTr="008A2F19">
        <w:tc>
          <w:tcPr>
            <w:tcW w:w="609" w:type="dxa"/>
            <w:shd w:val="clear" w:color="auto" w:fill="auto"/>
          </w:tcPr>
          <w:p w14:paraId="7368471B"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27CBA18"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05FBD1C3"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8AACB4F"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3B465947"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6EC0CC83" w14:textId="77777777" w:rsidTr="008A2F19">
        <w:tc>
          <w:tcPr>
            <w:tcW w:w="609" w:type="dxa"/>
            <w:shd w:val="clear" w:color="auto" w:fill="auto"/>
          </w:tcPr>
          <w:p w14:paraId="4CF7B768" w14:textId="77777777" w:rsidR="005C6BF4" w:rsidRPr="00FF430B" w:rsidRDefault="005C6BF4" w:rsidP="008A2F19">
            <w:pPr>
              <w:jc w:val="center"/>
              <w:rPr>
                <w:rFonts w:eastAsia="Calibri"/>
                <w:lang w:eastAsia="ro-RO"/>
              </w:rPr>
            </w:pPr>
          </w:p>
        </w:tc>
        <w:tc>
          <w:tcPr>
            <w:tcW w:w="3477" w:type="dxa"/>
            <w:shd w:val="clear" w:color="auto" w:fill="auto"/>
          </w:tcPr>
          <w:p w14:paraId="56440059" w14:textId="77777777" w:rsidR="005C6BF4" w:rsidRPr="00FF430B" w:rsidRDefault="005C6BF4" w:rsidP="008A2F19">
            <w:pPr>
              <w:jc w:val="center"/>
              <w:rPr>
                <w:rFonts w:eastAsia="Calibri"/>
                <w:lang w:eastAsia="ro-RO"/>
              </w:rPr>
            </w:pPr>
          </w:p>
        </w:tc>
        <w:tc>
          <w:tcPr>
            <w:tcW w:w="1293" w:type="dxa"/>
            <w:shd w:val="clear" w:color="auto" w:fill="auto"/>
          </w:tcPr>
          <w:p w14:paraId="09CE41EF" w14:textId="77777777" w:rsidR="005C6BF4" w:rsidRPr="00FF430B" w:rsidRDefault="005C6BF4" w:rsidP="008A2F19">
            <w:pPr>
              <w:jc w:val="center"/>
              <w:rPr>
                <w:rFonts w:eastAsia="Calibri"/>
                <w:lang w:eastAsia="ro-RO"/>
              </w:rPr>
            </w:pPr>
          </w:p>
        </w:tc>
        <w:tc>
          <w:tcPr>
            <w:tcW w:w="1608" w:type="dxa"/>
            <w:shd w:val="clear" w:color="auto" w:fill="auto"/>
          </w:tcPr>
          <w:p w14:paraId="48C41B01"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264CE38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1912970A" w14:textId="77777777" w:rsidTr="008A2F19">
        <w:tc>
          <w:tcPr>
            <w:tcW w:w="609" w:type="dxa"/>
            <w:shd w:val="clear" w:color="auto" w:fill="auto"/>
          </w:tcPr>
          <w:p w14:paraId="7572B912" w14:textId="77777777" w:rsidR="005C6BF4" w:rsidRPr="00FF430B" w:rsidRDefault="005C6BF4" w:rsidP="008A2F19">
            <w:pPr>
              <w:jc w:val="center"/>
              <w:rPr>
                <w:rFonts w:eastAsia="Calibri"/>
                <w:lang w:eastAsia="ro-RO"/>
              </w:rPr>
            </w:pPr>
          </w:p>
        </w:tc>
        <w:tc>
          <w:tcPr>
            <w:tcW w:w="3477" w:type="dxa"/>
            <w:shd w:val="clear" w:color="auto" w:fill="auto"/>
          </w:tcPr>
          <w:p w14:paraId="4D32CE91" w14:textId="77777777" w:rsidR="005C6BF4" w:rsidRPr="00FF430B" w:rsidRDefault="005C6BF4" w:rsidP="008A2F19">
            <w:pPr>
              <w:jc w:val="center"/>
              <w:rPr>
                <w:rFonts w:eastAsia="Calibri"/>
                <w:lang w:eastAsia="ro-RO"/>
              </w:rPr>
            </w:pPr>
          </w:p>
        </w:tc>
        <w:tc>
          <w:tcPr>
            <w:tcW w:w="1293" w:type="dxa"/>
            <w:shd w:val="clear" w:color="auto" w:fill="auto"/>
          </w:tcPr>
          <w:p w14:paraId="312B613A" w14:textId="77777777" w:rsidR="005C6BF4" w:rsidRPr="00FF430B" w:rsidRDefault="005C6BF4" w:rsidP="008A2F19">
            <w:pPr>
              <w:jc w:val="center"/>
              <w:rPr>
                <w:rFonts w:eastAsia="Calibri"/>
                <w:lang w:eastAsia="ro-RO"/>
              </w:rPr>
            </w:pPr>
          </w:p>
        </w:tc>
        <w:tc>
          <w:tcPr>
            <w:tcW w:w="1608" w:type="dxa"/>
            <w:shd w:val="clear" w:color="auto" w:fill="auto"/>
          </w:tcPr>
          <w:p w14:paraId="683DABA9" w14:textId="77777777" w:rsidR="005C6BF4" w:rsidRPr="00FF430B" w:rsidRDefault="005C6BF4" w:rsidP="008A2F19">
            <w:pPr>
              <w:jc w:val="center"/>
              <w:rPr>
                <w:rFonts w:eastAsia="Calibri"/>
                <w:lang w:eastAsia="ro-RO"/>
              </w:rPr>
            </w:pPr>
          </w:p>
        </w:tc>
        <w:tc>
          <w:tcPr>
            <w:tcW w:w="1323" w:type="dxa"/>
            <w:shd w:val="clear" w:color="auto" w:fill="auto"/>
          </w:tcPr>
          <w:p w14:paraId="20EF5813" w14:textId="77777777" w:rsidR="005C6BF4" w:rsidRPr="00FF430B" w:rsidRDefault="005C6BF4" w:rsidP="008A2F19">
            <w:pPr>
              <w:jc w:val="center"/>
              <w:rPr>
                <w:rFonts w:eastAsia="Calibri"/>
                <w:lang w:eastAsia="ro-RO"/>
              </w:rPr>
            </w:pPr>
          </w:p>
        </w:tc>
      </w:tr>
      <w:tr w:rsidR="005C6BF4" w:rsidRPr="00EC30C2" w14:paraId="7A5D4C95" w14:textId="77777777" w:rsidTr="008A2F19">
        <w:tc>
          <w:tcPr>
            <w:tcW w:w="609" w:type="dxa"/>
            <w:shd w:val="clear" w:color="auto" w:fill="auto"/>
          </w:tcPr>
          <w:p w14:paraId="79390EB4" w14:textId="77777777" w:rsidR="005C6BF4" w:rsidRPr="00FF430B" w:rsidRDefault="005C6BF4" w:rsidP="008A2F19">
            <w:pPr>
              <w:jc w:val="center"/>
              <w:rPr>
                <w:rFonts w:eastAsia="Calibri"/>
                <w:lang w:eastAsia="ro-RO"/>
              </w:rPr>
            </w:pPr>
          </w:p>
        </w:tc>
        <w:tc>
          <w:tcPr>
            <w:tcW w:w="3477" w:type="dxa"/>
            <w:shd w:val="clear" w:color="auto" w:fill="auto"/>
          </w:tcPr>
          <w:p w14:paraId="1CF618D0" w14:textId="77777777" w:rsidR="005C6BF4" w:rsidRPr="00FF430B" w:rsidRDefault="005C6BF4" w:rsidP="008A2F19">
            <w:pPr>
              <w:jc w:val="center"/>
              <w:rPr>
                <w:rFonts w:eastAsia="Calibri"/>
                <w:lang w:eastAsia="ro-RO"/>
              </w:rPr>
            </w:pPr>
          </w:p>
        </w:tc>
        <w:tc>
          <w:tcPr>
            <w:tcW w:w="1293" w:type="dxa"/>
            <w:shd w:val="clear" w:color="auto" w:fill="auto"/>
          </w:tcPr>
          <w:p w14:paraId="28229C23" w14:textId="77777777" w:rsidR="005C6BF4" w:rsidRPr="00FF430B" w:rsidRDefault="005C6BF4" w:rsidP="008A2F19">
            <w:pPr>
              <w:jc w:val="center"/>
              <w:rPr>
                <w:rFonts w:eastAsia="Calibri"/>
                <w:lang w:eastAsia="ro-RO"/>
              </w:rPr>
            </w:pPr>
          </w:p>
        </w:tc>
        <w:tc>
          <w:tcPr>
            <w:tcW w:w="1608" w:type="dxa"/>
            <w:shd w:val="clear" w:color="auto" w:fill="auto"/>
          </w:tcPr>
          <w:p w14:paraId="52CCA382" w14:textId="77777777" w:rsidR="005C6BF4" w:rsidRPr="00FF430B" w:rsidRDefault="005C6BF4" w:rsidP="008A2F19">
            <w:pPr>
              <w:jc w:val="center"/>
              <w:rPr>
                <w:rFonts w:eastAsia="Calibri"/>
                <w:lang w:eastAsia="ro-RO"/>
              </w:rPr>
            </w:pPr>
          </w:p>
        </w:tc>
        <w:tc>
          <w:tcPr>
            <w:tcW w:w="1323" w:type="dxa"/>
            <w:shd w:val="clear" w:color="auto" w:fill="auto"/>
          </w:tcPr>
          <w:p w14:paraId="0FA9A64B" w14:textId="77777777" w:rsidR="005C6BF4" w:rsidRPr="00FF430B" w:rsidRDefault="005C6BF4" w:rsidP="008A2F19">
            <w:pPr>
              <w:jc w:val="center"/>
              <w:rPr>
                <w:rFonts w:eastAsia="Calibri"/>
                <w:lang w:eastAsia="ro-RO"/>
              </w:rPr>
            </w:pPr>
          </w:p>
        </w:tc>
      </w:tr>
      <w:tr w:rsidR="005C6BF4" w:rsidRPr="00EC30C2" w14:paraId="5CA12C41" w14:textId="77777777" w:rsidTr="008A2F19">
        <w:tc>
          <w:tcPr>
            <w:tcW w:w="609" w:type="dxa"/>
            <w:shd w:val="clear" w:color="auto" w:fill="auto"/>
          </w:tcPr>
          <w:p w14:paraId="684FD8F4" w14:textId="77777777" w:rsidR="005C6BF4" w:rsidRPr="00FF430B" w:rsidRDefault="005C6BF4" w:rsidP="008A2F19">
            <w:pPr>
              <w:jc w:val="center"/>
              <w:rPr>
                <w:rFonts w:eastAsia="Calibri"/>
                <w:lang w:eastAsia="ro-RO"/>
              </w:rPr>
            </w:pPr>
          </w:p>
        </w:tc>
        <w:tc>
          <w:tcPr>
            <w:tcW w:w="3477" w:type="dxa"/>
            <w:shd w:val="clear" w:color="auto" w:fill="auto"/>
          </w:tcPr>
          <w:p w14:paraId="5A42E6F9" w14:textId="77777777" w:rsidR="005C6BF4" w:rsidRPr="00FF430B" w:rsidRDefault="005C6BF4" w:rsidP="008A2F19">
            <w:pPr>
              <w:jc w:val="center"/>
              <w:rPr>
                <w:rFonts w:eastAsia="Calibri"/>
                <w:lang w:eastAsia="ro-RO"/>
              </w:rPr>
            </w:pPr>
          </w:p>
        </w:tc>
        <w:tc>
          <w:tcPr>
            <w:tcW w:w="1293" w:type="dxa"/>
            <w:shd w:val="clear" w:color="auto" w:fill="auto"/>
          </w:tcPr>
          <w:p w14:paraId="53A3D298" w14:textId="77777777" w:rsidR="005C6BF4" w:rsidRPr="00FF430B" w:rsidRDefault="005C6BF4" w:rsidP="008A2F19">
            <w:pPr>
              <w:jc w:val="center"/>
              <w:rPr>
                <w:rFonts w:eastAsia="Calibri"/>
                <w:lang w:eastAsia="ro-RO"/>
              </w:rPr>
            </w:pPr>
          </w:p>
        </w:tc>
        <w:tc>
          <w:tcPr>
            <w:tcW w:w="1608" w:type="dxa"/>
            <w:shd w:val="clear" w:color="auto" w:fill="auto"/>
          </w:tcPr>
          <w:p w14:paraId="4ED2FFE3" w14:textId="77777777" w:rsidR="005C6BF4" w:rsidRPr="00FF430B" w:rsidRDefault="005C6BF4" w:rsidP="008A2F19">
            <w:pPr>
              <w:jc w:val="center"/>
              <w:rPr>
                <w:rFonts w:eastAsia="Calibri"/>
                <w:lang w:eastAsia="ro-RO"/>
              </w:rPr>
            </w:pPr>
          </w:p>
        </w:tc>
        <w:tc>
          <w:tcPr>
            <w:tcW w:w="1323" w:type="dxa"/>
            <w:shd w:val="clear" w:color="auto" w:fill="auto"/>
          </w:tcPr>
          <w:p w14:paraId="0FAF8C2C" w14:textId="77777777" w:rsidR="005C6BF4" w:rsidRPr="00FF430B" w:rsidRDefault="005C6BF4" w:rsidP="008A2F19">
            <w:pPr>
              <w:jc w:val="center"/>
              <w:rPr>
                <w:rFonts w:eastAsia="Calibri"/>
                <w:lang w:eastAsia="ro-RO"/>
              </w:rPr>
            </w:pPr>
          </w:p>
        </w:tc>
      </w:tr>
    </w:tbl>
    <w:p w14:paraId="2E2BA343" w14:textId="77777777" w:rsidR="005C6BF4" w:rsidRPr="00FF430B" w:rsidRDefault="005C6BF4" w:rsidP="005C6BF4">
      <w:pPr>
        <w:spacing w:after="200"/>
        <w:ind w:left="28"/>
        <w:rPr>
          <w:rFonts w:eastAsia="Calibri"/>
        </w:rPr>
      </w:pPr>
    </w:p>
    <w:p w14:paraId="5B231F86"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6D7D3DE1"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78BBD7A5" w14:textId="77777777" w:rsidR="00B27D8B" w:rsidRPr="00FF430B" w:rsidRDefault="00B27D8B" w:rsidP="005C6BF4">
      <w:pPr>
        <w:shd w:val="clear" w:color="auto" w:fill="FFFFFF"/>
        <w:spacing w:after="200"/>
        <w:ind w:firstLine="993"/>
        <w:rPr>
          <w:rFonts w:eastAsia="Calibri"/>
          <w:spacing w:val="-1"/>
        </w:rPr>
      </w:pPr>
    </w:p>
    <w:p w14:paraId="594CDF55" w14:textId="77777777" w:rsidR="00B27D8B" w:rsidRPr="00FF430B" w:rsidRDefault="00B27D8B" w:rsidP="005C6BF4">
      <w:pPr>
        <w:shd w:val="clear" w:color="auto" w:fill="FFFFFF"/>
        <w:spacing w:after="200"/>
        <w:ind w:firstLine="993"/>
        <w:rPr>
          <w:rFonts w:eastAsia="Calibri"/>
          <w:spacing w:val="-1"/>
        </w:rPr>
      </w:pPr>
    </w:p>
    <w:p w14:paraId="7520AC99" w14:textId="77777777" w:rsidR="00B27D8B" w:rsidRPr="00FF430B" w:rsidRDefault="00B27D8B" w:rsidP="005C6BF4">
      <w:pPr>
        <w:shd w:val="clear" w:color="auto" w:fill="FFFFFF"/>
        <w:spacing w:after="200"/>
        <w:ind w:firstLine="993"/>
        <w:rPr>
          <w:rFonts w:eastAsia="Calibri"/>
          <w:spacing w:val="-1"/>
        </w:rPr>
      </w:pPr>
    </w:p>
    <w:p w14:paraId="018A58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38252F1"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9B4AF09" w14:textId="77777777" w:rsidR="00B27D8B" w:rsidRPr="00FF430B" w:rsidRDefault="00B27D8B" w:rsidP="000D4488">
      <w:pPr>
        <w:tabs>
          <w:tab w:val="left" w:pos="567"/>
        </w:tabs>
        <w:jc w:val="center"/>
        <w:rPr>
          <w:b/>
          <w:color w:val="000000"/>
          <w:w w:val="90"/>
        </w:rPr>
      </w:pPr>
    </w:p>
    <w:p w14:paraId="13ABB630" w14:textId="77777777" w:rsidR="00B27D8B" w:rsidRPr="00FF430B" w:rsidRDefault="00B27D8B" w:rsidP="000D4488">
      <w:pPr>
        <w:tabs>
          <w:tab w:val="left" w:pos="567"/>
        </w:tabs>
        <w:jc w:val="center"/>
        <w:rPr>
          <w:b/>
          <w:color w:val="000000"/>
          <w:w w:val="90"/>
        </w:rPr>
      </w:pPr>
    </w:p>
    <w:p w14:paraId="3D791D53" w14:textId="77777777" w:rsidR="00B27D8B" w:rsidRPr="00FF430B" w:rsidRDefault="00B27D8B" w:rsidP="000D4488">
      <w:pPr>
        <w:tabs>
          <w:tab w:val="left" w:pos="567"/>
        </w:tabs>
        <w:jc w:val="center"/>
        <w:rPr>
          <w:b/>
          <w:color w:val="000000"/>
          <w:w w:val="90"/>
        </w:rPr>
      </w:pPr>
    </w:p>
    <w:p w14:paraId="6A66DF17" w14:textId="77777777" w:rsidR="00B27D8B" w:rsidRPr="00FF430B" w:rsidRDefault="00B27D8B" w:rsidP="000D4488">
      <w:pPr>
        <w:tabs>
          <w:tab w:val="left" w:pos="567"/>
        </w:tabs>
        <w:jc w:val="center"/>
        <w:rPr>
          <w:b/>
          <w:color w:val="000000"/>
          <w:w w:val="90"/>
        </w:rPr>
      </w:pPr>
    </w:p>
    <w:p w14:paraId="0789671A" w14:textId="77777777" w:rsidR="00B27D8B" w:rsidRPr="00FF430B" w:rsidRDefault="00B27D8B" w:rsidP="000D4488">
      <w:pPr>
        <w:tabs>
          <w:tab w:val="left" w:pos="567"/>
        </w:tabs>
        <w:jc w:val="center"/>
        <w:rPr>
          <w:b/>
          <w:color w:val="000000"/>
          <w:w w:val="90"/>
        </w:rPr>
      </w:pPr>
    </w:p>
    <w:p w14:paraId="3D44F995"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1A27984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C08C841" w14:textId="77777777" w:rsidR="00BA7FF4" w:rsidRPr="00FF430B" w:rsidRDefault="00BA7FF4" w:rsidP="00BA7FF4">
      <w:pPr>
        <w:jc w:val="right"/>
        <w:rPr>
          <w:noProof w:val="0"/>
        </w:rPr>
      </w:pPr>
      <w:r w:rsidRPr="00FF430B">
        <w:rPr>
          <w:noProof w:val="0"/>
        </w:rPr>
        <w:t>din “____” ________ 20___</w:t>
      </w:r>
    </w:p>
    <w:p w14:paraId="77F7733A" w14:textId="77777777" w:rsidR="00B27D8B" w:rsidRPr="00FF430B" w:rsidRDefault="00B27D8B" w:rsidP="000D4488">
      <w:pPr>
        <w:tabs>
          <w:tab w:val="left" w:pos="567"/>
        </w:tabs>
        <w:jc w:val="center"/>
        <w:rPr>
          <w:b/>
          <w:color w:val="000000"/>
          <w:w w:val="90"/>
        </w:rPr>
      </w:pPr>
    </w:p>
    <w:p w14:paraId="6B0C5D99" w14:textId="77777777" w:rsidR="00B27D8B" w:rsidRPr="00FF430B" w:rsidRDefault="00B27D8B" w:rsidP="000D4488">
      <w:pPr>
        <w:tabs>
          <w:tab w:val="left" w:pos="567"/>
        </w:tabs>
        <w:jc w:val="center"/>
        <w:rPr>
          <w:b/>
          <w:color w:val="000000"/>
          <w:w w:val="90"/>
        </w:rPr>
      </w:pPr>
    </w:p>
    <w:p w14:paraId="546F9537" w14:textId="77777777" w:rsidR="00B27D8B" w:rsidRPr="00FF430B" w:rsidRDefault="00B27D8B" w:rsidP="000D4488">
      <w:pPr>
        <w:tabs>
          <w:tab w:val="left" w:pos="567"/>
        </w:tabs>
        <w:jc w:val="center"/>
        <w:rPr>
          <w:b/>
          <w:color w:val="000000"/>
          <w:w w:val="90"/>
        </w:rPr>
      </w:pPr>
    </w:p>
    <w:p w14:paraId="57BC48B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D3E068B" w14:textId="77777777" w:rsidR="005C6BF4" w:rsidRPr="00FF430B" w:rsidRDefault="005C6BF4" w:rsidP="005C6BF4">
      <w:pPr>
        <w:spacing w:line="276" w:lineRule="auto"/>
        <w:rPr>
          <w:rFonts w:eastAsia="Calibri"/>
        </w:rPr>
      </w:pPr>
    </w:p>
    <w:p w14:paraId="7F8DE49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0186D2C4"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2C506A5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240B7959" w14:textId="77777777" w:rsidR="005C6BF4" w:rsidRPr="00FF430B" w:rsidRDefault="005C6BF4" w:rsidP="005C6BF4">
      <w:pPr>
        <w:shd w:val="clear" w:color="auto" w:fill="FFFFFF"/>
        <w:spacing w:line="276" w:lineRule="auto"/>
        <w:rPr>
          <w:rFonts w:eastAsia="Calibri"/>
        </w:rPr>
      </w:pPr>
    </w:p>
    <w:p w14:paraId="673B1B17"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18B3C0C"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58B9617"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4709C241"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C6DFF8B"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2F15FBA"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6F79D75B" w14:textId="77777777" w:rsidTr="008A2F19">
        <w:trPr>
          <w:jc w:val="center"/>
        </w:trPr>
        <w:tc>
          <w:tcPr>
            <w:tcW w:w="3023" w:type="dxa"/>
            <w:shd w:val="clear" w:color="auto" w:fill="auto"/>
          </w:tcPr>
          <w:p w14:paraId="00F20916" w14:textId="77777777" w:rsidR="005C6BF4" w:rsidRPr="00FF430B" w:rsidRDefault="005C6BF4" w:rsidP="008A2F19">
            <w:pPr>
              <w:rPr>
                <w:rFonts w:eastAsia="Calibri"/>
                <w:lang w:eastAsia="ro-RO"/>
              </w:rPr>
            </w:pPr>
          </w:p>
        </w:tc>
        <w:tc>
          <w:tcPr>
            <w:tcW w:w="1757" w:type="dxa"/>
            <w:shd w:val="clear" w:color="auto" w:fill="auto"/>
          </w:tcPr>
          <w:p w14:paraId="60535268"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778D4034"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00E51596"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2543558" w14:textId="77777777" w:rsidTr="008A2F19">
        <w:trPr>
          <w:jc w:val="center"/>
        </w:trPr>
        <w:tc>
          <w:tcPr>
            <w:tcW w:w="3023" w:type="dxa"/>
            <w:shd w:val="clear" w:color="auto" w:fill="auto"/>
          </w:tcPr>
          <w:p w14:paraId="3047C349"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4C1B84E3" w14:textId="77777777" w:rsidR="005C6BF4" w:rsidRPr="00FF430B" w:rsidRDefault="005C6BF4" w:rsidP="008A2F19">
            <w:pPr>
              <w:rPr>
                <w:rFonts w:eastAsia="Calibri"/>
                <w:lang w:eastAsia="ro-RO"/>
              </w:rPr>
            </w:pPr>
          </w:p>
        </w:tc>
        <w:tc>
          <w:tcPr>
            <w:tcW w:w="1845" w:type="dxa"/>
            <w:shd w:val="clear" w:color="auto" w:fill="auto"/>
          </w:tcPr>
          <w:p w14:paraId="56C5C93D" w14:textId="77777777" w:rsidR="005C6BF4" w:rsidRPr="00FF430B" w:rsidRDefault="005C6BF4" w:rsidP="008A2F19">
            <w:pPr>
              <w:rPr>
                <w:rFonts w:eastAsia="Calibri"/>
                <w:lang w:eastAsia="ro-RO"/>
              </w:rPr>
            </w:pPr>
          </w:p>
        </w:tc>
        <w:tc>
          <w:tcPr>
            <w:tcW w:w="1757" w:type="dxa"/>
            <w:shd w:val="clear" w:color="auto" w:fill="auto"/>
          </w:tcPr>
          <w:p w14:paraId="7CC5FBA7" w14:textId="77777777" w:rsidR="005C6BF4" w:rsidRPr="00FF430B" w:rsidRDefault="005C6BF4" w:rsidP="008A2F19">
            <w:pPr>
              <w:rPr>
                <w:rFonts w:eastAsia="Calibri"/>
                <w:lang w:eastAsia="ro-RO"/>
              </w:rPr>
            </w:pPr>
          </w:p>
        </w:tc>
      </w:tr>
      <w:tr w:rsidR="005C6BF4" w:rsidRPr="00EC30C2" w14:paraId="2EA7C41C" w14:textId="77777777" w:rsidTr="008A2F19">
        <w:trPr>
          <w:jc w:val="center"/>
        </w:trPr>
        <w:tc>
          <w:tcPr>
            <w:tcW w:w="3023" w:type="dxa"/>
            <w:shd w:val="clear" w:color="auto" w:fill="auto"/>
          </w:tcPr>
          <w:p w14:paraId="038F5E9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E2C96BB" w14:textId="77777777" w:rsidR="005C6BF4" w:rsidRPr="00FF430B" w:rsidRDefault="005C6BF4" w:rsidP="008A2F19">
            <w:pPr>
              <w:rPr>
                <w:rFonts w:eastAsia="Calibri"/>
                <w:lang w:eastAsia="ro-RO"/>
              </w:rPr>
            </w:pPr>
          </w:p>
        </w:tc>
        <w:tc>
          <w:tcPr>
            <w:tcW w:w="1845" w:type="dxa"/>
            <w:shd w:val="clear" w:color="auto" w:fill="auto"/>
          </w:tcPr>
          <w:p w14:paraId="7F9F4F88" w14:textId="77777777" w:rsidR="005C6BF4" w:rsidRPr="00FF430B" w:rsidRDefault="005C6BF4" w:rsidP="008A2F19">
            <w:pPr>
              <w:rPr>
                <w:rFonts w:eastAsia="Calibri"/>
                <w:lang w:eastAsia="ro-RO"/>
              </w:rPr>
            </w:pPr>
          </w:p>
        </w:tc>
        <w:tc>
          <w:tcPr>
            <w:tcW w:w="1757" w:type="dxa"/>
            <w:shd w:val="clear" w:color="auto" w:fill="auto"/>
          </w:tcPr>
          <w:p w14:paraId="1DBB1F2D" w14:textId="77777777" w:rsidR="005C6BF4" w:rsidRPr="00FF430B" w:rsidRDefault="005C6BF4" w:rsidP="008A2F19">
            <w:pPr>
              <w:rPr>
                <w:rFonts w:eastAsia="Calibri"/>
                <w:lang w:eastAsia="ro-RO"/>
              </w:rPr>
            </w:pPr>
          </w:p>
        </w:tc>
      </w:tr>
      <w:tr w:rsidR="005C6BF4" w:rsidRPr="00EC30C2" w14:paraId="51970B26" w14:textId="77777777" w:rsidTr="008A2F19">
        <w:trPr>
          <w:jc w:val="center"/>
        </w:trPr>
        <w:tc>
          <w:tcPr>
            <w:tcW w:w="3023" w:type="dxa"/>
            <w:shd w:val="clear" w:color="auto" w:fill="auto"/>
          </w:tcPr>
          <w:p w14:paraId="751B39F0"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8AAF3D" w14:textId="77777777" w:rsidR="005C6BF4" w:rsidRPr="00FF430B" w:rsidRDefault="005C6BF4" w:rsidP="008A2F19">
            <w:pPr>
              <w:rPr>
                <w:rFonts w:eastAsia="Calibri"/>
                <w:lang w:eastAsia="ro-RO"/>
              </w:rPr>
            </w:pPr>
          </w:p>
        </w:tc>
        <w:tc>
          <w:tcPr>
            <w:tcW w:w="1845" w:type="dxa"/>
            <w:shd w:val="clear" w:color="auto" w:fill="auto"/>
          </w:tcPr>
          <w:p w14:paraId="53718529" w14:textId="77777777" w:rsidR="005C6BF4" w:rsidRPr="00FF430B" w:rsidRDefault="005C6BF4" w:rsidP="008A2F19">
            <w:pPr>
              <w:rPr>
                <w:rFonts w:eastAsia="Calibri"/>
                <w:lang w:eastAsia="ro-RO"/>
              </w:rPr>
            </w:pPr>
          </w:p>
        </w:tc>
        <w:tc>
          <w:tcPr>
            <w:tcW w:w="1757" w:type="dxa"/>
            <w:shd w:val="clear" w:color="auto" w:fill="auto"/>
          </w:tcPr>
          <w:p w14:paraId="450E531B" w14:textId="77777777" w:rsidR="005C6BF4" w:rsidRPr="00FF430B" w:rsidRDefault="005C6BF4" w:rsidP="008A2F19">
            <w:pPr>
              <w:rPr>
                <w:rFonts w:eastAsia="Calibri"/>
                <w:lang w:eastAsia="ro-RO"/>
              </w:rPr>
            </w:pPr>
          </w:p>
        </w:tc>
      </w:tr>
      <w:tr w:rsidR="005C6BF4" w:rsidRPr="00EC30C2" w14:paraId="6A53588E" w14:textId="77777777" w:rsidTr="008A2F19">
        <w:trPr>
          <w:jc w:val="center"/>
        </w:trPr>
        <w:tc>
          <w:tcPr>
            <w:tcW w:w="3023" w:type="dxa"/>
            <w:shd w:val="clear" w:color="auto" w:fill="auto"/>
          </w:tcPr>
          <w:p w14:paraId="2A93909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A1DC365" w14:textId="77777777" w:rsidR="005C6BF4" w:rsidRPr="00FF430B" w:rsidRDefault="005C6BF4" w:rsidP="008A2F19">
            <w:pPr>
              <w:rPr>
                <w:rFonts w:eastAsia="Calibri"/>
                <w:lang w:eastAsia="ro-RO"/>
              </w:rPr>
            </w:pPr>
          </w:p>
        </w:tc>
        <w:tc>
          <w:tcPr>
            <w:tcW w:w="1845" w:type="dxa"/>
            <w:shd w:val="clear" w:color="auto" w:fill="auto"/>
          </w:tcPr>
          <w:p w14:paraId="62DDE6C9" w14:textId="77777777" w:rsidR="005C6BF4" w:rsidRPr="00FF430B" w:rsidRDefault="005C6BF4" w:rsidP="008A2F19">
            <w:pPr>
              <w:rPr>
                <w:rFonts w:eastAsia="Calibri"/>
                <w:lang w:eastAsia="ro-RO"/>
              </w:rPr>
            </w:pPr>
          </w:p>
        </w:tc>
        <w:tc>
          <w:tcPr>
            <w:tcW w:w="1757" w:type="dxa"/>
            <w:shd w:val="clear" w:color="auto" w:fill="auto"/>
          </w:tcPr>
          <w:p w14:paraId="75EB98D7" w14:textId="77777777" w:rsidR="005C6BF4" w:rsidRPr="00FF430B" w:rsidRDefault="005C6BF4" w:rsidP="008A2F19">
            <w:pPr>
              <w:rPr>
                <w:rFonts w:eastAsia="Calibri"/>
                <w:lang w:eastAsia="ro-RO"/>
              </w:rPr>
            </w:pPr>
          </w:p>
        </w:tc>
      </w:tr>
    </w:tbl>
    <w:p w14:paraId="1A792185" w14:textId="77777777" w:rsidR="00653E70" w:rsidRPr="00FF430B" w:rsidRDefault="00653E70" w:rsidP="005C6BF4">
      <w:pPr>
        <w:shd w:val="clear" w:color="auto" w:fill="FFFFFF"/>
        <w:spacing w:line="276" w:lineRule="auto"/>
        <w:ind w:firstLine="1080"/>
        <w:jc w:val="both"/>
        <w:rPr>
          <w:rFonts w:eastAsia="Calibri"/>
        </w:rPr>
      </w:pPr>
    </w:p>
    <w:p w14:paraId="3407AE4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25B6A8A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70B8A0"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E67C789"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4E5EC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4B40472" w14:textId="77777777" w:rsidR="00E26A0E" w:rsidRPr="00FF430B" w:rsidRDefault="00E26A0E" w:rsidP="005C6BF4">
      <w:pPr>
        <w:shd w:val="clear" w:color="auto" w:fill="FFFFFF"/>
        <w:spacing w:after="200" w:line="276" w:lineRule="auto"/>
        <w:ind w:firstLine="720"/>
        <w:rPr>
          <w:rFonts w:eastAsia="Calibri"/>
          <w:spacing w:val="-1"/>
        </w:rPr>
      </w:pPr>
    </w:p>
    <w:p w14:paraId="291B43EF" w14:textId="77777777" w:rsidR="002927B7" w:rsidRPr="00FF430B" w:rsidRDefault="002927B7" w:rsidP="005C6BF4">
      <w:pPr>
        <w:shd w:val="clear" w:color="auto" w:fill="FFFFFF"/>
        <w:spacing w:after="200" w:line="276" w:lineRule="auto"/>
        <w:ind w:firstLine="720"/>
        <w:rPr>
          <w:rFonts w:eastAsia="Calibri"/>
          <w:spacing w:val="-1"/>
        </w:rPr>
      </w:pPr>
    </w:p>
    <w:p w14:paraId="1609FC59"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822919D"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138FF1E"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029FD58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8CF554A" w14:textId="77777777" w:rsidR="00BA7FF4" w:rsidRPr="00FF430B" w:rsidRDefault="00BA7FF4" w:rsidP="00BA7FF4">
      <w:pPr>
        <w:jc w:val="right"/>
        <w:rPr>
          <w:noProof w:val="0"/>
        </w:rPr>
      </w:pPr>
      <w:r w:rsidRPr="00FF430B">
        <w:rPr>
          <w:noProof w:val="0"/>
        </w:rPr>
        <w:t>din “____” ________ 20___</w:t>
      </w:r>
    </w:p>
    <w:p w14:paraId="5507D487" w14:textId="77777777" w:rsidR="00B27D8B" w:rsidRPr="00FF430B" w:rsidRDefault="00B27D8B" w:rsidP="00A1178E">
      <w:pPr>
        <w:tabs>
          <w:tab w:val="left" w:pos="567"/>
        </w:tabs>
        <w:jc w:val="center"/>
        <w:rPr>
          <w:b/>
          <w:color w:val="000000"/>
          <w:w w:val="90"/>
        </w:rPr>
      </w:pPr>
    </w:p>
    <w:p w14:paraId="28712C11"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8B446A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5707D454"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2697BEC"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03C3EBAC"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E34DE49"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D403DDC"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491E242"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BA1E6CE"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7D2024B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552E071A"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3ED04CF7" w14:textId="77777777" w:rsidTr="00413218">
        <w:tc>
          <w:tcPr>
            <w:tcW w:w="471" w:type="dxa"/>
          </w:tcPr>
          <w:p w14:paraId="61D3634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595B900"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BE6ECAC"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45125A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6C30508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148EA15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44D2378" w14:textId="77777777" w:rsidTr="00413218">
        <w:trPr>
          <w:trHeight w:val="540"/>
        </w:trPr>
        <w:tc>
          <w:tcPr>
            <w:tcW w:w="471" w:type="dxa"/>
            <w:vMerge w:val="restart"/>
          </w:tcPr>
          <w:p w14:paraId="582568B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2E2EE4D0"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580CB91B"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B262DD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02B902E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EAFEB5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0DE5647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06CEE97" w14:textId="77777777" w:rsidTr="00413218">
        <w:trPr>
          <w:trHeight w:val="1380"/>
        </w:trPr>
        <w:tc>
          <w:tcPr>
            <w:tcW w:w="471" w:type="dxa"/>
            <w:vMerge/>
          </w:tcPr>
          <w:p w14:paraId="0E56897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8E3552C"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447376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B2529A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BBF78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515078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2CDE8E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53A4920" w14:textId="77777777" w:rsidTr="00413218">
        <w:trPr>
          <w:trHeight w:val="420"/>
        </w:trPr>
        <w:tc>
          <w:tcPr>
            <w:tcW w:w="471" w:type="dxa"/>
            <w:vMerge w:val="restart"/>
          </w:tcPr>
          <w:p w14:paraId="6E09D65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0A6FDBD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005264A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3EC63C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EBCFF4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39AD06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728BBF6" w14:textId="77777777" w:rsidTr="00413218">
        <w:trPr>
          <w:trHeight w:val="535"/>
        </w:trPr>
        <w:tc>
          <w:tcPr>
            <w:tcW w:w="471" w:type="dxa"/>
            <w:vMerge/>
          </w:tcPr>
          <w:p w14:paraId="4814299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88B6A74"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77FC89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6C40457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B6C26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4D866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0918B54" w14:textId="77777777" w:rsidTr="00DA5198">
        <w:trPr>
          <w:trHeight w:val="1770"/>
        </w:trPr>
        <w:tc>
          <w:tcPr>
            <w:tcW w:w="471" w:type="dxa"/>
            <w:vMerge w:val="restart"/>
          </w:tcPr>
          <w:p w14:paraId="30BF90DA"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024D5C9"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602A4AA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17E98D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0BA8E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00543B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504676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4FFB32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0896B8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2EECF4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6E92C5FC" w14:textId="77777777" w:rsidR="00F366C7" w:rsidRPr="00FF430B" w:rsidRDefault="000F650B" w:rsidP="00F366C7">
            <w:pPr>
              <w:tabs>
                <w:tab w:val="left" w:pos="567"/>
              </w:tabs>
            </w:pPr>
            <w:r w:rsidRPr="00FF430B">
              <w:t>A.Terasamente, lucrări la structura clădirilor;</w:t>
            </w:r>
          </w:p>
          <w:p w14:paraId="0FC243AB"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2AAAB8FC"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287686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FBDDF0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2213F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5096B96" w14:textId="77777777" w:rsidTr="00F40A1C">
        <w:trPr>
          <w:trHeight w:val="1260"/>
        </w:trPr>
        <w:tc>
          <w:tcPr>
            <w:tcW w:w="471" w:type="dxa"/>
            <w:vMerge/>
          </w:tcPr>
          <w:p w14:paraId="3A9AD89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1736F0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477EB90"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794C2BD"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0FF94D2" w14:textId="77777777" w:rsidR="0079357E" w:rsidRPr="00FF430B" w:rsidRDefault="00FD2140" w:rsidP="00DA5198">
            <w:pPr>
              <w:tabs>
                <w:tab w:val="left" w:leader="underscore" w:pos="6465"/>
                <w:tab w:val="right" w:leader="underscore" w:pos="9777"/>
              </w:tabs>
              <w:jc w:val="both"/>
            </w:pPr>
            <w:r w:rsidRPr="00FF430B">
              <w:t xml:space="preserve">B.poduri; </w:t>
            </w:r>
          </w:p>
          <w:p w14:paraId="37FCECB2"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7D11292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6658C4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0C2321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0E95C6B" w14:textId="77777777" w:rsidTr="00F40A1C">
        <w:trPr>
          <w:trHeight w:val="1260"/>
        </w:trPr>
        <w:tc>
          <w:tcPr>
            <w:tcW w:w="471" w:type="dxa"/>
            <w:vMerge/>
          </w:tcPr>
          <w:p w14:paraId="1571264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0D6EC0E"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02AA2A3" w14:textId="77777777" w:rsidR="00F366C7" w:rsidRPr="00FF430B" w:rsidRDefault="00F366C7" w:rsidP="00F366C7">
            <w:pPr>
              <w:tabs>
                <w:tab w:val="left" w:pos="567"/>
              </w:tabs>
              <w:spacing w:line="276" w:lineRule="auto"/>
            </w:pPr>
            <w:r w:rsidRPr="00FF430B">
              <w:t>Construcții speciale:</w:t>
            </w:r>
          </w:p>
          <w:p w14:paraId="3EAE20FB" w14:textId="77777777" w:rsidR="00F366C7" w:rsidRPr="00FF430B" w:rsidRDefault="00F366C7" w:rsidP="00F366C7">
            <w:pPr>
              <w:tabs>
                <w:tab w:val="left" w:pos="567"/>
              </w:tabs>
              <w:spacing w:line="276" w:lineRule="auto"/>
            </w:pPr>
            <w:r w:rsidRPr="00FF430B">
              <w:t>A. hidrotehnice și pentru îmbunătățiri funciare;</w:t>
            </w:r>
          </w:p>
          <w:p w14:paraId="393407E3"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1C1F6CFA" w14:textId="77777777" w:rsidR="00F366C7" w:rsidRPr="00FF430B" w:rsidRDefault="00F366C7" w:rsidP="00F366C7">
            <w:pPr>
              <w:tabs>
                <w:tab w:val="left" w:pos="567"/>
              </w:tabs>
              <w:spacing w:line="276" w:lineRule="auto"/>
            </w:pPr>
            <w:r w:rsidRPr="00FF430B">
              <w:t>C. porturi și debarcadere;</w:t>
            </w:r>
          </w:p>
          <w:p w14:paraId="7CA480AB"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4DE915C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F4943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EE6A23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64BF90E" w14:textId="77777777" w:rsidTr="00F40A1C">
        <w:trPr>
          <w:trHeight w:val="2055"/>
        </w:trPr>
        <w:tc>
          <w:tcPr>
            <w:tcW w:w="471" w:type="dxa"/>
            <w:vMerge/>
          </w:tcPr>
          <w:p w14:paraId="638B2FD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DB7231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5C94CD2"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694E1B1" w14:textId="77777777" w:rsidR="00F366C7" w:rsidRPr="00FF430B" w:rsidRDefault="00F366C7" w:rsidP="00F366C7">
            <w:pPr>
              <w:tabs>
                <w:tab w:val="left" w:pos="567"/>
              </w:tabs>
              <w:spacing w:line="276" w:lineRule="auto"/>
            </w:pPr>
            <w:r w:rsidRPr="00FF430B">
              <w:t>A.de alimentare cu apă și canalizare;</w:t>
            </w:r>
          </w:p>
          <w:p w14:paraId="08A30F22" w14:textId="77777777" w:rsidR="0079357E" w:rsidRPr="00FF430B" w:rsidRDefault="00F366C7" w:rsidP="00F366C7">
            <w:pPr>
              <w:tabs>
                <w:tab w:val="left" w:pos="567"/>
              </w:tabs>
              <w:spacing w:line="276" w:lineRule="auto"/>
            </w:pPr>
            <w:r w:rsidRPr="00FF430B">
              <w:t xml:space="preserve">B.de încălzire; </w:t>
            </w:r>
          </w:p>
          <w:p w14:paraId="728837EE"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ED6A895"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3C0E5789"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D4102E8"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1219337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8CE2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76A5BA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EC100FC" w14:textId="77777777" w:rsidTr="00413218">
        <w:trPr>
          <w:trHeight w:val="945"/>
        </w:trPr>
        <w:tc>
          <w:tcPr>
            <w:tcW w:w="471" w:type="dxa"/>
            <w:vMerge/>
          </w:tcPr>
          <w:p w14:paraId="6B9E55A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448605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7A431C8"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5116B97F" w14:textId="77777777" w:rsidR="00F366C7" w:rsidRPr="00FF430B" w:rsidRDefault="00F366C7" w:rsidP="00F366C7">
            <w:pPr>
              <w:tabs>
                <w:tab w:val="left" w:pos="567"/>
              </w:tabs>
              <w:spacing w:line="276" w:lineRule="auto"/>
            </w:pPr>
            <w:r w:rsidRPr="00FF430B">
              <w:t>A. sub presiune, mecanisme de ridicat, cazane;</w:t>
            </w:r>
          </w:p>
          <w:p w14:paraId="6FD70FEE" w14:textId="77777777" w:rsidR="00F366C7" w:rsidRPr="00FF430B" w:rsidRDefault="00F366C7" w:rsidP="00F366C7">
            <w:pPr>
              <w:tabs>
                <w:tab w:val="left" w:pos="567"/>
              </w:tabs>
              <w:spacing w:line="276" w:lineRule="auto"/>
            </w:pPr>
            <w:r w:rsidRPr="00FF430B">
              <w:t>B. chimico-tehnologice; C. gazoducte magistrale;</w:t>
            </w:r>
          </w:p>
          <w:p w14:paraId="288B12A7"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7A57477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5C8B6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65D924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D4FB763"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63B23C2"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5D7BEAB"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40BA5C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88A8E9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68C0E3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6094C83"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DC907D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43EC388"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06E01F2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F173650"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188B888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C01B1B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80B409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2BA113C"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7341AF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4FB4C5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7ACCB4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AFF073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C460B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FD607"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6829A30"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B6226DE"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F79B6D7"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0B6825A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57A5A4E" w14:textId="77777777" w:rsidR="000C5DFB" w:rsidRPr="00FF430B" w:rsidRDefault="000C5DFB" w:rsidP="000C5DFB">
      <w:pPr>
        <w:jc w:val="right"/>
        <w:rPr>
          <w:noProof w:val="0"/>
        </w:rPr>
      </w:pPr>
      <w:r w:rsidRPr="00FF430B">
        <w:rPr>
          <w:noProof w:val="0"/>
        </w:rPr>
        <w:t>din “____” ________ 20___</w:t>
      </w:r>
    </w:p>
    <w:p w14:paraId="31E730D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D4A4F8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6DA8FB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56" w:name="_Toc449692118"/>
      <w:bookmarkStart w:id="57" w:name="_Toc390252621"/>
      <w:r w:rsidRPr="00FF430B">
        <w:rPr>
          <w:rFonts w:ascii="Times New Roman" w:hAnsi="Times New Roman" w:cs="Times New Roman"/>
          <w:bCs w:val="0"/>
          <w:color w:val="auto"/>
          <w:sz w:val="24"/>
          <w:szCs w:val="24"/>
        </w:rPr>
        <w:t>CAIET DE SARCINI</w:t>
      </w:r>
      <w:bookmarkEnd w:id="56"/>
    </w:p>
    <w:p w14:paraId="39C841DD" w14:textId="77777777"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529381CB"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7"/>
    </w:p>
    <w:p w14:paraId="7FE71FA9" w14:textId="77777777" w:rsidR="006C4C0E" w:rsidRPr="00FF430B" w:rsidRDefault="006C4C0E" w:rsidP="006C4C0E">
      <w:pPr>
        <w:pStyle w:val="Titlu2"/>
        <w:spacing w:before="0"/>
        <w:jc w:val="center"/>
        <w:rPr>
          <w:rFonts w:ascii="Times New Roman" w:hAnsi="Times New Roman" w:cs="Times New Roman"/>
          <w:bCs w:val="0"/>
          <w:i/>
          <w:color w:val="auto"/>
        </w:rPr>
      </w:pPr>
    </w:p>
    <w:p w14:paraId="60B68B35"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560750FC" w14:textId="77777777" w:rsidR="00E71F7B" w:rsidRPr="00FF430B" w:rsidRDefault="00E71F7B" w:rsidP="00196AB4">
      <w:pPr>
        <w:jc w:val="both"/>
      </w:pPr>
    </w:p>
    <w:p w14:paraId="71BAC07D" w14:textId="77777777" w:rsidR="00E71F7B" w:rsidRPr="00FF430B" w:rsidRDefault="00E71F7B" w:rsidP="00196AB4">
      <w:pPr>
        <w:pStyle w:val="Listparagraf"/>
        <w:numPr>
          <w:ilvl w:val="0"/>
          <w:numId w:val="0"/>
        </w:numPr>
      </w:pPr>
    </w:p>
    <w:p w14:paraId="24777FA9" w14:textId="77777777" w:rsidR="00233538" w:rsidRPr="00FF430B" w:rsidRDefault="0003591A" w:rsidP="00196AB4">
      <w:pPr>
        <w:ind w:firstLine="709"/>
        <w:jc w:val="both"/>
      </w:pPr>
      <w:r w:rsidRPr="00F92F32">
        <w:rPr>
          <w:b/>
        </w:rPr>
        <w:t>Obiectul</w:t>
      </w:r>
      <w:r w:rsidR="00F92F32" w:rsidRPr="00F92F32">
        <w:rPr>
          <w:b/>
        </w:rPr>
        <w:t>:</w:t>
      </w:r>
      <w:r w:rsidR="00F92F32">
        <w:t xml:space="preserve"> </w:t>
      </w:r>
      <w:r w:rsidR="00F92F32" w:rsidRPr="00F92F32">
        <w:rPr>
          <w:bCs/>
          <w:i/>
          <w:lang w:val="en-US"/>
        </w:rPr>
        <w:t xml:space="preserve"> </w:t>
      </w:r>
    </w:p>
    <w:p w14:paraId="176940CD" w14:textId="77777777" w:rsidR="00233538" w:rsidRPr="00FF430B" w:rsidRDefault="0003591A" w:rsidP="00F92F32">
      <w:pPr>
        <w:ind w:firstLine="709"/>
        <w:jc w:val="both"/>
        <w:rPr>
          <w:i/>
        </w:rPr>
      </w:pPr>
      <w:r w:rsidRPr="00F92F32">
        <w:rPr>
          <w:b/>
        </w:rPr>
        <w:t>Autoritatea contractantă</w:t>
      </w:r>
      <w:r w:rsidR="00F92F32" w:rsidRPr="00F92F32">
        <w:rPr>
          <w:b/>
        </w:rPr>
        <w:t>:</w:t>
      </w:r>
      <w:r w:rsidR="00F92F32" w:rsidRPr="00F92F32">
        <w:rPr>
          <w:bCs/>
          <w:i/>
          <w:lang w:val="en-US"/>
        </w:rPr>
        <w:t xml:space="preserve"> </w:t>
      </w:r>
    </w:p>
    <w:p w14:paraId="3BE7BA1C" w14:textId="77777777" w:rsidR="00233538" w:rsidRPr="00FF430B" w:rsidRDefault="0003591A" w:rsidP="00196AB4">
      <w:pPr>
        <w:pStyle w:val="cp"/>
        <w:ind w:firstLine="709"/>
        <w:jc w:val="both"/>
      </w:pPr>
      <w:r w:rsidRPr="00FF430B">
        <w:t>1 . Descriere generală</w:t>
      </w:r>
    </w:p>
    <w:p w14:paraId="43DBA282"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5BF62300" w14:textId="77777777" w:rsidR="00233538" w:rsidRPr="00FF430B" w:rsidRDefault="0003591A" w:rsidP="00196AB4">
      <w:pPr>
        <w:ind w:firstLine="709"/>
        <w:jc w:val="both"/>
        <w:rPr>
          <w:b/>
        </w:rPr>
      </w:pPr>
      <w:r w:rsidRPr="00FF430B">
        <w:rPr>
          <w:b/>
        </w:rPr>
        <w:t>2. Informaţii şi proiectare</w:t>
      </w:r>
    </w:p>
    <w:p w14:paraId="0CA9A5AC"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634575D3" w14:textId="77777777" w:rsidR="00233538" w:rsidRPr="00FF430B" w:rsidRDefault="0003591A" w:rsidP="00196AB4">
      <w:pPr>
        <w:ind w:firstLine="709"/>
        <w:jc w:val="both"/>
        <w:rPr>
          <w:b/>
        </w:rPr>
      </w:pPr>
      <w:r w:rsidRPr="00FF430B">
        <w:rPr>
          <w:b/>
        </w:rPr>
        <w:t>3. Materiale, compatibilităţi, reglementări tehnice şi standarde utilizate</w:t>
      </w:r>
    </w:p>
    <w:p w14:paraId="7AC5FE49"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18B9202C" w14:textId="77777777" w:rsidR="00233538" w:rsidRPr="00FF430B" w:rsidRDefault="0003591A" w:rsidP="00196AB4">
      <w:pPr>
        <w:ind w:firstLine="709"/>
        <w:jc w:val="both"/>
        <w:rPr>
          <w:b/>
        </w:rPr>
      </w:pPr>
      <w:r w:rsidRPr="00FF430B">
        <w:rPr>
          <w:b/>
        </w:rPr>
        <w:t>4. Mostre</w:t>
      </w:r>
    </w:p>
    <w:p w14:paraId="1113EFF6" w14:textId="77777777" w:rsidR="00233538" w:rsidRPr="00FF430B" w:rsidRDefault="0003591A" w:rsidP="00196AB4">
      <w:pPr>
        <w:ind w:firstLine="709"/>
        <w:jc w:val="both"/>
      </w:pPr>
      <w:r w:rsidRPr="00FF430B">
        <w:t>Se precizează modul de prezentare a mostrelor la toate produsele utilizate.</w:t>
      </w:r>
    </w:p>
    <w:p w14:paraId="44E957C8"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46D95BF6"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1BA9D113"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5CC67E2C"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5E347A2" w14:textId="77777777" w:rsidR="00233538" w:rsidRPr="00FF430B" w:rsidRDefault="0003591A" w:rsidP="00196AB4">
      <w:pPr>
        <w:ind w:firstLine="709"/>
        <w:jc w:val="both"/>
        <w:rPr>
          <w:b/>
        </w:rPr>
      </w:pPr>
      <w:r w:rsidRPr="00FF430B">
        <w:rPr>
          <w:b/>
        </w:rPr>
        <w:t>7. Remedierea viciilor ascunse şi a defectelor</w:t>
      </w:r>
    </w:p>
    <w:p w14:paraId="3B3FF00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1EE86F79" w14:textId="77777777" w:rsidR="00233538" w:rsidRPr="00FF430B" w:rsidRDefault="0003591A" w:rsidP="00196AB4">
      <w:pPr>
        <w:ind w:firstLine="709"/>
        <w:jc w:val="both"/>
        <w:rPr>
          <w:b/>
        </w:rPr>
      </w:pPr>
      <w:r w:rsidRPr="00FF430B">
        <w:rPr>
          <w:b/>
        </w:rPr>
        <w:t>8. Trasarea geodezică a lucrărilor, toleranţe de execuţie</w:t>
      </w:r>
    </w:p>
    <w:p w14:paraId="56094581"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3CBC49D1" w14:textId="77777777" w:rsidR="00233538" w:rsidRPr="00FF430B" w:rsidRDefault="0003591A" w:rsidP="00196AB4">
      <w:pPr>
        <w:ind w:firstLine="709"/>
        <w:jc w:val="both"/>
        <w:rPr>
          <w:b/>
        </w:rPr>
      </w:pPr>
      <w:r w:rsidRPr="00FF430B">
        <w:rPr>
          <w:b/>
        </w:rPr>
        <w:t>9. Parametrii de calcul ai elementelor constructive</w:t>
      </w:r>
    </w:p>
    <w:p w14:paraId="1E68BC9B" w14:textId="77777777" w:rsidR="00233538" w:rsidRPr="00FF430B" w:rsidRDefault="0003591A" w:rsidP="00196AB4">
      <w:pPr>
        <w:ind w:firstLine="709"/>
        <w:jc w:val="both"/>
      </w:pPr>
      <w:r w:rsidRPr="00FF430B">
        <w:t>Se precizează sarcinile luate în calcul: seismicitatea, acţiunile, alţi parametri.</w:t>
      </w:r>
    </w:p>
    <w:p w14:paraId="33184C71"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639657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2F74F78" w14:textId="77777777" w:rsidR="00233538" w:rsidRPr="00FF430B" w:rsidRDefault="0003591A" w:rsidP="00196AB4">
      <w:pPr>
        <w:ind w:firstLine="709"/>
        <w:jc w:val="both"/>
        <w:rPr>
          <w:b/>
        </w:rPr>
      </w:pPr>
      <w:r w:rsidRPr="00FF430B">
        <w:rPr>
          <w:b/>
        </w:rPr>
        <w:t>11. Nivelul admis al zgomotului şi al vibraţiilor</w:t>
      </w:r>
    </w:p>
    <w:p w14:paraId="04B06705"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7E6CD5AC" w14:textId="77777777" w:rsidR="00233538" w:rsidRPr="00FF430B" w:rsidRDefault="0003591A" w:rsidP="00196AB4">
      <w:pPr>
        <w:ind w:firstLine="709"/>
        <w:jc w:val="both"/>
        <w:rPr>
          <w:b/>
        </w:rPr>
      </w:pPr>
      <w:r w:rsidRPr="00FF430B">
        <w:rPr>
          <w:b/>
        </w:rPr>
        <w:t>12. Cerinţe privind montarea utilajelor şi a instalaţiilor</w:t>
      </w:r>
    </w:p>
    <w:p w14:paraId="304E23CB"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40BFE369" w14:textId="77777777" w:rsidR="00233538" w:rsidRPr="00FF430B" w:rsidRDefault="0003591A" w:rsidP="00196AB4">
      <w:pPr>
        <w:ind w:firstLine="709"/>
        <w:jc w:val="both"/>
        <w:rPr>
          <w:b/>
        </w:rPr>
      </w:pPr>
      <w:r w:rsidRPr="00FF430B">
        <w:rPr>
          <w:b/>
        </w:rPr>
        <w:t>13. Lucrări de construcţii aferente montării instalaţiilor</w:t>
      </w:r>
    </w:p>
    <w:p w14:paraId="1C84039F" w14:textId="77777777"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14:paraId="0F8BA163" w14:textId="77777777" w:rsidR="00233538" w:rsidRPr="00FF430B" w:rsidRDefault="0003591A" w:rsidP="00196AB4">
      <w:pPr>
        <w:ind w:firstLine="709"/>
        <w:jc w:val="both"/>
        <w:rPr>
          <w:b/>
        </w:rPr>
      </w:pPr>
      <w:r w:rsidRPr="00FF430B">
        <w:rPr>
          <w:b/>
        </w:rPr>
        <w:t>14. Articole, produse şi piese necesare instalaţiilor</w:t>
      </w:r>
    </w:p>
    <w:p w14:paraId="7ABB1666"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7657332C"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0A532363"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2813EF1" w14:textId="77777777" w:rsidR="00233538" w:rsidRPr="00FF430B" w:rsidRDefault="0003591A" w:rsidP="00196AB4">
      <w:pPr>
        <w:ind w:firstLine="709"/>
        <w:jc w:val="both"/>
        <w:rPr>
          <w:b/>
        </w:rPr>
      </w:pPr>
      <w:r w:rsidRPr="00FF430B">
        <w:rPr>
          <w:b/>
        </w:rPr>
        <w:t>16. Definiţii</w:t>
      </w:r>
    </w:p>
    <w:p w14:paraId="23588350" w14:textId="77777777" w:rsidR="00233538" w:rsidRPr="00FF430B" w:rsidRDefault="0003591A" w:rsidP="00196AB4">
      <w:pPr>
        <w:ind w:firstLine="709"/>
        <w:jc w:val="both"/>
      </w:pPr>
      <w:r w:rsidRPr="00FF430B">
        <w:t>Se precizează termenii şi definiţiile utilizate în caietul de sarcini şi unele caracteristici.</w:t>
      </w:r>
    </w:p>
    <w:p w14:paraId="15B24CC9" w14:textId="77777777" w:rsidR="00233538" w:rsidRPr="00FF430B" w:rsidRDefault="0003591A" w:rsidP="00196AB4">
      <w:pPr>
        <w:ind w:firstLine="709"/>
        <w:jc w:val="both"/>
        <w:rPr>
          <w:b/>
        </w:rPr>
      </w:pPr>
      <w:r w:rsidRPr="00FF430B">
        <w:rPr>
          <w:b/>
        </w:rPr>
        <w:t>17. Cerinţe privind calculul costului</w:t>
      </w:r>
    </w:p>
    <w:p w14:paraId="743881C0"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36D68E93" w14:textId="77777777" w:rsidR="00F4030F" w:rsidRPr="00FF430B" w:rsidRDefault="00F4030F" w:rsidP="00196AB4">
      <w:pPr>
        <w:ind w:firstLine="709"/>
        <w:jc w:val="both"/>
        <w:rPr>
          <w:b/>
        </w:rPr>
      </w:pPr>
      <w:r w:rsidRPr="00FF430B">
        <w:rPr>
          <w:b/>
        </w:rPr>
        <w:t>18. Documente obligatorii la depunerea ofertei</w:t>
      </w:r>
    </w:p>
    <w:p w14:paraId="60285F90"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07E70011" w14:textId="77777777" w:rsidR="00F4030F" w:rsidRPr="00FF430B" w:rsidRDefault="00F4030F" w:rsidP="00196AB4">
      <w:pPr>
        <w:ind w:firstLine="709"/>
        <w:jc w:val="both"/>
        <w:rPr>
          <w:b/>
        </w:rPr>
      </w:pPr>
      <w:r w:rsidRPr="00FF430B">
        <w:rPr>
          <w:b/>
        </w:rPr>
        <w:t>19. Documente obligatorii la evaluarea ofertelor</w:t>
      </w:r>
    </w:p>
    <w:p w14:paraId="43FA3D1B"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206FFBC" w14:textId="77777777" w:rsidR="00F4030F" w:rsidRPr="00FF430B" w:rsidRDefault="00F4030F" w:rsidP="00196AB4">
      <w:pPr>
        <w:ind w:firstLine="709"/>
        <w:jc w:val="both"/>
      </w:pPr>
    </w:p>
    <w:p w14:paraId="118DC1B7" w14:textId="77777777" w:rsidR="00B27D8B" w:rsidRPr="00FF430B" w:rsidRDefault="00B27D8B" w:rsidP="00196AB4">
      <w:pPr>
        <w:ind w:firstLine="709"/>
        <w:jc w:val="both"/>
      </w:pPr>
    </w:p>
    <w:p w14:paraId="064D4B0C" w14:textId="77777777" w:rsidR="000E4D7D" w:rsidRPr="00FF430B" w:rsidRDefault="000E4D7D" w:rsidP="00196AB4">
      <w:pPr>
        <w:ind w:firstLine="709"/>
        <w:jc w:val="both"/>
      </w:pPr>
    </w:p>
    <w:p w14:paraId="5E44BC5C" w14:textId="77777777" w:rsidR="000E4D7D" w:rsidRPr="00FF430B" w:rsidRDefault="000E4D7D" w:rsidP="00196AB4">
      <w:pPr>
        <w:ind w:firstLine="709"/>
        <w:jc w:val="both"/>
      </w:pPr>
    </w:p>
    <w:p w14:paraId="0DFB0DAF" w14:textId="77777777" w:rsidR="000E4D7D" w:rsidRPr="00FF430B" w:rsidRDefault="000E4D7D" w:rsidP="00196AB4">
      <w:pPr>
        <w:ind w:firstLine="709"/>
        <w:jc w:val="both"/>
      </w:pPr>
    </w:p>
    <w:p w14:paraId="7348BA81" w14:textId="77777777" w:rsidR="00233538" w:rsidRPr="00FF430B" w:rsidRDefault="0003591A" w:rsidP="00196AB4">
      <w:pPr>
        <w:ind w:firstLine="709"/>
        <w:jc w:val="both"/>
      </w:pPr>
      <w:r w:rsidRPr="00FF430B">
        <w:t>------------------------</w:t>
      </w:r>
    </w:p>
    <w:p w14:paraId="4827CF17"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3A40724F" w14:textId="77777777" w:rsidR="00233538" w:rsidRPr="00FF430B" w:rsidRDefault="0003591A" w:rsidP="00196AB4">
      <w:pPr>
        <w:ind w:firstLine="709"/>
        <w:jc w:val="both"/>
      </w:pPr>
      <w:r w:rsidRPr="00FF430B">
        <w:t> </w:t>
      </w:r>
    </w:p>
    <w:p w14:paraId="556E0914" w14:textId="77777777" w:rsidR="0019071C" w:rsidRPr="00FF430B" w:rsidRDefault="0019071C" w:rsidP="00196AB4">
      <w:pPr>
        <w:ind w:firstLine="709"/>
        <w:jc w:val="both"/>
        <w:rPr>
          <w:bCs/>
        </w:rPr>
      </w:pPr>
      <w:r w:rsidRPr="00FF430B">
        <w:rPr>
          <w:bCs/>
        </w:rPr>
        <w:t xml:space="preserve"> </w:t>
      </w:r>
    </w:p>
    <w:p w14:paraId="795F2FEF" w14:textId="77777777" w:rsidR="0019071C" w:rsidRPr="00FF430B" w:rsidRDefault="0019071C" w:rsidP="00196AB4">
      <w:pPr>
        <w:ind w:firstLine="709"/>
        <w:jc w:val="both"/>
        <w:rPr>
          <w:bCs/>
        </w:rPr>
      </w:pPr>
    </w:p>
    <w:p w14:paraId="53BEE4B3"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5D58910D" w14:textId="77777777" w:rsidR="00F6496F" w:rsidRPr="00FF430B" w:rsidRDefault="00F6496F" w:rsidP="00196AB4">
      <w:pPr>
        <w:jc w:val="both"/>
      </w:pPr>
    </w:p>
    <w:p w14:paraId="29C17A63" w14:textId="77777777" w:rsidR="00F6496F" w:rsidRPr="00FF430B" w:rsidRDefault="00F6496F" w:rsidP="00196AB4">
      <w:pPr>
        <w:jc w:val="both"/>
        <w:rPr>
          <w:b/>
        </w:rPr>
      </w:pPr>
    </w:p>
    <w:p w14:paraId="7E80F98F" w14:textId="77777777" w:rsidR="00B27D8B" w:rsidRPr="00FF430B" w:rsidRDefault="00B27D8B" w:rsidP="00196AB4">
      <w:pPr>
        <w:jc w:val="both"/>
        <w:rPr>
          <w:b/>
        </w:rPr>
      </w:pPr>
    </w:p>
    <w:p w14:paraId="34F2DBBC" w14:textId="77777777" w:rsidR="00B27D8B" w:rsidRPr="00FF430B" w:rsidRDefault="00B27D8B" w:rsidP="00196AB4">
      <w:pPr>
        <w:jc w:val="both"/>
        <w:rPr>
          <w:b/>
        </w:rPr>
      </w:pPr>
    </w:p>
    <w:p w14:paraId="63E48DA4" w14:textId="77777777" w:rsidR="000E4D7D" w:rsidRPr="00FF430B" w:rsidRDefault="000E4D7D" w:rsidP="00196AB4">
      <w:pPr>
        <w:jc w:val="both"/>
        <w:rPr>
          <w:b/>
        </w:rPr>
      </w:pPr>
    </w:p>
    <w:p w14:paraId="521ABE52" w14:textId="77777777" w:rsidR="000E4D7D" w:rsidRPr="00FF430B" w:rsidRDefault="000E4D7D" w:rsidP="00196AB4">
      <w:pPr>
        <w:jc w:val="both"/>
        <w:rPr>
          <w:b/>
        </w:rPr>
      </w:pPr>
    </w:p>
    <w:p w14:paraId="67041F49" w14:textId="77777777" w:rsidR="000E4D7D" w:rsidRPr="00FF430B" w:rsidRDefault="000E4D7D" w:rsidP="00196AB4">
      <w:pPr>
        <w:jc w:val="both"/>
        <w:rPr>
          <w:b/>
        </w:rPr>
      </w:pPr>
    </w:p>
    <w:p w14:paraId="24312902" w14:textId="77777777" w:rsidR="000E4D7D" w:rsidRPr="00FF430B" w:rsidRDefault="000E4D7D" w:rsidP="00196AB4">
      <w:pPr>
        <w:jc w:val="both"/>
        <w:rPr>
          <w:b/>
        </w:rPr>
      </w:pPr>
    </w:p>
    <w:p w14:paraId="0CFF0460" w14:textId="77777777" w:rsidR="000E4D7D" w:rsidRPr="00FF430B" w:rsidRDefault="000E4D7D" w:rsidP="00196AB4">
      <w:pPr>
        <w:jc w:val="both"/>
        <w:rPr>
          <w:b/>
        </w:rPr>
      </w:pPr>
    </w:p>
    <w:p w14:paraId="2E5797C4" w14:textId="77777777" w:rsidR="000E4D7D" w:rsidRPr="00FF430B" w:rsidRDefault="000E4D7D" w:rsidP="00196AB4">
      <w:pPr>
        <w:jc w:val="both"/>
        <w:rPr>
          <w:b/>
        </w:rPr>
      </w:pPr>
    </w:p>
    <w:p w14:paraId="7165F937" w14:textId="77777777" w:rsidR="000E4D7D" w:rsidRPr="00FF430B" w:rsidRDefault="000E4D7D" w:rsidP="00196AB4">
      <w:pPr>
        <w:jc w:val="both"/>
        <w:rPr>
          <w:b/>
        </w:rPr>
      </w:pPr>
    </w:p>
    <w:p w14:paraId="7016A9F7" w14:textId="77777777" w:rsidR="000E4D7D" w:rsidRPr="00FF430B" w:rsidRDefault="000E4D7D" w:rsidP="00196AB4">
      <w:pPr>
        <w:jc w:val="both"/>
        <w:rPr>
          <w:b/>
        </w:rPr>
      </w:pPr>
    </w:p>
    <w:p w14:paraId="308353A8" w14:textId="77777777" w:rsidR="000E4D7D" w:rsidRPr="00FF430B" w:rsidRDefault="000E4D7D" w:rsidP="00196AB4">
      <w:pPr>
        <w:jc w:val="both"/>
        <w:rPr>
          <w:b/>
        </w:rPr>
      </w:pPr>
    </w:p>
    <w:p w14:paraId="392D0F4D" w14:textId="77777777" w:rsidR="000E4D7D" w:rsidRPr="00FF430B" w:rsidRDefault="000E4D7D" w:rsidP="00196AB4">
      <w:pPr>
        <w:jc w:val="both"/>
        <w:rPr>
          <w:b/>
        </w:rPr>
      </w:pPr>
    </w:p>
    <w:p w14:paraId="10B0CA74" w14:textId="77777777" w:rsidR="000E4D7D" w:rsidRPr="00FF430B" w:rsidRDefault="000E4D7D" w:rsidP="00196AB4">
      <w:pPr>
        <w:jc w:val="both"/>
        <w:rPr>
          <w:b/>
        </w:rPr>
      </w:pPr>
    </w:p>
    <w:p w14:paraId="69537092" w14:textId="77777777" w:rsidR="000E4D7D" w:rsidRPr="00FF430B" w:rsidRDefault="000E4D7D" w:rsidP="00196AB4">
      <w:pPr>
        <w:jc w:val="both"/>
        <w:rPr>
          <w:b/>
        </w:rPr>
      </w:pPr>
    </w:p>
    <w:p w14:paraId="4112863A" w14:textId="77777777" w:rsidR="000E4D7D" w:rsidRPr="00FF430B" w:rsidRDefault="000E4D7D" w:rsidP="00196AB4">
      <w:pPr>
        <w:jc w:val="both"/>
        <w:rPr>
          <w:b/>
        </w:rPr>
      </w:pPr>
    </w:p>
    <w:p w14:paraId="7EB43C34"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3768EA0" w14:textId="77777777" w:rsidR="00E71F7B" w:rsidRPr="00FF430B" w:rsidRDefault="00E71F7B" w:rsidP="00196AB4">
      <w:pPr>
        <w:ind w:firstLine="709"/>
        <w:jc w:val="both"/>
        <w:rPr>
          <w:b/>
        </w:rPr>
      </w:pPr>
    </w:p>
    <w:p w14:paraId="564A7427" w14:textId="77777777" w:rsidR="00E71F7B" w:rsidRPr="00FF430B" w:rsidRDefault="0003591A" w:rsidP="009E2657">
      <w:pPr>
        <w:tabs>
          <w:tab w:val="left" w:pos="567"/>
        </w:tabs>
        <w:jc w:val="both"/>
      </w:pPr>
      <w:r w:rsidRPr="00FF430B">
        <w:t>Obiectul____________________________________________________________________</w:t>
      </w:r>
    </w:p>
    <w:p w14:paraId="0156E8D1" w14:textId="77777777" w:rsidR="00E71F7B" w:rsidRPr="00FF430B" w:rsidRDefault="0003591A" w:rsidP="009E2657">
      <w:pPr>
        <w:tabs>
          <w:tab w:val="left" w:pos="567"/>
        </w:tabs>
        <w:jc w:val="both"/>
      </w:pPr>
      <w:r w:rsidRPr="00FF430B">
        <w:t>Autoritatea contractantă________________________________________________________</w:t>
      </w:r>
    </w:p>
    <w:p w14:paraId="7E2E5BEF"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1F849A88"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389E100"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B89A812"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B01AA09"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9E4D989"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4B7A346F"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A3A7419"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0FF71E4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2916C4"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C5B425B"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0D7F25"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4D35914"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0D154F" w14:textId="77777777" w:rsidR="00E71F7B" w:rsidRPr="00FF430B" w:rsidRDefault="00E71F7B" w:rsidP="00BC24BB">
            <w:pPr>
              <w:tabs>
                <w:tab w:val="left" w:pos="1134"/>
              </w:tabs>
              <w:ind w:left="720"/>
              <w:outlineLvl w:val="0"/>
              <w:rPr>
                <w:rFonts w:eastAsia="PMingLiU"/>
                <w:lang w:eastAsia="zh-CN"/>
              </w:rPr>
            </w:pPr>
          </w:p>
        </w:tc>
      </w:tr>
      <w:tr w:rsidR="00E71F7B" w:rsidRPr="00EC30C2" w14:paraId="267AB51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51C544"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5A098703"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A8D589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B8CF5F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9C505C2" w14:textId="77777777" w:rsidR="00E71F7B" w:rsidRPr="00FF430B" w:rsidRDefault="00E71F7B" w:rsidP="00BC24BB">
            <w:pPr>
              <w:tabs>
                <w:tab w:val="left" w:pos="1134"/>
              </w:tabs>
              <w:ind w:left="720"/>
              <w:outlineLvl w:val="0"/>
              <w:rPr>
                <w:rFonts w:eastAsia="PMingLiU"/>
                <w:lang w:eastAsia="zh-CN"/>
              </w:rPr>
            </w:pPr>
          </w:p>
        </w:tc>
      </w:tr>
      <w:tr w:rsidR="00E71F7B" w:rsidRPr="00EC30C2" w14:paraId="2BCBC42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816C53"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C257E80"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572BFE0"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37EA3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221F549" w14:textId="77777777" w:rsidR="00E71F7B" w:rsidRPr="00FF430B" w:rsidRDefault="00E71F7B" w:rsidP="00BC24BB">
            <w:pPr>
              <w:tabs>
                <w:tab w:val="left" w:pos="1134"/>
              </w:tabs>
              <w:ind w:left="720"/>
              <w:outlineLvl w:val="0"/>
              <w:rPr>
                <w:rFonts w:eastAsia="PMingLiU"/>
                <w:lang w:eastAsia="zh-CN"/>
              </w:rPr>
            </w:pPr>
          </w:p>
        </w:tc>
      </w:tr>
      <w:tr w:rsidR="00E71F7B" w:rsidRPr="00EC30C2" w14:paraId="56F8956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3316682"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9366E9A"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83E00EF"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DB69563"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8DB22A" w14:textId="77777777" w:rsidR="00E71F7B" w:rsidRPr="00FF430B" w:rsidRDefault="00E71F7B" w:rsidP="00BC24BB">
            <w:pPr>
              <w:tabs>
                <w:tab w:val="left" w:pos="1134"/>
              </w:tabs>
              <w:ind w:left="720"/>
              <w:outlineLvl w:val="0"/>
              <w:rPr>
                <w:rFonts w:eastAsia="PMingLiU"/>
                <w:lang w:eastAsia="zh-CN"/>
              </w:rPr>
            </w:pPr>
          </w:p>
        </w:tc>
      </w:tr>
      <w:tr w:rsidR="00E71F7B" w:rsidRPr="00EC30C2" w14:paraId="1817524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9886757"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0F12829"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9E5F2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B5F040"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ACEBC36" w14:textId="77777777" w:rsidR="00E71F7B" w:rsidRPr="00FF430B" w:rsidRDefault="00E71F7B" w:rsidP="00BC24BB">
            <w:pPr>
              <w:tabs>
                <w:tab w:val="left" w:pos="1134"/>
              </w:tabs>
              <w:ind w:left="720"/>
              <w:outlineLvl w:val="0"/>
              <w:rPr>
                <w:rFonts w:eastAsia="PMingLiU"/>
                <w:lang w:eastAsia="zh-CN"/>
              </w:rPr>
            </w:pPr>
          </w:p>
        </w:tc>
      </w:tr>
      <w:tr w:rsidR="00E71F7B" w:rsidRPr="00EC30C2" w14:paraId="4C380C36"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1BC9F4C" w14:textId="77777777" w:rsidR="00E71F7B" w:rsidRPr="00FF430B" w:rsidRDefault="0003591A" w:rsidP="009E2657">
            <w:pPr>
              <w:rPr>
                <w:rFonts w:eastAsia="PMingLiU"/>
                <w:b/>
                <w:lang w:eastAsia="zh-CN"/>
              </w:rPr>
            </w:pPr>
            <w:r w:rsidRPr="00FF430B">
              <w:rPr>
                <w:rFonts w:eastAsia="PMingLiU"/>
                <w:b/>
                <w:lang w:eastAsia="zh-CN"/>
              </w:rPr>
              <w:t>Total</w:t>
            </w:r>
          </w:p>
        </w:tc>
      </w:tr>
    </w:tbl>
    <w:p w14:paraId="1D395926" w14:textId="77777777" w:rsidR="00E71F7B" w:rsidRPr="00FF430B" w:rsidRDefault="00E71F7B" w:rsidP="009E2657">
      <w:pPr>
        <w:tabs>
          <w:tab w:val="left" w:pos="567"/>
        </w:tabs>
        <w:jc w:val="both"/>
      </w:pPr>
    </w:p>
    <w:p w14:paraId="3C1DBF00"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5C3545AE"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02BF0685"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7569DBC7" w14:textId="77777777" w:rsidR="00AA7E9A" w:rsidRPr="00FF430B" w:rsidRDefault="00AA7E9A" w:rsidP="009E2657">
      <w:pPr>
        <w:pStyle w:val="Corptext"/>
        <w:tabs>
          <w:tab w:val="left" w:pos="567"/>
        </w:tabs>
        <w:rPr>
          <w:rFonts w:ascii="Times New Roman" w:hAnsi="Times New Roman"/>
          <w:szCs w:val="24"/>
        </w:rPr>
      </w:pPr>
    </w:p>
    <w:p w14:paraId="79215BBA" w14:textId="77777777" w:rsidR="00AA7E9A" w:rsidRPr="00FF430B" w:rsidRDefault="00AA7E9A" w:rsidP="009E2657">
      <w:pPr>
        <w:pStyle w:val="Corptext"/>
        <w:tabs>
          <w:tab w:val="left" w:pos="567"/>
        </w:tabs>
        <w:rPr>
          <w:rFonts w:ascii="Times New Roman" w:hAnsi="Times New Roman"/>
          <w:szCs w:val="24"/>
        </w:rPr>
      </w:pPr>
    </w:p>
    <w:p w14:paraId="0FC8D7D9" w14:textId="77777777"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270D5B41"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467281AA"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31E5215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E3BC9A3" w14:textId="77777777" w:rsidR="000C5DFB" w:rsidRPr="00FF430B" w:rsidRDefault="000C5DFB" w:rsidP="000C5DFB">
      <w:pPr>
        <w:jc w:val="right"/>
        <w:rPr>
          <w:noProof w:val="0"/>
        </w:rPr>
      </w:pPr>
      <w:r w:rsidRPr="00FF430B">
        <w:rPr>
          <w:noProof w:val="0"/>
        </w:rPr>
        <w:t>din “____” ________ 20___</w:t>
      </w:r>
    </w:p>
    <w:p w14:paraId="16B3484F" w14:textId="77777777" w:rsidR="002D6E71" w:rsidRPr="00FF430B" w:rsidRDefault="002D6E71" w:rsidP="00196AB4">
      <w:pPr>
        <w:pStyle w:val="Listparagraf"/>
        <w:numPr>
          <w:ilvl w:val="0"/>
          <w:numId w:val="0"/>
        </w:numPr>
        <w:ind w:right="-1"/>
        <w:rPr>
          <w:i/>
        </w:rPr>
      </w:pPr>
    </w:p>
    <w:p w14:paraId="76E9CD39" w14:textId="77777777" w:rsidR="002D6E71" w:rsidRPr="00FF430B" w:rsidRDefault="002D6E71" w:rsidP="00196AB4">
      <w:pPr>
        <w:pStyle w:val="Listparagraf"/>
        <w:numPr>
          <w:ilvl w:val="0"/>
          <w:numId w:val="0"/>
        </w:numPr>
        <w:ind w:right="-1"/>
        <w:rPr>
          <w:i/>
        </w:rPr>
      </w:pPr>
    </w:p>
    <w:p w14:paraId="0272EB56" w14:textId="77777777" w:rsidR="002D6E71" w:rsidRPr="00FF430B" w:rsidRDefault="002D6E71" w:rsidP="00196AB4">
      <w:pPr>
        <w:pStyle w:val="Listparagraf"/>
        <w:numPr>
          <w:ilvl w:val="0"/>
          <w:numId w:val="0"/>
        </w:numPr>
        <w:ind w:right="-1"/>
        <w:rPr>
          <w:i/>
        </w:rPr>
      </w:pPr>
    </w:p>
    <w:p w14:paraId="0DBAFDD0" w14:textId="77777777" w:rsidR="002D6E71" w:rsidRPr="00FF430B" w:rsidRDefault="002D6E71" w:rsidP="007B392A">
      <w:pPr>
        <w:jc w:val="center"/>
        <w:rPr>
          <w:b/>
          <w:noProof w:val="0"/>
        </w:rPr>
      </w:pPr>
    </w:p>
    <w:p w14:paraId="59A7D78D"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705158A" w14:textId="77777777" w:rsidR="00806E2B" w:rsidRPr="00FF430B" w:rsidRDefault="00806E2B" w:rsidP="00196AB4">
      <w:pPr>
        <w:pStyle w:val="Listparagraf"/>
        <w:numPr>
          <w:ilvl w:val="0"/>
          <w:numId w:val="0"/>
        </w:numPr>
        <w:ind w:right="-1"/>
      </w:pPr>
    </w:p>
    <w:p w14:paraId="39181664"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5B1F3736" w14:textId="77777777" w:rsidTr="00283820">
        <w:trPr>
          <w:trHeight w:val="697"/>
        </w:trPr>
        <w:tc>
          <w:tcPr>
            <w:tcW w:w="9748" w:type="dxa"/>
            <w:vAlign w:val="center"/>
          </w:tcPr>
          <w:p w14:paraId="6C1FCA33" w14:textId="77777777" w:rsidR="00233538" w:rsidRPr="00FF430B" w:rsidRDefault="00233538" w:rsidP="00196AB4">
            <w:pPr>
              <w:jc w:val="both"/>
            </w:pPr>
          </w:p>
          <w:p w14:paraId="1A9CF87F" w14:textId="77777777" w:rsidR="00460653" w:rsidRPr="00FF430B" w:rsidRDefault="00460653" w:rsidP="00196AB4">
            <w:pPr>
              <w:jc w:val="both"/>
              <w:rPr>
                <w:b/>
                <w:caps/>
                <w:sz w:val="28"/>
                <w:szCs w:val="28"/>
              </w:rPr>
            </w:pPr>
          </w:p>
          <w:p w14:paraId="12F5DE41"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D5C2D57"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444589E" w14:textId="77777777" w:rsidR="00460653" w:rsidRPr="00FF430B" w:rsidRDefault="00460653" w:rsidP="00196AB4">
            <w:pPr>
              <w:jc w:val="both"/>
              <w:rPr>
                <w:b/>
                <w:i/>
              </w:rPr>
            </w:pPr>
          </w:p>
          <w:p w14:paraId="5D088288" w14:textId="77777777" w:rsidR="00460653" w:rsidRPr="00FF430B" w:rsidRDefault="00460653" w:rsidP="00196AB4">
            <w:pPr>
              <w:jc w:val="both"/>
              <w:rPr>
                <w:b/>
                <w:i/>
              </w:rPr>
            </w:pPr>
          </w:p>
          <w:p w14:paraId="2A849325"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3B0DAFF5"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172428B7" w14:textId="77777777" w:rsidR="00460653" w:rsidRPr="00FF430B" w:rsidRDefault="00460653" w:rsidP="00196AB4">
            <w:pPr>
              <w:jc w:val="both"/>
            </w:pPr>
          </w:p>
          <w:p w14:paraId="613ABEBC" w14:textId="77777777" w:rsidR="00460653" w:rsidRPr="00FF430B" w:rsidRDefault="00460653" w:rsidP="00196AB4">
            <w:pPr>
              <w:jc w:val="both"/>
            </w:pPr>
          </w:p>
          <w:p w14:paraId="25B40C5D" w14:textId="77777777" w:rsidR="004B0051" w:rsidRPr="00FF430B" w:rsidRDefault="00792182" w:rsidP="0019071C">
            <w:pPr>
              <w:pStyle w:val="Listparagraf"/>
              <w:numPr>
                <w:ilvl w:val="3"/>
                <w:numId w:val="3"/>
              </w:numPr>
              <w:rPr>
                <w:b/>
                <w:kern w:val="28"/>
              </w:rPr>
            </w:pPr>
            <w:r w:rsidRPr="00FF430B">
              <w:rPr>
                <w:b/>
                <w:kern w:val="28"/>
              </w:rPr>
              <w:t>PARTEA GENERALĂ</w:t>
            </w:r>
          </w:p>
          <w:p w14:paraId="074B0C0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65182906" w14:textId="77777777" w:rsidR="004B0051" w:rsidRPr="00FF430B" w:rsidRDefault="004B0051" w:rsidP="004B0051">
            <w:pPr>
              <w:rPr>
                <w:b/>
                <w:kern w:val="28"/>
              </w:rPr>
            </w:pPr>
          </w:p>
          <w:p w14:paraId="6AEAC0E4" w14:textId="77777777" w:rsidR="00460653" w:rsidRPr="00FF430B" w:rsidRDefault="00460653" w:rsidP="004B0051">
            <w:pPr>
              <w:rPr>
                <w:b/>
                <w:kern w:val="28"/>
              </w:rPr>
            </w:pPr>
            <w:r w:rsidRPr="00FF430B">
              <w:rPr>
                <w:b/>
                <w:kern w:val="28"/>
              </w:rPr>
              <w:t>PĂRŢILE CONTRACTANTE</w:t>
            </w:r>
          </w:p>
          <w:p w14:paraId="4AF6D261" w14:textId="77777777" w:rsidR="004B0051" w:rsidRPr="00FF430B" w:rsidRDefault="004B0051" w:rsidP="004B0051">
            <w:pPr>
              <w:rPr>
                <w:b/>
                <w:kern w:val="28"/>
              </w:rPr>
            </w:pPr>
          </w:p>
          <w:p w14:paraId="79F1AE46" w14:textId="77777777" w:rsidR="00460653" w:rsidRPr="00FF430B" w:rsidRDefault="00460653" w:rsidP="00385C85">
            <w:pPr>
              <w:pStyle w:val="NormalWeb"/>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47B7A7DE"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6BAFD3FA"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5363FFFA"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3E5FF1DD"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01CE6F2D"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678BB430" w14:textId="77777777" w:rsidR="00460653" w:rsidRPr="00FF430B" w:rsidRDefault="009157BF" w:rsidP="00385C85">
            <w:pPr>
              <w:pStyle w:val="NormalWeb"/>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758C8109" w14:textId="77777777" w:rsidR="00460653" w:rsidRPr="00FF430B" w:rsidRDefault="005D4B79" w:rsidP="00385C85">
            <w:pPr>
              <w:pStyle w:val="NormalWeb"/>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2A3F20D2"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52DAD727"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307CDC38"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41191D25"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7B7FF53F" w14:textId="77777777" w:rsidR="00CD0EA7" w:rsidRPr="00FF430B" w:rsidRDefault="00460653" w:rsidP="00385C85">
            <w:pPr>
              <w:pStyle w:val="NormalWeb"/>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76F065CC" w14:textId="77777777" w:rsidR="001A5517" w:rsidRPr="00FF430B" w:rsidRDefault="00460653" w:rsidP="00385C85">
            <w:pPr>
              <w:pStyle w:val="NormalWeb"/>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7F7E434F"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9E925D0"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705C56A1"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217455ED" w14:textId="77777777" w:rsidR="00460653" w:rsidRPr="00FF430B" w:rsidRDefault="00460653" w:rsidP="00196AB4">
            <w:pPr>
              <w:jc w:val="both"/>
            </w:pPr>
          </w:p>
          <w:p w14:paraId="07112D42"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3901ED62" w14:textId="77777777" w:rsidR="00460653" w:rsidRPr="00FF430B" w:rsidRDefault="00A156C0" w:rsidP="00196AB4">
            <w:pPr>
              <w:pStyle w:val="NormalWeb"/>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19FC891E" w14:textId="77777777" w:rsidR="00460653" w:rsidRPr="00FF430B" w:rsidRDefault="00A156C0" w:rsidP="00196AB4">
            <w:pPr>
              <w:pStyle w:val="NormalWeb"/>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08250670" w14:textId="77777777" w:rsidR="00460653" w:rsidRPr="00FF430B" w:rsidRDefault="00A156C0" w:rsidP="00196AB4">
            <w:pPr>
              <w:pStyle w:val="NormalWeb"/>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0F74B58E"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0B65CB47"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5B34093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7652FD3D"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8CA0112" w14:textId="77777777" w:rsidR="00460653" w:rsidRPr="00E702D9" w:rsidRDefault="00A156C0" w:rsidP="00196AB4">
            <w:pPr>
              <w:pStyle w:val="NormalWeb"/>
              <w:tabs>
                <w:tab w:val="left" w:pos="567"/>
              </w:tabs>
              <w:spacing w:line="276" w:lineRule="auto"/>
              <w:ind w:firstLine="0"/>
              <w:rPr>
                <w:lang w:val="en-US"/>
              </w:rPr>
            </w:pPr>
            <w:r w:rsidRPr="00E702D9">
              <w:rPr>
                <w:lang w:val="en-US"/>
              </w:rPr>
              <w:t xml:space="preserve">2.4. </w:t>
            </w:r>
            <w:r w:rsidR="00460653" w:rsidRPr="00E702D9">
              <w:rPr>
                <w:lang w:val="en-US"/>
              </w:rPr>
              <w:t xml:space="preserve">Conform </w:t>
            </w:r>
            <w:proofErr w:type="spellStart"/>
            <w:r w:rsidR="00460653" w:rsidRPr="00E702D9">
              <w:rPr>
                <w:lang w:val="en-US"/>
              </w:rPr>
              <w:t>dispoziţiei</w:t>
            </w:r>
            <w:proofErr w:type="spellEnd"/>
            <w:r w:rsidR="00460653" w:rsidRPr="00E702D9">
              <w:rPr>
                <w:lang w:val="en-US"/>
              </w:rPr>
              <w:t xml:space="preserve"> </w:t>
            </w:r>
            <w:proofErr w:type="spellStart"/>
            <w:r w:rsidR="00460653" w:rsidRPr="00E702D9">
              <w:rPr>
                <w:lang w:val="en-US"/>
              </w:rPr>
              <w:t>scrise</w:t>
            </w:r>
            <w:proofErr w:type="spellEnd"/>
            <w:r w:rsidR="00460653" w:rsidRPr="00E702D9">
              <w:rPr>
                <w:lang w:val="en-US"/>
              </w:rPr>
              <w:t xml:space="preserve"> a </w:t>
            </w:r>
            <w:proofErr w:type="spellStart"/>
            <w:r w:rsidR="00460653" w:rsidRPr="00E702D9">
              <w:rPr>
                <w:lang w:val="en-US"/>
              </w:rPr>
              <w:t>Beneficiarului</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w:t>
            </w:r>
            <w:proofErr w:type="spellStart"/>
            <w:r w:rsidR="00460653" w:rsidRPr="00E702D9">
              <w:rPr>
                <w:lang w:val="en-US"/>
              </w:rPr>
              <w:t>va</w:t>
            </w:r>
            <w:proofErr w:type="spellEnd"/>
            <w:r w:rsidR="00460653" w:rsidRPr="00E702D9">
              <w:rPr>
                <w:lang w:val="en-US"/>
              </w:rPr>
              <w:t xml:space="preserve"> </w:t>
            </w:r>
            <w:proofErr w:type="spellStart"/>
            <w:r w:rsidR="00460653" w:rsidRPr="00E702D9">
              <w:rPr>
                <w:lang w:val="en-US"/>
              </w:rPr>
              <w:t>sista</w:t>
            </w:r>
            <w:proofErr w:type="spellEnd"/>
            <w:r w:rsidR="00460653" w:rsidRPr="00E702D9">
              <w:rPr>
                <w:lang w:val="en-US"/>
              </w:rPr>
              <w:t xml:space="preserve"> </w:t>
            </w:r>
            <w:proofErr w:type="spellStart"/>
            <w:r w:rsidR="00460653" w:rsidRPr="00E702D9">
              <w:rPr>
                <w:lang w:val="en-US"/>
              </w:rPr>
              <w:t>execuţia</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a </w:t>
            </w:r>
            <w:proofErr w:type="spellStart"/>
            <w:r w:rsidR="00460653" w:rsidRPr="00E702D9">
              <w:rPr>
                <w:lang w:val="en-US"/>
              </w:rPr>
              <w:t>unor</w:t>
            </w:r>
            <w:proofErr w:type="spellEnd"/>
            <w:r w:rsidR="00460653" w:rsidRPr="00E702D9">
              <w:rPr>
                <w:lang w:val="en-US"/>
              </w:rPr>
              <w:t xml:space="preserve"> </w:t>
            </w:r>
            <w:proofErr w:type="spellStart"/>
            <w:r w:rsidR="00460653" w:rsidRPr="00E702D9">
              <w:rPr>
                <w:lang w:val="en-US"/>
              </w:rPr>
              <w:t>părţi</w:t>
            </w:r>
            <w:proofErr w:type="spellEnd"/>
            <w:r w:rsidR="00460653" w:rsidRPr="00E702D9">
              <w:rPr>
                <w:lang w:val="en-US"/>
              </w:rPr>
              <w:t xml:space="preserve"> ale </w:t>
            </w:r>
            <w:proofErr w:type="spellStart"/>
            <w:r w:rsidR="00460653" w:rsidRPr="00E702D9">
              <w:rPr>
                <w:lang w:val="en-US"/>
              </w:rPr>
              <w:t>acestora</w:t>
            </w:r>
            <w:proofErr w:type="spellEnd"/>
            <w:r w:rsidR="00460653" w:rsidRPr="00E702D9">
              <w:rPr>
                <w:lang w:val="en-US"/>
              </w:rPr>
              <w:t xml:space="preserve"> pe o </w:t>
            </w:r>
            <w:proofErr w:type="spellStart"/>
            <w:r w:rsidR="00460653" w:rsidRPr="00E702D9">
              <w:rPr>
                <w:lang w:val="en-US"/>
              </w:rPr>
              <w:t>durată</w:t>
            </w:r>
            <w:proofErr w:type="spellEnd"/>
            <w:r w:rsidR="00460653"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modul</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care </w:t>
            </w:r>
            <w:proofErr w:type="spellStart"/>
            <w:r w:rsidR="00460653" w:rsidRPr="00E702D9">
              <w:rPr>
                <w:lang w:val="en-US"/>
              </w:rPr>
              <w:t>Beneficiarul</w:t>
            </w:r>
            <w:proofErr w:type="spellEnd"/>
            <w:r w:rsidR="00460653" w:rsidRPr="00E702D9">
              <w:rPr>
                <w:lang w:val="en-US"/>
              </w:rPr>
              <w:t xml:space="preserve"> </w:t>
            </w:r>
            <w:proofErr w:type="spellStart"/>
            <w:r w:rsidR="00460653" w:rsidRPr="00E702D9">
              <w:rPr>
                <w:lang w:val="en-US"/>
              </w:rPr>
              <w:t>consideră</w:t>
            </w:r>
            <w:proofErr w:type="spellEnd"/>
            <w:r w:rsidR="00460653" w:rsidRPr="00E702D9">
              <w:rPr>
                <w:lang w:val="en-US"/>
              </w:rPr>
              <w:t xml:space="preserve"> </w:t>
            </w:r>
            <w:proofErr w:type="spellStart"/>
            <w:r w:rsidR="00460653" w:rsidRPr="00E702D9">
              <w:rPr>
                <w:lang w:val="en-US"/>
              </w:rPr>
              <w:t>necesar</w:t>
            </w:r>
            <w:proofErr w:type="spellEnd"/>
            <w:r w:rsidR="00460653" w:rsidRPr="00E702D9">
              <w:rPr>
                <w:lang w:val="en-US"/>
              </w:rPr>
              <w:t xml:space="preserve">. Pe </w:t>
            </w:r>
            <w:proofErr w:type="spellStart"/>
            <w:r w:rsidR="00460653" w:rsidRPr="00E702D9">
              <w:rPr>
                <w:lang w:val="en-US"/>
              </w:rPr>
              <w:t>timpul</w:t>
            </w:r>
            <w:proofErr w:type="spellEnd"/>
            <w:r w:rsidR="00460653" w:rsidRPr="00E702D9">
              <w:rPr>
                <w:lang w:val="en-US"/>
              </w:rPr>
              <w:t xml:space="preserve"> </w:t>
            </w:r>
            <w:proofErr w:type="spellStart"/>
            <w:r w:rsidR="00460653" w:rsidRPr="00E702D9">
              <w:rPr>
                <w:lang w:val="en-US"/>
              </w:rPr>
              <w:t>suspendării</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w:t>
            </w:r>
            <w:proofErr w:type="spellStart"/>
            <w:r w:rsidR="00460653" w:rsidRPr="00E702D9">
              <w:rPr>
                <w:lang w:val="en-US"/>
              </w:rPr>
              <w:t>va</w:t>
            </w:r>
            <w:proofErr w:type="spellEnd"/>
            <w:r w:rsidR="00460653" w:rsidRPr="00E702D9">
              <w:rPr>
                <w:lang w:val="en-US"/>
              </w:rPr>
              <w:t xml:space="preserve"> </w:t>
            </w:r>
            <w:proofErr w:type="spellStart"/>
            <w:r w:rsidR="00460653" w:rsidRPr="00E702D9">
              <w:rPr>
                <w:lang w:val="en-US"/>
              </w:rPr>
              <w:t>proteja</w:t>
            </w:r>
            <w:proofErr w:type="spellEnd"/>
            <w:r w:rsidR="00460653"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conserva</w:t>
            </w:r>
            <w:proofErr w:type="spellEnd"/>
            <w:r w:rsidR="00460653" w:rsidRPr="00E702D9">
              <w:rPr>
                <w:lang w:val="en-US"/>
              </w:rPr>
              <w:t xml:space="preserve"> </w:t>
            </w:r>
            <w:proofErr w:type="spellStart"/>
            <w:r w:rsidR="00460653" w:rsidRPr="00E702D9">
              <w:rPr>
                <w:lang w:val="en-US"/>
              </w:rPr>
              <w:t>lucrările</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mod </w:t>
            </w:r>
            <w:proofErr w:type="spellStart"/>
            <w:r w:rsidR="00460653" w:rsidRPr="00E702D9">
              <w:rPr>
                <w:lang w:val="en-US"/>
              </w:rPr>
              <w:t>corespunzător</w:t>
            </w:r>
            <w:proofErr w:type="spellEnd"/>
            <w:r w:rsidR="00460653" w:rsidRPr="00E702D9">
              <w:rPr>
                <w:lang w:val="en-US"/>
              </w:rPr>
              <w:t xml:space="preserve">, </w:t>
            </w:r>
            <w:proofErr w:type="spellStart"/>
            <w:r w:rsidR="00460653" w:rsidRPr="00E702D9">
              <w:rPr>
                <w:lang w:val="en-US"/>
              </w:rPr>
              <w:t>aşa</w:t>
            </w:r>
            <w:proofErr w:type="spellEnd"/>
            <w:r w:rsidR="00460653" w:rsidRPr="00E702D9">
              <w:rPr>
                <w:lang w:val="en-US"/>
              </w:rPr>
              <w:t xml:space="preserve"> cum </w:t>
            </w:r>
            <w:proofErr w:type="spellStart"/>
            <w:r w:rsidR="00460653" w:rsidRPr="00E702D9">
              <w:rPr>
                <w:lang w:val="en-US"/>
              </w:rPr>
              <w:t>va</w:t>
            </w:r>
            <w:proofErr w:type="spellEnd"/>
            <w:r w:rsidR="00460653" w:rsidRPr="00E702D9">
              <w:rPr>
                <w:lang w:val="en-US"/>
              </w:rPr>
              <w:t xml:space="preserve"> </w:t>
            </w:r>
            <w:proofErr w:type="spellStart"/>
            <w:r w:rsidR="00460653" w:rsidRPr="00E702D9">
              <w:rPr>
                <w:lang w:val="en-US"/>
              </w:rPr>
              <w:t>dispune</w:t>
            </w:r>
            <w:proofErr w:type="spellEnd"/>
            <w:r w:rsidR="00460653" w:rsidRPr="00E702D9">
              <w:rPr>
                <w:lang w:val="en-US"/>
              </w:rPr>
              <w:t xml:space="preserve"> </w:t>
            </w:r>
            <w:proofErr w:type="spellStart"/>
            <w:r w:rsidR="00460653" w:rsidRPr="00E702D9">
              <w:rPr>
                <w:lang w:val="en-US"/>
              </w:rPr>
              <w:t>Beneficiarul</w:t>
            </w:r>
            <w:proofErr w:type="spellEnd"/>
            <w:r w:rsidR="00460653" w:rsidRPr="00E702D9">
              <w:rPr>
                <w:lang w:val="en-US"/>
              </w:rPr>
              <w:t xml:space="preserve">. </w:t>
            </w:r>
            <w:proofErr w:type="spellStart"/>
            <w:r w:rsidR="00460653" w:rsidRPr="00E702D9">
              <w:rPr>
                <w:lang w:val="en-US"/>
              </w:rPr>
              <w:t>Cheltuielile</w:t>
            </w:r>
            <w:proofErr w:type="spellEnd"/>
            <w:r w:rsidR="00460653" w:rsidRPr="00E702D9">
              <w:rPr>
                <w:lang w:val="en-US"/>
              </w:rPr>
              <w:t xml:space="preserve"> </w:t>
            </w:r>
            <w:proofErr w:type="spellStart"/>
            <w:r w:rsidR="00460653" w:rsidRPr="00E702D9">
              <w:rPr>
                <w:lang w:val="en-US"/>
              </w:rPr>
              <w:t>suplimentare</w:t>
            </w:r>
            <w:proofErr w:type="spellEnd"/>
            <w:r w:rsidR="00460653" w:rsidRPr="00E702D9">
              <w:rPr>
                <w:lang w:val="en-US"/>
              </w:rPr>
              <w:t xml:space="preserve"> generate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urma</w:t>
            </w:r>
            <w:proofErr w:type="spellEnd"/>
            <w:r w:rsidR="00460653" w:rsidRPr="00E702D9">
              <w:rPr>
                <w:lang w:val="en-US"/>
              </w:rPr>
              <w:t xml:space="preserve"> </w:t>
            </w:r>
            <w:proofErr w:type="spellStart"/>
            <w:r w:rsidR="00460653" w:rsidRPr="00E702D9">
              <w:rPr>
                <w:lang w:val="en-US"/>
              </w:rPr>
              <w:t>sistării</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suportate</w:t>
            </w:r>
            <w:proofErr w:type="spellEnd"/>
            <w:r w:rsidR="00460653" w:rsidRPr="00E702D9">
              <w:rPr>
                <w:lang w:val="en-US"/>
              </w:rPr>
              <w:t xml:space="preserve"> de </w:t>
            </w:r>
            <w:proofErr w:type="spellStart"/>
            <w:r w:rsidR="00460653" w:rsidRPr="00E702D9">
              <w:rPr>
                <w:lang w:val="en-US"/>
              </w:rPr>
              <w:t>Antreprenor</w:t>
            </w:r>
            <w:proofErr w:type="spellEnd"/>
            <w:r w:rsidR="00460653" w:rsidRPr="00E702D9">
              <w:rPr>
                <w:lang w:val="en-US"/>
              </w:rPr>
              <w:t xml:space="preserve"> </w:t>
            </w:r>
            <w:proofErr w:type="spellStart"/>
            <w:r w:rsidR="00460653" w:rsidRPr="00E702D9">
              <w:rPr>
                <w:lang w:val="en-US"/>
              </w:rPr>
              <w:t>vor</w:t>
            </w:r>
            <w:proofErr w:type="spellEnd"/>
            <w:r w:rsidR="00460653" w:rsidRPr="00E702D9">
              <w:rPr>
                <w:lang w:val="en-US"/>
              </w:rPr>
              <w:t xml:space="preserve"> fi </w:t>
            </w:r>
            <w:proofErr w:type="spellStart"/>
            <w:r w:rsidR="00460653" w:rsidRPr="00E702D9">
              <w:rPr>
                <w:lang w:val="en-US"/>
              </w:rPr>
              <w:t>plătite</w:t>
            </w:r>
            <w:proofErr w:type="spellEnd"/>
            <w:r w:rsidR="00460653" w:rsidRPr="00E702D9">
              <w:rPr>
                <w:lang w:val="en-US"/>
              </w:rPr>
              <w:t xml:space="preserve"> de </w:t>
            </w:r>
            <w:proofErr w:type="spellStart"/>
            <w:r w:rsidR="00460653" w:rsidRPr="00E702D9">
              <w:rPr>
                <w:lang w:val="en-US"/>
              </w:rPr>
              <w:t>către</w:t>
            </w:r>
            <w:proofErr w:type="spellEnd"/>
            <w:r w:rsidR="00460653" w:rsidRPr="00E702D9">
              <w:rPr>
                <w:lang w:val="en-US"/>
              </w:rPr>
              <w:t xml:space="preserve"> </w:t>
            </w:r>
            <w:proofErr w:type="spellStart"/>
            <w:r w:rsidR="00460653" w:rsidRPr="00E702D9">
              <w:rPr>
                <w:lang w:val="en-US"/>
              </w:rPr>
              <w:t>Beneficiar</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cazul</w:t>
            </w:r>
            <w:proofErr w:type="spellEnd"/>
            <w:r w:rsidR="00460653" w:rsidRPr="00E702D9">
              <w:rPr>
                <w:lang w:val="en-US"/>
              </w:rPr>
              <w:t xml:space="preserve"> </w:t>
            </w:r>
            <w:proofErr w:type="spellStart"/>
            <w:r w:rsidR="00460653" w:rsidRPr="00E702D9">
              <w:rPr>
                <w:lang w:val="en-US"/>
              </w:rPr>
              <w:t>sistării</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a </w:t>
            </w:r>
            <w:proofErr w:type="spellStart"/>
            <w:r w:rsidR="00460653" w:rsidRPr="00E702D9">
              <w:rPr>
                <w:lang w:val="en-US"/>
              </w:rPr>
              <w:t>unor</w:t>
            </w:r>
            <w:proofErr w:type="spellEnd"/>
            <w:r w:rsidR="00460653" w:rsidRPr="00E702D9">
              <w:rPr>
                <w:lang w:val="en-US"/>
              </w:rPr>
              <w:t xml:space="preserve"> </w:t>
            </w:r>
            <w:proofErr w:type="spellStart"/>
            <w:r w:rsidR="00460653" w:rsidRPr="00E702D9">
              <w:rPr>
                <w:lang w:val="en-US"/>
              </w:rPr>
              <w:t>părţi</w:t>
            </w:r>
            <w:proofErr w:type="spellEnd"/>
            <w:r w:rsidR="00460653" w:rsidRPr="00E702D9">
              <w:rPr>
                <w:lang w:val="en-US"/>
              </w:rPr>
              <w:t xml:space="preserve"> din </w:t>
            </w:r>
            <w:proofErr w:type="spellStart"/>
            <w:r w:rsidR="00460653" w:rsidRPr="00E702D9">
              <w:rPr>
                <w:lang w:val="en-US"/>
              </w:rPr>
              <w:t>ele</w:t>
            </w:r>
            <w:proofErr w:type="spellEnd"/>
            <w:r w:rsidR="00460653" w:rsidRPr="00E702D9">
              <w:rPr>
                <w:lang w:val="en-US"/>
              </w:rPr>
              <w:t xml:space="preserve">, din </w:t>
            </w:r>
            <w:proofErr w:type="spellStart"/>
            <w:r w:rsidR="00460653" w:rsidRPr="00E702D9">
              <w:rPr>
                <w:lang w:val="en-US"/>
              </w:rPr>
              <w:t>iniţiativa</w:t>
            </w:r>
            <w:proofErr w:type="spellEnd"/>
            <w:r w:rsidR="00460653" w:rsidRPr="00E702D9">
              <w:rPr>
                <w:lang w:val="en-US"/>
              </w:rPr>
              <w:t xml:space="preserve"> </w:t>
            </w:r>
            <w:proofErr w:type="spellStart"/>
            <w:r w:rsidR="00460653" w:rsidRPr="00E702D9">
              <w:rPr>
                <w:lang w:val="en-US"/>
              </w:rPr>
              <w:t>Antreprenorului</w:t>
            </w:r>
            <w:proofErr w:type="spellEnd"/>
            <w:r w:rsidR="00460653" w:rsidRPr="00E702D9">
              <w:rPr>
                <w:lang w:val="en-US"/>
              </w:rPr>
              <w:t xml:space="preserve">, </w:t>
            </w:r>
            <w:proofErr w:type="spellStart"/>
            <w:r w:rsidR="00460653" w:rsidRPr="00E702D9">
              <w:rPr>
                <w:lang w:val="en-US"/>
              </w:rPr>
              <w:t>acesta</w:t>
            </w:r>
            <w:proofErr w:type="spellEnd"/>
            <w:r w:rsidR="00460653" w:rsidRPr="00E702D9">
              <w:rPr>
                <w:lang w:val="en-US"/>
              </w:rPr>
              <w:t xml:space="preserve"> </w:t>
            </w:r>
            <w:proofErr w:type="spellStart"/>
            <w:r w:rsidR="00460653" w:rsidRPr="00E702D9">
              <w:rPr>
                <w:lang w:val="en-US"/>
              </w:rPr>
              <w:t>suportă</w:t>
            </w:r>
            <w:proofErr w:type="spellEnd"/>
            <w:r w:rsidR="00460653" w:rsidRPr="00E702D9">
              <w:rPr>
                <w:lang w:val="en-US"/>
              </w:rPr>
              <w:t xml:space="preserve"> pe </w:t>
            </w:r>
            <w:proofErr w:type="spellStart"/>
            <w:r w:rsidR="00460653" w:rsidRPr="00E702D9">
              <w:rPr>
                <w:lang w:val="en-US"/>
              </w:rPr>
              <w:t>timpul</w:t>
            </w:r>
            <w:proofErr w:type="spellEnd"/>
            <w:r w:rsidR="00460653" w:rsidRPr="00E702D9">
              <w:rPr>
                <w:lang w:val="en-US"/>
              </w:rPr>
              <w:t xml:space="preserve"> </w:t>
            </w:r>
            <w:proofErr w:type="spellStart"/>
            <w:r w:rsidR="00460653" w:rsidRPr="00E702D9">
              <w:rPr>
                <w:lang w:val="en-US"/>
              </w:rPr>
              <w:t>suspendării</w:t>
            </w:r>
            <w:proofErr w:type="spellEnd"/>
            <w:r w:rsidR="00460653" w:rsidRPr="00E702D9">
              <w:rPr>
                <w:lang w:val="en-US"/>
              </w:rPr>
              <w:t xml:space="preserve"> </w:t>
            </w:r>
            <w:proofErr w:type="spellStart"/>
            <w:r w:rsidR="00460653" w:rsidRPr="00E702D9">
              <w:rPr>
                <w:lang w:val="en-US"/>
              </w:rPr>
              <w:t>toate</w:t>
            </w:r>
            <w:proofErr w:type="spellEnd"/>
            <w:r w:rsidR="00460653" w:rsidRPr="00E702D9">
              <w:rPr>
                <w:lang w:val="en-US"/>
              </w:rPr>
              <w:t xml:space="preserve"> </w:t>
            </w:r>
            <w:proofErr w:type="spellStart"/>
            <w:r w:rsidR="00460653" w:rsidRPr="00E702D9">
              <w:rPr>
                <w:lang w:val="en-US"/>
              </w:rPr>
              <w:t>cheltuielile</w:t>
            </w:r>
            <w:proofErr w:type="spellEnd"/>
            <w:r w:rsidR="00460653" w:rsidRPr="00E702D9">
              <w:rPr>
                <w:lang w:val="en-US"/>
              </w:rPr>
              <w:t xml:space="preserve">, </w:t>
            </w:r>
            <w:proofErr w:type="spellStart"/>
            <w:r w:rsidR="00460653" w:rsidRPr="00E702D9">
              <w:rPr>
                <w:lang w:val="en-US"/>
              </w:rPr>
              <w:t>privind</w:t>
            </w:r>
            <w:proofErr w:type="spellEnd"/>
            <w:r w:rsidR="00460653" w:rsidRPr="00E702D9">
              <w:rPr>
                <w:lang w:val="en-US"/>
              </w:rPr>
              <w:t xml:space="preserve"> </w:t>
            </w:r>
            <w:proofErr w:type="spellStart"/>
            <w:r w:rsidR="00460653" w:rsidRPr="00E702D9">
              <w:rPr>
                <w:lang w:val="en-US"/>
              </w:rPr>
              <w:t>protejarea</w:t>
            </w:r>
            <w:proofErr w:type="spellEnd"/>
            <w:r w:rsidR="00460653"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conservarea</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cu </w:t>
            </w:r>
            <w:proofErr w:type="spellStart"/>
            <w:r w:rsidR="00460653" w:rsidRPr="00E702D9">
              <w:rPr>
                <w:lang w:val="en-US"/>
              </w:rPr>
              <w:t>bună</w:t>
            </w:r>
            <w:proofErr w:type="spellEnd"/>
            <w:r w:rsidR="00460653" w:rsidRPr="00E702D9">
              <w:rPr>
                <w:lang w:val="en-US"/>
              </w:rPr>
              <w:t xml:space="preserve"> </w:t>
            </w:r>
            <w:proofErr w:type="spellStart"/>
            <w:r w:rsidR="00460653" w:rsidRPr="00E702D9">
              <w:rPr>
                <w:lang w:val="en-US"/>
              </w:rPr>
              <w:t>diligenţă</w:t>
            </w:r>
            <w:proofErr w:type="spellEnd"/>
            <w:r w:rsidR="00460653" w:rsidRPr="00E702D9">
              <w:rPr>
                <w:lang w:val="en-US"/>
              </w:rPr>
              <w:t>.</w:t>
            </w:r>
          </w:p>
          <w:p w14:paraId="28980FBE" w14:textId="77777777" w:rsidR="00460653" w:rsidRPr="00FF430B" w:rsidRDefault="00A156C0" w:rsidP="00196AB4">
            <w:pPr>
              <w:pStyle w:val="NormalWeb"/>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6CA0BDB1"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6D9A2F0D"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4F0BFA63" w14:textId="77777777" w:rsidR="007A2F41" w:rsidRPr="00FF430B" w:rsidRDefault="007A2F41" w:rsidP="00196AB4">
            <w:pPr>
              <w:pStyle w:val="Listparagraf"/>
              <w:numPr>
                <w:ilvl w:val="0"/>
                <w:numId w:val="0"/>
              </w:numPr>
            </w:pPr>
          </w:p>
          <w:p w14:paraId="19917AC3"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7D1F59A9"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36BFABE5" w14:textId="77777777" w:rsidR="00995AF6" w:rsidRPr="00FF430B" w:rsidRDefault="00E503F9" w:rsidP="00196AB4">
            <w:pPr>
              <w:pStyle w:val="NormalWeb"/>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723241A3" w14:textId="77777777" w:rsidR="00A946E0" w:rsidRPr="00FF430B" w:rsidRDefault="00A156C0" w:rsidP="00196AB4">
            <w:pPr>
              <w:pStyle w:val="NormalWeb"/>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0D0CF511" w14:textId="77777777" w:rsidR="00A946E0" w:rsidRPr="00FF430B" w:rsidRDefault="00316769" w:rsidP="00196AB4">
            <w:pPr>
              <w:pStyle w:val="NormalWeb"/>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4522418D" w14:textId="77777777" w:rsidR="00E503F9" w:rsidRPr="00FF430B" w:rsidRDefault="00316769" w:rsidP="00196AB4">
            <w:pPr>
              <w:pStyle w:val="NormalWeb"/>
              <w:tabs>
                <w:tab w:val="left" w:pos="37"/>
              </w:tabs>
              <w:spacing w:line="276" w:lineRule="auto"/>
              <w:ind w:firstLine="0"/>
            </w:pPr>
            <w:r w:rsidRPr="00FF430B">
              <w:lastRenderedPageBreak/>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14:paraId="4E3996CA" w14:textId="77777777" w:rsidR="00267805" w:rsidRPr="00FF430B" w:rsidRDefault="00316769" w:rsidP="00A101F6">
            <w:pPr>
              <w:pStyle w:val="NormalWeb"/>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125A91B0" w14:textId="77777777" w:rsidR="00A156C0" w:rsidRPr="00FF430B" w:rsidRDefault="00A156C0" w:rsidP="00196AB4">
            <w:pPr>
              <w:pStyle w:val="NormalWeb"/>
              <w:tabs>
                <w:tab w:val="left" w:pos="37"/>
              </w:tabs>
              <w:spacing w:line="276" w:lineRule="auto"/>
              <w:ind w:firstLine="0"/>
            </w:pPr>
          </w:p>
          <w:p w14:paraId="3793B94C"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39386077"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42D9967D"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306F0A69" w14:textId="77777777" w:rsidR="00460653" w:rsidRPr="00E702D9" w:rsidRDefault="00A101F6" w:rsidP="00371806">
            <w:pPr>
              <w:pStyle w:val="NormalWeb"/>
              <w:tabs>
                <w:tab w:val="left" w:pos="567"/>
              </w:tabs>
              <w:spacing w:line="276" w:lineRule="auto"/>
              <w:ind w:firstLine="0"/>
              <w:rPr>
                <w:lang w:val="en-US"/>
              </w:rPr>
            </w:pPr>
            <w:r w:rsidRPr="00E702D9">
              <w:rPr>
                <w:lang w:val="en-US"/>
              </w:rPr>
              <w:t xml:space="preserve">4.3. </w:t>
            </w:r>
            <w:proofErr w:type="spellStart"/>
            <w:r w:rsidR="00D7570D" w:rsidRPr="00E702D9">
              <w:rPr>
                <w:lang w:val="en-US"/>
              </w:rPr>
              <w:t>Antreprenorul</w:t>
            </w:r>
            <w:proofErr w:type="spellEnd"/>
            <w:r w:rsidR="00D7570D" w:rsidRPr="00E702D9">
              <w:rPr>
                <w:lang w:val="en-US"/>
              </w:rPr>
              <w:t xml:space="preserve"> are </w:t>
            </w:r>
            <w:proofErr w:type="spellStart"/>
            <w:r w:rsidR="00D7570D" w:rsidRPr="00E702D9">
              <w:rPr>
                <w:lang w:val="en-US"/>
              </w:rPr>
              <w:t>obligația</w:t>
            </w:r>
            <w:proofErr w:type="spellEnd"/>
            <w:r w:rsidR="00D7570D" w:rsidRPr="00E702D9">
              <w:rPr>
                <w:lang w:val="en-US"/>
              </w:rPr>
              <w:t xml:space="preserve"> de a </w:t>
            </w:r>
            <w:proofErr w:type="spellStart"/>
            <w:r w:rsidR="00D7570D" w:rsidRPr="00E702D9">
              <w:rPr>
                <w:lang w:val="en-US"/>
              </w:rPr>
              <w:t>supraveghea</w:t>
            </w:r>
            <w:proofErr w:type="spellEnd"/>
            <w:r w:rsidR="00D7570D" w:rsidRPr="00E702D9">
              <w:rPr>
                <w:lang w:val="en-US"/>
              </w:rPr>
              <w:t xml:space="preserve"> </w:t>
            </w:r>
            <w:proofErr w:type="spellStart"/>
            <w:r w:rsidR="00D7570D" w:rsidRPr="00E702D9">
              <w:rPr>
                <w:lang w:val="en-US"/>
              </w:rPr>
              <w:t>lucrările</w:t>
            </w:r>
            <w:proofErr w:type="spellEnd"/>
            <w:r w:rsidR="00D7570D" w:rsidRPr="00E702D9">
              <w:rPr>
                <w:lang w:val="en-US"/>
              </w:rPr>
              <w:t xml:space="preserve">, de a </w:t>
            </w:r>
            <w:proofErr w:type="spellStart"/>
            <w:r w:rsidR="00D7570D" w:rsidRPr="00E702D9">
              <w:rPr>
                <w:lang w:val="en-US"/>
              </w:rPr>
              <w:t>asigura</w:t>
            </w:r>
            <w:proofErr w:type="spellEnd"/>
            <w:r w:rsidR="00D7570D" w:rsidRPr="00E702D9">
              <w:rPr>
                <w:lang w:val="en-US"/>
              </w:rPr>
              <w:t xml:space="preserve"> </w:t>
            </w:r>
            <w:proofErr w:type="spellStart"/>
            <w:r w:rsidR="00D7570D" w:rsidRPr="00E702D9">
              <w:rPr>
                <w:lang w:val="en-US"/>
              </w:rPr>
              <w:t>forța</w:t>
            </w:r>
            <w:proofErr w:type="spellEnd"/>
            <w:r w:rsidR="00D7570D" w:rsidRPr="00E702D9">
              <w:rPr>
                <w:lang w:val="en-US"/>
              </w:rPr>
              <w:t xml:space="preserve"> de </w:t>
            </w:r>
            <w:proofErr w:type="spellStart"/>
            <w:r w:rsidR="00D7570D" w:rsidRPr="00E702D9">
              <w:rPr>
                <w:lang w:val="en-US"/>
              </w:rPr>
              <w:t>muncă</w:t>
            </w:r>
            <w:proofErr w:type="spellEnd"/>
            <w:r w:rsidR="00D7570D" w:rsidRPr="00E702D9">
              <w:rPr>
                <w:lang w:val="en-US"/>
              </w:rPr>
              <w:t xml:space="preserve">, </w:t>
            </w:r>
            <w:proofErr w:type="spellStart"/>
            <w:r w:rsidR="00D7570D" w:rsidRPr="00E702D9">
              <w:rPr>
                <w:lang w:val="en-US"/>
              </w:rPr>
              <w:t>materialele</w:t>
            </w:r>
            <w:proofErr w:type="spellEnd"/>
            <w:r w:rsidR="00D7570D" w:rsidRPr="00E702D9">
              <w:rPr>
                <w:lang w:val="en-US"/>
              </w:rPr>
              <w:t xml:space="preserve">, </w:t>
            </w:r>
            <w:proofErr w:type="spellStart"/>
            <w:r w:rsidR="00D7570D" w:rsidRPr="00E702D9">
              <w:rPr>
                <w:lang w:val="en-US"/>
              </w:rPr>
              <w:t>instalațiile</w:t>
            </w:r>
            <w:proofErr w:type="spellEnd"/>
            <w:r w:rsidR="00D7570D" w:rsidRPr="00E702D9">
              <w:rPr>
                <w:lang w:val="en-US"/>
              </w:rPr>
              <w:t xml:space="preserve">, </w:t>
            </w:r>
            <w:proofErr w:type="spellStart"/>
            <w:r w:rsidR="00D7570D" w:rsidRPr="00E702D9">
              <w:rPr>
                <w:lang w:val="en-US"/>
              </w:rPr>
              <w:t>echipamentele</w:t>
            </w:r>
            <w:proofErr w:type="spellEnd"/>
            <w:r w:rsidR="00D7570D" w:rsidRPr="00E702D9">
              <w:rPr>
                <w:lang w:val="en-US"/>
              </w:rPr>
              <w:t xml:space="preserve"> </w:t>
            </w:r>
            <w:proofErr w:type="spellStart"/>
            <w:r w:rsidR="00D7570D" w:rsidRPr="00E702D9">
              <w:rPr>
                <w:lang w:val="en-US"/>
              </w:rPr>
              <w:t>și</w:t>
            </w:r>
            <w:proofErr w:type="spellEnd"/>
            <w:r w:rsidR="00D7570D" w:rsidRPr="00E702D9">
              <w:rPr>
                <w:lang w:val="en-US"/>
              </w:rPr>
              <w:t xml:space="preserve"> </w:t>
            </w:r>
            <w:proofErr w:type="spellStart"/>
            <w:r w:rsidR="00D7570D" w:rsidRPr="00E702D9">
              <w:rPr>
                <w:lang w:val="en-US"/>
              </w:rPr>
              <w:t>toate</w:t>
            </w:r>
            <w:proofErr w:type="spellEnd"/>
            <w:r w:rsidR="00D7570D" w:rsidRPr="00E702D9">
              <w:rPr>
                <w:lang w:val="en-US"/>
              </w:rPr>
              <w:t xml:space="preserve"> </w:t>
            </w:r>
            <w:proofErr w:type="spellStart"/>
            <w:r w:rsidR="00D7570D" w:rsidRPr="00E702D9">
              <w:rPr>
                <w:lang w:val="en-US"/>
              </w:rPr>
              <w:t>celelalte</w:t>
            </w:r>
            <w:proofErr w:type="spellEnd"/>
            <w:r w:rsidR="00D7570D" w:rsidRPr="00E702D9">
              <w:rPr>
                <w:lang w:val="en-US"/>
              </w:rPr>
              <w:t xml:space="preserve"> </w:t>
            </w:r>
            <w:proofErr w:type="spellStart"/>
            <w:r w:rsidR="00D7570D" w:rsidRPr="00E702D9">
              <w:rPr>
                <w:lang w:val="en-US"/>
              </w:rPr>
              <w:t>obiecte</w:t>
            </w:r>
            <w:proofErr w:type="spellEnd"/>
            <w:r w:rsidR="00D7570D" w:rsidRPr="00E702D9">
              <w:rPr>
                <w:lang w:val="en-US"/>
              </w:rPr>
              <w:t xml:space="preserve"> fie de </w:t>
            </w:r>
            <w:proofErr w:type="spellStart"/>
            <w:r w:rsidR="00D7570D" w:rsidRPr="00E702D9">
              <w:rPr>
                <w:lang w:val="en-US"/>
              </w:rPr>
              <w:t>natură</w:t>
            </w:r>
            <w:proofErr w:type="spellEnd"/>
            <w:r w:rsidR="00D7570D" w:rsidRPr="00E702D9">
              <w:rPr>
                <w:lang w:val="en-US"/>
              </w:rPr>
              <w:t xml:space="preserve"> </w:t>
            </w:r>
            <w:proofErr w:type="spellStart"/>
            <w:r w:rsidR="00D7570D" w:rsidRPr="00E702D9">
              <w:rPr>
                <w:lang w:val="en-US"/>
              </w:rPr>
              <w:t>provizorie</w:t>
            </w:r>
            <w:proofErr w:type="spellEnd"/>
            <w:r w:rsidR="00D7570D" w:rsidRPr="00E702D9">
              <w:rPr>
                <w:lang w:val="en-US"/>
              </w:rPr>
              <w:t xml:space="preserve">, fie definitive </w:t>
            </w:r>
            <w:proofErr w:type="spellStart"/>
            <w:r w:rsidR="00D7570D" w:rsidRPr="00E702D9">
              <w:rPr>
                <w:lang w:val="en-US"/>
              </w:rPr>
              <w:t>cerute</w:t>
            </w:r>
            <w:proofErr w:type="spellEnd"/>
            <w:r w:rsidR="00D7570D" w:rsidRPr="00E702D9">
              <w:rPr>
                <w:lang w:val="en-US"/>
              </w:rPr>
              <w:t xml:space="preserve"> de </w:t>
            </w:r>
            <w:proofErr w:type="spellStart"/>
            <w:r w:rsidR="00D7570D" w:rsidRPr="00E702D9">
              <w:rPr>
                <w:lang w:val="en-US"/>
              </w:rPr>
              <w:t>și</w:t>
            </w:r>
            <w:proofErr w:type="spellEnd"/>
            <w:r w:rsidR="00D7570D" w:rsidRPr="00E702D9">
              <w:rPr>
                <w:lang w:val="en-US"/>
              </w:rPr>
              <w:t xml:space="preserve"> </w:t>
            </w:r>
            <w:proofErr w:type="spellStart"/>
            <w:r w:rsidR="00D7570D" w:rsidRPr="00E702D9">
              <w:rPr>
                <w:lang w:val="en-US"/>
              </w:rPr>
              <w:t>pentru</w:t>
            </w:r>
            <w:proofErr w:type="spellEnd"/>
            <w:r w:rsidR="00D7570D" w:rsidRPr="00E702D9">
              <w:rPr>
                <w:lang w:val="en-US"/>
              </w:rPr>
              <w:t xml:space="preserve"> contract, </w:t>
            </w:r>
            <w:proofErr w:type="spellStart"/>
            <w:r w:rsidR="00D7570D" w:rsidRPr="00E702D9">
              <w:rPr>
                <w:lang w:val="en-US"/>
              </w:rPr>
              <w:t>în</w:t>
            </w:r>
            <w:proofErr w:type="spellEnd"/>
            <w:r w:rsidR="00D7570D" w:rsidRPr="00E702D9">
              <w:rPr>
                <w:lang w:val="en-US"/>
              </w:rPr>
              <w:t xml:space="preserve"> </w:t>
            </w:r>
            <w:proofErr w:type="spellStart"/>
            <w:r w:rsidR="00D7570D" w:rsidRPr="00E702D9">
              <w:rPr>
                <w:lang w:val="en-US"/>
              </w:rPr>
              <w:t>măsura</w:t>
            </w:r>
            <w:proofErr w:type="spellEnd"/>
            <w:r w:rsidR="00D7570D" w:rsidRPr="00E702D9">
              <w:rPr>
                <w:lang w:val="en-US"/>
              </w:rPr>
              <w:t xml:space="preserve"> </w:t>
            </w:r>
            <w:proofErr w:type="spellStart"/>
            <w:r w:rsidR="00D7570D" w:rsidRPr="00E702D9">
              <w:rPr>
                <w:lang w:val="en-US"/>
              </w:rPr>
              <w:t>în</w:t>
            </w:r>
            <w:proofErr w:type="spellEnd"/>
            <w:r w:rsidR="00D7570D" w:rsidRPr="00E702D9">
              <w:rPr>
                <w:lang w:val="en-US"/>
              </w:rPr>
              <w:t xml:space="preserve"> care </w:t>
            </w:r>
            <w:proofErr w:type="spellStart"/>
            <w:r w:rsidR="00D7570D" w:rsidRPr="00E702D9">
              <w:rPr>
                <w:lang w:val="en-US"/>
              </w:rPr>
              <w:t>necesitatea</w:t>
            </w:r>
            <w:proofErr w:type="spellEnd"/>
            <w:r w:rsidR="00D7570D" w:rsidRPr="00E702D9">
              <w:rPr>
                <w:lang w:val="en-US"/>
              </w:rPr>
              <w:t xml:space="preserve"> </w:t>
            </w:r>
            <w:proofErr w:type="spellStart"/>
            <w:r w:rsidR="00D7570D" w:rsidRPr="00E702D9">
              <w:rPr>
                <w:lang w:val="en-US"/>
              </w:rPr>
              <w:t>asigurării</w:t>
            </w:r>
            <w:proofErr w:type="spellEnd"/>
            <w:r w:rsidR="00D7570D" w:rsidRPr="00E702D9">
              <w:rPr>
                <w:lang w:val="en-US"/>
              </w:rPr>
              <w:t xml:space="preserve"> </w:t>
            </w:r>
            <w:proofErr w:type="spellStart"/>
            <w:r w:rsidR="00D7570D" w:rsidRPr="00E702D9">
              <w:rPr>
                <w:lang w:val="en-US"/>
              </w:rPr>
              <w:t>acestora</w:t>
            </w:r>
            <w:proofErr w:type="spellEnd"/>
            <w:r w:rsidR="00D7570D" w:rsidRPr="00E702D9">
              <w:rPr>
                <w:lang w:val="en-US"/>
              </w:rPr>
              <w:t xml:space="preserve"> </w:t>
            </w:r>
            <w:proofErr w:type="spellStart"/>
            <w:r w:rsidR="00D7570D" w:rsidRPr="00E702D9">
              <w:rPr>
                <w:lang w:val="en-US"/>
              </w:rPr>
              <w:t>este</w:t>
            </w:r>
            <w:proofErr w:type="spellEnd"/>
            <w:r w:rsidR="00D7570D" w:rsidRPr="00E702D9">
              <w:rPr>
                <w:lang w:val="en-US"/>
              </w:rPr>
              <w:t xml:space="preserve"> </w:t>
            </w:r>
            <w:proofErr w:type="spellStart"/>
            <w:r w:rsidR="00D7570D" w:rsidRPr="00E702D9">
              <w:rPr>
                <w:lang w:val="en-US"/>
              </w:rPr>
              <w:t>prevăzută</w:t>
            </w:r>
            <w:proofErr w:type="spellEnd"/>
            <w:r w:rsidR="00D7570D" w:rsidRPr="00E702D9">
              <w:rPr>
                <w:lang w:val="en-US"/>
              </w:rPr>
              <w:t xml:space="preserve"> </w:t>
            </w:r>
            <w:proofErr w:type="spellStart"/>
            <w:r w:rsidR="00D7570D" w:rsidRPr="00E702D9">
              <w:rPr>
                <w:lang w:val="en-US"/>
              </w:rPr>
              <w:t>în</w:t>
            </w:r>
            <w:proofErr w:type="spellEnd"/>
            <w:r w:rsidR="00D7570D" w:rsidRPr="00E702D9">
              <w:rPr>
                <w:lang w:val="en-US"/>
              </w:rPr>
              <w:t xml:space="preserve"> contract </w:t>
            </w:r>
            <w:proofErr w:type="spellStart"/>
            <w:r w:rsidR="00D7570D" w:rsidRPr="00E702D9">
              <w:rPr>
                <w:lang w:val="en-US"/>
              </w:rPr>
              <w:t>sau</w:t>
            </w:r>
            <w:proofErr w:type="spellEnd"/>
            <w:r w:rsidR="00D7570D" w:rsidRPr="00E702D9">
              <w:rPr>
                <w:lang w:val="en-US"/>
              </w:rPr>
              <w:t xml:space="preserve"> se </w:t>
            </w:r>
            <w:proofErr w:type="spellStart"/>
            <w:r w:rsidR="00D7570D" w:rsidRPr="00E702D9">
              <w:rPr>
                <w:lang w:val="en-US"/>
              </w:rPr>
              <w:t>poate</w:t>
            </w:r>
            <w:proofErr w:type="spellEnd"/>
            <w:r w:rsidR="00D7570D" w:rsidRPr="00E702D9">
              <w:rPr>
                <w:lang w:val="en-US"/>
              </w:rPr>
              <w:t xml:space="preserve"> deduce </w:t>
            </w:r>
            <w:proofErr w:type="spellStart"/>
            <w:r w:rsidR="00D7570D" w:rsidRPr="00E702D9">
              <w:rPr>
                <w:lang w:val="en-US"/>
              </w:rPr>
              <w:t>în</w:t>
            </w:r>
            <w:proofErr w:type="spellEnd"/>
            <w:r w:rsidR="00D7570D" w:rsidRPr="00E702D9">
              <w:rPr>
                <w:lang w:val="en-US"/>
              </w:rPr>
              <w:t xml:space="preserve"> mod </w:t>
            </w:r>
            <w:proofErr w:type="spellStart"/>
            <w:r w:rsidR="00D7570D" w:rsidRPr="00E702D9">
              <w:rPr>
                <w:lang w:val="en-US"/>
              </w:rPr>
              <w:t>rezonabil</w:t>
            </w:r>
            <w:proofErr w:type="spellEnd"/>
            <w:r w:rsidR="00D7570D" w:rsidRPr="00E702D9">
              <w:rPr>
                <w:lang w:val="en-US"/>
              </w:rPr>
              <w:t xml:space="preserve"> din contract.</w:t>
            </w:r>
          </w:p>
          <w:p w14:paraId="2EEF1F2F" w14:textId="77777777" w:rsidR="00460653" w:rsidRPr="00FF430B" w:rsidRDefault="00A156C0" w:rsidP="00196AB4">
            <w:pPr>
              <w:pStyle w:val="NormalWeb"/>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268C1B07"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67F5A3EC" w14:textId="77777777" w:rsidR="00460653" w:rsidRPr="00FF430B" w:rsidRDefault="00A101F6" w:rsidP="00196AB4">
            <w:pPr>
              <w:pStyle w:val="NormalWeb"/>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59E8068" w14:textId="77777777" w:rsidR="00460653" w:rsidRPr="00FF430B" w:rsidRDefault="00A156C0" w:rsidP="00196AB4">
            <w:pPr>
              <w:pStyle w:val="NormalWeb"/>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3CB0F04C" w14:textId="77777777" w:rsidR="00460653" w:rsidRPr="00FF430B" w:rsidRDefault="00A156C0" w:rsidP="00196AB4">
            <w:pPr>
              <w:pStyle w:val="NormalWeb"/>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AFF5744" w14:textId="77777777" w:rsidR="00460653" w:rsidRPr="00FF430B" w:rsidRDefault="00A156C0" w:rsidP="00196AB4">
            <w:pPr>
              <w:pStyle w:val="NormalWeb"/>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0C3CCBA" w14:textId="77777777" w:rsidR="00460653" w:rsidRPr="00FF430B" w:rsidRDefault="00A156C0" w:rsidP="00196AB4">
            <w:pPr>
              <w:pStyle w:val="NormalWeb"/>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5291F3AE" w14:textId="77777777" w:rsidR="00460653" w:rsidRPr="00FF430B" w:rsidRDefault="00A156C0" w:rsidP="00196AB4">
            <w:pPr>
              <w:pStyle w:val="NormalWeb"/>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443E3A92" w14:textId="77777777" w:rsidR="00267805" w:rsidRPr="00FF430B" w:rsidRDefault="00A156C0" w:rsidP="00684D44">
            <w:pPr>
              <w:pStyle w:val="NormalWeb"/>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w:t>
            </w:r>
            <w:r w:rsidR="00460653" w:rsidRPr="00FF430B">
              <w:lastRenderedPageBreak/>
              <w:t>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2259BD25" w14:textId="77777777" w:rsidR="00460653" w:rsidRPr="00FF430B" w:rsidRDefault="00A156C0" w:rsidP="00196AB4">
            <w:pPr>
              <w:pStyle w:val="NormalWeb"/>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67BA0091" w14:textId="77777777" w:rsidR="00460653" w:rsidRPr="00FF430B" w:rsidRDefault="00A156C0" w:rsidP="00196AB4">
            <w:pPr>
              <w:pStyle w:val="NormalWeb"/>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5B4A97E" w14:textId="77777777" w:rsidR="00460653" w:rsidRPr="00FF430B" w:rsidRDefault="00A156C0" w:rsidP="00196AB4">
            <w:pPr>
              <w:pStyle w:val="NormalWeb"/>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5ED7396A" w14:textId="77777777" w:rsidR="00460653" w:rsidRPr="00E702D9" w:rsidRDefault="00A156C0" w:rsidP="00196AB4">
            <w:pPr>
              <w:pStyle w:val="NormalWeb"/>
              <w:tabs>
                <w:tab w:val="left" w:pos="567"/>
              </w:tabs>
              <w:spacing w:line="276" w:lineRule="auto"/>
              <w:ind w:firstLine="0"/>
              <w:rPr>
                <w:lang w:val="en-US"/>
              </w:rPr>
            </w:pPr>
            <w:r w:rsidRPr="00E702D9">
              <w:rPr>
                <w:lang w:val="en-US"/>
              </w:rPr>
              <w:t>4.</w:t>
            </w:r>
            <w:r w:rsidR="00603AB4" w:rsidRPr="00E702D9">
              <w:rPr>
                <w:lang w:val="en-US"/>
              </w:rPr>
              <w:t xml:space="preserve">15. </w:t>
            </w:r>
            <w:proofErr w:type="spellStart"/>
            <w:r w:rsidR="00603AB4" w:rsidRPr="00E702D9">
              <w:rPr>
                <w:lang w:val="en-US"/>
              </w:rPr>
              <w:t>Beneficiarul</w:t>
            </w:r>
            <w:proofErr w:type="spellEnd"/>
            <w:r w:rsidR="00603AB4" w:rsidRPr="00E702D9">
              <w:rPr>
                <w:lang w:val="en-US"/>
              </w:rPr>
              <w:t xml:space="preserve"> are </w:t>
            </w:r>
            <w:proofErr w:type="spellStart"/>
            <w:r w:rsidR="00603AB4" w:rsidRPr="00E702D9">
              <w:rPr>
                <w:lang w:val="en-US"/>
              </w:rPr>
              <w:t>dreptul</w:t>
            </w:r>
            <w:proofErr w:type="spellEnd"/>
            <w:r w:rsidR="00603AB4" w:rsidRPr="00E702D9">
              <w:rPr>
                <w:lang w:val="en-US"/>
              </w:rPr>
              <w:t xml:space="preserve"> de a </w:t>
            </w:r>
            <w:proofErr w:type="spellStart"/>
            <w:r w:rsidR="00603AB4" w:rsidRPr="00E702D9">
              <w:rPr>
                <w:lang w:val="en-US"/>
              </w:rPr>
              <w:t>supraveghea</w:t>
            </w:r>
            <w:proofErr w:type="spellEnd"/>
            <w:r w:rsidR="00603AB4" w:rsidRPr="00E702D9">
              <w:rPr>
                <w:lang w:val="en-US"/>
              </w:rPr>
              <w:t xml:space="preserve"> </w:t>
            </w:r>
            <w:proofErr w:type="spellStart"/>
            <w:r w:rsidR="00603AB4" w:rsidRPr="00E702D9">
              <w:rPr>
                <w:lang w:val="en-US"/>
              </w:rPr>
              <w:t>desfăşurarea</w:t>
            </w:r>
            <w:proofErr w:type="spellEnd"/>
            <w:r w:rsidR="00603AB4" w:rsidRPr="00E702D9">
              <w:rPr>
                <w:lang w:val="en-US"/>
              </w:rPr>
              <w:t xml:space="preserve"> </w:t>
            </w:r>
            <w:proofErr w:type="spellStart"/>
            <w:r w:rsidR="00603AB4" w:rsidRPr="00E702D9">
              <w:rPr>
                <w:lang w:val="en-US"/>
              </w:rPr>
              <w:t>lucrărilor</w:t>
            </w:r>
            <w:proofErr w:type="spellEnd"/>
            <w:r w:rsidR="00603AB4" w:rsidRPr="00E702D9">
              <w:rPr>
                <w:lang w:val="en-US"/>
              </w:rPr>
              <w:t xml:space="preserve"> </w:t>
            </w:r>
            <w:proofErr w:type="spellStart"/>
            <w:r w:rsidR="00603AB4" w:rsidRPr="00E702D9">
              <w:rPr>
                <w:lang w:val="en-US"/>
              </w:rPr>
              <w:t>în</w:t>
            </w:r>
            <w:proofErr w:type="spellEnd"/>
            <w:r w:rsidR="00603AB4" w:rsidRPr="00E702D9">
              <w:rPr>
                <w:lang w:val="en-US"/>
              </w:rPr>
              <w:t xml:space="preserve"> </w:t>
            </w:r>
            <w:proofErr w:type="spellStart"/>
            <w:r w:rsidR="00603AB4" w:rsidRPr="00E702D9">
              <w:rPr>
                <w:lang w:val="en-US"/>
              </w:rPr>
              <w:t>conformitate</w:t>
            </w:r>
            <w:proofErr w:type="spellEnd"/>
            <w:r w:rsidR="00603AB4" w:rsidRPr="00E702D9">
              <w:rPr>
                <w:lang w:val="en-US"/>
              </w:rPr>
              <w:t xml:space="preserve"> cu </w:t>
            </w:r>
            <w:proofErr w:type="spellStart"/>
            <w:r w:rsidR="00603AB4" w:rsidRPr="00E702D9">
              <w:rPr>
                <w:lang w:val="en-US"/>
              </w:rPr>
              <w:t>prevederile</w:t>
            </w:r>
            <w:proofErr w:type="spellEnd"/>
            <w:r w:rsidR="00603AB4" w:rsidRPr="00E702D9">
              <w:rPr>
                <w:lang w:val="en-US"/>
              </w:rPr>
              <w:t xml:space="preserve"> </w:t>
            </w:r>
            <w:proofErr w:type="spellStart"/>
            <w:r w:rsidR="00603AB4" w:rsidRPr="00E702D9">
              <w:rPr>
                <w:lang w:val="en-US"/>
              </w:rPr>
              <w:t>contractului</w:t>
            </w:r>
            <w:proofErr w:type="spellEnd"/>
            <w:r w:rsidR="00603AB4" w:rsidRPr="00E702D9">
              <w:rPr>
                <w:lang w:val="en-US"/>
              </w:rPr>
              <w:t xml:space="preserve">, </w:t>
            </w:r>
            <w:proofErr w:type="spellStart"/>
            <w:r w:rsidR="00603AB4" w:rsidRPr="00E702D9">
              <w:rPr>
                <w:lang w:val="en-US"/>
              </w:rPr>
              <w:t>prin</w:t>
            </w:r>
            <w:proofErr w:type="spellEnd"/>
            <w:r w:rsidR="00603AB4" w:rsidRPr="00E702D9">
              <w:rPr>
                <w:lang w:val="en-US"/>
              </w:rPr>
              <w:t xml:space="preserve"> </w:t>
            </w:r>
            <w:proofErr w:type="spellStart"/>
            <w:r w:rsidR="00603AB4" w:rsidRPr="00E702D9">
              <w:rPr>
                <w:lang w:val="en-US"/>
              </w:rPr>
              <w:t>responsabilii</w:t>
            </w:r>
            <w:proofErr w:type="spellEnd"/>
            <w:r w:rsidR="00603AB4" w:rsidRPr="00E702D9">
              <w:rPr>
                <w:lang w:val="en-US"/>
              </w:rPr>
              <w:t xml:space="preserve"> </w:t>
            </w:r>
            <w:proofErr w:type="spellStart"/>
            <w:r w:rsidR="00603AB4" w:rsidRPr="00E702D9">
              <w:rPr>
                <w:lang w:val="en-US"/>
              </w:rPr>
              <w:t>tehnici</w:t>
            </w:r>
            <w:proofErr w:type="spellEnd"/>
            <w:r w:rsidR="00603AB4" w:rsidRPr="00E702D9">
              <w:rPr>
                <w:lang w:val="en-US"/>
              </w:rPr>
              <w:t xml:space="preserve"> </w:t>
            </w:r>
            <w:proofErr w:type="spellStart"/>
            <w:r w:rsidR="00603AB4" w:rsidRPr="00E702D9">
              <w:rPr>
                <w:lang w:val="en-US"/>
              </w:rPr>
              <w:t>atestaţi</w:t>
            </w:r>
            <w:proofErr w:type="spellEnd"/>
            <w:r w:rsidR="00603AB4" w:rsidRPr="00E702D9">
              <w:rPr>
                <w:lang w:val="en-US"/>
              </w:rPr>
              <w:t xml:space="preserve">. </w:t>
            </w:r>
            <w:proofErr w:type="spellStart"/>
            <w:r w:rsidR="00603AB4" w:rsidRPr="00E702D9">
              <w:rPr>
                <w:lang w:val="en-US"/>
              </w:rPr>
              <w:t>Acestora</w:t>
            </w:r>
            <w:proofErr w:type="spellEnd"/>
            <w:r w:rsidR="00603AB4" w:rsidRPr="00E702D9">
              <w:rPr>
                <w:lang w:val="en-US"/>
              </w:rPr>
              <w:t xml:space="preserve"> li se </w:t>
            </w:r>
            <w:proofErr w:type="spellStart"/>
            <w:r w:rsidR="00603AB4" w:rsidRPr="00E702D9">
              <w:rPr>
                <w:lang w:val="en-US"/>
              </w:rPr>
              <w:t>va</w:t>
            </w:r>
            <w:proofErr w:type="spellEnd"/>
            <w:r w:rsidR="00603AB4" w:rsidRPr="00E702D9">
              <w:rPr>
                <w:lang w:val="en-US"/>
              </w:rPr>
              <w:t xml:space="preserve"> </w:t>
            </w:r>
            <w:proofErr w:type="spellStart"/>
            <w:r w:rsidR="00603AB4" w:rsidRPr="00E702D9">
              <w:rPr>
                <w:lang w:val="en-US"/>
              </w:rPr>
              <w:t>asigura</w:t>
            </w:r>
            <w:proofErr w:type="spellEnd"/>
            <w:r w:rsidR="00603AB4" w:rsidRPr="00E702D9">
              <w:rPr>
                <w:lang w:val="en-US"/>
              </w:rPr>
              <w:t xml:space="preserve"> </w:t>
            </w:r>
            <w:proofErr w:type="spellStart"/>
            <w:r w:rsidR="00603AB4" w:rsidRPr="00E702D9">
              <w:rPr>
                <w:lang w:val="en-US"/>
              </w:rPr>
              <w:t>accesul</w:t>
            </w:r>
            <w:proofErr w:type="spellEnd"/>
            <w:r w:rsidR="00603AB4" w:rsidRPr="00E702D9">
              <w:rPr>
                <w:lang w:val="en-US"/>
              </w:rPr>
              <w:t xml:space="preserve"> la </w:t>
            </w:r>
            <w:proofErr w:type="spellStart"/>
            <w:r w:rsidR="00603AB4" w:rsidRPr="00E702D9">
              <w:rPr>
                <w:lang w:val="en-US"/>
              </w:rPr>
              <w:t>locul</w:t>
            </w:r>
            <w:proofErr w:type="spellEnd"/>
            <w:r w:rsidR="00603AB4" w:rsidRPr="00E702D9">
              <w:rPr>
                <w:lang w:val="en-US"/>
              </w:rPr>
              <w:t xml:space="preserve"> de </w:t>
            </w:r>
            <w:proofErr w:type="spellStart"/>
            <w:r w:rsidR="00603AB4" w:rsidRPr="00E702D9">
              <w:rPr>
                <w:lang w:val="en-US"/>
              </w:rPr>
              <w:t>muncă</w:t>
            </w:r>
            <w:proofErr w:type="spellEnd"/>
            <w:r w:rsidR="00603AB4" w:rsidRPr="00E702D9">
              <w:rPr>
                <w:lang w:val="en-US"/>
              </w:rPr>
              <w:t xml:space="preserve">, </w:t>
            </w:r>
            <w:proofErr w:type="spellStart"/>
            <w:r w:rsidR="00603AB4" w:rsidRPr="00E702D9">
              <w:rPr>
                <w:lang w:val="en-US"/>
              </w:rPr>
              <w:t>în</w:t>
            </w:r>
            <w:proofErr w:type="spellEnd"/>
            <w:r w:rsidR="00603AB4" w:rsidRPr="00E702D9">
              <w:rPr>
                <w:lang w:val="en-US"/>
              </w:rPr>
              <w:t xml:space="preserve"> </w:t>
            </w:r>
            <w:proofErr w:type="spellStart"/>
            <w:r w:rsidR="00603AB4" w:rsidRPr="00E702D9">
              <w:rPr>
                <w:lang w:val="en-US"/>
              </w:rPr>
              <w:t>ateliere</w:t>
            </w:r>
            <w:proofErr w:type="spellEnd"/>
            <w:r w:rsidR="00603AB4" w:rsidRPr="00E702D9">
              <w:rPr>
                <w:lang w:val="en-US"/>
              </w:rPr>
              <w:t xml:space="preserve">, </w:t>
            </w:r>
            <w:proofErr w:type="spellStart"/>
            <w:r w:rsidR="00603AB4" w:rsidRPr="00E702D9">
              <w:rPr>
                <w:lang w:val="en-US"/>
              </w:rPr>
              <w:t>depozite</w:t>
            </w:r>
            <w:proofErr w:type="spellEnd"/>
            <w:r w:rsidR="00603AB4" w:rsidRPr="00E702D9">
              <w:rPr>
                <w:lang w:val="en-US"/>
              </w:rPr>
              <w:t xml:space="preserve"> </w:t>
            </w:r>
            <w:proofErr w:type="spellStart"/>
            <w:r w:rsidR="00603AB4" w:rsidRPr="00E702D9">
              <w:rPr>
                <w:lang w:val="en-US"/>
              </w:rPr>
              <w:t>şi</w:t>
            </w:r>
            <w:proofErr w:type="spellEnd"/>
            <w:r w:rsidR="00603AB4" w:rsidRPr="00E702D9">
              <w:rPr>
                <w:lang w:val="en-US"/>
              </w:rPr>
              <w:t xml:space="preserve"> </w:t>
            </w:r>
            <w:proofErr w:type="spellStart"/>
            <w:r w:rsidR="00603AB4" w:rsidRPr="00E702D9">
              <w:rPr>
                <w:lang w:val="en-US"/>
              </w:rPr>
              <w:t>oriunde</w:t>
            </w:r>
            <w:proofErr w:type="spellEnd"/>
            <w:r w:rsidR="00603AB4" w:rsidRPr="00E702D9">
              <w:rPr>
                <w:lang w:val="en-US"/>
              </w:rPr>
              <w:t xml:space="preserve"> se </w:t>
            </w:r>
            <w:proofErr w:type="spellStart"/>
            <w:r w:rsidR="00603AB4" w:rsidRPr="00E702D9">
              <w:rPr>
                <w:lang w:val="en-US"/>
              </w:rPr>
              <w:t>desfăşoară</w:t>
            </w:r>
            <w:proofErr w:type="spellEnd"/>
            <w:r w:rsidR="00603AB4" w:rsidRPr="00E702D9">
              <w:rPr>
                <w:lang w:val="en-US"/>
              </w:rPr>
              <w:t xml:space="preserve"> </w:t>
            </w:r>
            <w:proofErr w:type="spellStart"/>
            <w:r w:rsidR="00603AB4" w:rsidRPr="00E702D9">
              <w:rPr>
                <w:lang w:val="en-US"/>
              </w:rPr>
              <w:t>activităţi</w:t>
            </w:r>
            <w:proofErr w:type="spellEnd"/>
            <w:r w:rsidR="00603AB4" w:rsidRPr="00E702D9">
              <w:rPr>
                <w:lang w:val="en-US"/>
              </w:rPr>
              <w:t xml:space="preserve"> legate de </w:t>
            </w:r>
            <w:proofErr w:type="spellStart"/>
            <w:r w:rsidR="00603AB4" w:rsidRPr="00E702D9">
              <w:rPr>
                <w:lang w:val="en-US"/>
              </w:rPr>
              <w:t>realizarea</w:t>
            </w:r>
            <w:proofErr w:type="spellEnd"/>
            <w:r w:rsidR="00603AB4" w:rsidRPr="00E702D9">
              <w:rPr>
                <w:lang w:val="en-US"/>
              </w:rPr>
              <w:t xml:space="preserve"> </w:t>
            </w:r>
            <w:proofErr w:type="spellStart"/>
            <w:r w:rsidR="00603AB4" w:rsidRPr="00E702D9">
              <w:rPr>
                <w:lang w:val="en-US"/>
              </w:rPr>
              <w:t>obligaţiilor</w:t>
            </w:r>
            <w:proofErr w:type="spellEnd"/>
            <w:r w:rsidR="00603AB4" w:rsidRPr="00E702D9">
              <w:rPr>
                <w:lang w:val="en-US"/>
              </w:rPr>
              <w:t xml:space="preserve"> </w:t>
            </w:r>
            <w:proofErr w:type="spellStart"/>
            <w:r w:rsidR="00603AB4" w:rsidRPr="00E702D9">
              <w:rPr>
                <w:lang w:val="en-US"/>
              </w:rPr>
              <w:t>contractuale</w:t>
            </w:r>
            <w:proofErr w:type="spellEnd"/>
            <w:r w:rsidR="00603AB4" w:rsidRPr="00E702D9">
              <w:rPr>
                <w:lang w:val="en-US"/>
              </w:rPr>
              <w:t xml:space="preserve">. La </w:t>
            </w:r>
            <w:proofErr w:type="spellStart"/>
            <w:r w:rsidR="00603AB4" w:rsidRPr="00E702D9">
              <w:rPr>
                <w:lang w:val="en-US"/>
              </w:rPr>
              <w:t>cerere</w:t>
            </w:r>
            <w:proofErr w:type="spellEnd"/>
            <w:r w:rsidR="00603AB4" w:rsidRPr="00E702D9">
              <w:rPr>
                <w:lang w:val="en-US"/>
              </w:rPr>
              <w:t xml:space="preserve">, </w:t>
            </w:r>
            <w:proofErr w:type="spellStart"/>
            <w:r w:rsidR="00603AB4" w:rsidRPr="00E702D9">
              <w:rPr>
                <w:lang w:val="en-US"/>
              </w:rPr>
              <w:t>trebuie</w:t>
            </w:r>
            <w:proofErr w:type="spellEnd"/>
            <w:r w:rsidR="00603AB4" w:rsidRPr="00E702D9">
              <w:rPr>
                <w:lang w:val="en-US"/>
              </w:rPr>
              <w:t xml:space="preserve"> </w:t>
            </w:r>
            <w:proofErr w:type="spellStart"/>
            <w:r w:rsidR="00603AB4" w:rsidRPr="00E702D9">
              <w:rPr>
                <w:lang w:val="en-US"/>
              </w:rPr>
              <w:t>să</w:t>
            </w:r>
            <w:proofErr w:type="spellEnd"/>
            <w:r w:rsidR="00603AB4" w:rsidRPr="00E702D9">
              <w:rPr>
                <w:lang w:val="en-US"/>
              </w:rPr>
              <w:t xml:space="preserve"> </w:t>
            </w:r>
            <w:proofErr w:type="spellStart"/>
            <w:r w:rsidR="00603AB4" w:rsidRPr="00E702D9">
              <w:rPr>
                <w:lang w:val="en-US"/>
              </w:rPr>
              <w:t>i</w:t>
            </w:r>
            <w:proofErr w:type="spellEnd"/>
            <w:r w:rsidR="00603AB4" w:rsidRPr="00E702D9">
              <w:rPr>
                <w:lang w:val="en-US"/>
              </w:rPr>
              <w:t xml:space="preserve"> se </w:t>
            </w:r>
            <w:proofErr w:type="spellStart"/>
            <w:r w:rsidR="00603AB4" w:rsidRPr="00E702D9">
              <w:rPr>
                <w:lang w:val="en-US"/>
              </w:rPr>
              <w:t>pună</w:t>
            </w:r>
            <w:proofErr w:type="spellEnd"/>
            <w:r w:rsidR="00603AB4" w:rsidRPr="00E702D9">
              <w:rPr>
                <w:lang w:val="en-US"/>
              </w:rPr>
              <w:t xml:space="preserve"> la </w:t>
            </w:r>
            <w:proofErr w:type="spellStart"/>
            <w:r w:rsidR="00603AB4" w:rsidRPr="00E702D9">
              <w:rPr>
                <w:lang w:val="en-US"/>
              </w:rPr>
              <w:t>dispoziţie</w:t>
            </w:r>
            <w:proofErr w:type="spellEnd"/>
            <w:r w:rsidR="00603AB4" w:rsidRPr="00E702D9">
              <w:rPr>
                <w:lang w:val="en-US"/>
              </w:rPr>
              <w:t xml:space="preserve"> </w:t>
            </w:r>
            <w:proofErr w:type="spellStart"/>
            <w:r w:rsidR="00603AB4" w:rsidRPr="00E702D9">
              <w:rPr>
                <w:lang w:val="en-US"/>
              </w:rPr>
              <w:t>desenele</w:t>
            </w:r>
            <w:proofErr w:type="spellEnd"/>
            <w:r w:rsidR="00603AB4" w:rsidRPr="00E702D9">
              <w:rPr>
                <w:lang w:val="en-US"/>
              </w:rPr>
              <w:t xml:space="preserve"> </w:t>
            </w:r>
            <w:proofErr w:type="spellStart"/>
            <w:r w:rsidR="00603AB4" w:rsidRPr="00E702D9">
              <w:rPr>
                <w:lang w:val="en-US"/>
              </w:rPr>
              <w:t>şi</w:t>
            </w:r>
            <w:proofErr w:type="spellEnd"/>
            <w:r w:rsidR="00603AB4" w:rsidRPr="00E702D9">
              <w:rPr>
                <w:lang w:val="en-US"/>
              </w:rPr>
              <w:t xml:space="preserve"> </w:t>
            </w:r>
            <w:proofErr w:type="spellStart"/>
            <w:r w:rsidR="00603AB4" w:rsidRPr="00E702D9">
              <w:rPr>
                <w:lang w:val="en-US"/>
              </w:rPr>
              <w:t>documentaţia</w:t>
            </w:r>
            <w:proofErr w:type="spellEnd"/>
            <w:r w:rsidR="00603AB4" w:rsidRPr="00E702D9">
              <w:rPr>
                <w:lang w:val="en-US"/>
              </w:rPr>
              <w:t xml:space="preserve"> de </w:t>
            </w:r>
            <w:proofErr w:type="spellStart"/>
            <w:r w:rsidR="00603AB4" w:rsidRPr="00E702D9">
              <w:rPr>
                <w:lang w:val="en-US"/>
              </w:rPr>
              <w:t>execuţie</w:t>
            </w:r>
            <w:proofErr w:type="spellEnd"/>
            <w:r w:rsidR="00603AB4" w:rsidRPr="00E702D9">
              <w:rPr>
                <w:lang w:val="en-US"/>
              </w:rPr>
              <w:t xml:space="preserve"> </w:t>
            </w:r>
            <w:proofErr w:type="spellStart"/>
            <w:r w:rsidR="00603AB4" w:rsidRPr="00E702D9">
              <w:rPr>
                <w:lang w:val="en-US"/>
              </w:rPr>
              <w:t>pentru</w:t>
            </w:r>
            <w:proofErr w:type="spellEnd"/>
            <w:r w:rsidR="00603AB4" w:rsidRPr="00E702D9">
              <w:rPr>
                <w:lang w:val="en-US"/>
              </w:rPr>
              <w:t xml:space="preserve"> </w:t>
            </w:r>
            <w:proofErr w:type="spellStart"/>
            <w:r w:rsidR="00603AB4" w:rsidRPr="00E702D9">
              <w:rPr>
                <w:lang w:val="en-US"/>
              </w:rPr>
              <w:t>examinare</w:t>
            </w:r>
            <w:proofErr w:type="spellEnd"/>
            <w:r w:rsidR="00603AB4" w:rsidRPr="00E702D9">
              <w:rPr>
                <w:lang w:val="en-US"/>
              </w:rPr>
              <w:t xml:space="preserve"> </w:t>
            </w:r>
            <w:proofErr w:type="spellStart"/>
            <w:r w:rsidR="00603AB4" w:rsidRPr="00E702D9">
              <w:rPr>
                <w:lang w:val="en-US"/>
              </w:rPr>
              <w:t>şi</w:t>
            </w:r>
            <w:proofErr w:type="spellEnd"/>
            <w:r w:rsidR="00603AB4" w:rsidRPr="00E702D9">
              <w:rPr>
                <w:lang w:val="en-US"/>
              </w:rPr>
              <w:t xml:space="preserve"> </w:t>
            </w:r>
            <w:proofErr w:type="spellStart"/>
            <w:r w:rsidR="00603AB4" w:rsidRPr="00E702D9">
              <w:rPr>
                <w:lang w:val="en-US"/>
              </w:rPr>
              <w:t>să</w:t>
            </w:r>
            <w:proofErr w:type="spellEnd"/>
            <w:r w:rsidR="00603AB4" w:rsidRPr="00E702D9">
              <w:rPr>
                <w:lang w:val="en-US"/>
              </w:rPr>
              <w:t xml:space="preserve"> </w:t>
            </w:r>
            <w:proofErr w:type="spellStart"/>
            <w:r w:rsidR="00603AB4" w:rsidRPr="00E702D9">
              <w:rPr>
                <w:lang w:val="en-US"/>
              </w:rPr>
              <w:t>i</w:t>
            </w:r>
            <w:proofErr w:type="spellEnd"/>
            <w:r w:rsidR="00603AB4" w:rsidRPr="00E702D9">
              <w:rPr>
                <w:lang w:val="en-US"/>
              </w:rPr>
              <w:t xml:space="preserve"> se </w:t>
            </w:r>
            <w:proofErr w:type="spellStart"/>
            <w:r w:rsidR="00603AB4" w:rsidRPr="00E702D9">
              <w:rPr>
                <w:lang w:val="en-US"/>
              </w:rPr>
              <w:t>dea</w:t>
            </w:r>
            <w:proofErr w:type="spellEnd"/>
            <w:r w:rsidR="00603AB4" w:rsidRPr="00E702D9">
              <w:rPr>
                <w:lang w:val="en-US"/>
              </w:rPr>
              <w:t xml:space="preserve"> </w:t>
            </w:r>
            <w:proofErr w:type="spellStart"/>
            <w:r w:rsidR="00603AB4" w:rsidRPr="00E702D9">
              <w:rPr>
                <w:lang w:val="en-US"/>
              </w:rPr>
              <w:t>toate</w:t>
            </w:r>
            <w:proofErr w:type="spellEnd"/>
            <w:r w:rsidR="00603AB4" w:rsidRPr="00E702D9">
              <w:rPr>
                <w:lang w:val="en-US"/>
              </w:rPr>
              <w:t xml:space="preserve"> </w:t>
            </w:r>
            <w:proofErr w:type="spellStart"/>
            <w:r w:rsidR="00603AB4" w:rsidRPr="00E702D9">
              <w:rPr>
                <w:lang w:val="en-US"/>
              </w:rPr>
              <w:t>lămuririle</w:t>
            </w:r>
            <w:proofErr w:type="spellEnd"/>
            <w:r w:rsidR="00603AB4" w:rsidRPr="00E702D9">
              <w:rPr>
                <w:lang w:val="en-US"/>
              </w:rPr>
              <w:t xml:space="preserve">, </w:t>
            </w:r>
            <w:proofErr w:type="spellStart"/>
            <w:r w:rsidR="00603AB4" w:rsidRPr="00E702D9">
              <w:rPr>
                <w:lang w:val="en-US"/>
              </w:rPr>
              <w:t>condiţia</w:t>
            </w:r>
            <w:proofErr w:type="spellEnd"/>
            <w:r w:rsidR="00603AB4" w:rsidRPr="00E702D9">
              <w:rPr>
                <w:lang w:val="en-US"/>
              </w:rPr>
              <w:t xml:space="preserve"> </w:t>
            </w:r>
            <w:proofErr w:type="spellStart"/>
            <w:r w:rsidR="00603AB4" w:rsidRPr="00E702D9">
              <w:rPr>
                <w:lang w:val="en-US"/>
              </w:rPr>
              <w:t>fiind</w:t>
            </w:r>
            <w:proofErr w:type="spellEnd"/>
            <w:r w:rsidR="00603AB4" w:rsidRPr="00E702D9">
              <w:rPr>
                <w:lang w:val="en-US"/>
              </w:rPr>
              <w:t xml:space="preserve"> ca </w:t>
            </w:r>
            <w:proofErr w:type="spellStart"/>
            <w:r w:rsidR="00603AB4" w:rsidRPr="00E702D9">
              <w:rPr>
                <w:lang w:val="en-US"/>
              </w:rPr>
              <w:t>prin</w:t>
            </w:r>
            <w:proofErr w:type="spellEnd"/>
            <w:r w:rsidR="00603AB4" w:rsidRPr="00E702D9">
              <w:rPr>
                <w:lang w:val="en-US"/>
              </w:rPr>
              <w:t xml:space="preserve"> </w:t>
            </w:r>
            <w:proofErr w:type="spellStart"/>
            <w:r w:rsidR="00603AB4" w:rsidRPr="00E702D9">
              <w:rPr>
                <w:lang w:val="en-US"/>
              </w:rPr>
              <w:t>aceasta</w:t>
            </w:r>
            <w:proofErr w:type="spellEnd"/>
            <w:r w:rsidR="00603AB4" w:rsidRPr="00E702D9">
              <w:rPr>
                <w:lang w:val="en-US"/>
              </w:rPr>
              <w:t xml:space="preserve"> </w:t>
            </w:r>
            <w:proofErr w:type="spellStart"/>
            <w:r w:rsidR="00603AB4" w:rsidRPr="00E702D9">
              <w:rPr>
                <w:lang w:val="en-US"/>
              </w:rPr>
              <w:t>să</w:t>
            </w:r>
            <w:proofErr w:type="spellEnd"/>
            <w:r w:rsidR="00603AB4" w:rsidRPr="00E702D9">
              <w:rPr>
                <w:lang w:val="en-US"/>
              </w:rPr>
              <w:t xml:space="preserve"> nu se </w:t>
            </w:r>
            <w:proofErr w:type="spellStart"/>
            <w:r w:rsidR="00603AB4" w:rsidRPr="00E702D9">
              <w:rPr>
                <w:lang w:val="en-US"/>
              </w:rPr>
              <w:t>dezvăluie</w:t>
            </w:r>
            <w:proofErr w:type="spellEnd"/>
            <w:r w:rsidR="00603AB4" w:rsidRPr="00E702D9">
              <w:rPr>
                <w:lang w:val="en-US"/>
              </w:rPr>
              <w:t xml:space="preserve"> </w:t>
            </w:r>
            <w:proofErr w:type="spellStart"/>
            <w:r w:rsidR="00603AB4" w:rsidRPr="00E702D9">
              <w:rPr>
                <w:lang w:val="en-US"/>
              </w:rPr>
              <w:t>informația</w:t>
            </w:r>
            <w:proofErr w:type="spellEnd"/>
            <w:r w:rsidR="00603AB4" w:rsidRPr="00E702D9">
              <w:rPr>
                <w:lang w:val="en-US"/>
              </w:rPr>
              <w:t xml:space="preserve"> </w:t>
            </w:r>
            <w:proofErr w:type="spellStart"/>
            <w:r w:rsidR="00603AB4" w:rsidRPr="00E702D9">
              <w:rPr>
                <w:lang w:val="en-US"/>
              </w:rPr>
              <w:t>și</w:t>
            </w:r>
            <w:proofErr w:type="spellEnd"/>
            <w:r w:rsidR="00603AB4" w:rsidRPr="00E702D9">
              <w:rPr>
                <w:lang w:val="en-US"/>
              </w:rPr>
              <w:t xml:space="preserve"> </w:t>
            </w:r>
            <w:proofErr w:type="spellStart"/>
            <w:r w:rsidR="00603AB4" w:rsidRPr="00E702D9">
              <w:rPr>
                <w:lang w:val="en-US"/>
              </w:rPr>
              <w:t>să</w:t>
            </w:r>
            <w:proofErr w:type="spellEnd"/>
            <w:r w:rsidR="00603AB4" w:rsidRPr="00E702D9">
              <w:rPr>
                <w:lang w:val="en-US"/>
              </w:rPr>
              <w:t xml:space="preserve"> nu fie </w:t>
            </w:r>
            <w:proofErr w:type="spellStart"/>
            <w:r w:rsidR="00603AB4" w:rsidRPr="00E702D9">
              <w:rPr>
                <w:lang w:val="en-US"/>
              </w:rPr>
              <w:t>utilizată</w:t>
            </w:r>
            <w:proofErr w:type="spellEnd"/>
            <w:r w:rsidR="00603AB4" w:rsidRPr="00E702D9">
              <w:rPr>
                <w:lang w:val="en-US"/>
              </w:rPr>
              <w:t xml:space="preserve"> </w:t>
            </w:r>
            <w:proofErr w:type="spellStart"/>
            <w:r w:rsidR="00603AB4" w:rsidRPr="00E702D9">
              <w:rPr>
                <w:lang w:val="en-US"/>
              </w:rPr>
              <w:t>în</w:t>
            </w:r>
            <w:proofErr w:type="spellEnd"/>
            <w:r w:rsidR="00603AB4" w:rsidRPr="00E702D9">
              <w:rPr>
                <w:lang w:val="en-US"/>
              </w:rPr>
              <w:t xml:space="preserve"> </w:t>
            </w:r>
            <w:proofErr w:type="spellStart"/>
            <w:r w:rsidR="00603AB4" w:rsidRPr="00E702D9">
              <w:rPr>
                <w:lang w:val="en-US"/>
              </w:rPr>
              <w:t>scopuri</w:t>
            </w:r>
            <w:proofErr w:type="spellEnd"/>
            <w:r w:rsidR="00603AB4" w:rsidRPr="00E702D9">
              <w:rPr>
                <w:lang w:val="en-US"/>
              </w:rPr>
              <w:t xml:space="preserve"> </w:t>
            </w:r>
            <w:proofErr w:type="spellStart"/>
            <w:r w:rsidR="00603AB4" w:rsidRPr="00E702D9">
              <w:rPr>
                <w:lang w:val="en-US"/>
              </w:rPr>
              <w:t>proprii</w:t>
            </w:r>
            <w:proofErr w:type="spellEnd"/>
            <w:r w:rsidR="00603AB4" w:rsidRPr="00E702D9">
              <w:rPr>
                <w:lang w:val="en-US"/>
              </w:rPr>
              <w:t xml:space="preserve">, </w:t>
            </w:r>
            <w:proofErr w:type="spellStart"/>
            <w:r w:rsidR="00603AB4" w:rsidRPr="00E702D9">
              <w:rPr>
                <w:lang w:val="en-US"/>
              </w:rPr>
              <w:t>indiferent</w:t>
            </w:r>
            <w:proofErr w:type="spellEnd"/>
            <w:r w:rsidR="00603AB4" w:rsidRPr="00E702D9">
              <w:rPr>
                <w:lang w:val="en-US"/>
              </w:rPr>
              <w:t xml:space="preserve"> </w:t>
            </w:r>
            <w:proofErr w:type="spellStart"/>
            <w:r w:rsidR="00603AB4" w:rsidRPr="00E702D9">
              <w:rPr>
                <w:lang w:val="en-US"/>
              </w:rPr>
              <w:t>dacă</w:t>
            </w:r>
            <w:proofErr w:type="spellEnd"/>
            <w:r w:rsidR="00603AB4" w:rsidRPr="00E702D9">
              <w:rPr>
                <w:lang w:val="en-US"/>
              </w:rPr>
              <w:t xml:space="preserve"> </w:t>
            </w:r>
            <w:proofErr w:type="spellStart"/>
            <w:r w:rsidR="00603AB4" w:rsidRPr="00E702D9">
              <w:rPr>
                <w:lang w:val="en-US"/>
              </w:rPr>
              <w:t>contractul</w:t>
            </w:r>
            <w:proofErr w:type="spellEnd"/>
            <w:r w:rsidR="00603AB4" w:rsidRPr="00E702D9">
              <w:rPr>
                <w:lang w:val="en-US"/>
              </w:rPr>
              <w:t xml:space="preserve"> a </w:t>
            </w:r>
            <w:proofErr w:type="spellStart"/>
            <w:r w:rsidR="00603AB4" w:rsidRPr="00E702D9">
              <w:rPr>
                <w:lang w:val="en-US"/>
              </w:rPr>
              <w:t>fost</w:t>
            </w:r>
            <w:proofErr w:type="spellEnd"/>
            <w:r w:rsidR="00603AB4" w:rsidRPr="00E702D9">
              <w:rPr>
                <w:lang w:val="en-US"/>
              </w:rPr>
              <w:t xml:space="preserve"> </w:t>
            </w:r>
            <w:proofErr w:type="spellStart"/>
            <w:r w:rsidR="00603AB4" w:rsidRPr="00E702D9">
              <w:rPr>
                <w:lang w:val="en-US"/>
              </w:rPr>
              <w:t>sau</w:t>
            </w:r>
            <w:proofErr w:type="spellEnd"/>
            <w:r w:rsidR="00603AB4" w:rsidRPr="00E702D9">
              <w:rPr>
                <w:lang w:val="en-US"/>
              </w:rPr>
              <w:t xml:space="preserve"> nu </w:t>
            </w:r>
            <w:proofErr w:type="spellStart"/>
            <w:r w:rsidR="00603AB4" w:rsidRPr="00E702D9">
              <w:rPr>
                <w:lang w:val="en-US"/>
              </w:rPr>
              <w:t>încheiat</w:t>
            </w:r>
            <w:proofErr w:type="spellEnd"/>
            <w:r w:rsidR="00603AB4" w:rsidRPr="00E702D9">
              <w:rPr>
                <w:lang w:val="en-US"/>
              </w:rPr>
              <w:t xml:space="preserve">. </w:t>
            </w:r>
          </w:p>
          <w:p w14:paraId="01C26DE7" w14:textId="77777777" w:rsidR="00460653" w:rsidRPr="00FF430B" w:rsidRDefault="00A156C0" w:rsidP="00196AB4">
            <w:pPr>
              <w:pStyle w:val="NormalWeb"/>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AFEFAF5" w14:textId="77777777" w:rsidR="00460653" w:rsidRPr="00FF430B" w:rsidRDefault="00A156C0" w:rsidP="00196AB4">
            <w:pPr>
              <w:pStyle w:val="NormalWeb"/>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2EE39C9" w14:textId="77777777" w:rsidR="00460653" w:rsidRPr="00FF430B" w:rsidRDefault="00A156C0" w:rsidP="00196AB4">
            <w:pPr>
              <w:pStyle w:val="NormalWeb"/>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482BA804" w14:textId="77777777" w:rsidR="00460653" w:rsidRPr="00FF430B" w:rsidRDefault="00A156C0" w:rsidP="00196AB4">
            <w:pPr>
              <w:pStyle w:val="NormalWeb"/>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4DD96CAE" w14:textId="77777777" w:rsidR="00460653" w:rsidRPr="00FF430B" w:rsidRDefault="00A156C0" w:rsidP="00196AB4">
            <w:pPr>
              <w:pStyle w:val="NormalWeb"/>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92B3723" w14:textId="77777777" w:rsidR="00460653" w:rsidRPr="00FF430B" w:rsidRDefault="00A156C0" w:rsidP="00196AB4">
            <w:pPr>
              <w:pStyle w:val="NormalWeb"/>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EF1114" w14:textId="77777777" w:rsidR="00460653" w:rsidRPr="00FF430B" w:rsidRDefault="00A156C0" w:rsidP="00196AB4">
            <w:pPr>
              <w:pStyle w:val="NormalWeb"/>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636F2486"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39D9170D"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5856168D"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79AC0E57" w14:textId="77777777" w:rsidR="00460653" w:rsidRPr="00FF430B" w:rsidRDefault="00A156C0" w:rsidP="00196AB4">
            <w:pPr>
              <w:pStyle w:val="NormalWeb"/>
              <w:tabs>
                <w:tab w:val="left" w:pos="567"/>
              </w:tabs>
              <w:spacing w:line="276" w:lineRule="auto"/>
              <w:ind w:firstLine="0"/>
            </w:pPr>
            <w:r w:rsidRPr="00FF430B">
              <w:lastRenderedPageBreak/>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58AF07C1" w14:textId="77777777" w:rsidR="00460653" w:rsidRPr="00FF430B" w:rsidRDefault="00BE5A1E" w:rsidP="00196AB4">
            <w:pPr>
              <w:pStyle w:val="NormalWeb"/>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DC96389" w14:textId="77777777" w:rsidR="00460653" w:rsidRPr="00E702D9" w:rsidRDefault="00BE5A1E" w:rsidP="00196AB4">
            <w:pPr>
              <w:pStyle w:val="NormalWeb"/>
              <w:tabs>
                <w:tab w:val="left" w:pos="567"/>
              </w:tabs>
              <w:spacing w:line="276" w:lineRule="auto"/>
              <w:ind w:firstLine="0"/>
              <w:rPr>
                <w:lang w:val="en-US"/>
              </w:rPr>
            </w:pPr>
            <w:r w:rsidRPr="00E702D9">
              <w:rPr>
                <w:lang w:val="en-US"/>
              </w:rPr>
              <w:t>4.2</w:t>
            </w:r>
            <w:r w:rsidR="00893327" w:rsidRPr="00E702D9">
              <w:rPr>
                <w:lang w:val="en-US"/>
              </w:rPr>
              <w:t>5</w:t>
            </w:r>
            <w:r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timpul</w:t>
            </w:r>
            <w:proofErr w:type="spellEnd"/>
            <w:r w:rsidR="00460653" w:rsidRPr="00E702D9">
              <w:rPr>
                <w:lang w:val="en-US"/>
              </w:rPr>
              <w:t xml:space="preserve"> </w:t>
            </w:r>
            <w:proofErr w:type="spellStart"/>
            <w:r w:rsidR="00460653" w:rsidRPr="00E702D9">
              <w:rPr>
                <w:lang w:val="en-US"/>
              </w:rPr>
              <w:t>desfăşurării</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are </w:t>
            </w:r>
            <w:proofErr w:type="spellStart"/>
            <w:r w:rsidR="00460653" w:rsidRPr="00E702D9">
              <w:rPr>
                <w:lang w:val="en-US"/>
              </w:rPr>
              <w:t>obligaţia</w:t>
            </w:r>
            <w:proofErr w:type="spellEnd"/>
            <w:r w:rsidR="00460653" w:rsidRPr="00E702D9">
              <w:rPr>
                <w:lang w:val="en-US"/>
              </w:rPr>
              <w:t xml:space="preserve"> </w:t>
            </w:r>
            <w:proofErr w:type="spellStart"/>
            <w:r w:rsidR="00460653" w:rsidRPr="00E702D9">
              <w:rPr>
                <w:lang w:val="en-US"/>
              </w:rPr>
              <w:t>să</w:t>
            </w:r>
            <w:proofErr w:type="spellEnd"/>
            <w:r w:rsidR="00460653" w:rsidRPr="00E702D9">
              <w:rPr>
                <w:lang w:val="en-US"/>
              </w:rPr>
              <w:t xml:space="preserve"> </w:t>
            </w:r>
            <w:proofErr w:type="spellStart"/>
            <w:r w:rsidR="00460653" w:rsidRPr="00E702D9">
              <w:rPr>
                <w:lang w:val="en-US"/>
              </w:rPr>
              <w:t>menţină</w:t>
            </w:r>
            <w:proofErr w:type="spellEnd"/>
            <w:r w:rsidR="00460653" w:rsidRPr="00E702D9">
              <w:rPr>
                <w:lang w:val="en-US"/>
              </w:rPr>
              <w:t xml:space="preserve"> </w:t>
            </w:r>
            <w:proofErr w:type="spellStart"/>
            <w:r w:rsidR="00460653" w:rsidRPr="00E702D9">
              <w:rPr>
                <w:lang w:val="en-US"/>
              </w:rPr>
              <w:t>căile</w:t>
            </w:r>
            <w:proofErr w:type="spellEnd"/>
            <w:r w:rsidR="00460653" w:rsidRPr="00E702D9">
              <w:rPr>
                <w:lang w:val="en-US"/>
              </w:rPr>
              <w:t xml:space="preserve"> de </w:t>
            </w:r>
            <w:proofErr w:type="spellStart"/>
            <w:r w:rsidR="00460653" w:rsidRPr="00E702D9">
              <w:rPr>
                <w:lang w:val="en-US"/>
              </w:rPr>
              <w:t>acces</w:t>
            </w:r>
            <w:proofErr w:type="spellEnd"/>
            <w:r w:rsidR="00460653" w:rsidRPr="00E702D9">
              <w:rPr>
                <w:lang w:val="en-US"/>
              </w:rPr>
              <w:t xml:space="preserve"> </w:t>
            </w:r>
            <w:proofErr w:type="spellStart"/>
            <w:r w:rsidR="00460653" w:rsidRPr="00E702D9">
              <w:rPr>
                <w:lang w:val="en-US"/>
              </w:rPr>
              <w:t>libere</w:t>
            </w:r>
            <w:proofErr w:type="spellEnd"/>
            <w:r w:rsidR="00460653" w:rsidRPr="00E702D9">
              <w:rPr>
                <w:lang w:val="en-US"/>
              </w:rPr>
              <w:t xml:space="preserve">, </w:t>
            </w:r>
            <w:proofErr w:type="spellStart"/>
            <w:r w:rsidR="00460653" w:rsidRPr="00E702D9">
              <w:rPr>
                <w:lang w:val="en-US"/>
              </w:rPr>
              <w:t>să</w:t>
            </w:r>
            <w:proofErr w:type="spellEnd"/>
            <w:r w:rsidR="00460653" w:rsidRPr="00E702D9">
              <w:rPr>
                <w:lang w:val="en-US"/>
              </w:rPr>
              <w:t xml:space="preserve"> </w:t>
            </w:r>
            <w:proofErr w:type="spellStart"/>
            <w:r w:rsidR="00460653" w:rsidRPr="00E702D9">
              <w:rPr>
                <w:lang w:val="en-US"/>
              </w:rPr>
              <w:t>retragă</w:t>
            </w:r>
            <w:proofErr w:type="spellEnd"/>
            <w:r w:rsidR="00460653" w:rsidRPr="00E702D9">
              <w:rPr>
                <w:lang w:val="en-US"/>
              </w:rPr>
              <w:t xml:space="preserve"> </w:t>
            </w:r>
            <w:proofErr w:type="spellStart"/>
            <w:r w:rsidR="00460653" w:rsidRPr="00E702D9">
              <w:rPr>
                <w:lang w:val="en-US"/>
              </w:rPr>
              <w:t>utilajele</w:t>
            </w:r>
            <w:proofErr w:type="spellEnd"/>
            <w:r w:rsidR="00460653" w:rsidRPr="00E702D9">
              <w:rPr>
                <w:lang w:val="en-US"/>
              </w:rPr>
              <w:t xml:space="preserve">, </w:t>
            </w:r>
            <w:proofErr w:type="spellStart"/>
            <w:r w:rsidR="00460653" w:rsidRPr="00E702D9">
              <w:rPr>
                <w:lang w:val="en-US"/>
              </w:rPr>
              <w:t>să</w:t>
            </w:r>
            <w:proofErr w:type="spellEnd"/>
            <w:r w:rsidR="00460653" w:rsidRPr="00E702D9">
              <w:rPr>
                <w:lang w:val="en-US"/>
              </w:rPr>
              <w:t xml:space="preserve"> </w:t>
            </w:r>
            <w:proofErr w:type="spellStart"/>
            <w:r w:rsidR="00460653" w:rsidRPr="00E702D9">
              <w:rPr>
                <w:lang w:val="en-US"/>
              </w:rPr>
              <w:t>îndepărteze</w:t>
            </w:r>
            <w:proofErr w:type="spellEnd"/>
            <w:r w:rsidR="00460653" w:rsidRPr="00E702D9">
              <w:rPr>
                <w:lang w:val="en-US"/>
              </w:rPr>
              <w:t xml:space="preserve"> </w:t>
            </w:r>
            <w:proofErr w:type="spellStart"/>
            <w:r w:rsidR="00460653" w:rsidRPr="00E702D9">
              <w:rPr>
                <w:lang w:val="en-US"/>
              </w:rPr>
              <w:t>surplusurile</w:t>
            </w:r>
            <w:proofErr w:type="spellEnd"/>
            <w:r w:rsidR="00460653" w:rsidRPr="00E702D9">
              <w:rPr>
                <w:lang w:val="en-US"/>
              </w:rPr>
              <w:t xml:space="preserve"> de </w:t>
            </w:r>
            <w:proofErr w:type="spellStart"/>
            <w:r w:rsidR="00460653" w:rsidRPr="00E702D9">
              <w:rPr>
                <w:lang w:val="en-US"/>
              </w:rPr>
              <w:t>materiale</w:t>
            </w:r>
            <w:proofErr w:type="spellEnd"/>
            <w:r w:rsidR="00460653" w:rsidRPr="00E702D9">
              <w:rPr>
                <w:lang w:val="en-US"/>
              </w:rPr>
              <w:t xml:space="preserve">, </w:t>
            </w:r>
            <w:proofErr w:type="spellStart"/>
            <w:r w:rsidR="00460653" w:rsidRPr="00E702D9">
              <w:rPr>
                <w:lang w:val="en-US"/>
              </w:rPr>
              <w:t>deşeuri</w:t>
            </w:r>
            <w:proofErr w:type="spellEnd"/>
            <w:r w:rsidR="005D4B79"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lucrări</w:t>
            </w:r>
            <w:proofErr w:type="spellEnd"/>
            <w:r w:rsidR="00460653" w:rsidRPr="00E702D9">
              <w:rPr>
                <w:lang w:val="en-US"/>
              </w:rPr>
              <w:t xml:space="preserve"> </w:t>
            </w:r>
            <w:proofErr w:type="spellStart"/>
            <w:r w:rsidR="00460653" w:rsidRPr="00E702D9">
              <w:rPr>
                <w:lang w:val="en-US"/>
              </w:rPr>
              <w:t>provizorii</w:t>
            </w:r>
            <w:proofErr w:type="spellEnd"/>
            <w:r w:rsidR="00460653" w:rsidRPr="00E702D9">
              <w:rPr>
                <w:lang w:val="en-US"/>
              </w:rPr>
              <w:t xml:space="preserve"> de </w:t>
            </w:r>
            <w:proofErr w:type="spellStart"/>
            <w:r w:rsidR="00460653" w:rsidRPr="00E702D9">
              <w:rPr>
                <w:lang w:val="en-US"/>
              </w:rPr>
              <w:t>orice</w:t>
            </w:r>
            <w:proofErr w:type="spellEnd"/>
            <w:r w:rsidR="00460653" w:rsidRPr="00E702D9">
              <w:rPr>
                <w:lang w:val="en-US"/>
              </w:rPr>
              <w:t xml:space="preserve"> </w:t>
            </w:r>
            <w:proofErr w:type="spellStart"/>
            <w:r w:rsidR="00460653" w:rsidRPr="00E702D9">
              <w:rPr>
                <w:lang w:val="en-US"/>
              </w:rPr>
              <w:t>fel</w:t>
            </w:r>
            <w:proofErr w:type="spellEnd"/>
            <w:r w:rsidR="00460653" w:rsidRPr="00E702D9">
              <w:rPr>
                <w:lang w:val="en-US"/>
              </w:rPr>
              <w:t>, care nu s</w:t>
            </w:r>
            <w:r w:rsidR="00183D79" w:rsidRPr="00E702D9">
              <w:rPr>
                <w:lang w:val="en-US"/>
              </w:rPr>
              <w:t>u</w:t>
            </w:r>
            <w:r w:rsidR="00460653" w:rsidRPr="00E702D9">
              <w:rPr>
                <w:lang w:val="en-US"/>
              </w:rPr>
              <w:t xml:space="preserve">nt </w:t>
            </w:r>
            <w:proofErr w:type="spellStart"/>
            <w:r w:rsidR="00460653" w:rsidRPr="00E702D9">
              <w:rPr>
                <w:lang w:val="en-US"/>
              </w:rPr>
              <w:t>necesare</w:t>
            </w:r>
            <w:proofErr w:type="spellEnd"/>
            <w:r w:rsidR="00460653" w:rsidRPr="00E702D9">
              <w:rPr>
                <w:lang w:val="en-US"/>
              </w:rPr>
              <w:t xml:space="preserve">, </w:t>
            </w:r>
            <w:proofErr w:type="spellStart"/>
            <w:r w:rsidR="00460653" w:rsidRPr="00E702D9">
              <w:rPr>
                <w:lang w:val="en-US"/>
              </w:rPr>
              <w:t>iar</w:t>
            </w:r>
            <w:proofErr w:type="spellEnd"/>
            <w:r w:rsidR="00460653" w:rsidRPr="00E702D9">
              <w:rPr>
                <w:lang w:val="en-US"/>
              </w:rPr>
              <w:t xml:space="preserve"> la </w:t>
            </w:r>
            <w:proofErr w:type="spellStart"/>
            <w:r w:rsidR="00460653" w:rsidRPr="00E702D9">
              <w:rPr>
                <w:lang w:val="en-US"/>
              </w:rPr>
              <w:t>terminarea</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w:t>
            </w:r>
            <w:proofErr w:type="spellStart"/>
            <w:r w:rsidR="00460653" w:rsidRPr="00E702D9">
              <w:rPr>
                <w:lang w:val="en-US"/>
              </w:rPr>
              <w:t>va</w:t>
            </w:r>
            <w:proofErr w:type="spellEnd"/>
            <w:r w:rsidR="00460653" w:rsidRPr="00E702D9">
              <w:rPr>
                <w:lang w:val="en-US"/>
              </w:rPr>
              <w:t xml:space="preserve"> </w:t>
            </w:r>
            <w:proofErr w:type="spellStart"/>
            <w:r w:rsidR="00460653" w:rsidRPr="00E702D9">
              <w:rPr>
                <w:lang w:val="en-US"/>
              </w:rPr>
              <w:t>evacua</w:t>
            </w:r>
            <w:proofErr w:type="spellEnd"/>
            <w:r w:rsidR="00460653" w:rsidRPr="00E702D9">
              <w:rPr>
                <w:lang w:val="en-US"/>
              </w:rPr>
              <w:t xml:space="preserve"> de pe </w:t>
            </w:r>
            <w:proofErr w:type="spellStart"/>
            <w:r w:rsidR="00460653" w:rsidRPr="00E702D9">
              <w:rPr>
                <w:lang w:val="en-US"/>
              </w:rPr>
              <w:t>şantier</w:t>
            </w:r>
            <w:proofErr w:type="spellEnd"/>
            <w:r w:rsidR="00460653" w:rsidRPr="00E702D9">
              <w:rPr>
                <w:lang w:val="en-US"/>
              </w:rPr>
              <w:t xml:space="preserve"> </w:t>
            </w:r>
            <w:proofErr w:type="spellStart"/>
            <w:r w:rsidR="00460653" w:rsidRPr="00E702D9">
              <w:rPr>
                <w:lang w:val="en-US"/>
              </w:rPr>
              <w:t>toate</w:t>
            </w:r>
            <w:proofErr w:type="spellEnd"/>
            <w:r w:rsidR="00460653" w:rsidRPr="00E702D9">
              <w:rPr>
                <w:lang w:val="en-US"/>
              </w:rPr>
              <w:t xml:space="preserve"> </w:t>
            </w:r>
            <w:proofErr w:type="spellStart"/>
            <w:r w:rsidR="00460653" w:rsidRPr="00E702D9">
              <w:rPr>
                <w:lang w:val="en-US"/>
              </w:rPr>
              <w:t>utilajele</w:t>
            </w:r>
            <w:proofErr w:type="spellEnd"/>
            <w:r w:rsidR="00460653" w:rsidRPr="00E702D9">
              <w:rPr>
                <w:lang w:val="en-US"/>
              </w:rPr>
              <w:t xml:space="preserve"> de </w:t>
            </w:r>
            <w:proofErr w:type="spellStart"/>
            <w:r w:rsidR="00460653" w:rsidRPr="00E702D9">
              <w:rPr>
                <w:lang w:val="en-US"/>
              </w:rPr>
              <w:t>construcţie</w:t>
            </w:r>
            <w:proofErr w:type="spellEnd"/>
            <w:r w:rsidR="00460653" w:rsidRPr="00E702D9">
              <w:rPr>
                <w:lang w:val="en-US"/>
              </w:rPr>
              <w:t xml:space="preserve">, </w:t>
            </w:r>
            <w:proofErr w:type="spellStart"/>
            <w:r w:rsidR="00460653" w:rsidRPr="00E702D9">
              <w:rPr>
                <w:lang w:val="en-US"/>
              </w:rPr>
              <w:t>surplusurile</w:t>
            </w:r>
            <w:proofErr w:type="spellEnd"/>
            <w:r w:rsidR="00460653" w:rsidRPr="00E702D9">
              <w:rPr>
                <w:lang w:val="en-US"/>
              </w:rPr>
              <w:t xml:space="preserve"> de </w:t>
            </w:r>
            <w:proofErr w:type="spellStart"/>
            <w:r w:rsidR="00460653" w:rsidRPr="00E702D9">
              <w:rPr>
                <w:lang w:val="en-US"/>
              </w:rPr>
              <w:t>materiale</w:t>
            </w:r>
            <w:proofErr w:type="spellEnd"/>
            <w:r w:rsidR="00460653" w:rsidRPr="00E702D9">
              <w:rPr>
                <w:lang w:val="en-US"/>
              </w:rPr>
              <w:t xml:space="preserve">, </w:t>
            </w:r>
            <w:proofErr w:type="spellStart"/>
            <w:r w:rsidR="00460653" w:rsidRPr="00E702D9">
              <w:rPr>
                <w:lang w:val="en-US"/>
              </w:rPr>
              <w:t>deşeurile</w:t>
            </w:r>
            <w:proofErr w:type="spellEnd"/>
            <w:r w:rsidR="005D4B79"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lucrările</w:t>
            </w:r>
            <w:proofErr w:type="spellEnd"/>
            <w:r w:rsidR="00460653" w:rsidRPr="00E702D9">
              <w:rPr>
                <w:lang w:val="en-US"/>
              </w:rPr>
              <w:t xml:space="preserve"> </w:t>
            </w:r>
            <w:proofErr w:type="spellStart"/>
            <w:r w:rsidR="00460653" w:rsidRPr="00E702D9">
              <w:rPr>
                <w:lang w:val="en-US"/>
              </w:rPr>
              <w:t>provizorii</w:t>
            </w:r>
            <w:proofErr w:type="spellEnd"/>
            <w:r w:rsidR="00460653" w:rsidRPr="00E702D9">
              <w:rPr>
                <w:lang w:val="en-US"/>
              </w:rPr>
              <w:t xml:space="preserve">. </w:t>
            </w:r>
          </w:p>
          <w:p w14:paraId="41FC523D" w14:textId="77777777" w:rsidR="00B96242" w:rsidRPr="00FF430B" w:rsidRDefault="00BE5A1E" w:rsidP="00196AB4">
            <w:pPr>
              <w:pStyle w:val="NormalWeb"/>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07EBD557" w14:textId="77777777" w:rsidR="00460653" w:rsidRPr="00FF430B" w:rsidRDefault="00460653" w:rsidP="00196AB4">
            <w:pPr>
              <w:pStyle w:val="NormalWeb"/>
              <w:tabs>
                <w:tab w:val="left" w:pos="426"/>
                <w:tab w:val="left" w:pos="3645"/>
              </w:tabs>
              <w:spacing w:line="276" w:lineRule="auto"/>
              <w:ind w:firstLine="0"/>
            </w:pPr>
          </w:p>
          <w:p w14:paraId="7D6422A6"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0592356A"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517E7C4" w14:textId="77777777" w:rsidR="005B666D" w:rsidRPr="00FF430B" w:rsidRDefault="005B666D" w:rsidP="00196AB4">
            <w:pPr>
              <w:pStyle w:val="Listparagraf"/>
              <w:numPr>
                <w:ilvl w:val="0"/>
                <w:numId w:val="0"/>
              </w:numPr>
              <w:tabs>
                <w:tab w:val="left" w:pos="1755"/>
              </w:tabs>
            </w:pPr>
          </w:p>
          <w:p w14:paraId="11233641"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0EE50C3F" w14:textId="77777777" w:rsidR="005B666D" w:rsidRPr="00FF430B" w:rsidRDefault="00BE5A1E" w:rsidP="00196AB4">
            <w:pPr>
              <w:pStyle w:val="NormalWeb"/>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4137BF2" w14:textId="77777777" w:rsidR="005B666D" w:rsidRPr="00FF430B" w:rsidRDefault="00BE5A1E" w:rsidP="00196AB4">
            <w:pPr>
              <w:pStyle w:val="NormalWeb"/>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7A86A915" w14:textId="77777777" w:rsidR="005B666D" w:rsidRPr="00FF430B" w:rsidRDefault="00BE5A1E" w:rsidP="00196AB4">
            <w:pPr>
              <w:pStyle w:val="NormalWeb"/>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1B119759" w14:textId="77777777" w:rsidR="005B666D" w:rsidRPr="00FF430B" w:rsidRDefault="00BE5A1E" w:rsidP="00196AB4">
            <w:pPr>
              <w:pStyle w:val="NormalWeb"/>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CE7E99B" w14:textId="77777777" w:rsidR="00684D44" w:rsidRPr="00FF430B" w:rsidRDefault="00684D44" w:rsidP="00196AB4">
            <w:pPr>
              <w:pStyle w:val="NormalWeb"/>
              <w:tabs>
                <w:tab w:val="left" w:pos="142"/>
                <w:tab w:val="left" w:pos="284"/>
              </w:tabs>
              <w:spacing w:line="276" w:lineRule="auto"/>
              <w:ind w:firstLine="0"/>
            </w:pPr>
          </w:p>
          <w:p w14:paraId="37F9A298"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7EDF7F66"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F27789E" w14:textId="77777777" w:rsidR="00460653" w:rsidRPr="00FF430B" w:rsidRDefault="00460653" w:rsidP="00196AB4">
            <w:pPr>
              <w:tabs>
                <w:tab w:val="left" w:pos="2385"/>
              </w:tabs>
              <w:jc w:val="both"/>
            </w:pPr>
          </w:p>
          <w:p w14:paraId="084B3C50"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495586A7" w14:textId="77777777" w:rsidR="00460653" w:rsidRPr="00FF430B" w:rsidRDefault="00BE5A1E" w:rsidP="00196AB4">
            <w:pPr>
              <w:pStyle w:val="NormalWeb"/>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11B9A58" w14:textId="77777777" w:rsidR="00460653" w:rsidRPr="00FF430B" w:rsidRDefault="00BE5A1E" w:rsidP="00196AB4">
            <w:pPr>
              <w:pStyle w:val="NormalWeb"/>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4AFD0E77" w14:textId="77777777" w:rsidR="00460653" w:rsidRPr="00FF430B" w:rsidRDefault="00BE5A1E" w:rsidP="00196AB4">
            <w:pPr>
              <w:pStyle w:val="NormalWeb"/>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w:t>
            </w:r>
            <w:r w:rsidR="00460653" w:rsidRPr="00FF430B">
              <w:lastRenderedPageBreak/>
              <w:t xml:space="preserve">calitative sau manopera nu este în conformitate cu prevederile contractului. În caz contrar, Beneficiarul va suporta aceste cheltuieli. </w:t>
            </w:r>
          </w:p>
          <w:p w14:paraId="6920C5AB"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etc. </w:t>
            </w:r>
          </w:p>
          <w:p w14:paraId="294C142E"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8.5. </w:t>
            </w:r>
            <w:r w:rsidR="00460653" w:rsidRPr="00FF430B">
              <w:t xml:space="preserve">Lucrările care devin ascunse nu vor fi acoperite fără aprobarea responsabilului tehnic atestat şi, după caz, a proiectantului, Antreprenorul asigurând posibilitatea acestora să examineze şi să urmărească orice lucrare care urmează să fie ascunsă. </w:t>
            </w:r>
            <w:proofErr w:type="spellStart"/>
            <w:r w:rsidR="00460653" w:rsidRPr="00E702D9">
              <w:rPr>
                <w:lang w:val="en-US"/>
              </w:rPr>
              <w:t>Antreprenorul</w:t>
            </w:r>
            <w:proofErr w:type="spellEnd"/>
            <w:r w:rsidR="00460653" w:rsidRPr="00E702D9">
              <w:rPr>
                <w:lang w:val="en-US"/>
              </w:rPr>
              <w:t xml:space="preserve"> </w:t>
            </w:r>
            <w:proofErr w:type="spellStart"/>
            <w:r w:rsidR="00460653" w:rsidRPr="00E702D9">
              <w:rPr>
                <w:lang w:val="en-US"/>
              </w:rPr>
              <w:t>v</w:t>
            </w:r>
            <w:r w:rsidRPr="00E702D9">
              <w:rPr>
                <w:lang w:val="en-US"/>
              </w:rPr>
              <w:t>a</w:t>
            </w:r>
            <w:proofErr w:type="spellEnd"/>
            <w:r w:rsidR="00460653" w:rsidRPr="00E702D9">
              <w:rPr>
                <w:lang w:val="en-US"/>
              </w:rPr>
              <w:t xml:space="preserve"> </w:t>
            </w:r>
            <w:proofErr w:type="spellStart"/>
            <w:r w:rsidR="00460653" w:rsidRPr="00E702D9">
              <w:rPr>
                <w:lang w:val="en-US"/>
              </w:rPr>
              <w:t>anunţa</w:t>
            </w:r>
            <w:proofErr w:type="spellEnd"/>
            <w:r w:rsidR="00C33344" w:rsidRPr="00E702D9">
              <w:rPr>
                <w:lang w:val="en-US"/>
              </w:rPr>
              <w:t xml:space="preserve"> </w:t>
            </w:r>
            <w:proofErr w:type="spellStart"/>
            <w:r w:rsidR="00460653" w:rsidRPr="00E702D9">
              <w:rPr>
                <w:lang w:val="en-US"/>
              </w:rPr>
              <w:t>responsabilul</w:t>
            </w:r>
            <w:proofErr w:type="spellEnd"/>
            <w:r w:rsidR="00460653" w:rsidRPr="00E702D9">
              <w:rPr>
                <w:lang w:val="en-US"/>
              </w:rPr>
              <w:t xml:space="preserve"> </w:t>
            </w:r>
            <w:proofErr w:type="spellStart"/>
            <w:r w:rsidR="00460653" w:rsidRPr="00E702D9">
              <w:rPr>
                <w:lang w:val="en-US"/>
              </w:rPr>
              <w:t>tehnic</w:t>
            </w:r>
            <w:proofErr w:type="spellEnd"/>
            <w:r w:rsidR="00183D79" w:rsidRPr="00E702D9">
              <w:rPr>
                <w:lang w:val="en-US"/>
              </w:rPr>
              <w:t xml:space="preserve"> </w:t>
            </w:r>
            <w:proofErr w:type="spellStart"/>
            <w:r w:rsidR="00183D79" w:rsidRPr="00E702D9">
              <w:rPr>
                <w:lang w:val="en-US"/>
              </w:rPr>
              <w:t>atestat</w:t>
            </w:r>
            <w:proofErr w:type="spellEnd"/>
            <w:r w:rsidR="00183D79" w:rsidRPr="00E702D9">
              <w:rPr>
                <w:lang w:val="en-US"/>
              </w:rPr>
              <w:t xml:space="preserve">, </w:t>
            </w:r>
            <w:proofErr w:type="spellStart"/>
            <w:r w:rsidR="00183D79" w:rsidRPr="00E702D9">
              <w:rPr>
                <w:lang w:val="en-US"/>
              </w:rPr>
              <w:t>proiectantul</w:t>
            </w:r>
            <w:proofErr w:type="spellEnd"/>
            <w:r w:rsidR="00183D79" w:rsidRPr="00E702D9">
              <w:rPr>
                <w:lang w:val="en-US"/>
              </w:rPr>
              <w:t xml:space="preserve"> </w:t>
            </w:r>
            <w:proofErr w:type="spellStart"/>
            <w:r w:rsidR="00183D79" w:rsidRPr="00E702D9">
              <w:rPr>
                <w:lang w:val="en-US"/>
              </w:rPr>
              <w:t>ori</w:t>
            </w:r>
            <w:proofErr w:type="spellEnd"/>
            <w:r w:rsidR="00183D79" w:rsidRPr="00E702D9">
              <w:rPr>
                <w:lang w:val="en-US"/>
              </w:rPr>
              <w:t xml:space="preserve"> de </w:t>
            </w:r>
            <w:proofErr w:type="spellStart"/>
            <w:r w:rsidR="00183D79" w:rsidRPr="00E702D9">
              <w:rPr>
                <w:lang w:val="en-US"/>
              </w:rPr>
              <w:t>câ</w:t>
            </w:r>
            <w:r w:rsidR="00460653" w:rsidRPr="00E702D9">
              <w:rPr>
                <w:lang w:val="en-US"/>
              </w:rPr>
              <w:t>te</w:t>
            </w:r>
            <w:proofErr w:type="spellEnd"/>
            <w:r w:rsidR="00460653" w:rsidRPr="00E702D9">
              <w:rPr>
                <w:lang w:val="en-US"/>
              </w:rPr>
              <w:t xml:space="preserve"> </w:t>
            </w:r>
            <w:proofErr w:type="spellStart"/>
            <w:r w:rsidR="00460653" w:rsidRPr="00E702D9">
              <w:rPr>
                <w:lang w:val="en-US"/>
              </w:rPr>
              <w:t>ori</w:t>
            </w:r>
            <w:proofErr w:type="spellEnd"/>
            <w:r w:rsidR="00460653" w:rsidRPr="00E702D9">
              <w:rPr>
                <w:lang w:val="en-US"/>
              </w:rPr>
              <w:t xml:space="preserve"> </w:t>
            </w:r>
            <w:proofErr w:type="spellStart"/>
            <w:r w:rsidR="00460653" w:rsidRPr="00E702D9">
              <w:rPr>
                <w:lang w:val="en-US"/>
              </w:rPr>
              <w:t>astfel</w:t>
            </w:r>
            <w:proofErr w:type="spellEnd"/>
            <w:r w:rsidR="00460653" w:rsidRPr="00E702D9">
              <w:rPr>
                <w:lang w:val="en-US"/>
              </w:rPr>
              <w:t xml:space="preserve"> de </w:t>
            </w:r>
            <w:proofErr w:type="spellStart"/>
            <w:r w:rsidR="00460653" w:rsidRPr="00E702D9">
              <w:rPr>
                <w:lang w:val="en-US"/>
              </w:rPr>
              <w:t>lucrări</w:t>
            </w:r>
            <w:proofErr w:type="spellEnd"/>
            <w:r w:rsidR="00460653" w:rsidRPr="00E702D9">
              <w:rPr>
                <w:lang w:val="en-US"/>
              </w:rPr>
              <w:t xml:space="preserve">, </w:t>
            </w:r>
            <w:proofErr w:type="spellStart"/>
            <w:r w:rsidR="00183D79" w:rsidRPr="00E702D9">
              <w:rPr>
                <w:lang w:val="en-US"/>
              </w:rPr>
              <w:t>inclusiv</w:t>
            </w:r>
            <w:proofErr w:type="spellEnd"/>
            <w:r w:rsidR="00183D79" w:rsidRPr="00E702D9">
              <w:rPr>
                <w:lang w:val="en-US"/>
              </w:rPr>
              <w:t xml:space="preserve"> </w:t>
            </w:r>
            <w:proofErr w:type="spellStart"/>
            <w:r w:rsidR="00183D79" w:rsidRPr="00E702D9">
              <w:rPr>
                <w:lang w:val="en-US"/>
              </w:rPr>
              <w:t>fundaţiile</w:t>
            </w:r>
            <w:proofErr w:type="spellEnd"/>
            <w:r w:rsidR="00183D79" w:rsidRPr="00E702D9">
              <w:rPr>
                <w:lang w:val="en-US"/>
              </w:rPr>
              <w:t xml:space="preserve"> </w:t>
            </w:r>
            <w:proofErr w:type="spellStart"/>
            <w:r w:rsidR="00183D79" w:rsidRPr="00E702D9">
              <w:rPr>
                <w:lang w:val="en-US"/>
              </w:rPr>
              <w:t>clădirii</w:t>
            </w:r>
            <w:proofErr w:type="spellEnd"/>
            <w:r w:rsidR="00183D79" w:rsidRPr="00E702D9">
              <w:rPr>
                <w:lang w:val="en-US"/>
              </w:rPr>
              <w:t>, su</w:t>
            </w:r>
            <w:r w:rsidR="00460653" w:rsidRPr="00E702D9">
              <w:rPr>
                <w:lang w:val="en-US"/>
              </w:rPr>
              <w:t xml:space="preserve">nt </w:t>
            </w:r>
            <w:proofErr w:type="spellStart"/>
            <w:r w:rsidR="00460653" w:rsidRPr="00E702D9">
              <w:rPr>
                <w:lang w:val="en-US"/>
              </w:rPr>
              <w:t>gata</w:t>
            </w:r>
            <w:proofErr w:type="spellEnd"/>
            <w:r w:rsidR="00460653" w:rsidRPr="00E702D9">
              <w:rPr>
                <w:lang w:val="en-US"/>
              </w:rPr>
              <w:t xml:space="preserve"> </w:t>
            </w:r>
            <w:proofErr w:type="spellStart"/>
            <w:r w:rsidR="00460653" w:rsidRPr="00E702D9">
              <w:rPr>
                <w:lang w:val="en-US"/>
              </w:rPr>
              <w:t>pentru</w:t>
            </w:r>
            <w:proofErr w:type="spellEnd"/>
            <w:r w:rsidR="00460653" w:rsidRPr="00E702D9">
              <w:rPr>
                <w:lang w:val="en-US"/>
              </w:rPr>
              <w:t xml:space="preserve"> a fi examinate. </w:t>
            </w:r>
            <w:r w:rsidR="00460653" w:rsidRPr="00FF430B">
              <w:t xml:space="preserve">Responsabilul tehnic atestat şi proiectantul vor participa la examinarea şi măsurarea lucrărilor. </w:t>
            </w:r>
          </w:p>
          <w:p w14:paraId="66AEE121"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5DFFA693"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33A62B59"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D9B5ED" w14:textId="77777777" w:rsidR="00460653" w:rsidRPr="00FF430B" w:rsidRDefault="00D05A94" w:rsidP="002F556B">
            <w:pPr>
              <w:pStyle w:val="NormalWeb"/>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2324E83E" w14:textId="77777777" w:rsidR="00460653" w:rsidRPr="00FF430B" w:rsidRDefault="00460653" w:rsidP="00196AB4">
            <w:pPr>
              <w:pStyle w:val="NormalWeb"/>
              <w:tabs>
                <w:tab w:val="left" w:pos="284"/>
                <w:tab w:val="left" w:pos="426"/>
              </w:tabs>
              <w:spacing w:line="276" w:lineRule="auto"/>
              <w:ind w:firstLine="0"/>
            </w:pPr>
          </w:p>
          <w:p w14:paraId="59EE4D44"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26171321"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5E45A244"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06EFD45"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2CF70F7E" w14:textId="77777777" w:rsidR="00460653" w:rsidRPr="00FF430B" w:rsidRDefault="00460653" w:rsidP="00196AB4">
            <w:pPr>
              <w:pStyle w:val="NormalWeb"/>
              <w:tabs>
                <w:tab w:val="left" w:pos="567"/>
              </w:tabs>
              <w:spacing w:line="276" w:lineRule="auto"/>
              <w:ind w:firstLine="0"/>
            </w:pPr>
          </w:p>
          <w:p w14:paraId="1D1A1CEF"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DD4AD3B"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330670F3"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927DCD1"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294EFCCB" w14:textId="77777777" w:rsidR="00460653" w:rsidRPr="00FF430B" w:rsidRDefault="00D53233" w:rsidP="002F556B">
            <w:pPr>
              <w:pStyle w:val="NormalWeb"/>
              <w:numPr>
                <w:ilvl w:val="1"/>
                <w:numId w:val="17"/>
              </w:numPr>
              <w:tabs>
                <w:tab w:val="left" w:pos="567"/>
              </w:tabs>
              <w:spacing w:line="276" w:lineRule="auto"/>
              <w:ind w:left="0" w:hanging="567"/>
            </w:pPr>
            <w:r w:rsidRPr="00FF430B">
              <w:lastRenderedPageBreak/>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644BA6E" w14:textId="77777777" w:rsidR="00460653" w:rsidRPr="00E702D9" w:rsidRDefault="00D53233" w:rsidP="002F556B">
            <w:pPr>
              <w:pStyle w:val="NormalWeb"/>
              <w:numPr>
                <w:ilvl w:val="1"/>
                <w:numId w:val="17"/>
              </w:numPr>
              <w:tabs>
                <w:tab w:val="left" w:pos="567"/>
              </w:tabs>
              <w:spacing w:line="276" w:lineRule="auto"/>
              <w:ind w:left="0" w:hanging="567"/>
              <w:rPr>
                <w:lang w:val="en-US"/>
              </w:rPr>
            </w:pPr>
            <w:r w:rsidRPr="00E702D9">
              <w:rPr>
                <w:lang w:val="en-US"/>
              </w:rPr>
              <w:t xml:space="preserve">10.5. </w:t>
            </w:r>
            <w:proofErr w:type="spellStart"/>
            <w:r w:rsidR="00460653" w:rsidRPr="00E702D9">
              <w:rPr>
                <w:lang w:val="en-US"/>
              </w:rPr>
              <w:t>Antreprenorul</w:t>
            </w:r>
            <w:proofErr w:type="spellEnd"/>
            <w:r w:rsidR="00460653" w:rsidRPr="00E702D9">
              <w:rPr>
                <w:lang w:val="en-US"/>
              </w:rPr>
              <w:t xml:space="preserve"> </w:t>
            </w:r>
            <w:proofErr w:type="spellStart"/>
            <w:r w:rsidR="00460653" w:rsidRPr="00E702D9">
              <w:rPr>
                <w:lang w:val="en-US"/>
              </w:rPr>
              <w:t>este</w:t>
            </w:r>
            <w:proofErr w:type="spellEnd"/>
            <w:r w:rsidR="00460653" w:rsidRPr="00E702D9">
              <w:rPr>
                <w:lang w:val="en-US"/>
              </w:rPr>
              <w:t xml:space="preserve"> </w:t>
            </w:r>
            <w:proofErr w:type="spellStart"/>
            <w:r w:rsidR="00460653" w:rsidRPr="00E702D9">
              <w:rPr>
                <w:lang w:val="en-US"/>
              </w:rPr>
              <w:t>obligat</w:t>
            </w:r>
            <w:proofErr w:type="spellEnd"/>
            <w:r w:rsidR="00460653" w:rsidRPr="00E702D9">
              <w:rPr>
                <w:lang w:val="en-US"/>
              </w:rPr>
              <w:t xml:space="preserve">, conform </w:t>
            </w:r>
            <w:proofErr w:type="spellStart"/>
            <w:r w:rsidR="00460653" w:rsidRPr="00E702D9">
              <w:rPr>
                <w:lang w:val="en-US"/>
              </w:rPr>
              <w:t>prevederilor</w:t>
            </w:r>
            <w:proofErr w:type="spellEnd"/>
            <w:r w:rsidR="00460653" w:rsidRPr="00E702D9">
              <w:rPr>
                <w:lang w:val="en-US"/>
              </w:rPr>
              <w:t xml:space="preserve"> </w:t>
            </w:r>
            <w:proofErr w:type="spellStart"/>
            <w:r w:rsidR="00460653" w:rsidRPr="00E702D9">
              <w:rPr>
                <w:lang w:val="en-US"/>
              </w:rPr>
              <w:t>legale</w:t>
            </w:r>
            <w:proofErr w:type="spellEnd"/>
            <w:r w:rsidR="00460653" w:rsidRPr="00E702D9">
              <w:rPr>
                <w:lang w:val="en-US"/>
              </w:rPr>
              <w:t xml:space="preserve">, la </w:t>
            </w:r>
            <w:proofErr w:type="spellStart"/>
            <w:r w:rsidR="00460653" w:rsidRPr="00E702D9">
              <w:rPr>
                <w:lang w:val="en-US"/>
              </w:rPr>
              <w:t>plata</w:t>
            </w:r>
            <w:proofErr w:type="spellEnd"/>
            <w:r w:rsidR="00460653" w:rsidRPr="00E702D9">
              <w:rPr>
                <w:lang w:val="en-US"/>
              </w:rPr>
              <w:t xml:space="preserve"> </w:t>
            </w:r>
            <w:proofErr w:type="spellStart"/>
            <w:r w:rsidR="00460653" w:rsidRPr="00E702D9">
              <w:rPr>
                <w:lang w:val="en-US"/>
              </w:rPr>
              <w:t>daunelor</w:t>
            </w:r>
            <w:proofErr w:type="spellEnd"/>
            <w:r w:rsidR="00460653" w:rsidRPr="00E702D9">
              <w:rPr>
                <w:lang w:val="en-US"/>
              </w:rPr>
              <w:t xml:space="preserve"> </w:t>
            </w:r>
            <w:proofErr w:type="spellStart"/>
            <w:r w:rsidR="00460653" w:rsidRPr="00E702D9">
              <w:rPr>
                <w:lang w:val="en-US"/>
              </w:rPr>
              <w:t>pentru</w:t>
            </w:r>
            <w:proofErr w:type="spellEnd"/>
            <w:r w:rsidR="00460653" w:rsidRPr="00E702D9">
              <w:rPr>
                <w:lang w:val="en-US"/>
              </w:rPr>
              <w:t xml:space="preserve"> </w:t>
            </w:r>
            <w:proofErr w:type="spellStart"/>
            <w:r w:rsidR="00460653" w:rsidRPr="00E702D9">
              <w:rPr>
                <w:lang w:val="en-US"/>
              </w:rPr>
              <w:t>încălcarea</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deteriorarea</w:t>
            </w:r>
            <w:proofErr w:type="spellEnd"/>
            <w:r w:rsidR="00460653" w:rsidRPr="00E702D9">
              <w:rPr>
                <w:lang w:val="en-US"/>
              </w:rPr>
              <w:t xml:space="preserve"> </w:t>
            </w:r>
            <w:proofErr w:type="spellStart"/>
            <w:r w:rsidR="00460653" w:rsidRPr="00E702D9">
              <w:rPr>
                <w:lang w:val="en-US"/>
              </w:rPr>
              <w:t>drumurilor</w:t>
            </w:r>
            <w:proofErr w:type="spellEnd"/>
            <w:r w:rsidR="00460653" w:rsidRPr="00E702D9">
              <w:rPr>
                <w:lang w:val="en-US"/>
              </w:rPr>
              <w:t xml:space="preserve"> de </w:t>
            </w:r>
            <w:proofErr w:type="spellStart"/>
            <w:r w:rsidR="00460653" w:rsidRPr="00E702D9">
              <w:rPr>
                <w:lang w:val="en-US"/>
              </w:rPr>
              <w:t>acces</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a </w:t>
            </w:r>
            <w:proofErr w:type="spellStart"/>
            <w:r w:rsidR="00460653" w:rsidRPr="00E702D9">
              <w:rPr>
                <w:lang w:val="en-US"/>
              </w:rPr>
              <w:t>reţelelor</w:t>
            </w:r>
            <w:proofErr w:type="spellEnd"/>
            <w:r w:rsidR="00460653" w:rsidRPr="00E702D9">
              <w:rPr>
                <w:lang w:val="en-US"/>
              </w:rPr>
              <w:t xml:space="preserve"> de </w:t>
            </w:r>
            <w:proofErr w:type="spellStart"/>
            <w:r w:rsidR="00460653" w:rsidRPr="00E702D9">
              <w:rPr>
                <w:lang w:val="en-US"/>
              </w:rPr>
              <w:t>utilităţi</w:t>
            </w:r>
            <w:proofErr w:type="spellEnd"/>
            <w:r w:rsidR="00460653" w:rsidRPr="00E702D9">
              <w:rPr>
                <w:lang w:val="en-US"/>
              </w:rPr>
              <w:t xml:space="preserve">, a </w:t>
            </w:r>
            <w:proofErr w:type="spellStart"/>
            <w:r w:rsidR="00460653" w:rsidRPr="00E702D9">
              <w:rPr>
                <w:lang w:val="en-US"/>
              </w:rPr>
              <w:t>terenurilor</w:t>
            </w:r>
            <w:proofErr w:type="spellEnd"/>
            <w:r w:rsidR="00460653" w:rsidRPr="00E702D9">
              <w:rPr>
                <w:lang w:val="en-US"/>
              </w:rPr>
              <w:t xml:space="preserve"> </w:t>
            </w:r>
            <w:proofErr w:type="spellStart"/>
            <w:r w:rsidR="00460653" w:rsidRPr="00E702D9">
              <w:rPr>
                <w:lang w:val="en-US"/>
              </w:rPr>
              <w:t>limitrofe</w:t>
            </w:r>
            <w:proofErr w:type="spellEnd"/>
            <w:r w:rsidR="00460653" w:rsidRPr="00E702D9">
              <w:rPr>
                <w:lang w:val="en-US"/>
              </w:rPr>
              <w:t xml:space="preserve"> </w:t>
            </w:r>
            <w:proofErr w:type="spellStart"/>
            <w:r w:rsidR="00460653" w:rsidRPr="00E702D9">
              <w:rPr>
                <w:lang w:val="en-US"/>
              </w:rPr>
              <w:t>prin</w:t>
            </w:r>
            <w:proofErr w:type="spellEnd"/>
            <w:r w:rsidR="00460653" w:rsidRPr="00E702D9">
              <w:rPr>
                <w:lang w:val="en-US"/>
              </w:rPr>
              <w:t xml:space="preserve"> </w:t>
            </w:r>
            <w:proofErr w:type="spellStart"/>
            <w:r w:rsidR="00460653" w:rsidRPr="00E702D9">
              <w:rPr>
                <w:lang w:val="en-US"/>
              </w:rPr>
              <w:t>depozitarea</w:t>
            </w:r>
            <w:proofErr w:type="spellEnd"/>
            <w:r w:rsidR="00460653" w:rsidRPr="00E702D9">
              <w:rPr>
                <w:lang w:val="en-US"/>
              </w:rPr>
              <w:t xml:space="preserve"> de </w:t>
            </w:r>
            <w:proofErr w:type="spellStart"/>
            <w:r w:rsidR="00460653" w:rsidRPr="00E702D9">
              <w:rPr>
                <w:lang w:val="en-US"/>
              </w:rPr>
              <w:t>pământ</w:t>
            </w:r>
            <w:proofErr w:type="spellEnd"/>
            <w:r w:rsidR="00460653" w:rsidRPr="00E702D9">
              <w:rPr>
                <w:lang w:val="en-US"/>
              </w:rPr>
              <w:t xml:space="preserve">, </w:t>
            </w:r>
            <w:proofErr w:type="spellStart"/>
            <w:r w:rsidR="00460653" w:rsidRPr="00E702D9">
              <w:rPr>
                <w:lang w:val="en-US"/>
              </w:rPr>
              <w:t>materiale</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alte</w:t>
            </w:r>
            <w:proofErr w:type="spellEnd"/>
            <w:r w:rsidR="00460653" w:rsidRPr="00E702D9">
              <w:rPr>
                <w:lang w:val="en-US"/>
              </w:rPr>
              <w:t xml:space="preserve"> </w:t>
            </w:r>
            <w:proofErr w:type="spellStart"/>
            <w:r w:rsidR="00460653" w:rsidRPr="00E702D9">
              <w:rPr>
                <w:lang w:val="en-US"/>
              </w:rPr>
              <w:t>obiecte</w:t>
            </w:r>
            <w:proofErr w:type="spellEnd"/>
            <w:r w:rsidR="00460653" w:rsidRPr="00E702D9">
              <w:rPr>
                <w:lang w:val="en-US"/>
              </w:rPr>
              <w:t xml:space="preserve">, precum </w:t>
            </w:r>
            <w:proofErr w:type="spellStart"/>
            <w:r w:rsidR="00460653" w:rsidRPr="00E702D9">
              <w:rPr>
                <w:lang w:val="en-US"/>
              </w:rPr>
              <w:t>şi</w:t>
            </w:r>
            <w:proofErr w:type="spellEnd"/>
            <w:r w:rsidR="00460653" w:rsidRPr="00E702D9">
              <w:rPr>
                <w:lang w:val="en-US"/>
              </w:rPr>
              <w:t xml:space="preserve"> ca </w:t>
            </w:r>
            <w:proofErr w:type="spellStart"/>
            <w:r w:rsidR="00460653" w:rsidRPr="00E702D9">
              <w:rPr>
                <w:lang w:val="en-US"/>
              </w:rPr>
              <w:t>urmare</w:t>
            </w:r>
            <w:proofErr w:type="spellEnd"/>
            <w:r w:rsidR="00460653" w:rsidRPr="00E702D9">
              <w:rPr>
                <w:lang w:val="en-US"/>
              </w:rPr>
              <w:t xml:space="preserve"> a </w:t>
            </w:r>
            <w:proofErr w:type="spellStart"/>
            <w:r w:rsidR="00460653" w:rsidRPr="00E702D9">
              <w:rPr>
                <w:lang w:val="en-US"/>
              </w:rPr>
              <w:t>unor</w:t>
            </w:r>
            <w:proofErr w:type="spellEnd"/>
            <w:r w:rsidR="00460653" w:rsidRPr="00E702D9">
              <w:rPr>
                <w:lang w:val="en-US"/>
              </w:rPr>
              <w:t xml:space="preserve"> </w:t>
            </w:r>
            <w:proofErr w:type="spellStart"/>
            <w:r w:rsidR="00460653" w:rsidRPr="00E702D9">
              <w:rPr>
                <w:lang w:val="en-US"/>
              </w:rPr>
              <w:t>îngrădiri</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limitări</w:t>
            </w:r>
            <w:proofErr w:type="spellEnd"/>
            <w:r w:rsidR="00460653" w:rsidRPr="00E702D9">
              <w:rPr>
                <w:lang w:val="en-US"/>
              </w:rPr>
              <w:t xml:space="preserve"> din </w:t>
            </w:r>
            <w:proofErr w:type="spellStart"/>
            <w:r w:rsidR="00460653" w:rsidRPr="00E702D9">
              <w:rPr>
                <w:lang w:val="en-US"/>
              </w:rPr>
              <w:t>proprie</w:t>
            </w:r>
            <w:proofErr w:type="spellEnd"/>
            <w:r w:rsidR="00460653" w:rsidRPr="00E702D9">
              <w:rPr>
                <w:lang w:val="en-US"/>
              </w:rPr>
              <w:t xml:space="preserve"> </w:t>
            </w:r>
            <w:proofErr w:type="spellStart"/>
            <w:r w:rsidR="00460653" w:rsidRPr="00E702D9">
              <w:rPr>
                <w:lang w:val="en-US"/>
              </w:rPr>
              <w:t>vină</w:t>
            </w:r>
            <w:proofErr w:type="spellEnd"/>
            <w:r w:rsidR="00460653" w:rsidRPr="00E702D9">
              <w:rPr>
                <w:lang w:val="en-US"/>
              </w:rPr>
              <w:t xml:space="preserve">. </w:t>
            </w:r>
          </w:p>
          <w:p w14:paraId="25B10121"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1285096F" w14:textId="77777777" w:rsidR="00460653" w:rsidRPr="00E702D9" w:rsidRDefault="00D53233" w:rsidP="002F556B">
            <w:pPr>
              <w:pStyle w:val="NormalWeb"/>
              <w:numPr>
                <w:ilvl w:val="1"/>
                <w:numId w:val="17"/>
              </w:numPr>
              <w:tabs>
                <w:tab w:val="left" w:pos="567"/>
              </w:tabs>
              <w:spacing w:line="276" w:lineRule="auto"/>
              <w:ind w:left="0" w:hanging="567"/>
              <w:rPr>
                <w:lang w:val="en-US"/>
              </w:rPr>
            </w:pPr>
            <w:r w:rsidRPr="00E702D9">
              <w:rPr>
                <w:lang w:val="en-US"/>
              </w:rPr>
              <w:t xml:space="preserve">10.7. </w:t>
            </w:r>
            <w:proofErr w:type="spellStart"/>
            <w:r w:rsidR="00460653" w:rsidRPr="00E702D9">
              <w:rPr>
                <w:lang w:val="en-US"/>
              </w:rPr>
              <w:t>Dacă</w:t>
            </w:r>
            <w:proofErr w:type="spellEnd"/>
            <w:r w:rsidR="00460653" w:rsidRPr="00E702D9">
              <w:rPr>
                <w:lang w:val="en-US"/>
              </w:rPr>
              <w:t xml:space="preserve"> </w:t>
            </w:r>
            <w:proofErr w:type="spellStart"/>
            <w:r w:rsidR="00460653" w:rsidRPr="00E702D9">
              <w:rPr>
                <w:lang w:val="en-US"/>
              </w:rPr>
              <w:t>nerespectarea</w:t>
            </w:r>
            <w:proofErr w:type="spellEnd"/>
            <w:r w:rsidR="00460653" w:rsidRPr="00E702D9">
              <w:rPr>
                <w:lang w:val="en-US"/>
              </w:rPr>
              <w:t xml:space="preserve"> de </w:t>
            </w:r>
            <w:proofErr w:type="spellStart"/>
            <w:r w:rsidR="00460653" w:rsidRPr="00E702D9">
              <w:rPr>
                <w:lang w:val="en-US"/>
              </w:rPr>
              <w:t>către</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a </w:t>
            </w:r>
            <w:proofErr w:type="spellStart"/>
            <w:r w:rsidR="00460653" w:rsidRPr="00E702D9">
              <w:rPr>
                <w:lang w:val="en-US"/>
              </w:rPr>
              <w:t>prevederilor</w:t>
            </w:r>
            <w:proofErr w:type="spellEnd"/>
            <w:r w:rsidR="00460653" w:rsidRPr="00E702D9">
              <w:rPr>
                <w:lang w:val="en-US"/>
              </w:rPr>
              <w:t xml:space="preserve"> </w:t>
            </w:r>
            <w:proofErr w:type="spellStart"/>
            <w:r w:rsidR="00460653" w:rsidRPr="00E702D9">
              <w:rPr>
                <w:lang w:val="en-US"/>
              </w:rPr>
              <w:t>oricărui</w:t>
            </w:r>
            <w:proofErr w:type="spellEnd"/>
            <w:r w:rsidR="00460653" w:rsidRPr="00E702D9">
              <w:rPr>
                <w:lang w:val="en-US"/>
              </w:rPr>
              <w:t xml:space="preserve"> </w:t>
            </w:r>
            <w:proofErr w:type="spellStart"/>
            <w:r w:rsidR="00460653" w:rsidRPr="00E702D9">
              <w:rPr>
                <w:lang w:val="en-US"/>
              </w:rPr>
              <w:t>regulament</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hotărâri</w:t>
            </w:r>
            <w:proofErr w:type="spellEnd"/>
            <w:r w:rsidR="00460653" w:rsidRPr="00E702D9">
              <w:rPr>
                <w:lang w:val="en-US"/>
              </w:rPr>
              <w:t xml:space="preserve"> ale </w:t>
            </w:r>
            <w:proofErr w:type="spellStart"/>
            <w:r w:rsidR="00460653" w:rsidRPr="00E702D9">
              <w:rPr>
                <w:lang w:val="en-US"/>
              </w:rPr>
              <w:t>autorităţilor</w:t>
            </w:r>
            <w:proofErr w:type="spellEnd"/>
            <w:r w:rsidR="00C33344" w:rsidRPr="00E702D9">
              <w:rPr>
                <w:lang w:val="en-US"/>
              </w:rPr>
              <w:t xml:space="preserve"> </w:t>
            </w:r>
            <w:proofErr w:type="spellStart"/>
            <w:r w:rsidR="00460653" w:rsidRPr="00E702D9">
              <w:rPr>
                <w:lang w:val="en-US"/>
              </w:rPr>
              <w:t>administraţiei</w:t>
            </w:r>
            <w:proofErr w:type="spellEnd"/>
            <w:r w:rsidR="00460653" w:rsidRPr="00E702D9">
              <w:rPr>
                <w:lang w:val="en-US"/>
              </w:rPr>
              <w:t xml:space="preserve"> </w:t>
            </w:r>
            <w:proofErr w:type="spellStart"/>
            <w:r w:rsidR="00460653" w:rsidRPr="00E702D9">
              <w:rPr>
                <w:lang w:val="en-US"/>
              </w:rPr>
              <w:t>publice</w:t>
            </w:r>
            <w:proofErr w:type="spellEnd"/>
            <w:r w:rsidR="00460653" w:rsidRPr="00E702D9">
              <w:rPr>
                <w:lang w:val="en-US"/>
              </w:rPr>
              <w:t xml:space="preserve"> locale </w:t>
            </w:r>
            <w:proofErr w:type="spellStart"/>
            <w:r w:rsidR="00460653" w:rsidRPr="00E702D9">
              <w:rPr>
                <w:lang w:val="en-US"/>
              </w:rPr>
              <w:t>sau</w:t>
            </w:r>
            <w:proofErr w:type="spellEnd"/>
            <w:r w:rsidR="00460653" w:rsidRPr="00E702D9">
              <w:rPr>
                <w:lang w:val="en-US"/>
              </w:rPr>
              <w:t xml:space="preserve"> ale </w:t>
            </w:r>
            <w:proofErr w:type="spellStart"/>
            <w:r w:rsidR="00460653" w:rsidRPr="00E702D9">
              <w:rPr>
                <w:lang w:val="en-US"/>
              </w:rPr>
              <w:t>altor</w:t>
            </w:r>
            <w:proofErr w:type="spellEnd"/>
            <w:r w:rsidR="00460653" w:rsidRPr="00E702D9">
              <w:rPr>
                <w:lang w:val="en-US"/>
              </w:rPr>
              <w:t xml:space="preserve"> </w:t>
            </w:r>
            <w:proofErr w:type="spellStart"/>
            <w:r w:rsidR="00460653" w:rsidRPr="00E702D9">
              <w:rPr>
                <w:lang w:val="en-US"/>
              </w:rPr>
              <w:t>organe</w:t>
            </w:r>
            <w:proofErr w:type="spellEnd"/>
            <w:r w:rsidR="00460653" w:rsidRPr="00E702D9">
              <w:rPr>
                <w:lang w:val="en-US"/>
              </w:rPr>
              <w:t xml:space="preserve"> locale, legal </w:t>
            </w:r>
            <w:proofErr w:type="spellStart"/>
            <w:r w:rsidR="00460653" w:rsidRPr="00E702D9">
              <w:rPr>
                <w:lang w:val="en-US"/>
              </w:rPr>
              <w:t>constituite</w:t>
            </w:r>
            <w:proofErr w:type="spellEnd"/>
            <w:r w:rsidR="00460653" w:rsidRPr="00E702D9">
              <w:rPr>
                <w:lang w:val="en-US"/>
              </w:rPr>
              <w:t xml:space="preserve">, </w:t>
            </w:r>
            <w:proofErr w:type="spellStart"/>
            <w:r w:rsidR="00460653" w:rsidRPr="00E702D9">
              <w:rPr>
                <w:lang w:val="en-US"/>
              </w:rPr>
              <w:t>şi</w:t>
            </w:r>
            <w:proofErr w:type="spellEnd"/>
            <w:r w:rsidR="00460653" w:rsidRPr="00E702D9">
              <w:rPr>
                <w:lang w:val="en-US"/>
              </w:rPr>
              <w:t xml:space="preserve"> care au </w:t>
            </w:r>
            <w:proofErr w:type="spellStart"/>
            <w:r w:rsidR="00460653" w:rsidRPr="00E702D9">
              <w:rPr>
                <w:lang w:val="en-US"/>
              </w:rPr>
              <w:t>caracter</w:t>
            </w:r>
            <w:proofErr w:type="spellEnd"/>
            <w:r w:rsidR="00460653" w:rsidRPr="00E702D9">
              <w:rPr>
                <w:lang w:val="en-US"/>
              </w:rPr>
              <w:t xml:space="preserve"> </w:t>
            </w:r>
            <w:proofErr w:type="spellStart"/>
            <w:r w:rsidR="00460653" w:rsidRPr="00E702D9">
              <w:rPr>
                <w:lang w:val="en-US"/>
              </w:rPr>
              <w:t>obligatoriu</w:t>
            </w:r>
            <w:proofErr w:type="spellEnd"/>
            <w:r w:rsidR="00460653" w:rsidRPr="00E702D9">
              <w:rPr>
                <w:lang w:val="en-US"/>
              </w:rPr>
              <w:t xml:space="preserve"> la </w:t>
            </w:r>
            <w:proofErr w:type="spellStart"/>
            <w:r w:rsidR="00460653" w:rsidRPr="00E702D9">
              <w:rPr>
                <w:lang w:val="en-US"/>
              </w:rPr>
              <w:t>executarea</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provoacă</w:t>
            </w:r>
            <w:proofErr w:type="spellEnd"/>
            <w:r w:rsidR="00460653" w:rsidRPr="00E702D9">
              <w:rPr>
                <w:lang w:val="en-US"/>
              </w:rPr>
              <w:t xml:space="preserve"> </w:t>
            </w:r>
            <w:proofErr w:type="spellStart"/>
            <w:r w:rsidR="00460653" w:rsidRPr="00E702D9">
              <w:rPr>
                <w:lang w:val="en-US"/>
              </w:rPr>
              <w:t>pagube</w:t>
            </w:r>
            <w:proofErr w:type="spellEnd"/>
            <w:r w:rsidR="00460653" w:rsidRPr="00E702D9">
              <w:rPr>
                <w:lang w:val="en-US"/>
              </w:rPr>
              <w:t xml:space="preserve"> </w:t>
            </w:r>
            <w:proofErr w:type="spellStart"/>
            <w:r w:rsidR="00460653" w:rsidRPr="00E702D9">
              <w:rPr>
                <w:lang w:val="en-US"/>
              </w:rPr>
              <w:t>pentru</w:t>
            </w:r>
            <w:proofErr w:type="spellEnd"/>
            <w:r w:rsidR="00460653" w:rsidRPr="00E702D9">
              <w:rPr>
                <w:lang w:val="en-US"/>
              </w:rPr>
              <w:t xml:space="preserve"> </w:t>
            </w:r>
            <w:proofErr w:type="spellStart"/>
            <w:r w:rsidR="00460653" w:rsidRPr="00E702D9">
              <w:rPr>
                <w:lang w:val="en-US"/>
              </w:rPr>
              <w:t>Beneficiar</w:t>
            </w:r>
            <w:proofErr w:type="spellEnd"/>
            <w:r w:rsidR="00460653" w:rsidRPr="00E702D9">
              <w:rPr>
                <w:lang w:val="en-US"/>
              </w:rPr>
              <w:t xml:space="preserve">, </w:t>
            </w:r>
            <w:proofErr w:type="spellStart"/>
            <w:r w:rsidR="00460653" w:rsidRPr="00E702D9">
              <w:rPr>
                <w:lang w:val="en-US"/>
              </w:rPr>
              <w:t>acesta</w:t>
            </w:r>
            <w:proofErr w:type="spellEnd"/>
            <w:r w:rsidR="00460653" w:rsidRPr="00E702D9">
              <w:rPr>
                <w:lang w:val="en-US"/>
              </w:rPr>
              <w:t xml:space="preserve"> </w:t>
            </w:r>
            <w:proofErr w:type="spellStart"/>
            <w:r w:rsidR="00460653" w:rsidRPr="00E702D9">
              <w:rPr>
                <w:lang w:val="en-US"/>
              </w:rPr>
              <w:t>va</w:t>
            </w:r>
            <w:proofErr w:type="spellEnd"/>
            <w:r w:rsidR="00460653" w:rsidRPr="00E702D9">
              <w:rPr>
                <w:lang w:val="en-US"/>
              </w:rPr>
              <w:t xml:space="preserve"> fi </w:t>
            </w:r>
            <w:proofErr w:type="spellStart"/>
            <w:r w:rsidR="00460653" w:rsidRPr="00E702D9">
              <w:rPr>
                <w:lang w:val="en-US"/>
              </w:rPr>
              <w:t>despăgubit</w:t>
            </w:r>
            <w:proofErr w:type="spellEnd"/>
            <w:r w:rsidR="00460653" w:rsidRPr="00E702D9">
              <w:rPr>
                <w:lang w:val="en-US"/>
              </w:rPr>
              <w:t xml:space="preserve"> de </w:t>
            </w:r>
            <w:proofErr w:type="spellStart"/>
            <w:r w:rsidR="00460653" w:rsidRPr="00E702D9">
              <w:rPr>
                <w:lang w:val="en-US"/>
              </w:rPr>
              <w:t>Antreprenor</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mărimea</w:t>
            </w:r>
            <w:proofErr w:type="spellEnd"/>
            <w:r w:rsidR="00460653" w:rsidRPr="00E702D9">
              <w:rPr>
                <w:lang w:val="en-US"/>
              </w:rPr>
              <w:t xml:space="preserve"> </w:t>
            </w:r>
            <w:proofErr w:type="spellStart"/>
            <w:r w:rsidR="00460653" w:rsidRPr="00E702D9">
              <w:rPr>
                <w:lang w:val="en-US"/>
              </w:rPr>
              <w:t>sumei</w:t>
            </w:r>
            <w:proofErr w:type="spellEnd"/>
            <w:r w:rsidR="00460653" w:rsidRPr="00E702D9">
              <w:rPr>
                <w:lang w:val="en-US"/>
              </w:rPr>
              <w:t xml:space="preserve"> </w:t>
            </w:r>
            <w:proofErr w:type="spellStart"/>
            <w:r w:rsidR="00460653" w:rsidRPr="00E702D9">
              <w:rPr>
                <w:lang w:val="en-US"/>
              </w:rPr>
              <w:t>prejudiciului</w:t>
            </w:r>
            <w:proofErr w:type="spellEnd"/>
            <w:r w:rsidR="00460653" w:rsidRPr="00E702D9">
              <w:rPr>
                <w:lang w:val="en-US"/>
              </w:rPr>
              <w:t xml:space="preserve">. </w:t>
            </w:r>
          </w:p>
          <w:p w14:paraId="14C7B4E1"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4C72CF23"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6B8162C8" w14:textId="77777777" w:rsidR="00460653" w:rsidRPr="00E702D9" w:rsidRDefault="00D53233" w:rsidP="002F556B">
            <w:pPr>
              <w:pStyle w:val="NormalWeb"/>
              <w:numPr>
                <w:ilvl w:val="1"/>
                <w:numId w:val="17"/>
              </w:numPr>
              <w:tabs>
                <w:tab w:val="left" w:pos="567"/>
                <w:tab w:val="left" w:pos="1890"/>
              </w:tabs>
              <w:spacing w:line="276" w:lineRule="auto"/>
              <w:ind w:left="0" w:hanging="567"/>
              <w:rPr>
                <w:lang w:val="en-US"/>
              </w:rPr>
            </w:pPr>
            <w:r w:rsidRPr="00E702D9">
              <w:rPr>
                <w:lang w:val="en-US"/>
              </w:rPr>
              <w:t xml:space="preserve">10.10. </w:t>
            </w:r>
            <w:proofErr w:type="spellStart"/>
            <w:r w:rsidR="00460653" w:rsidRPr="00E702D9">
              <w:rPr>
                <w:lang w:val="en-US"/>
              </w:rPr>
              <w:t>Beneficiarul</w:t>
            </w:r>
            <w:proofErr w:type="spellEnd"/>
            <w:r w:rsidR="00460653" w:rsidRPr="00E702D9">
              <w:rPr>
                <w:lang w:val="en-US"/>
              </w:rPr>
              <w:t xml:space="preserve"> nu </w:t>
            </w:r>
            <w:proofErr w:type="spellStart"/>
            <w:r w:rsidR="00460653" w:rsidRPr="00E702D9">
              <w:rPr>
                <w:lang w:val="en-US"/>
              </w:rPr>
              <w:t>va</w:t>
            </w:r>
            <w:proofErr w:type="spellEnd"/>
            <w:r w:rsidR="00460653" w:rsidRPr="00E702D9">
              <w:rPr>
                <w:lang w:val="en-US"/>
              </w:rPr>
              <w:t xml:space="preserve"> fi </w:t>
            </w:r>
            <w:proofErr w:type="spellStart"/>
            <w:r w:rsidR="00460653" w:rsidRPr="00E702D9">
              <w:rPr>
                <w:lang w:val="en-US"/>
              </w:rPr>
              <w:t>responsabil</w:t>
            </w:r>
            <w:proofErr w:type="spellEnd"/>
            <w:r w:rsidR="00460653" w:rsidRPr="00E702D9">
              <w:rPr>
                <w:lang w:val="en-US"/>
              </w:rPr>
              <w:t xml:space="preserve"> </w:t>
            </w:r>
            <w:proofErr w:type="spellStart"/>
            <w:r w:rsidR="00460653" w:rsidRPr="00E702D9">
              <w:rPr>
                <w:lang w:val="en-US"/>
              </w:rPr>
              <w:t>pentru</w:t>
            </w:r>
            <w:proofErr w:type="spellEnd"/>
            <w:r w:rsidR="00460653" w:rsidRPr="00E702D9">
              <w:rPr>
                <w:lang w:val="en-US"/>
              </w:rPr>
              <w:t xml:space="preserve"> </w:t>
            </w:r>
            <w:proofErr w:type="spellStart"/>
            <w:r w:rsidR="00460653" w:rsidRPr="00E702D9">
              <w:rPr>
                <w:lang w:val="en-US"/>
              </w:rPr>
              <w:t>nici</w:t>
            </w:r>
            <w:proofErr w:type="spellEnd"/>
            <w:r w:rsidR="00460653" w:rsidRPr="00E702D9">
              <w:rPr>
                <w:lang w:val="en-US"/>
              </w:rPr>
              <w:t xml:space="preserve"> un </w:t>
            </w:r>
            <w:proofErr w:type="spellStart"/>
            <w:r w:rsidR="00460653" w:rsidRPr="00E702D9">
              <w:rPr>
                <w:lang w:val="en-US"/>
              </w:rPr>
              <w:t>fel</w:t>
            </w:r>
            <w:proofErr w:type="spellEnd"/>
            <w:r w:rsidR="00460653" w:rsidRPr="00E702D9">
              <w:rPr>
                <w:lang w:val="en-US"/>
              </w:rPr>
              <w:t xml:space="preserve"> de </w:t>
            </w:r>
            <w:proofErr w:type="spellStart"/>
            <w:r w:rsidR="00460653" w:rsidRPr="00E702D9">
              <w:rPr>
                <w:lang w:val="en-US"/>
              </w:rPr>
              <w:t>daune</w:t>
            </w:r>
            <w:r w:rsidR="00C33344" w:rsidRPr="00E702D9">
              <w:rPr>
                <w:lang w:val="en-US"/>
              </w:rPr>
              <w:t>-</w:t>
            </w:r>
            <w:r w:rsidR="00460653" w:rsidRPr="00E702D9">
              <w:rPr>
                <w:lang w:val="en-US"/>
              </w:rPr>
              <w:t>interese</w:t>
            </w:r>
            <w:proofErr w:type="spellEnd"/>
            <w:r w:rsidR="00460653" w:rsidRPr="00E702D9">
              <w:rPr>
                <w:lang w:val="en-US"/>
              </w:rPr>
              <w:t xml:space="preserve">, </w:t>
            </w:r>
            <w:proofErr w:type="spellStart"/>
            <w:r w:rsidR="00460653" w:rsidRPr="00E702D9">
              <w:rPr>
                <w:lang w:val="en-US"/>
              </w:rPr>
              <w:t>compensaţii</w:t>
            </w:r>
            <w:proofErr w:type="spellEnd"/>
            <w:r w:rsidR="00460653" w:rsidRPr="00E702D9">
              <w:rPr>
                <w:lang w:val="en-US"/>
              </w:rPr>
              <w:t xml:space="preserve"> </w:t>
            </w:r>
            <w:proofErr w:type="spellStart"/>
            <w:r w:rsidR="00460653" w:rsidRPr="00E702D9">
              <w:rPr>
                <w:lang w:val="en-US"/>
              </w:rPr>
              <w:t>plătibile</w:t>
            </w:r>
            <w:proofErr w:type="spellEnd"/>
            <w:r w:rsidR="00460653" w:rsidRPr="00E702D9">
              <w:rPr>
                <w:lang w:val="en-US"/>
              </w:rPr>
              <w:t xml:space="preserve"> conform </w:t>
            </w:r>
            <w:proofErr w:type="spellStart"/>
            <w:r w:rsidR="00460653" w:rsidRPr="00E702D9">
              <w:rPr>
                <w:lang w:val="en-US"/>
              </w:rPr>
              <w:t>prevederilor</w:t>
            </w:r>
            <w:proofErr w:type="spellEnd"/>
            <w:r w:rsidR="00460653" w:rsidRPr="00E702D9">
              <w:rPr>
                <w:lang w:val="en-US"/>
              </w:rPr>
              <w:t xml:space="preserve"> </w:t>
            </w:r>
            <w:proofErr w:type="spellStart"/>
            <w:r w:rsidR="00460653" w:rsidRPr="00E702D9">
              <w:rPr>
                <w:lang w:val="en-US"/>
              </w:rPr>
              <w:t>legale</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privinţa</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ca </w:t>
            </w:r>
            <w:proofErr w:type="spellStart"/>
            <w:r w:rsidR="00460653" w:rsidRPr="00E702D9">
              <w:rPr>
                <w:lang w:val="en-US"/>
              </w:rPr>
              <w:t>urmare</w:t>
            </w:r>
            <w:proofErr w:type="spellEnd"/>
            <w:r w:rsidR="00460653" w:rsidRPr="00E702D9">
              <w:rPr>
                <w:lang w:val="en-US"/>
              </w:rPr>
              <w:t xml:space="preserve"> a </w:t>
            </w:r>
            <w:proofErr w:type="spellStart"/>
            <w:r w:rsidR="00460653" w:rsidRPr="00E702D9">
              <w:rPr>
                <w:lang w:val="en-US"/>
              </w:rPr>
              <w:t>unui</w:t>
            </w:r>
            <w:proofErr w:type="spellEnd"/>
            <w:r w:rsidR="00460653" w:rsidRPr="00E702D9">
              <w:rPr>
                <w:lang w:val="en-US"/>
              </w:rPr>
              <w:t xml:space="preserve"> accident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prejudiciu</w:t>
            </w:r>
            <w:proofErr w:type="spellEnd"/>
            <w:r w:rsidR="00460653" w:rsidRPr="00E702D9">
              <w:rPr>
                <w:lang w:val="en-US"/>
              </w:rPr>
              <w:t xml:space="preserve"> </w:t>
            </w:r>
            <w:proofErr w:type="spellStart"/>
            <w:r w:rsidR="00460653" w:rsidRPr="00E702D9">
              <w:rPr>
                <w:lang w:val="en-US"/>
              </w:rPr>
              <w:t>adus</w:t>
            </w:r>
            <w:proofErr w:type="spellEnd"/>
            <w:r w:rsidR="00460653" w:rsidRPr="00E702D9">
              <w:rPr>
                <w:lang w:val="en-US"/>
              </w:rPr>
              <w:t xml:space="preserve"> </w:t>
            </w:r>
            <w:proofErr w:type="spellStart"/>
            <w:r w:rsidR="00460653" w:rsidRPr="00E702D9">
              <w:rPr>
                <w:lang w:val="en-US"/>
              </w:rPr>
              <w:t>unui</w:t>
            </w:r>
            <w:proofErr w:type="spellEnd"/>
            <w:r w:rsidR="00460653" w:rsidRPr="00E702D9">
              <w:rPr>
                <w:lang w:val="en-US"/>
              </w:rPr>
              <w:t xml:space="preserve"> </w:t>
            </w:r>
            <w:proofErr w:type="spellStart"/>
            <w:r w:rsidR="00460653" w:rsidRPr="00E702D9">
              <w:rPr>
                <w:lang w:val="en-US"/>
              </w:rPr>
              <w:t>muncitor</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altei</w:t>
            </w:r>
            <w:proofErr w:type="spellEnd"/>
            <w:r w:rsidR="00460653" w:rsidRPr="00E702D9">
              <w:rPr>
                <w:lang w:val="en-US"/>
              </w:rPr>
              <w:t xml:space="preserve"> </w:t>
            </w:r>
            <w:proofErr w:type="spellStart"/>
            <w:r w:rsidR="00460653" w:rsidRPr="00E702D9">
              <w:rPr>
                <w:lang w:val="en-US"/>
              </w:rPr>
              <w:t>persoane</w:t>
            </w:r>
            <w:proofErr w:type="spellEnd"/>
            <w:r w:rsidR="00460653" w:rsidRPr="00E702D9">
              <w:rPr>
                <w:lang w:val="en-US"/>
              </w:rPr>
              <w:t xml:space="preserve"> </w:t>
            </w:r>
            <w:proofErr w:type="spellStart"/>
            <w:r w:rsidR="00460653" w:rsidRPr="00E702D9">
              <w:rPr>
                <w:lang w:val="en-US"/>
              </w:rPr>
              <w:t>angajate</w:t>
            </w:r>
            <w:proofErr w:type="spellEnd"/>
            <w:r w:rsidR="00460653" w:rsidRPr="00E702D9">
              <w:rPr>
                <w:lang w:val="en-US"/>
              </w:rPr>
              <w:t xml:space="preserve"> de </w:t>
            </w:r>
            <w:proofErr w:type="spellStart"/>
            <w:r w:rsidR="00460653" w:rsidRPr="00E702D9">
              <w:rPr>
                <w:lang w:val="en-US"/>
              </w:rPr>
              <w:t>Antreprenor</w:t>
            </w:r>
            <w:proofErr w:type="spellEnd"/>
            <w:r w:rsidR="00460653" w:rsidRPr="00E702D9">
              <w:rPr>
                <w:lang w:val="en-US"/>
              </w:rPr>
              <w:t xml:space="preserve">, cu </w:t>
            </w:r>
            <w:proofErr w:type="spellStart"/>
            <w:r w:rsidR="00460653" w:rsidRPr="00E702D9">
              <w:rPr>
                <w:lang w:val="en-US"/>
              </w:rPr>
              <w:t>excepţia</w:t>
            </w:r>
            <w:proofErr w:type="spellEnd"/>
            <w:r w:rsidR="00460653" w:rsidRPr="00E702D9">
              <w:rPr>
                <w:lang w:val="en-US"/>
              </w:rPr>
              <w:t xml:space="preserve"> </w:t>
            </w:r>
            <w:proofErr w:type="spellStart"/>
            <w:r w:rsidR="00460653" w:rsidRPr="00E702D9">
              <w:rPr>
                <w:lang w:val="en-US"/>
              </w:rPr>
              <w:t>unui</w:t>
            </w:r>
            <w:proofErr w:type="spellEnd"/>
            <w:r w:rsidR="00460653" w:rsidRPr="00E702D9">
              <w:rPr>
                <w:lang w:val="en-US"/>
              </w:rPr>
              <w:t xml:space="preserve"> accident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prejudiciu</w:t>
            </w:r>
            <w:proofErr w:type="spellEnd"/>
            <w:r w:rsidR="00460653" w:rsidRPr="00E702D9">
              <w:rPr>
                <w:lang w:val="en-US"/>
              </w:rPr>
              <w:t xml:space="preserve"> </w:t>
            </w:r>
            <w:proofErr w:type="spellStart"/>
            <w:r w:rsidR="00460653" w:rsidRPr="00E702D9">
              <w:rPr>
                <w:lang w:val="en-US"/>
              </w:rPr>
              <w:t>rezult</w:t>
            </w:r>
            <w:r w:rsidR="00D74B95" w:rsidRPr="00E702D9">
              <w:rPr>
                <w:lang w:val="en-US"/>
              </w:rPr>
              <w:t>î</w:t>
            </w:r>
            <w:r w:rsidR="00460653" w:rsidRPr="00E702D9">
              <w:rPr>
                <w:lang w:val="en-US"/>
              </w:rPr>
              <w:t>nd</w:t>
            </w:r>
            <w:proofErr w:type="spellEnd"/>
            <w:r w:rsidR="00460653" w:rsidRPr="00E702D9">
              <w:rPr>
                <w:lang w:val="en-US"/>
              </w:rPr>
              <w:t xml:space="preserve"> din vina </w:t>
            </w:r>
            <w:proofErr w:type="spellStart"/>
            <w:r w:rsidR="00460653" w:rsidRPr="00E702D9">
              <w:rPr>
                <w:lang w:val="en-US"/>
              </w:rPr>
              <w:t>Beneficiarului</w:t>
            </w:r>
            <w:proofErr w:type="spellEnd"/>
            <w:r w:rsidR="00460653" w:rsidRPr="00E702D9">
              <w:rPr>
                <w:lang w:val="en-US"/>
              </w:rPr>
              <w:t xml:space="preserve">, a </w:t>
            </w:r>
            <w:proofErr w:type="spellStart"/>
            <w:r w:rsidR="00460653" w:rsidRPr="00E702D9">
              <w:rPr>
                <w:lang w:val="en-US"/>
              </w:rPr>
              <w:t>agenţilor</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a </w:t>
            </w:r>
            <w:proofErr w:type="spellStart"/>
            <w:r w:rsidR="00460653" w:rsidRPr="00E702D9">
              <w:rPr>
                <w:lang w:val="en-US"/>
              </w:rPr>
              <w:t>angajaţilor</w:t>
            </w:r>
            <w:proofErr w:type="spellEnd"/>
            <w:r w:rsidR="00460653" w:rsidRPr="00E702D9">
              <w:rPr>
                <w:lang w:val="en-US"/>
              </w:rPr>
              <w:t xml:space="preserve"> </w:t>
            </w:r>
            <w:proofErr w:type="spellStart"/>
            <w:r w:rsidR="00460653" w:rsidRPr="00E702D9">
              <w:rPr>
                <w:lang w:val="en-US"/>
              </w:rPr>
              <w:t>acestora</w:t>
            </w:r>
            <w:proofErr w:type="spellEnd"/>
            <w:r w:rsidR="00460653" w:rsidRPr="00E702D9">
              <w:rPr>
                <w:lang w:val="en-US"/>
              </w:rPr>
              <w:t>.</w:t>
            </w:r>
          </w:p>
          <w:p w14:paraId="5DB7702A" w14:textId="77777777" w:rsidR="00460653" w:rsidRPr="00FF430B" w:rsidRDefault="00D53233" w:rsidP="002F556B">
            <w:pPr>
              <w:pStyle w:val="NormalWeb"/>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6156EF78" w14:textId="77777777" w:rsidR="00460653" w:rsidRPr="00FF430B" w:rsidRDefault="00460653" w:rsidP="00196AB4">
            <w:pPr>
              <w:pStyle w:val="NormalWeb"/>
              <w:tabs>
                <w:tab w:val="left" w:pos="567"/>
                <w:tab w:val="left" w:pos="1890"/>
              </w:tabs>
              <w:spacing w:line="276" w:lineRule="auto"/>
              <w:ind w:firstLine="0"/>
            </w:pPr>
          </w:p>
          <w:p w14:paraId="5F2DC43B"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9CDEC03"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6BE43476" w14:textId="77777777" w:rsidR="00460653" w:rsidRPr="00FF430B" w:rsidRDefault="00460653" w:rsidP="00196AB4">
            <w:pPr>
              <w:tabs>
                <w:tab w:val="left" w:pos="567"/>
              </w:tabs>
              <w:jc w:val="both"/>
            </w:pPr>
          </w:p>
          <w:p w14:paraId="2CBD78FF"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7BD7984A" w14:textId="77777777" w:rsidR="00460653" w:rsidRPr="00FF430B" w:rsidRDefault="00D53233" w:rsidP="00D53233">
            <w:pPr>
              <w:pStyle w:val="NormalWeb"/>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8FA3DEE"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53268E6E"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0932E9EE"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1450C62"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50F8B290"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6FE72989"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12314F4E" w14:textId="77777777"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08BC116C"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31F5048C" w14:textId="77777777" w:rsidR="00460653" w:rsidRPr="00FF430B" w:rsidRDefault="007323B6" w:rsidP="002F556B">
            <w:pPr>
              <w:pStyle w:val="NormalWeb"/>
              <w:numPr>
                <w:ilvl w:val="1"/>
                <w:numId w:val="17"/>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1FBC3E10" w14:textId="77777777" w:rsidR="00460653" w:rsidRPr="00FF430B" w:rsidRDefault="007323B6" w:rsidP="002F556B">
            <w:pPr>
              <w:pStyle w:val="NormalWeb"/>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13A59F11" w14:textId="77777777" w:rsidR="00460653" w:rsidRPr="00E702D9" w:rsidRDefault="007323B6" w:rsidP="002F556B">
            <w:pPr>
              <w:pStyle w:val="NormalWeb"/>
              <w:numPr>
                <w:ilvl w:val="1"/>
                <w:numId w:val="17"/>
              </w:numPr>
              <w:tabs>
                <w:tab w:val="left" w:pos="567"/>
              </w:tabs>
              <w:ind w:left="0" w:hanging="567"/>
              <w:rPr>
                <w:lang w:val="en-US"/>
              </w:rPr>
            </w:pPr>
            <w:r w:rsidRPr="00E702D9">
              <w:rPr>
                <w:lang w:val="en-US"/>
              </w:rPr>
              <w:t xml:space="preserve">12.5.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cazul</w:t>
            </w:r>
            <w:proofErr w:type="spellEnd"/>
            <w:r w:rsidR="00460653" w:rsidRPr="00E702D9">
              <w:rPr>
                <w:lang w:val="en-US"/>
              </w:rPr>
              <w:t xml:space="preserve"> </w:t>
            </w:r>
            <w:proofErr w:type="spellStart"/>
            <w:r w:rsidR="00BB2CB2" w:rsidRPr="00E702D9">
              <w:rPr>
                <w:lang w:val="en-US"/>
              </w:rPr>
              <w:t>rezoluțiunii</w:t>
            </w:r>
            <w:proofErr w:type="spellEnd"/>
            <w:r w:rsidR="00C33344" w:rsidRPr="00E702D9">
              <w:rPr>
                <w:lang w:val="en-US"/>
              </w:rPr>
              <w:t xml:space="preserve"> </w:t>
            </w:r>
            <w:proofErr w:type="spellStart"/>
            <w:r w:rsidR="00460653" w:rsidRPr="00E702D9">
              <w:rPr>
                <w:lang w:val="en-US"/>
              </w:rPr>
              <w:t>contractului</w:t>
            </w:r>
            <w:proofErr w:type="spellEnd"/>
            <w:r w:rsidR="00460653" w:rsidRPr="00E702D9">
              <w:rPr>
                <w:lang w:val="en-US"/>
              </w:rPr>
              <w:t xml:space="preserve">, </w:t>
            </w:r>
            <w:proofErr w:type="spellStart"/>
            <w:r w:rsidR="00460653" w:rsidRPr="00E702D9">
              <w:rPr>
                <w:lang w:val="en-US"/>
              </w:rPr>
              <w:t>Beneficiarul</w:t>
            </w:r>
            <w:proofErr w:type="spellEnd"/>
            <w:r w:rsidR="00460653" w:rsidRPr="00E702D9">
              <w:rPr>
                <w:lang w:val="en-US"/>
              </w:rPr>
              <w:t xml:space="preserve"> </w:t>
            </w:r>
            <w:proofErr w:type="spellStart"/>
            <w:r w:rsidR="00460653" w:rsidRPr="00E702D9">
              <w:rPr>
                <w:lang w:val="en-US"/>
              </w:rPr>
              <w:t>va</w:t>
            </w:r>
            <w:proofErr w:type="spellEnd"/>
            <w:r w:rsidR="00460653" w:rsidRPr="00E702D9">
              <w:rPr>
                <w:lang w:val="en-US"/>
              </w:rPr>
              <w:t xml:space="preserve"> </w:t>
            </w:r>
            <w:proofErr w:type="spellStart"/>
            <w:r w:rsidR="00460653" w:rsidRPr="00E702D9">
              <w:rPr>
                <w:lang w:val="en-US"/>
              </w:rPr>
              <w:t>întocmi</w:t>
            </w:r>
            <w:proofErr w:type="spellEnd"/>
            <w:r w:rsidR="00460653" w:rsidRPr="00E702D9">
              <w:rPr>
                <w:lang w:val="en-US"/>
              </w:rPr>
              <w:t xml:space="preserve"> </w:t>
            </w:r>
            <w:proofErr w:type="spellStart"/>
            <w:r w:rsidR="00460653" w:rsidRPr="00E702D9">
              <w:rPr>
                <w:lang w:val="en-US"/>
              </w:rPr>
              <w:t>situaţia</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efectiv</w:t>
            </w:r>
            <w:proofErr w:type="spellEnd"/>
            <w:r w:rsidR="00460653" w:rsidRPr="00E702D9">
              <w:rPr>
                <w:lang w:val="en-US"/>
              </w:rPr>
              <w:t xml:space="preserve"> </w:t>
            </w:r>
            <w:proofErr w:type="spellStart"/>
            <w:r w:rsidR="00460653" w:rsidRPr="00E702D9">
              <w:rPr>
                <w:lang w:val="en-US"/>
              </w:rPr>
              <w:t>executate</w:t>
            </w:r>
            <w:proofErr w:type="spellEnd"/>
            <w:r w:rsidR="00460653" w:rsidRPr="00E702D9">
              <w:rPr>
                <w:lang w:val="en-US"/>
              </w:rPr>
              <w:t xml:space="preserve">, </w:t>
            </w:r>
            <w:proofErr w:type="spellStart"/>
            <w:r w:rsidR="00460653" w:rsidRPr="00E702D9">
              <w:rPr>
                <w:lang w:val="en-US"/>
              </w:rPr>
              <w:t>inventarul</w:t>
            </w:r>
            <w:proofErr w:type="spellEnd"/>
            <w:r w:rsidR="00460653" w:rsidRPr="00E702D9">
              <w:rPr>
                <w:lang w:val="en-US"/>
              </w:rPr>
              <w:t xml:space="preserve"> </w:t>
            </w:r>
            <w:proofErr w:type="spellStart"/>
            <w:r w:rsidR="00460653" w:rsidRPr="00E702D9">
              <w:rPr>
                <w:lang w:val="en-US"/>
              </w:rPr>
              <w:t>materialelor</w:t>
            </w:r>
            <w:proofErr w:type="spellEnd"/>
            <w:r w:rsidR="00460653" w:rsidRPr="00E702D9">
              <w:rPr>
                <w:lang w:val="en-US"/>
              </w:rPr>
              <w:t xml:space="preserve">, </w:t>
            </w:r>
            <w:proofErr w:type="spellStart"/>
            <w:r w:rsidR="00460653" w:rsidRPr="00E702D9">
              <w:rPr>
                <w:lang w:val="en-US"/>
              </w:rPr>
              <w:t>utilajelor</w:t>
            </w:r>
            <w:proofErr w:type="spellEnd"/>
            <w:r w:rsidR="00460653"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provizorii</w:t>
            </w:r>
            <w:proofErr w:type="spellEnd"/>
            <w:r w:rsidR="00460653" w:rsidRPr="00E702D9">
              <w:rPr>
                <w:lang w:val="en-US"/>
              </w:rPr>
              <w:t xml:space="preserve">, </w:t>
            </w:r>
            <w:proofErr w:type="spellStart"/>
            <w:r w:rsidR="00460653" w:rsidRPr="00E702D9">
              <w:rPr>
                <w:lang w:val="en-US"/>
              </w:rPr>
              <w:t>după</w:t>
            </w:r>
            <w:proofErr w:type="spellEnd"/>
            <w:r w:rsidR="00460653" w:rsidRPr="00E702D9">
              <w:rPr>
                <w:lang w:val="en-US"/>
              </w:rPr>
              <w:t xml:space="preserve"> care se </w:t>
            </w:r>
            <w:proofErr w:type="spellStart"/>
            <w:r w:rsidR="00460653" w:rsidRPr="00E702D9">
              <w:rPr>
                <w:lang w:val="en-US"/>
              </w:rPr>
              <w:t>vor</w:t>
            </w:r>
            <w:proofErr w:type="spellEnd"/>
            <w:r w:rsidR="00460653" w:rsidRPr="00E702D9">
              <w:rPr>
                <w:lang w:val="en-US"/>
              </w:rPr>
              <w:t xml:space="preserve"> </w:t>
            </w:r>
            <w:proofErr w:type="spellStart"/>
            <w:r w:rsidR="00460653" w:rsidRPr="00E702D9">
              <w:rPr>
                <w:lang w:val="en-US"/>
              </w:rPr>
              <w:t>stabili</w:t>
            </w:r>
            <w:proofErr w:type="spellEnd"/>
            <w:r w:rsidR="00460653" w:rsidRPr="00E702D9">
              <w:rPr>
                <w:lang w:val="en-US"/>
              </w:rPr>
              <w:t xml:space="preserve"> </w:t>
            </w:r>
            <w:proofErr w:type="spellStart"/>
            <w:r w:rsidR="00460653" w:rsidRPr="00E702D9">
              <w:rPr>
                <w:lang w:val="en-US"/>
              </w:rPr>
              <w:t>sumele</w:t>
            </w:r>
            <w:proofErr w:type="spellEnd"/>
            <w:r w:rsidR="00460653" w:rsidRPr="00E702D9">
              <w:rPr>
                <w:lang w:val="en-US"/>
              </w:rPr>
              <w:t xml:space="preserve"> care </w:t>
            </w:r>
            <w:proofErr w:type="spellStart"/>
            <w:r w:rsidR="00460653" w:rsidRPr="00E702D9">
              <w:rPr>
                <w:lang w:val="en-US"/>
              </w:rPr>
              <w:t>urmează</w:t>
            </w:r>
            <w:proofErr w:type="spellEnd"/>
            <w:r w:rsidR="00460653" w:rsidRPr="00E702D9">
              <w:rPr>
                <w:lang w:val="en-US"/>
              </w:rPr>
              <w:t xml:space="preserve"> </w:t>
            </w:r>
            <w:proofErr w:type="spellStart"/>
            <w:r w:rsidR="00460653" w:rsidRPr="00E702D9">
              <w:rPr>
                <w:lang w:val="en-US"/>
              </w:rPr>
              <w:t>să</w:t>
            </w:r>
            <w:proofErr w:type="spellEnd"/>
            <w:r w:rsidR="00460653" w:rsidRPr="00E702D9">
              <w:rPr>
                <w:lang w:val="en-US"/>
              </w:rPr>
              <w:t xml:space="preserve"> le </w:t>
            </w:r>
            <w:proofErr w:type="spellStart"/>
            <w:r w:rsidR="00460653" w:rsidRPr="00E702D9">
              <w:rPr>
                <w:lang w:val="en-US"/>
              </w:rPr>
              <w:t>plătească</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conformitate</w:t>
            </w:r>
            <w:proofErr w:type="spellEnd"/>
            <w:r w:rsidR="00460653" w:rsidRPr="00E702D9">
              <w:rPr>
                <w:lang w:val="en-US"/>
              </w:rPr>
              <w:t xml:space="preserve"> cu </w:t>
            </w:r>
            <w:proofErr w:type="spellStart"/>
            <w:r w:rsidR="00460653" w:rsidRPr="00E702D9">
              <w:rPr>
                <w:lang w:val="en-US"/>
              </w:rPr>
              <w:t>prevederile</w:t>
            </w:r>
            <w:proofErr w:type="spellEnd"/>
            <w:r w:rsidR="00460653" w:rsidRPr="00E702D9">
              <w:rPr>
                <w:lang w:val="en-US"/>
              </w:rPr>
              <w:t xml:space="preserve"> </w:t>
            </w:r>
            <w:proofErr w:type="spellStart"/>
            <w:r w:rsidR="00460653" w:rsidRPr="00E702D9">
              <w:rPr>
                <w:lang w:val="en-US"/>
              </w:rPr>
              <w:t>contractului</w:t>
            </w:r>
            <w:proofErr w:type="spellEnd"/>
            <w:r w:rsidR="00460653" w:rsidRPr="00E702D9">
              <w:rPr>
                <w:lang w:val="en-US"/>
              </w:rPr>
              <w:t xml:space="preserve">, precum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daunele</w:t>
            </w:r>
            <w:proofErr w:type="spellEnd"/>
            <w:r w:rsidR="00460653" w:rsidRPr="00E702D9">
              <w:rPr>
                <w:lang w:val="en-US"/>
              </w:rPr>
              <w:t xml:space="preserve"> pe care </w:t>
            </w:r>
            <w:proofErr w:type="spellStart"/>
            <w:r w:rsidR="00460653" w:rsidRPr="00E702D9">
              <w:rPr>
                <w:lang w:val="en-US"/>
              </w:rPr>
              <w:t>trebuie</w:t>
            </w:r>
            <w:proofErr w:type="spellEnd"/>
            <w:r w:rsidR="00460653" w:rsidRPr="00E702D9">
              <w:rPr>
                <w:lang w:val="en-US"/>
              </w:rPr>
              <w:t xml:space="preserve"> </w:t>
            </w:r>
            <w:proofErr w:type="spellStart"/>
            <w:r w:rsidR="00460653" w:rsidRPr="00E702D9">
              <w:rPr>
                <w:lang w:val="en-US"/>
              </w:rPr>
              <w:t>să</w:t>
            </w:r>
            <w:proofErr w:type="spellEnd"/>
            <w:r w:rsidR="00460653" w:rsidRPr="00E702D9">
              <w:rPr>
                <w:lang w:val="en-US"/>
              </w:rPr>
              <w:t xml:space="preserve"> le </w:t>
            </w:r>
            <w:proofErr w:type="spellStart"/>
            <w:r w:rsidR="00460653" w:rsidRPr="00E702D9">
              <w:rPr>
                <w:lang w:val="en-US"/>
              </w:rPr>
              <w:t>suporte</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din vina </w:t>
            </w:r>
            <w:proofErr w:type="spellStart"/>
            <w:r w:rsidR="00460653" w:rsidRPr="00E702D9">
              <w:rPr>
                <w:lang w:val="en-US"/>
              </w:rPr>
              <w:t>căruia</w:t>
            </w:r>
            <w:proofErr w:type="spellEnd"/>
            <w:r w:rsidR="00460653" w:rsidRPr="00E702D9">
              <w:rPr>
                <w:lang w:val="en-US"/>
              </w:rPr>
              <w:t xml:space="preserve"> s-a </w:t>
            </w:r>
            <w:proofErr w:type="spellStart"/>
            <w:r w:rsidR="00BB2CB2" w:rsidRPr="00E702D9">
              <w:rPr>
                <w:lang w:val="en-US"/>
              </w:rPr>
              <w:t>rezolvit</w:t>
            </w:r>
            <w:proofErr w:type="spellEnd"/>
            <w:r w:rsidR="00C33344" w:rsidRPr="00E702D9">
              <w:rPr>
                <w:lang w:val="en-US"/>
              </w:rPr>
              <w:t xml:space="preserve"> </w:t>
            </w:r>
            <w:proofErr w:type="spellStart"/>
            <w:r w:rsidR="00460653" w:rsidRPr="00E702D9">
              <w:rPr>
                <w:lang w:val="en-US"/>
              </w:rPr>
              <w:t>contractul</w:t>
            </w:r>
            <w:proofErr w:type="spellEnd"/>
            <w:r w:rsidR="00460653" w:rsidRPr="00E702D9">
              <w:rPr>
                <w:lang w:val="en-US"/>
              </w:rPr>
              <w:t xml:space="preserve">. </w:t>
            </w:r>
          </w:p>
          <w:p w14:paraId="53D40BF1" w14:textId="77777777" w:rsidR="00460653" w:rsidRPr="00FF430B" w:rsidRDefault="007323B6" w:rsidP="002F556B">
            <w:pPr>
              <w:pStyle w:val="NormalWeb"/>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08DB024F" w14:textId="77777777" w:rsidR="00E22640" w:rsidRPr="00FF430B" w:rsidRDefault="00E22640" w:rsidP="00E22640">
            <w:pPr>
              <w:pStyle w:val="NormalWeb"/>
              <w:tabs>
                <w:tab w:val="left" w:pos="567"/>
                <w:tab w:val="left" w:pos="2070"/>
              </w:tabs>
              <w:ind w:firstLine="0"/>
            </w:pPr>
            <w:r w:rsidRPr="00FF430B">
              <w:t>12.7. Cazuri specifice de încetare a contractului de achiziţii publice:</w:t>
            </w:r>
          </w:p>
          <w:p w14:paraId="54F43770" w14:textId="77777777" w:rsidR="00E22640" w:rsidRPr="00FF430B" w:rsidRDefault="00E22640" w:rsidP="00E22640">
            <w:pPr>
              <w:pStyle w:val="NormalWeb"/>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37FF9A01" w14:textId="77777777" w:rsidR="00E22640" w:rsidRPr="00FF430B" w:rsidRDefault="00E22640" w:rsidP="00E22640">
            <w:pPr>
              <w:pStyle w:val="NormalWeb"/>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63C3FBCB" w14:textId="77777777" w:rsidR="00E22640" w:rsidRPr="00FF430B" w:rsidRDefault="00E22640" w:rsidP="00E22640">
            <w:pPr>
              <w:pStyle w:val="NormalWeb"/>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709F7602" w14:textId="77777777" w:rsidR="00E22640" w:rsidRPr="00E702D9" w:rsidRDefault="00E22640" w:rsidP="00E22640">
            <w:pPr>
              <w:pStyle w:val="NormalWeb"/>
              <w:tabs>
                <w:tab w:val="left" w:pos="567"/>
                <w:tab w:val="left" w:pos="2070"/>
              </w:tabs>
              <w:rPr>
                <w:lang w:val="en-US"/>
              </w:rPr>
            </w:pPr>
            <w:r w:rsidRPr="00FF430B">
              <w:t xml:space="preserve">    </w:t>
            </w:r>
            <w:r w:rsidRPr="00E702D9">
              <w:rPr>
                <w:lang w:val="en-US"/>
              </w:rPr>
              <w:t xml:space="preserve">c) </w:t>
            </w:r>
            <w:proofErr w:type="spellStart"/>
            <w:r w:rsidRPr="00E702D9">
              <w:rPr>
                <w:lang w:val="en-US"/>
              </w:rPr>
              <w:t>contractul</w:t>
            </w:r>
            <w:proofErr w:type="spellEnd"/>
            <w:r w:rsidRPr="00E702D9">
              <w:rPr>
                <w:lang w:val="en-US"/>
              </w:rPr>
              <w:t xml:space="preserve"> nu </w:t>
            </w:r>
            <w:proofErr w:type="spellStart"/>
            <w:r w:rsidRPr="00E702D9">
              <w:rPr>
                <w:lang w:val="en-US"/>
              </w:rPr>
              <w:t>ar</w:t>
            </w:r>
            <w:proofErr w:type="spellEnd"/>
            <w:r w:rsidRPr="00E702D9">
              <w:rPr>
                <w:lang w:val="en-US"/>
              </w:rPr>
              <w:t xml:space="preserve"> fi </w:t>
            </w:r>
            <w:proofErr w:type="spellStart"/>
            <w:r w:rsidRPr="00E702D9">
              <w:rPr>
                <w:lang w:val="en-US"/>
              </w:rPr>
              <w:t>trebuit</w:t>
            </w:r>
            <w:proofErr w:type="spellEnd"/>
            <w:r w:rsidRPr="00E702D9">
              <w:rPr>
                <w:lang w:val="en-US"/>
              </w:rPr>
              <w:t xml:space="preserve"> </w:t>
            </w:r>
            <w:proofErr w:type="spellStart"/>
            <w:r w:rsidRPr="00E702D9">
              <w:rPr>
                <w:lang w:val="en-US"/>
              </w:rPr>
              <w:t>să</w:t>
            </w:r>
            <w:proofErr w:type="spellEnd"/>
            <w:r w:rsidRPr="00E702D9">
              <w:rPr>
                <w:lang w:val="en-US"/>
              </w:rPr>
              <w:t xml:space="preserve"> fie </w:t>
            </w:r>
            <w:proofErr w:type="spellStart"/>
            <w:r w:rsidRPr="00E702D9">
              <w:rPr>
                <w:lang w:val="en-US"/>
              </w:rPr>
              <w:t>atribui</w:t>
            </w:r>
            <w:r w:rsidR="00C33344" w:rsidRPr="00E702D9">
              <w:rPr>
                <w:lang w:val="en-US"/>
              </w:rPr>
              <w:t>t</w:t>
            </w:r>
            <w:proofErr w:type="spellEnd"/>
            <w:r w:rsidR="00C33344" w:rsidRPr="00E702D9">
              <w:rPr>
                <w:lang w:val="en-US"/>
              </w:rPr>
              <w:t xml:space="preserve"> </w:t>
            </w:r>
            <w:proofErr w:type="spellStart"/>
            <w:r w:rsidR="00C33344" w:rsidRPr="00E702D9">
              <w:rPr>
                <w:lang w:val="en-US"/>
              </w:rPr>
              <w:t>contractantului</w:t>
            </w:r>
            <w:proofErr w:type="spellEnd"/>
            <w:r w:rsidR="00C33344" w:rsidRPr="00E702D9">
              <w:rPr>
                <w:lang w:val="en-US"/>
              </w:rPr>
              <w:t xml:space="preserve"> </w:t>
            </w:r>
            <w:proofErr w:type="spellStart"/>
            <w:r w:rsidR="00C33344" w:rsidRPr="00E702D9">
              <w:rPr>
                <w:lang w:val="en-US"/>
              </w:rPr>
              <w:t>respectiv</w:t>
            </w:r>
            <w:proofErr w:type="spellEnd"/>
            <w:r w:rsidR="00C33344" w:rsidRPr="00E702D9">
              <w:rPr>
                <w:lang w:val="en-US"/>
              </w:rPr>
              <w:t xml:space="preserve">, </w:t>
            </w:r>
            <w:proofErr w:type="spellStart"/>
            <w:r w:rsidR="00C33344" w:rsidRPr="00E702D9">
              <w:rPr>
                <w:lang w:val="en-US"/>
              </w:rPr>
              <w:t>avâ</w:t>
            </w:r>
            <w:r w:rsidRPr="00E702D9">
              <w:rPr>
                <w:lang w:val="en-US"/>
              </w:rPr>
              <w:t>nd</w:t>
            </w:r>
            <w:proofErr w:type="spellEnd"/>
            <w:r w:rsidRPr="00E702D9">
              <w:rPr>
                <w:lang w:val="en-US"/>
              </w:rPr>
              <w:t xml:space="preserve"> </w:t>
            </w:r>
            <w:proofErr w:type="spellStart"/>
            <w:r w:rsidRPr="00E702D9">
              <w:rPr>
                <w:lang w:val="en-US"/>
              </w:rPr>
              <w:t>în</w:t>
            </w:r>
            <w:proofErr w:type="spellEnd"/>
            <w:r w:rsidRPr="00E702D9">
              <w:rPr>
                <w:lang w:val="en-US"/>
              </w:rPr>
              <w:t xml:space="preserve"> </w:t>
            </w:r>
            <w:proofErr w:type="spellStart"/>
            <w:r w:rsidRPr="00E702D9">
              <w:rPr>
                <w:lang w:val="en-US"/>
              </w:rPr>
              <w:t>vedere</w:t>
            </w:r>
            <w:proofErr w:type="spellEnd"/>
            <w:r w:rsidRPr="00E702D9">
              <w:rPr>
                <w:lang w:val="en-US"/>
              </w:rPr>
              <w:t xml:space="preserve"> o </w:t>
            </w:r>
            <w:proofErr w:type="spellStart"/>
            <w:r w:rsidRPr="00E702D9">
              <w:rPr>
                <w:lang w:val="en-US"/>
              </w:rPr>
              <w:t>încălcare</w:t>
            </w:r>
            <w:proofErr w:type="spellEnd"/>
            <w:r w:rsidRPr="00E702D9">
              <w:rPr>
                <w:lang w:val="en-US"/>
              </w:rPr>
              <w:t xml:space="preserve"> </w:t>
            </w:r>
            <w:proofErr w:type="spellStart"/>
            <w:r w:rsidRPr="00E702D9">
              <w:rPr>
                <w:lang w:val="en-US"/>
              </w:rPr>
              <w:t>gravă</w:t>
            </w:r>
            <w:proofErr w:type="spellEnd"/>
            <w:r w:rsidRPr="00E702D9">
              <w:rPr>
                <w:lang w:val="en-US"/>
              </w:rPr>
              <w:t xml:space="preserve"> a </w:t>
            </w:r>
            <w:proofErr w:type="spellStart"/>
            <w:r w:rsidRPr="00E702D9">
              <w:rPr>
                <w:lang w:val="en-US"/>
              </w:rPr>
              <w:t>obligaţiilor</w:t>
            </w:r>
            <w:proofErr w:type="spellEnd"/>
            <w:r w:rsidRPr="00E702D9">
              <w:rPr>
                <w:lang w:val="en-US"/>
              </w:rPr>
              <w:t xml:space="preserve"> </w:t>
            </w:r>
            <w:proofErr w:type="spellStart"/>
            <w:r w:rsidRPr="00E702D9">
              <w:rPr>
                <w:lang w:val="en-US"/>
              </w:rPr>
              <w:t>ce</w:t>
            </w:r>
            <w:proofErr w:type="spellEnd"/>
            <w:r w:rsidRPr="00E702D9">
              <w:rPr>
                <w:lang w:val="en-US"/>
              </w:rPr>
              <w:t xml:space="preserve"> </w:t>
            </w:r>
            <w:proofErr w:type="spellStart"/>
            <w:r w:rsidRPr="00E702D9">
              <w:rPr>
                <w:lang w:val="en-US"/>
              </w:rPr>
              <w:t>rezultă</w:t>
            </w:r>
            <w:proofErr w:type="spellEnd"/>
            <w:r w:rsidRPr="00E702D9">
              <w:rPr>
                <w:lang w:val="en-US"/>
              </w:rPr>
              <w:t xml:space="preserve"> din </w:t>
            </w:r>
            <w:proofErr w:type="spellStart"/>
            <w:r w:rsidR="00802287" w:rsidRPr="00E702D9">
              <w:rPr>
                <w:lang w:val="en-US"/>
              </w:rPr>
              <w:t>Legea</w:t>
            </w:r>
            <w:proofErr w:type="spellEnd"/>
            <w:r w:rsidR="00802287" w:rsidRPr="00E702D9">
              <w:rPr>
                <w:lang w:val="en-US"/>
              </w:rPr>
              <w:t xml:space="preserve"> </w:t>
            </w:r>
            <w:r w:rsidR="0060188C" w:rsidRPr="00E702D9">
              <w:rPr>
                <w:lang w:val="en-US"/>
              </w:rPr>
              <w:t>nr.</w:t>
            </w:r>
            <w:r w:rsidR="00DF4DCF" w:rsidRPr="00E702D9">
              <w:rPr>
                <w:lang w:val="en-US"/>
              </w:rPr>
              <w:t xml:space="preserve"> </w:t>
            </w:r>
            <w:r w:rsidR="00802287" w:rsidRPr="00E702D9">
              <w:rPr>
                <w:lang w:val="en-US"/>
              </w:rPr>
              <w:t xml:space="preserve">131/2015 </w:t>
            </w:r>
            <w:proofErr w:type="spellStart"/>
            <w:r w:rsidR="00802287" w:rsidRPr="00E702D9">
              <w:rPr>
                <w:lang w:val="en-US"/>
              </w:rPr>
              <w:t>priviind</w:t>
            </w:r>
            <w:proofErr w:type="spellEnd"/>
            <w:r w:rsidR="00802287" w:rsidRPr="00E702D9">
              <w:rPr>
                <w:lang w:val="en-US"/>
              </w:rPr>
              <w:t xml:space="preserve"> </w:t>
            </w:r>
            <w:proofErr w:type="spellStart"/>
            <w:r w:rsidR="00802287" w:rsidRPr="00E702D9">
              <w:rPr>
                <w:lang w:val="en-US"/>
              </w:rPr>
              <w:t>achizițiile</w:t>
            </w:r>
            <w:proofErr w:type="spellEnd"/>
            <w:r w:rsidR="00802287" w:rsidRPr="00E702D9">
              <w:rPr>
                <w:lang w:val="en-US"/>
              </w:rPr>
              <w:t xml:space="preserve"> </w:t>
            </w:r>
            <w:proofErr w:type="spellStart"/>
            <w:r w:rsidR="00802287" w:rsidRPr="00E702D9">
              <w:rPr>
                <w:lang w:val="en-US"/>
              </w:rPr>
              <w:t>publice</w:t>
            </w:r>
            <w:proofErr w:type="spellEnd"/>
            <w:r w:rsidRPr="00E702D9">
              <w:rPr>
                <w:lang w:val="en-US"/>
              </w:rPr>
              <w:t xml:space="preserve"> </w:t>
            </w:r>
            <w:proofErr w:type="spellStart"/>
            <w:r w:rsidRPr="00E702D9">
              <w:rPr>
                <w:lang w:val="en-US"/>
              </w:rPr>
              <w:t>și</w:t>
            </w:r>
            <w:proofErr w:type="spellEnd"/>
            <w:r w:rsidRPr="00E702D9">
              <w:rPr>
                <w:lang w:val="en-US"/>
              </w:rPr>
              <w:t>/</w:t>
            </w:r>
            <w:proofErr w:type="spellStart"/>
            <w:r w:rsidRPr="00E702D9">
              <w:rPr>
                <w:lang w:val="en-US"/>
              </w:rPr>
              <w:t>sau</w:t>
            </w:r>
            <w:proofErr w:type="spellEnd"/>
            <w:r w:rsidRPr="00E702D9">
              <w:rPr>
                <w:lang w:val="en-US"/>
              </w:rPr>
              <w:t xml:space="preserve"> </w:t>
            </w:r>
            <w:proofErr w:type="spellStart"/>
            <w:r w:rsidRPr="00E702D9">
              <w:rPr>
                <w:lang w:val="en-US"/>
              </w:rPr>
              <w:t>tratatele</w:t>
            </w:r>
            <w:proofErr w:type="spellEnd"/>
            <w:r w:rsidRPr="00E702D9">
              <w:rPr>
                <w:lang w:val="en-US"/>
              </w:rPr>
              <w:t xml:space="preserve"> </w:t>
            </w:r>
            <w:proofErr w:type="spellStart"/>
            <w:r w:rsidRPr="00E702D9">
              <w:rPr>
                <w:lang w:val="en-US"/>
              </w:rPr>
              <w:t>internaţionale</w:t>
            </w:r>
            <w:proofErr w:type="spellEnd"/>
            <w:r w:rsidRPr="00E702D9">
              <w:rPr>
                <w:lang w:val="en-US"/>
              </w:rPr>
              <w:t xml:space="preserve"> la care </w:t>
            </w:r>
            <w:proofErr w:type="spellStart"/>
            <w:r w:rsidRPr="00E702D9">
              <w:rPr>
                <w:lang w:val="en-US"/>
              </w:rPr>
              <w:t>Republica</w:t>
            </w:r>
            <w:proofErr w:type="spellEnd"/>
            <w:r w:rsidRPr="00E702D9">
              <w:rPr>
                <w:lang w:val="en-US"/>
              </w:rPr>
              <w:t xml:space="preserve"> Moldova </w:t>
            </w:r>
            <w:proofErr w:type="spellStart"/>
            <w:r w:rsidRPr="00E702D9">
              <w:rPr>
                <w:lang w:val="en-US"/>
              </w:rPr>
              <w:t>este</w:t>
            </w:r>
            <w:proofErr w:type="spellEnd"/>
            <w:r w:rsidRPr="00E702D9">
              <w:rPr>
                <w:lang w:val="en-US"/>
              </w:rPr>
              <w:t xml:space="preserve"> </w:t>
            </w:r>
            <w:proofErr w:type="spellStart"/>
            <w:r w:rsidRPr="00E702D9">
              <w:rPr>
                <w:lang w:val="en-US"/>
              </w:rPr>
              <w:t>parte</w:t>
            </w:r>
            <w:proofErr w:type="spellEnd"/>
            <w:r w:rsidRPr="00E702D9">
              <w:rPr>
                <w:lang w:val="en-US"/>
              </w:rPr>
              <w:t xml:space="preserve">, care a </w:t>
            </w:r>
            <w:proofErr w:type="spellStart"/>
            <w:r w:rsidRPr="00E702D9">
              <w:rPr>
                <w:lang w:val="en-US"/>
              </w:rPr>
              <w:t>fost</w:t>
            </w:r>
            <w:proofErr w:type="spellEnd"/>
            <w:r w:rsidRPr="00E702D9">
              <w:rPr>
                <w:lang w:val="en-US"/>
              </w:rPr>
              <w:t xml:space="preserve"> </w:t>
            </w:r>
            <w:proofErr w:type="spellStart"/>
            <w:r w:rsidRPr="00E702D9">
              <w:rPr>
                <w:lang w:val="en-US"/>
              </w:rPr>
              <w:t>constatată</w:t>
            </w:r>
            <w:proofErr w:type="spellEnd"/>
            <w:r w:rsidRPr="00E702D9">
              <w:rPr>
                <w:lang w:val="en-US"/>
              </w:rPr>
              <w:t xml:space="preserve"> </w:t>
            </w:r>
            <w:proofErr w:type="spellStart"/>
            <w:r w:rsidRPr="00E702D9">
              <w:rPr>
                <w:lang w:val="en-US"/>
              </w:rPr>
              <w:t>printr</w:t>
            </w:r>
            <w:proofErr w:type="spellEnd"/>
            <w:r w:rsidRPr="00E702D9">
              <w:rPr>
                <w:lang w:val="en-US"/>
              </w:rPr>
              <w:t xml:space="preserve">-o </w:t>
            </w:r>
            <w:proofErr w:type="spellStart"/>
            <w:r w:rsidRPr="00E702D9">
              <w:rPr>
                <w:lang w:val="en-US"/>
              </w:rPr>
              <w:t>decizie</w:t>
            </w:r>
            <w:proofErr w:type="spellEnd"/>
            <w:r w:rsidRPr="00E702D9">
              <w:rPr>
                <w:lang w:val="en-US"/>
              </w:rPr>
              <w:t xml:space="preserve"> a </w:t>
            </w:r>
            <w:proofErr w:type="spellStart"/>
            <w:r w:rsidRPr="00E702D9">
              <w:rPr>
                <w:lang w:val="en-US"/>
              </w:rPr>
              <w:t>unei</w:t>
            </w:r>
            <w:proofErr w:type="spellEnd"/>
            <w:r w:rsidRPr="00E702D9">
              <w:rPr>
                <w:lang w:val="en-US"/>
              </w:rPr>
              <w:t xml:space="preserve"> </w:t>
            </w:r>
            <w:proofErr w:type="spellStart"/>
            <w:r w:rsidRPr="00E702D9">
              <w:rPr>
                <w:lang w:val="en-US"/>
              </w:rPr>
              <w:t>instanțe</w:t>
            </w:r>
            <w:proofErr w:type="spellEnd"/>
            <w:r w:rsidRPr="00E702D9">
              <w:rPr>
                <w:lang w:val="en-US"/>
              </w:rPr>
              <w:t xml:space="preserve"> </w:t>
            </w:r>
            <w:proofErr w:type="spellStart"/>
            <w:r w:rsidRPr="00E702D9">
              <w:rPr>
                <w:lang w:val="en-US"/>
              </w:rPr>
              <w:t>judecătorești</w:t>
            </w:r>
            <w:proofErr w:type="spellEnd"/>
            <w:r w:rsidRPr="00E702D9">
              <w:rPr>
                <w:lang w:val="en-US"/>
              </w:rPr>
              <w:t xml:space="preserve"> </w:t>
            </w:r>
            <w:proofErr w:type="spellStart"/>
            <w:r w:rsidRPr="00E702D9">
              <w:rPr>
                <w:lang w:val="en-US"/>
              </w:rPr>
              <w:t>naționale</w:t>
            </w:r>
            <w:proofErr w:type="spellEnd"/>
            <w:r w:rsidRPr="00E702D9">
              <w:rPr>
                <w:lang w:val="en-US"/>
              </w:rPr>
              <w:t xml:space="preserve"> </w:t>
            </w:r>
            <w:proofErr w:type="spellStart"/>
            <w:r w:rsidRPr="00E702D9">
              <w:rPr>
                <w:lang w:val="en-US"/>
              </w:rPr>
              <w:t>sau</w:t>
            </w:r>
            <w:proofErr w:type="spellEnd"/>
            <w:r w:rsidRPr="00E702D9">
              <w:rPr>
                <w:lang w:val="en-US"/>
              </w:rPr>
              <w:t xml:space="preserve">, </w:t>
            </w:r>
            <w:proofErr w:type="spellStart"/>
            <w:r w:rsidRPr="00E702D9">
              <w:rPr>
                <w:lang w:val="en-US"/>
              </w:rPr>
              <w:t>după</w:t>
            </w:r>
            <w:proofErr w:type="spellEnd"/>
            <w:r w:rsidRPr="00E702D9">
              <w:rPr>
                <w:lang w:val="en-US"/>
              </w:rPr>
              <w:t xml:space="preserve"> </w:t>
            </w:r>
            <w:proofErr w:type="spellStart"/>
            <w:r w:rsidRPr="00E702D9">
              <w:rPr>
                <w:lang w:val="en-US"/>
              </w:rPr>
              <w:t>caz</w:t>
            </w:r>
            <w:proofErr w:type="spellEnd"/>
            <w:r w:rsidRPr="00E702D9">
              <w:rPr>
                <w:lang w:val="en-US"/>
              </w:rPr>
              <w:t xml:space="preserve">, </w:t>
            </w:r>
            <w:proofErr w:type="spellStart"/>
            <w:r w:rsidRPr="00E702D9">
              <w:rPr>
                <w:lang w:val="en-US"/>
              </w:rPr>
              <w:t>internaționale</w:t>
            </w:r>
            <w:proofErr w:type="spellEnd"/>
            <w:r w:rsidRPr="00E702D9">
              <w:rPr>
                <w:lang w:val="en-US"/>
              </w:rPr>
              <w:t>.</w:t>
            </w:r>
          </w:p>
          <w:p w14:paraId="307F0DB5" w14:textId="77777777" w:rsidR="00E22640" w:rsidRPr="00E702D9" w:rsidRDefault="00E22640" w:rsidP="00802287">
            <w:pPr>
              <w:pStyle w:val="NormalWeb"/>
              <w:tabs>
                <w:tab w:val="left" w:pos="567"/>
                <w:tab w:val="left" w:pos="2070"/>
              </w:tabs>
              <w:ind w:firstLine="0"/>
              <w:rPr>
                <w:lang w:val="en-US"/>
              </w:rPr>
            </w:pPr>
          </w:p>
          <w:p w14:paraId="153DB0A6"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7AAE8640" w14:textId="77777777" w:rsidR="00460653" w:rsidRPr="00FF430B" w:rsidRDefault="007323B6" w:rsidP="002F556B">
            <w:pPr>
              <w:pStyle w:val="NormalWeb"/>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14613D10"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170535F"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D3B4511"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65D58A32"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4C238518"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09B5B6E6" w14:textId="77777777" w:rsidR="00460653" w:rsidRPr="00FF430B" w:rsidRDefault="007323B6" w:rsidP="002F556B">
            <w:pPr>
              <w:pStyle w:val="NormalWeb"/>
              <w:numPr>
                <w:ilvl w:val="1"/>
                <w:numId w:val="17"/>
              </w:numPr>
              <w:tabs>
                <w:tab w:val="left" w:pos="567"/>
              </w:tabs>
              <w:ind w:left="0" w:hanging="567"/>
            </w:pPr>
            <w:r w:rsidRPr="00FF430B">
              <w:t xml:space="preserve">13.2. </w:t>
            </w:r>
            <w:r w:rsidR="00460653" w:rsidRPr="00FF430B">
              <w:t>Documentele contractului vor fi întocmite în limba română.</w:t>
            </w:r>
          </w:p>
          <w:p w14:paraId="1B364C7B" w14:textId="77777777" w:rsidR="00D379F6" w:rsidRPr="00FF430B" w:rsidRDefault="007323B6" w:rsidP="002F556B">
            <w:pPr>
              <w:pStyle w:val="NormalWeb"/>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0D20C3A2" w14:textId="77777777" w:rsidR="00460653" w:rsidRPr="00FF430B" w:rsidRDefault="007323B6" w:rsidP="002F556B">
            <w:pPr>
              <w:pStyle w:val="NormalWeb"/>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3CFDD320" w14:textId="77777777" w:rsidR="00877B36" w:rsidRPr="00FF430B" w:rsidRDefault="00877B36" w:rsidP="00877B36">
            <w:pPr>
              <w:tabs>
                <w:tab w:val="left" w:pos="2295"/>
              </w:tabs>
              <w:jc w:val="both"/>
            </w:pPr>
          </w:p>
          <w:p w14:paraId="70995215" w14:textId="77777777" w:rsidR="00877B36" w:rsidRPr="00FF430B" w:rsidRDefault="00877B36" w:rsidP="00877B36">
            <w:pPr>
              <w:tabs>
                <w:tab w:val="left" w:pos="2295"/>
              </w:tabs>
              <w:jc w:val="both"/>
            </w:pPr>
          </w:p>
          <w:p w14:paraId="44EED934" w14:textId="77777777" w:rsidR="00877B36" w:rsidRPr="00FF430B" w:rsidRDefault="00877B36" w:rsidP="00877B36">
            <w:pPr>
              <w:tabs>
                <w:tab w:val="left" w:pos="2295"/>
              </w:tabs>
              <w:jc w:val="both"/>
            </w:pPr>
          </w:p>
          <w:p w14:paraId="1A0F772F" w14:textId="77777777" w:rsidR="00877B36" w:rsidRPr="00FF430B" w:rsidRDefault="00877B36" w:rsidP="00877B36">
            <w:pPr>
              <w:tabs>
                <w:tab w:val="left" w:pos="2295"/>
              </w:tabs>
              <w:jc w:val="both"/>
            </w:pPr>
          </w:p>
          <w:p w14:paraId="5E5C1100" w14:textId="77777777" w:rsidR="00877B36" w:rsidRPr="00FF430B" w:rsidRDefault="00877B36" w:rsidP="00877B36">
            <w:pPr>
              <w:tabs>
                <w:tab w:val="left" w:pos="2295"/>
              </w:tabs>
              <w:jc w:val="both"/>
            </w:pPr>
          </w:p>
          <w:p w14:paraId="0D051F6B" w14:textId="77777777" w:rsidR="00877B36" w:rsidRPr="00FF430B" w:rsidRDefault="00877B36" w:rsidP="00877B36">
            <w:pPr>
              <w:tabs>
                <w:tab w:val="left" w:pos="2295"/>
              </w:tabs>
              <w:jc w:val="both"/>
            </w:pPr>
          </w:p>
          <w:p w14:paraId="18930D5C" w14:textId="77777777" w:rsidR="00877B36" w:rsidRPr="00FF430B" w:rsidRDefault="00877B36" w:rsidP="00877B36">
            <w:pPr>
              <w:tabs>
                <w:tab w:val="left" w:pos="2295"/>
              </w:tabs>
              <w:jc w:val="both"/>
            </w:pPr>
          </w:p>
          <w:p w14:paraId="5C7452D2" w14:textId="77777777" w:rsidR="00877B36" w:rsidRPr="00FF430B" w:rsidRDefault="00877B36" w:rsidP="00877B36">
            <w:pPr>
              <w:tabs>
                <w:tab w:val="left" w:pos="2295"/>
              </w:tabs>
              <w:jc w:val="both"/>
            </w:pPr>
          </w:p>
          <w:p w14:paraId="759A184E" w14:textId="77777777" w:rsidR="00C33344" w:rsidRPr="00FF430B" w:rsidRDefault="00C33344" w:rsidP="00877B36">
            <w:pPr>
              <w:tabs>
                <w:tab w:val="left" w:pos="2295"/>
              </w:tabs>
              <w:jc w:val="both"/>
            </w:pPr>
          </w:p>
          <w:p w14:paraId="33A35642" w14:textId="77777777" w:rsidR="00877B36" w:rsidRPr="00FF430B" w:rsidRDefault="00877B36" w:rsidP="00877B36">
            <w:pPr>
              <w:tabs>
                <w:tab w:val="left" w:pos="2295"/>
              </w:tabs>
              <w:jc w:val="both"/>
            </w:pPr>
          </w:p>
          <w:p w14:paraId="1C30E770" w14:textId="77777777" w:rsidR="00877B36" w:rsidRPr="00FF430B" w:rsidRDefault="00877B36" w:rsidP="00877B36">
            <w:pPr>
              <w:tabs>
                <w:tab w:val="left" w:pos="2295"/>
              </w:tabs>
              <w:jc w:val="both"/>
            </w:pPr>
          </w:p>
          <w:p w14:paraId="1B2B75C7" w14:textId="77777777" w:rsidR="00877B36" w:rsidRPr="00FF430B" w:rsidRDefault="00877B36" w:rsidP="00877B36">
            <w:pPr>
              <w:pStyle w:val="Listparagraf"/>
              <w:numPr>
                <w:ilvl w:val="3"/>
                <w:numId w:val="3"/>
              </w:numPr>
              <w:tabs>
                <w:tab w:val="left" w:pos="2295"/>
              </w:tabs>
            </w:pPr>
            <w:r w:rsidRPr="00FF430B">
              <w:rPr>
                <w:b/>
              </w:rPr>
              <w:lastRenderedPageBreak/>
              <w:t xml:space="preserve">PARTEA CE ȚINE DE CONDIȚIILE </w:t>
            </w:r>
          </w:p>
          <w:p w14:paraId="6D520EB5"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000B3789" w14:textId="77777777" w:rsidR="00877B36" w:rsidRPr="00FF430B" w:rsidRDefault="00877B36" w:rsidP="00877B36">
            <w:pPr>
              <w:jc w:val="center"/>
            </w:pPr>
            <w:r w:rsidRPr="00FF430B">
              <w:t xml:space="preserve">             (</w:t>
            </w:r>
            <w:r w:rsidRPr="00FF430B">
              <w:rPr>
                <w:sz w:val="20"/>
                <w:szCs w:val="20"/>
              </w:rPr>
              <w:t>LA NECESITATE)</w:t>
            </w:r>
          </w:p>
          <w:p w14:paraId="495E26F6" w14:textId="77777777" w:rsidR="00460653" w:rsidRPr="00FF430B" w:rsidRDefault="00460653" w:rsidP="00196AB4">
            <w:pPr>
              <w:tabs>
                <w:tab w:val="left" w:pos="567"/>
                <w:tab w:val="left" w:pos="4005"/>
              </w:tabs>
              <w:jc w:val="both"/>
            </w:pPr>
          </w:p>
          <w:p w14:paraId="3C097AF1" w14:textId="77777777" w:rsidR="00877B36" w:rsidRPr="00FF430B" w:rsidRDefault="00877B36" w:rsidP="00196AB4">
            <w:pPr>
              <w:tabs>
                <w:tab w:val="left" w:pos="567"/>
                <w:tab w:val="left" w:pos="4005"/>
              </w:tabs>
              <w:jc w:val="both"/>
            </w:pPr>
          </w:p>
          <w:p w14:paraId="52BE5348" w14:textId="77777777" w:rsidR="004D7C86" w:rsidRPr="00FF430B" w:rsidRDefault="004D7C86" w:rsidP="00196AB4">
            <w:pPr>
              <w:tabs>
                <w:tab w:val="left" w:pos="567"/>
                <w:tab w:val="left" w:pos="4005"/>
              </w:tabs>
              <w:jc w:val="both"/>
            </w:pPr>
          </w:p>
          <w:p w14:paraId="6A8DC1ED" w14:textId="77777777" w:rsidR="004D7C86" w:rsidRPr="00FF430B" w:rsidRDefault="004D7C86" w:rsidP="00196AB4">
            <w:pPr>
              <w:tabs>
                <w:tab w:val="left" w:pos="567"/>
                <w:tab w:val="left" w:pos="4005"/>
              </w:tabs>
              <w:jc w:val="both"/>
            </w:pPr>
          </w:p>
          <w:p w14:paraId="5B5599F5" w14:textId="77777777" w:rsidR="004D7C86" w:rsidRPr="00FF430B" w:rsidRDefault="004D7C86" w:rsidP="00196AB4">
            <w:pPr>
              <w:tabs>
                <w:tab w:val="left" w:pos="567"/>
                <w:tab w:val="left" w:pos="4005"/>
              </w:tabs>
              <w:jc w:val="both"/>
            </w:pPr>
          </w:p>
          <w:p w14:paraId="7E002551" w14:textId="77777777" w:rsidR="004D7C86" w:rsidRPr="00FF430B" w:rsidRDefault="004D7C86" w:rsidP="00196AB4">
            <w:pPr>
              <w:tabs>
                <w:tab w:val="left" w:pos="567"/>
                <w:tab w:val="left" w:pos="4005"/>
              </w:tabs>
              <w:jc w:val="both"/>
            </w:pPr>
          </w:p>
          <w:p w14:paraId="66A4820B" w14:textId="77777777" w:rsidR="004D7C86" w:rsidRPr="00FF430B" w:rsidRDefault="004D7C86" w:rsidP="00196AB4">
            <w:pPr>
              <w:tabs>
                <w:tab w:val="left" w:pos="567"/>
                <w:tab w:val="left" w:pos="4005"/>
              </w:tabs>
              <w:jc w:val="both"/>
            </w:pPr>
          </w:p>
          <w:p w14:paraId="501DD64F" w14:textId="77777777" w:rsidR="004D7C86" w:rsidRPr="00FF430B" w:rsidRDefault="004D7C86" w:rsidP="00196AB4">
            <w:pPr>
              <w:tabs>
                <w:tab w:val="left" w:pos="567"/>
                <w:tab w:val="left" w:pos="4005"/>
              </w:tabs>
              <w:jc w:val="both"/>
            </w:pPr>
          </w:p>
          <w:p w14:paraId="23B36746" w14:textId="77777777" w:rsidR="004D7C86" w:rsidRPr="00FF430B" w:rsidRDefault="004D7C86" w:rsidP="00196AB4">
            <w:pPr>
              <w:tabs>
                <w:tab w:val="left" w:pos="567"/>
                <w:tab w:val="left" w:pos="4005"/>
              </w:tabs>
              <w:jc w:val="both"/>
            </w:pPr>
          </w:p>
          <w:p w14:paraId="348DA25A" w14:textId="77777777" w:rsidR="004D7C86" w:rsidRPr="00FF430B" w:rsidRDefault="004D7C86" w:rsidP="00196AB4">
            <w:pPr>
              <w:tabs>
                <w:tab w:val="left" w:pos="567"/>
                <w:tab w:val="left" w:pos="4005"/>
              </w:tabs>
              <w:jc w:val="both"/>
            </w:pPr>
          </w:p>
          <w:p w14:paraId="389A19D5" w14:textId="77777777" w:rsidR="004D7C86" w:rsidRPr="00FF430B" w:rsidRDefault="004D7C86" w:rsidP="00196AB4">
            <w:pPr>
              <w:tabs>
                <w:tab w:val="left" w:pos="567"/>
                <w:tab w:val="left" w:pos="4005"/>
              </w:tabs>
              <w:jc w:val="both"/>
            </w:pPr>
          </w:p>
          <w:p w14:paraId="0ADDD0A1" w14:textId="77777777" w:rsidR="004D7C86" w:rsidRPr="00FF430B" w:rsidRDefault="004D7C86" w:rsidP="00196AB4">
            <w:pPr>
              <w:tabs>
                <w:tab w:val="left" w:pos="567"/>
                <w:tab w:val="left" w:pos="4005"/>
              </w:tabs>
              <w:jc w:val="both"/>
            </w:pPr>
          </w:p>
          <w:p w14:paraId="7A997891" w14:textId="77777777" w:rsidR="004D7C86" w:rsidRPr="00FF430B" w:rsidRDefault="004D7C86" w:rsidP="00196AB4">
            <w:pPr>
              <w:tabs>
                <w:tab w:val="left" w:pos="567"/>
                <w:tab w:val="left" w:pos="4005"/>
              </w:tabs>
              <w:jc w:val="both"/>
            </w:pPr>
          </w:p>
          <w:p w14:paraId="6CB348D6" w14:textId="77777777" w:rsidR="004D7C86" w:rsidRPr="00FF430B" w:rsidRDefault="004D7C86" w:rsidP="00196AB4">
            <w:pPr>
              <w:tabs>
                <w:tab w:val="left" w:pos="567"/>
                <w:tab w:val="left" w:pos="4005"/>
              </w:tabs>
              <w:jc w:val="both"/>
            </w:pPr>
          </w:p>
          <w:p w14:paraId="34FE24D1" w14:textId="77777777" w:rsidR="004D7C86" w:rsidRPr="00FF430B" w:rsidRDefault="004D7C86" w:rsidP="00196AB4">
            <w:pPr>
              <w:tabs>
                <w:tab w:val="left" w:pos="567"/>
                <w:tab w:val="left" w:pos="4005"/>
              </w:tabs>
              <w:jc w:val="both"/>
            </w:pPr>
          </w:p>
          <w:p w14:paraId="14D72F22" w14:textId="77777777" w:rsidR="00877B36" w:rsidRPr="00FF430B" w:rsidRDefault="00877B36" w:rsidP="00196AB4">
            <w:pPr>
              <w:tabs>
                <w:tab w:val="left" w:pos="567"/>
                <w:tab w:val="left" w:pos="4005"/>
              </w:tabs>
              <w:jc w:val="both"/>
            </w:pPr>
          </w:p>
          <w:p w14:paraId="1E37F096" w14:textId="77777777" w:rsidR="00877B36" w:rsidRPr="00FF430B" w:rsidRDefault="00877B36" w:rsidP="00196AB4">
            <w:pPr>
              <w:tabs>
                <w:tab w:val="left" w:pos="567"/>
                <w:tab w:val="left" w:pos="4005"/>
              </w:tabs>
              <w:jc w:val="both"/>
            </w:pPr>
          </w:p>
          <w:p w14:paraId="63157E09" w14:textId="77777777" w:rsidR="00877B36" w:rsidRPr="00FF430B" w:rsidRDefault="00877B36" w:rsidP="00196AB4">
            <w:pPr>
              <w:tabs>
                <w:tab w:val="left" w:pos="567"/>
                <w:tab w:val="left" w:pos="4005"/>
              </w:tabs>
              <w:jc w:val="both"/>
            </w:pPr>
          </w:p>
          <w:p w14:paraId="4A910D6A"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39BC75CC"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2AADEF8F" w14:textId="77777777" w:rsidTr="00A77C4F">
              <w:trPr>
                <w:jc w:val="center"/>
              </w:trPr>
              <w:tc>
                <w:tcPr>
                  <w:tcW w:w="5163" w:type="dxa"/>
                  <w:tcBorders>
                    <w:top w:val="nil"/>
                    <w:left w:val="nil"/>
                    <w:bottom w:val="nil"/>
                    <w:right w:val="nil"/>
                  </w:tcBorders>
                </w:tcPr>
                <w:p w14:paraId="0DFFE83B"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2D7CE019" w14:textId="77777777" w:rsidR="00460653" w:rsidRPr="00FF430B" w:rsidRDefault="00460653" w:rsidP="00633782">
                  <w:pPr>
                    <w:tabs>
                      <w:tab w:val="left" w:pos="3295"/>
                    </w:tabs>
                    <w:jc w:val="center"/>
                  </w:pPr>
                  <w:r w:rsidRPr="00FF430B">
                    <w:rPr>
                      <w:b/>
                      <w:iCs/>
                    </w:rPr>
                    <w:t>BENEFICIARUL</w:t>
                  </w:r>
                </w:p>
              </w:tc>
            </w:tr>
            <w:tr w:rsidR="00D76BD0" w:rsidRPr="00EC30C2" w14:paraId="344C4EDD" w14:textId="77777777" w:rsidTr="00A77C4F">
              <w:trPr>
                <w:jc w:val="center"/>
              </w:trPr>
              <w:tc>
                <w:tcPr>
                  <w:tcW w:w="5163" w:type="dxa"/>
                  <w:tcBorders>
                    <w:top w:val="nil"/>
                    <w:left w:val="nil"/>
                    <w:bottom w:val="nil"/>
                    <w:right w:val="nil"/>
                  </w:tcBorders>
                  <w:vAlign w:val="center"/>
                </w:tcPr>
                <w:p w14:paraId="6DCBF792"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44E585D6"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7A8A440F" w14:textId="77777777" w:rsidTr="00A77C4F">
              <w:trPr>
                <w:jc w:val="center"/>
              </w:trPr>
              <w:tc>
                <w:tcPr>
                  <w:tcW w:w="5163" w:type="dxa"/>
                  <w:tcBorders>
                    <w:top w:val="nil"/>
                    <w:left w:val="nil"/>
                    <w:bottom w:val="nil"/>
                    <w:right w:val="nil"/>
                  </w:tcBorders>
                  <w:vAlign w:val="center"/>
                </w:tcPr>
                <w:p w14:paraId="6E7A523E"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5B20C2F"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40FA78B0" w14:textId="77777777" w:rsidTr="00A77C4F">
              <w:trPr>
                <w:jc w:val="center"/>
              </w:trPr>
              <w:tc>
                <w:tcPr>
                  <w:tcW w:w="5163" w:type="dxa"/>
                  <w:tcBorders>
                    <w:top w:val="nil"/>
                    <w:left w:val="nil"/>
                    <w:bottom w:val="nil"/>
                    <w:right w:val="nil"/>
                  </w:tcBorders>
                  <w:vAlign w:val="center"/>
                </w:tcPr>
                <w:p w14:paraId="2561DD40"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671A602"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5B0B0595" w14:textId="77777777" w:rsidTr="00A77C4F">
              <w:trPr>
                <w:jc w:val="center"/>
              </w:trPr>
              <w:tc>
                <w:tcPr>
                  <w:tcW w:w="5163" w:type="dxa"/>
                  <w:tcBorders>
                    <w:top w:val="nil"/>
                    <w:left w:val="nil"/>
                    <w:bottom w:val="nil"/>
                    <w:right w:val="nil"/>
                  </w:tcBorders>
                  <w:vAlign w:val="center"/>
                </w:tcPr>
                <w:p w14:paraId="63F4C93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0D8DFB5"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0FC882E7" w14:textId="77777777" w:rsidTr="00A77C4F">
              <w:trPr>
                <w:jc w:val="center"/>
              </w:trPr>
              <w:tc>
                <w:tcPr>
                  <w:tcW w:w="5163" w:type="dxa"/>
                  <w:tcBorders>
                    <w:top w:val="nil"/>
                    <w:left w:val="nil"/>
                    <w:bottom w:val="nil"/>
                    <w:right w:val="nil"/>
                  </w:tcBorders>
                  <w:vAlign w:val="center"/>
                </w:tcPr>
                <w:p w14:paraId="50E2155F"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0C5ABB1A"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09D345A1" w14:textId="77777777" w:rsidTr="00A77C4F">
              <w:trPr>
                <w:jc w:val="center"/>
              </w:trPr>
              <w:tc>
                <w:tcPr>
                  <w:tcW w:w="5163" w:type="dxa"/>
                  <w:tcBorders>
                    <w:top w:val="nil"/>
                    <w:left w:val="nil"/>
                    <w:bottom w:val="nil"/>
                    <w:right w:val="nil"/>
                  </w:tcBorders>
                  <w:vAlign w:val="center"/>
                </w:tcPr>
                <w:p w14:paraId="1A52A313"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F46CA7E"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29216E01" w14:textId="77777777" w:rsidTr="00240751">
              <w:trPr>
                <w:trHeight w:val="713"/>
                <w:jc w:val="center"/>
              </w:trPr>
              <w:tc>
                <w:tcPr>
                  <w:tcW w:w="5163" w:type="dxa"/>
                  <w:tcBorders>
                    <w:top w:val="nil"/>
                    <w:left w:val="nil"/>
                    <w:bottom w:val="nil"/>
                    <w:right w:val="nil"/>
                  </w:tcBorders>
                  <w:vAlign w:val="center"/>
                </w:tcPr>
                <w:p w14:paraId="0922DCBA"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7A77A1" w14:textId="77777777" w:rsidR="00D76BD0" w:rsidRPr="00FF430B" w:rsidRDefault="00D76BD0" w:rsidP="00196AB4">
                  <w:pPr>
                    <w:tabs>
                      <w:tab w:val="left" w:pos="1134"/>
                      <w:tab w:val="left" w:pos="4680"/>
                      <w:tab w:val="left" w:pos="7020"/>
                    </w:tabs>
                    <w:suppressAutoHyphens/>
                    <w:ind w:firstLine="567"/>
                    <w:jc w:val="both"/>
                  </w:pPr>
                </w:p>
                <w:p w14:paraId="0A4C2DD7" w14:textId="77777777" w:rsidR="00D76BD0" w:rsidRDefault="00D76BD0" w:rsidP="00196AB4">
                  <w:pPr>
                    <w:tabs>
                      <w:tab w:val="left" w:pos="1134"/>
                      <w:tab w:val="left" w:pos="4680"/>
                      <w:tab w:val="left" w:pos="7020"/>
                    </w:tabs>
                    <w:suppressAutoHyphens/>
                    <w:ind w:firstLine="567"/>
                    <w:jc w:val="both"/>
                  </w:pPr>
                </w:p>
                <w:p w14:paraId="2787361F" w14:textId="77777777" w:rsidR="006A7C1C" w:rsidRDefault="006A7C1C" w:rsidP="00196AB4">
                  <w:pPr>
                    <w:tabs>
                      <w:tab w:val="left" w:pos="1134"/>
                      <w:tab w:val="left" w:pos="4680"/>
                      <w:tab w:val="left" w:pos="7020"/>
                    </w:tabs>
                    <w:suppressAutoHyphens/>
                    <w:ind w:firstLine="567"/>
                    <w:jc w:val="both"/>
                  </w:pPr>
                </w:p>
                <w:p w14:paraId="093412C4" w14:textId="77777777" w:rsidR="006A7C1C" w:rsidRPr="00FF430B" w:rsidRDefault="006A7C1C" w:rsidP="00196AB4">
                  <w:pPr>
                    <w:tabs>
                      <w:tab w:val="left" w:pos="1134"/>
                      <w:tab w:val="left" w:pos="4680"/>
                      <w:tab w:val="left" w:pos="7020"/>
                    </w:tabs>
                    <w:suppressAutoHyphens/>
                    <w:ind w:firstLine="567"/>
                    <w:jc w:val="both"/>
                  </w:pPr>
                </w:p>
                <w:p w14:paraId="2DC091F7" w14:textId="77777777" w:rsidR="00D76BD0" w:rsidRPr="00FF430B" w:rsidRDefault="00D76BD0" w:rsidP="00196AB4">
                  <w:pPr>
                    <w:tabs>
                      <w:tab w:val="left" w:pos="1134"/>
                      <w:tab w:val="left" w:pos="4680"/>
                      <w:tab w:val="left" w:pos="7020"/>
                    </w:tabs>
                    <w:suppressAutoHyphens/>
                    <w:ind w:firstLine="567"/>
                    <w:jc w:val="both"/>
                  </w:pPr>
                </w:p>
                <w:p w14:paraId="4FAC8360" w14:textId="77777777" w:rsidR="00D76BD0" w:rsidRPr="00FF430B" w:rsidRDefault="00D76BD0" w:rsidP="00196AB4">
                  <w:pPr>
                    <w:tabs>
                      <w:tab w:val="left" w:pos="1134"/>
                      <w:tab w:val="left" w:pos="4680"/>
                      <w:tab w:val="left" w:pos="7020"/>
                    </w:tabs>
                    <w:suppressAutoHyphens/>
                    <w:ind w:firstLine="567"/>
                    <w:jc w:val="both"/>
                  </w:pPr>
                </w:p>
                <w:p w14:paraId="2838E121" w14:textId="77777777" w:rsidR="00D76BD0" w:rsidRPr="00FF430B" w:rsidRDefault="00D76BD0" w:rsidP="00196AB4">
                  <w:pPr>
                    <w:tabs>
                      <w:tab w:val="left" w:pos="1134"/>
                      <w:tab w:val="left" w:pos="4680"/>
                      <w:tab w:val="left" w:pos="7020"/>
                    </w:tabs>
                    <w:suppressAutoHyphens/>
                    <w:ind w:firstLine="567"/>
                    <w:jc w:val="both"/>
                  </w:pPr>
                </w:p>
              </w:tc>
            </w:tr>
          </w:tbl>
          <w:p w14:paraId="0285ECFD"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25538AD" w14:textId="77777777" w:rsidTr="00021BB8">
              <w:trPr>
                <w:trHeight w:val="357"/>
                <w:jc w:val="center"/>
              </w:trPr>
              <w:tc>
                <w:tcPr>
                  <w:tcW w:w="5188" w:type="dxa"/>
                  <w:vAlign w:val="center"/>
                </w:tcPr>
                <w:p w14:paraId="66E16A78" w14:textId="77777777" w:rsidR="00460653" w:rsidRPr="00FF430B" w:rsidRDefault="00460653" w:rsidP="00633782">
                  <w:pPr>
                    <w:jc w:val="center"/>
                    <w:rPr>
                      <w:b/>
                    </w:rPr>
                  </w:pPr>
                  <w:r w:rsidRPr="00FF430B">
                    <w:rPr>
                      <w:b/>
                    </w:rPr>
                    <w:t>ANTREPRENOR</w:t>
                  </w:r>
                </w:p>
              </w:tc>
              <w:tc>
                <w:tcPr>
                  <w:tcW w:w="4559" w:type="dxa"/>
                  <w:vAlign w:val="center"/>
                </w:tcPr>
                <w:p w14:paraId="70BE5F26" w14:textId="77777777" w:rsidR="00460653" w:rsidRPr="00FF430B" w:rsidRDefault="00460653" w:rsidP="00633782">
                  <w:pPr>
                    <w:jc w:val="center"/>
                    <w:rPr>
                      <w:b/>
                    </w:rPr>
                  </w:pPr>
                  <w:r w:rsidRPr="00FF430B">
                    <w:rPr>
                      <w:b/>
                    </w:rPr>
                    <w:t>BENEFICIAR</w:t>
                  </w:r>
                </w:p>
              </w:tc>
            </w:tr>
            <w:tr w:rsidR="00460653" w:rsidRPr="00EC30C2" w14:paraId="17493DCE" w14:textId="77777777" w:rsidTr="00021BB8">
              <w:trPr>
                <w:trHeight w:val="357"/>
                <w:jc w:val="center"/>
              </w:trPr>
              <w:tc>
                <w:tcPr>
                  <w:tcW w:w="5188" w:type="dxa"/>
                  <w:vAlign w:val="center"/>
                </w:tcPr>
                <w:p w14:paraId="2A6C3910" w14:textId="77777777" w:rsidR="00B96242" w:rsidRPr="00FF430B" w:rsidRDefault="00B96242" w:rsidP="00196AB4">
                  <w:pPr>
                    <w:jc w:val="both"/>
                    <w:rPr>
                      <w:b/>
                    </w:rPr>
                  </w:pPr>
                </w:p>
                <w:p w14:paraId="14D5EA17" w14:textId="77777777" w:rsidR="00B96242" w:rsidRPr="00FF430B" w:rsidRDefault="00B96242" w:rsidP="00196AB4">
                  <w:pPr>
                    <w:jc w:val="both"/>
                    <w:rPr>
                      <w:b/>
                    </w:rPr>
                  </w:pPr>
                </w:p>
                <w:p w14:paraId="6D822E93" w14:textId="77777777" w:rsidR="00460653" w:rsidRPr="00FF430B" w:rsidRDefault="00460653" w:rsidP="003E7B03">
                  <w:pPr>
                    <w:jc w:val="both"/>
                    <w:rPr>
                      <w:b/>
                    </w:rPr>
                  </w:pPr>
                </w:p>
              </w:tc>
              <w:tc>
                <w:tcPr>
                  <w:tcW w:w="4559" w:type="dxa"/>
                  <w:vAlign w:val="center"/>
                </w:tcPr>
                <w:p w14:paraId="36419C6A" w14:textId="77777777" w:rsidR="00460653" w:rsidRPr="00FF430B" w:rsidRDefault="00460653" w:rsidP="00196AB4">
                  <w:pPr>
                    <w:jc w:val="both"/>
                    <w:rPr>
                      <w:b/>
                    </w:rPr>
                  </w:pPr>
                </w:p>
                <w:p w14:paraId="0E1A4E46" w14:textId="77777777" w:rsidR="00460653" w:rsidRPr="00FF430B" w:rsidRDefault="00460653" w:rsidP="00196AB4">
                  <w:pPr>
                    <w:jc w:val="both"/>
                    <w:rPr>
                      <w:b/>
                    </w:rPr>
                  </w:pPr>
                </w:p>
                <w:p w14:paraId="22399D03" w14:textId="77777777" w:rsidR="00460653" w:rsidRPr="00FF430B" w:rsidRDefault="00460653" w:rsidP="003E7B03">
                  <w:pPr>
                    <w:jc w:val="both"/>
                    <w:rPr>
                      <w:b/>
                    </w:rPr>
                  </w:pPr>
                </w:p>
              </w:tc>
            </w:tr>
          </w:tbl>
          <w:p w14:paraId="6FD4C6C6" w14:textId="77777777" w:rsidR="00F7186F" w:rsidRPr="00FF430B" w:rsidRDefault="00F7186F" w:rsidP="00196AB4">
            <w:pPr>
              <w:tabs>
                <w:tab w:val="left" w:pos="2295"/>
              </w:tabs>
              <w:jc w:val="both"/>
            </w:pPr>
          </w:p>
          <w:p w14:paraId="50DA89F2" w14:textId="77777777" w:rsidR="00FA66D8" w:rsidRPr="00FF430B" w:rsidRDefault="00FA66D8" w:rsidP="00196AB4">
            <w:pPr>
              <w:tabs>
                <w:tab w:val="left" w:pos="2295"/>
              </w:tabs>
              <w:jc w:val="both"/>
            </w:pPr>
          </w:p>
          <w:p w14:paraId="6AEAF808" w14:textId="77777777" w:rsidR="00385C85" w:rsidRPr="00FF430B" w:rsidRDefault="00385C85" w:rsidP="00196AB4">
            <w:pPr>
              <w:tabs>
                <w:tab w:val="left" w:pos="2295"/>
              </w:tabs>
              <w:jc w:val="both"/>
            </w:pPr>
          </w:p>
          <w:p w14:paraId="533A330E" w14:textId="77777777" w:rsidR="00385C85" w:rsidRPr="00FF430B" w:rsidRDefault="00385C85" w:rsidP="00196AB4">
            <w:pPr>
              <w:tabs>
                <w:tab w:val="left" w:pos="2295"/>
              </w:tabs>
              <w:jc w:val="both"/>
            </w:pPr>
          </w:p>
          <w:p w14:paraId="7AC58C81" w14:textId="77777777" w:rsidR="00385C85" w:rsidRPr="00FF430B" w:rsidRDefault="004D7C86" w:rsidP="00196AB4">
            <w:pPr>
              <w:tabs>
                <w:tab w:val="left" w:pos="2295"/>
              </w:tabs>
              <w:jc w:val="both"/>
            </w:pPr>
            <w:r w:rsidRPr="00FF430B">
              <w:br/>
            </w:r>
          </w:p>
          <w:p w14:paraId="07AC2AB3" w14:textId="77777777" w:rsidR="004D7C86" w:rsidRDefault="004D7C86" w:rsidP="00196AB4">
            <w:pPr>
              <w:tabs>
                <w:tab w:val="left" w:pos="2295"/>
              </w:tabs>
              <w:jc w:val="both"/>
            </w:pPr>
          </w:p>
          <w:p w14:paraId="72EED5FD" w14:textId="77777777" w:rsidR="006A7C1C" w:rsidRDefault="006A7C1C" w:rsidP="00196AB4">
            <w:pPr>
              <w:tabs>
                <w:tab w:val="left" w:pos="2295"/>
              </w:tabs>
              <w:jc w:val="both"/>
            </w:pPr>
          </w:p>
          <w:p w14:paraId="4F943741" w14:textId="77777777" w:rsidR="007E709D" w:rsidRDefault="007E709D" w:rsidP="007E709D">
            <w:pPr>
              <w:jc w:val="both"/>
            </w:pPr>
          </w:p>
          <w:p w14:paraId="0418ABA2" w14:textId="77777777" w:rsidR="00006D6D" w:rsidRPr="00FF430B" w:rsidRDefault="00006D6D" w:rsidP="007E709D">
            <w:pPr>
              <w:jc w:val="both"/>
              <w:rPr>
                <w:sz w:val="28"/>
                <w:szCs w:val="28"/>
              </w:rPr>
            </w:pPr>
          </w:p>
          <w:p w14:paraId="417D125C"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76362936"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16D7FC00" w14:textId="77777777" w:rsidR="007E709D" w:rsidRPr="00FF430B" w:rsidRDefault="007E709D" w:rsidP="004D7C86">
            <w:pPr>
              <w:tabs>
                <w:tab w:val="left" w:pos="2295"/>
              </w:tabs>
              <w:jc w:val="right"/>
            </w:pPr>
            <w:r w:rsidRPr="00FF430B">
              <w:t>Din „____”  _____ 20_______</w:t>
            </w:r>
          </w:p>
          <w:p w14:paraId="76EB3761" w14:textId="77777777" w:rsidR="007E709D" w:rsidRPr="00FF430B" w:rsidRDefault="007E709D" w:rsidP="007E709D">
            <w:pPr>
              <w:tabs>
                <w:tab w:val="left" w:pos="2295"/>
              </w:tabs>
              <w:jc w:val="both"/>
            </w:pPr>
          </w:p>
          <w:p w14:paraId="38B88AF6" w14:textId="77777777" w:rsidR="004D7C86" w:rsidRPr="00FF430B" w:rsidRDefault="004D7C86" w:rsidP="007E709D">
            <w:pPr>
              <w:tabs>
                <w:tab w:val="left" w:pos="2295"/>
              </w:tabs>
              <w:jc w:val="both"/>
            </w:pPr>
          </w:p>
          <w:p w14:paraId="1AB7C9A0" w14:textId="77777777" w:rsidR="004D7C86" w:rsidRPr="00FF430B" w:rsidRDefault="004D7C86" w:rsidP="007E709D">
            <w:pPr>
              <w:tabs>
                <w:tab w:val="left" w:pos="2295"/>
              </w:tabs>
              <w:jc w:val="both"/>
            </w:pPr>
          </w:p>
          <w:p w14:paraId="17BEB2D4" w14:textId="77777777" w:rsidR="004D7C86" w:rsidRPr="00FF430B" w:rsidRDefault="004D7C86" w:rsidP="007E709D">
            <w:pPr>
              <w:tabs>
                <w:tab w:val="left" w:pos="2295"/>
              </w:tabs>
              <w:jc w:val="both"/>
            </w:pPr>
          </w:p>
          <w:p w14:paraId="09DF2F3C" w14:textId="77777777" w:rsidR="004D7C86" w:rsidRPr="00FF430B" w:rsidRDefault="004D7C86" w:rsidP="007E709D">
            <w:pPr>
              <w:tabs>
                <w:tab w:val="left" w:pos="2295"/>
              </w:tabs>
              <w:jc w:val="both"/>
            </w:pPr>
          </w:p>
          <w:p w14:paraId="5223B776" w14:textId="77777777" w:rsidR="004D7C86" w:rsidRPr="00FF430B" w:rsidRDefault="004D7C86" w:rsidP="007E709D">
            <w:pPr>
              <w:tabs>
                <w:tab w:val="left" w:pos="2295"/>
              </w:tabs>
              <w:jc w:val="both"/>
            </w:pPr>
          </w:p>
          <w:p w14:paraId="3F41F937" w14:textId="77777777" w:rsidR="004D7C86" w:rsidRPr="00FF430B" w:rsidRDefault="004D7C86" w:rsidP="007E709D">
            <w:pPr>
              <w:tabs>
                <w:tab w:val="left" w:pos="2295"/>
              </w:tabs>
              <w:jc w:val="both"/>
            </w:pPr>
          </w:p>
          <w:p w14:paraId="61029A88" w14:textId="77777777" w:rsidR="007E709D" w:rsidRPr="00FF430B" w:rsidRDefault="007E709D" w:rsidP="007E709D">
            <w:pPr>
              <w:tabs>
                <w:tab w:val="left" w:pos="2295"/>
              </w:tabs>
              <w:jc w:val="both"/>
            </w:pPr>
          </w:p>
          <w:p w14:paraId="3BEF2E4B"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61CFD9BF"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1EE5D0A3"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E160C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4BB8AB"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F85F72"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47284C3" w14:textId="77777777" w:rsidR="007E709D" w:rsidRPr="00FF430B" w:rsidRDefault="007E709D" w:rsidP="004D7C86">
                  <w:pPr>
                    <w:jc w:val="center"/>
                    <w:rPr>
                      <w:b/>
                    </w:rPr>
                  </w:pPr>
                  <w:r w:rsidRPr="00FF430B">
                    <w:rPr>
                      <w:b/>
                    </w:rPr>
                    <w:t>Specificarea tehnică deplină solicitată de către autoritatea contractantă</w:t>
                  </w:r>
                </w:p>
                <w:p w14:paraId="285BF958"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7969E7"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2BE0A0F4"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8B88FB" w14:textId="77777777" w:rsidR="001223E6" w:rsidRPr="00FF430B" w:rsidRDefault="007E709D" w:rsidP="001223E6">
                  <w:pPr>
                    <w:ind w:right="943"/>
                    <w:jc w:val="center"/>
                    <w:rPr>
                      <w:b/>
                      <w:bCs/>
                      <w:noProof w:val="0"/>
                    </w:rPr>
                  </w:pPr>
                  <w:r w:rsidRPr="00FF430B">
                    <w:rPr>
                      <w:b/>
                      <w:bCs/>
                      <w:noProof w:val="0"/>
                    </w:rPr>
                    <w:t>Standarde de</w:t>
                  </w:r>
                </w:p>
                <w:p w14:paraId="7B12E4F0"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03EBC16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81C405"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9E69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20ACA4"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8BCB6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5D367"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BF2BB" w14:textId="77777777" w:rsidR="007E709D" w:rsidRPr="00FF430B" w:rsidRDefault="007E709D" w:rsidP="004D7C86">
                  <w:pPr>
                    <w:jc w:val="both"/>
                    <w:rPr>
                      <w:noProof w:val="0"/>
                    </w:rPr>
                  </w:pPr>
                </w:p>
              </w:tc>
            </w:tr>
            <w:tr w:rsidR="007E709D" w:rsidRPr="00EC30C2" w14:paraId="31B5ED01"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69117"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D8D395"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9C5C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647A0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9E3C9"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48B6E" w14:textId="77777777" w:rsidR="007E709D" w:rsidRPr="00FF430B" w:rsidRDefault="007E709D" w:rsidP="004D7C86">
                  <w:pPr>
                    <w:jc w:val="both"/>
                    <w:rPr>
                      <w:noProof w:val="0"/>
                    </w:rPr>
                  </w:pPr>
                </w:p>
              </w:tc>
            </w:tr>
            <w:tr w:rsidR="007E709D" w:rsidRPr="00EC30C2" w14:paraId="2BE101D4" w14:textId="77777777" w:rsidTr="004D7C86">
              <w:tc>
                <w:tcPr>
                  <w:tcW w:w="2261" w:type="dxa"/>
                  <w:gridSpan w:val="2"/>
                  <w:tcBorders>
                    <w:top w:val="single" w:sz="6" w:space="0" w:color="000000"/>
                    <w:left w:val="nil"/>
                    <w:bottom w:val="nil"/>
                    <w:right w:val="nil"/>
                  </w:tcBorders>
                </w:tcPr>
                <w:p w14:paraId="2B520460" w14:textId="77777777" w:rsidR="007E709D" w:rsidRPr="00FF430B" w:rsidRDefault="007E709D" w:rsidP="004D7C86">
                  <w:pPr>
                    <w:jc w:val="both"/>
                    <w:rPr>
                      <w:noProof w:val="0"/>
                    </w:rPr>
                  </w:pPr>
                </w:p>
                <w:p w14:paraId="047E9585" w14:textId="77777777" w:rsidR="007E709D" w:rsidRPr="00FF430B" w:rsidRDefault="007E709D" w:rsidP="004D7C86">
                  <w:pPr>
                    <w:jc w:val="both"/>
                    <w:rPr>
                      <w:noProof w:val="0"/>
                    </w:rPr>
                  </w:pPr>
                </w:p>
                <w:p w14:paraId="073ABD1A" w14:textId="77777777" w:rsidR="007E709D" w:rsidRPr="00FF430B" w:rsidRDefault="007E709D" w:rsidP="004D7C86">
                  <w:pPr>
                    <w:jc w:val="both"/>
                    <w:rPr>
                      <w:noProof w:val="0"/>
                    </w:rPr>
                  </w:pPr>
                </w:p>
                <w:p w14:paraId="7375413E" w14:textId="77777777" w:rsidR="007E709D" w:rsidRPr="00FF430B" w:rsidRDefault="007E709D" w:rsidP="004D7C86">
                  <w:pPr>
                    <w:jc w:val="both"/>
                    <w:rPr>
                      <w:noProof w:val="0"/>
                    </w:rPr>
                  </w:pPr>
                </w:p>
                <w:p w14:paraId="7454ED91"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92AD23A" w14:textId="77777777" w:rsidR="007E709D" w:rsidRPr="00FF430B" w:rsidRDefault="007E709D" w:rsidP="004D7C86">
                  <w:pPr>
                    <w:jc w:val="both"/>
                    <w:rPr>
                      <w:noProof w:val="0"/>
                    </w:rPr>
                  </w:pPr>
                  <w:r w:rsidRPr="00FF430B">
                    <w:rPr>
                      <w:noProof w:val="0"/>
                    </w:rPr>
                    <w:t> </w:t>
                  </w:r>
                </w:p>
                <w:p w14:paraId="7ACFF354" w14:textId="77777777" w:rsidR="007E709D" w:rsidRPr="00FF430B" w:rsidRDefault="007E709D" w:rsidP="004D7C86">
                  <w:pPr>
                    <w:jc w:val="center"/>
                    <w:rPr>
                      <w:b/>
                      <w:bCs/>
                      <w:noProof w:val="0"/>
                    </w:rPr>
                  </w:pPr>
                </w:p>
                <w:p w14:paraId="16B6CBE3" w14:textId="77777777" w:rsidR="004D7C86" w:rsidRPr="00FF430B" w:rsidRDefault="004D7C86" w:rsidP="004D7C86">
                  <w:pPr>
                    <w:jc w:val="center"/>
                    <w:rPr>
                      <w:b/>
                      <w:bCs/>
                      <w:noProof w:val="0"/>
                    </w:rPr>
                  </w:pPr>
                </w:p>
                <w:p w14:paraId="7DB88C5E" w14:textId="77777777" w:rsidR="004D7C86" w:rsidRPr="00FF430B" w:rsidRDefault="004D7C86" w:rsidP="004D7C86">
                  <w:pPr>
                    <w:jc w:val="center"/>
                    <w:rPr>
                      <w:b/>
                      <w:bCs/>
                      <w:noProof w:val="0"/>
                    </w:rPr>
                  </w:pPr>
                </w:p>
                <w:p w14:paraId="2BEDE83D" w14:textId="77777777" w:rsidR="004D7C86" w:rsidRPr="00FF430B" w:rsidRDefault="004D7C86" w:rsidP="004D7C86">
                  <w:pPr>
                    <w:jc w:val="center"/>
                    <w:rPr>
                      <w:b/>
                      <w:bCs/>
                      <w:noProof w:val="0"/>
                    </w:rPr>
                  </w:pPr>
                </w:p>
                <w:p w14:paraId="60F329D3" w14:textId="77777777" w:rsidR="004D7C86" w:rsidRPr="00FF430B" w:rsidRDefault="004D7C86" w:rsidP="004D7C86">
                  <w:pPr>
                    <w:jc w:val="center"/>
                    <w:rPr>
                      <w:b/>
                      <w:bCs/>
                      <w:noProof w:val="0"/>
                    </w:rPr>
                  </w:pPr>
                </w:p>
                <w:p w14:paraId="6B98704C" w14:textId="77777777" w:rsidR="004D7C86" w:rsidRPr="00FF430B" w:rsidRDefault="004D7C86" w:rsidP="004D7C86">
                  <w:pPr>
                    <w:jc w:val="center"/>
                    <w:rPr>
                      <w:b/>
                      <w:bCs/>
                      <w:noProof w:val="0"/>
                    </w:rPr>
                  </w:pPr>
                </w:p>
                <w:p w14:paraId="5218FBFC" w14:textId="77777777" w:rsidR="007E709D" w:rsidRPr="00FF430B" w:rsidRDefault="007E709D" w:rsidP="007E709D">
                  <w:pPr>
                    <w:rPr>
                      <w:b/>
                      <w:bCs/>
                      <w:noProof w:val="0"/>
                    </w:rPr>
                  </w:pPr>
                  <w:r w:rsidRPr="00FF430B">
                    <w:rPr>
                      <w:b/>
                      <w:bCs/>
                      <w:noProof w:val="0"/>
                    </w:rPr>
                    <w:t xml:space="preserve">                 SEMNĂTURILE PĂRŢILOR</w:t>
                  </w:r>
                </w:p>
                <w:p w14:paraId="2387CD70" w14:textId="77777777" w:rsidR="004D7C86" w:rsidRPr="00FF430B" w:rsidRDefault="004D7C86" w:rsidP="007E709D">
                  <w:pPr>
                    <w:rPr>
                      <w:noProof w:val="0"/>
                    </w:rPr>
                  </w:pPr>
                </w:p>
              </w:tc>
            </w:tr>
            <w:tr w:rsidR="007E709D" w:rsidRPr="00EC30C2" w14:paraId="4AD4D7DA"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720FE812" w14:textId="77777777" w:rsidR="007E709D" w:rsidRPr="00FF430B" w:rsidRDefault="006A7C1C" w:rsidP="001223E6">
                  <w:pPr>
                    <w:jc w:val="center"/>
                    <w:rPr>
                      <w:noProof w:val="0"/>
                    </w:rPr>
                  </w:pPr>
                  <w:r w:rsidRPr="006A7C1C">
                    <w:rPr>
                      <w:b/>
                      <w:bCs/>
                      <w:noProof w:val="0"/>
                    </w:rPr>
                    <w:t>ANTREPRENORU</w:t>
                  </w:r>
                  <w:r>
                    <w:rPr>
                      <w:b/>
                      <w:bCs/>
                      <w:noProof w:val="0"/>
                    </w:rPr>
                    <w:t>L</w:t>
                  </w:r>
                </w:p>
                <w:p w14:paraId="6746F45F" w14:textId="77777777" w:rsidR="007E709D" w:rsidRPr="00FF430B" w:rsidRDefault="007E709D" w:rsidP="004D7C86">
                  <w:pPr>
                    <w:ind w:firstLine="567"/>
                    <w:jc w:val="both"/>
                    <w:rPr>
                      <w:noProof w:val="0"/>
                    </w:rPr>
                  </w:pPr>
                  <w:r w:rsidRPr="00FF430B">
                    <w:rPr>
                      <w:noProof w:val="0"/>
                    </w:rPr>
                    <w:t> </w:t>
                  </w:r>
                </w:p>
                <w:p w14:paraId="2819C7D7" w14:textId="77777777" w:rsidR="00753976" w:rsidRPr="00FF430B" w:rsidRDefault="00753976" w:rsidP="00240751">
                  <w:pPr>
                    <w:ind w:firstLine="567"/>
                    <w:rPr>
                      <w:noProof w:val="0"/>
                    </w:rPr>
                  </w:pPr>
                </w:p>
                <w:p w14:paraId="00144918" w14:textId="77777777" w:rsidR="007E709D" w:rsidRPr="00FF430B" w:rsidRDefault="007E709D" w:rsidP="00240751">
                  <w:pPr>
                    <w:ind w:firstLine="567"/>
                    <w:rPr>
                      <w:noProof w:val="0"/>
                    </w:rPr>
                  </w:pPr>
                </w:p>
              </w:tc>
              <w:tc>
                <w:tcPr>
                  <w:tcW w:w="50" w:type="dxa"/>
                  <w:tcBorders>
                    <w:top w:val="nil"/>
                    <w:left w:val="nil"/>
                    <w:bottom w:val="nil"/>
                    <w:right w:val="nil"/>
                  </w:tcBorders>
                </w:tcPr>
                <w:p w14:paraId="2544C3DC"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5A1A93DB"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48A7243B" w14:textId="77777777" w:rsidR="007E709D" w:rsidRPr="00FF430B" w:rsidRDefault="007E709D" w:rsidP="004D7C86">
                  <w:pPr>
                    <w:ind w:firstLine="567"/>
                    <w:jc w:val="both"/>
                    <w:rPr>
                      <w:noProof w:val="0"/>
                    </w:rPr>
                  </w:pPr>
                  <w:r w:rsidRPr="00FF430B">
                    <w:rPr>
                      <w:noProof w:val="0"/>
                    </w:rPr>
                    <w:t> </w:t>
                  </w:r>
                </w:p>
                <w:p w14:paraId="4F25C5F2" w14:textId="77777777" w:rsidR="007E709D" w:rsidRPr="00FF430B" w:rsidRDefault="007E709D" w:rsidP="007E709D">
                  <w:pPr>
                    <w:rPr>
                      <w:noProof w:val="0"/>
                    </w:rPr>
                  </w:pPr>
                </w:p>
                <w:p w14:paraId="7727BEEF" w14:textId="77777777" w:rsidR="007E709D" w:rsidRPr="00FF430B" w:rsidRDefault="007E709D" w:rsidP="003E7B03">
                  <w:pPr>
                    <w:jc w:val="both"/>
                    <w:rPr>
                      <w:noProof w:val="0"/>
                    </w:rPr>
                  </w:pPr>
                </w:p>
              </w:tc>
            </w:tr>
          </w:tbl>
          <w:p w14:paraId="626997F1" w14:textId="77777777" w:rsidR="00385C85" w:rsidRPr="00FF430B" w:rsidRDefault="00385C85" w:rsidP="00196AB4">
            <w:pPr>
              <w:tabs>
                <w:tab w:val="left" w:pos="2295"/>
              </w:tabs>
              <w:jc w:val="both"/>
            </w:pPr>
          </w:p>
          <w:p w14:paraId="07F6D8EA" w14:textId="77777777" w:rsidR="00385C85" w:rsidRPr="00FF430B" w:rsidRDefault="00385C85" w:rsidP="00196AB4">
            <w:pPr>
              <w:tabs>
                <w:tab w:val="left" w:pos="2295"/>
              </w:tabs>
              <w:jc w:val="both"/>
            </w:pPr>
          </w:p>
          <w:p w14:paraId="23EC2CC0" w14:textId="77777777" w:rsidR="004D7C86" w:rsidRPr="00FF430B" w:rsidRDefault="004D7C86" w:rsidP="00196AB4">
            <w:pPr>
              <w:tabs>
                <w:tab w:val="left" w:pos="2295"/>
              </w:tabs>
              <w:jc w:val="both"/>
            </w:pPr>
          </w:p>
          <w:p w14:paraId="367D8DE1" w14:textId="77777777" w:rsidR="004D7C86" w:rsidRPr="00FF430B" w:rsidRDefault="004D7C86" w:rsidP="00196AB4">
            <w:pPr>
              <w:tabs>
                <w:tab w:val="left" w:pos="2295"/>
              </w:tabs>
              <w:jc w:val="both"/>
            </w:pPr>
          </w:p>
          <w:p w14:paraId="09B8B933" w14:textId="77777777" w:rsidR="004D7C86" w:rsidRPr="00FF430B" w:rsidRDefault="004D7C86" w:rsidP="00196AB4">
            <w:pPr>
              <w:tabs>
                <w:tab w:val="left" w:pos="2295"/>
              </w:tabs>
              <w:jc w:val="both"/>
            </w:pPr>
          </w:p>
          <w:p w14:paraId="0EA57F72" w14:textId="77777777" w:rsidR="004D7C86" w:rsidRPr="00FF430B" w:rsidRDefault="004D7C86" w:rsidP="00196AB4">
            <w:pPr>
              <w:tabs>
                <w:tab w:val="left" w:pos="2295"/>
              </w:tabs>
              <w:jc w:val="both"/>
            </w:pPr>
          </w:p>
          <w:p w14:paraId="7E16E871" w14:textId="77777777" w:rsidR="004D7C86" w:rsidRPr="00FF430B" w:rsidRDefault="004D7C86" w:rsidP="00196AB4">
            <w:pPr>
              <w:tabs>
                <w:tab w:val="left" w:pos="2295"/>
              </w:tabs>
              <w:jc w:val="both"/>
            </w:pPr>
          </w:p>
          <w:p w14:paraId="4FE02173" w14:textId="77777777" w:rsidR="004D7C86" w:rsidRPr="00FF430B" w:rsidRDefault="004D7C86" w:rsidP="00196AB4">
            <w:pPr>
              <w:tabs>
                <w:tab w:val="left" w:pos="2295"/>
              </w:tabs>
              <w:jc w:val="both"/>
            </w:pPr>
          </w:p>
          <w:p w14:paraId="64700FEB" w14:textId="77777777" w:rsidR="004D7C86" w:rsidRPr="00FF430B" w:rsidRDefault="004D7C86" w:rsidP="00196AB4">
            <w:pPr>
              <w:tabs>
                <w:tab w:val="left" w:pos="2295"/>
              </w:tabs>
              <w:jc w:val="both"/>
            </w:pPr>
          </w:p>
          <w:p w14:paraId="3A1F8DBA" w14:textId="77777777" w:rsidR="004D7C86" w:rsidRPr="00FF430B" w:rsidRDefault="004D7C86" w:rsidP="00196AB4">
            <w:pPr>
              <w:tabs>
                <w:tab w:val="left" w:pos="2295"/>
              </w:tabs>
              <w:jc w:val="both"/>
            </w:pPr>
          </w:p>
          <w:p w14:paraId="678CECDD" w14:textId="77777777" w:rsidR="004D7C86" w:rsidRPr="00FF430B" w:rsidRDefault="004D7C86" w:rsidP="00196AB4">
            <w:pPr>
              <w:tabs>
                <w:tab w:val="left" w:pos="2295"/>
              </w:tabs>
              <w:jc w:val="both"/>
            </w:pPr>
          </w:p>
          <w:p w14:paraId="2467C163" w14:textId="77777777" w:rsidR="004D7C86" w:rsidRPr="00FF430B" w:rsidRDefault="004D7C86" w:rsidP="00196AB4">
            <w:pPr>
              <w:tabs>
                <w:tab w:val="left" w:pos="2295"/>
              </w:tabs>
              <w:jc w:val="both"/>
            </w:pPr>
          </w:p>
          <w:p w14:paraId="3B72CA68" w14:textId="77777777" w:rsidR="004D7C86" w:rsidRPr="00FF430B" w:rsidRDefault="004D7C86" w:rsidP="00196AB4">
            <w:pPr>
              <w:tabs>
                <w:tab w:val="left" w:pos="2295"/>
              </w:tabs>
              <w:jc w:val="both"/>
            </w:pPr>
          </w:p>
          <w:p w14:paraId="3DCBD0A6" w14:textId="77777777" w:rsidR="00BE49DD" w:rsidRPr="00FF430B" w:rsidRDefault="00BE49DD" w:rsidP="00196AB4">
            <w:pPr>
              <w:tabs>
                <w:tab w:val="left" w:pos="2295"/>
              </w:tabs>
              <w:jc w:val="both"/>
            </w:pPr>
          </w:p>
          <w:p w14:paraId="4F10341D" w14:textId="77777777" w:rsidR="004D7C86" w:rsidRDefault="004D7C86" w:rsidP="00196AB4">
            <w:pPr>
              <w:tabs>
                <w:tab w:val="left" w:pos="2295"/>
              </w:tabs>
              <w:jc w:val="both"/>
            </w:pPr>
          </w:p>
          <w:p w14:paraId="3BAC2523" w14:textId="77777777" w:rsidR="00006D6D" w:rsidRDefault="00006D6D" w:rsidP="00196AB4">
            <w:pPr>
              <w:tabs>
                <w:tab w:val="left" w:pos="2295"/>
              </w:tabs>
              <w:jc w:val="both"/>
            </w:pPr>
          </w:p>
          <w:p w14:paraId="56197912" w14:textId="77777777" w:rsidR="00A14C96" w:rsidRDefault="00A14C96" w:rsidP="00196AB4">
            <w:pPr>
              <w:tabs>
                <w:tab w:val="left" w:pos="2295"/>
              </w:tabs>
              <w:jc w:val="both"/>
            </w:pPr>
          </w:p>
          <w:p w14:paraId="2A467AB6" w14:textId="77777777" w:rsidR="00A14C96" w:rsidRPr="00FF430B" w:rsidRDefault="00A14C96" w:rsidP="00196AB4">
            <w:pPr>
              <w:tabs>
                <w:tab w:val="left" w:pos="2295"/>
              </w:tabs>
              <w:jc w:val="both"/>
            </w:pPr>
          </w:p>
          <w:p w14:paraId="6CDE636B"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2A98EEC4"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480CA873" w14:textId="77777777" w:rsidR="00803E7E" w:rsidRPr="00FF430B" w:rsidRDefault="00803E7E" w:rsidP="004D7C86">
            <w:pPr>
              <w:jc w:val="right"/>
              <w:rPr>
                <w:noProof w:val="0"/>
              </w:rPr>
            </w:pPr>
            <w:r w:rsidRPr="00FF430B">
              <w:rPr>
                <w:noProof w:val="0"/>
              </w:rPr>
              <w:lastRenderedPageBreak/>
              <w:t>din “____” ________ 20___</w:t>
            </w:r>
          </w:p>
          <w:p w14:paraId="28A7160D" w14:textId="77777777" w:rsidR="004D7C86" w:rsidRDefault="004D7C86" w:rsidP="006A7C1C">
            <w:pPr>
              <w:keepNext/>
              <w:keepLines/>
              <w:spacing w:before="200"/>
              <w:jc w:val="both"/>
              <w:outlineLvl w:val="2"/>
              <w:rPr>
                <w:noProof w:val="0"/>
              </w:rPr>
            </w:pPr>
          </w:p>
          <w:p w14:paraId="2D05B522" w14:textId="77777777" w:rsidR="006A7C1C" w:rsidRPr="00FF430B" w:rsidRDefault="006A7C1C" w:rsidP="006A7C1C">
            <w:pPr>
              <w:keepNext/>
              <w:keepLines/>
              <w:spacing w:before="200"/>
              <w:jc w:val="both"/>
              <w:outlineLvl w:val="2"/>
              <w:rPr>
                <w:noProof w:val="0"/>
              </w:rPr>
            </w:pPr>
          </w:p>
          <w:p w14:paraId="4F02ACF9" w14:textId="77777777" w:rsidR="00803E7E" w:rsidRPr="00FF430B" w:rsidRDefault="00803E7E" w:rsidP="00803E7E">
            <w:pPr>
              <w:ind w:firstLine="567"/>
              <w:jc w:val="both"/>
              <w:rPr>
                <w:b/>
                <w:noProof w:val="0"/>
              </w:rPr>
            </w:pPr>
            <w:r w:rsidRPr="00FF430B">
              <w:rPr>
                <w:b/>
                <w:noProof w:val="0"/>
              </w:rPr>
              <w:t>SPECIFICAŢII DE PREŢ</w:t>
            </w:r>
          </w:p>
          <w:p w14:paraId="34B29B35"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07111047"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F9166C"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DE02BA"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281B7D14"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419A2422"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690B36"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DFEECF"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D94D06"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6CA025"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48716E"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342F19" w14:textId="77777777" w:rsidR="00E13118" w:rsidRPr="00FF430B" w:rsidRDefault="00EA64B0" w:rsidP="00E13118">
                  <w:pPr>
                    <w:jc w:val="center"/>
                    <w:rPr>
                      <w:b/>
                      <w:bCs/>
                      <w:noProof w:val="0"/>
                    </w:rPr>
                  </w:pPr>
                  <w:r w:rsidRPr="00FF430B">
                    <w:rPr>
                      <w:b/>
                      <w:bCs/>
                      <w:noProof w:val="0"/>
                    </w:rPr>
                    <w:t>Termenii de executare</w:t>
                  </w:r>
                </w:p>
                <w:p w14:paraId="6DFFBD60" w14:textId="77777777" w:rsidR="00803E7E" w:rsidRPr="00FF430B" w:rsidRDefault="00803E7E" w:rsidP="003E7B03">
                  <w:pPr>
                    <w:tabs>
                      <w:tab w:val="left" w:pos="1134"/>
                    </w:tabs>
                    <w:ind w:left="720"/>
                    <w:outlineLvl w:val="0"/>
                    <w:rPr>
                      <w:b/>
                      <w:bCs/>
                      <w:noProof w:val="0"/>
                    </w:rPr>
                  </w:pPr>
                </w:p>
              </w:tc>
            </w:tr>
            <w:tr w:rsidR="00803E7E" w:rsidRPr="00EC30C2" w14:paraId="0150FDC6"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A25C5"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7D65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660D3C"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416A3F8"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9D2D86"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82BA6"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F3B19"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B05FA" w14:textId="77777777" w:rsidR="00803E7E" w:rsidRPr="00FF430B" w:rsidRDefault="00803E7E" w:rsidP="004D7C86">
                  <w:pPr>
                    <w:keepNext/>
                    <w:keepLines/>
                    <w:spacing w:before="200"/>
                    <w:jc w:val="both"/>
                    <w:outlineLvl w:val="2"/>
                    <w:rPr>
                      <w:noProof w:val="0"/>
                    </w:rPr>
                  </w:pPr>
                </w:p>
              </w:tc>
            </w:tr>
            <w:tr w:rsidR="00803E7E" w:rsidRPr="00EC30C2" w14:paraId="299BDDA3"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44004"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89DF0"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8FE647"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820B1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F0F86E"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7763D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3DD459"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81860" w14:textId="77777777" w:rsidR="00803E7E" w:rsidRPr="00FF430B" w:rsidRDefault="00803E7E" w:rsidP="004D7C86">
                  <w:pPr>
                    <w:keepNext/>
                    <w:keepLines/>
                    <w:spacing w:before="200"/>
                    <w:jc w:val="both"/>
                    <w:outlineLvl w:val="2"/>
                    <w:rPr>
                      <w:noProof w:val="0"/>
                    </w:rPr>
                  </w:pPr>
                </w:p>
              </w:tc>
            </w:tr>
            <w:tr w:rsidR="00803E7E" w:rsidRPr="00EC30C2" w14:paraId="7806F7BD"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B9289FC" w14:textId="77777777" w:rsidR="00803E7E" w:rsidRPr="00FF430B" w:rsidRDefault="00EA64B0" w:rsidP="004D7C86">
                  <w:pPr>
                    <w:jc w:val="both"/>
                    <w:rPr>
                      <w:noProof w:val="0"/>
                    </w:rPr>
                  </w:pPr>
                  <w:r w:rsidRPr="00FF430B">
                    <w:rPr>
                      <w:noProof w:val="0"/>
                    </w:rPr>
                    <w:t> </w:t>
                  </w:r>
                </w:p>
                <w:p w14:paraId="1FC4653C" w14:textId="77777777" w:rsidR="00803E7E" w:rsidRPr="00FF430B" w:rsidRDefault="00803E7E" w:rsidP="004D7C86">
                  <w:pPr>
                    <w:keepNext/>
                    <w:keepLines/>
                    <w:spacing w:before="200"/>
                    <w:jc w:val="both"/>
                    <w:outlineLvl w:val="2"/>
                    <w:rPr>
                      <w:noProof w:val="0"/>
                    </w:rPr>
                  </w:pPr>
                </w:p>
                <w:p w14:paraId="4C6C7CB9" w14:textId="77777777" w:rsidR="00753976" w:rsidRPr="00FF430B" w:rsidRDefault="00753976" w:rsidP="004D7C86">
                  <w:pPr>
                    <w:keepNext/>
                    <w:keepLines/>
                    <w:spacing w:before="200"/>
                    <w:jc w:val="both"/>
                    <w:outlineLvl w:val="2"/>
                    <w:rPr>
                      <w:noProof w:val="0"/>
                    </w:rPr>
                  </w:pPr>
                </w:p>
                <w:p w14:paraId="78F99B72" w14:textId="77777777" w:rsidR="00753976" w:rsidRPr="00FF430B" w:rsidRDefault="00753976" w:rsidP="004D7C86">
                  <w:pPr>
                    <w:keepNext/>
                    <w:keepLines/>
                    <w:spacing w:before="200"/>
                    <w:jc w:val="both"/>
                    <w:outlineLvl w:val="2"/>
                    <w:rPr>
                      <w:noProof w:val="0"/>
                    </w:rPr>
                  </w:pPr>
                </w:p>
                <w:p w14:paraId="1ACD673E" w14:textId="77777777" w:rsidR="00753976" w:rsidRPr="00FF430B" w:rsidRDefault="00753976" w:rsidP="004D7C86">
                  <w:pPr>
                    <w:keepNext/>
                    <w:keepLines/>
                    <w:spacing w:before="200"/>
                    <w:jc w:val="both"/>
                    <w:outlineLvl w:val="2"/>
                    <w:rPr>
                      <w:noProof w:val="0"/>
                    </w:rPr>
                  </w:pPr>
                </w:p>
                <w:p w14:paraId="54FE6EB1" w14:textId="77777777" w:rsidR="00803E7E" w:rsidRPr="00FF430B" w:rsidRDefault="00803E7E" w:rsidP="004D7C86">
                  <w:pPr>
                    <w:keepNext/>
                    <w:keepLines/>
                    <w:spacing w:before="200"/>
                    <w:jc w:val="both"/>
                    <w:outlineLvl w:val="2"/>
                    <w:rPr>
                      <w:noProof w:val="0"/>
                    </w:rPr>
                  </w:pPr>
                </w:p>
                <w:p w14:paraId="3FE96CD8" w14:textId="77777777" w:rsidR="00803E7E" w:rsidRPr="00FF430B" w:rsidRDefault="00803E7E" w:rsidP="004D7C86">
                  <w:pPr>
                    <w:keepNext/>
                    <w:keepLines/>
                    <w:spacing w:before="200"/>
                    <w:jc w:val="both"/>
                    <w:outlineLvl w:val="2"/>
                    <w:rPr>
                      <w:noProof w:val="0"/>
                    </w:rPr>
                  </w:pPr>
                </w:p>
                <w:p w14:paraId="79016D90" w14:textId="77777777" w:rsidR="00803E7E" w:rsidRDefault="00EA64B0" w:rsidP="004D7C86">
                  <w:pPr>
                    <w:jc w:val="center"/>
                    <w:rPr>
                      <w:b/>
                      <w:bCs/>
                      <w:noProof w:val="0"/>
                    </w:rPr>
                  </w:pPr>
                  <w:r w:rsidRPr="00FF430B">
                    <w:rPr>
                      <w:b/>
                      <w:bCs/>
                      <w:noProof w:val="0"/>
                    </w:rPr>
                    <w:t>SEMNĂTURILE PĂRŢILOR</w:t>
                  </w:r>
                </w:p>
                <w:p w14:paraId="46D51803" w14:textId="77777777" w:rsidR="006A7C1C" w:rsidRPr="00FF430B" w:rsidRDefault="006A7C1C" w:rsidP="004D7C86">
                  <w:pPr>
                    <w:jc w:val="center"/>
                    <w:rPr>
                      <w:noProof w:val="0"/>
                    </w:rPr>
                  </w:pPr>
                </w:p>
              </w:tc>
            </w:tr>
            <w:tr w:rsidR="00803E7E" w:rsidRPr="00EC30C2" w14:paraId="15A731FF"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3E5B06E5" w14:textId="77777777" w:rsidR="00803E7E" w:rsidRPr="00FF430B" w:rsidRDefault="00EA64B0" w:rsidP="00E13118">
                  <w:pPr>
                    <w:jc w:val="center"/>
                    <w:rPr>
                      <w:noProof w:val="0"/>
                    </w:rPr>
                  </w:pPr>
                  <w:r w:rsidRPr="00FF430B">
                    <w:rPr>
                      <w:b/>
                      <w:bCs/>
                      <w:noProof w:val="0"/>
                    </w:rPr>
                    <w:t>ANTREPRENOR</w:t>
                  </w:r>
                </w:p>
                <w:p w14:paraId="45245522" w14:textId="77777777" w:rsidR="00371806" w:rsidRPr="00FF430B" w:rsidRDefault="00371806" w:rsidP="00B262BA">
                  <w:pPr>
                    <w:tabs>
                      <w:tab w:val="left" w:pos="1134"/>
                    </w:tabs>
                    <w:ind w:left="720"/>
                    <w:outlineLvl w:val="0"/>
                    <w:rPr>
                      <w:noProof w:val="0"/>
                    </w:rPr>
                  </w:pPr>
                </w:p>
                <w:p w14:paraId="1DE2E04E"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23C3D9D8" w14:textId="77777777" w:rsidR="00803E7E" w:rsidRPr="00FF430B" w:rsidRDefault="00EA64B0" w:rsidP="00803E7E">
                  <w:pPr>
                    <w:jc w:val="center"/>
                    <w:rPr>
                      <w:noProof w:val="0"/>
                    </w:rPr>
                  </w:pPr>
                  <w:r w:rsidRPr="00FF430B">
                    <w:rPr>
                      <w:b/>
                      <w:bCs/>
                      <w:noProof w:val="0"/>
                    </w:rPr>
                    <w:t>BENEFICIAR</w:t>
                  </w:r>
                </w:p>
                <w:p w14:paraId="2B88EE37" w14:textId="77777777" w:rsidR="00240751" w:rsidRPr="00FF430B" w:rsidRDefault="00EA64B0" w:rsidP="00240751">
                  <w:pPr>
                    <w:ind w:firstLine="567"/>
                    <w:jc w:val="both"/>
                    <w:rPr>
                      <w:noProof w:val="0"/>
                    </w:rPr>
                  </w:pPr>
                  <w:r w:rsidRPr="00FF430B">
                    <w:rPr>
                      <w:noProof w:val="0"/>
                    </w:rPr>
                    <w:t> </w:t>
                  </w:r>
                </w:p>
                <w:p w14:paraId="3F27770B" w14:textId="77777777" w:rsidR="00240751" w:rsidRPr="00FF430B" w:rsidRDefault="00240751" w:rsidP="00240751">
                  <w:pPr>
                    <w:keepNext/>
                    <w:keepLines/>
                    <w:spacing w:before="200"/>
                    <w:ind w:firstLine="567"/>
                    <w:jc w:val="both"/>
                    <w:outlineLvl w:val="2"/>
                    <w:rPr>
                      <w:noProof w:val="0"/>
                    </w:rPr>
                  </w:pPr>
                </w:p>
                <w:p w14:paraId="680EAA46" w14:textId="77777777" w:rsidR="00803E7E" w:rsidRPr="00FF430B" w:rsidRDefault="00803E7E" w:rsidP="003E7B03">
                  <w:pPr>
                    <w:ind w:firstLine="567"/>
                    <w:jc w:val="both"/>
                    <w:rPr>
                      <w:noProof w:val="0"/>
                    </w:rPr>
                  </w:pPr>
                </w:p>
              </w:tc>
            </w:tr>
          </w:tbl>
          <w:p w14:paraId="4A35D30F" w14:textId="77777777" w:rsidR="00385C85" w:rsidRPr="00FF430B" w:rsidRDefault="00385C85" w:rsidP="00196AB4">
            <w:pPr>
              <w:tabs>
                <w:tab w:val="left" w:pos="2295"/>
              </w:tabs>
              <w:jc w:val="both"/>
            </w:pPr>
          </w:p>
          <w:p w14:paraId="0DEED4F9" w14:textId="77777777" w:rsidR="00385C85" w:rsidRPr="00FF430B" w:rsidRDefault="00385C85" w:rsidP="00196AB4">
            <w:pPr>
              <w:tabs>
                <w:tab w:val="left" w:pos="2295"/>
              </w:tabs>
              <w:jc w:val="both"/>
            </w:pPr>
          </w:p>
          <w:p w14:paraId="1E6D04DD" w14:textId="77777777" w:rsidR="00385C85" w:rsidRPr="00FF430B" w:rsidRDefault="00385C85" w:rsidP="00196AB4">
            <w:pPr>
              <w:tabs>
                <w:tab w:val="left" w:pos="2295"/>
              </w:tabs>
              <w:jc w:val="both"/>
            </w:pPr>
          </w:p>
          <w:p w14:paraId="576052CC" w14:textId="77777777" w:rsidR="00385C85" w:rsidRPr="00FF430B" w:rsidRDefault="00385C85" w:rsidP="00196AB4">
            <w:pPr>
              <w:tabs>
                <w:tab w:val="left" w:pos="2295"/>
              </w:tabs>
              <w:jc w:val="both"/>
            </w:pPr>
          </w:p>
          <w:p w14:paraId="25554503" w14:textId="77777777" w:rsidR="00385C85" w:rsidRPr="00FF430B" w:rsidRDefault="00385C85" w:rsidP="00196AB4">
            <w:pPr>
              <w:tabs>
                <w:tab w:val="left" w:pos="2295"/>
              </w:tabs>
              <w:jc w:val="both"/>
            </w:pPr>
          </w:p>
          <w:p w14:paraId="534542F4" w14:textId="77777777" w:rsidR="00385C85" w:rsidRPr="00FF430B" w:rsidRDefault="00385C85" w:rsidP="00196AB4">
            <w:pPr>
              <w:tabs>
                <w:tab w:val="left" w:pos="2295"/>
              </w:tabs>
              <w:jc w:val="both"/>
            </w:pPr>
          </w:p>
          <w:p w14:paraId="232673B1" w14:textId="77777777" w:rsidR="00385C85" w:rsidRPr="00FF430B" w:rsidRDefault="00385C85" w:rsidP="00196AB4">
            <w:pPr>
              <w:tabs>
                <w:tab w:val="left" w:pos="2295"/>
              </w:tabs>
              <w:jc w:val="both"/>
            </w:pPr>
          </w:p>
          <w:p w14:paraId="15311A1B" w14:textId="77777777" w:rsidR="00385C85" w:rsidRPr="00FF430B" w:rsidRDefault="00385C85" w:rsidP="00196AB4">
            <w:pPr>
              <w:tabs>
                <w:tab w:val="left" w:pos="2295"/>
              </w:tabs>
              <w:jc w:val="both"/>
            </w:pPr>
          </w:p>
          <w:p w14:paraId="17C33841" w14:textId="77777777" w:rsidR="00385C85" w:rsidRPr="00FF430B" w:rsidRDefault="00385C85" w:rsidP="00196AB4">
            <w:pPr>
              <w:tabs>
                <w:tab w:val="left" w:pos="2295"/>
              </w:tabs>
              <w:jc w:val="both"/>
            </w:pPr>
          </w:p>
          <w:p w14:paraId="3751E32A" w14:textId="77777777" w:rsidR="00A14C96" w:rsidRDefault="00A14C96" w:rsidP="00196AB4">
            <w:pPr>
              <w:tabs>
                <w:tab w:val="left" w:pos="2295"/>
              </w:tabs>
              <w:jc w:val="both"/>
            </w:pPr>
          </w:p>
          <w:p w14:paraId="5B849C05" w14:textId="77777777" w:rsidR="00006D6D" w:rsidRDefault="00006D6D" w:rsidP="00196AB4">
            <w:pPr>
              <w:tabs>
                <w:tab w:val="left" w:pos="2295"/>
              </w:tabs>
              <w:jc w:val="both"/>
            </w:pPr>
          </w:p>
          <w:p w14:paraId="09625CE3" w14:textId="77777777" w:rsidR="00A14C96" w:rsidRDefault="00A14C96" w:rsidP="00196AB4">
            <w:pPr>
              <w:tabs>
                <w:tab w:val="left" w:pos="2295"/>
              </w:tabs>
              <w:jc w:val="both"/>
            </w:pPr>
          </w:p>
          <w:p w14:paraId="1D92279D" w14:textId="77777777" w:rsidR="00A14C96" w:rsidRDefault="00A14C96" w:rsidP="00196AB4">
            <w:pPr>
              <w:tabs>
                <w:tab w:val="left" w:pos="2295"/>
              </w:tabs>
              <w:jc w:val="both"/>
            </w:pPr>
          </w:p>
          <w:p w14:paraId="0B067FE4" w14:textId="77777777" w:rsidR="00A14C96" w:rsidRDefault="00A14C96" w:rsidP="00196AB4">
            <w:pPr>
              <w:tabs>
                <w:tab w:val="left" w:pos="2295"/>
              </w:tabs>
              <w:jc w:val="both"/>
            </w:pPr>
          </w:p>
          <w:p w14:paraId="1364F6BE" w14:textId="77777777" w:rsidR="006A7C1C" w:rsidRPr="00FF430B" w:rsidRDefault="006A7C1C" w:rsidP="00196AB4">
            <w:pPr>
              <w:tabs>
                <w:tab w:val="left" w:pos="2295"/>
              </w:tabs>
              <w:jc w:val="both"/>
            </w:pPr>
          </w:p>
          <w:p w14:paraId="235A913F"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6482D688"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0A6D0589" w14:textId="77777777" w:rsidR="000C5DFB" w:rsidRPr="00FF430B" w:rsidRDefault="000C5DFB" w:rsidP="000C5DFB">
            <w:pPr>
              <w:jc w:val="right"/>
              <w:rPr>
                <w:noProof w:val="0"/>
              </w:rPr>
            </w:pPr>
            <w:r w:rsidRPr="00FF430B">
              <w:rPr>
                <w:noProof w:val="0"/>
              </w:rPr>
              <w:t>din “____” ________ 20___</w:t>
            </w:r>
          </w:p>
          <w:p w14:paraId="137A225A" w14:textId="77777777" w:rsidR="00385C85" w:rsidRPr="00FF430B" w:rsidRDefault="00385C85" w:rsidP="00196AB4">
            <w:pPr>
              <w:tabs>
                <w:tab w:val="left" w:pos="2295"/>
              </w:tabs>
              <w:jc w:val="both"/>
            </w:pPr>
          </w:p>
          <w:p w14:paraId="4F849868" w14:textId="77777777" w:rsidR="00385C85" w:rsidRPr="00FF430B" w:rsidRDefault="00385C85" w:rsidP="00196AB4">
            <w:pPr>
              <w:tabs>
                <w:tab w:val="left" w:pos="2295"/>
              </w:tabs>
              <w:jc w:val="both"/>
            </w:pPr>
          </w:p>
          <w:p w14:paraId="2CD7B316" w14:textId="77777777" w:rsidR="00385C85" w:rsidRPr="00FF430B" w:rsidRDefault="00385C85" w:rsidP="00196AB4">
            <w:pPr>
              <w:tabs>
                <w:tab w:val="left" w:pos="2295"/>
              </w:tabs>
              <w:jc w:val="both"/>
            </w:pPr>
          </w:p>
          <w:p w14:paraId="69FE1CA5" w14:textId="77777777" w:rsidR="00394DC7" w:rsidRPr="00FF430B" w:rsidRDefault="00394DC7" w:rsidP="00394DC7">
            <w:pPr>
              <w:jc w:val="center"/>
              <w:rPr>
                <w:b/>
                <w:noProof w:val="0"/>
              </w:rPr>
            </w:pPr>
            <w:r w:rsidRPr="00FF430B">
              <w:rPr>
                <w:b/>
                <w:noProof w:val="0"/>
              </w:rPr>
              <w:lastRenderedPageBreak/>
              <w:t>CONTRACT – MODEL</w:t>
            </w:r>
          </w:p>
          <w:p w14:paraId="549DD4FC" w14:textId="77777777" w:rsidR="009174E1" w:rsidRPr="00FF430B" w:rsidRDefault="009174E1" w:rsidP="009174E1">
            <w:pPr>
              <w:jc w:val="center"/>
              <w:rPr>
                <w:b/>
                <w:noProof w:val="0"/>
              </w:rPr>
            </w:pPr>
          </w:p>
          <w:p w14:paraId="4600A8BB" w14:textId="77777777" w:rsidR="00EB080B" w:rsidRPr="00FF430B" w:rsidRDefault="00EB080B" w:rsidP="00196AB4">
            <w:pPr>
              <w:tabs>
                <w:tab w:val="left" w:pos="2295"/>
              </w:tabs>
              <w:jc w:val="both"/>
            </w:pPr>
          </w:p>
          <w:p w14:paraId="2255D7F7"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524AE3E3"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1E156E68" w14:textId="77777777" w:rsidR="00EB080B" w:rsidRPr="00FF430B" w:rsidRDefault="00EB080B" w:rsidP="00196AB4">
            <w:pPr>
              <w:tabs>
                <w:tab w:val="left" w:pos="2295"/>
              </w:tabs>
              <w:jc w:val="both"/>
            </w:pPr>
          </w:p>
          <w:p w14:paraId="373957AF"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2DE5AE7D" w14:textId="77777777" w:rsidR="002D6E71" w:rsidRPr="00FF430B" w:rsidRDefault="002D6E71" w:rsidP="00196AB4">
            <w:pPr>
              <w:tabs>
                <w:tab w:val="left" w:pos="2295"/>
              </w:tabs>
              <w:jc w:val="both"/>
            </w:pPr>
          </w:p>
          <w:p w14:paraId="5F63CA0C" w14:textId="77777777" w:rsidR="00AD32DD" w:rsidRPr="00FF430B" w:rsidRDefault="00394DC7" w:rsidP="00385C85">
            <w:pPr>
              <w:pStyle w:val="Listparagraf"/>
              <w:numPr>
                <w:ilvl w:val="0"/>
                <w:numId w:val="45"/>
              </w:numPr>
              <w:jc w:val="center"/>
              <w:rPr>
                <w:b/>
                <w:kern w:val="28"/>
              </w:rPr>
            </w:pPr>
            <w:r w:rsidRPr="00FF430B">
              <w:rPr>
                <w:b/>
                <w:kern w:val="28"/>
              </w:rPr>
              <w:t>PARTEA GENERALĂ</w:t>
            </w:r>
          </w:p>
          <w:p w14:paraId="124B29FF"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6896C3DF"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551DF0D3" w14:textId="77777777" w:rsidTr="008A2F19">
              <w:tc>
                <w:tcPr>
                  <w:tcW w:w="2650" w:type="pct"/>
                </w:tcPr>
                <w:p w14:paraId="7AE5309A" w14:textId="77777777" w:rsidR="00394DC7" w:rsidRPr="00FF430B" w:rsidRDefault="00394DC7" w:rsidP="008A2F19">
                  <w:pPr>
                    <w:jc w:val="both"/>
                    <w:rPr>
                      <w:b/>
                    </w:rPr>
                  </w:pPr>
                  <w:r w:rsidRPr="00FF430B">
                    <w:rPr>
                      <w:b/>
                    </w:rPr>
                    <w:t>Beneficiar</w:t>
                  </w:r>
                </w:p>
              </w:tc>
              <w:tc>
                <w:tcPr>
                  <w:tcW w:w="2350" w:type="pct"/>
                </w:tcPr>
                <w:p w14:paraId="4586880B" w14:textId="77777777" w:rsidR="00394DC7" w:rsidRPr="00FF430B" w:rsidRDefault="00394DC7" w:rsidP="008A2F19">
                  <w:pPr>
                    <w:jc w:val="both"/>
                    <w:rPr>
                      <w:b/>
                    </w:rPr>
                  </w:pPr>
                  <w:r w:rsidRPr="00FF430B">
                    <w:rPr>
                      <w:b/>
                    </w:rPr>
                    <w:t>Antreprenor</w:t>
                  </w:r>
                </w:p>
              </w:tc>
            </w:tr>
            <w:tr w:rsidR="00394DC7" w:rsidRPr="00EC30C2" w14:paraId="06098B31" w14:textId="77777777" w:rsidTr="008A2F19">
              <w:tc>
                <w:tcPr>
                  <w:tcW w:w="2650" w:type="pct"/>
                </w:tcPr>
                <w:p w14:paraId="78ACBEE4"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162434C8"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72D828F"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67F684C9" w14:textId="77777777" w:rsidR="00394DC7" w:rsidRPr="00FF430B" w:rsidRDefault="00394DC7" w:rsidP="00394DC7">
            <w:pPr>
              <w:pStyle w:val="Listparagraf"/>
              <w:numPr>
                <w:ilvl w:val="0"/>
                <w:numId w:val="0"/>
              </w:numPr>
              <w:ind w:left="3240"/>
              <w:rPr>
                <w:kern w:val="28"/>
                <w:sz w:val="20"/>
                <w:szCs w:val="20"/>
              </w:rPr>
            </w:pPr>
          </w:p>
          <w:p w14:paraId="7750EEE1"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76E92219" w14:textId="77777777" w:rsidR="00394DC7" w:rsidRPr="00FF430B" w:rsidRDefault="00394DC7" w:rsidP="00394DC7">
            <w:pPr>
              <w:pStyle w:val="Listparagraf"/>
              <w:numPr>
                <w:ilvl w:val="0"/>
                <w:numId w:val="0"/>
              </w:numPr>
              <w:ind w:left="3240"/>
              <w:rPr>
                <w:kern w:val="28"/>
                <w:sz w:val="20"/>
                <w:szCs w:val="20"/>
              </w:rPr>
            </w:pPr>
          </w:p>
          <w:p w14:paraId="68CE1CBB" w14:textId="77777777" w:rsidR="004C7DFB" w:rsidRPr="00FF430B" w:rsidRDefault="004C7DFB" w:rsidP="007C193B">
            <w:pPr>
              <w:jc w:val="both"/>
            </w:pPr>
            <w:r w:rsidRPr="00FF430B">
              <w:t>2. Următoarele documente vor fi considerate părţi componente ale Contractului:</w:t>
            </w:r>
          </w:p>
          <w:p w14:paraId="46311151" w14:textId="77777777" w:rsidR="00AD32DD" w:rsidRPr="00FF430B" w:rsidRDefault="004C7DFB">
            <w:pPr>
              <w:numPr>
                <w:ilvl w:val="0"/>
                <w:numId w:val="33"/>
              </w:numPr>
              <w:suppressAutoHyphens/>
              <w:ind w:left="0" w:firstLine="720"/>
              <w:jc w:val="both"/>
            </w:pPr>
            <w:r w:rsidRPr="00FF430B">
              <w:t>Formularul Contractului;</w:t>
            </w:r>
          </w:p>
          <w:p w14:paraId="63723308" w14:textId="77777777" w:rsidR="00AD32DD" w:rsidRPr="00FF430B" w:rsidRDefault="004C7DFB">
            <w:pPr>
              <w:numPr>
                <w:ilvl w:val="0"/>
                <w:numId w:val="33"/>
              </w:numPr>
              <w:suppressAutoHyphens/>
              <w:ind w:left="0" w:firstLine="720"/>
              <w:jc w:val="both"/>
              <w:rPr>
                <w:i/>
              </w:rPr>
            </w:pPr>
            <w:r w:rsidRPr="00FF430B">
              <w:t>Formularul ofertei;</w:t>
            </w:r>
          </w:p>
          <w:p w14:paraId="2F1C953F" w14:textId="77777777" w:rsidR="00AD32DD" w:rsidRPr="00FF430B" w:rsidRDefault="004C7DFB">
            <w:pPr>
              <w:numPr>
                <w:ilvl w:val="0"/>
                <w:numId w:val="33"/>
              </w:numPr>
              <w:suppressAutoHyphens/>
              <w:ind w:left="0" w:firstLine="720"/>
              <w:jc w:val="both"/>
              <w:rPr>
                <w:i/>
              </w:rPr>
            </w:pPr>
            <w:r w:rsidRPr="00FF430B">
              <w:t>Caietul de sarcini;</w:t>
            </w:r>
          </w:p>
          <w:p w14:paraId="76965578" w14:textId="77777777" w:rsidR="00AD32DD" w:rsidRPr="00FF430B" w:rsidRDefault="004C7DFB">
            <w:pPr>
              <w:numPr>
                <w:ilvl w:val="0"/>
                <w:numId w:val="33"/>
              </w:numPr>
              <w:suppressAutoHyphens/>
              <w:ind w:left="0" w:firstLine="720"/>
              <w:jc w:val="both"/>
              <w:rPr>
                <w:i/>
              </w:rPr>
            </w:pPr>
            <w:r w:rsidRPr="00FF430B">
              <w:t>Garanția de bună execuție.</w:t>
            </w:r>
          </w:p>
          <w:p w14:paraId="0059D6A8"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118C9A7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5A0E79E2"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866B336" w14:textId="77777777" w:rsidR="00394DC7" w:rsidRPr="00FF430B" w:rsidRDefault="00394DC7" w:rsidP="004C7DFB">
            <w:pPr>
              <w:pStyle w:val="Listparagraf"/>
              <w:numPr>
                <w:ilvl w:val="0"/>
                <w:numId w:val="0"/>
              </w:numPr>
              <w:ind w:left="710"/>
              <w:jc w:val="left"/>
              <w:rPr>
                <w:kern w:val="28"/>
                <w:sz w:val="20"/>
                <w:szCs w:val="20"/>
              </w:rPr>
            </w:pPr>
          </w:p>
          <w:p w14:paraId="16F6286A" w14:textId="77777777" w:rsidR="004C7DFB" w:rsidRPr="00FF430B" w:rsidRDefault="007C193B" w:rsidP="007C193B">
            <w:pPr>
              <w:rPr>
                <w:b/>
              </w:rPr>
            </w:pPr>
            <w:r w:rsidRPr="00FF430B">
              <w:rPr>
                <w:b/>
              </w:rPr>
              <w:t>1. OBIECTUL CONTRACTULUI</w:t>
            </w:r>
          </w:p>
          <w:p w14:paraId="7C791F7B"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4DB99BA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649469B2"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2CA7B552" w14:textId="77777777" w:rsidR="00394DC7" w:rsidRPr="00FF430B" w:rsidRDefault="00394DC7" w:rsidP="00394DC7">
            <w:pPr>
              <w:pStyle w:val="Listparagraf"/>
              <w:numPr>
                <w:ilvl w:val="0"/>
                <w:numId w:val="0"/>
              </w:numPr>
              <w:ind w:left="3240"/>
              <w:rPr>
                <w:kern w:val="28"/>
                <w:sz w:val="20"/>
                <w:szCs w:val="20"/>
              </w:rPr>
            </w:pPr>
          </w:p>
          <w:p w14:paraId="38E3D498" w14:textId="77777777" w:rsidR="004C7DFB" w:rsidRPr="00FF430B" w:rsidRDefault="007C193B" w:rsidP="007C193B">
            <w:pPr>
              <w:rPr>
                <w:b/>
              </w:rPr>
            </w:pPr>
            <w:r w:rsidRPr="00FF430B">
              <w:rPr>
                <w:b/>
              </w:rPr>
              <w:t>2.TERMENII ŞI CONDIŢIILE DE PRESTARE</w:t>
            </w:r>
          </w:p>
          <w:p w14:paraId="175FA1D7"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AD067AF"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38266F5A"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358AB42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252EEC14"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14238AEB" w14:textId="77777777" w:rsidR="002B1EFF" w:rsidRPr="00FF430B" w:rsidRDefault="002B1EFF" w:rsidP="004C7DFB">
            <w:pPr>
              <w:ind w:firstLine="720"/>
              <w:jc w:val="both"/>
            </w:pPr>
          </w:p>
          <w:p w14:paraId="32951012" w14:textId="77777777" w:rsidR="005212EA" w:rsidRPr="00FF430B" w:rsidRDefault="007C193B" w:rsidP="007C193B">
            <w:pPr>
              <w:rPr>
                <w:b/>
              </w:rPr>
            </w:pPr>
            <w:r w:rsidRPr="00FF430B">
              <w:rPr>
                <w:b/>
              </w:rPr>
              <w:t>3. PREŢUL ŞI CONDIŢIILE DE PLATĂ</w:t>
            </w:r>
          </w:p>
          <w:p w14:paraId="1B964CF2" w14:textId="77777777" w:rsidR="005212EA" w:rsidRPr="00FF430B" w:rsidRDefault="005212EA" w:rsidP="007C193B">
            <w:pPr>
              <w:jc w:val="both"/>
            </w:pPr>
            <w:r w:rsidRPr="00FF430B">
              <w:t>3.1. Preţul Lucrărilor conform prezentului Contract este stabilit în lei moldoveneşti.</w:t>
            </w:r>
          </w:p>
          <w:p w14:paraId="7012A18C"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15CC7C8F" w14:textId="77777777" w:rsidR="005212EA" w:rsidRPr="00FF430B" w:rsidRDefault="005212EA" w:rsidP="007C193B">
            <w:pPr>
              <w:jc w:val="both"/>
            </w:pPr>
            <w:r w:rsidRPr="00FF430B">
              <w:t>3.3. Beneficiarul va achita Antreprenorului în două etape suma totală pentru Lucrările executate, după cum urmează:</w:t>
            </w:r>
          </w:p>
          <w:p w14:paraId="60D347CC"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247652C0"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6A5149F8"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4B8F8E1A" w14:textId="77777777" w:rsidR="005212EA" w:rsidRPr="00FF430B" w:rsidRDefault="005212EA" w:rsidP="007C193B">
            <w:pPr>
              <w:jc w:val="both"/>
            </w:pPr>
            <w:r w:rsidRPr="00FF430B">
              <w:t>3.5. Plăţile se vor efectua prin ……………, indicat în prezentul Contract.</w:t>
            </w:r>
          </w:p>
          <w:p w14:paraId="5D4B6192" w14:textId="77777777" w:rsidR="00394DC7" w:rsidRPr="00FF430B" w:rsidRDefault="00394DC7" w:rsidP="00394DC7">
            <w:pPr>
              <w:pStyle w:val="Listparagraf"/>
              <w:numPr>
                <w:ilvl w:val="0"/>
                <w:numId w:val="0"/>
              </w:numPr>
              <w:ind w:left="3240"/>
              <w:rPr>
                <w:kern w:val="28"/>
                <w:sz w:val="20"/>
                <w:szCs w:val="20"/>
              </w:rPr>
            </w:pPr>
          </w:p>
          <w:p w14:paraId="2FEB0DFC" w14:textId="77777777" w:rsidR="009A30D6" w:rsidRPr="00FF430B" w:rsidRDefault="007C193B" w:rsidP="007C193B">
            <w:pPr>
              <w:rPr>
                <w:b/>
              </w:rPr>
            </w:pPr>
            <w:r w:rsidRPr="00FF430B">
              <w:rPr>
                <w:b/>
              </w:rPr>
              <w:t>4. CONDIŢIILE DE PREDARE-PRIMIRE</w:t>
            </w:r>
          </w:p>
          <w:p w14:paraId="67843E42" w14:textId="77777777" w:rsidR="009A30D6" w:rsidRPr="00FF430B" w:rsidRDefault="009A30D6" w:rsidP="007C193B">
            <w:pPr>
              <w:jc w:val="both"/>
            </w:pPr>
            <w:r w:rsidRPr="00FF430B">
              <w:t>4.1. Lucrările se consideră predate de către Antreprenor şi recepţionate de către Beneficiar dacă:</w:t>
            </w:r>
          </w:p>
          <w:p w14:paraId="57554F47"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ECF46CF"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70DC623E" w14:textId="77777777" w:rsidR="001C3DC4" w:rsidRPr="00FF430B" w:rsidRDefault="001C3DC4" w:rsidP="001C3DC4">
            <w:pPr>
              <w:ind w:firstLine="720"/>
              <w:jc w:val="center"/>
              <w:rPr>
                <w:b/>
              </w:rPr>
            </w:pPr>
          </w:p>
          <w:p w14:paraId="51B1C5DB" w14:textId="77777777" w:rsidR="001C3DC4" w:rsidRPr="00FF430B" w:rsidRDefault="007C193B" w:rsidP="007C193B">
            <w:pPr>
              <w:rPr>
                <w:b/>
              </w:rPr>
            </w:pPr>
            <w:r w:rsidRPr="00FF430B">
              <w:rPr>
                <w:b/>
              </w:rPr>
              <w:t>5. STANDARDE</w:t>
            </w:r>
          </w:p>
          <w:p w14:paraId="2C003A9A"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1FD4E9D5"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461B5995" w14:textId="77777777" w:rsidR="001C3DC4" w:rsidRPr="00FF430B" w:rsidRDefault="001C3DC4" w:rsidP="001C3DC4">
            <w:pPr>
              <w:ind w:firstLine="720"/>
              <w:jc w:val="both"/>
            </w:pPr>
          </w:p>
          <w:p w14:paraId="224894BA" w14:textId="77777777" w:rsidR="001C3DC4" w:rsidRPr="00FF430B" w:rsidRDefault="007C193B" w:rsidP="007C193B">
            <w:pPr>
              <w:rPr>
                <w:b/>
              </w:rPr>
            </w:pPr>
            <w:r w:rsidRPr="00FF430B">
              <w:rPr>
                <w:b/>
              </w:rPr>
              <w:t>6. OBLIGAŢIILE PĂRŢILOR</w:t>
            </w:r>
          </w:p>
          <w:p w14:paraId="557E771D" w14:textId="77777777" w:rsidR="001C3DC4" w:rsidRPr="00FF430B" w:rsidRDefault="001C3DC4" w:rsidP="007C193B">
            <w:pPr>
              <w:jc w:val="both"/>
            </w:pPr>
            <w:r w:rsidRPr="00FF430B">
              <w:t>6.1. În baza prezentului Contract, Antreprenorul se obligă:</w:t>
            </w:r>
          </w:p>
          <w:p w14:paraId="6FAC81A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47F7CA8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082065B2"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5DEA254B"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7AA5A0F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3F1CDABA"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50FFF7FF"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06D9D718"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6E1D64F2"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78B67EB6" w14:textId="77777777" w:rsidR="001C3DC4" w:rsidRPr="00FF430B" w:rsidRDefault="001C3DC4" w:rsidP="00FF5CB2">
            <w:pPr>
              <w:jc w:val="both"/>
            </w:pPr>
            <w:r w:rsidRPr="00FF430B">
              <w:t>6.2.  În baza prezentului Contract, Beneficiarul se obligă:</w:t>
            </w:r>
          </w:p>
          <w:p w14:paraId="0C28146A"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78A3E991"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43444F52"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2EA3C924" w14:textId="77777777" w:rsidR="00A93011" w:rsidRPr="00FF430B" w:rsidRDefault="00A93011" w:rsidP="00A93011">
            <w:pPr>
              <w:ind w:firstLine="720"/>
              <w:jc w:val="center"/>
              <w:rPr>
                <w:b/>
              </w:rPr>
            </w:pPr>
          </w:p>
          <w:p w14:paraId="5C684770" w14:textId="77777777" w:rsidR="00A93011" w:rsidRPr="00FF430B" w:rsidRDefault="007C193B" w:rsidP="007C193B">
            <w:pPr>
              <w:rPr>
                <w:b/>
              </w:rPr>
            </w:pPr>
            <w:r w:rsidRPr="00FF430B">
              <w:rPr>
                <w:b/>
              </w:rPr>
              <w:t>7. JUSTIFICAREA DATORITĂ UNUI IMPEDIMENT</w:t>
            </w:r>
          </w:p>
          <w:p w14:paraId="278979F7"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6018D03F"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32F9E0B9"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372ED8E6" w14:textId="77777777" w:rsidR="001C3DC4" w:rsidRPr="00FF430B" w:rsidRDefault="001C3DC4" w:rsidP="001C3DC4">
            <w:pPr>
              <w:ind w:firstLine="720"/>
              <w:jc w:val="both"/>
            </w:pPr>
          </w:p>
          <w:p w14:paraId="1B43B22B" w14:textId="77777777" w:rsidR="00A93011" w:rsidRPr="00FF430B" w:rsidRDefault="007C193B" w:rsidP="007C193B">
            <w:pPr>
              <w:rPr>
                <w:b/>
              </w:rPr>
            </w:pPr>
            <w:r w:rsidRPr="00FF430B">
              <w:rPr>
                <w:b/>
              </w:rPr>
              <w:t>8. REZOLUȚIUNEA CONTRACTULUI</w:t>
            </w:r>
          </w:p>
          <w:p w14:paraId="0F16E175" w14:textId="77777777" w:rsidR="00A93011" w:rsidRPr="00FF430B" w:rsidRDefault="00A93011" w:rsidP="007C193B">
            <w:pPr>
              <w:jc w:val="both"/>
            </w:pPr>
            <w:r w:rsidRPr="00FF430B">
              <w:t>8.1.Rezoluțiunea Contractului se poate realiza cu acordul comun al Părţilor.</w:t>
            </w:r>
          </w:p>
          <w:p w14:paraId="7BD40411"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0FACF3B8"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90E90EA"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3EDA4E41"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57F8E728"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02C8D7AE" w14:textId="77777777"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6E06E222" w14:textId="77777777" w:rsidR="00AD32DD" w:rsidRPr="00FF430B" w:rsidRDefault="008A2F19" w:rsidP="004A5F0C">
            <w:pPr>
              <w:pStyle w:val="NormalWeb"/>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191E2DD7" w14:textId="77777777" w:rsidR="00AD32DD" w:rsidRPr="00E702D9" w:rsidRDefault="008A2F19" w:rsidP="004A5F0C">
            <w:pPr>
              <w:pStyle w:val="NormalWeb"/>
              <w:numPr>
                <w:ilvl w:val="0"/>
                <w:numId w:val="37"/>
              </w:numPr>
              <w:tabs>
                <w:tab w:val="clear" w:pos="1854"/>
                <w:tab w:val="left" w:pos="0"/>
                <w:tab w:val="num" w:pos="1135"/>
                <w:tab w:val="left" w:pos="2070"/>
              </w:tabs>
              <w:ind w:left="0" w:firstLine="710"/>
              <w:rPr>
                <w:lang w:val="en-US"/>
              </w:rPr>
            </w:pPr>
            <w:proofErr w:type="spellStart"/>
            <w:r w:rsidRPr="00E702D9">
              <w:rPr>
                <w:lang w:val="en-US"/>
              </w:rPr>
              <w:t>contractul</w:t>
            </w:r>
            <w:proofErr w:type="spellEnd"/>
            <w:r w:rsidRPr="00E702D9">
              <w:rPr>
                <w:lang w:val="en-US"/>
              </w:rPr>
              <w:t xml:space="preserve"> nu </w:t>
            </w:r>
            <w:proofErr w:type="spellStart"/>
            <w:r w:rsidR="00073EB7" w:rsidRPr="00E702D9">
              <w:rPr>
                <w:lang w:val="en-US"/>
              </w:rPr>
              <w:t>urma</w:t>
            </w:r>
            <w:proofErr w:type="spellEnd"/>
            <w:r w:rsidRPr="00E702D9">
              <w:rPr>
                <w:lang w:val="en-US"/>
              </w:rPr>
              <w:t xml:space="preserve"> </w:t>
            </w:r>
            <w:proofErr w:type="spellStart"/>
            <w:r w:rsidRPr="00E702D9">
              <w:rPr>
                <w:lang w:val="en-US"/>
              </w:rPr>
              <w:t>să</w:t>
            </w:r>
            <w:proofErr w:type="spellEnd"/>
            <w:r w:rsidRPr="00E702D9">
              <w:rPr>
                <w:lang w:val="en-US"/>
              </w:rPr>
              <w:t xml:space="preserve"> fie </w:t>
            </w:r>
            <w:proofErr w:type="spellStart"/>
            <w:r w:rsidRPr="00E702D9">
              <w:rPr>
                <w:lang w:val="en-US"/>
              </w:rPr>
              <w:t>atribuit</w:t>
            </w:r>
            <w:proofErr w:type="spellEnd"/>
            <w:r w:rsidRPr="00E702D9">
              <w:rPr>
                <w:lang w:val="en-US"/>
              </w:rPr>
              <w:t xml:space="preserve"> </w:t>
            </w:r>
            <w:proofErr w:type="spellStart"/>
            <w:r w:rsidRPr="00E702D9">
              <w:rPr>
                <w:lang w:val="en-US"/>
              </w:rPr>
              <w:t>contractantului</w:t>
            </w:r>
            <w:proofErr w:type="spellEnd"/>
            <w:r w:rsidRPr="00E702D9">
              <w:rPr>
                <w:lang w:val="en-US"/>
              </w:rPr>
              <w:t xml:space="preserve"> </w:t>
            </w:r>
            <w:proofErr w:type="spellStart"/>
            <w:r w:rsidRPr="00E702D9">
              <w:rPr>
                <w:lang w:val="en-US"/>
              </w:rPr>
              <w:t>respectiv</w:t>
            </w:r>
            <w:proofErr w:type="spellEnd"/>
            <w:r w:rsidRPr="00E702D9">
              <w:rPr>
                <w:lang w:val="en-US"/>
              </w:rPr>
              <w:t xml:space="preserve">, </w:t>
            </w:r>
            <w:proofErr w:type="spellStart"/>
            <w:r w:rsidRPr="00E702D9">
              <w:rPr>
                <w:lang w:val="en-US"/>
              </w:rPr>
              <w:t>avînd</w:t>
            </w:r>
            <w:proofErr w:type="spellEnd"/>
            <w:r w:rsidRPr="00E702D9">
              <w:rPr>
                <w:lang w:val="en-US"/>
              </w:rPr>
              <w:t xml:space="preserve"> </w:t>
            </w:r>
            <w:proofErr w:type="spellStart"/>
            <w:r w:rsidRPr="00E702D9">
              <w:rPr>
                <w:lang w:val="en-US"/>
              </w:rPr>
              <w:t>în</w:t>
            </w:r>
            <w:proofErr w:type="spellEnd"/>
            <w:r w:rsidRPr="00E702D9">
              <w:rPr>
                <w:lang w:val="en-US"/>
              </w:rPr>
              <w:t xml:space="preserve"> </w:t>
            </w:r>
            <w:proofErr w:type="spellStart"/>
            <w:r w:rsidRPr="00E702D9">
              <w:rPr>
                <w:lang w:val="en-US"/>
              </w:rPr>
              <w:t>vedere</w:t>
            </w:r>
            <w:proofErr w:type="spellEnd"/>
            <w:r w:rsidRPr="00E702D9">
              <w:rPr>
                <w:lang w:val="en-US"/>
              </w:rPr>
              <w:t xml:space="preserve"> o </w:t>
            </w:r>
            <w:proofErr w:type="spellStart"/>
            <w:r w:rsidRPr="00E702D9">
              <w:rPr>
                <w:lang w:val="en-US"/>
              </w:rPr>
              <w:t>încălcare</w:t>
            </w:r>
            <w:proofErr w:type="spellEnd"/>
            <w:r w:rsidRPr="00E702D9">
              <w:rPr>
                <w:lang w:val="en-US"/>
              </w:rPr>
              <w:t xml:space="preserve"> </w:t>
            </w:r>
            <w:proofErr w:type="spellStart"/>
            <w:r w:rsidRPr="00E702D9">
              <w:rPr>
                <w:lang w:val="en-US"/>
              </w:rPr>
              <w:t>gravă</w:t>
            </w:r>
            <w:proofErr w:type="spellEnd"/>
            <w:r w:rsidRPr="00E702D9">
              <w:rPr>
                <w:lang w:val="en-US"/>
              </w:rPr>
              <w:t xml:space="preserve"> a </w:t>
            </w:r>
            <w:proofErr w:type="spellStart"/>
            <w:r w:rsidRPr="00E702D9">
              <w:rPr>
                <w:lang w:val="en-US"/>
              </w:rPr>
              <w:t>obligaţiilor</w:t>
            </w:r>
            <w:proofErr w:type="spellEnd"/>
            <w:r w:rsidRPr="00E702D9">
              <w:rPr>
                <w:lang w:val="en-US"/>
              </w:rPr>
              <w:t xml:space="preserve"> </w:t>
            </w:r>
            <w:proofErr w:type="spellStart"/>
            <w:r w:rsidRPr="00E702D9">
              <w:rPr>
                <w:lang w:val="en-US"/>
              </w:rPr>
              <w:t>ce</w:t>
            </w:r>
            <w:proofErr w:type="spellEnd"/>
            <w:r w:rsidRPr="00E702D9">
              <w:rPr>
                <w:lang w:val="en-US"/>
              </w:rPr>
              <w:t xml:space="preserve"> </w:t>
            </w:r>
            <w:proofErr w:type="spellStart"/>
            <w:r w:rsidRPr="00E702D9">
              <w:rPr>
                <w:lang w:val="en-US"/>
              </w:rPr>
              <w:t>rezultă</w:t>
            </w:r>
            <w:proofErr w:type="spellEnd"/>
            <w:r w:rsidRPr="00E702D9">
              <w:rPr>
                <w:lang w:val="en-US"/>
              </w:rPr>
              <w:t xml:space="preserve"> din </w:t>
            </w:r>
            <w:proofErr w:type="spellStart"/>
            <w:r w:rsidRPr="00E702D9">
              <w:rPr>
                <w:lang w:val="en-US"/>
              </w:rPr>
              <w:t>Legea</w:t>
            </w:r>
            <w:proofErr w:type="spellEnd"/>
            <w:r w:rsidRPr="00E702D9">
              <w:rPr>
                <w:lang w:val="en-US"/>
              </w:rPr>
              <w:t xml:space="preserve"> </w:t>
            </w:r>
            <w:r w:rsidR="00E10240" w:rsidRPr="00E702D9">
              <w:rPr>
                <w:lang w:val="en-US"/>
              </w:rPr>
              <w:t>nr.</w:t>
            </w:r>
            <w:r w:rsidR="00FF5CB2" w:rsidRPr="00E702D9">
              <w:rPr>
                <w:lang w:val="en-US"/>
              </w:rPr>
              <w:t xml:space="preserve"> </w:t>
            </w:r>
            <w:r w:rsidRPr="00E702D9">
              <w:rPr>
                <w:lang w:val="en-US"/>
              </w:rPr>
              <w:t xml:space="preserve">131/2015 </w:t>
            </w:r>
            <w:proofErr w:type="spellStart"/>
            <w:r w:rsidRPr="00E702D9">
              <w:rPr>
                <w:lang w:val="en-US"/>
              </w:rPr>
              <w:t>priviind</w:t>
            </w:r>
            <w:proofErr w:type="spellEnd"/>
            <w:r w:rsidRPr="00E702D9">
              <w:rPr>
                <w:lang w:val="en-US"/>
              </w:rPr>
              <w:t xml:space="preserve"> </w:t>
            </w:r>
            <w:proofErr w:type="spellStart"/>
            <w:r w:rsidRPr="00E702D9">
              <w:rPr>
                <w:lang w:val="en-US"/>
              </w:rPr>
              <w:t>achizițiile</w:t>
            </w:r>
            <w:proofErr w:type="spellEnd"/>
            <w:r w:rsidRPr="00E702D9">
              <w:rPr>
                <w:lang w:val="en-US"/>
              </w:rPr>
              <w:t xml:space="preserve"> </w:t>
            </w:r>
            <w:proofErr w:type="spellStart"/>
            <w:r w:rsidRPr="00E702D9">
              <w:rPr>
                <w:lang w:val="en-US"/>
              </w:rPr>
              <w:t>publice</w:t>
            </w:r>
            <w:proofErr w:type="spellEnd"/>
            <w:r w:rsidRPr="00E702D9">
              <w:rPr>
                <w:lang w:val="en-US"/>
              </w:rPr>
              <w:t xml:space="preserve"> </w:t>
            </w:r>
            <w:proofErr w:type="spellStart"/>
            <w:r w:rsidRPr="00E702D9">
              <w:rPr>
                <w:lang w:val="en-US"/>
              </w:rPr>
              <w:t>și</w:t>
            </w:r>
            <w:proofErr w:type="spellEnd"/>
            <w:r w:rsidRPr="00E702D9">
              <w:rPr>
                <w:lang w:val="en-US"/>
              </w:rPr>
              <w:t>/</w:t>
            </w:r>
            <w:proofErr w:type="spellStart"/>
            <w:r w:rsidRPr="00E702D9">
              <w:rPr>
                <w:lang w:val="en-US"/>
              </w:rPr>
              <w:t>sau</w:t>
            </w:r>
            <w:proofErr w:type="spellEnd"/>
            <w:r w:rsidRPr="00E702D9">
              <w:rPr>
                <w:lang w:val="en-US"/>
              </w:rPr>
              <w:t xml:space="preserve"> </w:t>
            </w:r>
            <w:proofErr w:type="spellStart"/>
            <w:r w:rsidRPr="00E702D9">
              <w:rPr>
                <w:lang w:val="en-US"/>
              </w:rPr>
              <w:t>tratatele</w:t>
            </w:r>
            <w:proofErr w:type="spellEnd"/>
            <w:r w:rsidRPr="00E702D9">
              <w:rPr>
                <w:lang w:val="en-US"/>
              </w:rPr>
              <w:t xml:space="preserve"> </w:t>
            </w:r>
            <w:proofErr w:type="spellStart"/>
            <w:r w:rsidRPr="00E702D9">
              <w:rPr>
                <w:lang w:val="en-US"/>
              </w:rPr>
              <w:t>internaţionale</w:t>
            </w:r>
            <w:proofErr w:type="spellEnd"/>
            <w:r w:rsidRPr="00E702D9">
              <w:rPr>
                <w:lang w:val="en-US"/>
              </w:rPr>
              <w:t xml:space="preserve"> la care </w:t>
            </w:r>
            <w:proofErr w:type="spellStart"/>
            <w:r w:rsidRPr="00E702D9">
              <w:rPr>
                <w:lang w:val="en-US"/>
              </w:rPr>
              <w:t>Republica</w:t>
            </w:r>
            <w:proofErr w:type="spellEnd"/>
            <w:r w:rsidRPr="00E702D9">
              <w:rPr>
                <w:lang w:val="en-US"/>
              </w:rPr>
              <w:t xml:space="preserve"> Moldova </w:t>
            </w:r>
            <w:proofErr w:type="spellStart"/>
            <w:r w:rsidRPr="00E702D9">
              <w:rPr>
                <w:lang w:val="en-US"/>
              </w:rPr>
              <w:t>este</w:t>
            </w:r>
            <w:proofErr w:type="spellEnd"/>
            <w:r w:rsidRPr="00E702D9">
              <w:rPr>
                <w:lang w:val="en-US"/>
              </w:rPr>
              <w:t xml:space="preserve"> </w:t>
            </w:r>
            <w:proofErr w:type="spellStart"/>
            <w:r w:rsidRPr="00E702D9">
              <w:rPr>
                <w:lang w:val="en-US"/>
              </w:rPr>
              <w:t>parte</w:t>
            </w:r>
            <w:proofErr w:type="spellEnd"/>
            <w:r w:rsidRPr="00E702D9">
              <w:rPr>
                <w:lang w:val="en-US"/>
              </w:rPr>
              <w:t xml:space="preserve">, care a </w:t>
            </w:r>
            <w:proofErr w:type="spellStart"/>
            <w:r w:rsidRPr="00E702D9">
              <w:rPr>
                <w:lang w:val="en-US"/>
              </w:rPr>
              <w:t>fost</w:t>
            </w:r>
            <w:proofErr w:type="spellEnd"/>
            <w:r w:rsidRPr="00E702D9">
              <w:rPr>
                <w:lang w:val="en-US"/>
              </w:rPr>
              <w:t xml:space="preserve"> </w:t>
            </w:r>
            <w:proofErr w:type="spellStart"/>
            <w:r w:rsidRPr="00E702D9">
              <w:rPr>
                <w:lang w:val="en-US"/>
              </w:rPr>
              <w:t>constatată</w:t>
            </w:r>
            <w:proofErr w:type="spellEnd"/>
            <w:r w:rsidRPr="00E702D9">
              <w:rPr>
                <w:lang w:val="en-US"/>
              </w:rPr>
              <w:t xml:space="preserve"> </w:t>
            </w:r>
            <w:proofErr w:type="spellStart"/>
            <w:r w:rsidRPr="00E702D9">
              <w:rPr>
                <w:lang w:val="en-US"/>
              </w:rPr>
              <w:t>printr</w:t>
            </w:r>
            <w:proofErr w:type="spellEnd"/>
            <w:r w:rsidRPr="00E702D9">
              <w:rPr>
                <w:lang w:val="en-US"/>
              </w:rPr>
              <w:t xml:space="preserve">-o </w:t>
            </w:r>
            <w:proofErr w:type="spellStart"/>
            <w:r w:rsidRPr="00E702D9">
              <w:rPr>
                <w:lang w:val="en-US"/>
              </w:rPr>
              <w:t>decizie</w:t>
            </w:r>
            <w:proofErr w:type="spellEnd"/>
            <w:r w:rsidRPr="00E702D9">
              <w:rPr>
                <w:lang w:val="en-US"/>
              </w:rPr>
              <w:t xml:space="preserve"> a </w:t>
            </w:r>
            <w:proofErr w:type="spellStart"/>
            <w:r w:rsidRPr="00E702D9">
              <w:rPr>
                <w:lang w:val="en-US"/>
              </w:rPr>
              <w:t>unei</w:t>
            </w:r>
            <w:proofErr w:type="spellEnd"/>
            <w:r w:rsidRPr="00E702D9">
              <w:rPr>
                <w:lang w:val="en-US"/>
              </w:rPr>
              <w:t xml:space="preserve"> </w:t>
            </w:r>
            <w:proofErr w:type="spellStart"/>
            <w:r w:rsidRPr="00E702D9">
              <w:rPr>
                <w:lang w:val="en-US"/>
              </w:rPr>
              <w:t>instanțe</w:t>
            </w:r>
            <w:proofErr w:type="spellEnd"/>
            <w:r w:rsidRPr="00E702D9">
              <w:rPr>
                <w:lang w:val="en-US"/>
              </w:rPr>
              <w:t xml:space="preserve"> </w:t>
            </w:r>
            <w:proofErr w:type="spellStart"/>
            <w:r w:rsidRPr="00E702D9">
              <w:rPr>
                <w:lang w:val="en-US"/>
              </w:rPr>
              <w:t>judecătorești</w:t>
            </w:r>
            <w:proofErr w:type="spellEnd"/>
            <w:r w:rsidRPr="00E702D9">
              <w:rPr>
                <w:lang w:val="en-US"/>
              </w:rPr>
              <w:t xml:space="preserve"> </w:t>
            </w:r>
            <w:proofErr w:type="spellStart"/>
            <w:r w:rsidRPr="00E702D9">
              <w:rPr>
                <w:lang w:val="en-US"/>
              </w:rPr>
              <w:t>naționale</w:t>
            </w:r>
            <w:proofErr w:type="spellEnd"/>
            <w:r w:rsidRPr="00E702D9">
              <w:rPr>
                <w:lang w:val="en-US"/>
              </w:rPr>
              <w:t xml:space="preserve"> </w:t>
            </w:r>
            <w:proofErr w:type="spellStart"/>
            <w:r w:rsidRPr="00E702D9">
              <w:rPr>
                <w:lang w:val="en-US"/>
              </w:rPr>
              <w:t>sau</w:t>
            </w:r>
            <w:proofErr w:type="spellEnd"/>
            <w:r w:rsidRPr="00E702D9">
              <w:rPr>
                <w:lang w:val="en-US"/>
              </w:rPr>
              <w:t xml:space="preserve">, </w:t>
            </w:r>
            <w:proofErr w:type="spellStart"/>
            <w:r w:rsidRPr="00E702D9">
              <w:rPr>
                <w:lang w:val="en-US"/>
              </w:rPr>
              <w:t>după</w:t>
            </w:r>
            <w:proofErr w:type="spellEnd"/>
            <w:r w:rsidRPr="00E702D9">
              <w:rPr>
                <w:lang w:val="en-US"/>
              </w:rPr>
              <w:t xml:space="preserve"> </w:t>
            </w:r>
            <w:proofErr w:type="spellStart"/>
            <w:r w:rsidRPr="00E702D9">
              <w:rPr>
                <w:lang w:val="en-US"/>
              </w:rPr>
              <w:t>caz</w:t>
            </w:r>
            <w:proofErr w:type="spellEnd"/>
            <w:r w:rsidRPr="00E702D9">
              <w:rPr>
                <w:lang w:val="en-US"/>
              </w:rPr>
              <w:t xml:space="preserve">, </w:t>
            </w:r>
            <w:proofErr w:type="spellStart"/>
            <w:r w:rsidRPr="00E702D9">
              <w:rPr>
                <w:lang w:val="en-US"/>
              </w:rPr>
              <w:t>internaționale</w:t>
            </w:r>
            <w:proofErr w:type="spellEnd"/>
            <w:r w:rsidRPr="00E702D9">
              <w:rPr>
                <w:lang w:val="en-US"/>
              </w:rPr>
              <w:t>.</w:t>
            </w:r>
          </w:p>
          <w:p w14:paraId="35D1427C"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37F05D6C"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1B3CD1ED" w14:textId="77777777" w:rsidR="00AB7AE2" w:rsidRPr="00FF430B" w:rsidRDefault="00AB7AE2" w:rsidP="007C193B">
            <w:pPr>
              <w:jc w:val="both"/>
            </w:pPr>
          </w:p>
          <w:p w14:paraId="074E34D6" w14:textId="77777777" w:rsidR="008A2F19" w:rsidRPr="00FF430B" w:rsidRDefault="007C193B" w:rsidP="007C193B">
            <w:pPr>
              <w:rPr>
                <w:b/>
              </w:rPr>
            </w:pPr>
            <w:r w:rsidRPr="00FF430B">
              <w:rPr>
                <w:b/>
              </w:rPr>
              <w:t>9. RECLAMAŢII ŞI SANCŢIUNI</w:t>
            </w:r>
          </w:p>
          <w:p w14:paraId="5E4DB102"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658C8D90"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5C1FC678"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4A0DDEC8"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11287BCC"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5921EC1E"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056C1EC8"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1FE59701"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45DECB9E" w14:textId="77777777" w:rsidR="00A93011" w:rsidRPr="00FF430B" w:rsidRDefault="00A93011" w:rsidP="00A93011">
            <w:pPr>
              <w:rPr>
                <w:b/>
              </w:rPr>
            </w:pPr>
          </w:p>
          <w:p w14:paraId="0F364677" w14:textId="77777777" w:rsidR="00AE27C8" w:rsidRPr="00FF430B" w:rsidRDefault="007C193B" w:rsidP="007C193B">
            <w:pPr>
              <w:rPr>
                <w:b/>
              </w:rPr>
            </w:pPr>
            <w:r w:rsidRPr="00FF430B">
              <w:rPr>
                <w:b/>
              </w:rPr>
              <w:t>10. DREPTURI DE PROPRIETATE INTELECTUALĂ</w:t>
            </w:r>
          </w:p>
          <w:p w14:paraId="303A0372" w14:textId="77777777" w:rsidR="00AE27C8" w:rsidRPr="00FF430B" w:rsidRDefault="00AE27C8" w:rsidP="007C193B">
            <w:pPr>
              <w:jc w:val="both"/>
            </w:pPr>
            <w:r w:rsidRPr="00FF430B">
              <w:t>10.1. Antreprenorul are obligaţia să despăgubească Beneficiarul împotriva oricăror:</w:t>
            </w:r>
          </w:p>
          <w:p w14:paraId="3CA2F97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3483366"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13E8B79C" w14:textId="77777777" w:rsidR="00AE27C8" w:rsidRPr="00FF430B" w:rsidRDefault="00AE27C8" w:rsidP="00AE27C8">
            <w:pPr>
              <w:ind w:firstLine="720"/>
              <w:jc w:val="both"/>
            </w:pPr>
          </w:p>
          <w:p w14:paraId="61D89032" w14:textId="77777777" w:rsidR="00AE27C8" w:rsidRPr="00FF430B" w:rsidRDefault="007C193B" w:rsidP="007C193B">
            <w:pPr>
              <w:rPr>
                <w:b/>
              </w:rPr>
            </w:pPr>
            <w:r w:rsidRPr="00FF430B">
              <w:rPr>
                <w:b/>
              </w:rPr>
              <w:t>11. DISPOZIŢII FINALE</w:t>
            </w:r>
          </w:p>
          <w:p w14:paraId="4C20B4AA"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1DBFCA2E"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61BC1A2E"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8453DE4"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3640BDF"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1028651F"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78BC1A71"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634F6C7E" w14:textId="77777777" w:rsidR="00283820" w:rsidRPr="00FF430B" w:rsidRDefault="00283820" w:rsidP="004D7C86">
            <w:pPr>
              <w:spacing w:line="276" w:lineRule="auto"/>
              <w:contextualSpacing/>
            </w:pPr>
          </w:p>
          <w:p w14:paraId="7901F8F5" w14:textId="77777777" w:rsidR="004D7C86" w:rsidRPr="00FF430B" w:rsidRDefault="004D7C86" w:rsidP="004D7C86">
            <w:pPr>
              <w:spacing w:line="276" w:lineRule="auto"/>
              <w:contextualSpacing/>
            </w:pPr>
          </w:p>
          <w:p w14:paraId="5BB8D161" w14:textId="77777777" w:rsidR="00B262BA" w:rsidRPr="00FF430B" w:rsidRDefault="00B262BA" w:rsidP="004D7C86">
            <w:pPr>
              <w:spacing w:line="276" w:lineRule="auto"/>
              <w:contextualSpacing/>
            </w:pPr>
          </w:p>
          <w:p w14:paraId="5C45522D" w14:textId="77777777" w:rsidR="000960C1" w:rsidRPr="00FF430B" w:rsidRDefault="000960C1" w:rsidP="004D7C86">
            <w:pPr>
              <w:spacing w:line="276" w:lineRule="auto"/>
              <w:contextualSpacing/>
            </w:pPr>
          </w:p>
          <w:p w14:paraId="6A6E5D50" w14:textId="77777777" w:rsidR="000960C1" w:rsidRPr="00FF430B" w:rsidRDefault="000960C1" w:rsidP="004D7C86">
            <w:pPr>
              <w:spacing w:line="276" w:lineRule="auto"/>
              <w:contextualSpacing/>
            </w:pPr>
          </w:p>
          <w:p w14:paraId="26FEC584" w14:textId="77777777" w:rsidR="000960C1" w:rsidRPr="00FF430B" w:rsidRDefault="000960C1" w:rsidP="004D7C86">
            <w:pPr>
              <w:spacing w:line="276" w:lineRule="auto"/>
              <w:contextualSpacing/>
            </w:pPr>
          </w:p>
          <w:p w14:paraId="16EC31AC" w14:textId="77777777" w:rsidR="000960C1" w:rsidRPr="00FF430B" w:rsidRDefault="000960C1" w:rsidP="004D7C86">
            <w:pPr>
              <w:spacing w:line="276" w:lineRule="auto"/>
              <w:contextualSpacing/>
            </w:pPr>
          </w:p>
          <w:p w14:paraId="7E3A495B" w14:textId="77777777" w:rsidR="004D7C86" w:rsidRPr="00FF430B" w:rsidRDefault="004D7C86" w:rsidP="004D7C86">
            <w:pPr>
              <w:spacing w:line="276" w:lineRule="auto"/>
              <w:contextualSpacing/>
            </w:pPr>
          </w:p>
          <w:p w14:paraId="1D1D18E7" w14:textId="77777777" w:rsidR="004A5F0C" w:rsidRPr="00FF430B" w:rsidRDefault="004A5F0C" w:rsidP="004D7C86">
            <w:pPr>
              <w:spacing w:line="276" w:lineRule="auto"/>
              <w:contextualSpacing/>
            </w:pPr>
          </w:p>
          <w:p w14:paraId="00511EAD" w14:textId="77777777" w:rsidR="004D7C86" w:rsidRPr="00FF430B" w:rsidRDefault="004D7C86" w:rsidP="004D7C86">
            <w:pPr>
              <w:pStyle w:val="Listparagraf"/>
              <w:numPr>
                <w:ilvl w:val="0"/>
                <w:numId w:val="45"/>
              </w:numPr>
              <w:tabs>
                <w:tab w:val="left" w:pos="2295"/>
              </w:tabs>
              <w:jc w:val="center"/>
            </w:pPr>
            <w:r w:rsidRPr="00FF430B">
              <w:rPr>
                <w:b/>
              </w:rPr>
              <w:t>PARTEA CE ȚINE DE CONDIȚIILE</w:t>
            </w:r>
          </w:p>
          <w:p w14:paraId="431294A3"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3ADCF720" w14:textId="77777777" w:rsidR="004D7C86" w:rsidRPr="00FF430B" w:rsidRDefault="004D7C86" w:rsidP="004D7C86">
            <w:pPr>
              <w:jc w:val="center"/>
            </w:pPr>
            <w:r w:rsidRPr="00FF430B">
              <w:t>(</w:t>
            </w:r>
            <w:r w:rsidRPr="00FF430B">
              <w:rPr>
                <w:sz w:val="20"/>
                <w:szCs w:val="20"/>
              </w:rPr>
              <w:t>LA NECESITATE)</w:t>
            </w:r>
          </w:p>
          <w:p w14:paraId="4A015A8B" w14:textId="77777777" w:rsidR="004D7C86" w:rsidRPr="00FF430B" w:rsidRDefault="004D7C86" w:rsidP="004D7C86">
            <w:pPr>
              <w:jc w:val="both"/>
              <w:rPr>
                <w:sz w:val="28"/>
                <w:szCs w:val="28"/>
              </w:rPr>
            </w:pPr>
          </w:p>
          <w:p w14:paraId="30FB711F" w14:textId="77777777" w:rsidR="004D7C86" w:rsidRPr="00FF430B" w:rsidRDefault="004D7C86" w:rsidP="004D7C86">
            <w:pPr>
              <w:spacing w:line="276" w:lineRule="auto"/>
              <w:contextualSpacing/>
            </w:pPr>
          </w:p>
          <w:p w14:paraId="392F77F2" w14:textId="77777777" w:rsidR="004D7C86" w:rsidRPr="00FF430B" w:rsidRDefault="004D7C86" w:rsidP="004D7C86">
            <w:pPr>
              <w:spacing w:line="276" w:lineRule="auto"/>
              <w:contextualSpacing/>
            </w:pPr>
          </w:p>
          <w:p w14:paraId="6D1955E7" w14:textId="77777777" w:rsidR="004D7C86" w:rsidRPr="00FF430B" w:rsidRDefault="004D7C86" w:rsidP="004D7C86">
            <w:pPr>
              <w:spacing w:line="276" w:lineRule="auto"/>
              <w:contextualSpacing/>
            </w:pPr>
          </w:p>
          <w:p w14:paraId="00017AB4" w14:textId="77777777" w:rsidR="004D7C86" w:rsidRPr="00FF430B" w:rsidRDefault="004D7C86" w:rsidP="004D7C86">
            <w:pPr>
              <w:spacing w:line="276" w:lineRule="auto"/>
              <w:contextualSpacing/>
            </w:pPr>
          </w:p>
          <w:p w14:paraId="53CD0190" w14:textId="77777777" w:rsidR="004D7C86" w:rsidRPr="00FF430B" w:rsidRDefault="004D7C86" w:rsidP="004D7C86">
            <w:pPr>
              <w:spacing w:line="276" w:lineRule="auto"/>
              <w:contextualSpacing/>
            </w:pPr>
          </w:p>
          <w:p w14:paraId="7AC1D7AA" w14:textId="77777777" w:rsidR="004D7C86" w:rsidRPr="00FF430B" w:rsidRDefault="004D7C86" w:rsidP="004D7C86">
            <w:pPr>
              <w:spacing w:line="276" w:lineRule="auto"/>
              <w:contextualSpacing/>
            </w:pPr>
          </w:p>
          <w:p w14:paraId="797B811A" w14:textId="77777777"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1214B577"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4947FF0C" w14:textId="77777777" w:rsidTr="00AD32DD">
              <w:trPr>
                <w:jc w:val="center"/>
              </w:trPr>
              <w:tc>
                <w:tcPr>
                  <w:tcW w:w="5163" w:type="dxa"/>
                  <w:tcBorders>
                    <w:top w:val="nil"/>
                    <w:left w:val="nil"/>
                    <w:bottom w:val="nil"/>
                    <w:right w:val="nil"/>
                  </w:tcBorders>
                </w:tcPr>
                <w:p w14:paraId="3F8242D0"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034A0254" w14:textId="77777777" w:rsidR="00DF4A99" w:rsidRPr="00FF430B" w:rsidRDefault="00DF4A99" w:rsidP="003305D5">
                  <w:pPr>
                    <w:tabs>
                      <w:tab w:val="left" w:pos="3295"/>
                    </w:tabs>
                    <w:jc w:val="center"/>
                  </w:pPr>
                  <w:r w:rsidRPr="00FF430B">
                    <w:rPr>
                      <w:b/>
                      <w:iCs/>
                    </w:rPr>
                    <w:t>BENEFICIARUL</w:t>
                  </w:r>
                </w:p>
              </w:tc>
            </w:tr>
            <w:tr w:rsidR="00DF4A99" w:rsidRPr="00EC30C2" w14:paraId="63D38A79" w14:textId="77777777" w:rsidTr="00AD32DD">
              <w:trPr>
                <w:jc w:val="center"/>
              </w:trPr>
              <w:tc>
                <w:tcPr>
                  <w:tcW w:w="5163" w:type="dxa"/>
                  <w:tcBorders>
                    <w:top w:val="nil"/>
                    <w:left w:val="nil"/>
                    <w:bottom w:val="nil"/>
                    <w:right w:val="nil"/>
                  </w:tcBorders>
                  <w:vAlign w:val="center"/>
                </w:tcPr>
                <w:p w14:paraId="6A10417B"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0CACFF87"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09988824" w14:textId="77777777" w:rsidTr="00AD32DD">
              <w:trPr>
                <w:jc w:val="center"/>
              </w:trPr>
              <w:tc>
                <w:tcPr>
                  <w:tcW w:w="5163" w:type="dxa"/>
                  <w:tcBorders>
                    <w:top w:val="nil"/>
                    <w:left w:val="nil"/>
                    <w:bottom w:val="nil"/>
                    <w:right w:val="nil"/>
                  </w:tcBorders>
                  <w:vAlign w:val="center"/>
                </w:tcPr>
                <w:p w14:paraId="45743925"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6C11D95"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632BFB7" w14:textId="77777777" w:rsidTr="00AD32DD">
              <w:trPr>
                <w:jc w:val="center"/>
              </w:trPr>
              <w:tc>
                <w:tcPr>
                  <w:tcW w:w="5163" w:type="dxa"/>
                  <w:tcBorders>
                    <w:top w:val="nil"/>
                    <w:left w:val="nil"/>
                    <w:bottom w:val="nil"/>
                    <w:right w:val="nil"/>
                  </w:tcBorders>
                  <w:vAlign w:val="center"/>
                </w:tcPr>
                <w:p w14:paraId="3BAB8A98"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EF0C7EE"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619545ED" w14:textId="77777777" w:rsidTr="00AD32DD">
              <w:trPr>
                <w:jc w:val="center"/>
              </w:trPr>
              <w:tc>
                <w:tcPr>
                  <w:tcW w:w="5163" w:type="dxa"/>
                  <w:tcBorders>
                    <w:top w:val="nil"/>
                    <w:left w:val="nil"/>
                    <w:bottom w:val="nil"/>
                    <w:right w:val="nil"/>
                  </w:tcBorders>
                  <w:vAlign w:val="center"/>
                </w:tcPr>
                <w:p w14:paraId="53F1A98B"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9022012"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4D5CB6A3" w14:textId="77777777" w:rsidTr="00AD32DD">
              <w:trPr>
                <w:jc w:val="center"/>
              </w:trPr>
              <w:tc>
                <w:tcPr>
                  <w:tcW w:w="5163" w:type="dxa"/>
                  <w:tcBorders>
                    <w:top w:val="nil"/>
                    <w:left w:val="nil"/>
                    <w:bottom w:val="nil"/>
                    <w:right w:val="nil"/>
                  </w:tcBorders>
                  <w:vAlign w:val="center"/>
                </w:tcPr>
                <w:p w14:paraId="36A88AD0"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AE20EBF"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22C28C48" w14:textId="77777777" w:rsidTr="00AD32DD">
              <w:trPr>
                <w:jc w:val="center"/>
              </w:trPr>
              <w:tc>
                <w:tcPr>
                  <w:tcW w:w="5163" w:type="dxa"/>
                  <w:tcBorders>
                    <w:top w:val="nil"/>
                    <w:left w:val="nil"/>
                    <w:bottom w:val="nil"/>
                    <w:right w:val="nil"/>
                  </w:tcBorders>
                  <w:vAlign w:val="center"/>
                </w:tcPr>
                <w:p w14:paraId="78D771CA"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C3545C5"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1E6F857D" w14:textId="77777777" w:rsidTr="00283820">
              <w:trPr>
                <w:trHeight w:val="749"/>
                <w:jc w:val="center"/>
              </w:trPr>
              <w:tc>
                <w:tcPr>
                  <w:tcW w:w="5163" w:type="dxa"/>
                  <w:tcBorders>
                    <w:top w:val="nil"/>
                    <w:left w:val="nil"/>
                    <w:bottom w:val="nil"/>
                    <w:right w:val="nil"/>
                  </w:tcBorders>
                  <w:vAlign w:val="center"/>
                </w:tcPr>
                <w:p w14:paraId="1C8C676C"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6855BA" w14:textId="77777777" w:rsidR="00DF4A99" w:rsidRPr="00FF430B" w:rsidRDefault="00DF4A99" w:rsidP="006A7C1C">
                  <w:pPr>
                    <w:tabs>
                      <w:tab w:val="left" w:pos="1134"/>
                      <w:tab w:val="left" w:pos="4680"/>
                      <w:tab w:val="left" w:pos="7020"/>
                    </w:tabs>
                    <w:suppressAutoHyphens/>
                    <w:ind w:firstLine="567"/>
                    <w:jc w:val="both"/>
                  </w:pPr>
                </w:p>
                <w:p w14:paraId="2AADA2F4" w14:textId="77777777" w:rsidR="00DF4A99" w:rsidRPr="00FF430B" w:rsidRDefault="00DF4A99" w:rsidP="006A7C1C">
                  <w:pPr>
                    <w:tabs>
                      <w:tab w:val="left" w:pos="1134"/>
                      <w:tab w:val="left" w:pos="4680"/>
                      <w:tab w:val="left" w:pos="7020"/>
                    </w:tabs>
                    <w:suppressAutoHyphens/>
                    <w:ind w:firstLine="567"/>
                    <w:jc w:val="both"/>
                  </w:pPr>
                </w:p>
                <w:p w14:paraId="62513112" w14:textId="77777777" w:rsidR="00DF4A99" w:rsidRPr="00FF430B" w:rsidRDefault="00DF4A99" w:rsidP="006A7C1C">
                  <w:pPr>
                    <w:tabs>
                      <w:tab w:val="left" w:pos="1134"/>
                      <w:tab w:val="left" w:pos="4680"/>
                      <w:tab w:val="left" w:pos="7020"/>
                    </w:tabs>
                    <w:suppressAutoHyphens/>
                    <w:ind w:firstLine="567"/>
                    <w:jc w:val="both"/>
                  </w:pPr>
                </w:p>
                <w:p w14:paraId="5FD475D9" w14:textId="77777777" w:rsidR="00DF4A99" w:rsidRPr="00FF430B" w:rsidRDefault="00DF4A99" w:rsidP="006A7C1C">
                  <w:pPr>
                    <w:tabs>
                      <w:tab w:val="left" w:pos="1134"/>
                      <w:tab w:val="left" w:pos="4680"/>
                      <w:tab w:val="left" w:pos="7020"/>
                    </w:tabs>
                    <w:suppressAutoHyphens/>
                    <w:ind w:firstLine="567"/>
                    <w:jc w:val="both"/>
                  </w:pPr>
                </w:p>
                <w:p w14:paraId="74B9FEC3" w14:textId="77777777" w:rsidR="00DF4A99" w:rsidRPr="00FF430B" w:rsidRDefault="00DF4A99" w:rsidP="006A7C1C">
                  <w:pPr>
                    <w:tabs>
                      <w:tab w:val="left" w:pos="1134"/>
                      <w:tab w:val="left" w:pos="4680"/>
                      <w:tab w:val="left" w:pos="7020"/>
                    </w:tabs>
                    <w:suppressAutoHyphens/>
                    <w:ind w:firstLine="567"/>
                    <w:jc w:val="both"/>
                  </w:pPr>
                </w:p>
              </w:tc>
            </w:tr>
          </w:tbl>
          <w:p w14:paraId="3760CF9F" w14:textId="77777777"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1809DDFB"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6955F782" w14:textId="77777777" w:rsidTr="00AD32DD">
              <w:trPr>
                <w:trHeight w:val="357"/>
                <w:jc w:val="center"/>
              </w:trPr>
              <w:tc>
                <w:tcPr>
                  <w:tcW w:w="5188" w:type="dxa"/>
                  <w:vAlign w:val="center"/>
                </w:tcPr>
                <w:p w14:paraId="4D95AA25" w14:textId="77777777" w:rsidR="00DF4A99" w:rsidRPr="00FF430B" w:rsidRDefault="00DF4A99" w:rsidP="006A7C1C">
                  <w:pPr>
                    <w:jc w:val="center"/>
                    <w:rPr>
                      <w:b/>
                    </w:rPr>
                  </w:pPr>
                  <w:r w:rsidRPr="00FF430B">
                    <w:rPr>
                      <w:b/>
                    </w:rPr>
                    <w:t>ANTREPRENOR</w:t>
                  </w:r>
                </w:p>
              </w:tc>
              <w:tc>
                <w:tcPr>
                  <w:tcW w:w="4559" w:type="dxa"/>
                  <w:vAlign w:val="center"/>
                </w:tcPr>
                <w:p w14:paraId="01AD1D9E" w14:textId="77777777" w:rsidR="00DF4A99" w:rsidRPr="00FF430B" w:rsidRDefault="00DF4A99" w:rsidP="006A7C1C">
                  <w:pPr>
                    <w:jc w:val="center"/>
                    <w:rPr>
                      <w:b/>
                    </w:rPr>
                  </w:pPr>
                  <w:r w:rsidRPr="00FF430B">
                    <w:rPr>
                      <w:b/>
                    </w:rPr>
                    <w:t>BENEFICIAR</w:t>
                  </w:r>
                </w:p>
              </w:tc>
            </w:tr>
            <w:tr w:rsidR="00DF4A99" w:rsidRPr="00EC30C2" w14:paraId="22E54A2D" w14:textId="77777777" w:rsidTr="00AD32DD">
              <w:trPr>
                <w:trHeight w:val="357"/>
                <w:jc w:val="center"/>
              </w:trPr>
              <w:tc>
                <w:tcPr>
                  <w:tcW w:w="5188" w:type="dxa"/>
                  <w:vAlign w:val="center"/>
                </w:tcPr>
                <w:p w14:paraId="22053084" w14:textId="77777777" w:rsidR="00DF4A99" w:rsidRPr="00FF430B" w:rsidRDefault="00DF4A99" w:rsidP="00AD32DD">
                  <w:pPr>
                    <w:jc w:val="both"/>
                    <w:rPr>
                      <w:b/>
                    </w:rPr>
                  </w:pPr>
                </w:p>
              </w:tc>
              <w:tc>
                <w:tcPr>
                  <w:tcW w:w="4559" w:type="dxa"/>
                  <w:vAlign w:val="center"/>
                </w:tcPr>
                <w:p w14:paraId="3C22ECDA" w14:textId="77777777" w:rsidR="00DF4A99" w:rsidRPr="00FF430B" w:rsidRDefault="00DF4A99" w:rsidP="00AD32DD">
                  <w:pPr>
                    <w:jc w:val="both"/>
                    <w:rPr>
                      <w:b/>
                    </w:rPr>
                  </w:pPr>
                </w:p>
              </w:tc>
            </w:tr>
          </w:tbl>
          <w:p w14:paraId="515B782A" w14:textId="77777777" w:rsidR="00DF4A99" w:rsidRPr="00FF430B" w:rsidRDefault="00DF4A99" w:rsidP="00DF4A99">
            <w:pPr>
              <w:tabs>
                <w:tab w:val="left" w:pos="2295"/>
              </w:tabs>
              <w:jc w:val="both"/>
            </w:pPr>
          </w:p>
          <w:p w14:paraId="3D1DB89A" w14:textId="77777777" w:rsidR="00DF4A99" w:rsidRPr="00FF430B" w:rsidRDefault="00DF4A99" w:rsidP="00DF4A99">
            <w:pPr>
              <w:tabs>
                <w:tab w:val="left" w:pos="2295"/>
              </w:tabs>
              <w:jc w:val="both"/>
            </w:pPr>
          </w:p>
          <w:p w14:paraId="383FC184" w14:textId="77777777" w:rsidR="00DF4A99" w:rsidRPr="00FF430B" w:rsidRDefault="00DF4A99" w:rsidP="00DF4A99">
            <w:pPr>
              <w:tabs>
                <w:tab w:val="left" w:pos="2295"/>
              </w:tabs>
              <w:jc w:val="center"/>
            </w:pPr>
          </w:p>
          <w:p w14:paraId="00EFA911" w14:textId="77777777" w:rsidR="00234775" w:rsidRPr="00FF430B" w:rsidRDefault="00234775" w:rsidP="00DF4A99">
            <w:pPr>
              <w:tabs>
                <w:tab w:val="left" w:pos="2295"/>
              </w:tabs>
              <w:jc w:val="center"/>
            </w:pPr>
          </w:p>
          <w:p w14:paraId="0535A8ED" w14:textId="77777777" w:rsidR="00283820" w:rsidRPr="00FF430B" w:rsidRDefault="00283820" w:rsidP="00DF4A99">
            <w:pPr>
              <w:tabs>
                <w:tab w:val="left" w:pos="2295"/>
              </w:tabs>
              <w:jc w:val="center"/>
            </w:pPr>
          </w:p>
          <w:p w14:paraId="769E44F7" w14:textId="77777777" w:rsidR="00DF4A99" w:rsidRPr="00FF430B" w:rsidRDefault="00DF4A99" w:rsidP="00DF4A99">
            <w:pPr>
              <w:tabs>
                <w:tab w:val="left" w:pos="2295"/>
              </w:tabs>
              <w:jc w:val="both"/>
            </w:pPr>
          </w:p>
          <w:p w14:paraId="30C8BE43" w14:textId="77777777" w:rsidR="00DB5DCF" w:rsidRPr="00FF430B" w:rsidRDefault="00DB5DCF" w:rsidP="00196AB4">
            <w:pPr>
              <w:tabs>
                <w:tab w:val="left" w:pos="2295"/>
              </w:tabs>
              <w:jc w:val="both"/>
            </w:pPr>
          </w:p>
          <w:p w14:paraId="2037D49A" w14:textId="77777777" w:rsidR="00F53F69" w:rsidRPr="00FF430B" w:rsidRDefault="00F53F69" w:rsidP="00196AB4">
            <w:pPr>
              <w:tabs>
                <w:tab w:val="left" w:pos="2295"/>
              </w:tabs>
              <w:jc w:val="both"/>
            </w:pPr>
          </w:p>
          <w:p w14:paraId="18E3DDA2" w14:textId="77777777" w:rsidR="002D6E71" w:rsidRPr="00FF430B" w:rsidRDefault="002D6E71" w:rsidP="00196AB4">
            <w:pPr>
              <w:jc w:val="both"/>
              <w:rPr>
                <w:sz w:val="28"/>
                <w:szCs w:val="28"/>
              </w:rPr>
            </w:pPr>
          </w:p>
          <w:p w14:paraId="78BA407A" w14:textId="77777777" w:rsidR="004D7C86" w:rsidRPr="00FF430B" w:rsidRDefault="004D7C86" w:rsidP="00196AB4">
            <w:pPr>
              <w:jc w:val="both"/>
              <w:rPr>
                <w:sz w:val="28"/>
                <w:szCs w:val="28"/>
              </w:rPr>
            </w:pPr>
          </w:p>
          <w:p w14:paraId="1C48841B" w14:textId="77777777" w:rsidR="004D7C86" w:rsidRPr="00FF430B" w:rsidRDefault="004D7C86" w:rsidP="00196AB4">
            <w:pPr>
              <w:jc w:val="both"/>
              <w:rPr>
                <w:sz w:val="28"/>
                <w:szCs w:val="28"/>
              </w:rPr>
            </w:pPr>
          </w:p>
          <w:p w14:paraId="2500B5FC" w14:textId="77777777" w:rsidR="004D7C86" w:rsidRPr="00FF430B" w:rsidRDefault="004D7C86" w:rsidP="00196AB4">
            <w:pPr>
              <w:jc w:val="both"/>
              <w:rPr>
                <w:sz w:val="28"/>
                <w:szCs w:val="28"/>
              </w:rPr>
            </w:pPr>
          </w:p>
          <w:p w14:paraId="2752448A" w14:textId="77777777" w:rsidR="004D7C86" w:rsidRPr="00FF430B" w:rsidRDefault="004D7C86" w:rsidP="00196AB4">
            <w:pPr>
              <w:jc w:val="both"/>
              <w:rPr>
                <w:sz w:val="28"/>
                <w:szCs w:val="28"/>
              </w:rPr>
            </w:pPr>
          </w:p>
          <w:p w14:paraId="1A1C1A42" w14:textId="77777777" w:rsidR="004D7C86" w:rsidRPr="00FF430B" w:rsidRDefault="004D7C86" w:rsidP="00196AB4">
            <w:pPr>
              <w:jc w:val="both"/>
              <w:rPr>
                <w:sz w:val="28"/>
                <w:szCs w:val="28"/>
              </w:rPr>
            </w:pPr>
          </w:p>
          <w:p w14:paraId="43280B53" w14:textId="77777777" w:rsidR="004D7C86" w:rsidRPr="00FF430B" w:rsidRDefault="004D7C86" w:rsidP="00196AB4">
            <w:pPr>
              <w:jc w:val="both"/>
              <w:rPr>
                <w:sz w:val="28"/>
                <w:szCs w:val="28"/>
              </w:rPr>
            </w:pPr>
          </w:p>
          <w:p w14:paraId="72475594" w14:textId="77777777" w:rsidR="004D7C86" w:rsidRPr="00FF430B" w:rsidRDefault="004D7C86" w:rsidP="00196AB4">
            <w:pPr>
              <w:jc w:val="both"/>
              <w:rPr>
                <w:sz w:val="28"/>
                <w:szCs w:val="28"/>
              </w:rPr>
            </w:pPr>
          </w:p>
          <w:p w14:paraId="35AAF438" w14:textId="77777777" w:rsidR="004D7C86" w:rsidRPr="00FF430B" w:rsidRDefault="004D7C86" w:rsidP="00196AB4">
            <w:pPr>
              <w:jc w:val="both"/>
              <w:rPr>
                <w:sz w:val="28"/>
                <w:szCs w:val="28"/>
              </w:rPr>
            </w:pPr>
          </w:p>
          <w:p w14:paraId="7A67E015" w14:textId="77777777" w:rsidR="00AD17E8" w:rsidRDefault="00AD17E8" w:rsidP="00196AB4">
            <w:pPr>
              <w:jc w:val="both"/>
              <w:rPr>
                <w:sz w:val="28"/>
                <w:szCs w:val="28"/>
              </w:rPr>
            </w:pPr>
          </w:p>
          <w:p w14:paraId="7E0C7A5D" w14:textId="77777777" w:rsidR="006537B3" w:rsidRPr="00FF430B" w:rsidRDefault="006537B3" w:rsidP="00196AB4">
            <w:pPr>
              <w:jc w:val="both"/>
              <w:rPr>
                <w:sz w:val="28"/>
                <w:szCs w:val="28"/>
              </w:rPr>
            </w:pPr>
          </w:p>
          <w:p w14:paraId="3FBF41FD" w14:textId="77777777" w:rsidR="00BE49DD" w:rsidRPr="00FF430B" w:rsidRDefault="00BE49DD" w:rsidP="004D7C86">
            <w:pPr>
              <w:tabs>
                <w:tab w:val="left" w:pos="2295"/>
              </w:tabs>
              <w:jc w:val="right"/>
            </w:pPr>
          </w:p>
          <w:p w14:paraId="275358A9" w14:textId="77777777" w:rsidR="00461DAC" w:rsidRPr="00FF430B" w:rsidRDefault="00461DAC" w:rsidP="004D7C86">
            <w:pPr>
              <w:tabs>
                <w:tab w:val="left" w:pos="2295"/>
              </w:tabs>
              <w:jc w:val="right"/>
            </w:pPr>
            <w:r w:rsidRPr="00FF430B">
              <w:t xml:space="preserve">Anexa nr. </w:t>
            </w:r>
            <w:r w:rsidR="004D7C86" w:rsidRPr="00FF430B">
              <w:t>1</w:t>
            </w:r>
          </w:p>
          <w:p w14:paraId="437D0564" w14:textId="77777777" w:rsidR="00461DAC" w:rsidRPr="00FF430B" w:rsidRDefault="00AB7AE2" w:rsidP="004D7C86">
            <w:pPr>
              <w:tabs>
                <w:tab w:val="left" w:pos="2295"/>
              </w:tabs>
              <w:jc w:val="right"/>
            </w:pPr>
            <w:r w:rsidRPr="00FF430B">
              <w:t>la C</w:t>
            </w:r>
            <w:r w:rsidR="00461DAC" w:rsidRPr="00FF430B">
              <w:t>ontractul nr. ___________</w:t>
            </w:r>
          </w:p>
          <w:p w14:paraId="2E44976F"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18724974" w14:textId="77777777" w:rsidR="007323B6" w:rsidRPr="00FF430B" w:rsidRDefault="007323B6" w:rsidP="00196AB4">
            <w:pPr>
              <w:tabs>
                <w:tab w:val="left" w:pos="2295"/>
              </w:tabs>
              <w:jc w:val="both"/>
            </w:pPr>
          </w:p>
          <w:p w14:paraId="7378AF98" w14:textId="77777777" w:rsidR="004D7C86" w:rsidRPr="00FF430B" w:rsidRDefault="004D7C86" w:rsidP="00196AB4">
            <w:pPr>
              <w:tabs>
                <w:tab w:val="left" w:pos="2295"/>
              </w:tabs>
              <w:jc w:val="both"/>
            </w:pPr>
          </w:p>
          <w:p w14:paraId="77F54CDB" w14:textId="77777777" w:rsidR="004D7C86" w:rsidRPr="00FF430B" w:rsidRDefault="004D7C86" w:rsidP="00196AB4">
            <w:pPr>
              <w:tabs>
                <w:tab w:val="left" w:pos="2295"/>
              </w:tabs>
              <w:jc w:val="both"/>
            </w:pPr>
          </w:p>
          <w:p w14:paraId="18926A77" w14:textId="77777777" w:rsidR="004D7C86" w:rsidRPr="00FF430B" w:rsidRDefault="004D7C86" w:rsidP="00196AB4">
            <w:pPr>
              <w:tabs>
                <w:tab w:val="left" w:pos="2295"/>
              </w:tabs>
              <w:jc w:val="both"/>
            </w:pPr>
          </w:p>
          <w:p w14:paraId="440B2947" w14:textId="77777777" w:rsidR="004D7C86" w:rsidRPr="00FF430B" w:rsidRDefault="004D7C86" w:rsidP="00196AB4">
            <w:pPr>
              <w:tabs>
                <w:tab w:val="left" w:pos="2295"/>
              </w:tabs>
              <w:jc w:val="both"/>
            </w:pPr>
          </w:p>
          <w:p w14:paraId="7B3B5EA8" w14:textId="77777777" w:rsidR="002B4D12" w:rsidRPr="00FF430B" w:rsidRDefault="002B4D12" w:rsidP="00196AB4">
            <w:pPr>
              <w:tabs>
                <w:tab w:val="left" w:pos="2295"/>
              </w:tabs>
              <w:jc w:val="both"/>
            </w:pPr>
          </w:p>
          <w:p w14:paraId="2FAB5961"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5B90ABF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131B740C"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20FDE3"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B8D64B"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01B325"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642593F" w14:textId="77777777" w:rsidR="004001DE" w:rsidRPr="00FF430B" w:rsidRDefault="004001DE" w:rsidP="004001DE">
                  <w:pPr>
                    <w:jc w:val="center"/>
                    <w:rPr>
                      <w:b/>
                    </w:rPr>
                  </w:pPr>
                  <w:r w:rsidRPr="00FF430B">
                    <w:rPr>
                      <w:b/>
                    </w:rPr>
                    <w:t>Specificarea tehnică deplină solicitată de către autoritatea contractantă</w:t>
                  </w:r>
                </w:p>
                <w:p w14:paraId="4A66B8A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C7A92D"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43B20581"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F89FDC2" w14:textId="77777777" w:rsidR="00BB27F9" w:rsidRPr="00FF430B" w:rsidRDefault="004001DE" w:rsidP="00B262BA">
                  <w:pPr>
                    <w:ind w:left="378" w:right="377"/>
                    <w:jc w:val="center"/>
                    <w:rPr>
                      <w:b/>
                      <w:bCs/>
                      <w:noProof w:val="0"/>
                    </w:rPr>
                  </w:pPr>
                  <w:r w:rsidRPr="00FF430B">
                    <w:rPr>
                      <w:b/>
                      <w:bCs/>
                      <w:noProof w:val="0"/>
                    </w:rPr>
                    <w:t>Standarde de</w:t>
                  </w:r>
                </w:p>
                <w:p w14:paraId="0BD8B16E"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37BC4B35"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FB4D9"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099D0E"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DB1315"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77BCCF"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93232C"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BB91DE2" w14:textId="77777777" w:rsidR="004001DE" w:rsidRPr="00FF430B" w:rsidRDefault="004001DE" w:rsidP="00196AB4">
                  <w:pPr>
                    <w:jc w:val="both"/>
                    <w:rPr>
                      <w:noProof w:val="0"/>
                    </w:rPr>
                  </w:pPr>
                </w:p>
              </w:tc>
            </w:tr>
            <w:tr w:rsidR="004001DE" w:rsidRPr="00EC30C2" w14:paraId="414F6AA4"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DFD81"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3221E"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0B417"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D98C02"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DCDE4D"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94904F1" w14:textId="77777777" w:rsidR="004001DE" w:rsidRPr="00FF430B" w:rsidRDefault="004001DE" w:rsidP="00196AB4">
                  <w:pPr>
                    <w:jc w:val="both"/>
                    <w:rPr>
                      <w:noProof w:val="0"/>
                    </w:rPr>
                  </w:pPr>
                </w:p>
              </w:tc>
            </w:tr>
            <w:tr w:rsidR="004001DE" w:rsidRPr="00EC30C2" w14:paraId="0598667D" w14:textId="77777777" w:rsidTr="00B262BA">
              <w:tc>
                <w:tcPr>
                  <w:tcW w:w="2261" w:type="dxa"/>
                  <w:gridSpan w:val="2"/>
                  <w:tcBorders>
                    <w:top w:val="single" w:sz="6" w:space="0" w:color="000000"/>
                    <w:left w:val="nil"/>
                    <w:bottom w:val="nil"/>
                    <w:right w:val="nil"/>
                  </w:tcBorders>
                </w:tcPr>
                <w:p w14:paraId="1EBAEE4C" w14:textId="77777777" w:rsidR="004001DE" w:rsidRPr="00FF430B" w:rsidRDefault="004001DE" w:rsidP="00196AB4">
                  <w:pPr>
                    <w:jc w:val="both"/>
                    <w:rPr>
                      <w:noProof w:val="0"/>
                    </w:rPr>
                  </w:pPr>
                </w:p>
                <w:p w14:paraId="04548F7D" w14:textId="77777777" w:rsidR="005C3D95" w:rsidRPr="00FF430B" w:rsidRDefault="005C3D95" w:rsidP="00196AB4">
                  <w:pPr>
                    <w:jc w:val="both"/>
                    <w:rPr>
                      <w:noProof w:val="0"/>
                    </w:rPr>
                  </w:pPr>
                </w:p>
                <w:p w14:paraId="3B115287" w14:textId="77777777" w:rsidR="005C3D95" w:rsidRPr="00FF430B" w:rsidRDefault="005C3D95" w:rsidP="00196AB4">
                  <w:pPr>
                    <w:jc w:val="both"/>
                    <w:rPr>
                      <w:noProof w:val="0"/>
                    </w:rPr>
                  </w:pPr>
                </w:p>
                <w:p w14:paraId="2297CDA7" w14:textId="77777777" w:rsidR="005C3D95" w:rsidRPr="00FF430B" w:rsidRDefault="005C3D95" w:rsidP="00196AB4">
                  <w:pPr>
                    <w:jc w:val="both"/>
                    <w:rPr>
                      <w:noProof w:val="0"/>
                    </w:rPr>
                  </w:pPr>
                </w:p>
                <w:p w14:paraId="34B93385"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FFA4378" w14:textId="77777777" w:rsidR="004001DE" w:rsidRPr="00FF430B" w:rsidRDefault="004001DE" w:rsidP="00196AB4">
                  <w:pPr>
                    <w:jc w:val="both"/>
                    <w:rPr>
                      <w:noProof w:val="0"/>
                    </w:rPr>
                  </w:pPr>
                  <w:r w:rsidRPr="00FF430B">
                    <w:rPr>
                      <w:noProof w:val="0"/>
                    </w:rPr>
                    <w:t> </w:t>
                  </w:r>
                </w:p>
                <w:p w14:paraId="7EFB1760" w14:textId="77777777" w:rsidR="005C3D95" w:rsidRPr="00FF430B" w:rsidRDefault="005C3D95" w:rsidP="002B4D12">
                  <w:pPr>
                    <w:jc w:val="center"/>
                    <w:rPr>
                      <w:b/>
                      <w:bCs/>
                      <w:noProof w:val="0"/>
                    </w:rPr>
                  </w:pPr>
                </w:p>
                <w:p w14:paraId="01BCB457" w14:textId="77777777" w:rsidR="004D7C86" w:rsidRPr="00FF430B" w:rsidRDefault="004D7C86" w:rsidP="002B4D12">
                  <w:pPr>
                    <w:jc w:val="center"/>
                    <w:rPr>
                      <w:b/>
                      <w:bCs/>
                      <w:noProof w:val="0"/>
                    </w:rPr>
                  </w:pPr>
                </w:p>
                <w:p w14:paraId="3F5F27D3" w14:textId="77777777" w:rsidR="004D7C86" w:rsidRPr="00FF430B" w:rsidRDefault="004D7C86" w:rsidP="002B4D12">
                  <w:pPr>
                    <w:jc w:val="center"/>
                    <w:rPr>
                      <w:b/>
                      <w:bCs/>
                      <w:noProof w:val="0"/>
                    </w:rPr>
                  </w:pPr>
                </w:p>
                <w:p w14:paraId="4087A8AA" w14:textId="77777777" w:rsidR="004D7C86" w:rsidRPr="00FF430B" w:rsidRDefault="004D7C86" w:rsidP="002B4D12">
                  <w:pPr>
                    <w:jc w:val="center"/>
                    <w:rPr>
                      <w:b/>
                      <w:bCs/>
                      <w:noProof w:val="0"/>
                    </w:rPr>
                  </w:pPr>
                </w:p>
                <w:p w14:paraId="2F5E5887" w14:textId="77777777" w:rsidR="004D7C86" w:rsidRPr="00FF430B" w:rsidRDefault="004D7C86" w:rsidP="002B4D12">
                  <w:pPr>
                    <w:jc w:val="center"/>
                    <w:rPr>
                      <w:b/>
                      <w:bCs/>
                      <w:noProof w:val="0"/>
                    </w:rPr>
                  </w:pPr>
                </w:p>
                <w:p w14:paraId="5176F38E" w14:textId="77777777" w:rsidR="004D7C86" w:rsidRPr="00FF430B" w:rsidRDefault="004D7C86" w:rsidP="002B4D12">
                  <w:pPr>
                    <w:jc w:val="center"/>
                    <w:rPr>
                      <w:b/>
                      <w:bCs/>
                      <w:noProof w:val="0"/>
                    </w:rPr>
                  </w:pPr>
                </w:p>
                <w:p w14:paraId="5B6A777C" w14:textId="77777777" w:rsidR="005C3D95" w:rsidRPr="00FF430B" w:rsidRDefault="005C3D95" w:rsidP="002B4D12">
                  <w:pPr>
                    <w:jc w:val="center"/>
                    <w:rPr>
                      <w:b/>
                      <w:bCs/>
                      <w:noProof w:val="0"/>
                    </w:rPr>
                  </w:pPr>
                </w:p>
                <w:p w14:paraId="1E76B547"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4B15277B" w14:textId="77777777" w:rsidR="006A7C1C" w:rsidRPr="00FF430B" w:rsidRDefault="006A7C1C" w:rsidP="00D51F0A">
                  <w:pPr>
                    <w:rPr>
                      <w:noProof w:val="0"/>
                    </w:rPr>
                  </w:pPr>
                </w:p>
              </w:tc>
            </w:tr>
            <w:tr w:rsidR="004001DE" w:rsidRPr="00EC30C2" w14:paraId="00035263"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42A083DB"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22EF361D" w14:textId="77777777" w:rsidR="004001DE" w:rsidRPr="00FF430B" w:rsidRDefault="004001DE" w:rsidP="00196AB4">
                  <w:pPr>
                    <w:ind w:firstLine="567"/>
                    <w:jc w:val="both"/>
                    <w:rPr>
                      <w:noProof w:val="0"/>
                    </w:rPr>
                  </w:pPr>
                  <w:r w:rsidRPr="00FF430B">
                    <w:rPr>
                      <w:noProof w:val="0"/>
                    </w:rPr>
                    <w:t> </w:t>
                  </w:r>
                </w:p>
                <w:p w14:paraId="4DFBA9EF"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AB326E4"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55E7D656" w14:textId="77777777" w:rsidR="004001DE" w:rsidRPr="00FF430B" w:rsidRDefault="00A30B00" w:rsidP="00D51F0A">
                  <w:pPr>
                    <w:rPr>
                      <w:noProof w:val="0"/>
                    </w:rPr>
                  </w:pPr>
                  <w:r w:rsidRPr="00FF430B">
                    <w:rPr>
                      <w:b/>
                      <w:bCs/>
                      <w:noProof w:val="0"/>
                    </w:rPr>
                    <w:t xml:space="preserve">                                  Beneficiar</w:t>
                  </w:r>
                </w:p>
                <w:p w14:paraId="3A169575" w14:textId="77777777" w:rsidR="00D51F0A" w:rsidRPr="00FF430B" w:rsidRDefault="00D51F0A" w:rsidP="00196AB4">
                  <w:pPr>
                    <w:ind w:firstLine="567"/>
                    <w:jc w:val="both"/>
                    <w:rPr>
                      <w:noProof w:val="0"/>
                    </w:rPr>
                  </w:pPr>
                </w:p>
                <w:p w14:paraId="0F7078C8" w14:textId="77777777" w:rsidR="004001DE" w:rsidRPr="00FF430B" w:rsidRDefault="00A30B00" w:rsidP="00196AB4">
                  <w:pPr>
                    <w:ind w:firstLine="567"/>
                    <w:jc w:val="both"/>
                    <w:rPr>
                      <w:noProof w:val="0"/>
                    </w:rPr>
                  </w:pPr>
                  <w:r w:rsidRPr="00FF430B">
                    <w:rPr>
                      <w:noProof w:val="0"/>
                    </w:rPr>
                    <w:t> </w:t>
                  </w:r>
                </w:p>
                <w:p w14:paraId="68D64AE0" w14:textId="77777777" w:rsidR="004001DE" w:rsidRPr="00FF430B" w:rsidRDefault="004001DE" w:rsidP="00196AB4">
                  <w:pPr>
                    <w:ind w:firstLine="567"/>
                    <w:jc w:val="both"/>
                    <w:rPr>
                      <w:noProof w:val="0"/>
                    </w:rPr>
                  </w:pPr>
                </w:p>
              </w:tc>
            </w:tr>
          </w:tbl>
          <w:p w14:paraId="1A7C5FBB" w14:textId="77777777" w:rsidR="004D7C86" w:rsidRPr="00FF430B" w:rsidRDefault="004D7C86" w:rsidP="00196AB4">
            <w:pPr>
              <w:ind w:firstLine="567"/>
              <w:jc w:val="both"/>
              <w:rPr>
                <w:noProof w:val="0"/>
              </w:rPr>
            </w:pPr>
          </w:p>
          <w:p w14:paraId="30715284" w14:textId="77777777" w:rsidR="004D7C86" w:rsidRPr="00FF430B" w:rsidRDefault="004D7C86" w:rsidP="00196AB4">
            <w:pPr>
              <w:ind w:firstLine="567"/>
              <w:jc w:val="both"/>
              <w:rPr>
                <w:noProof w:val="0"/>
              </w:rPr>
            </w:pPr>
          </w:p>
          <w:p w14:paraId="0677617E" w14:textId="77777777" w:rsidR="004D7C86" w:rsidRPr="00FF430B" w:rsidRDefault="004D7C86" w:rsidP="00196AB4">
            <w:pPr>
              <w:ind w:firstLine="567"/>
              <w:jc w:val="both"/>
              <w:rPr>
                <w:noProof w:val="0"/>
              </w:rPr>
            </w:pPr>
          </w:p>
          <w:p w14:paraId="2CE3DE34" w14:textId="77777777" w:rsidR="004D7C86" w:rsidRPr="00FF430B" w:rsidRDefault="004D7C86" w:rsidP="00196AB4">
            <w:pPr>
              <w:ind w:firstLine="567"/>
              <w:jc w:val="both"/>
              <w:rPr>
                <w:noProof w:val="0"/>
              </w:rPr>
            </w:pPr>
          </w:p>
          <w:p w14:paraId="3CD02E4B" w14:textId="77777777" w:rsidR="004D7C86" w:rsidRPr="00FF430B" w:rsidRDefault="004D7C86" w:rsidP="00196AB4">
            <w:pPr>
              <w:ind w:firstLine="567"/>
              <w:jc w:val="both"/>
              <w:rPr>
                <w:noProof w:val="0"/>
              </w:rPr>
            </w:pPr>
          </w:p>
          <w:p w14:paraId="198CDAB0" w14:textId="77777777" w:rsidR="004D7C86" w:rsidRPr="00FF430B" w:rsidRDefault="004D7C86" w:rsidP="00196AB4">
            <w:pPr>
              <w:ind w:firstLine="567"/>
              <w:jc w:val="both"/>
              <w:rPr>
                <w:noProof w:val="0"/>
              </w:rPr>
            </w:pPr>
          </w:p>
          <w:p w14:paraId="4BAE4F3A" w14:textId="77777777" w:rsidR="004D7C86" w:rsidRPr="00FF430B" w:rsidRDefault="004D7C86" w:rsidP="00196AB4">
            <w:pPr>
              <w:ind w:firstLine="567"/>
              <w:jc w:val="both"/>
              <w:rPr>
                <w:noProof w:val="0"/>
              </w:rPr>
            </w:pPr>
          </w:p>
          <w:p w14:paraId="7922543C" w14:textId="77777777" w:rsidR="004D7C86" w:rsidRPr="00FF430B" w:rsidRDefault="004D7C86" w:rsidP="00196AB4">
            <w:pPr>
              <w:ind w:firstLine="567"/>
              <w:jc w:val="both"/>
              <w:rPr>
                <w:noProof w:val="0"/>
              </w:rPr>
            </w:pPr>
          </w:p>
          <w:p w14:paraId="35067EC7" w14:textId="77777777" w:rsidR="004D7C86" w:rsidRPr="00FF430B" w:rsidRDefault="004D7C86" w:rsidP="00196AB4">
            <w:pPr>
              <w:ind w:firstLine="567"/>
              <w:jc w:val="both"/>
              <w:rPr>
                <w:noProof w:val="0"/>
              </w:rPr>
            </w:pPr>
          </w:p>
          <w:p w14:paraId="553A713B" w14:textId="77777777" w:rsidR="004D7C86" w:rsidRPr="00FF430B" w:rsidRDefault="004D7C86" w:rsidP="00196AB4">
            <w:pPr>
              <w:ind w:firstLine="567"/>
              <w:jc w:val="both"/>
              <w:rPr>
                <w:noProof w:val="0"/>
              </w:rPr>
            </w:pPr>
          </w:p>
          <w:p w14:paraId="3E16D593" w14:textId="77777777" w:rsidR="004D7C86" w:rsidRPr="00FF430B" w:rsidRDefault="004D7C86" w:rsidP="00196AB4">
            <w:pPr>
              <w:ind w:firstLine="567"/>
              <w:jc w:val="both"/>
              <w:rPr>
                <w:noProof w:val="0"/>
              </w:rPr>
            </w:pPr>
          </w:p>
          <w:p w14:paraId="0D0C4CE2" w14:textId="77777777" w:rsidR="004D7C86" w:rsidRPr="00FF430B" w:rsidRDefault="004D7C86" w:rsidP="00196AB4">
            <w:pPr>
              <w:ind w:firstLine="567"/>
              <w:jc w:val="both"/>
              <w:rPr>
                <w:noProof w:val="0"/>
              </w:rPr>
            </w:pPr>
          </w:p>
          <w:p w14:paraId="2BEE43D5" w14:textId="77777777" w:rsidR="004D7C86" w:rsidRPr="00FF430B" w:rsidRDefault="004D7C86" w:rsidP="00196AB4">
            <w:pPr>
              <w:ind w:firstLine="567"/>
              <w:jc w:val="both"/>
              <w:rPr>
                <w:noProof w:val="0"/>
              </w:rPr>
            </w:pPr>
          </w:p>
          <w:p w14:paraId="6EAD1206" w14:textId="77777777" w:rsidR="004D7C86" w:rsidRPr="00FF430B" w:rsidRDefault="004D7C86" w:rsidP="00196AB4">
            <w:pPr>
              <w:ind w:firstLine="567"/>
              <w:jc w:val="both"/>
              <w:rPr>
                <w:noProof w:val="0"/>
              </w:rPr>
            </w:pPr>
          </w:p>
          <w:p w14:paraId="0099739C" w14:textId="77777777" w:rsidR="004D7C86" w:rsidRPr="00FF430B" w:rsidRDefault="004D7C86" w:rsidP="00196AB4">
            <w:pPr>
              <w:ind w:firstLine="567"/>
              <w:jc w:val="both"/>
              <w:rPr>
                <w:noProof w:val="0"/>
              </w:rPr>
            </w:pPr>
          </w:p>
          <w:p w14:paraId="19F4CBDD" w14:textId="77777777" w:rsidR="004D7C86" w:rsidRPr="00FF430B" w:rsidRDefault="004D7C86" w:rsidP="00196AB4">
            <w:pPr>
              <w:ind w:firstLine="567"/>
              <w:jc w:val="both"/>
              <w:rPr>
                <w:noProof w:val="0"/>
              </w:rPr>
            </w:pPr>
          </w:p>
          <w:p w14:paraId="5F3DACDC" w14:textId="77777777" w:rsidR="004D7C86" w:rsidRDefault="004D7C86" w:rsidP="006537B3">
            <w:pPr>
              <w:jc w:val="both"/>
              <w:rPr>
                <w:noProof w:val="0"/>
              </w:rPr>
            </w:pPr>
          </w:p>
          <w:p w14:paraId="5C1D5584" w14:textId="77777777" w:rsidR="00A14C96" w:rsidRDefault="00A14C96" w:rsidP="006537B3">
            <w:pPr>
              <w:jc w:val="both"/>
              <w:rPr>
                <w:noProof w:val="0"/>
              </w:rPr>
            </w:pPr>
          </w:p>
          <w:p w14:paraId="6C668629" w14:textId="77777777" w:rsidR="006537B3" w:rsidRPr="00FF430B" w:rsidRDefault="006537B3" w:rsidP="006537B3">
            <w:pPr>
              <w:jc w:val="both"/>
              <w:rPr>
                <w:noProof w:val="0"/>
              </w:rPr>
            </w:pPr>
          </w:p>
          <w:p w14:paraId="3435D199" w14:textId="77777777" w:rsidR="00425938" w:rsidRPr="00FF430B" w:rsidRDefault="00A30B00" w:rsidP="00196AB4">
            <w:pPr>
              <w:ind w:firstLine="567"/>
              <w:jc w:val="both"/>
              <w:rPr>
                <w:noProof w:val="0"/>
              </w:rPr>
            </w:pPr>
            <w:r w:rsidRPr="00FF430B">
              <w:rPr>
                <w:noProof w:val="0"/>
              </w:rPr>
              <w:t> </w:t>
            </w:r>
          </w:p>
          <w:p w14:paraId="0FB6BA6B"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701A5A8F"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3E1108ED" w14:textId="77777777" w:rsidR="002B4D12" w:rsidRPr="00FF430B" w:rsidRDefault="0003591A" w:rsidP="004D7C86">
            <w:pPr>
              <w:jc w:val="right"/>
              <w:rPr>
                <w:noProof w:val="0"/>
              </w:rPr>
            </w:pPr>
            <w:r w:rsidRPr="00FF430B">
              <w:rPr>
                <w:noProof w:val="0"/>
              </w:rPr>
              <w:t>din “____” ________ 20___</w:t>
            </w:r>
          </w:p>
          <w:p w14:paraId="2E903202" w14:textId="77777777" w:rsidR="002B4D12" w:rsidRPr="00FF430B" w:rsidRDefault="002B4D12" w:rsidP="002B4D12">
            <w:pPr>
              <w:keepNext/>
              <w:keepLines/>
              <w:spacing w:before="200"/>
              <w:ind w:firstLine="567"/>
              <w:jc w:val="both"/>
              <w:outlineLvl w:val="2"/>
              <w:rPr>
                <w:noProof w:val="0"/>
              </w:rPr>
            </w:pPr>
          </w:p>
          <w:p w14:paraId="6CDB3C42" w14:textId="77777777" w:rsidR="004D7C86" w:rsidRPr="00FF430B" w:rsidRDefault="004D7C86" w:rsidP="002B4D12">
            <w:pPr>
              <w:keepNext/>
              <w:keepLines/>
              <w:spacing w:before="200"/>
              <w:ind w:firstLine="567"/>
              <w:jc w:val="both"/>
              <w:outlineLvl w:val="2"/>
              <w:rPr>
                <w:noProof w:val="0"/>
              </w:rPr>
            </w:pPr>
          </w:p>
          <w:p w14:paraId="31A39F65" w14:textId="77777777" w:rsidR="004D7C86" w:rsidRPr="00FF430B" w:rsidRDefault="004D7C86" w:rsidP="002B4D12">
            <w:pPr>
              <w:keepNext/>
              <w:keepLines/>
              <w:spacing w:before="200"/>
              <w:ind w:firstLine="567"/>
              <w:jc w:val="both"/>
              <w:outlineLvl w:val="2"/>
              <w:rPr>
                <w:noProof w:val="0"/>
              </w:rPr>
            </w:pPr>
          </w:p>
          <w:p w14:paraId="6D26C36D" w14:textId="77777777" w:rsidR="004D7C86" w:rsidRPr="00FF430B" w:rsidRDefault="004D7C86" w:rsidP="002B4D12">
            <w:pPr>
              <w:keepNext/>
              <w:keepLines/>
              <w:spacing w:before="200"/>
              <w:ind w:firstLine="567"/>
              <w:jc w:val="both"/>
              <w:outlineLvl w:val="2"/>
              <w:rPr>
                <w:noProof w:val="0"/>
              </w:rPr>
            </w:pPr>
          </w:p>
          <w:p w14:paraId="03240F5B"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196DD91F"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855A7DC"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2F438C"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3F0EB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5423D5BF"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7DCBEFCD"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13BB8F80"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7CD713"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53C8DF"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4DEC19"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677A2A"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32C65322"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7009D4"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35F8FC" w14:textId="77777777" w:rsidR="00283820" w:rsidRPr="00FF430B" w:rsidRDefault="006D2A20" w:rsidP="00D51F0A">
                  <w:pPr>
                    <w:jc w:val="center"/>
                    <w:rPr>
                      <w:b/>
                      <w:bCs/>
                      <w:noProof w:val="0"/>
                    </w:rPr>
                  </w:pPr>
                  <w:r w:rsidRPr="00FF430B">
                    <w:rPr>
                      <w:b/>
                      <w:bCs/>
                      <w:noProof w:val="0"/>
                    </w:rPr>
                    <w:t>Termenii de executare/</w:t>
                  </w:r>
                </w:p>
                <w:p w14:paraId="079DB5D7" w14:textId="77777777" w:rsidR="006D2A20" w:rsidRPr="00FF430B" w:rsidRDefault="006D2A20" w:rsidP="00D51F0A">
                  <w:pPr>
                    <w:jc w:val="center"/>
                    <w:rPr>
                      <w:b/>
                      <w:bCs/>
                      <w:noProof w:val="0"/>
                    </w:rPr>
                  </w:pPr>
                  <w:r w:rsidRPr="00FF430B">
                    <w:rPr>
                      <w:b/>
                      <w:bCs/>
                      <w:noProof w:val="0"/>
                    </w:rPr>
                    <w:t>prestare</w:t>
                  </w:r>
                </w:p>
              </w:tc>
            </w:tr>
            <w:tr w:rsidR="006D2A20" w:rsidRPr="00EC30C2" w14:paraId="127E9F5A"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589F3"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59FFC0"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545BD"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A412718"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85AFD8"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7A910"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DC279"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7A78F1" w14:textId="77777777" w:rsidR="006D2A20" w:rsidRPr="00FF430B" w:rsidRDefault="006D2A20" w:rsidP="00101CBC">
                  <w:pPr>
                    <w:jc w:val="both"/>
                    <w:rPr>
                      <w:noProof w:val="0"/>
                    </w:rPr>
                  </w:pPr>
                </w:p>
              </w:tc>
            </w:tr>
            <w:tr w:rsidR="006D2A20" w:rsidRPr="00EC30C2" w14:paraId="71A11CAC"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40575"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421119"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96E3BE"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BCD03"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4AF8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2E93CD"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8FD6F"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F5CA0" w14:textId="77777777" w:rsidR="006D2A20" w:rsidRPr="00FF430B" w:rsidRDefault="006D2A20" w:rsidP="00101CBC">
                  <w:pPr>
                    <w:jc w:val="both"/>
                    <w:rPr>
                      <w:noProof w:val="0"/>
                    </w:rPr>
                  </w:pPr>
                </w:p>
              </w:tc>
            </w:tr>
            <w:tr w:rsidR="006D2A20" w:rsidRPr="00EC30C2" w14:paraId="05698EAB"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CD5D550" w14:textId="77777777" w:rsidR="006D2A20" w:rsidRPr="00FF430B" w:rsidRDefault="006D2A20" w:rsidP="00101CBC">
                  <w:pPr>
                    <w:jc w:val="both"/>
                    <w:rPr>
                      <w:noProof w:val="0"/>
                    </w:rPr>
                  </w:pPr>
                  <w:r w:rsidRPr="00FF430B">
                    <w:rPr>
                      <w:noProof w:val="0"/>
                    </w:rPr>
                    <w:t> </w:t>
                  </w:r>
                </w:p>
                <w:p w14:paraId="42654E61" w14:textId="77777777" w:rsidR="005C3D95" w:rsidRPr="00FF430B" w:rsidRDefault="005C3D95" w:rsidP="00101CBC">
                  <w:pPr>
                    <w:jc w:val="both"/>
                    <w:rPr>
                      <w:noProof w:val="0"/>
                    </w:rPr>
                  </w:pPr>
                </w:p>
                <w:p w14:paraId="437CC3CB" w14:textId="77777777" w:rsidR="005C3D95" w:rsidRPr="00FF430B" w:rsidRDefault="005C3D95" w:rsidP="00101CBC">
                  <w:pPr>
                    <w:jc w:val="both"/>
                    <w:rPr>
                      <w:noProof w:val="0"/>
                    </w:rPr>
                  </w:pPr>
                </w:p>
                <w:p w14:paraId="24701372" w14:textId="77777777" w:rsidR="00753976" w:rsidRPr="00FF430B" w:rsidRDefault="00753976" w:rsidP="00101CBC">
                  <w:pPr>
                    <w:jc w:val="both"/>
                    <w:rPr>
                      <w:noProof w:val="0"/>
                    </w:rPr>
                  </w:pPr>
                </w:p>
                <w:p w14:paraId="7AA6C7F0" w14:textId="77777777" w:rsidR="00753976" w:rsidRPr="00FF430B" w:rsidRDefault="00753976" w:rsidP="00101CBC">
                  <w:pPr>
                    <w:jc w:val="both"/>
                    <w:rPr>
                      <w:noProof w:val="0"/>
                    </w:rPr>
                  </w:pPr>
                </w:p>
                <w:p w14:paraId="6B5145FC" w14:textId="77777777" w:rsidR="00753976" w:rsidRPr="00FF430B" w:rsidRDefault="00753976" w:rsidP="00101CBC">
                  <w:pPr>
                    <w:jc w:val="both"/>
                    <w:rPr>
                      <w:noProof w:val="0"/>
                    </w:rPr>
                  </w:pPr>
                </w:p>
                <w:p w14:paraId="27F6C1DE" w14:textId="77777777" w:rsidR="00753976" w:rsidRPr="00FF430B" w:rsidRDefault="00753976" w:rsidP="00101CBC">
                  <w:pPr>
                    <w:jc w:val="both"/>
                    <w:rPr>
                      <w:noProof w:val="0"/>
                    </w:rPr>
                  </w:pPr>
                </w:p>
                <w:p w14:paraId="40783C16" w14:textId="77777777" w:rsidR="00753976" w:rsidRPr="00FF430B" w:rsidRDefault="00753976" w:rsidP="00101CBC">
                  <w:pPr>
                    <w:jc w:val="both"/>
                    <w:rPr>
                      <w:noProof w:val="0"/>
                    </w:rPr>
                  </w:pPr>
                </w:p>
                <w:p w14:paraId="5FA5FB0C" w14:textId="77777777" w:rsidR="005C3D95" w:rsidRPr="00FF430B" w:rsidRDefault="005C3D95" w:rsidP="00101CBC">
                  <w:pPr>
                    <w:jc w:val="both"/>
                    <w:rPr>
                      <w:noProof w:val="0"/>
                    </w:rPr>
                  </w:pPr>
                </w:p>
                <w:p w14:paraId="7D9CDA24" w14:textId="77777777" w:rsidR="006D2A20" w:rsidRPr="00FF430B" w:rsidRDefault="006D2A20" w:rsidP="00101CBC">
                  <w:pPr>
                    <w:jc w:val="center"/>
                    <w:rPr>
                      <w:noProof w:val="0"/>
                    </w:rPr>
                  </w:pPr>
                  <w:r w:rsidRPr="00FF430B">
                    <w:rPr>
                      <w:b/>
                      <w:bCs/>
                      <w:noProof w:val="0"/>
                    </w:rPr>
                    <w:t>SEMNĂTURILE PĂRŢILOR</w:t>
                  </w:r>
                </w:p>
              </w:tc>
            </w:tr>
            <w:tr w:rsidR="006D2A20" w:rsidRPr="00EC30C2" w14:paraId="6902FF54"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3D92E5B3" w14:textId="77777777" w:rsidR="006B515C" w:rsidRPr="00FF430B" w:rsidRDefault="006D2A20" w:rsidP="005E1BB7">
                  <w:pPr>
                    <w:jc w:val="center"/>
                    <w:rPr>
                      <w:b/>
                      <w:bCs/>
                      <w:noProof w:val="0"/>
                    </w:rPr>
                  </w:pPr>
                  <w:r w:rsidRPr="00FF430B">
                    <w:rPr>
                      <w:b/>
                      <w:bCs/>
                      <w:noProof w:val="0"/>
                    </w:rPr>
                    <w:t>Antreprenorul/Prestatorul de lucrări/</w:t>
                  </w:r>
                </w:p>
                <w:p w14:paraId="4782EAFB"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047D68B1" w14:textId="77777777" w:rsidR="006D2A20" w:rsidRPr="00FF430B" w:rsidRDefault="006D2A20" w:rsidP="00101CBC">
                  <w:pPr>
                    <w:ind w:firstLine="567"/>
                    <w:jc w:val="both"/>
                    <w:rPr>
                      <w:noProof w:val="0"/>
                    </w:rPr>
                  </w:pPr>
                  <w:r w:rsidRPr="00FF430B">
                    <w:rPr>
                      <w:noProof w:val="0"/>
                    </w:rPr>
                    <w:t> </w:t>
                  </w:r>
                </w:p>
                <w:p w14:paraId="5A26090B"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0035D46D" w14:textId="77777777" w:rsidR="006D2A20" w:rsidRPr="00FF430B" w:rsidRDefault="006D2A20" w:rsidP="005E1BB7">
                  <w:pPr>
                    <w:jc w:val="center"/>
                    <w:rPr>
                      <w:noProof w:val="0"/>
                    </w:rPr>
                  </w:pPr>
                  <w:r w:rsidRPr="00FF430B">
                    <w:rPr>
                      <w:b/>
                      <w:bCs/>
                      <w:noProof w:val="0"/>
                    </w:rPr>
                    <w:t>Beneficiar</w:t>
                  </w:r>
                </w:p>
                <w:p w14:paraId="2C22FC84" w14:textId="77777777" w:rsidR="006D2A20" w:rsidRPr="00FF430B" w:rsidRDefault="006D2A20" w:rsidP="00101CBC">
                  <w:pPr>
                    <w:ind w:firstLine="567"/>
                    <w:jc w:val="both"/>
                    <w:rPr>
                      <w:noProof w:val="0"/>
                    </w:rPr>
                  </w:pPr>
                  <w:r w:rsidRPr="00FF430B">
                    <w:rPr>
                      <w:noProof w:val="0"/>
                    </w:rPr>
                    <w:t> </w:t>
                  </w:r>
                </w:p>
                <w:p w14:paraId="553E2028" w14:textId="77777777" w:rsidR="005E1BB7" w:rsidRPr="00FF430B" w:rsidRDefault="005E1BB7" w:rsidP="00101CBC">
                  <w:pPr>
                    <w:ind w:firstLine="567"/>
                    <w:jc w:val="both"/>
                    <w:rPr>
                      <w:noProof w:val="0"/>
                    </w:rPr>
                  </w:pPr>
                </w:p>
                <w:p w14:paraId="4B647C57" w14:textId="77777777" w:rsidR="006D2A20" w:rsidRPr="00FF430B" w:rsidRDefault="006D2A20" w:rsidP="00101CBC">
                  <w:pPr>
                    <w:ind w:firstLine="567"/>
                    <w:jc w:val="both"/>
                    <w:rPr>
                      <w:noProof w:val="0"/>
                    </w:rPr>
                  </w:pPr>
                </w:p>
              </w:tc>
            </w:tr>
          </w:tbl>
          <w:p w14:paraId="330A1EAC" w14:textId="77777777" w:rsidR="002B4D12" w:rsidRPr="00FF430B" w:rsidRDefault="002B4D12" w:rsidP="00196AB4">
            <w:pPr>
              <w:keepNext/>
              <w:keepLines/>
              <w:spacing w:before="200"/>
              <w:ind w:firstLine="567"/>
              <w:jc w:val="both"/>
              <w:outlineLvl w:val="2"/>
              <w:rPr>
                <w:noProof w:val="0"/>
              </w:rPr>
            </w:pPr>
          </w:p>
          <w:p w14:paraId="26476834" w14:textId="77777777" w:rsidR="007323B6" w:rsidRPr="00FF430B" w:rsidRDefault="007323B6" w:rsidP="002B4D12">
            <w:pPr>
              <w:tabs>
                <w:tab w:val="left" w:pos="2295"/>
              </w:tabs>
              <w:jc w:val="both"/>
            </w:pPr>
          </w:p>
          <w:p w14:paraId="1C7563D1" w14:textId="77777777" w:rsidR="00F94BAD" w:rsidRPr="00FF430B" w:rsidRDefault="00F94BAD" w:rsidP="007D2982">
            <w:pPr>
              <w:autoSpaceDE w:val="0"/>
              <w:autoSpaceDN w:val="0"/>
              <w:adjustRightInd w:val="0"/>
              <w:ind w:right="23"/>
              <w:jc w:val="center"/>
              <w:rPr>
                <w:b/>
                <w:bCs/>
              </w:rPr>
            </w:pPr>
          </w:p>
          <w:p w14:paraId="5E8302FE" w14:textId="77777777" w:rsidR="00C6170E" w:rsidRPr="00FF430B" w:rsidRDefault="00C6170E" w:rsidP="007D2982">
            <w:pPr>
              <w:autoSpaceDE w:val="0"/>
              <w:autoSpaceDN w:val="0"/>
              <w:adjustRightInd w:val="0"/>
              <w:ind w:right="23"/>
              <w:jc w:val="center"/>
              <w:rPr>
                <w:b/>
                <w:bCs/>
              </w:rPr>
            </w:pPr>
          </w:p>
          <w:p w14:paraId="6316C1B5" w14:textId="77777777" w:rsidR="00C6170E" w:rsidRPr="00FF430B" w:rsidRDefault="00C6170E" w:rsidP="007D2982">
            <w:pPr>
              <w:autoSpaceDE w:val="0"/>
              <w:autoSpaceDN w:val="0"/>
              <w:adjustRightInd w:val="0"/>
              <w:ind w:right="23"/>
              <w:jc w:val="center"/>
              <w:rPr>
                <w:b/>
                <w:bCs/>
              </w:rPr>
            </w:pPr>
          </w:p>
          <w:p w14:paraId="7B122B1F" w14:textId="77777777" w:rsidR="00C6170E" w:rsidRPr="00FF430B" w:rsidRDefault="00C6170E" w:rsidP="007D2982">
            <w:pPr>
              <w:autoSpaceDE w:val="0"/>
              <w:autoSpaceDN w:val="0"/>
              <w:adjustRightInd w:val="0"/>
              <w:ind w:right="23"/>
              <w:jc w:val="center"/>
              <w:rPr>
                <w:b/>
                <w:bCs/>
              </w:rPr>
            </w:pPr>
          </w:p>
          <w:p w14:paraId="030D3376" w14:textId="77777777" w:rsidR="00C6170E" w:rsidRPr="00FF430B" w:rsidRDefault="00C6170E" w:rsidP="007D2982">
            <w:pPr>
              <w:autoSpaceDE w:val="0"/>
              <w:autoSpaceDN w:val="0"/>
              <w:adjustRightInd w:val="0"/>
              <w:ind w:right="23"/>
              <w:jc w:val="center"/>
              <w:rPr>
                <w:b/>
                <w:bCs/>
              </w:rPr>
            </w:pPr>
          </w:p>
          <w:p w14:paraId="2C7BD843" w14:textId="77777777" w:rsidR="00C6170E" w:rsidRPr="00FF430B" w:rsidRDefault="00C6170E" w:rsidP="007D2982">
            <w:pPr>
              <w:autoSpaceDE w:val="0"/>
              <w:autoSpaceDN w:val="0"/>
              <w:adjustRightInd w:val="0"/>
              <w:ind w:right="23"/>
              <w:jc w:val="center"/>
              <w:rPr>
                <w:b/>
                <w:bCs/>
              </w:rPr>
            </w:pPr>
          </w:p>
          <w:p w14:paraId="26244422" w14:textId="77777777" w:rsidR="00C6170E" w:rsidRPr="00FF430B" w:rsidRDefault="00C6170E" w:rsidP="007D2982">
            <w:pPr>
              <w:autoSpaceDE w:val="0"/>
              <w:autoSpaceDN w:val="0"/>
              <w:adjustRightInd w:val="0"/>
              <w:ind w:right="23"/>
              <w:jc w:val="center"/>
              <w:rPr>
                <w:b/>
                <w:bCs/>
              </w:rPr>
            </w:pPr>
          </w:p>
          <w:p w14:paraId="585682E6" w14:textId="77777777" w:rsidR="00C6170E" w:rsidRPr="00FF430B" w:rsidRDefault="00C6170E" w:rsidP="007D2982">
            <w:pPr>
              <w:autoSpaceDE w:val="0"/>
              <w:autoSpaceDN w:val="0"/>
              <w:adjustRightInd w:val="0"/>
              <w:ind w:right="23"/>
              <w:jc w:val="center"/>
              <w:rPr>
                <w:b/>
                <w:bCs/>
              </w:rPr>
            </w:pPr>
          </w:p>
          <w:p w14:paraId="09E89464" w14:textId="77777777" w:rsidR="00C6170E" w:rsidRPr="00FF430B" w:rsidRDefault="00C6170E" w:rsidP="007D2982">
            <w:pPr>
              <w:autoSpaceDE w:val="0"/>
              <w:autoSpaceDN w:val="0"/>
              <w:adjustRightInd w:val="0"/>
              <w:ind w:right="23"/>
              <w:jc w:val="center"/>
              <w:rPr>
                <w:b/>
                <w:bCs/>
              </w:rPr>
            </w:pPr>
          </w:p>
          <w:p w14:paraId="3A9163D8" w14:textId="77777777" w:rsidR="00C6170E" w:rsidRPr="00FF430B" w:rsidRDefault="00C6170E" w:rsidP="007D2982">
            <w:pPr>
              <w:autoSpaceDE w:val="0"/>
              <w:autoSpaceDN w:val="0"/>
              <w:adjustRightInd w:val="0"/>
              <w:ind w:right="23"/>
              <w:jc w:val="center"/>
              <w:rPr>
                <w:b/>
                <w:bCs/>
              </w:rPr>
            </w:pPr>
          </w:p>
          <w:p w14:paraId="76B0330D" w14:textId="77777777" w:rsidR="001F7AEE" w:rsidRDefault="001F7AEE" w:rsidP="00006D6D">
            <w:pPr>
              <w:autoSpaceDE w:val="0"/>
              <w:autoSpaceDN w:val="0"/>
              <w:adjustRightInd w:val="0"/>
              <w:ind w:right="23"/>
              <w:rPr>
                <w:b/>
                <w:bCs/>
              </w:rPr>
            </w:pPr>
          </w:p>
          <w:p w14:paraId="60A374E7" w14:textId="77777777" w:rsidR="00006D6D" w:rsidRDefault="00006D6D" w:rsidP="00006D6D">
            <w:pPr>
              <w:autoSpaceDE w:val="0"/>
              <w:autoSpaceDN w:val="0"/>
              <w:adjustRightInd w:val="0"/>
              <w:ind w:right="23"/>
              <w:rPr>
                <w:b/>
                <w:bCs/>
              </w:rPr>
            </w:pPr>
          </w:p>
          <w:p w14:paraId="79C8B36E" w14:textId="77777777" w:rsidR="00A14C96" w:rsidRDefault="00A14C96" w:rsidP="007D2982">
            <w:pPr>
              <w:autoSpaceDE w:val="0"/>
              <w:autoSpaceDN w:val="0"/>
              <w:adjustRightInd w:val="0"/>
              <w:ind w:right="23"/>
              <w:jc w:val="center"/>
              <w:rPr>
                <w:b/>
                <w:bCs/>
              </w:rPr>
            </w:pPr>
          </w:p>
          <w:p w14:paraId="23988A49" w14:textId="77777777" w:rsidR="001F7AEE" w:rsidRPr="00FF430B" w:rsidRDefault="001F7AEE" w:rsidP="007D2982">
            <w:pPr>
              <w:autoSpaceDE w:val="0"/>
              <w:autoSpaceDN w:val="0"/>
              <w:adjustRightInd w:val="0"/>
              <w:ind w:right="23"/>
              <w:jc w:val="center"/>
              <w:rPr>
                <w:b/>
                <w:bCs/>
              </w:rPr>
            </w:pPr>
          </w:p>
          <w:p w14:paraId="2DFDC7CC"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E69634"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581D3277" w14:textId="77777777" w:rsidR="000C5DFB" w:rsidRPr="00FF430B" w:rsidRDefault="000C5DFB" w:rsidP="000C5DFB">
            <w:pPr>
              <w:jc w:val="right"/>
              <w:rPr>
                <w:noProof w:val="0"/>
              </w:rPr>
            </w:pPr>
            <w:r w:rsidRPr="00FF430B">
              <w:rPr>
                <w:noProof w:val="0"/>
              </w:rPr>
              <w:t>din “____” ________ 20___</w:t>
            </w:r>
          </w:p>
          <w:p w14:paraId="7325D685" w14:textId="77777777" w:rsidR="004D7C86" w:rsidRPr="00FF430B" w:rsidRDefault="004D7C86" w:rsidP="000C5DFB">
            <w:pPr>
              <w:autoSpaceDE w:val="0"/>
              <w:autoSpaceDN w:val="0"/>
              <w:adjustRightInd w:val="0"/>
              <w:ind w:right="23"/>
              <w:jc w:val="right"/>
              <w:rPr>
                <w:b/>
                <w:bCs/>
              </w:rPr>
            </w:pPr>
          </w:p>
          <w:p w14:paraId="0DA39D9D" w14:textId="77777777" w:rsidR="00C6170E" w:rsidRPr="00FF430B" w:rsidRDefault="00C6170E" w:rsidP="007D2982">
            <w:pPr>
              <w:autoSpaceDE w:val="0"/>
              <w:autoSpaceDN w:val="0"/>
              <w:adjustRightInd w:val="0"/>
              <w:ind w:right="23"/>
              <w:jc w:val="center"/>
              <w:rPr>
                <w:b/>
                <w:bCs/>
              </w:rPr>
            </w:pPr>
          </w:p>
          <w:p w14:paraId="58E235B9"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343743E6" w14:textId="77777777" w:rsidTr="00411C62">
              <w:tc>
                <w:tcPr>
                  <w:tcW w:w="9640" w:type="dxa"/>
                  <w:gridSpan w:val="2"/>
                </w:tcPr>
                <w:p w14:paraId="7933E20E" w14:textId="77777777" w:rsidR="00F94BAD" w:rsidRPr="00FF430B" w:rsidRDefault="00F94BAD" w:rsidP="00F94BAD">
                  <w:pPr>
                    <w:jc w:val="center"/>
                    <w:rPr>
                      <w:b/>
                    </w:rPr>
                  </w:pPr>
                  <w:r w:rsidRPr="00FF430B">
                    <w:rPr>
                      <w:b/>
                      <w:caps/>
                    </w:rPr>
                    <w:t>ACORD ADIȚIONAL</w:t>
                  </w:r>
                  <w:r w:rsidRPr="00FF430B">
                    <w:rPr>
                      <w:b/>
                    </w:rPr>
                    <w:t xml:space="preserve"> Nr.______</w:t>
                  </w:r>
                </w:p>
                <w:p w14:paraId="567429D9" w14:textId="77777777" w:rsidR="00F94BAD" w:rsidRPr="00FF430B" w:rsidRDefault="00F94BAD" w:rsidP="00F94BAD">
                  <w:pPr>
                    <w:jc w:val="center"/>
                    <w:rPr>
                      <w:b/>
                    </w:rPr>
                  </w:pPr>
                </w:p>
                <w:p w14:paraId="41763FED"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707F359F" w14:textId="77777777" w:rsidR="00F94BAD" w:rsidRPr="00FF430B" w:rsidRDefault="00F94BAD" w:rsidP="00F94BAD"/>
                <w:p w14:paraId="5B38FC63" w14:textId="77777777" w:rsidR="00F94BAD" w:rsidRPr="00FF430B" w:rsidRDefault="00F94BAD" w:rsidP="00F94BAD"/>
              </w:tc>
            </w:tr>
            <w:tr w:rsidR="00F94BAD" w:rsidRPr="00EC30C2" w14:paraId="141A22EA" w14:textId="77777777" w:rsidTr="00411C62">
              <w:tc>
                <w:tcPr>
                  <w:tcW w:w="9640" w:type="dxa"/>
                  <w:gridSpan w:val="2"/>
                </w:tcPr>
                <w:p w14:paraId="4734918A" w14:textId="77777777"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46C043CF" w14:textId="77777777" w:rsidR="00F94BAD" w:rsidRPr="00FF430B" w:rsidRDefault="00F94BAD" w:rsidP="00F94BAD">
                  <w:pPr>
                    <w:pStyle w:val="Indentcorptext"/>
                    <w:ind w:firstLine="0"/>
                    <w:rPr>
                      <w:sz w:val="24"/>
                      <w:szCs w:val="24"/>
                    </w:rPr>
                  </w:pPr>
                </w:p>
                <w:p w14:paraId="58F62C85"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7716DFBA" w14:textId="77777777" w:rsidR="00F94BAD" w:rsidRPr="00FF430B" w:rsidRDefault="00F94BAD" w:rsidP="00F94BAD">
                  <w:pPr>
                    <w:pStyle w:val="Indentcorptext"/>
                    <w:ind w:firstLine="0"/>
                    <w:rPr>
                      <w:sz w:val="24"/>
                      <w:szCs w:val="24"/>
                    </w:rPr>
                  </w:pPr>
                </w:p>
                <w:p w14:paraId="4391D49C"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4C965032" w14:textId="77777777" w:rsidR="00F94BAD" w:rsidRPr="00FF430B" w:rsidRDefault="00F94BAD" w:rsidP="00F94BAD">
                  <w:pPr>
                    <w:pStyle w:val="NormalWeb"/>
                    <w:tabs>
                      <w:tab w:val="right" w:pos="10205"/>
                    </w:tabs>
                    <w:ind w:firstLine="0"/>
                    <w:jc w:val="left"/>
                  </w:pPr>
                </w:p>
                <w:p w14:paraId="3D8F5ABE"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3F98F6E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6A45BC02" w14:textId="77777777" w:rsidR="00F94BAD" w:rsidRPr="00FF430B" w:rsidRDefault="00F94BAD" w:rsidP="00F94BAD">
                  <w:pPr>
                    <w:tabs>
                      <w:tab w:val="right" w:pos="10205"/>
                    </w:tabs>
                    <w:ind w:left="1134" w:right="-1"/>
                  </w:pPr>
                </w:p>
                <w:p w14:paraId="104A97BC"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18ABB634" w14:textId="77777777" w:rsidR="00F94BAD" w:rsidRPr="00FF430B" w:rsidRDefault="00F94BAD" w:rsidP="00F94BAD">
                  <w:pPr>
                    <w:pStyle w:val="Titlu2"/>
                    <w:rPr>
                      <w:szCs w:val="24"/>
                    </w:rPr>
                  </w:pPr>
                </w:p>
                <w:p w14:paraId="0E79B77E" w14:textId="77777777" w:rsidR="00F94BAD" w:rsidRPr="00FF430B" w:rsidRDefault="00F94BAD" w:rsidP="00F94BAD"/>
                <w:p w14:paraId="6E812500" w14:textId="77777777" w:rsidR="00F94BAD" w:rsidRPr="00FF430B" w:rsidRDefault="009429D7" w:rsidP="00FD0E2B">
                  <w:pPr>
                    <w:jc w:val="center"/>
                  </w:pPr>
                  <w:r w:rsidRPr="00FF430B">
                    <w:rPr>
                      <w:b/>
                      <w:bCs/>
                      <w:noProof w:val="0"/>
                    </w:rPr>
                    <w:t>SEMNĂTURILE PĂRŢILOR</w:t>
                  </w:r>
                </w:p>
                <w:p w14:paraId="6B757519" w14:textId="77777777" w:rsidR="00F94BAD" w:rsidRPr="00FF430B" w:rsidRDefault="00F94BAD" w:rsidP="00F94BAD"/>
              </w:tc>
            </w:tr>
            <w:tr w:rsidR="00F94BAD" w:rsidRPr="00EC30C2" w14:paraId="06801F70" w14:textId="77777777" w:rsidTr="00411C62">
              <w:trPr>
                <w:trHeight w:val="357"/>
              </w:trPr>
              <w:tc>
                <w:tcPr>
                  <w:tcW w:w="5179" w:type="dxa"/>
                  <w:vAlign w:val="center"/>
                </w:tcPr>
                <w:p w14:paraId="49BA34F6"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078EA5ED" w14:textId="77777777" w:rsidR="00F94BAD" w:rsidRPr="00FF430B" w:rsidRDefault="006A7C1C" w:rsidP="0067769C">
                  <w:pPr>
                    <w:jc w:val="center"/>
                    <w:rPr>
                      <w:noProof w:val="0"/>
                    </w:rPr>
                  </w:pPr>
                  <w:r w:rsidRPr="00FF430B">
                    <w:rPr>
                      <w:b/>
                      <w:bCs/>
                      <w:noProof w:val="0"/>
                    </w:rPr>
                    <w:t>BENEFICIAR</w:t>
                  </w:r>
                </w:p>
              </w:tc>
            </w:tr>
            <w:tr w:rsidR="00F94BAD" w:rsidRPr="00EC30C2" w14:paraId="592BA5CF"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C42B0D9" w14:textId="77777777" w:rsidR="00F94BAD" w:rsidRPr="00FF430B" w:rsidRDefault="00F94BAD" w:rsidP="0067769C"/>
              </w:tc>
              <w:tc>
                <w:tcPr>
                  <w:tcW w:w="4461" w:type="dxa"/>
                  <w:tcBorders>
                    <w:top w:val="nil"/>
                    <w:left w:val="nil"/>
                    <w:bottom w:val="nil"/>
                    <w:right w:val="nil"/>
                  </w:tcBorders>
                  <w:vAlign w:val="center"/>
                </w:tcPr>
                <w:p w14:paraId="258778A2" w14:textId="77777777" w:rsidR="00F94BAD" w:rsidRPr="00FF430B" w:rsidRDefault="00F94BAD" w:rsidP="0067769C"/>
              </w:tc>
            </w:tr>
          </w:tbl>
          <w:p w14:paraId="7A84D08F" w14:textId="77777777" w:rsidR="00F94BAD" w:rsidRPr="00FF430B" w:rsidRDefault="00F94BAD" w:rsidP="007D2982">
            <w:pPr>
              <w:autoSpaceDE w:val="0"/>
              <w:autoSpaceDN w:val="0"/>
              <w:adjustRightInd w:val="0"/>
              <w:ind w:right="23"/>
              <w:jc w:val="center"/>
              <w:rPr>
                <w:b/>
                <w:color w:val="000000"/>
                <w:w w:val="90"/>
              </w:rPr>
            </w:pPr>
          </w:p>
          <w:p w14:paraId="54420066" w14:textId="77777777" w:rsidR="002217B0" w:rsidRPr="00FF430B" w:rsidRDefault="002217B0" w:rsidP="007D2982">
            <w:pPr>
              <w:autoSpaceDE w:val="0"/>
              <w:autoSpaceDN w:val="0"/>
              <w:adjustRightInd w:val="0"/>
              <w:ind w:right="23"/>
              <w:jc w:val="center"/>
              <w:rPr>
                <w:b/>
                <w:color w:val="000000"/>
                <w:w w:val="90"/>
              </w:rPr>
            </w:pPr>
          </w:p>
          <w:p w14:paraId="03162C0A" w14:textId="77777777" w:rsidR="003A40C2" w:rsidRPr="00FF430B" w:rsidRDefault="003A40C2" w:rsidP="007D2982">
            <w:pPr>
              <w:autoSpaceDE w:val="0"/>
              <w:autoSpaceDN w:val="0"/>
              <w:adjustRightInd w:val="0"/>
              <w:ind w:right="23"/>
              <w:jc w:val="center"/>
              <w:rPr>
                <w:b/>
                <w:color w:val="000000"/>
                <w:w w:val="90"/>
              </w:rPr>
            </w:pPr>
          </w:p>
          <w:p w14:paraId="04A42D17" w14:textId="77777777" w:rsidR="003A40C2" w:rsidRPr="00FF430B" w:rsidRDefault="003A40C2" w:rsidP="007D2982">
            <w:pPr>
              <w:autoSpaceDE w:val="0"/>
              <w:autoSpaceDN w:val="0"/>
              <w:adjustRightInd w:val="0"/>
              <w:ind w:right="23"/>
              <w:jc w:val="center"/>
              <w:rPr>
                <w:b/>
                <w:color w:val="000000"/>
                <w:w w:val="90"/>
              </w:rPr>
            </w:pPr>
          </w:p>
          <w:p w14:paraId="29627A57" w14:textId="77777777" w:rsidR="003A40C2" w:rsidRPr="00FF430B" w:rsidRDefault="003A40C2" w:rsidP="007D2982">
            <w:pPr>
              <w:autoSpaceDE w:val="0"/>
              <w:autoSpaceDN w:val="0"/>
              <w:adjustRightInd w:val="0"/>
              <w:ind w:right="23"/>
              <w:jc w:val="center"/>
              <w:rPr>
                <w:b/>
                <w:color w:val="000000"/>
                <w:w w:val="90"/>
              </w:rPr>
            </w:pPr>
          </w:p>
          <w:p w14:paraId="41FC21CE" w14:textId="77777777" w:rsidR="003A40C2" w:rsidRPr="00FF430B" w:rsidRDefault="003A40C2" w:rsidP="007D2982">
            <w:pPr>
              <w:autoSpaceDE w:val="0"/>
              <w:autoSpaceDN w:val="0"/>
              <w:adjustRightInd w:val="0"/>
              <w:ind w:right="23"/>
              <w:jc w:val="center"/>
              <w:rPr>
                <w:b/>
                <w:color w:val="000000"/>
                <w:w w:val="90"/>
              </w:rPr>
            </w:pPr>
          </w:p>
          <w:p w14:paraId="00A9AE00" w14:textId="77777777" w:rsidR="003A40C2" w:rsidRPr="00FF430B" w:rsidRDefault="003A40C2" w:rsidP="007D2982">
            <w:pPr>
              <w:autoSpaceDE w:val="0"/>
              <w:autoSpaceDN w:val="0"/>
              <w:adjustRightInd w:val="0"/>
              <w:ind w:right="23"/>
              <w:jc w:val="center"/>
              <w:rPr>
                <w:b/>
                <w:color w:val="000000"/>
                <w:w w:val="90"/>
              </w:rPr>
            </w:pPr>
          </w:p>
          <w:p w14:paraId="0884DCD1" w14:textId="77777777" w:rsidR="00C6170E" w:rsidRPr="00FF430B" w:rsidRDefault="00C6170E" w:rsidP="007D2982">
            <w:pPr>
              <w:autoSpaceDE w:val="0"/>
              <w:autoSpaceDN w:val="0"/>
              <w:adjustRightInd w:val="0"/>
              <w:ind w:right="23"/>
              <w:jc w:val="center"/>
              <w:rPr>
                <w:b/>
                <w:color w:val="000000"/>
                <w:w w:val="90"/>
              </w:rPr>
            </w:pPr>
          </w:p>
          <w:p w14:paraId="6C17F4D9" w14:textId="77777777" w:rsidR="003A40C2" w:rsidRPr="00FF430B" w:rsidRDefault="003A40C2" w:rsidP="007D2982">
            <w:pPr>
              <w:autoSpaceDE w:val="0"/>
              <w:autoSpaceDN w:val="0"/>
              <w:adjustRightInd w:val="0"/>
              <w:ind w:right="23"/>
              <w:jc w:val="center"/>
              <w:rPr>
                <w:b/>
                <w:color w:val="000000"/>
                <w:w w:val="90"/>
              </w:rPr>
            </w:pPr>
          </w:p>
          <w:p w14:paraId="6E1913A4" w14:textId="77777777" w:rsidR="00BE49DD" w:rsidRPr="00FF430B" w:rsidRDefault="00BE49DD" w:rsidP="007D2982">
            <w:pPr>
              <w:autoSpaceDE w:val="0"/>
              <w:autoSpaceDN w:val="0"/>
              <w:adjustRightInd w:val="0"/>
              <w:ind w:right="23"/>
              <w:jc w:val="center"/>
              <w:rPr>
                <w:b/>
                <w:color w:val="000000"/>
                <w:w w:val="90"/>
              </w:rPr>
            </w:pPr>
          </w:p>
          <w:p w14:paraId="531364E7" w14:textId="77777777" w:rsidR="004A5F0C" w:rsidRPr="00FF430B" w:rsidRDefault="004A5F0C" w:rsidP="007D2982">
            <w:pPr>
              <w:autoSpaceDE w:val="0"/>
              <w:autoSpaceDN w:val="0"/>
              <w:adjustRightInd w:val="0"/>
              <w:ind w:right="23"/>
              <w:jc w:val="center"/>
              <w:rPr>
                <w:b/>
                <w:color w:val="000000"/>
                <w:w w:val="90"/>
              </w:rPr>
            </w:pPr>
          </w:p>
          <w:p w14:paraId="2A12C22B" w14:textId="77777777" w:rsidR="00BE49DD" w:rsidRPr="00FF430B" w:rsidRDefault="00BE49DD" w:rsidP="007D2982">
            <w:pPr>
              <w:autoSpaceDE w:val="0"/>
              <w:autoSpaceDN w:val="0"/>
              <w:adjustRightInd w:val="0"/>
              <w:ind w:right="23"/>
              <w:jc w:val="center"/>
              <w:rPr>
                <w:b/>
                <w:color w:val="000000"/>
                <w:w w:val="90"/>
              </w:rPr>
            </w:pPr>
          </w:p>
          <w:p w14:paraId="2CAFB3B4" w14:textId="77777777" w:rsidR="003A40C2" w:rsidRPr="00FF430B" w:rsidRDefault="003A40C2" w:rsidP="007D2982">
            <w:pPr>
              <w:autoSpaceDE w:val="0"/>
              <w:autoSpaceDN w:val="0"/>
              <w:adjustRightInd w:val="0"/>
              <w:ind w:right="23"/>
              <w:jc w:val="center"/>
              <w:rPr>
                <w:b/>
                <w:color w:val="000000"/>
                <w:w w:val="90"/>
              </w:rPr>
            </w:pPr>
          </w:p>
          <w:p w14:paraId="6B8DD030" w14:textId="77777777" w:rsidR="003A40C2" w:rsidRPr="00FF430B" w:rsidRDefault="003A40C2" w:rsidP="007D2982">
            <w:pPr>
              <w:autoSpaceDE w:val="0"/>
              <w:autoSpaceDN w:val="0"/>
              <w:adjustRightInd w:val="0"/>
              <w:ind w:right="23"/>
              <w:jc w:val="center"/>
              <w:rPr>
                <w:b/>
                <w:color w:val="000000"/>
                <w:w w:val="90"/>
              </w:rPr>
            </w:pPr>
          </w:p>
          <w:p w14:paraId="3A78AC70" w14:textId="77777777" w:rsidR="003A40C2" w:rsidRPr="00FF430B" w:rsidRDefault="003A40C2" w:rsidP="007D2982">
            <w:pPr>
              <w:autoSpaceDE w:val="0"/>
              <w:autoSpaceDN w:val="0"/>
              <w:adjustRightInd w:val="0"/>
              <w:ind w:right="23"/>
              <w:jc w:val="center"/>
              <w:rPr>
                <w:b/>
                <w:color w:val="000000"/>
                <w:w w:val="90"/>
              </w:rPr>
            </w:pPr>
          </w:p>
          <w:p w14:paraId="427C06D9" w14:textId="77777777" w:rsidR="00FD0E2B" w:rsidRPr="00FF430B" w:rsidRDefault="00FD0E2B" w:rsidP="007D2982">
            <w:pPr>
              <w:autoSpaceDE w:val="0"/>
              <w:autoSpaceDN w:val="0"/>
              <w:adjustRightInd w:val="0"/>
              <w:ind w:right="23"/>
              <w:jc w:val="center"/>
              <w:rPr>
                <w:b/>
                <w:color w:val="000000"/>
                <w:w w:val="90"/>
              </w:rPr>
            </w:pPr>
          </w:p>
          <w:p w14:paraId="2B1F9B95" w14:textId="77777777" w:rsidR="00F94BAD" w:rsidRPr="00FF430B" w:rsidRDefault="00F94BAD" w:rsidP="007D2982">
            <w:pPr>
              <w:autoSpaceDE w:val="0"/>
              <w:autoSpaceDN w:val="0"/>
              <w:adjustRightInd w:val="0"/>
              <w:ind w:right="23"/>
              <w:jc w:val="center"/>
              <w:rPr>
                <w:b/>
                <w:bCs/>
              </w:rPr>
            </w:pPr>
          </w:p>
          <w:p w14:paraId="76A07A6B" w14:textId="77777777" w:rsidR="00C20F59" w:rsidRPr="00FF430B" w:rsidRDefault="00C20F59" w:rsidP="00196AB4">
            <w:pPr>
              <w:jc w:val="both"/>
            </w:pPr>
          </w:p>
          <w:p w14:paraId="05854C2B" w14:textId="77777777" w:rsidR="00C20F59" w:rsidRPr="00FF430B" w:rsidRDefault="00C20F59" w:rsidP="00196AB4">
            <w:pPr>
              <w:jc w:val="both"/>
              <w:rPr>
                <w:sz w:val="28"/>
                <w:szCs w:val="28"/>
              </w:rPr>
            </w:pPr>
          </w:p>
          <w:p w14:paraId="65C7B34F" w14:textId="77777777" w:rsidR="00233538" w:rsidRPr="00FF430B" w:rsidRDefault="00233538" w:rsidP="00196AB4">
            <w:pPr>
              <w:jc w:val="both"/>
            </w:pPr>
          </w:p>
          <w:p w14:paraId="3936C58D" w14:textId="77777777" w:rsidR="00233538" w:rsidRPr="00FF430B" w:rsidRDefault="00233538" w:rsidP="00196AB4">
            <w:pPr>
              <w:jc w:val="both"/>
            </w:pPr>
          </w:p>
          <w:p w14:paraId="054582A0" w14:textId="77777777" w:rsidR="00233538" w:rsidRPr="00FF430B" w:rsidRDefault="00233538" w:rsidP="00196AB4">
            <w:pPr>
              <w:jc w:val="both"/>
            </w:pPr>
          </w:p>
          <w:p w14:paraId="56B0E3C7" w14:textId="77777777" w:rsidR="00233538" w:rsidRPr="00FF430B" w:rsidRDefault="00233538" w:rsidP="00196AB4">
            <w:pPr>
              <w:jc w:val="both"/>
            </w:pPr>
          </w:p>
        </w:tc>
      </w:tr>
    </w:tbl>
    <w:p w14:paraId="5795FE5D"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5C669" w14:textId="77777777" w:rsidR="00C21666" w:rsidRDefault="00C21666" w:rsidP="00A20ACF">
      <w:r>
        <w:separator/>
      </w:r>
    </w:p>
  </w:endnote>
  <w:endnote w:type="continuationSeparator" w:id="0">
    <w:p w14:paraId="59A207E5" w14:textId="77777777" w:rsidR="00C21666" w:rsidRDefault="00C216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6A56" w14:textId="77777777" w:rsidR="002D3AAD" w:rsidRDefault="002D3AAD"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6F2FB702" w14:textId="3B0AD567" w:rsidR="002D3AAD" w:rsidRDefault="00B408BE">
        <w:pPr>
          <w:pStyle w:val="Subsol"/>
          <w:jc w:val="right"/>
        </w:pPr>
        <w:r>
          <w:fldChar w:fldCharType="begin"/>
        </w:r>
        <w:r w:rsidR="002D3AAD">
          <w:instrText xml:space="preserve"> PAGE   \* MERGEFORMAT </w:instrText>
        </w:r>
        <w:r>
          <w:fldChar w:fldCharType="separate"/>
        </w:r>
        <w:r w:rsidR="00012C79">
          <w:t>53</w:t>
        </w:r>
        <w:r>
          <w:fldChar w:fldCharType="end"/>
        </w:r>
      </w:p>
    </w:sdtContent>
  </w:sdt>
  <w:p w14:paraId="148CC1A3" w14:textId="77777777" w:rsidR="002D3AAD" w:rsidRDefault="002D3AA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84247" w14:textId="77777777" w:rsidR="00C21666" w:rsidRDefault="00C21666" w:rsidP="00A20ACF">
      <w:r>
        <w:separator/>
      </w:r>
    </w:p>
  </w:footnote>
  <w:footnote w:type="continuationSeparator" w:id="0">
    <w:p w14:paraId="3FE6E381" w14:textId="77777777" w:rsidR="00C21666" w:rsidRDefault="00C216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C7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677AB"/>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598"/>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737"/>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3AAD"/>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552"/>
    <w:rsid w:val="0036564A"/>
    <w:rsid w:val="00366B72"/>
    <w:rsid w:val="00371806"/>
    <w:rsid w:val="00372B4A"/>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2E17"/>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6C9"/>
    <w:rsid w:val="005F0C11"/>
    <w:rsid w:val="005F0DE9"/>
    <w:rsid w:val="005F1533"/>
    <w:rsid w:val="005F6807"/>
    <w:rsid w:val="005F7E4D"/>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11A"/>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E14"/>
    <w:rsid w:val="006B1C7D"/>
    <w:rsid w:val="006B2729"/>
    <w:rsid w:val="006B38DA"/>
    <w:rsid w:val="006B515C"/>
    <w:rsid w:val="006B593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A37"/>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51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D81"/>
    <w:rsid w:val="00984FA2"/>
    <w:rsid w:val="00992766"/>
    <w:rsid w:val="0099381E"/>
    <w:rsid w:val="00993F1D"/>
    <w:rsid w:val="009947AD"/>
    <w:rsid w:val="009953BE"/>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02"/>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840"/>
    <w:rsid w:val="00AB6768"/>
    <w:rsid w:val="00AB7AE2"/>
    <w:rsid w:val="00AC1F5C"/>
    <w:rsid w:val="00AC4562"/>
    <w:rsid w:val="00AC4778"/>
    <w:rsid w:val="00AC6117"/>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8BE"/>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666"/>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C49"/>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8C3"/>
    <w:rsid w:val="00E3793E"/>
    <w:rsid w:val="00E42584"/>
    <w:rsid w:val="00E42587"/>
    <w:rsid w:val="00E428AC"/>
    <w:rsid w:val="00E42F35"/>
    <w:rsid w:val="00E4308E"/>
    <w:rsid w:val="00E43201"/>
    <w:rsid w:val="00E44F73"/>
    <w:rsid w:val="00E474B3"/>
    <w:rsid w:val="00E503F9"/>
    <w:rsid w:val="00E53234"/>
    <w:rsid w:val="00E56770"/>
    <w:rsid w:val="00E577E4"/>
    <w:rsid w:val="00E57AFE"/>
    <w:rsid w:val="00E6009A"/>
    <w:rsid w:val="00E6012E"/>
    <w:rsid w:val="00E614FD"/>
    <w:rsid w:val="00E702D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E5C"/>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0E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F32"/>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FAEF4"/>
  <w15:docId w15:val="{1CDB745D-2F75-48B2-B10A-061573DB6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66953-DA88-4036-826B-C2E06F66E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19222</Words>
  <Characters>111494</Characters>
  <Application>Microsoft Office Word</Application>
  <DocSecurity>0</DocSecurity>
  <Lines>929</Lines>
  <Paragraphs>260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2026-08-03T09:40:00Z</dcterms:created>
  <dcterms:modified xsi:type="dcterms:W3CDTF">2026-08-03T09:40:00Z</dcterms:modified>
</cp:coreProperties>
</file>