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A7FC6FA"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3936D3">
        <w:rPr>
          <w:noProof w:val="0"/>
          <w:lang w:val="ro-MD" w:eastAsia="ru-RU"/>
        </w:rPr>
        <w:t>69</w:t>
      </w:r>
      <w:r w:rsidRPr="00FF430B">
        <w:rPr>
          <w:noProof w:val="0"/>
          <w:lang w:val="ro-MD" w:eastAsia="ru-RU"/>
        </w:rPr>
        <w:t xml:space="preserve">    din _</w:t>
      </w:r>
      <w:r w:rsidR="003936D3">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637C2" w14:textId="77777777" w:rsidR="001B6547" w:rsidRDefault="001B6547" w:rsidP="00A20ACF">
      <w:r>
        <w:separator/>
      </w:r>
    </w:p>
  </w:endnote>
  <w:endnote w:type="continuationSeparator" w:id="0">
    <w:p w14:paraId="435E1C38" w14:textId="77777777" w:rsidR="001B6547" w:rsidRDefault="001B65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53F78" w14:textId="77777777" w:rsidR="001B6547" w:rsidRDefault="001B6547" w:rsidP="00A20ACF">
      <w:r>
        <w:separator/>
      </w:r>
    </w:p>
  </w:footnote>
  <w:footnote w:type="continuationSeparator" w:id="0">
    <w:p w14:paraId="49175743" w14:textId="77777777" w:rsidR="001B6547" w:rsidRDefault="001B65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24195624">
    <w:abstractNumId w:val="35"/>
  </w:num>
  <w:num w:numId="2" w16cid:durableId="1650087446">
    <w:abstractNumId w:val="43"/>
  </w:num>
  <w:num w:numId="3" w16cid:durableId="1089500892">
    <w:abstractNumId w:val="32"/>
  </w:num>
  <w:num w:numId="4" w16cid:durableId="2068526093">
    <w:abstractNumId w:val="31"/>
  </w:num>
  <w:num w:numId="5" w16cid:durableId="1707364211">
    <w:abstractNumId w:val="15"/>
  </w:num>
  <w:num w:numId="6" w16cid:durableId="50662191">
    <w:abstractNumId w:val="18"/>
  </w:num>
  <w:num w:numId="7" w16cid:durableId="640043025">
    <w:abstractNumId w:val="16"/>
  </w:num>
  <w:num w:numId="8" w16cid:durableId="1182890126">
    <w:abstractNumId w:val="9"/>
  </w:num>
  <w:num w:numId="9" w16cid:durableId="1641612101">
    <w:abstractNumId w:val="30"/>
  </w:num>
  <w:num w:numId="10" w16cid:durableId="1011568966">
    <w:abstractNumId w:val="13"/>
  </w:num>
  <w:num w:numId="11" w16cid:durableId="385882873">
    <w:abstractNumId w:val="22"/>
  </w:num>
  <w:num w:numId="12" w16cid:durableId="1091703015">
    <w:abstractNumId w:val="23"/>
  </w:num>
  <w:num w:numId="13" w16cid:durableId="946423504">
    <w:abstractNumId w:val="38"/>
  </w:num>
  <w:num w:numId="14" w16cid:durableId="1544094263">
    <w:abstractNumId w:val="29"/>
  </w:num>
  <w:num w:numId="15" w16cid:durableId="806822032">
    <w:abstractNumId w:val="8"/>
  </w:num>
  <w:num w:numId="16" w16cid:durableId="1020857756">
    <w:abstractNumId w:val="24"/>
  </w:num>
  <w:num w:numId="17" w16cid:durableId="1363481988">
    <w:abstractNumId w:val="25"/>
  </w:num>
  <w:num w:numId="18" w16cid:durableId="1072393510">
    <w:abstractNumId w:val="36"/>
  </w:num>
  <w:num w:numId="19" w16cid:durableId="1366952996">
    <w:abstractNumId w:val="11"/>
  </w:num>
  <w:num w:numId="20" w16cid:durableId="649941043">
    <w:abstractNumId w:val="40"/>
  </w:num>
  <w:num w:numId="21" w16cid:durableId="1706327231">
    <w:abstractNumId w:val="34"/>
  </w:num>
  <w:num w:numId="22" w16cid:durableId="603926197">
    <w:abstractNumId w:val="12"/>
  </w:num>
  <w:num w:numId="23" w16cid:durableId="803305578">
    <w:abstractNumId w:val="33"/>
  </w:num>
  <w:num w:numId="24" w16cid:durableId="1174959931">
    <w:abstractNumId w:val="19"/>
  </w:num>
  <w:num w:numId="25" w16cid:durableId="1958558224">
    <w:abstractNumId w:val="27"/>
  </w:num>
  <w:num w:numId="26" w16cid:durableId="1278216564">
    <w:abstractNumId w:val="21"/>
  </w:num>
  <w:num w:numId="27" w16cid:durableId="372536421">
    <w:abstractNumId w:val="39"/>
  </w:num>
  <w:num w:numId="28" w16cid:durableId="1146892460">
    <w:abstractNumId w:val="14"/>
  </w:num>
  <w:num w:numId="29" w16cid:durableId="359403670">
    <w:abstractNumId w:val="10"/>
  </w:num>
  <w:num w:numId="30" w16cid:durableId="2010673291">
    <w:abstractNumId w:val="20"/>
  </w:num>
  <w:num w:numId="31" w16cid:durableId="204024150">
    <w:abstractNumId w:val="7"/>
  </w:num>
  <w:num w:numId="32" w16cid:durableId="1552840728">
    <w:abstractNumId w:val="5"/>
  </w:num>
  <w:num w:numId="33" w16cid:durableId="1918861120">
    <w:abstractNumId w:val="3"/>
  </w:num>
  <w:num w:numId="34" w16cid:durableId="555045991">
    <w:abstractNumId w:val="0"/>
  </w:num>
  <w:num w:numId="35" w16cid:durableId="97914726">
    <w:abstractNumId w:val="2"/>
  </w:num>
  <w:num w:numId="36" w16cid:durableId="554587403">
    <w:abstractNumId w:val="4"/>
  </w:num>
  <w:num w:numId="37" w16cid:durableId="1143739381">
    <w:abstractNumId w:val="1"/>
  </w:num>
  <w:num w:numId="38" w16cid:durableId="1797526997">
    <w:abstractNumId w:val="28"/>
  </w:num>
  <w:num w:numId="39" w16cid:durableId="11574980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86250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366678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65327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560720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2213902">
    <w:abstractNumId w:val="43"/>
  </w:num>
  <w:num w:numId="45" w16cid:durableId="1048141416">
    <w:abstractNumId w:val="37"/>
  </w:num>
  <w:num w:numId="46" w16cid:durableId="824515596">
    <w:abstractNumId w:val="6"/>
  </w:num>
  <w:num w:numId="47" w16cid:durableId="950162669">
    <w:abstractNumId w:val="42"/>
  </w:num>
  <w:num w:numId="48" w16cid:durableId="1852064491">
    <w:abstractNumId w:val="26"/>
  </w:num>
  <w:num w:numId="49" w16cid:durableId="1787042920">
    <w:abstractNumId w:val="17"/>
  </w:num>
  <w:num w:numId="50" w16cid:durableId="98574201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547"/>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6D3"/>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8F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6AFD"/>
    <w:rsid w:val="00F23E62"/>
    <w:rsid w:val="00F24A96"/>
    <w:rsid w:val="00F26535"/>
    <w:rsid w:val="00F26D37"/>
    <w:rsid w:val="00F27F0A"/>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F4E64-8248-4FBD-8C89-3D2EEEDBF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24616</Words>
  <Characters>140312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2025-06-24T11:25:00Z</dcterms:created>
  <dcterms:modified xsi:type="dcterms:W3CDTF">2025-06-24T11:25:00Z</dcterms:modified>
</cp:coreProperties>
</file>