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20AF" w:rsidRDefault="007E20AF">
      <w:pPr>
        <w:rPr>
          <w:b/>
          <w:sz w:val="28"/>
          <w:szCs w:val="28"/>
          <w:lang w:eastAsia="ru-RU"/>
        </w:rPr>
      </w:pPr>
    </w:p>
    <w:p w:rsidR="007E20AF" w:rsidRDefault="00CA5799">
      <w:pPr>
        <w:tabs>
          <w:tab w:val="left" w:pos="5103"/>
          <w:tab w:val="left" w:pos="10348"/>
        </w:tabs>
        <w:jc w:val="right"/>
        <w:rPr>
          <w:lang w:eastAsia="ru-RU"/>
        </w:rPr>
      </w:pPr>
      <w:r>
        <w:rPr>
          <w:lang w:eastAsia="ru-RU"/>
        </w:rPr>
        <w:t xml:space="preserve">Anexa nr.1 </w:t>
      </w:r>
    </w:p>
    <w:p w:rsidR="007E20AF" w:rsidRDefault="00CA5799">
      <w:pPr>
        <w:tabs>
          <w:tab w:val="left" w:pos="5103"/>
          <w:tab w:val="left" w:pos="10348"/>
        </w:tabs>
        <w:jc w:val="right"/>
        <w:rPr>
          <w:lang w:eastAsia="ru-RU"/>
        </w:rPr>
      </w:pPr>
      <w:r>
        <w:rPr>
          <w:lang w:eastAsia="ru-RU"/>
        </w:rPr>
        <w:t xml:space="preserve">la Ordinul ministrului finanţelor </w:t>
      </w:r>
    </w:p>
    <w:p w:rsidR="007E20AF" w:rsidRDefault="007E20AF">
      <w:pPr>
        <w:tabs>
          <w:tab w:val="left" w:pos="5103"/>
          <w:tab w:val="left" w:pos="10348"/>
        </w:tabs>
        <w:jc w:val="right"/>
        <w:rPr>
          <w:lang w:eastAsia="ru-RU"/>
        </w:rPr>
      </w:pPr>
    </w:p>
    <w:p w:rsidR="007E20AF" w:rsidRDefault="00CA5799">
      <w:pPr>
        <w:tabs>
          <w:tab w:val="left" w:pos="5103"/>
          <w:tab w:val="left" w:pos="10348"/>
        </w:tabs>
        <w:jc w:val="right"/>
        <w:rPr>
          <w:lang w:eastAsia="ru-RU"/>
        </w:rPr>
      </w:pPr>
      <w:r>
        <w:rPr>
          <w:lang w:eastAsia="ru-RU"/>
        </w:rPr>
        <w:t xml:space="preserve">                                               nr.   115   din 15.09.2021</w:t>
      </w:r>
    </w:p>
    <w:p w:rsidR="007E20AF" w:rsidRDefault="007E20AF">
      <w:pPr>
        <w:tabs>
          <w:tab w:val="left" w:pos="5103"/>
          <w:tab w:val="left" w:pos="10348"/>
        </w:tabs>
        <w:jc w:val="center"/>
        <w:rPr>
          <w:lang w:eastAsia="ru-RU"/>
        </w:rPr>
      </w:pPr>
    </w:p>
    <w:p w:rsidR="007E20AF" w:rsidRDefault="00CA5799">
      <w:pPr>
        <w:tabs>
          <w:tab w:val="left" w:pos="5103"/>
          <w:tab w:val="left" w:pos="10348"/>
        </w:tabs>
        <w:jc w:val="center"/>
        <w:rPr>
          <w:b/>
          <w:lang w:eastAsia="ru-RU"/>
        </w:rPr>
      </w:pPr>
      <w:r>
        <w:rPr>
          <w:b/>
          <w:lang w:eastAsia="ru-RU"/>
        </w:rPr>
        <w:t>DOCUMENTAŢIA STANDARD</w:t>
      </w:r>
    </w:p>
    <w:p w:rsidR="007E20AF" w:rsidRDefault="00CA5799">
      <w:pPr>
        <w:tabs>
          <w:tab w:val="left" w:pos="5103"/>
          <w:tab w:val="left" w:pos="10348"/>
        </w:tabs>
        <w:jc w:val="center"/>
        <w:rPr>
          <w:b/>
          <w:lang w:eastAsia="ru-RU"/>
        </w:rPr>
      </w:pPr>
      <w:r>
        <w:rPr>
          <w:b/>
          <w:lang w:eastAsia="ru-RU"/>
        </w:rPr>
        <w:t>pentru realizarea achizițiilor publice de bunuri și servicii</w:t>
      </w:r>
    </w:p>
    <w:p w:rsidR="007E20AF" w:rsidRDefault="007E20AF">
      <w:pPr>
        <w:rPr>
          <w:b/>
          <w:lang w:eastAsia="ru-RU"/>
        </w:rPr>
      </w:pPr>
    </w:p>
    <w:p w:rsidR="007E20AF" w:rsidRDefault="007E20AF"/>
    <w:p w:rsidR="007E20AF" w:rsidRDefault="00CA5799">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rsidR="007E20AF" w:rsidRDefault="007E20AF">
      <w:pPr>
        <w:pStyle w:val="2"/>
        <w:keepNext w:val="0"/>
        <w:keepLines w:val="0"/>
        <w:tabs>
          <w:tab w:val="left" w:pos="37"/>
        </w:tabs>
        <w:spacing w:before="0"/>
        <w:jc w:val="center"/>
        <w:rPr>
          <w:rFonts w:ascii="Times New Roman" w:eastAsia="Times New Roman" w:hAnsi="Times New Roman" w:cs="Times New Roman"/>
          <w:bCs w:val="0"/>
          <w:color w:val="auto"/>
        </w:rPr>
      </w:pPr>
    </w:p>
    <w:p w:rsidR="007E20AF" w:rsidRDefault="00CA5799">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7E20AF" w:rsidRDefault="007E20AF"/>
    <w:p w:rsidR="007E20AF" w:rsidRDefault="00CA5799">
      <w:pPr>
        <w:jc w:val="center"/>
      </w:pPr>
      <w:r>
        <w:rPr>
          <w:b/>
          <w:bCs/>
        </w:rPr>
        <w:t>Dispoziții generale</w:t>
      </w:r>
    </w:p>
    <w:p w:rsidR="007E20AF" w:rsidRDefault="007E20A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7E20AF" w:rsidRDefault="00CA5799">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7E20AF" w:rsidRDefault="00CA5799">
      <w:pPr>
        <w:pStyle w:val="a"/>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7E20AF" w:rsidRDefault="00CA5799">
      <w:pPr>
        <w:tabs>
          <w:tab w:val="left" w:pos="-284"/>
          <w:tab w:val="left" w:pos="196"/>
          <w:tab w:val="left" w:pos="567"/>
        </w:tabs>
        <w:jc w:val="both"/>
        <w:rPr>
          <w:color w:val="000000" w:themeColor="text1"/>
        </w:rPr>
      </w:pPr>
      <w:r>
        <w:rPr>
          <w:color w:val="000000" w:themeColor="text1"/>
        </w:rPr>
        <w:t>1) Anunț de intenție (anexa nr.1);</w:t>
      </w:r>
    </w:p>
    <w:p w:rsidR="007E20AF" w:rsidRDefault="00CA5799">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7E20AF" w:rsidRDefault="00CA5799">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rsidR="007E20AF" w:rsidRDefault="00CA5799">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7E20AF" w:rsidRDefault="00CA5799">
      <w:pPr>
        <w:tabs>
          <w:tab w:val="left" w:pos="-284"/>
          <w:tab w:val="left" w:pos="196"/>
          <w:tab w:val="left" w:pos="567"/>
        </w:tabs>
        <w:jc w:val="both"/>
        <w:rPr>
          <w:color w:val="000000" w:themeColor="text1"/>
        </w:rPr>
      </w:pPr>
      <w:r>
        <w:rPr>
          <w:color w:val="000000" w:themeColor="text1"/>
        </w:rPr>
        <w:t>5) Anunț de atribuire (anexa nr. 5);</w:t>
      </w:r>
    </w:p>
    <w:p w:rsidR="007E20AF" w:rsidRDefault="00CA5799">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7E20AF" w:rsidRDefault="00CA5799">
      <w:pPr>
        <w:tabs>
          <w:tab w:val="left" w:pos="-284"/>
          <w:tab w:val="left" w:pos="196"/>
          <w:tab w:val="left" w:pos="567"/>
        </w:tabs>
        <w:jc w:val="both"/>
        <w:rPr>
          <w:color w:val="000000" w:themeColor="text1"/>
        </w:rPr>
      </w:pPr>
      <w:r>
        <w:rPr>
          <w:color w:val="000000" w:themeColor="text1"/>
        </w:rPr>
        <w:t>7) Cerere de participare (anexa nr. 7);</w:t>
      </w:r>
    </w:p>
    <w:p w:rsidR="007E20AF" w:rsidRDefault="00CA5799">
      <w:pPr>
        <w:tabs>
          <w:tab w:val="left" w:pos="-284"/>
          <w:tab w:val="left" w:pos="196"/>
          <w:tab w:val="left" w:pos="567"/>
        </w:tabs>
        <w:jc w:val="both"/>
        <w:rPr>
          <w:color w:val="000000" w:themeColor="text1"/>
        </w:rPr>
      </w:pPr>
      <w:r>
        <w:rPr>
          <w:color w:val="000000" w:themeColor="text1"/>
        </w:rPr>
        <w:t>8) Declaraţie privind valabilitatea ofertei (anexa nr. 8);</w:t>
      </w:r>
    </w:p>
    <w:p w:rsidR="007E20AF" w:rsidRDefault="00CA5799">
      <w:pPr>
        <w:tabs>
          <w:tab w:val="left" w:pos="-284"/>
          <w:tab w:val="left" w:pos="196"/>
          <w:tab w:val="left" w:pos="567"/>
        </w:tabs>
        <w:jc w:val="both"/>
        <w:rPr>
          <w:color w:val="000000" w:themeColor="text1"/>
        </w:rPr>
      </w:pPr>
      <w:r>
        <w:rPr>
          <w:color w:val="000000" w:themeColor="text1"/>
        </w:rPr>
        <w:t>9) Scrisoare  de  garanţie  bancară (anexa nr. 9);</w:t>
      </w:r>
    </w:p>
    <w:p w:rsidR="007E20AF" w:rsidRDefault="00CA5799">
      <w:pPr>
        <w:tabs>
          <w:tab w:val="left" w:pos="-284"/>
          <w:tab w:val="left" w:pos="196"/>
          <w:tab w:val="left" w:pos="567"/>
        </w:tabs>
        <w:jc w:val="both"/>
        <w:rPr>
          <w:color w:val="000000" w:themeColor="text1"/>
        </w:rPr>
      </w:pPr>
      <w:r>
        <w:rPr>
          <w:color w:val="000000" w:themeColor="text1"/>
        </w:rPr>
        <w:t>10) Garanţia de bună execuţie (anexa nr. 10.);</w:t>
      </w:r>
    </w:p>
    <w:p w:rsidR="007E20AF" w:rsidRDefault="00CA5799">
      <w:pPr>
        <w:tabs>
          <w:tab w:val="left" w:pos="-284"/>
          <w:tab w:val="left" w:pos="196"/>
          <w:tab w:val="left" w:pos="567"/>
        </w:tabs>
        <w:jc w:val="both"/>
        <w:rPr>
          <w:color w:val="000000" w:themeColor="text1"/>
        </w:rPr>
      </w:pPr>
      <w:r>
        <w:rPr>
          <w:color w:val="000000" w:themeColor="text1"/>
        </w:rPr>
        <w:t>11) Informaţii privind asocierea (anexa nr. 11);</w:t>
      </w:r>
    </w:p>
    <w:p w:rsidR="007E20AF" w:rsidRDefault="00CA5799">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7E20AF" w:rsidRDefault="00CA5799">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7E20AF" w:rsidRDefault="00CA5799">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7E20AF" w:rsidRDefault="00CA5799">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7E20AF" w:rsidRDefault="00CA5799">
      <w:pPr>
        <w:tabs>
          <w:tab w:val="left" w:pos="-284"/>
          <w:tab w:val="left" w:pos="196"/>
          <w:tab w:val="left" w:pos="567"/>
        </w:tabs>
        <w:jc w:val="both"/>
        <w:rPr>
          <w:color w:val="000000" w:themeColor="text1"/>
        </w:rPr>
      </w:pPr>
      <w:r>
        <w:rPr>
          <w:color w:val="000000" w:themeColor="text1"/>
        </w:rPr>
        <w:t>16) Angajament terţ susţinător financiar (anexa nr. 16);</w:t>
      </w:r>
    </w:p>
    <w:p w:rsidR="007E20AF" w:rsidRDefault="00CA5799">
      <w:pPr>
        <w:tabs>
          <w:tab w:val="left" w:pos="-284"/>
          <w:tab w:val="left" w:pos="196"/>
          <w:tab w:val="left" w:pos="567"/>
        </w:tabs>
        <w:jc w:val="both"/>
        <w:rPr>
          <w:color w:val="000000" w:themeColor="text1"/>
        </w:rPr>
      </w:pPr>
      <w:r>
        <w:rPr>
          <w:color w:val="000000" w:themeColor="text1"/>
        </w:rPr>
        <w:t>17) Declaraţie terţ susţinător financiar (anexa nr. 17);</w:t>
      </w:r>
    </w:p>
    <w:p w:rsidR="007E20AF" w:rsidRDefault="00CA5799">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7E20AF" w:rsidRDefault="00CA5799">
      <w:pPr>
        <w:tabs>
          <w:tab w:val="left" w:pos="-284"/>
          <w:tab w:val="left" w:pos="196"/>
          <w:tab w:val="left" w:pos="567"/>
        </w:tabs>
        <w:jc w:val="both"/>
        <w:rPr>
          <w:color w:val="000000" w:themeColor="text1"/>
        </w:rPr>
      </w:pPr>
      <w:r>
        <w:rPr>
          <w:color w:val="000000" w:themeColor="text1"/>
        </w:rPr>
        <w:t>19) Declaraţie terţ susţinător tehnic (anexa nr. 19);</w:t>
      </w:r>
    </w:p>
    <w:p w:rsidR="007E20AF" w:rsidRDefault="00CA5799">
      <w:pPr>
        <w:tabs>
          <w:tab w:val="left" w:pos="-284"/>
          <w:tab w:val="left" w:pos="196"/>
          <w:tab w:val="left" w:pos="567"/>
        </w:tabs>
        <w:jc w:val="both"/>
        <w:rPr>
          <w:color w:val="000000" w:themeColor="text1"/>
        </w:rPr>
      </w:pPr>
      <w:r>
        <w:rPr>
          <w:color w:val="000000" w:themeColor="text1"/>
        </w:rPr>
        <w:t>20) Declaraţie terţ susţinător profesional (anexa nr. 20);</w:t>
      </w:r>
    </w:p>
    <w:p w:rsidR="007E20AF" w:rsidRDefault="00CA5799">
      <w:pPr>
        <w:tabs>
          <w:tab w:val="left" w:pos="-284"/>
          <w:tab w:val="left" w:pos="196"/>
          <w:tab w:val="left" w:pos="567"/>
        </w:tabs>
        <w:jc w:val="both"/>
        <w:rPr>
          <w:color w:val="000000" w:themeColor="text1"/>
        </w:rPr>
      </w:pPr>
      <w:r>
        <w:rPr>
          <w:color w:val="000000" w:themeColor="text1"/>
        </w:rPr>
        <w:t>21) Caiet de sarcini (anexa nr. 21);</w:t>
      </w:r>
    </w:p>
    <w:p w:rsidR="007E20AF" w:rsidRDefault="00CA5799">
      <w:pPr>
        <w:tabs>
          <w:tab w:val="left" w:pos="-284"/>
          <w:tab w:val="left" w:pos="196"/>
          <w:tab w:val="left" w:pos="567"/>
        </w:tabs>
        <w:jc w:val="both"/>
        <w:rPr>
          <w:color w:val="000000" w:themeColor="text1"/>
        </w:rPr>
      </w:pPr>
      <w:r>
        <w:rPr>
          <w:color w:val="000000" w:themeColor="text1"/>
        </w:rPr>
        <w:t>22) Specificaţii tehnice (anexa nr. 22);</w:t>
      </w:r>
    </w:p>
    <w:p w:rsidR="007E20AF" w:rsidRDefault="00CA5799">
      <w:pPr>
        <w:tabs>
          <w:tab w:val="left" w:pos="-284"/>
          <w:tab w:val="left" w:pos="196"/>
          <w:tab w:val="left" w:pos="567"/>
        </w:tabs>
        <w:jc w:val="both"/>
        <w:rPr>
          <w:color w:val="000000" w:themeColor="text1"/>
        </w:rPr>
      </w:pPr>
      <w:r>
        <w:rPr>
          <w:color w:val="000000" w:themeColor="text1"/>
        </w:rPr>
        <w:t>23) Specificaţii de preț (anexa nr. 23);</w:t>
      </w:r>
    </w:p>
    <w:p w:rsidR="007E20AF" w:rsidRDefault="00CA5799">
      <w:pPr>
        <w:tabs>
          <w:tab w:val="left" w:pos="-284"/>
          <w:tab w:val="left" w:pos="196"/>
          <w:tab w:val="left" w:pos="567"/>
        </w:tabs>
        <w:jc w:val="both"/>
        <w:rPr>
          <w:color w:val="000000" w:themeColor="text1"/>
        </w:rPr>
      </w:pPr>
      <w:r>
        <w:rPr>
          <w:color w:val="000000" w:themeColor="text1"/>
        </w:rPr>
        <w:t>24) Contract – model (anexa nr. 24);</w:t>
      </w:r>
    </w:p>
    <w:p w:rsidR="007E20AF" w:rsidRDefault="00CA5799">
      <w:pPr>
        <w:tabs>
          <w:tab w:val="left" w:pos="-284"/>
          <w:tab w:val="left" w:pos="196"/>
          <w:tab w:val="left" w:pos="567"/>
        </w:tabs>
        <w:jc w:val="both"/>
        <w:rPr>
          <w:color w:val="000000" w:themeColor="text1"/>
        </w:rPr>
      </w:pPr>
      <w:r>
        <w:rPr>
          <w:color w:val="000000" w:themeColor="text1"/>
        </w:rPr>
        <w:t>25) Acord adițional (anexa nr. 25);</w:t>
      </w:r>
    </w:p>
    <w:p w:rsidR="007E20AF" w:rsidRDefault="00CA5799">
      <w:pPr>
        <w:tabs>
          <w:tab w:val="left" w:pos="-284"/>
          <w:tab w:val="left" w:pos="196"/>
          <w:tab w:val="left" w:pos="567"/>
        </w:tabs>
        <w:jc w:val="both"/>
        <w:rPr>
          <w:color w:val="000000" w:themeColor="text1"/>
        </w:rPr>
      </w:pPr>
      <w:r>
        <w:rPr>
          <w:color w:val="000000" w:themeColor="text1"/>
        </w:rPr>
        <w:t>26) Acord-cadru (anexa nr. 26).</w:t>
      </w:r>
    </w:p>
    <w:p w:rsidR="007E20AF" w:rsidRDefault="007E20AF">
      <w:pPr>
        <w:tabs>
          <w:tab w:val="left" w:pos="-284"/>
          <w:tab w:val="left" w:pos="196"/>
          <w:tab w:val="left" w:pos="567"/>
        </w:tabs>
        <w:jc w:val="both"/>
        <w:rPr>
          <w:color w:val="000000" w:themeColor="text1"/>
        </w:rPr>
      </w:pPr>
    </w:p>
    <w:bookmarkEnd w:id="3"/>
    <w:p w:rsidR="007E20AF" w:rsidRDefault="00CA5799">
      <w:pPr>
        <w:pStyle w:val="a"/>
        <w:numPr>
          <w:ilvl w:val="0"/>
          <w:numId w:val="3"/>
        </w:numPr>
        <w:tabs>
          <w:tab w:val="clear" w:pos="1134"/>
          <w:tab w:val="left" w:pos="-284"/>
          <w:tab w:val="left" w:pos="196"/>
          <w:tab w:val="left" w:pos="567"/>
        </w:tabs>
        <w:spacing w:after="120"/>
        <w:ind w:left="-284" w:firstLine="284"/>
        <w:rPr>
          <w:lang w:val="it-IT"/>
        </w:rPr>
      </w:pPr>
      <w:r>
        <w:rPr>
          <w:lang w:val="it-IT"/>
        </w:rPr>
        <w:lastRenderedPageBreak/>
        <w:t xml:space="preserve"> Detaliile privind cantitățile de bunuri și servicii, specificațiile tehnice, standardele și resursele sunt prezentate în caietul de sarcini (anexa nr. 21). </w:t>
      </w:r>
    </w:p>
    <w:p w:rsidR="007E20AF" w:rsidRDefault="00CA5799">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7E20AF" w:rsidRDefault="00CA5799">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7E20AF" w:rsidRDefault="00CA5799">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7E20AF" w:rsidRDefault="00CA5799">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7E20AF" w:rsidRDefault="00CA5799">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7E20AF" w:rsidRDefault="00CA5799">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7E20AF" w:rsidRDefault="00CA5799">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7E20AF" w:rsidRDefault="00CA5799">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7E20AF" w:rsidRDefault="00CA5799">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79964"/>
      <w:bookmarkStart w:id="9" w:name="_Toc449539025"/>
      <w:bookmarkStart w:id="10" w:name="_Toc392180135"/>
      <w:bookmarkEnd w:id="5"/>
      <w:bookmarkEnd w:id="6"/>
      <w:bookmarkEnd w:id="7"/>
    </w:p>
    <w:p w:rsidR="007E20AF" w:rsidRDefault="00CA5799">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7E20AF" w:rsidRDefault="00CA5799">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80136"/>
      <w:bookmarkStart w:id="13" w:name="_Toc392179965"/>
    </w:p>
    <w:p w:rsidR="007E20AF" w:rsidRDefault="00CA5799">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79966"/>
      <w:bookmarkStart w:id="16" w:name="_Toc392180137"/>
      <w:bookmarkEnd w:id="11"/>
      <w:bookmarkEnd w:id="12"/>
      <w:bookmarkEnd w:id="13"/>
    </w:p>
    <w:p w:rsidR="007E20AF" w:rsidRDefault="00CA5799">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7E20AF" w:rsidRDefault="00CA5799">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80139"/>
      <w:bookmarkStart w:id="21" w:name="_Toc392179968"/>
      <w:bookmarkStart w:id="22" w:name="_Toc449539029"/>
      <w:bookmarkEnd w:id="17"/>
      <w:bookmarkEnd w:id="18"/>
      <w:bookmarkEnd w:id="19"/>
    </w:p>
    <w:p w:rsidR="007E20AF" w:rsidRDefault="00CA5799">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rsidR="007E20AF" w:rsidRDefault="00CA5799">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7E20AF" w:rsidRDefault="007E20AF">
      <w:pPr>
        <w:tabs>
          <w:tab w:val="left" w:pos="-284"/>
          <w:tab w:val="left" w:pos="142"/>
          <w:tab w:val="left" w:pos="426"/>
        </w:tabs>
        <w:spacing w:after="120"/>
        <w:rPr>
          <w:color w:val="000000" w:themeColor="text1"/>
          <w:lang w:val="it-IT"/>
        </w:rPr>
      </w:pPr>
    </w:p>
    <w:p w:rsidR="007E20AF" w:rsidRDefault="007E20AF">
      <w:pPr>
        <w:tabs>
          <w:tab w:val="left" w:pos="-284"/>
          <w:tab w:val="left" w:pos="142"/>
          <w:tab w:val="left" w:pos="426"/>
        </w:tabs>
        <w:spacing w:after="120"/>
        <w:rPr>
          <w:color w:val="000000" w:themeColor="text1"/>
          <w:lang w:val="it-IT"/>
        </w:rPr>
      </w:pPr>
    </w:p>
    <w:p w:rsidR="007E20AF" w:rsidRDefault="00CA579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lastRenderedPageBreak/>
        <w:t>Secţiunea a 2-a</w:t>
      </w:r>
    </w:p>
    <w:p w:rsidR="007E20AF" w:rsidRDefault="007E20AF"/>
    <w:p w:rsidR="007E20AF" w:rsidRDefault="00CA5799">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7E20AF" w:rsidRDefault="007E20AF">
      <w:pPr>
        <w:pStyle w:val="a"/>
        <w:numPr>
          <w:ilvl w:val="0"/>
          <w:numId w:val="0"/>
        </w:numPr>
        <w:tabs>
          <w:tab w:val="clear" w:pos="1134"/>
          <w:tab w:val="left" w:pos="-284"/>
          <w:tab w:val="left" w:pos="142"/>
          <w:tab w:val="left" w:pos="284"/>
        </w:tabs>
        <w:spacing w:after="120"/>
        <w:ind w:left="-284" w:firstLine="284"/>
        <w:jc w:val="center"/>
        <w:rPr>
          <w:b/>
          <w:lang w:val="ro-RO"/>
        </w:rPr>
      </w:pPr>
    </w:p>
    <w:p w:rsidR="007E20AF" w:rsidRDefault="00CA579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7E20AF" w:rsidRDefault="00CA5799">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7E20AF" w:rsidRDefault="00CA5799">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7E20AF" w:rsidRDefault="00CA5799">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7E20AF" w:rsidRDefault="00CA5799">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7E20AF" w:rsidRDefault="00CA5799">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7E20AF" w:rsidRDefault="00CA5799">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7E20AF" w:rsidRDefault="00CA5799">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7E20AF" w:rsidRDefault="00CA5799">
      <w:pPr>
        <w:spacing w:after="120"/>
        <w:ind w:left="142"/>
        <w:rPr>
          <w:lang w:val="it-IT"/>
        </w:rPr>
      </w:pPr>
      <w:r>
        <w:rPr>
          <w:lang w:val="it-IT"/>
        </w:rPr>
        <w:t>1) eligibilitatea ofertantului sau candidatului;</w:t>
      </w:r>
    </w:p>
    <w:p w:rsidR="007E20AF" w:rsidRDefault="00CA5799">
      <w:pPr>
        <w:spacing w:after="120"/>
        <w:ind w:left="142"/>
        <w:rPr>
          <w:lang w:val="it-IT"/>
        </w:rPr>
      </w:pPr>
      <w:r>
        <w:rPr>
          <w:lang w:val="it-IT"/>
        </w:rPr>
        <w:t>2) capacitatea de exercitare a activității profesionale;</w:t>
      </w:r>
    </w:p>
    <w:p w:rsidR="007E20AF" w:rsidRDefault="00CA5799">
      <w:pPr>
        <w:pStyle w:val="a"/>
        <w:numPr>
          <w:ilvl w:val="0"/>
          <w:numId w:val="0"/>
        </w:numPr>
        <w:tabs>
          <w:tab w:val="clear" w:pos="1134"/>
          <w:tab w:val="left" w:pos="0"/>
        </w:tabs>
        <w:spacing w:after="120"/>
        <w:ind w:left="142"/>
        <w:rPr>
          <w:lang w:val="it-IT"/>
        </w:rPr>
      </w:pPr>
      <w:r>
        <w:rPr>
          <w:lang w:val="it-IT"/>
        </w:rPr>
        <w:t>3) capacitatea economică şi financiară;</w:t>
      </w:r>
    </w:p>
    <w:p w:rsidR="007E20AF" w:rsidRDefault="00CA5799">
      <w:pPr>
        <w:pStyle w:val="a"/>
        <w:numPr>
          <w:ilvl w:val="0"/>
          <w:numId w:val="0"/>
        </w:numPr>
        <w:tabs>
          <w:tab w:val="clear" w:pos="1134"/>
          <w:tab w:val="left" w:pos="0"/>
        </w:tabs>
        <w:spacing w:after="120"/>
        <w:ind w:left="142"/>
        <w:rPr>
          <w:lang w:val="it-IT"/>
        </w:rPr>
      </w:pPr>
      <w:r>
        <w:rPr>
          <w:lang w:val="it-IT"/>
        </w:rPr>
        <w:t>4) capacitatea tehnică;</w:t>
      </w:r>
    </w:p>
    <w:p w:rsidR="007E20AF" w:rsidRDefault="00CA5799">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7E20AF" w:rsidRDefault="00CA5799">
      <w:pPr>
        <w:pStyle w:val="a"/>
        <w:numPr>
          <w:ilvl w:val="0"/>
          <w:numId w:val="0"/>
        </w:numPr>
        <w:tabs>
          <w:tab w:val="clear" w:pos="1134"/>
          <w:tab w:val="left" w:pos="0"/>
        </w:tabs>
        <w:spacing w:after="120"/>
        <w:ind w:left="142"/>
        <w:rPr>
          <w:lang w:val="it-IT"/>
        </w:rPr>
      </w:pPr>
      <w:r>
        <w:rPr>
          <w:lang w:val="it-IT"/>
        </w:rPr>
        <w:t>6) standarde de protecție a mediului.</w:t>
      </w:r>
    </w:p>
    <w:p w:rsidR="007E20AF" w:rsidRDefault="00CA5799">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7E20AF" w:rsidRDefault="00CA5799">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w:t>
      </w:r>
      <w:r>
        <w:rPr>
          <w:lang w:val="it-IT" w:eastAsia="ro-RO"/>
        </w:rPr>
        <w:lastRenderedPageBreak/>
        <w:t>spălare de bani, pentru infracțiuni de terorism sau infracțiuni legate de activități teroriste, finanțarea terorismului, exploatarea prin muncă a copiilor și alte forme de trafic de persoane.</w:t>
      </w:r>
    </w:p>
    <w:p w:rsidR="007E20AF" w:rsidRDefault="00CA579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7E20AF" w:rsidRDefault="00CA579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7E20AF" w:rsidRDefault="00CA579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7E20AF" w:rsidRDefault="00CA579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7E20AF" w:rsidRDefault="00CA579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E20AF" w:rsidRDefault="00CA579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7E20AF" w:rsidRDefault="00CA579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7E20AF" w:rsidRDefault="00CA579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7E20AF" w:rsidRDefault="00CA5799">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7E20AF" w:rsidRDefault="00CA5799">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7E20AF" w:rsidRDefault="00CA5799">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7E20AF" w:rsidRDefault="00CA579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7E20AF" w:rsidRDefault="00CA579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 xml:space="preserve">numai în măsura în care aceste </w:t>
      </w:r>
      <w:r>
        <w:rPr>
          <w:lang w:val="it-IT"/>
        </w:rPr>
        <w:lastRenderedPageBreak/>
        <w:t>informaţii sînt relevante pentru îndeplinirea contractului și nu sînt disponibile în bazele de date ale autorităților publice sau ale părților terțe:</w:t>
      </w:r>
    </w:p>
    <w:p w:rsidR="007E20AF" w:rsidRDefault="00CA5799">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7E20AF" w:rsidRDefault="00CA5799">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7E20AF" w:rsidRDefault="00CA5799">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7E20AF" w:rsidRDefault="00CA5799">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7E20AF" w:rsidRDefault="00CA5799">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7E20AF" w:rsidRDefault="00CA5799">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7E20AF" w:rsidRDefault="00CA5799">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7E20AF" w:rsidRDefault="00CA5799">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7E20AF" w:rsidRDefault="00CA5799">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7E20AF" w:rsidRDefault="00CA5799">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7E20AF" w:rsidRDefault="00CA5799">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7E20AF" w:rsidRDefault="00CA5799">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7E20AF" w:rsidRDefault="00CA5799">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7E20AF" w:rsidRDefault="00CA579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7E20AF" w:rsidRDefault="00CA579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7E20AF" w:rsidRDefault="00CA579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7E20AF" w:rsidRDefault="00CA579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w:t>
      </w:r>
      <w:r>
        <w:rPr>
          <w:lang w:val="it-IT"/>
        </w:rPr>
        <w:lastRenderedPageBreak/>
        <w:t>din urmă are obligaţia de a accepta orice alte certificări prezentate de operatorul economic respectiv, în măsura în care acestea confirmă asigurarea unui nivel corespunzător al protecţiei mediului.</w:t>
      </w:r>
    </w:p>
    <w:p w:rsidR="007E20AF" w:rsidRDefault="00CA5799">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7E20AF" w:rsidRDefault="00CA5799">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7E20AF" w:rsidRDefault="00CA5799">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7E20AF" w:rsidRDefault="00CA5799">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7E20AF" w:rsidRDefault="00CA5799">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7E20AF" w:rsidRDefault="00CA5799">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7E20AF" w:rsidRDefault="00CA5799">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7E20AF" w:rsidRDefault="00CA5799">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7E20AF" w:rsidRDefault="00CA5799">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rsidR="007E20AF" w:rsidRDefault="00CA579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7E20AF" w:rsidRDefault="00CA5799">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rsidR="007E20AF" w:rsidRDefault="00CA5799">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7E20AF" w:rsidRDefault="00CA5799">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7E20AF" w:rsidRDefault="00CA5799">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7E20AF" w:rsidRDefault="00CA5799">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7E20AF" w:rsidRDefault="00CA5799">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7E20AF" w:rsidRDefault="00CA5799">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7E20AF" w:rsidRDefault="00CA5799">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7E20AF" w:rsidRDefault="00CA5799">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7E20AF" w:rsidRDefault="00CA5799">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7E20AF" w:rsidRDefault="00CA5799">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7E20AF" w:rsidRDefault="00CA5799">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7E20AF" w:rsidRDefault="00CA579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7E20AF" w:rsidRDefault="00CA5799">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7E20AF" w:rsidRDefault="00CA5799">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7E20AF" w:rsidRDefault="00CA5799">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7E20AF" w:rsidRDefault="00CA5799">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7E20AF" w:rsidRDefault="00CA5799">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7E20AF" w:rsidRDefault="00CA5799">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7E20AF" w:rsidRDefault="00CA5799">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7E20AF" w:rsidRDefault="00CA5799">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7E20AF" w:rsidRDefault="00CA5799">
      <w:pPr>
        <w:tabs>
          <w:tab w:val="left" w:pos="-284"/>
          <w:tab w:val="left" w:pos="142"/>
          <w:tab w:val="left" w:pos="426"/>
          <w:tab w:val="left" w:pos="567"/>
          <w:tab w:val="left" w:pos="709"/>
        </w:tabs>
        <w:ind w:left="-284" w:firstLine="284"/>
        <w:jc w:val="both"/>
        <w:rPr>
          <w:lang w:val="it-IT"/>
        </w:rPr>
      </w:pPr>
      <w:r>
        <w:rPr>
          <w:lang w:val="it-IT"/>
        </w:rPr>
        <w:t>31) și altele.</w:t>
      </w:r>
    </w:p>
    <w:p w:rsidR="007E20AF" w:rsidRDefault="007E20AF">
      <w:pPr>
        <w:tabs>
          <w:tab w:val="left" w:pos="-284"/>
          <w:tab w:val="left" w:pos="142"/>
          <w:tab w:val="left" w:pos="426"/>
          <w:tab w:val="left" w:pos="567"/>
          <w:tab w:val="left" w:pos="709"/>
        </w:tabs>
        <w:ind w:left="-284" w:firstLine="284"/>
        <w:jc w:val="both"/>
        <w:rPr>
          <w:lang w:val="it-IT"/>
        </w:rPr>
      </w:pPr>
    </w:p>
    <w:bookmarkEnd w:id="33"/>
    <w:bookmarkEnd w:id="34"/>
    <w:p w:rsidR="007E20AF" w:rsidRDefault="00CA5799">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7E20AF" w:rsidRDefault="00CA5799">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7E20AF" w:rsidRDefault="00CA5799">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7E20AF" w:rsidRDefault="00CA5799">
      <w:pPr>
        <w:tabs>
          <w:tab w:val="left" w:pos="-284"/>
          <w:tab w:val="left" w:pos="426"/>
          <w:tab w:val="left" w:pos="604"/>
        </w:tabs>
        <w:spacing w:after="120"/>
        <w:ind w:left="-284" w:firstLine="284"/>
        <w:jc w:val="both"/>
        <w:rPr>
          <w:color w:val="000000" w:themeColor="text1"/>
        </w:rPr>
      </w:pPr>
      <w:r>
        <w:rPr>
          <w:b/>
          <w:bCs/>
          <w:color w:val="000000" w:themeColor="text1"/>
        </w:rPr>
        <w:lastRenderedPageBreak/>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E20AF" w:rsidRDefault="00CA5799">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7E20AF" w:rsidRDefault="00CA5799">
      <w:pPr>
        <w:tabs>
          <w:tab w:val="left" w:pos="-284"/>
          <w:tab w:val="left" w:pos="426"/>
          <w:tab w:val="left" w:pos="1455"/>
        </w:tabs>
        <w:ind w:left="-284" w:firstLine="284"/>
      </w:pPr>
      <w:r>
        <w:tab/>
      </w:r>
    </w:p>
    <w:p w:rsidR="007E20AF" w:rsidRDefault="00CA579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rsidR="007E20AF" w:rsidRDefault="007E20AF"/>
    <w:bookmarkEnd w:id="35"/>
    <w:bookmarkEnd w:id="36"/>
    <w:p w:rsidR="007E20AF" w:rsidRDefault="00CA5799">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7E20AF" w:rsidRDefault="007E20AF">
      <w:pPr>
        <w:rPr>
          <w:b/>
          <w:bCs/>
        </w:rPr>
      </w:pPr>
    </w:p>
    <w:p w:rsidR="007E20AF" w:rsidRDefault="00CA5799">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7E20AF" w:rsidRDefault="00CA5799">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7E20AF" w:rsidRDefault="00CA5799">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7E20AF" w:rsidRDefault="00CA5799">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7E20AF" w:rsidRDefault="00CA5799">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7E20AF" w:rsidRDefault="00CA5799">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7E20AF" w:rsidRDefault="00CA5799">
      <w:pPr>
        <w:tabs>
          <w:tab w:val="left" w:pos="426"/>
        </w:tabs>
        <w:ind w:left="-284" w:firstLine="284"/>
        <w:jc w:val="both"/>
        <w:rPr>
          <w:b/>
          <w:iCs/>
        </w:rPr>
      </w:pPr>
      <w:r>
        <w:rPr>
          <w:b/>
          <w:bCs/>
        </w:rPr>
        <w:lastRenderedPageBreak/>
        <w:t xml:space="preserve">45. </w:t>
      </w:r>
      <w:r>
        <w:t xml:space="preserve">Autoritatea contractantă în caietul de sarcini </w:t>
      </w:r>
      <w:r>
        <w:rPr>
          <w:bCs/>
          <w:iCs/>
        </w:rPr>
        <w:t>precizează detalii privind modul de transportare, prestare, utilizare a produselor/serviciilor:</w:t>
      </w:r>
    </w:p>
    <w:p w:rsidR="007E20AF" w:rsidRDefault="00CA5799">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7E20AF" w:rsidRDefault="00CA5799">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7E20AF" w:rsidRDefault="00CA5799">
      <w:pPr>
        <w:pStyle w:val="a"/>
        <w:numPr>
          <w:ilvl w:val="0"/>
          <w:numId w:val="7"/>
        </w:numPr>
        <w:tabs>
          <w:tab w:val="left" w:pos="851"/>
          <w:tab w:val="left" w:pos="993"/>
        </w:tabs>
        <w:spacing w:after="120"/>
        <w:rPr>
          <w:lang w:val="ro-RO"/>
        </w:rPr>
      </w:pPr>
      <w:proofErr w:type="gramStart"/>
      <w:r>
        <w:rPr>
          <w:rFonts w:eastAsiaTheme="majorEastAsia"/>
          <w:b/>
          <w:i/>
          <w:iCs/>
        </w:rPr>
        <w:t xml:space="preserve">de  </w:t>
      </w:r>
      <w:proofErr w:type="spellStart"/>
      <w:r>
        <w:rPr>
          <w:rFonts w:eastAsiaTheme="majorEastAsia"/>
          <w:b/>
          <w:i/>
          <w:iCs/>
        </w:rPr>
        <w:t>furnizare</w:t>
      </w:r>
      <w:proofErr w:type="spellEnd"/>
      <w:proofErr w:type="gram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7E20AF" w:rsidRDefault="00CA5799">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7E20AF" w:rsidRDefault="00CA5799">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7E20AF" w:rsidRDefault="00CA5799">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7E20AF" w:rsidRDefault="00CA5799">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7E20AF" w:rsidRDefault="00CA5799">
      <w:pPr>
        <w:tabs>
          <w:tab w:val="left" w:pos="851"/>
          <w:tab w:val="left" w:pos="993"/>
        </w:tabs>
        <w:ind w:left="-284"/>
        <w:jc w:val="both"/>
        <w:rPr>
          <w:bCs/>
          <w:iCs/>
        </w:rPr>
      </w:pPr>
      <w:r>
        <w:rPr>
          <w:bCs/>
          <w:iCs/>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w:t>
      </w:r>
      <w:r>
        <w:rPr>
          <w:bCs/>
          <w:iCs/>
        </w:rPr>
        <w:lastRenderedPageBreak/>
        <w:t>indicate în documentația de atribuire, în decurs de 15 zile până la data publicării anunțului de participare în Buletinul achizițiilor publice, la care se aplică un discount.</w:t>
      </w:r>
    </w:p>
    <w:p w:rsidR="007E20AF" w:rsidRDefault="007E20AF">
      <w:pPr>
        <w:jc w:val="both"/>
        <w:rPr>
          <w:bCs/>
          <w:i/>
        </w:rPr>
      </w:pPr>
    </w:p>
    <w:p w:rsidR="007E20AF" w:rsidRDefault="00CA5799">
      <w:pPr>
        <w:spacing w:after="120"/>
        <w:ind w:firstLine="567"/>
        <w:jc w:val="center"/>
      </w:pPr>
      <w:r>
        <w:t>Calcularea prețului unitar se efectuează conform formulei:</w:t>
      </w:r>
    </w:p>
    <w:p w:rsidR="007E20AF" w:rsidRDefault="00CA5799">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7E20AF" w:rsidRDefault="007E20AF">
      <w:pPr>
        <w:keepNext/>
        <w:keepLines/>
        <w:jc w:val="center"/>
        <w:outlineLvl w:val="1"/>
        <w:rPr>
          <w:rFonts w:eastAsiaTheme="majorEastAsia"/>
          <w:b/>
        </w:rPr>
      </w:pPr>
    </w:p>
    <w:p w:rsidR="007E20AF" w:rsidRDefault="00CA5799">
      <w:pPr>
        <w:tabs>
          <w:tab w:val="left" w:pos="851"/>
          <w:tab w:val="left" w:pos="993"/>
        </w:tabs>
        <w:spacing w:after="120"/>
        <w:ind w:firstLine="567"/>
        <w:jc w:val="both"/>
      </w:pPr>
      <w:r>
        <w:t>Unde,</w:t>
      </w:r>
    </w:p>
    <w:p w:rsidR="007E20AF" w:rsidRDefault="00CA5799">
      <w:pPr>
        <w:tabs>
          <w:tab w:val="left" w:pos="851"/>
          <w:tab w:val="left" w:pos="993"/>
        </w:tabs>
        <w:ind w:firstLine="567"/>
        <w:jc w:val="both"/>
      </w:pPr>
      <w:r>
        <w:t>Pu – reprezintă prețul unitar ofertat;</w:t>
      </w:r>
    </w:p>
    <w:p w:rsidR="007E20AF" w:rsidRDefault="00CA5799">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7E20AF" w:rsidRDefault="00CA5799">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7E20AF" w:rsidRDefault="00CA5799">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7E20AF" w:rsidRDefault="00CA5799">
      <w:pPr>
        <w:tabs>
          <w:tab w:val="left" w:pos="851"/>
          <w:tab w:val="left" w:pos="993"/>
        </w:tabs>
        <w:ind w:firstLine="567"/>
        <w:jc w:val="both"/>
      </w:pPr>
      <w:r>
        <w:t>D% –reprezintă discount-ul aplicat.</w:t>
      </w:r>
    </w:p>
    <w:p w:rsidR="007E20AF" w:rsidRDefault="007E20AF">
      <w:pPr>
        <w:tabs>
          <w:tab w:val="left" w:pos="851"/>
          <w:tab w:val="left" w:pos="993"/>
        </w:tabs>
        <w:ind w:firstLine="567"/>
        <w:jc w:val="both"/>
      </w:pPr>
    </w:p>
    <w:p w:rsidR="007E20AF" w:rsidRDefault="00CA5799">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7E20AF" w:rsidRDefault="00CA5799">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7E20AF" w:rsidRDefault="00CA5799">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7E20AF" w:rsidRDefault="00CA5799">
      <w:pPr>
        <w:pStyle w:val="a"/>
        <w:numPr>
          <w:ilvl w:val="0"/>
          <w:numId w:val="8"/>
        </w:numPr>
        <w:tabs>
          <w:tab w:val="left" w:pos="851"/>
          <w:tab w:val="left" w:pos="993"/>
        </w:tabs>
        <w:spacing w:after="120"/>
        <w:rPr>
          <w:lang w:val="ro-RO"/>
        </w:rPr>
      </w:pP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7E20AF" w:rsidRDefault="00CA5799">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7E20AF" w:rsidRDefault="007E20AF">
      <w:pPr>
        <w:tabs>
          <w:tab w:val="left" w:pos="-284"/>
        </w:tabs>
        <w:ind w:left="-284" w:firstLine="284"/>
      </w:pPr>
    </w:p>
    <w:p w:rsidR="007E20AF" w:rsidRDefault="00CA5799">
      <w:pPr>
        <w:tabs>
          <w:tab w:val="left" w:pos="-284"/>
          <w:tab w:val="left" w:pos="426"/>
          <w:tab w:val="left" w:pos="604"/>
        </w:tabs>
        <w:spacing w:after="120"/>
        <w:ind w:left="-284" w:firstLine="284"/>
        <w:jc w:val="both"/>
      </w:pPr>
      <w:bookmarkStart w:id="47" w:name="_Toc449630844"/>
      <w:bookmarkStart w:id="48" w:name="_Toc449692045"/>
      <w:bookmarkStart w:id="49" w:name="_Toc449632597"/>
      <w:bookmarkStart w:id="50" w:name="_Toc449633089"/>
      <w:bookmarkStart w:id="51" w:name="_Toc392198690"/>
      <w:bookmarkStart w:id="52" w:name="_Toc392222624"/>
      <w:bookmarkStart w:id="53" w:name="_Toc392255170"/>
      <w:bookmarkStart w:id="54" w:name="_Toc392199060"/>
      <w:bookmarkStart w:id="55" w:name="_Toc392254909"/>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7E20AF" w:rsidRDefault="00CA5799">
      <w:pPr>
        <w:tabs>
          <w:tab w:val="left" w:pos="0"/>
          <w:tab w:val="left" w:pos="284"/>
          <w:tab w:val="left" w:pos="604"/>
          <w:tab w:val="left" w:pos="960"/>
        </w:tabs>
        <w:spacing w:after="120"/>
      </w:pPr>
      <w:r>
        <w:rPr>
          <w:b/>
        </w:rPr>
        <w:t xml:space="preserve">48. </w:t>
      </w:r>
      <w:r>
        <w:t>Oferta cuprinde următoarele formulare:</w:t>
      </w:r>
    </w:p>
    <w:p w:rsidR="007E20AF" w:rsidRDefault="00CA5799">
      <w:pPr>
        <w:tabs>
          <w:tab w:val="left" w:pos="960"/>
        </w:tabs>
        <w:spacing w:after="120"/>
        <w:ind w:left="-284"/>
        <w:jc w:val="both"/>
      </w:pPr>
      <w:bookmarkStart w:id="56" w:name="_Toc449630846"/>
      <w:bookmarkStart w:id="57" w:name="_Toc449633091"/>
      <w:bookmarkStart w:id="58" w:name="_Toc449692047"/>
      <w:bookmarkStart w:id="59" w:name="_Toc449632599"/>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7E20AF" w:rsidRDefault="00CA5799">
      <w:pPr>
        <w:tabs>
          <w:tab w:val="left" w:pos="-284"/>
          <w:tab w:val="left" w:pos="426"/>
          <w:tab w:val="left" w:pos="960"/>
        </w:tabs>
        <w:spacing w:after="120"/>
        <w:ind w:left="-284" w:hanging="284"/>
        <w:jc w:val="both"/>
      </w:pPr>
      <w:r>
        <w:lastRenderedPageBreak/>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7E20AF" w:rsidRDefault="00CA5799">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7E20AF" w:rsidRDefault="00CA5799">
      <w:pPr>
        <w:tabs>
          <w:tab w:val="left" w:pos="0"/>
          <w:tab w:val="left" w:pos="426"/>
          <w:tab w:val="left" w:pos="960"/>
        </w:tabs>
        <w:spacing w:after="120"/>
      </w:pPr>
      <w:r>
        <w:rPr>
          <w:color w:val="000000" w:themeColor="text1"/>
        </w:rPr>
        <w:t>4) Garanția pentru ofertă, după caz (anexa nr.9).</w:t>
      </w:r>
    </w:p>
    <w:p w:rsidR="007E20AF" w:rsidRDefault="00CA5799">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7E20AF" w:rsidRDefault="00CA5799">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7E20AF" w:rsidRDefault="00CA5799">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7E20AF" w:rsidRDefault="00CA5799">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7E20AF" w:rsidRDefault="00CA5799">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7E20AF" w:rsidRDefault="00CA5799">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7E20AF" w:rsidRDefault="00CA5799">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7E20AF" w:rsidRDefault="00CA5799">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7E20AF" w:rsidRDefault="00CA5799">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7E20AF" w:rsidRDefault="00CA5799">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7E20AF" w:rsidRDefault="007E20AF">
      <w:pPr>
        <w:tabs>
          <w:tab w:val="left" w:pos="-284"/>
        </w:tabs>
        <w:ind w:left="-284" w:firstLine="284"/>
        <w:jc w:val="center"/>
        <w:rPr>
          <w:b/>
          <w:sz w:val="26"/>
          <w:szCs w:val="26"/>
        </w:rPr>
      </w:pPr>
    </w:p>
    <w:p w:rsidR="007E20AF" w:rsidRDefault="007E20AF">
      <w:pPr>
        <w:tabs>
          <w:tab w:val="left" w:pos="-284"/>
        </w:tabs>
        <w:ind w:left="-284" w:firstLine="284"/>
        <w:jc w:val="center"/>
        <w:rPr>
          <w:b/>
          <w:sz w:val="26"/>
          <w:szCs w:val="26"/>
        </w:rPr>
      </w:pPr>
    </w:p>
    <w:p w:rsidR="007E20AF" w:rsidRDefault="00CA5799">
      <w:pPr>
        <w:tabs>
          <w:tab w:val="left" w:pos="-284"/>
        </w:tabs>
        <w:ind w:left="-284" w:firstLine="284"/>
        <w:jc w:val="center"/>
        <w:rPr>
          <w:b/>
          <w:sz w:val="26"/>
          <w:szCs w:val="26"/>
        </w:rPr>
      </w:pPr>
      <w:r>
        <w:rPr>
          <w:b/>
          <w:sz w:val="26"/>
          <w:szCs w:val="26"/>
        </w:rPr>
        <w:t>Secţiunea a 4-a</w:t>
      </w:r>
    </w:p>
    <w:p w:rsidR="007E20AF" w:rsidRDefault="007E20AF">
      <w:pPr>
        <w:tabs>
          <w:tab w:val="left" w:pos="-284"/>
        </w:tabs>
        <w:ind w:left="-284" w:firstLine="284"/>
        <w:jc w:val="center"/>
        <w:rPr>
          <w:b/>
        </w:rPr>
      </w:pPr>
    </w:p>
    <w:p w:rsidR="007E20AF" w:rsidRDefault="00CA5799">
      <w:pPr>
        <w:tabs>
          <w:tab w:val="left" w:pos="-284"/>
        </w:tabs>
        <w:ind w:left="-284" w:firstLine="284"/>
        <w:jc w:val="center"/>
        <w:rPr>
          <w:b/>
        </w:rPr>
      </w:pPr>
      <w:r>
        <w:rPr>
          <w:b/>
        </w:rPr>
        <w:t>Depunerea și deschiderea ofertelor</w:t>
      </w:r>
    </w:p>
    <w:p w:rsidR="007E20AF" w:rsidRDefault="007E20AF">
      <w:pPr>
        <w:tabs>
          <w:tab w:val="left" w:pos="-284"/>
        </w:tabs>
        <w:ind w:left="-284" w:firstLine="284"/>
        <w:jc w:val="center"/>
        <w:rPr>
          <w:b/>
        </w:rPr>
      </w:pPr>
    </w:p>
    <w:p w:rsidR="007E20AF" w:rsidRDefault="00CA5799">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7E20AF" w:rsidRDefault="00CA5799">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7E20AF" w:rsidRDefault="00CA5799">
      <w:pPr>
        <w:tabs>
          <w:tab w:val="left" w:pos="-284"/>
          <w:tab w:val="left" w:pos="179"/>
          <w:tab w:val="left" w:pos="426"/>
          <w:tab w:val="left" w:pos="604"/>
        </w:tabs>
        <w:spacing w:after="120"/>
        <w:ind w:left="-284" w:firstLine="284"/>
        <w:jc w:val="both"/>
      </w:pPr>
      <w:r>
        <w:rPr>
          <w:b/>
        </w:rPr>
        <w:lastRenderedPageBreak/>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7E20AF" w:rsidRDefault="00CA5799">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7E20AF" w:rsidRDefault="00CA5799">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7E20AF" w:rsidRDefault="00CA5799">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7E20AF" w:rsidRDefault="00CA5799">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7E20AF" w:rsidRDefault="00CA5799">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7E20AF" w:rsidRDefault="00CA5799">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rsidR="007E20AF" w:rsidRDefault="007E20AF">
      <w:pPr>
        <w:tabs>
          <w:tab w:val="left" w:pos="-284"/>
          <w:tab w:val="left" w:pos="179"/>
          <w:tab w:val="left" w:pos="426"/>
          <w:tab w:val="left" w:pos="604"/>
        </w:tabs>
        <w:spacing w:after="120"/>
        <w:ind w:left="-284" w:firstLine="284"/>
        <w:jc w:val="both"/>
      </w:pPr>
    </w:p>
    <w:bookmarkEnd w:id="62"/>
    <w:bookmarkEnd w:id="63"/>
    <w:p w:rsidR="007E20AF" w:rsidRDefault="00CA5799">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7E20AF" w:rsidRDefault="007E20AF">
      <w:pPr>
        <w:tabs>
          <w:tab w:val="left" w:pos="-284"/>
          <w:tab w:val="left" w:pos="284"/>
          <w:tab w:val="left" w:pos="604"/>
          <w:tab w:val="left" w:pos="1134"/>
        </w:tabs>
        <w:ind w:left="-284" w:firstLine="284"/>
        <w:jc w:val="center"/>
        <w:rPr>
          <w:rFonts w:eastAsiaTheme="majorEastAsia"/>
          <w:b/>
          <w:bCs/>
        </w:rPr>
      </w:pPr>
    </w:p>
    <w:p w:rsidR="007E20AF" w:rsidRDefault="00CA5799">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7E20AF" w:rsidRDefault="007E20AF">
      <w:pPr>
        <w:tabs>
          <w:tab w:val="left" w:pos="-284"/>
          <w:tab w:val="left" w:pos="604"/>
          <w:tab w:val="left" w:pos="1134"/>
        </w:tabs>
        <w:ind w:left="-284" w:firstLine="284"/>
        <w:jc w:val="center"/>
        <w:rPr>
          <w:rFonts w:eastAsiaTheme="majorEastAsia"/>
          <w:b/>
          <w:bCs/>
        </w:rPr>
      </w:pPr>
    </w:p>
    <w:p w:rsidR="007E20AF" w:rsidRDefault="00CA5799">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7E20AF" w:rsidRDefault="00CA5799">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7E20AF" w:rsidRDefault="00CA5799">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7E20AF" w:rsidRDefault="00CA5799">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7E20AF" w:rsidRDefault="00CA5799">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7E20AF" w:rsidRDefault="00CA5799">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7E20AF" w:rsidRDefault="00CA5799">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7E20AF" w:rsidRDefault="00CA5799">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7E20AF" w:rsidRDefault="00CA5799">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w:t>
      </w:r>
      <w:r>
        <w:lastRenderedPageBreak/>
        <w:t xml:space="preserve">conformitate cu informaţiile cuprinse  în DUAE, cu excepţia procedurilor desfăşurate în mai multe etape, când documentele justificative sunt solicitate înainte de transmiterea invitaţiilor pentru etapa a doua către candidaţii selectaţi. </w:t>
      </w:r>
    </w:p>
    <w:p w:rsidR="007E20AF" w:rsidRDefault="00CA5799">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7E20AF" w:rsidRDefault="00CA579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7E20AF" w:rsidRDefault="00CA5799">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7E20AF" w:rsidRDefault="00CA5799">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7E20AF" w:rsidRDefault="00CA5799">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7E20AF" w:rsidRDefault="00CA5799">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7E20AF" w:rsidRDefault="00CA5799">
      <w:pPr>
        <w:tabs>
          <w:tab w:val="left" w:pos="-284"/>
          <w:tab w:val="left" w:pos="142"/>
          <w:tab w:val="left" w:pos="426"/>
          <w:tab w:val="left" w:pos="604"/>
          <w:tab w:val="left" w:pos="1134"/>
        </w:tabs>
        <w:spacing w:after="120"/>
        <w:jc w:val="both"/>
      </w:pPr>
      <w:r>
        <w:t>3) ofertantul nu transmite în perioada stabilită clarificările solicitate;</w:t>
      </w:r>
    </w:p>
    <w:p w:rsidR="007E20AF" w:rsidRDefault="00CA5799">
      <w:pPr>
        <w:tabs>
          <w:tab w:val="left" w:pos="-284"/>
          <w:tab w:val="left" w:pos="142"/>
          <w:tab w:val="left" w:pos="426"/>
          <w:tab w:val="left" w:pos="604"/>
          <w:tab w:val="left" w:pos="1134"/>
        </w:tabs>
        <w:spacing w:after="120"/>
        <w:jc w:val="both"/>
      </w:pPr>
      <w:r>
        <w:t>4) oferta financiară nu are un preț fixat;</w:t>
      </w:r>
    </w:p>
    <w:p w:rsidR="007E20AF" w:rsidRDefault="00CA5799">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7E20AF" w:rsidRDefault="00CA5799">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7E20AF" w:rsidRDefault="00CA5799">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7E20AF" w:rsidRDefault="00CA5799">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7E20AF" w:rsidRDefault="00CA5799">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7E20AF" w:rsidRDefault="00CA5799">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7E20AF" w:rsidRDefault="00CA5799">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7E20AF" w:rsidRDefault="00CA5799">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7E20AF" w:rsidRDefault="00CA5799">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w:t>
      </w:r>
      <w:r>
        <w:lastRenderedPageBreak/>
        <w:t>completează informațiile sau documentele solicitate de autoritatea contractantă în termenele stabilite de aceasta, oferta se respinge şi se selectează următoarea după clasament dintre ofertele rămase în vigoare.</w:t>
      </w:r>
    </w:p>
    <w:p w:rsidR="007E20AF" w:rsidRDefault="00CA5799">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7E20AF" w:rsidRDefault="00CA5799">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7E20AF" w:rsidRDefault="00CA5799">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7E20AF" w:rsidRDefault="00CA5799">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7E20AF" w:rsidRDefault="007E20AF">
      <w:pPr>
        <w:tabs>
          <w:tab w:val="left" w:pos="-284"/>
          <w:tab w:val="left" w:pos="462"/>
          <w:tab w:val="left" w:pos="1134"/>
        </w:tabs>
        <w:spacing w:after="120"/>
        <w:jc w:val="both"/>
      </w:pPr>
    </w:p>
    <w:p w:rsidR="007E20AF" w:rsidRDefault="007E20AF">
      <w:pPr>
        <w:tabs>
          <w:tab w:val="left" w:pos="-284"/>
          <w:tab w:val="left" w:pos="462"/>
          <w:tab w:val="left" w:pos="1134"/>
        </w:tabs>
        <w:spacing w:after="120"/>
        <w:ind w:left="-284" w:firstLine="284"/>
        <w:jc w:val="both"/>
      </w:pPr>
    </w:p>
    <w:p w:rsidR="007E20AF" w:rsidRDefault="00CA5799">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7E20AF" w:rsidRDefault="007E20AF">
      <w:pPr>
        <w:tabs>
          <w:tab w:val="left" w:pos="-284"/>
        </w:tabs>
        <w:ind w:left="-284" w:firstLine="284"/>
        <w:jc w:val="center"/>
        <w:rPr>
          <w:rFonts w:eastAsiaTheme="majorEastAsia"/>
          <w:b/>
          <w:bCs/>
          <w:sz w:val="26"/>
          <w:szCs w:val="26"/>
        </w:rPr>
      </w:pPr>
    </w:p>
    <w:p w:rsidR="007E20AF" w:rsidRDefault="00CA5799">
      <w:pPr>
        <w:tabs>
          <w:tab w:val="left" w:pos="-284"/>
        </w:tabs>
        <w:ind w:left="-284" w:firstLine="284"/>
        <w:jc w:val="center"/>
        <w:rPr>
          <w:rFonts w:eastAsiaTheme="majorEastAsia"/>
          <w:b/>
          <w:bCs/>
        </w:rPr>
      </w:pPr>
      <w:r>
        <w:rPr>
          <w:rFonts w:eastAsiaTheme="majorEastAsia"/>
          <w:b/>
          <w:bCs/>
        </w:rPr>
        <w:t>Atribuirea contractului</w:t>
      </w:r>
    </w:p>
    <w:p w:rsidR="007E20AF" w:rsidRDefault="007E20AF">
      <w:pPr>
        <w:tabs>
          <w:tab w:val="left" w:pos="-284"/>
        </w:tabs>
        <w:ind w:left="-284" w:firstLine="284"/>
        <w:jc w:val="center"/>
      </w:pPr>
    </w:p>
    <w:p w:rsidR="007E20AF" w:rsidRDefault="00CA5799">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7E20AF" w:rsidRDefault="00CA5799">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7E20AF" w:rsidRDefault="00CA5799">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7E20AF" w:rsidRDefault="00CA5799">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7E20AF" w:rsidRDefault="00CA5799">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7E20AF" w:rsidRDefault="00CA5799">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7E20AF" w:rsidRDefault="00CA5799">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7E20AF" w:rsidRDefault="00CA5799">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7E20AF" w:rsidRDefault="00CA5799">
      <w:pPr>
        <w:shd w:val="clear" w:color="auto" w:fill="FFFFFF"/>
        <w:tabs>
          <w:tab w:val="left" w:pos="-284"/>
        </w:tabs>
        <w:ind w:left="-284" w:firstLine="426"/>
        <w:jc w:val="both"/>
        <w:rPr>
          <w:lang w:val="it-IT" w:eastAsia="it-IT"/>
        </w:rPr>
      </w:pPr>
      <w:r>
        <w:rPr>
          <w:lang w:val="it-IT" w:eastAsia="it-IT"/>
        </w:rPr>
        <w:t>3) transfer pe contul autorității contractante;</w:t>
      </w:r>
    </w:p>
    <w:p w:rsidR="007E20AF" w:rsidRDefault="00CA5799">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7E20AF" w:rsidRDefault="007E20AF">
      <w:pPr>
        <w:shd w:val="clear" w:color="auto" w:fill="FFFFFF"/>
        <w:tabs>
          <w:tab w:val="left" w:pos="-284"/>
        </w:tabs>
        <w:ind w:left="-284" w:firstLine="426"/>
        <w:jc w:val="both"/>
        <w:rPr>
          <w:lang w:val="it-IT" w:eastAsia="it-IT"/>
        </w:rPr>
      </w:pPr>
    </w:p>
    <w:p w:rsidR="007E20AF" w:rsidRDefault="00CA5799">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w:t>
      </w:r>
      <w:r>
        <w:lastRenderedPageBreak/>
        <w:t>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7E20AF" w:rsidRDefault="00CA5799">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7E20AF" w:rsidRDefault="00CA5799">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7E20AF" w:rsidRDefault="00CA5799">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7E20AF" w:rsidRDefault="00CA5799">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7E20AF" w:rsidRDefault="00CA5799">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7E20AF" w:rsidRDefault="00CA5799">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7E20AF" w:rsidRDefault="00CA5799">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7E20AF" w:rsidRDefault="00CA5799">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7E20AF" w:rsidRDefault="00CA5799">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7E20AF" w:rsidRDefault="00CA5799">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7E20AF" w:rsidRDefault="00CA5799">
      <w:pPr>
        <w:tabs>
          <w:tab w:val="left" w:pos="-284"/>
          <w:tab w:val="left" w:pos="360"/>
          <w:tab w:val="left" w:pos="462"/>
          <w:tab w:val="left" w:pos="960"/>
        </w:tabs>
        <w:spacing w:after="120"/>
        <w:ind w:left="-284" w:firstLine="284"/>
        <w:jc w:val="both"/>
      </w:pPr>
      <w:r>
        <w:rPr>
          <w:b/>
        </w:rPr>
        <w:t xml:space="preserve">104. </w:t>
      </w:r>
      <w:r>
        <w:t xml:space="preserve">Operatorul economic, conform art. 83 al Legii nr. 131/2015 privind achizițiile publice, în termen de până la 5 zile, sau10 zile de la data la care a aflat despre circumstanţele ce au servit drept temei pentru contestaţie, are </w:t>
      </w:r>
      <w:r>
        <w:lastRenderedPageBreak/>
        <w:t>dreptul să depună la Agenţia Națională pentru Soluționarea Contestațiilor o contestaţie argumentată a acţiunilor, a deciziei ori a procedurii aplicate de autoritatea contractantă.</w:t>
      </w:r>
    </w:p>
    <w:p w:rsidR="007E20AF" w:rsidRDefault="00CA5799">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7E20AF" w:rsidRDefault="00CA5799">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7E20AF" w:rsidRDefault="007E20AF">
      <w:pPr>
        <w:tabs>
          <w:tab w:val="left" w:pos="284"/>
          <w:tab w:val="left" w:pos="426"/>
          <w:tab w:val="decimal" w:pos="8364"/>
        </w:tabs>
        <w:spacing w:after="120" w:line="276" w:lineRule="auto"/>
        <w:ind w:left="-284" w:right="-142" w:firstLine="284"/>
        <w:jc w:val="both"/>
        <w:rPr>
          <w:bCs/>
          <w:color w:val="000000"/>
        </w:rPr>
      </w:pPr>
    </w:p>
    <w:p w:rsidR="007E20AF" w:rsidRDefault="007E20AF">
      <w:pPr>
        <w:shd w:val="clear" w:color="auto" w:fill="FFFFFF"/>
        <w:tabs>
          <w:tab w:val="left" w:pos="284"/>
          <w:tab w:val="right" w:pos="426"/>
          <w:tab w:val="left" w:pos="1568"/>
        </w:tabs>
        <w:spacing w:before="120"/>
        <w:ind w:left="284"/>
        <w:jc w:val="both"/>
        <w:rPr>
          <w:b/>
        </w:rPr>
      </w:pPr>
    </w:p>
    <w:p w:rsidR="007E20AF" w:rsidRDefault="007E20AF">
      <w:pPr>
        <w:shd w:val="clear" w:color="auto" w:fill="FFFFFF"/>
        <w:tabs>
          <w:tab w:val="left" w:pos="284"/>
          <w:tab w:val="right" w:pos="426"/>
          <w:tab w:val="left" w:pos="1568"/>
        </w:tabs>
        <w:spacing w:before="120"/>
        <w:ind w:left="284"/>
        <w:jc w:val="both"/>
        <w:rPr>
          <w:b/>
        </w:rPr>
      </w:pPr>
    </w:p>
    <w:p w:rsidR="007E20AF" w:rsidRDefault="007E20AF">
      <w:pPr>
        <w:spacing w:line="276" w:lineRule="auto"/>
        <w:jc w:val="both"/>
        <w:rPr>
          <w:rFonts w:eastAsia="Calibri"/>
        </w:rPr>
      </w:pPr>
    </w:p>
    <w:p w:rsidR="007E20AF" w:rsidRDefault="007E20AF">
      <w:pPr>
        <w:spacing w:line="276" w:lineRule="auto"/>
        <w:jc w:val="both"/>
        <w:rPr>
          <w:rFonts w:eastAsia="Calibri"/>
        </w:rPr>
      </w:pPr>
    </w:p>
    <w:p w:rsidR="007E20AF" w:rsidRDefault="007E20AF">
      <w:pPr>
        <w:tabs>
          <w:tab w:val="left" w:pos="284"/>
          <w:tab w:val="left" w:pos="426"/>
          <w:tab w:val="decimal" w:pos="8364"/>
        </w:tabs>
        <w:spacing w:after="120" w:line="276" w:lineRule="auto"/>
        <w:ind w:left="-284" w:right="-142" w:firstLine="284"/>
        <w:jc w:val="both"/>
        <w:rPr>
          <w:bCs/>
          <w:color w:val="000000"/>
        </w:rPr>
      </w:pPr>
    </w:p>
    <w:p w:rsidR="007E20AF" w:rsidRDefault="007E20AF">
      <w:pPr>
        <w:tabs>
          <w:tab w:val="left" w:pos="-284"/>
          <w:tab w:val="left" w:pos="284"/>
          <w:tab w:val="left" w:pos="426"/>
          <w:tab w:val="decimal" w:pos="8364"/>
        </w:tabs>
        <w:ind w:left="-284" w:right="-144" w:firstLine="284"/>
        <w:jc w:val="both"/>
        <w:rPr>
          <w:bCs/>
          <w:color w:val="000000"/>
        </w:rPr>
      </w:pPr>
    </w:p>
    <w:p w:rsidR="007E20AF" w:rsidRDefault="007E20AF">
      <w:pPr>
        <w:tabs>
          <w:tab w:val="left" w:pos="-284"/>
          <w:tab w:val="left" w:pos="284"/>
          <w:tab w:val="left" w:pos="426"/>
          <w:tab w:val="decimal" w:pos="8364"/>
        </w:tabs>
        <w:ind w:left="-284" w:right="-144" w:firstLine="284"/>
        <w:jc w:val="both"/>
        <w:rPr>
          <w:bCs/>
          <w:color w:val="000000"/>
        </w:rPr>
      </w:pPr>
    </w:p>
    <w:p w:rsidR="007E20AF" w:rsidRDefault="007E20AF">
      <w:pPr>
        <w:tabs>
          <w:tab w:val="left" w:pos="-284"/>
          <w:tab w:val="left" w:pos="284"/>
          <w:tab w:val="left" w:pos="426"/>
          <w:tab w:val="decimal" w:pos="8364"/>
        </w:tabs>
        <w:ind w:left="-284" w:right="-144" w:firstLine="284"/>
        <w:jc w:val="both"/>
        <w:rPr>
          <w:bCs/>
          <w:color w:val="000000"/>
        </w:rPr>
      </w:pPr>
    </w:p>
    <w:p w:rsidR="00D02776" w:rsidRDefault="00D02776" w:rsidP="00D02776">
      <w:pPr>
        <w:ind w:left="2762"/>
        <w:rPr>
          <w:b/>
          <w:sz w:val="32"/>
        </w:rPr>
      </w:pPr>
      <w:r>
        <w:rPr>
          <w:b/>
          <w:sz w:val="32"/>
        </w:rPr>
        <w:t>ANUNȚ</w:t>
      </w:r>
      <w:r>
        <w:rPr>
          <w:b/>
          <w:spacing w:val="-9"/>
          <w:sz w:val="32"/>
        </w:rPr>
        <w:t xml:space="preserve"> </w:t>
      </w:r>
      <w:r>
        <w:rPr>
          <w:b/>
          <w:sz w:val="32"/>
        </w:rPr>
        <w:t>DE</w:t>
      </w:r>
      <w:r>
        <w:rPr>
          <w:b/>
          <w:spacing w:val="-6"/>
          <w:sz w:val="32"/>
        </w:rPr>
        <w:t xml:space="preserve"> </w:t>
      </w:r>
      <w:r>
        <w:rPr>
          <w:b/>
          <w:spacing w:val="-2"/>
          <w:sz w:val="32"/>
        </w:rPr>
        <w:t>PARTICIPARE</w:t>
      </w:r>
    </w:p>
    <w:p w:rsidR="00D02776" w:rsidRPr="00AC0BCD" w:rsidRDefault="00D02776" w:rsidP="00D02776">
      <w:pPr>
        <w:pStyle w:val="aff1"/>
        <w:spacing w:before="231"/>
        <w:ind w:left="892"/>
        <w:rPr>
          <w:spacing w:val="-2"/>
          <w:sz w:val="24"/>
          <w:szCs w:val="24"/>
          <w:u w:val="single"/>
        </w:rPr>
      </w:pPr>
      <w:bookmarkStart w:id="69" w:name="_Hlk226712590"/>
      <w:r w:rsidRPr="00F96034">
        <w:rPr>
          <w:sz w:val="24"/>
          <w:szCs w:val="24"/>
        </w:rPr>
        <w:t xml:space="preserve">Obiectul achizitiei: </w:t>
      </w:r>
      <w:r w:rsidRPr="00F96034">
        <w:rPr>
          <w:spacing w:val="-2"/>
          <w:sz w:val="24"/>
          <w:szCs w:val="24"/>
        </w:rPr>
        <w:t xml:space="preserve"> </w:t>
      </w:r>
      <w:r w:rsidRPr="001A62F0">
        <w:rPr>
          <w:sz w:val="24"/>
          <w:szCs w:val="24"/>
          <w:u w:val="single"/>
        </w:rPr>
        <w:t>Achiziționare</w:t>
      </w:r>
      <w:r>
        <w:rPr>
          <w:sz w:val="24"/>
          <w:szCs w:val="24"/>
          <w:u w:val="single"/>
        </w:rPr>
        <w:t xml:space="preserve"> de utilaj</w:t>
      </w:r>
      <w:r>
        <w:rPr>
          <w:spacing w:val="-2"/>
          <w:sz w:val="24"/>
          <w:szCs w:val="24"/>
          <w:u w:val="single"/>
        </w:rPr>
        <w:t xml:space="preserve"> </w:t>
      </w:r>
      <w:r w:rsidRPr="001A62F0">
        <w:rPr>
          <w:spacing w:val="-2"/>
          <w:sz w:val="24"/>
          <w:szCs w:val="24"/>
          <w:u w:val="single"/>
        </w:rPr>
        <w:t xml:space="preserve">conform necesarului </w:t>
      </w:r>
      <w:r w:rsidRPr="001A62F0">
        <w:rPr>
          <w:sz w:val="24"/>
          <w:szCs w:val="24"/>
          <w:u w:val="single"/>
        </w:rPr>
        <w:t>primariei</w:t>
      </w:r>
      <w:r w:rsidRPr="001A62F0">
        <w:rPr>
          <w:spacing w:val="-5"/>
          <w:sz w:val="24"/>
          <w:szCs w:val="24"/>
          <w:u w:val="single"/>
        </w:rPr>
        <w:t xml:space="preserve"> </w:t>
      </w:r>
      <w:r w:rsidRPr="001A62F0">
        <w:rPr>
          <w:spacing w:val="-2"/>
          <w:sz w:val="24"/>
          <w:szCs w:val="24"/>
          <w:u w:val="single"/>
        </w:rPr>
        <w:t>Cobilea</w:t>
      </w:r>
      <w:r w:rsidRPr="001A62F0">
        <w:rPr>
          <w:sz w:val="24"/>
          <w:szCs w:val="24"/>
          <w:u w:val="single"/>
        </w:rPr>
        <w:t xml:space="preserve"> r-nul Soldanesti</w:t>
      </w:r>
    </w:p>
    <w:p w:rsidR="00D02776" w:rsidRDefault="00D02776" w:rsidP="00D02776">
      <w:pPr>
        <w:pStyle w:val="aff1"/>
        <w:rPr>
          <w:sz w:val="24"/>
          <w:szCs w:val="24"/>
        </w:rPr>
      </w:pPr>
    </w:p>
    <w:p w:rsidR="00D02776" w:rsidRPr="00F96034" w:rsidRDefault="00D02776" w:rsidP="00D02776">
      <w:pPr>
        <w:pStyle w:val="aff1"/>
        <w:rPr>
          <w:sz w:val="24"/>
          <w:szCs w:val="24"/>
          <w:lang w:eastAsia="ru-RU"/>
        </w:rPr>
      </w:pPr>
      <w:r w:rsidRPr="00F96034">
        <w:rPr>
          <w:sz w:val="24"/>
          <w:szCs w:val="24"/>
          <w:lang w:eastAsia="ru-RU"/>
        </w:rPr>
        <w:t xml:space="preserve">prin procedura de achiziție: </w:t>
      </w:r>
      <w:r>
        <w:rPr>
          <w:sz w:val="24"/>
          <w:szCs w:val="24"/>
          <w:lang w:eastAsia="ru-RU"/>
        </w:rPr>
        <w:t>COP</w:t>
      </w:r>
    </w:p>
    <w:p w:rsidR="00D02776" w:rsidRPr="009321C9" w:rsidRDefault="00D02776" w:rsidP="00D02776">
      <w:pPr>
        <w:ind w:left="709"/>
        <w:rPr>
          <w:sz w:val="18"/>
          <w:szCs w:val="18"/>
        </w:rPr>
      </w:pPr>
      <w:r w:rsidRPr="00F96034">
        <w:rPr>
          <w:lang w:eastAsia="ru-RU"/>
        </w:rPr>
        <w:t xml:space="preserve">COD CPV: </w:t>
      </w:r>
      <w:r w:rsidRPr="0097174F">
        <w:rPr>
          <w:rFonts w:eastAsia="Calibri"/>
          <w:b/>
          <w:bCs/>
          <w:sz w:val="18"/>
          <w:szCs w:val="18"/>
          <w:lang w:eastAsia="ru-RU"/>
        </w:rPr>
        <w:t>16700000-2</w:t>
      </w:r>
    </w:p>
    <w:p w:rsidR="00D02776" w:rsidRPr="00F96034" w:rsidRDefault="00D02776" w:rsidP="00D02776">
      <w:pPr>
        <w:pStyle w:val="aff1"/>
        <w:rPr>
          <w:b w:val="0"/>
          <w:sz w:val="24"/>
          <w:szCs w:val="24"/>
          <w:highlight w:val="yellow"/>
        </w:rPr>
      </w:pPr>
      <w:r w:rsidRPr="006908CA">
        <w:rPr>
          <w:sz w:val="24"/>
          <w:szCs w:val="24"/>
        </w:rPr>
        <w:t xml:space="preserve">             Procedura a fost inclusă în planul de achiziții publice a autorității contractante </w:t>
      </w:r>
      <w:r w:rsidRPr="00F96034">
        <w:rPr>
          <w:sz w:val="24"/>
          <w:szCs w:val="24"/>
        </w:rPr>
        <w:t xml:space="preserve"> </w:t>
      </w:r>
      <w:r w:rsidRPr="005A724D">
        <w:rPr>
          <w:sz w:val="24"/>
          <w:szCs w:val="24"/>
          <w:u w:val="single"/>
        </w:rPr>
        <w:t>D</w:t>
      </w:r>
      <w:r w:rsidRPr="00F96034">
        <w:rPr>
          <w:sz w:val="24"/>
          <w:szCs w:val="24"/>
        </w:rPr>
        <w:t>a</w:t>
      </w:r>
    </w:p>
    <w:p w:rsidR="00D02776" w:rsidRPr="007C0592" w:rsidRDefault="00D02776" w:rsidP="00D02776">
      <w:pPr>
        <w:pStyle w:val="a"/>
        <w:widowControl w:val="0"/>
        <w:numPr>
          <w:ilvl w:val="0"/>
          <w:numId w:val="22"/>
        </w:numPr>
        <w:tabs>
          <w:tab w:val="clear" w:pos="1134"/>
          <w:tab w:val="left" w:pos="993"/>
        </w:tabs>
        <w:autoSpaceDE w:val="0"/>
        <w:autoSpaceDN w:val="0"/>
        <w:spacing w:before="348"/>
        <w:ind w:left="568" w:hanging="283"/>
        <w:rPr>
          <w:b/>
          <w:bCs/>
        </w:rPr>
      </w:pPr>
      <w:proofErr w:type="spellStart"/>
      <w:r>
        <w:rPr>
          <w:b/>
        </w:rPr>
        <w:t>Denumirea</w:t>
      </w:r>
      <w:proofErr w:type="spellEnd"/>
      <w:r>
        <w:rPr>
          <w:b/>
          <w:spacing w:val="-4"/>
        </w:rPr>
        <w:t xml:space="preserve"> </w:t>
      </w:r>
      <w:proofErr w:type="spellStart"/>
      <w:r>
        <w:rPr>
          <w:b/>
        </w:rPr>
        <w:t>autorității</w:t>
      </w:r>
      <w:proofErr w:type="spellEnd"/>
      <w:r>
        <w:rPr>
          <w:b/>
          <w:spacing w:val="-2"/>
        </w:rPr>
        <w:t xml:space="preserve"> </w:t>
      </w:r>
      <w:proofErr w:type="spellStart"/>
      <w:r>
        <w:rPr>
          <w:b/>
        </w:rPr>
        <w:t>contractante</w:t>
      </w:r>
      <w:proofErr w:type="spellEnd"/>
      <w:r>
        <w:t>:</w:t>
      </w:r>
      <w:r>
        <w:rPr>
          <w:spacing w:val="-3"/>
        </w:rPr>
        <w:t xml:space="preserve"> </w:t>
      </w:r>
      <w:proofErr w:type="spellStart"/>
      <w:r w:rsidRPr="007C0592">
        <w:rPr>
          <w:b/>
          <w:bCs/>
        </w:rPr>
        <w:t>primaria</w:t>
      </w:r>
      <w:proofErr w:type="spellEnd"/>
      <w:r w:rsidRPr="007C0592">
        <w:rPr>
          <w:b/>
          <w:bCs/>
          <w:spacing w:val="-5"/>
        </w:rPr>
        <w:t xml:space="preserve"> </w:t>
      </w:r>
      <w:proofErr w:type="spellStart"/>
      <w:r w:rsidRPr="007C0592">
        <w:rPr>
          <w:b/>
          <w:bCs/>
          <w:spacing w:val="-2"/>
        </w:rPr>
        <w:t>Cobilea</w:t>
      </w:r>
      <w:proofErr w:type="spellEnd"/>
      <w:r w:rsidRPr="007C0592">
        <w:rPr>
          <w:b/>
          <w:bCs/>
        </w:rPr>
        <w:t xml:space="preserve"> r-</w:t>
      </w:r>
      <w:proofErr w:type="spellStart"/>
      <w:r w:rsidRPr="007C0592">
        <w:rPr>
          <w:b/>
          <w:bCs/>
        </w:rPr>
        <w:t>nul</w:t>
      </w:r>
      <w:proofErr w:type="spellEnd"/>
      <w:r w:rsidRPr="007C0592">
        <w:rPr>
          <w:b/>
          <w:bCs/>
        </w:rPr>
        <w:t xml:space="preserve"> </w:t>
      </w:r>
      <w:proofErr w:type="spellStart"/>
      <w:r w:rsidRPr="007C0592">
        <w:rPr>
          <w:b/>
          <w:bCs/>
        </w:rPr>
        <w:t>Soldanesti</w:t>
      </w:r>
      <w:proofErr w:type="spellEnd"/>
    </w:p>
    <w:p w:rsidR="00D02776" w:rsidRPr="007C0592" w:rsidRDefault="00D02776" w:rsidP="00D02776">
      <w:pPr>
        <w:pStyle w:val="a"/>
        <w:widowControl w:val="0"/>
        <w:numPr>
          <w:ilvl w:val="0"/>
          <w:numId w:val="22"/>
        </w:numPr>
        <w:tabs>
          <w:tab w:val="clear" w:pos="1134"/>
          <w:tab w:val="left" w:pos="993"/>
        </w:tabs>
        <w:autoSpaceDE w:val="0"/>
        <w:autoSpaceDN w:val="0"/>
        <w:spacing w:before="120"/>
        <w:ind w:left="568" w:hanging="283"/>
        <w:rPr>
          <w:b/>
          <w:bCs/>
        </w:rPr>
      </w:pPr>
      <w:r w:rsidRPr="007C0592">
        <w:rPr>
          <w:b/>
          <w:bCs/>
        </w:rPr>
        <w:t>IDNO:</w:t>
      </w:r>
      <w:r w:rsidRPr="007C0592">
        <w:rPr>
          <w:b/>
          <w:bCs/>
          <w:spacing w:val="-5"/>
        </w:rPr>
        <w:t xml:space="preserve"> </w:t>
      </w:r>
      <w:r w:rsidRPr="007C0592">
        <w:rPr>
          <w:b/>
          <w:bCs/>
          <w:spacing w:val="-2"/>
        </w:rPr>
        <w:t>1007601006379</w:t>
      </w:r>
    </w:p>
    <w:p w:rsidR="00D02776" w:rsidRPr="007C0592" w:rsidRDefault="00D02776" w:rsidP="00D02776">
      <w:pPr>
        <w:pStyle w:val="a"/>
        <w:widowControl w:val="0"/>
        <w:numPr>
          <w:ilvl w:val="0"/>
          <w:numId w:val="22"/>
        </w:numPr>
        <w:tabs>
          <w:tab w:val="clear" w:pos="1134"/>
          <w:tab w:val="left" w:pos="993"/>
        </w:tabs>
        <w:autoSpaceDE w:val="0"/>
        <w:autoSpaceDN w:val="0"/>
        <w:spacing w:before="121"/>
        <w:ind w:left="568" w:hanging="283"/>
        <w:rPr>
          <w:b/>
          <w:bCs/>
        </w:rPr>
      </w:pPr>
      <w:proofErr w:type="spellStart"/>
      <w:r w:rsidRPr="007C0592">
        <w:rPr>
          <w:b/>
          <w:bCs/>
        </w:rPr>
        <w:t>Adresa</w:t>
      </w:r>
      <w:proofErr w:type="spellEnd"/>
      <w:r w:rsidRPr="007C0592">
        <w:rPr>
          <w:b/>
          <w:bCs/>
        </w:rPr>
        <w:t>:</w:t>
      </w:r>
      <w:r w:rsidRPr="007C0592">
        <w:rPr>
          <w:b/>
          <w:bCs/>
          <w:spacing w:val="-2"/>
        </w:rPr>
        <w:t xml:space="preserve"> </w:t>
      </w:r>
      <w:r w:rsidRPr="007C0592">
        <w:rPr>
          <w:b/>
          <w:bCs/>
        </w:rPr>
        <w:t>s.</w:t>
      </w:r>
      <w:r w:rsidRPr="007C0592">
        <w:rPr>
          <w:b/>
          <w:bCs/>
          <w:spacing w:val="-2"/>
        </w:rPr>
        <w:t xml:space="preserve"> </w:t>
      </w:r>
      <w:proofErr w:type="spellStart"/>
      <w:r w:rsidRPr="007C0592">
        <w:rPr>
          <w:b/>
          <w:bCs/>
        </w:rPr>
        <w:t>Cobilea</w:t>
      </w:r>
      <w:proofErr w:type="spellEnd"/>
      <w:r w:rsidRPr="007C0592">
        <w:rPr>
          <w:b/>
          <w:bCs/>
        </w:rPr>
        <w:t>,</w:t>
      </w:r>
      <w:r w:rsidRPr="007C0592">
        <w:rPr>
          <w:b/>
          <w:bCs/>
          <w:spacing w:val="-2"/>
        </w:rPr>
        <w:t xml:space="preserve"> </w:t>
      </w:r>
      <w:r w:rsidRPr="007C0592">
        <w:rPr>
          <w:b/>
          <w:bCs/>
        </w:rPr>
        <w:t>r-</w:t>
      </w:r>
      <w:proofErr w:type="spellStart"/>
      <w:r w:rsidRPr="007C0592">
        <w:rPr>
          <w:b/>
          <w:bCs/>
        </w:rPr>
        <w:t>nul</w:t>
      </w:r>
      <w:proofErr w:type="spellEnd"/>
      <w:r w:rsidRPr="007C0592">
        <w:rPr>
          <w:b/>
          <w:bCs/>
        </w:rPr>
        <w:t xml:space="preserve"> </w:t>
      </w:r>
      <w:proofErr w:type="spellStart"/>
      <w:r w:rsidRPr="007C0592">
        <w:rPr>
          <w:b/>
          <w:bCs/>
        </w:rPr>
        <w:t>Soldanesti</w:t>
      </w:r>
      <w:proofErr w:type="spellEnd"/>
      <w:r w:rsidRPr="007C0592">
        <w:rPr>
          <w:b/>
          <w:bCs/>
        </w:rPr>
        <w:t>,</w:t>
      </w:r>
      <w:r w:rsidRPr="007C0592">
        <w:rPr>
          <w:b/>
          <w:bCs/>
          <w:spacing w:val="-1"/>
        </w:rPr>
        <w:t xml:space="preserve"> </w:t>
      </w:r>
      <w:r w:rsidRPr="007C0592">
        <w:rPr>
          <w:b/>
          <w:bCs/>
        </w:rPr>
        <w:t>MD-</w:t>
      </w:r>
      <w:r w:rsidRPr="007C0592">
        <w:rPr>
          <w:b/>
          <w:bCs/>
          <w:spacing w:val="-4"/>
        </w:rPr>
        <w:t>7214</w:t>
      </w:r>
    </w:p>
    <w:p w:rsidR="00D02776" w:rsidRPr="007C0592" w:rsidRDefault="00D02776" w:rsidP="00D02776">
      <w:pPr>
        <w:pStyle w:val="a"/>
        <w:widowControl w:val="0"/>
        <w:numPr>
          <w:ilvl w:val="0"/>
          <w:numId w:val="22"/>
        </w:numPr>
        <w:tabs>
          <w:tab w:val="clear" w:pos="1134"/>
          <w:tab w:val="left" w:pos="993"/>
        </w:tabs>
        <w:autoSpaceDE w:val="0"/>
        <w:autoSpaceDN w:val="0"/>
        <w:spacing w:before="120"/>
        <w:ind w:left="568" w:hanging="283"/>
        <w:rPr>
          <w:b/>
          <w:bCs/>
        </w:rPr>
      </w:pPr>
      <w:proofErr w:type="spellStart"/>
      <w:r w:rsidRPr="007C0592">
        <w:rPr>
          <w:b/>
          <w:bCs/>
        </w:rPr>
        <w:t>Numărul</w:t>
      </w:r>
      <w:proofErr w:type="spellEnd"/>
      <w:r w:rsidRPr="007C0592">
        <w:rPr>
          <w:b/>
          <w:bCs/>
          <w:spacing w:val="-2"/>
        </w:rPr>
        <w:t xml:space="preserve"> </w:t>
      </w:r>
      <w:r w:rsidRPr="007C0592">
        <w:rPr>
          <w:b/>
          <w:bCs/>
        </w:rPr>
        <w:t>de</w:t>
      </w:r>
      <w:r w:rsidRPr="007C0592">
        <w:rPr>
          <w:b/>
          <w:bCs/>
          <w:spacing w:val="-3"/>
        </w:rPr>
        <w:t xml:space="preserve"> </w:t>
      </w:r>
      <w:proofErr w:type="spellStart"/>
      <w:r w:rsidRPr="007C0592">
        <w:rPr>
          <w:b/>
          <w:bCs/>
        </w:rPr>
        <w:t>telefon</w:t>
      </w:r>
      <w:proofErr w:type="spellEnd"/>
      <w:r w:rsidRPr="007C0592">
        <w:rPr>
          <w:b/>
          <w:bCs/>
        </w:rPr>
        <w:t>/fax:</w:t>
      </w:r>
      <w:r w:rsidRPr="007C0592">
        <w:rPr>
          <w:b/>
          <w:bCs/>
          <w:spacing w:val="-2"/>
        </w:rPr>
        <w:t xml:space="preserve"> </w:t>
      </w:r>
      <w:r w:rsidRPr="007C0592">
        <w:rPr>
          <w:b/>
          <w:bCs/>
        </w:rPr>
        <w:t>0272-51-2-36/0272-51-7-09,</w:t>
      </w:r>
      <w:r w:rsidRPr="007C0592">
        <w:rPr>
          <w:b/>
          <w:bCs/>
          <w:spacing w:val="-2"/>
        </w:rPr>
        <w:t xml:space="preserve"> 068156638</w:t>
      </w:r>
    </w:p>
    <w:p w:rsidR="00D02776" w:rsidRPr="007C0592" w:rsidRDefault="00D02776" w:rsidP="00D02776">
      <w:pPr>
        <w:pStyle w:val="a"/>
        <w:widowControl w:val="0"/>
        <w:numPr>
          <w:ilvl w:val="0"/>
          <w:numId w:val="22"/>
        </w:numPr>
        <w:tabs>
          <w:tab w:val="clear" w:pos="1134"/>
          <w:tab w:val="left" w:pos="993"/>
        </w:tabs>
        <w:autoSpaceDE w:val="0"/>
        <w:autoSpaceDN w:val="0"/>
        <w:spacing w:before="120"/>
        <w:ind w:left="568" w:hanging="283"/>
        <w:rPr>
          <w:b/>
          <w:bCs/>
        </w:rPr>
      </w:pPr>
      <w:proofErr w:type="spellStart"/>
      <w:r w:rsidRPr="007C0592">
        <w:rPr>
          <w:b/>
          <w:bCs/>
        </w:rPr>
        <w:t>Adresa</w:t>
      </w:r>
      <w:proofErr w:type="spellEnd"/>
      <w:r w:rsidRPr="007C0592">
        <w:rPr>
          <w:b/>
          <w:bCs/>
          <w:spacing w:val="-2"/>
        </w:rPr>
        <w:t xml:space="preserve"> </w:t>
      </w:r>
      <w:r w:rsidRPr="007C0592">
        <w:rPr>
          <w:b/>
          <w:bCs/>
        </w:rPr>
        <w:t>de</w:t>
      </w:r>
      <w:r w:rsidRPr="007C0592">
        <w:rPr>
          <w:b/>
          <w:bCs/>
          <w:spacing w:val="-2"/>
        </w:rPr>
        <w:t xml:space="preserve"> </w:t>
      </w:r>
      <w:r w:rsidRPr="007C0592">
        <w:rPr>
          <w:b/>
          <w:bCs/>
        </w:rPr>
        <w:t>e-mail</w:t>
      </w:r>
      <w:r w:rsidRPr="007C0592">
        <w:rPr>
          <w:b/>
          <w:bCs/>
          <w:spacing w:val="-1"/>
        </w:rPr>
        <w:t xml:space="preserve"> </w:t>
      </w:r>
      <w:proofErr w:type="spellStart"/>
      <w:r w:rsidRPr="007C0592">
        <w:rPr>
          <w:b/>
          <w:bCs/>
        </w:rPr>
        <w:t>și</w:t>
      </w:r>
      <w:proofErr w:type="spellEnd"/>
      <w:r w:rsidRPr="007C0592">
        <w:rPr>
          <w:b/>
          <w:bCs/>
          <w:spacing w:val="-1"/>
        </w:rPr>
        <w:t xml:space="preserve"> </w:t>
      </w:r>
      <w:r w:rsidRPr="007C0592">
        <w:rPr>
          <w:b/>
          <w:bCs/>
        </w:rPr>
        <w:t>de</w:t>
      </w:r>
      <w:r w:rsidRPr="007C0592">
        <w:rPr>
          <w:b/>
          <w:bCs/>
          <w:spacing w:val="-2"/>
        </w:rPr>
        <w:t xml:space="preserve"> </w:t>
      </w:r>
      <w:r w:rsidRPr="007C0592">
        <w:rPr>
          <w:b/>
          <w:bCs/>
        </w:rPr>
        <w:t>internet</w:t>
      </w:r>
      <w:r w:rsidRPr="007C0592">
        <w:rPr>
          <w:b/>
          <w:bCs/>
          <w:spacing w:val="-1"/>
        </w:rPr>
        <w:t xml:space="preserve"> </w:t>
      </w:r>
      <w:proofErr w:type="gramStart"/>
      <w:r w:rsidRPr="007C0592">
        <w:rPr>
          <w:b/>
          <w:bCs/>
        </w:rPr>
        <w:t>a</w:t>
      </w:r>
      <w:proofErr w:type="gramEnd"/>
      <w:r w:rsidRPr="007C0592">
        <w:rPr>
          <w:b/>
          <w:bCs/>
          <w:spacing w:val="-1"/>
        </w:rPr>
        <w:t xml:space="preserve"> </w:t>
      </w:r>
      <w:proofErr w:type="spellStart"/>
      <w:r w:rsidRPr="007C0592">
        <w:rPr>
          <w:b/>
          <w:bCs/>
        </w:rPr>
        <w:t>autorității</w:t>
      </w:r>
      <w:proofErr w:type="spellEnd"/>
      <w:r w:rsidRPr="007C0592">
        <w:rPr>
          <w:b/>
          <w:bCs/>
          <w:spacing w:val="-1"/>
        </w:rPr>
        <w:t xml:space="preserve"> </w:t>
      </w:r>
      <w:proofErr w:type="spellStart"/>
      <w:r w:rsidRPr="007C0592">
        <w:rPr>
          <w:b/>
          <w:bCs/>
        </w:rPr>
        <w:t>contractante</w:t>
      </w:r>
      <w:proofErr w:type="spellEnd"/>
      <w:r w:rsidRPr="007C0592">
        <w:rPr>
          <w:b/>
          <w:bCs/>
        </w:rPr>
        <w:t>:</w:t>
      </w:r>
      <w:r w:rsidRPr="007C0592">
        <w:rPr>
          <w:b/>
          <w:bCs/>
          <w:spacing w:val="-1"/>
        </w:rPr>
        <w:t xml:space="preserve"> </w:t>
      </w:r>
      <w:hyperlink r:id="rId8">
        <w:r w:rsidRPr="007C0592">
          <w:rPr>
            <w:b/>
            <w:bCs/>
            <w:spacing w:val="-2"/>
          </w:rPr>
          <w:t>primaria.cobilea@gmail.com</w:t>
        </w:r>
      </w:hyperlink>
    </w:p>
    <w:bookmarkEnd w:id="69"/>
    <w:p w:rsidR="00D02776" w:rsidRDefault="00D02776" w:rsidP="00D02776">
      <w:pPr>
        <w:pStyle w:val="a"/>
        <w:widowControl w:val="0"/>
        <w:numPr>
          <w:ilvl w:val="0"/>
          <w:numId w:val="22"/>
        </w:numPr>
        <w:tabs>
          <w:tab w:val="clear" w:pos="1134"/>
          <w:tab w:val="left" w:pos="993"/>
        </w:tabs>
        <w:autoSpaceDE w:val="0"/>
        <w:autoSpaceDN w:val="0"/>
        <w:spacing w:before="120"/>
        <w:ind w:left="568" w:hanging="283"/>
      </w:pPr>
      <w:proofErr w:type="spellStart"/>
      <w:r>
        <w:rPr>
          <w:b/>
        </w:rPr>
        <w:t>Adresa</w:t>
      </w:r>
      <w:proofErr w:type="spellEnd"/>
      <w:r>
        <w:rPr>
          <w:b/>
          <w:spacing w:val="-4"/>
        </w:rPr>
        <w:t xml:space="preserve"> </w:t>
      </w:r>
      <w:r>
        <w:rPr>
          <w:b/>
        </w:rPr>
        <w:t>de</w:t>
      </w:r>
      <w:r>
        <w:rPr>
          <w:b/>
          <w:spacing w:val="-2"/>
        </w:rPr>
        <w:t xml:space="preserve"> </w:t>
      </w:r>
      <w:r>
        <w:rPr>
          <w:b/>
        </w:rPr>
        <w:t>e-mail</w:t>
      </w:r>
      <w:r>
        <w:rPr>
          <w:b/>
          <w:spacing w:val="-1"/>
        </w:rPr>
        <w:t xml:space="preserve"> </w:t>
      </w:r>
      <w:proofErr w:type="spellStart"/>
      <w:r>
        <w:rPr>
          <w:b/>
        </w:rPr>
        <w:t>sau</w:t>
      </w:r>
      <w:proofErr w:type="spellEnd"/>
      <w:r>
        <w:rPr>
          <w:b/>
          <w:spacing w:val="-1"/>
        </w:rPr>
        <w:t xml:space="preserve"> </w:t>
      </w:r>
      <w:r>
        <w:rPr>
          <w:b/>
        </w:rPr>
        <w:t>de</w:t>
      </w:r>
      <w:r>
        <w:rPr>
          <w:b/>
          <w:spacing w:val="-3"/>
        </w:rPr>
        <w:t xml:space="preserve"> </w:t>
      </w:r>
      <w:r>
        <w:rPr>
          <w:b/>
        </w:rPr>
        <w:t>internet</w:t>
      </w:r>
      <w:r>
        <w:rPr>
          <w:b/>
          <w:spacing w:val="-1"/>
        </w:rPr>
        <w:t xml:space="preserve"> </w:t>
      </w:r>
      <w:r>
        <w:rPr>
          <w:b/>
        </w:rPr>
        <w:t>de</w:t>
      </w:r>
      <w:r>
        <w:rPr>
          <w:b/>
          <w:spacing w:val="-1"/>
        </w:rPr>
        <w:t xml:space="preserve"> </w:t>
      </w:r>
      <w:r>
        <w:rPr>
          <w:b/>
        </w:rPr>
        <w:t>la</w:t>
      </w:r>
      <w:r>
        <w:rPr>
          <w:b/>
          <w:spacing w:val="-2"/>
        </w:rPr>
        <w:t xml:space="preserve"> </w:t>
      </w:r>
      <w:r>
        <w:rPr>
          <w:b/>
        </w:rPr>
        <w:t>care</w:t>
      </w:r>
      <w:r>
        <w:rPr>
          <w:b/>
          <w:spacing w:val="-2"/>
        </w:rPr>
        <w:t xml:space="preserve"> </w:t>
      </w:r>
      <w:r>
        <w:rPr>
          <w:b/>
        </w:rPr>
        <w:t>se</w:t>
      </w:r>
      <w:r>
        <w:rPr>
          <w:b/>
          <w:spacing w:val="-2"/>
        </w:rPr>
        <w:t xml:space="preserve"> </w:t>
      </w:r>
      <w:proofErr w:type="spellStart"/>
      <w:r>
        <w:rPr>
          <w:b/>
        </w:rPr>
        <w:t>va</w:t>
      </w:r>
      <w:proofErr w:type="spellEnd"/>
      <w:r>
        <w:rPr>
          <w:b/>
          <w:spacing w:val="-1"/>
        </w:rPr>
        <w:t xml:space="preserve"> </w:t>
      </w:r>
      <w:proofErr w:type="spellStart"/>
      <w:r>
        <w:rPr>
          <w:b/>
        </w:rPr>
        <w:t>putea</w:t>
      </w:r>
      <w:proofErr w:type="spellEnd"/>
      <w:r>
        <w:rPr>
          <w:b/>
          <w:spacing w:val="-1"/>
        </w:rPr>
        <w:t xml:space="preserve"> </w:t>
      </w:r>
      <w:proofErr w:type="spellStart"/>
      <w:r>
        <w:rPr>
          <w:b/>
        </w:rPr>
        <w:t>obține</w:t>
      </w:r>
      <w:proofErr w:type="spellEnd"/>
      <w:r>
        <w:rPr>
          <w:b/>
          <w:spacing w:val="-3"/>
        </w:rPr>
        <w:t xml:space="preserve"> </w:t>
      </w:r>
      <w:proofErr w:type="spellStart"/>
      <w:r>
        <w:rPr>
          <w:b/>
        </w:rPr>
        <w:t>accesul</w:t>
      </w:r>
      <w:proofErr w:type="spellEnd"/>
      <w:r>
        <w:rPr>
          <w:b/>
          <w:spacing w:val="-1"/>
        </w:rPr>
        <w:t xml:space="preserve"> </w:t>
      </w:r>
      <w:r>
        <w:rPr>
          <w:b/>
        </w:rPr>
        <w:t>la</w:t>
      </w:r>
      <w:r>
        <w:rPr>
          <w:b/>
          <w:spacing w:val="-1"/>
        </w:rPr>
        <w:t xml:space="preserve"> </w:t>
      </w:r>
      <w:proofErr w:type="spellStart"/>
      <w:r>
        <w:rPr>
          <w:b/>
        </w:rPr>
        <w:t>documentația</w:t>
      </w:r>
      <w:proofErr w:type="spellEnd"/>
      <w:r>
        <w:rPr>
          <w:b/>
          <w:spacing w:val="-1"/>
        </w:rPr>
        <w:t xml:space="preserve"> </w:t>
      </w:r>
      <w:r>
        <w:rPr>
          <w:b/>
          <w:spacing w:val="-5"/>
        </w:rPr>
        <w:t>de</w:t>
      </w:r>
    </w:p>
    <w:p w:rsidR="00D02776" w:rsidRDefault="00D02776" w:rsidP="00D02776">
      <w:pPr>
        <w:ind w:left="998"/>
        <w:rPr>
          <w:i/>
        </w:rPr>
      </w:pPr>
      <w:r>
        <w:rPr>
          <w:b/>
        </w:rPr>
        <w:t>atribuire:</w:t>
      </w:r>
      <w:r>
        <w:rPr>
          <w:b/>
          <w:spacing w:val="-3"/>
        </w:rPr>
        <w:t xml:space="preserve"> </w:t>
      </w:r>
      <w:r>
        <w:rPr>
          <w:i/>
        </w:rPr>
        <w:t>documentația</w:t>
      </w:r>
      <w:r>
        <w:rPr>
          <w:i/>
          <w:spacing w:val="-1"/>
        </w:rPr>
        <w:t xml:space="preserve"> </w:t>
      </w:r>
      <w:r>
        <w:rPr>
          <w:i/>
        </w:rPr>
        <w:t>de</w:t>
      </w:r>
      <w:r>
        <w:rPr>
          <w:i/>
          <w:spacing w:val="-1"/>
        </w:rPr>
        <w:t xml:space="preserve"> </w:t>
      </w:r>
      <w:r>
        <w:rPr>
          <w:i/>
        </w:rPr>
        <w:t>atribuire</w:t>
      </w:r>
      <w:r>
        <w:rPr>
          <w:i/>
          <w:spacing w:val="-1"/>
        </w:rPr>
        <w:t xml:space="preserve"> </w:t>
      </w:r>
      <w:r>
        <w:rPr>
          <w:i/>
        </w:rPr>
        <w:t>este</w:t>
      </w:r>
      <w:r>
        <w:rPr>
          <w:i/>
          <w:spacing w:val="-1"/>
        </w:rPr>
        <w:t xml:space="preserve"> </w:t>
      </w:r>
      <w:r>
        <w:rPr>
          <w:i/>
        </w:rPr>
        <w:t>anexată</w:t>
      </w:r>
      <w:r>
        <w:rPr>
          <w:i/>
          <w:spacing w:val="1"/>
        </w:rPr>
        <w:t xml:space="preserve"> </w:t>
      </w:r>
      <w:r>
        <w:rPr>
          <w:i/>
        </w:rPr>
        <w:t>în</w:t>
      </w:r>
      <w:r>
        <w:rPr>
          <w:i/>
          <w:spacing w:val="-1"/>
        </w:rPr>
        <w:t xml:space="preserve"> </w:t>
      </w:r>
      <w:r>
        <w:rPr>
          <w:i/>
        </w:rPr>
        <w:t>cadrul</w:t>
      </w:r>
      <w:r>
        <w:rPr>
          <w:i/>
          <w:spacing w:val="-1"/>
        </w:rPr>
        <w:t xml:space="preserve"> </w:t>
      </w:r>
      <w:r>
        <w:rPr>
          <w:i/>
        </w:rPr>
        <w:t>procedurii</w:t>
      </w:r>
      <w:r>
        <w:rPr>
          <w:i/>
          <w:spacing w:val="-1"/>
        </w:rPr>
        <w:t xml:space="preserve"> </w:t>
      </w:r>
      <w:r>
        <w:rPr>
          <w:i/>
        </w:rPr>
        <w:t>în</w:t>
      </w:r>
      <w:r>
        <w:rPr>
          <w:i/>
          <w:spacing w:val="-1"/>
        </w:rPr>
        <w:t xml:space="preserve"> </w:t>
      </w:r>
      <w:r>
        <w:rPr>
          <w:i/>
        </w:rPr>
        <w:t>SIA</w:t>
      </w:r>
      <w:r>
        <w:rPr>
          <w:i/>
          <w:spacing w:val="-2"/>
        </w:rPr>
        <w:t xml:space="preserve"> </w:t>
      </w:r>
      <w:r>
        <w:rPr>
          <w:i/>
          <w:spacing w:val="-4"/>
        </w:rPr>
        <w:t>RSAP</w:t>
      </w:r>
    </w:p>
    <w:p w:rsidR="00D02776" w:rsidRDefault="00D02776" w:rsidP="00D02776">
      <w:pPr>
        <w:pStyle w:val="a"/>
        <w:widowControl w:val="0"/>
        <w:numPr>
          <w:ilvl w:val="0"/>
          <w:numId w:val="22"/>
        </w:numPr>
        <w:tabs>
          <w:tab w:val="clear" w:pos="1134"/>
          <w:tab w:val="left" w:pos="993"/>
        </w:tabs>
        <w:autoSpaceDE w:val="0"/>
        <w:autoSpaceDN w:val="0"/>
        <w:spacing w:before="120"/>
        <w:ind w:left="568" w:right="369"/>
        <w:jc w:val="both"/>
      </w:pPr>
      <w:proofErr w:type="spellStart"/>
      <w:r>
        <w:rPr>
          <w:b/>
        </w:rPr>
        <w:t>Tipul</w:t>
      </w:r>
      <w:proofErr w:type="spellEnd"/>
      <w:r>
        <w:rPr>
          <w:b/>
          <w:spacing w:val="-2"/>
        </w:rPr>
        <w:t xml:space="preserve"> </w:t>
      </w:r>
      <w:proofErr w:type="spellStart"/>
      <w:r>
        <w:rPr>
          <w:b/>
        </w:rPr>
        <w:t>autorității</w:t>
      </w:r>
      <w:proofErr w:type="spellEnd"/>
      <w:r>
        <w:rPr>
          <w:b/>
          <w:spacing w:val="-2"/>
        </w:rPr>
        <w:t xml:space="preserve"> </w:t>
      </w:r>
      <w:proofErr w:type="spellStart"/>
      <w:r>
        <w:rPr>
          <w:b/>
        </w:rPr>
        <w:t>contractante</w:t>
      </w:r>
      <w:proofErr w:type="spellEnd"/>
      <w:r>
        <w:rPr>
          <w:b/>
          <w:spacing w:val="-5"/>
        </w:rPr>
        <w:t xml:space="preserve"> </w:t>
      </w:r>
      <w:proofErr w:type="spellStart"/>
      <w:r>
        <w:rPr>
          <w:b/>
        </w:rPr>
        <w:t>și</w:t>
      </w:r>
      <w:proofErr w:type="spellEnd"/>
      <w:r>
        <w:rPr>
          <w:b/>
          <w:spacing w:val="-3"/>
        </w:rPr>
        <w:t xml:space="preserve"> </w:t>
      </w:r>
      <w:proofErr w:type="spellStart"/>
      <w:r>
        <w:rPr>
          <w:b/>
        </w:rPr>
        <w:t>obiectul</w:t>
      </w:r>
      <w:proofErr w:type="spellEnd"/>
      <w:r>
        <w:rPr>
          <w:b/>
          <w:spacing w:val="-3"/>
        </w:rPr>
        <w:t xml:space="preserve"> </w:t>
      </w:r>
      <w:r>
        <w:rPr>
          <w:b/>
        </w:rPr>
        <w:t>principal</w:t>
      </w:r>
      <w:r>
        <w:rPr>
          <w:b/>
          <w:spacing w:val="-3"/>
        </w:rPr>
        <w:t xml:space="preserve"> </w:t>
      </w:r>
      <w:r>
        <w:rPr>
          <w:b/>
        </w:rPr>
        <w:t>de</w:t>
      </w:r>
      <w:r>
        <w:rPr>
          <w:b/>
          <w:spacing w:val="-4"/>
        </w:rPr>
        <w:t xml:space="preserve"> </w:t>
      </w:r>
      <w:proofErr w:type="spellStart"/>
      <w:r>
        <w:rPr>
          <w:b/>
        </w:rPr>
        <w:t>activitate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5"/>
        </w:rPr>
        <w:t xml:space="preserve"> </w:t>
      </w:r>
      <w:proofErr w:type="spellStart"/>
      <w:r>
        <w:rPr>
          <w:b/>
        </w:rPr>
        <w:t>cazul</w:t>
      </w:r>
      <w:proofErr w:type="spellEnd"/>
      <w:r>
        <w:rPr>
          <w:b/>
        </w:rPr>
        <w:t>,</w:t>
      </w:r>
      <w:r>
        <w:rPr>
          <w:b/>
          <w:spacing w:val="-1"/>
        </w:rPr>
        <w:t xml:space="preserve"> </w:t>
      </w:r>
      <w:proofErr w:type="spellStart"/>
      <w:r>
        <w:rPr>
          <w:b/>
        </w:rPr>
        <w:t>mențiunea</w:t>
      </w:r>
      <w:proofErr w:type="spellEnd"/>
      <w:r>
        <w:rPr>
          <w:b/>
        </w:rPr>
        <w:t xml:space="preserve"> </w:t>
      </w:r>
      <w:proofErr w:type="spellStart"/>
      <w:r>
        <w:rPr>
          <w:b/>
        </w:rPr>
        <w:t>că</w:t>
      </w:r>
      <w:proofErr w:type="spellEnd"/>
      <w:r>
        <w:rPr>
          <w:b/>
        </w:rPr>
        <w:t xml:space="preserve"> </w:t>
      </w:r>
      <w:proofErr w:type="spellStart"/>
      <w:r>
        <w:rPr>
          <w:b/>
        </w:rPr>
        <w:t>autoritatea</w:t>
      </w:r>
      <w:proofErr w:type="spellEnd"/>
      <w:r>
        <w:rPr>
          <w:b/>
        </w:rPr>
        <w:t xml:space="preserve"> </w:t>
      </w:r>
      <w:proofErr w:type="spellStart"/>
      <w:r>
        <w:rPr>
          <w:b/>
        </w:rPr>
        <w:t>contractantă</w:t>
      </w:r>
      <w:proofErr w:type="spellEnd"/>
      <w:r>
        <w:rPr>
          <w:b/>
        </w:rPr>
        <w:t xml:space="preserve"> </w:t>
      </w:r>
      <w:proofErr w:type="spellStart"/>
      <w:r>
        <w:rPr>
          <w:b/>
        </w:rPr>
        <w:t>este</w:t>
      </w:r>
      <w:proofErr w:type="spellEnd"/>
      <w:r>
        <w:rPr>
          <w:b/>
          <w:spacing w:val="-1"/>
        </w:rPr>
        <w:t xml:space="preserve"> </w:t>
      </w:r>
      <w:r>
        <w:rPr>
          <w:b/>
        </w:rPr>
        <w:t xml:space="preserve">o </w:t>
      </w:r>
      <w:proofErr w:type="spellStart"/>
      <w:r>
        <w:rPr>
          <w:b/>
        </w:rPr>
        <w:t>autoritate</w:t>
      </w:r>
      <w:proofErr w:type="spellEnd"/>
      <w:r>
        <w:rPr>
          <w:b/>
          <w:spacing w:val="-1"/>
        </w:rPr>
        <w:t xml:space="preserve"> </w:t>
      </w:r>
      <w:proofErr w:type="spellStart"/>
      <w:r>
        <w:rPr>
          <w:b/>
        </w:rPr>
        <w:t>centrală</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că</w:t>
      </w:r>
      <w:proofErr w:type="spellEnd"/>
      <w:r>
        <w:rPr>
          <w:b/>
        </w:rPr>
        <w:t xml:space="preserve"> </w:t>
      </w:r>
      <w:proofErr w:type="spellStart"/>
      <w:r>
        <w:rPr>
          <w:b/>
        </w:rPr>
        <w:t>achiziția</w:t>
      </w:r>
      <w:proofErr w:type="spellEnd"/>
      <w:r>
        <w:rPr>
          <w:b/>
        </w:rPr>
        <w:t xml:space="preserve"> </w:t>
      </w:r>
      <w:proofErr w:type="spellStart"/>
      <w:r>
        <w:rPr>
          <w:b/>
        </w:rPr>
        <w:t>implică</w:t>
      </w:r>
      <w:proofErr w:type="spellEnd"/>
      <w:r>
        <w:rPr>
          <w:b/>
        </w:rPr>
        <w:t xml:space="preserve"> o </w:t>
      </w:r>
      <w:proofErr w:type="spellStart"/>
      <w:r>
        <w:rPr>
          <w:b/>
        </w:rPr>
        <w:t>altă</w:t>
      </w:r>
      <w:proofErr w:type="spellEnd"/>
      <w:r>
        <w:rPr>
          <w:b/>
        </w:rPr>
        <w:t xml:space="preserve"> </w:t>
      </w:r>
      <w:proofErr w:type="spellStart"/>
      <w:r>
        <w:rPr>
          <w:b/>
        </w:rPr>
        <w:t>formă</w:t>
      </w:r>
      <w:proofErr w:type="spellEnd"/>
      <w:r>
        <w:rPr>
          <w:b/>
        </w:rPr>
        <w:t xml:space="preserve"> de </w:t>
      </w:r>
      <w:proofErr w:type="spellStart"/>
      <w:r>
        <w:rPr>
          <w:b/>
        </w:rPr>
        <w:t>achiziție</w:t>
      </w:r>
      <w:proofErr w:type="spellEnd"/>
      <w:r>
        <w:rPr>
          <w:b/>
        </w:rPr>
        <w:t xml:space="preserve"> </w:t>
      </w:r>
      <w:proofErr w:type="spellStart"/>
      <w:r>
        <w:rPr>
          <w:b/>
        </w:rPr>
        <w:t>comună</w:t>
      </w:r>
      <w:proofErr w:type="spellEnd"/>
      <w:r>
        <w:rPr>
          <w:b/>
        </w:rPr>
        <w:t xml:space="preserve">): </w:t>
      </w:r>
      <w:r>
        <w:t xml:space="preserve">nu se </w:t>
      </w:r>
      <w:proofErr w:type="spellStart"/>
      <w:r>
        <w:t>aplica</w:t>
      </w:r>
      <w:proofErr w:type="spellEnd"/>
    </w:p>
    <w:p w:rsidR="00D02776" w:rsidRDefault="00D02776" w:rsidP="00D02776">
      <w:pPr>
        <w:pStyle w:val="a"/>
        <w:widowControl w:val="0"/>
        <w:numPr>
          <w:ilvl w:val="0"/>
          <w:numId w:val="22"/>
        </w:numPr>
        <w:tabs>
          <w:tab w:val="clear" w:pos="1134"/>
          <w:tab w:val="left" w:pos="993"/>
        </w:tabs>
        <w:autoSpaceDE w:val="0"/>
        <w:autoSpaceDN w:val="0"/>
        <w:spacing w:before="120"/>
        <w:ind w:left="568" w:right="706"/>
        <w:rPr>
          <w:b/>
          <w:sz w:val="20"/>
        </w:rPr>
      </w:pPr>
      <w:proofErr w:type="spellStart"/>
      <w:r>
        <w:rPr>
          <w:b/>
        </w:rPr>
        <w:t>Cumpărătorul</w:t>
      </w:r>
      <w:proofErr w:type="spellEnd"/>
      <w:r>
        <w:rPr>
          <w:b/>
          <w:spacing w:val="-4"/>
        </w:rPr>
        <w:t xml:space="preserve"> </w:t>
      </w:r>
      <w:proofErr w:type="spellStart"/>
      <w:r>
        <w:rPr>
          <w:b/>
        </w:rPr>
        <w:t>invită</w:t>
      </w:r>
      <w:proofErr w:type="spellEnd"/>
      <w:r>
        <w:rPr>
          <w:b/>
          <w:spacing w:val="-4"/>
        </w:rPr>
        <w:t xml:space="preserve"> </w:t>
      </w:r>
      <w:proofErr w:type="spellStart"/>
      <w:r>
        <w:rPr>
          <w:b/>
        </w:rPr>
        <w:t>operatorii</w:t>
      </w:r>
      <w:proofErr w:type="spellEnd"/>
      <w:r>
        <w:rPr>
          <w:b/>
          <w:spacing w:val="-4"/>
        </w:rPr>
        <w:t xml:space="preserve"> </w:t>
      </w:r>
      <w:proofErr w:type="spellStart"/>
      <w:r>
        <w:rPr>
          <w:b/>
        </w:rPr>
        <w:t>economici</w:t>
      </w:r>
      <w:proofErr w:type="spellEnd"/>
      <w:r>
        <w:rPr>
          <w:b/>
          <w:spacing w:val="-2"/>
        </w:rPr>
        <w:t xml:space="preserve"> </w:t>
      </w:r>
      <w:proofErr w:type="spellStart"/>
      <w:r>
        <w:rPr>
          <w:b/>
        </w:rPr>
        <w:t>interesați</w:t>
      </w:r>
      <w:proofErr w:type="spellEnd"/>
      <w:r>
        <w:rPr>
          <w:b/>
        </w:rPr>
        <w:t>,</w:t>
      </w:r>
      <w:r>
        <w:rPr>
          <w:b/>
          <w:spacing w:val="-4"/>
        </w:rPr>
        <w:t xml:space="preserve"> </w:t>
      </w:r>
      <w:r>
        <w:rPr>
          <w:b/>
        </w:rPr>
        <w:t>care</w:t>
      </w:r>
      <w:r>
        <w:rPr>
          <w:b/>
          <w:spacing w:val="-5"/>
        </w:rPr>
        <w:t xml:space="preserve"> </w:t>
      </w:r>
      <w:proofErr w:type="spellStart"/>
      <w:r>
        <w:rPr>
          <w:b/>
        </w:rPr>
        <w:t>îi</w:t>
      </w:r>
      <w:proofErr w:type="spellEnd"/>
      <w:r>
        <w:rPr>
          <w:b/>
          <w:spacing w:val="-4"/>
        </w:rPr>
        <w:t xml:space="preserve"> </w:t>
      </w:r>
      <w:r>
        <w:rPr>
          <w:b/>
        </w:rPr>
        <w:t>pot</w:t>
      </w:r>
      <w:r>
        <w:rPr>
          <w:b/>
          <w:spacing w:val="-4"/>
        </w:rPr>
        <w:t xml:space="preserve"> </w:t>
      </w:r>
      <w:proofErr w:type="spellStart"/>
      <w:r>
        <w:rPr>
          <w:b/>
        </w:rPr>
        <w:t>satisface</w:t>
      </w:r>
      <w:proofErr w:type="spellEnd"/>
      <w:r>
        <w:rPr>
          <w:b/>
          <w:spacing w:val="-4"/>
        </w:rPr>
        <w:t xml:space="preserve"> </w:t>
      </w:r>
      <w:proofErr w:type="spellStart"/>
      <w:r>
        <w:rPr>
          <w:b/>
        </w:rPr>
        <w:t>necesitățile</w:t>
      </w:r>
      <w:proofErr w:type="spellEnd"/>
      <w:r>
        <w:rPr>
          <w:b/>
        </w:rPr>
        <w:t>,</w:t>
      </w:r>
      <w:r>
        <w:rPr>
          <w:b/>
          <w:spacing w:val="-4"/>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livrarea</w:t>
      </w:r>
      <w:proofErr w:type="spellEnd"/>
      <w:r>
        <w:rPr>
          <w:b/>
        </w:rPr>
        <w:t>/</w:t>
      </w:r>
      <w:proofErr w:type="spellStart"/>
      <w:r>
        <w:rPr>
          <w:b/>
        </w:rPr>
        <w:t>prestarea</w:t>
      </w:r>
      <w:proofErr w:type="spellEnd"/>
      <w:r>
        <w:rPr>
          <w:b/>
        </w:rPr>
        <w:t>/</w:t>
      </w:r>
      <w:proofErr w:type="spellStart"/>
      <w:r>
        <w:rPr>
          <w:b/>
        </w:rPr>
        <w:t>executarea</w:t>
      </w:r>
      <w:proofErr w:type="spellEnd"/>
      <w:r>
        <w:rPr>
          <w:b/>
        </w:rPr>
        <w:t xml:space="preserve"> </w:t>
      </w:r>
      <w:proofErr w:type="spellStart"/>
      <w:r>
        <w:rPr>
          <w:b/>
        </w:rPr>
        <w:t>următoarelor</w:t>
      </w:r>
      <w:proofErr w:type="spellEnd"/>
      <w:r>
        <w:rPr>
          <w:b/>
        </w:rPr>
        <w:t xml:space="preserve"> </w:t>
      </w:r>
      <w:proofErr w:type="spellStart"/>
      <w:r>
        <w:rPr>
          <w:b/>
        </w:rPr>
        <w:t>bunuri</w:t>
      </w:r>
      <w:proofErr w:type="spellEnd"/>
      <w:r>
        <w:rPr>
          <w:b/>
        </w:rPr>
        <w:t xml:space="preserve"> /</w:t>
      </w:r>
      <w:proofErr w:type="spellStart"/>
      <w:r>
        <w:rPr>
          <w:b/>
        </w:rPr>
        <w:t>servicii</w:t>
      </w:r>
      <w:proofErr w:type="spellEnd"/>
      <w:r>
        <w:rPr>
          <w:b/>
        </w:rPr>
        <w:t>/</w:t>
      </w:r>
      <w:proofErr w:type="spellStart"/>
      <w:r>
        <w:rPr>
          <w:b/>
        </w:rPr>
        <w:t>lucrări</w:t>
      </w:r>
      <w:proofErr w:type="spellEnd"/>
      <w:r>
        <w:rPr>
          <w:b/>
        </w:rPr>
        <w:t>:</w:t>
      </w:r>
    </w:p>
    <w:p w:rsidR="00D02776" w:rsidRDefault="00D02776" w:rsidP="00D02776">
      <w:pPr>
        <w:pStyle w:val="a"/>
        <w:tabs>
          <w:tab w:val="left" w:pos="993"/>
        </w:tabs>
        <w:ind w:left="0" w:right="706" w:firstLine="0"/>
        <w:rPr>
          <w:b/>
        </w:rPr>
      </w:pP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95"/>
        <w:gridCol w:w="1276"/>
        <w:gridCol w:w="2551"/>
        <w:gridCol w:w="866"/>
        <w:gridCol w:w="850"/>
        <w:gridCol w:w="2416"/>
        <w:gridCol w:w="1431"/>
      </w:tblGrid>
      <w:tr w:rsidR="00D02776" w:rsidTr="002E5C39">
        <w:trPr>
          <w:trHeight w:val="1134"/>
        </w:trPr>
        <w:tc>
          <w:tcPr>
            <w:tcW w:w="695" w:type="dxa"/>
            <w:tcBorders>
              <w:bottom w:val="single" w:sz="8" w:space="0" w:color="000000"/>
            </w:tcBorders>
            <w:shd w:val="clear" w:color="auto" w:fill="D9D9D9"/>
          </w:tcPr>
          <w:p w:rsidR="00D02776" w:rsidRPr="00F4679A" w:rsidRDefault="00D02776" w:rsidP="002E5C39">
            <w:pPr>
              <w:pStyle w:val="TableParagraph"/>
              <w:rPr>
                <w:b/>
                <w:sz w:val="18"/>
                <w:szCs w:val="18"/>
              </w:rPr>
            </w:pPr>
          </w:p>
          <w:p w:rsidR="00D02776" w:rsidRPr="00F4679A" w:rsidRDefault="00D02776" w:rsidP="002E5C39">
            <w:pPr>
              <w:pStyle w:val="TableParagraph"/>
              <w:spacing w:before="5"/>
              <w:rPr>
                <w:b/>
                <w:sz w:val="18"/>
                <w:szCs w:val="18"/>
              </w:rPr>
            </w:pPr>
          </w:p>
          <w:p w:rsidR="00D02776" w:rsidRPr="00F4679A" w:rsidRDefault="00D02776" w:rsidP="002E5C39">
            <w:pPr>
              <w:pStyle w:val="TableParagraph"/>
              <w:spacing w:before="1"/>
              <w:ind w:left="218" w:right="194" w:hanging="8"/>
              <w:rPr>
                <w:b/>
                <w:sz w:val="18"/>
                <w:szCs w:val="18"/>
              </w:rPr>
            </w:pPr>
            <w:r w:rsidRPr="00F4679A">
              <w:rPr>
                <w:b/>
                <w:spacing w:val="-4"/>
                <w:sz w:val="18"/>
                <w:szCs w:val="18"/>
              </w:rPr>
              <w:t xml:space="preserve">Nr. </w:t>
            </w:r>
            <w:r w:rsidRPr="00F4679A">
              <w:rPr>
                <w:b/>
                <w:spacing w:val="-5"/>
                <w:sz w:val="18"/>
                <w:szCs w:val="18"/>
              </w:rPr>
              <w:t>d/o</w:t>
            </w:r>
          </w:p>
        </w:tc>
        <w:tc>
          <w:tcPr>
            <w:tcW w:w="1276" w:type="dxa"/>
            <w:tcBorders>
              <w:bottom w:val="single" w:sz="8" w:space="0" w:color="000000"/>
            </w:tcBorders>
            <w:shd w:val="clear" w:color="auto" w:fill="D9D9D9"/>
          </w:tcPr>
          <w:p w:rsidR="00D02776" w:rsidRPr="00F4679A" w:rsidRDefault="00D02776" w:rsidP="002E5C39">
            <w:pPr>
              <w:pStyle w:val="TableParagraph"/>
              <w:rPr>
                <w:b/>
                <w:sz w:val="18"/>
                <w:szCs w:val="18"/>
              </w:rPr>
            </w:pPr>
          </w:p>
          <w:p w:rsidR="00D02776" w:rsidRPr="00F4679A" w:rsidRDefault="00D02776" w:rsidP="002E5C39">
            <w:pPr>
              <w:pStyle w:val="TableParagraph"/>
              <w:spacing w:before="121"/>
              <w:rPr>
                <w:b/>
                <w:sz w:val="18"/>
                <w:szCs w:val="18"/>
              </w:rPr>
            </w:pPr>
          </w:p>
          <w:p w:rsidR="00D02776" w:rsidRPr="00F4679A" w:rsidRDefault="00D02776" w:rsidP="002E5C39">
            <w:pPr>
              <w:pStyle w:val="TableParagraph"/>
              <w:ind w:left="299"/>
              <w:rPr>
                <w:b/>
                <w:sz w:val="18"/>
                <w:szCs w:val="18"/>
              </w:rPr>
            </w:pPr>
            <w:r w:rsidRPr="00F4679A">
              <w:rPr>
                <w:b/>
                <w:sz w:val="18"/>
                <w:szCs w:val="18"/>
              </w:rPr>
              <w:t>Cod</w:t>
            </w:r>
            <w:r w:rsidRPr="00F4679A">
              <w:rPr>
                <w:b/>
                <w:spacing w:val="-4"/>
                <w:sz w:val="18"/>
                <w:szCs w:val="18"/>
              </w:rPr>
              <w:t xml:space="preserve"> </w:t>
            </w:r>
            <w:r w:rsidRPr="00F4679A">
              <w:rPr>
                <w:b/>
                <w:spacing w:val="-5"/>
                <w:sz w:val="18"/>
                <w:szCs w:val="18"/>
              </w:rPr>
              <w:t>CPV</w:t>
            </w:r>
          </w:p>
        </w:tc>
        <w:tc>
          <w:tcPr>
            <w:tcW w:w="2551" w:type="dxa"/>
            <w:tcBorders>
              <w:bottom w:val="single" w:sz="8" w:space="0" w:color="000000"/>
            </w:tcBorders>
            <w:shd w:val="clear" w:color="auto" w:fill="D9D9D9"/>
          </w:tcPr>
          <w:p w:rsidR="00D02776" w:rsidRPr="00F4679A" w:rsidRDefault="00D02776" w:rsidP="002E5C39">
            <w:pPr>
              <w:pStyle w:val="TableParagraph"/>
              <w:spacing w:before="5"/>
              <w:rPr>
                <w:b/>
                <w:sz w:val="18"/>
                <w:szCs w:val="18"/>
              </w:rPr>
            </w:pPr>
          </w:p>
          <w:p w:rsidR="00D02776" w:rsidRPr="00F4679A" w:rsidRDefault="00D02776" w:rsidP="002E5C39">
            <w:pPr>
              <w:pStyle w:val="TableParagraph"/>
              <w:ind w:left="111" w:right="106" w:firstLine="2"/>
              <w:jc w:val="center"/>
              <w:rPr>
                <w:b/>
                <w:sz w:val="18"/>
                <w:szCs w:val="18"/>
              </w:rPr>
            </w:pPr>
            <w:r w:rsidRPr="00F4679A">
              <w:rPr>
                <w:b/>
                <w:spacing w:val="-2"/>
                <w:sz w:val="18"/>
                <w:szCs w:val="18"/>
              </w:rPr>
              <w:t>Denumirea bunurilor solicitate</w:t>
            </w:r>
          </w:p>
        </w:tc>
        <w:tc>
          <w:tcPr>
            <w:tcW w:w="866" w:type="dxa"/>
            <w:tcBorders>
              <w:bottom w:val="single" w:sz="8" w:space="0" w:color="000000"/>
            </w:tcBorders>
            <w:shd w:val="clear" w:color="auto" w:fill="D9D9D9"/>
          </w:tcPr>
          <w:p w:rsidR="00D02776" w:rsidRPr="00F4679A" w:rsidRDefault="00D02776" w:rsidP="002E5C39">
            <w:pPr>
              <w:pStyle w:val="TableParagraph"/>
              <w:spacing w:before="120"/>
              <w:ind w:left="103" w:right="101" w:firstLine="19"/>
              <w:jc w:val="both"/>
              <w:rPr>
                <w:b/>
                <w:sz w:val="18"/>
                <w:szCs w:val="18"/>
              </w:rPr>
            </w:pPr>
            <w:r w:rsidRPr="00F4679A">
              <w:rPr>
                <w:b/>
                <w:spacing w:val="-4"/>
                <w:sz w:val="18"/>
                <w:szCs w:val="18"/>
              </w:rPr>
              <w:t>Unitate</w:t>
            </w:r>
            <w:r w:rsidRPr="00F4679A">
              <w:rPr>
                <w:b/>
                <w:sz w:val="18"/>
                <w:szCs w:val="18"/>
              </w:rPr>
              <w:t xml:space="preserve">a </w:t>
            </w:r>
            <w:r w:rsidRPr="00F4679A">
              <w:rPr>
                <w:b/>
                <w:spacing w:val="-5"/>
                <w:sz w:val="18"/>
                <w:szCs w:val="18"/>
              </w:rPr>
              <w:t>de</w:t>
            </w:r>
          </w:p>
          <w:p w:rsidR="00D02776" w:rsidRPr="00F4679A" w:rsidRDefault="00D02776" w:rsidP="002E5C39">
            <w:pPr>
              <w:pStyle w:val="TableParagraph"/>
              <w:spacing w:line="228" w:lineRule="exact"/>
              <w:ind w:left="127" w:right="99" w:hanging="22"/>
              <w:rPr>
                <w:b/>
                <w:sz w:val="18"/>
                <w:szCs w:val="18"/>
              </w:rPr>
            </w:pPr>
            <w:r w:rsidRPr="00F4679A">
              <w:rPr>
                <w:b/>
                <w:spacing w:val="-4"/>
                <w:sz w:val="18"/>
                <w:szCs w:val="18"/>
              </w:rPr>
              <w:t xml:space="preserve">măs </w:t>
            </w:r>
            <w:r w:rsidRPr="00F4679A">
              <w:rPr>
                <w:b/>
                <w:spacing w:val="-5"/>
                <w:sz w:val="18"/>
                <w:szCs w:val="18"/>
              </w:rPr>
              <w:t>ură</w:t>
            </w:r>
          </w:p>
        </w:tc>
        <w:tc>
          <w:tcPr>
            <w:tcW w:w="850" w:type="dxa"/>
            <w:tcBorders>
              <w:bottom w:val="single" w:sz="8" w:space="0" w:color="000000"/>
            </w:tcBorders>
            <w:shd w:val="clear" w:color="auto" w:fill="D9D9D9"/>
          </w:tcPr>
          <w:p w:rsidR="00D02776" w:rsidRPr="00F4679A" w:rsidRDefault="00D02776" w:rsidP="002E5C39">
            <w:pPr>
              <w:pStyle w:val="TableParagraph"/>
              <w:spacing w:before="5"/>
              <w:rPr>
                <w:b/>
                <w:sz w:val="18"/>
                <w:szCs w:val="18"/>
              </w:rPr>
            </w:pPr>
          </w:p>
          <w:p w:rsidR="00D02776" w:rsidRPr="00F4679A" w:rsidRDefault="00D02776" w:rsidP="002E5C39">
            <w:pPr>
              <w:pStyle w:val="TableParagraph"/>
              <w:ind w:left="129" w:right="126" w:firstLine="28"/>
              <w:jc w:val="both"/>
              <w:rPr>
                <w:b/>
                <w:sz w:val="18"/>
                <w:szCs w:val="18"/>
              </w:rPr>
            </w:pPr>
            <w:r w:rsidRPr="00F4679A">
              <w:rPr>
                <w:b/>
                <w:spacing w:val="-6"/>
                <w:sz w:val="18"/>
                <w:szCs w:val="18"/>
              </w:rPr>
              <w:t>Ca</w:t>
            </w:r>
            <w:r w:rsidRPr="00F4679A">
              <w:rPr>
                <w:b/>
                <w:spacing w:val="-4"/>
                <w:sz w:val="18"/>
                <w:szCs w:val="18"/>
              </w:rPr>
              <w:t>ntit ate</w:t>
            </w:r>
            <w:r w:rsidRPr="00F4679A">
              <w:rPr>
                <w:b/>
                <w:spacing w:val="-10"/>
                <w:sz w:val="18"/>
                <w:szCs w:val="18"/>
              </w:rPr>
              <w:t>a</w:t>
            </w:r>
          </w:p>
        </w:tc>
        <w:tc>
          <w:tcPr>
            <w:tcW w:w="2416" w:type="dxa"/>
            <w:tcBorders>
              <w:bottom w:val="single" w:sz="8" w:space="0" w:color="000000"/>
            </w:tcBorders>
            <w:shd w:val="clear" w:color="auto" w:fill="D9D9D9"/>
          </w:tcPr>
          <w:p w:rsidR="00D02776" w:rsidRPr="00F4679A" w:rsidRDefault="00D02776" w:rsidP="002E5C39">
            <w:pPr>
              <w:pStyle w:val="TableParagraph"/>
              <w:rPr>
                <w:b/>
                <w:sz w:val="18"/>
                <w:szCs w:val="18"/>
              </w:rPr>
            </w:pPr>
          </w:p>
          <w:p w:rsidR="00D02776" w:rsidRPr="00F4679A" w:rsidRDefault="00D02776" w:rsidP="002E5C39">
            <w:pPr>
              <w:pStyle w:val="TableParagraph"/>
              <w:spacing w:before="5"/>
              <w:rPr>
                <w:b/>
                <w:sz w:val="18"/>
                <w:szCs w:val="18"/>
              </w:rPr>
            </w:pPr>
          </w:p>
          <w:p w:rsidR="00D02776" w:rsidRPr="00F4679A" w:rsidRDefault="00D02776" w:rsidP="002E5C39">
            <w:pPr>
              <w:pStyle w:val="TableParagraph"/>
              <w:spacing w:before="1"/>
              <w:ind w:left="277"/>
              <w:rPr>
                <w:b/>
                <w:sz w:val="18"/>
                <w:szCs w:val="18"/>
              </w:rPr>
            </w:pPr>
            <w:r w:rsidRPr="00F4679A">
              <w:rPr>
                <w:b/>
                <w:sz w:val="18"/>
                <w:szCs w:val="18"/>
              </w:rPr>
              <w:t>Specificarea</w:t>
            </w:r>
            <w:r w:rsidRPr="00F4679A">
              <w:rPr>
                <w:b/>
                <w:spacing w:val="-13"/>
                <w:sz w:val="18"/>
                <w:szCs w:val="18"/>
              </w:rPr>
              <w:t xml:space="preserve"> </w:t>
            </w:r>
            <w:r w:rsidRPr="00F4679A">
              <w:rPr>
                <w:b/>
                <w:sz w:val="18"/>
                <w:szCs w:val="18"/>
              </w:rPr>
              <w:t>tehnică</w:t>
            </w:r>
            <w:r w:rsidRPr="00F4679A">
              <w:rPr>
                <w:b/>
                <w:spacing w:val="-12"/>
                <w:sz w:val="18"/>
                <w:szCs w:val="18"/>
              </w:rPr>
              <w:t xml:space="preserve"> </w:t>
            </w:r>
            <w:r w:rsidRPr="00F4679A">
              <w:rPr>
                <w:b/>
                <w:sz w:val="18"/>
                <w:szCs w:val="18"/>
              </w:rPr>
              <w:t>deplină</w:t>
            </w:r>
            <w:r w:rsidRPr="00F4679A">
              <w:rPr>
                <w:b/>
                <w:spacing w:val="-13"/>
                <w:sz w:val="18"/>
                <w:szCs w:val="18"/>
              </w:rPr>
              <w:t xml:space="preserve"> </w:t>
            </w:r>
            <w:r w:rsidRPr="00F4679A">
              <w:rPr>
                <w:b/>
                <w:sz w:val="18"/>
                <w:szCs w:val="18"/>
              </w:rPr>
              <w:t>solicitată, Standarde de referință</w:t>
            </w:r>
          </w:p>
        </w:tc>
        <w:tc>
          <w:tcPr>
            <w:tcW w:w="1431" w:type="dxa"/>
            <w:tcBorders>
              <w:bottom w:val="single" w:sz="8" w:space="0" w:color="000000"/>
            </w:tcBorders>
            <w:shd w:val="clear" w:color="auto" w:fill="D9D9D9"/>
          </w:tcPr>
          <w:p w:rsidR="00D02776" w:rsidRPr="00F4679A" w:rsidRDefault="00D02776" w:rsidP="002E5C39">
            <w:pPr>
              <w:pStyle w:val="TableParagraph"/>
              <w:rPr>
                <w:b/>
                <w:bCs/>
                <w:sz w:val="18"/>
                <w:szCs w:val="18"/>
              </w:rPr>
            </w:pPr>
            <w:r w:rsidRPr="00F4679A">
              <w:rPr>
                <w:b/>
                <w:bCs/>
                <w:sz w:val="18"/>
                <w:szCs w:val="18"/>
              </w:rPr>
              <w:t>Valoarea estimată,</w:t>
            </w:r>
            <w:r w:rsidRPr="00F4679A">
              <w:rPr>
                <w:b/>
                <w:bCs/>
                <w:sz w:val="18"/>
                <w:szCs w:val="18"/>
              </w:rPr>
              <w:br/>
              <w:t>fără TVA</w:t>
            </w:r>
            <w:r w:rsidRPr="00F4679A">
              <w:rPr>
                <w:b/>
                <w:bCs/>
                <w:i/>
                <w:sz w:val="18"/>
                <w:szCs w:val="18"/>
              </w:rPr>
              <w:t xml:space="preserve"> lei (pentru fiecare lot în parte)</w:t>
            </w:r>
          </w:p>
        </w:tc>
      </w:tr>
    </w:tbl>
    <w:p w:rsidR="00D02776" w:rsidRDefault="00D02776" w:rsidP="00D02776">
      <w:pPr>
        <w:spacing w:before="8"/>
        <w:rPr>
          <w:b/>
          <w:sz w:val="20"/>
        </w:rPr>
      </w:pP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95"/>
        <w:gridCol w:w="1276"/>
        <w:gridCol w:w="2551"/>
        <w:gridCol w:w="4292"/>
        <w:gridCol w:w="1266"/>
      </w:tblGrid>
      <w:tr w:rsidR="00D02776" w:rsidTr="002E5C39">
        <w:trPr>
          <w:trHeight w:val="1272"/>
        </w:trPr>
        <w:tc>
          <w:tcPr>
            <w:tcW w:w="695" w:type="dxa"/>
            <w:shd w:val="clear" w:color="auto" w:fill="D9D9D9"/>
          </w:tcPr>
          <w:p w:rsidR="00D02776" w:rsidRPr="00F4679A" w:rsidRDefault="00D02776" w:rsidP="002E5C39">
            <w:pPr>
              <w:pStyle w:val="TableParagraph"/>
              <w:rPr>
                <w:b/>
              </w:rPr>
            </w:pPr>
          </w:p>
          <w:p w:rsidR="00D02776" w:rsidRPr="00F4679A" w:rsidRDefault="00D02776" w:rsidP="002E5C39">
            <w:pPr>
              <w:pStyle w:val="TableParagraph"/>
              <w:rPr>
                <w:b/>
              </w:rPr>
            </w:pPr>
          </w:p>
          <w:p w:rsidR="00D02776" w:rsidRPr="00F4679A" w:rsidRDefault="00D02776" w:rsidP="002E5C39">
            <w:pPr>
              <w:pStyle w:val="TableParagraph"/>
              <w:rPr>
                <w:b/>
              </w:rPr>
            </w:pPr>
          </w:p>
          <w:p w:rsidR="00D02776" w:rsidRPr="00F4679A" w:rsidRDefault="00D02776" w:rsidP="002E5C39">
            <w:pPr>
              <w:pStyle w:val="TableParagraph"/>
              <w:spacing w:before="1"/>
              <w:rPr>
                <w:b/>
              </w:rPr>
            </w:pPr>
            <w:r w:rsidRPr="00F4679A">
              <w:rPr>
                <w:b/>
                <w:spacing w:val="-5"/>
              </w:rPr>
              <w:t>1.</w:t>
            </w:r>
          </w:p>
        </w:tc>
        <w:tc>
          <w:tcPr>
            <w:tcW w:w="1276" w:type="dxa"/>
            <w:shd w:val="clear" w:color="auto" w:fill="D9D9D9"/>
          </w:tcPr>
          <w:p w:rsidR="00D02776" w:rsidRPr="00F4679A" w:rsidRDefault="00D02776" w:rsidP="002E5C39">
            <w:pPr>
              <w:pStyle w:val="TableParagraph"/>
              <w:rPr>
                <w:b/>
              </w:rPr>
            </w:pPr>
          </w:p>
          <w:p w:rsidR="00D02776" w:rsidRPr="00F4679A" w:rsidRDefault="00D02776" w:rsidP="002E5C39">
            <w:pPr>
              <w:pStyle w:val="TableParagraph"/>
              <w:rPr>
                <w:b/>
              </w:rPr>
            </w:pPr>
          </w:p>
          <w:p w:rsidR="00D02776" w:rsidRPr="00F4679A" w:rsidRDefault="00D02776" w:rsidP="002E5C39">
            <w:pPr>
              <w:pStyle w:val="TableParagraph"/>
              <w:rPr>
                <w:b/>
              </w:rPr>
            </w:pPr>
          </w:p>
          <w:p w:rsidR="00D02776" w:rsidRPr="00F4679A" w:rsidRDefault="00D02776" w:rsidP="002E5C39">
            <w:r w:rsidRPr="00F4679A">
              <w:rPr>
                <w:rFonts w:eastAsia="Calibri"/>
                <w:lang w:eastAsia="ru-RU"/>
              </w:rPr>
              <w:t>16700000-2</w:t>
            </w:r>
          </w:p>
          <w:p w:rsidR="00D02776" w:rsidRPr="00F4679A" w:rsidRDefault="00D02776" w:rsidP="002E5C39">
            <w:pPr>
              <w:pStyle w:val="TableParagraph"/>
              <w:spacing w:before="1"/>
              <w:rPr>
                <w:b/>
              </w:rPr>
            </w:pPr>
          </w:p>
        </w:tc>
        <w:tc>
          <w:tcPr>
            <w:tcW w:w="2551" w:type="dxa"/>
            <w:shd w:val="clear" w:color="auto" w:fill="D9D9D9"/>
          </w:tcPr>
          <w:p w:rsidR="00D02776" w:rsidRPr="00F4679A" w:rsidRDefault="00D02776" w:rsidP="002E5C39">
            <w:pPr>
              <w:pStyle w:val="aff1"/>
              <w:spacing w:before="231"/>
              <w:ind w:left="0"/>
              <w:rPr>
                <w:spacing w:val="-2"/>
                <w:sz w:val="22"/>
                <w:szCs w:val="22"/>
              </w:rPr>
            </w:pPr>
            <w:r w:rsidRPr="00F4679A">
              <w:rPr>
                <w:sz w:val="22"/>
                <w:szCs w:val="22"/>
              </w:rPr>
              <w:t>Achiziționare de utilaj</w:t>
            </w:r>
            <w:r w:rsidRPr="00F4679A">
              <w:rPr>
                <w:spacing w:val="-2"/>
                <w:sz w:val="22"/>
                <w:szCs w:val="22"/>
              </w:rPr>
              <w:t xml:space="preserve"> conform necesarului </w:t>
            </w:r>
            <w:r w:rsidRPr="00F4679A">
              <w:rPr>
                <w:sz w:val="22"/>
                <w:szCs w:val="22"/>
              </w:rPr>
              <w:t>primariei</w:t>
            </w:r>
            <w:r w:rsidRPr="00F4679A">
              <w:rPr>
                <w:spacing w:val="-5"/>
                <w:sz w:val="22"/>
                <w:szCs w:val="22"/>
              </w:rPr>
              <w:t xml:space="preserve"> </w:t>
            </w:r>
            <w:r w:rsidRPr="00F4679A">
              <w:rPr>
                <w:spacing w:val="-2"/>
                <w:sz w:val="22"/>
                <w:szCs w:val="22"/>
              </w:rPr>
              <w:t>Cobilea</w:t>
            </w:r>
            <w:r w:rsidRPr="00F4679A">
              <w:rPr>
                <w:sz w:val="22"/>
                <w:szCs w:val="22"/>
              </w:rPr>
              <w:t xml:space="preserve"> r-nul Soldanesti</w:t>
            </w:r>
          </w:p>
          <w:p w:rsidR="00D02776" w:rsidRPr="00F4679A" w:rsidRDefault="00D02776" w:rsidP="002E5C39">
            <w:pPr>
              <w:pStyle w:val="aff1"/>
              <w:ind w:left="0"/>
              <w:rPr>
                <w:sz w:val="22"/>
                <w:szCs w:val="22"/>
              </w:rPr>
            </w:pPr>
          </w:p>
        </w:tc>
        <w:tc>
          <w:tcPr>
            <w:tcW w:w="4292" w:type="dxa"/>
            <w:shd w:val="clear" w:color="auto" w:fill="D9D9D9"/>
          </w:tcPr>
          <w:p w:rsidR="00D02776" w:rsidRPr="00F4679A" w:rsidRDefault="00D02776" w:rsidP="002E5C39">
            <w:pPr>
              <w:pStyle w:val="TableParagraph"/>
              <w:rPr>
                <w:b/>
              </w:rPr>
            </w:pPr>
          </w:p>
          <w:p w:rsidR="00D02776" w:rsidRPr="00F4679A" w:rsidRDefault="00D02776" w:rsidP="002E5C39">
            <w:pPr>
              <w:pStyle w:val="TableParagraph"/>
              <w:rPr>
                <w:b/>
              </w:rPr>
            </w:pPr>
          </w:p>
          <w:p w:rsidR="00D02776" w:rsidRPr="00F4679A" w:rsidRDefault="00D02776" w:rsidP="002E5C39">
            <w:pPr>
              <w:pStyle w:val="TableParagraph"/>
              <w:rPr>
                <w:b/>
              </w:rPr>
            </w:pPr>
          </w:p>
          <w:p w:rsidR="00D02776" w:rsidRPr="00F4679A" w:rsidRDefault="00D02776" w:rsidP="002E5C39">
            <w:pPr>
              <w:pStyle w:val="TableParagraph"/>
              <w:tabs>
                <w:tab w:val="left" w:pos="222"/>
              </w:tabs>
              <w:spacing w:before="15"/>
              <w:ind w:left="-13"/>
            </w:pPr>
            <w:r w:rsidRPr="00F4679A">
              <w:t>Conform caietului de sarcini</w:t>
            </w:r>
          </w:p>
        </w:tc>
        <w:tc>
          <w:tcPr>
            <w:tcW w:w="1266" w:type="dxa"/>
            <w:shd w:val="clear" w:color="auto" w:fill="D9D9D9"/>
          </w:tcPr>
          <w:p w:rsidR="00D02776" w:rsidRPr="00F4679A" w:rsidRDefault="00D02776" w:rsidP="002E5C39">
            <w:pPr>
              <w:pStyle w:val="TableParagraph"/>
              <w:rPr>
                <w:b/>
              </w:rPr>
            </w:pPr>
          </w:p>
          <w:p w:rsidR="00D02776" w:rsidRPr="00F4679A" w:rsidRDefault="00D02776" w:rsidP="002E5C39">
            <w:pPr>
              <w:pStyle w:val="TableParagraph"/>
              <w:spacing w:before="10"/>
              <w:rPr>
                <w:b/>
              </w:rPr>
            </w:pPr>
          </w:p>
          <w:p w:rsidR="00D02776" w:rsidRPr="00F4679A" w:rsidRDefault="00D02776" w:rsidP="002E5C39">
            <w:pPr>
              <w:pStyle w:val="TableParagraph"/>
              <w:rPr>
                <w:b/>
              </w:rPr>
            </w:pPr>
            <w:r w:rsidRPr="00F4679A">
              <w:rPr>
                <w:b/>
                <w:spacing w:val="-2"/>
              </w:rPr>
              <w:t>450500,00</w:t>
            </w:r>
          </w:p>
        </w:tc>
      </w:tr>
      <w:tr w:rsidR="00D02776" w:rsidTr="002E5C39">
        <w:trPr>
          <w:trHeight w:val="1272"/>
        </w:trPr>
        <w:tc>
          <w:tcPr>
            <w:tcW w:w="8814" w:type="dxa"/>
            <w:gridSpan w:val="4"/>
            <w:shd w:val="clear" w:color="auto" w:fill="D9D9D9"/>
          </w:tcPr>
          <w:p w:rsidR="00D02776" w:rsidRDefault="00D02776" w:rsidP="002E5C39">
            <w:pPr>
              <w:pStyle w:val="TableParagraph"/>
              <w:spacing w:before="90"/>
              <w:rPr>
                <w:b/>
                <w:sz w:val="24"/>
              </w:rPr>
            </w:pPr>
          </w:p>
          <w:p w:rsidR="00D02776" w:rsidRDefault="00D02776" w:rsidP="002E5C39">
            <w:pPr>
              <w:pStyle w:val="TableParagraph"/>
              <w:jc w:val="center"/>
              <w:rPr>
                <w:b/>
                <w:sz w:val="24"/>
              </w:rPr>
            </w:pPr>
            <w:r>
              <w:rPr>
                <w:b/>
                <w:sz w:val="24"/>
              </w:rPr>
              <w:t>Valoarea</w:t>
            </w:r>
            <w:r>
              <w:rPr>
                <w:b/>
                <w:spacing w:val="-1"/>
                <w:sz w:val="24"/>
              </w:rPr>
              <w:t xml:space="preserve"> </w:t>
            </w:r>
            <w:r>
              <w:rPr>
                <w:b/>
                <w:sz w:val="24"/>
              </w:rPr>
              <w:t>estimativă</w:t>
            </w:r>
            <w:r>
              <w:rPr>
                <w:b/>
                <w:spacing w:val="-1"/>
                <w:sz w:val="24"/>
              </w:rPr>
              <w:t xml:space="preserve"> </w:t>
            </w:r>
            <w:r>
              <w:rPr>
                <w:b/>
                <w:spacing w:val="-2"/>
                <w:sz w:val="24"/>
              </w:rPr>
              <w:t>totală</w:t>
            </w:r>
          </w:p>
        </w:tc>
        <w:tc>
          <w:tcPr>
            <w:tcW w:w="1266" w:type="dxa"/>
            <w:shd w:val="clear" w:color="auto" w:fill="D9D9D9"/>
          </w:tcPr>
          <w:p w:rsidR="00D02776" w:rsidRDefault="00D02776" w:rsidP="002E5C39">
            <w:pPr>
              <w:pStyle w:val="TableParagraph"/>
              <w:rPr>
                <w:b/>
                <w:sz w:val="20"/>
              </w:rPr>
            </w:pPr>
          </w:p>
          <w:p w:rsidR="00D02776" w:rsidRDefault="00D02776" w:rsidP="002E5C39">
            <w:pPr>
              <w:pStyle w:val="TableParagraph"/>
              <w:spacing w:before="10"/>
              <w:rPr>
                <w:b/>
                <w:sz w:val="20"/>
              </w:rPr>
            </w:pPr>
          </w:p>
          <w:p w:rsidR="00D02776" w:rsidRDefault="00D02776" w:rsidP="002E5C39">
            <w:pPr>
              <w:pStyle w:val="TableParagraph"/>
              <w:rPr>
                <w:b/>
                <w:sz w:val="20"/>
              </w:rPr>
            </w:pPr>
            <w:r>
              <w:rPr>
                <w:b/>
                <w:spacing w:val="-2"/>
              </w:rPr>
              <w:t>450500,00</w:t>
            </w:r>
          </w:p>
        </w:tc>
      </w:tr>
    </w:tbl>
    <w:p w:rsidR="00D02776" w:rsidRDefault="00D02776" w:rsidP="00D02776">
      <w:pPr>
        <w:pStyle w:val="TableParagraph"/>
        <w:rPr>
          <w:b/>
          <w:sz w:val="20"/>
        </w:rPr>
        <w:sectPr w:rsidR="00D02776" w:rsidSect="00D02776">
          <w:footerReference w:type="default" r:id="rId9"/>
          <w:pgSz w:w="11910" w:h="16840"/>
          <w:pgMar w:top="900" w:right="283" w:bottom="860" w:left="992" w:header="0" w:footer="673" w:gutter="0"/>
          <w:pgNumType w:start="1"/>
          <w:cols w:space="720"/>
        </w:sectPr>
      </w:pPr>
    </w:p>
    <w:p w:rsidR="00D02776" w:rsidRPr="00F96034" w:rsidRDefault="00D02776" w:rsidP="00D02776">
      <w:pPr>
        <w:pStyle w:val="a"/>
        <w:numPr>
          <w:ilvl w:val="0"/>
          <w:numId w:val="22"/>
        </w:numPr>
        <w:shd w:val="clear" w:color="auto" w:fill="FFFFFF" w:themeFill="background1"/>
        <w:tabs>
          <w:tab w:val="right" w:pos="426"/>
          <w:tab w:val="left" w:pos="1568"/>
        </w:tabs>
        <w:spacing w:before="120"/>
        <w:ind w:left="568"/>
        <w:jc w:val="both"/>
        <w:rPr>
          <w:b/>
          <w:lang w:eastAsia="ru-RU"/>
        </w:rPr>
      </w:pPr>
      <w:r>
        <w:rPr>
          <w:b/>
          <w:lang w:eastAsia="ru-RU"/>
        </w:rPr>
        <w:lastRenderedPageBreak/>
        <w:t xml:space="preserve"> </w:t>
      </w:r>
      <w:proofErr w:type="spellStart"/>
      <w:r w:rsidRPr="00F96034">
        <w:rPr>
          <w:b/>
          <w:lang w:eastAsia="ru-RU"/>
        </w:rPr>
        <w:t>În</w:t>
      </w:r>
      <w:proofErr w:type="spellEnd"/>
      <w:r w:rsidRPr="00F96034">
        <w:rPr>
          <w:b/>
          <w:lang w:eastAsia="ru-RU"/>
        </w:rPr>
        <w:t xml:space="preserve"> </w:t>
      </w:r>
      <w:proofErr w:type="spellStart"/>
      <w:r w:rsidRPr="00F96034">
        <w:rPr>
          <w:b/>
          <w:lang w:eastAsia="ru-RU"/>
        </w:rPr>
        <w:t>cazul</w:t>
      </w:r>
      <w:proofErr w:type="spellEnd"/>
      <w:r w:rsidRPr="00F96034">
        <w:rPr>
          <w:b/>
          <w:lang w:eastAsia="ru-RU"/>
        </w:rPr>
        <w:t xml:space="preserve"> </w:t>
      </w:r>
      <w:proofErr w:type="spellStart"/>
      <w:r w:rsidRPr="00F96034">
        <w:rPr>
          <w:b/>
          <w:lang w:eastAsia="ru-RU"/>
        </w:rPr>
        <w:t>procedurilor</w:t>
      </w:r>
      <w:proofErr w:type="spellEnd"/>
      <w:r w:rsidRPr="00F96034">
        <w:rPr>
          <w:b/>
          <w:lang w:eastAsia="ru-RU"/>
        </w:rPr>
        <w:t xml:space="preserve"> de </w:t>
      </w:r>
      <w:proofErr w:type="spellStart"/>
      <w:r w:rsidRPr="00F96034">
        <w:rPr>
          <w:b/>
          <w:lang w:eastAsia="ru-RU"/>
        </w:rPr>
        <w:t>preselecție</w:t>
      </w:r>
      <w:proofErr w:type="spellEnd"/>
      <w:r w:rsidRPr="00F96034">
        <w:rPr>
          <w:b/>
          <w:lang w:eastAsia="ru-RU"/>
        </w:rPr>
        <w:t xml:space="preserve"> se </w:t>
      </w:r>
      <w:proofErr w:type="spellStart"/>
      <w:r w:rsidRPr="00F96034">
        <w:rPr>
          <w:b/>
          <w:lang w:eastAsia="ru-RU"/>
        </w:rPr>
        <w:t>indică</w:t>
      </w:r>
      <w:proofErr w:type="spellEnd"/>
      <w:r w:rsidRPr="00F96034">
        <w:rPr>
          <w:b/>
          <w:lang w:eastAsia="ru-RU"/>
        </w:rPr>
        <w:t xml:space="preserve"> </w:t>
      </w:r>
      <w:proofErr w:type="spellStart"/>
      <w:r w:rsidRPr="00F96034">
        <w:rPr>
          <w:b/>
          <w:lang w:eastAsia="ru-RU"/>
        </w:rPr>
        <w:t>numărul</w:t>
      </w:r>
      <w:proofErr w:type="spellEnd"/>
      <w:r w:rsidRPr="00F96034">
        <w:rPr>
          <w:b/>
          <w:lang w:eastAsia="ru-RU"/>
        </w:rPr>
        <w:t xml:space="preserve"> minim al </w:t>
      </w:r>
      <w:proofErr w:type="spellStart"/>
      <w:r w:rsidRPr="00F96034">
        <w:rPr>
          <w:b/>
          <w:lang w:eastAsia="ru-RU"/>
        </w:rPr>
        <w:t>candidaţilor</w:t>
      </w:r>
      <w:proofErr w:type="spellEnd"/>
      <w:r w:rsidRPr="00F96034">
        <w:rPr>
          <w:b/>
          <w:lang w:eastAsia="ru-RU"/>
        </w:rPr>
        <w:t xml:space="preserve"> </w:t>
      </w:r>
      <w:proofErr w:type="spellStart"/>
      <w:r w:rsidRPr="00F96034">
        <w:rPr>
          <w:b/>
          <w:lang w:eastAsia="ru-RU"/>
        </w:rPr>
        <w:t>şi</w:t>
      </w:r>
      <w:proofErr w:type="spellEnd"/>
      <w:r w:rsidRPr="00F96034">
        <w:rPr>
          <w:b/>
          <w:lang w:eastAsia="ru-RU"/>
        </w:rPr>
        <w:t xml:space="preserve">, </w:t>
      </w:r>
      <w:proofErr w:type="spellStart"/>
      <w:r w:rsidRPr="00F96034">
        <w:rPr>
          <w:b/>
          <w:lang w:eastAsia="ru-RU"/>
        </w:rPr>
        <w:t>dacă</w:t>
      </w:r>
      <w:proofErr w:type="spellEnd"/>
      <w:r w:rsidRPr="00F96034">
        <w:rPr>
          <w:b/>
          <w:lang w:eastAsia="ru-RU"/>
        </w:rPr>
        <w:t xml:space="preserve"> </w:t>
      </w:r>
      <w:proofErr w:type="spellStart"/>
      <w:r w:rsidRPr="00F96034">
        <w:rPr>
          <w:b/>
          <w:lang w:eastAsia="ru-RU"/>
        </w:rPr>
        <w:t>este</w:t>
      </w:r>
      <w:proofErr w:type="spellEnd"/>
      <w:r w:rsidRPr="00F96034">
        <w:rPr>
          <w:b/>
          <w:lang w:eastAsia="ru-RU"/>
        </w:rPr>
        <w:t xml:space="preserve"> </w:t>
      </w:r>
      <w:proofErr w:type="spellStart"/>
      <w:r w:rsidRPr="00F96034">
        <w:rPr>
          <w:b/>
          <w:lang w:eastAsia="ru-RU"/>
        </w:rPr>
        <w:t>cazul</w:t>
      </w:r>
      <w:proofErr w:type="spellEnd"/>
      <w:r w:rsidRPr="00F96034">
        <w:rPr>
          <w:b/>
          <w:lang w:eastAsia="ru-RU"/>
        </w:rPr>
        <w:t xml:space="preserve">, </w:t>
      </w:r>
      <w:proofErr w:type="spellStart"/>
      <w:r w:rsidRPr="00F96034">
        <w:rPr>
          <w:b/>
          <w:lang w:eastAsia="ru-RU"/>
        </w:rPr>
        <w:t>numărul</w:t>
      </w:r>
      <w:proofErr w:type="spellEnd"/>
      <w:r w:rsidRPr="00F96034">
        <w:rPr>
          <w:b/>
          <w:lang w:eastAsia="ru-RU"/>
        </w:rPr>
        <w:t xml:space="preserve"> maxim al </w:t>
      </w:r>
      <w:proofErr w:type="spellStart"/>
      <w:r w:rsidRPr="00F96034">
        <w:rPr>
          <w:b/>
          <w:lang w:eastAsia="ru-RU"/>
        </w:rPr>
        <w:t>acestora</w:t>
      </w:r>
      <w:proofErr w:type="spellEnd"/>
      <w:r w:rsidRPr="00F96034">
        <w:rPr>
          <w:b/>
          <w:lang w:eastAsia="ru-RU"/>
        </w:rPr>
        <w:t xml:space="preserve">.  </w:t>
      </w:r>
      <w:r>
        <w:rPr>
          <w:lang w:eastAsia="ru-RU"/>
        </w:rPr>
        <w:t xml:space="preserve">nu se </w:t>
      </w:r>
      <w:proofErr w:type="spellStart"/>
      <w:r>
        <w:rPr>
          <w:lang w:eastAsia="ru-RU"/>
        </w:rPr>
        <w:t>aplică</w:t>
      </w:r>
      <w:proofErr w:type="spellEnd"/>
    </w:p>
    <w:p w:rsidR="00D02776" w:rsidRPr="005020C2" w:rsidRDefault="00D02776" w:rsidP="00D02776">
      <w:pPr>
        <w:pStyle w:val="a"/>
        <w:numPr>
          <w:ilvl w:val="0"/>
          <w:numId w:val="22"/>
        </w:numPr>
        <w:shd w:val="clear" w:color="auto" w:fill="FFFFFF" w:themeFill="background1"/>
        <w:tabs>
          <w:tab w:val="right" w:pos="426"/>
          <w:tab w:val="left" w:pos="1568"/>
        </w:tabs>
        <w:ind w:left="568"/>
        <w:jc w:val="both"/>
        <w:rPr>
          <w:b/>
          <w:lang w:eastAsia="ru-RU"/>
        </w:rPr>
      </w:pPr>
      <w:proofErr w:type="spellStart"/>
      <w:r w:rsidRPr="005020C2">
        <w:rPr>
          <w:b/>
          <w:lang w:eastAsia="ru-RU"/>
        </w:rPr>
        <w:t>În</w:t>
      </w:r>
      <w:proofErr w:type="spellEnd"/>
      <w:r w:rsidRPr="005020C2">
        <w:rPr>
          <w:b/>
          <w:lang w:eastAsia="ru-RU"/>
        </w:rPr>
        <w:t xml:space="preserve"> </w:t>
      </w:r>
      <w:proofErr w:type="spellStart"/>
      <w:r w:rsidRPr="005020C2">
        <w:rPr>
          <w:b/>
          <w:lang w:eastAsia="ru-RU"/>
        </w:rPr>
        <w:t>cazul</w:t>
      </w:r>
      <w:proofErr w:type="spellEnd"/>
      <w:r w:rsidRPr="005020C2">
        <w:rPr>
          <w:b/>
          <w:lang w:eastAsia="ru-RU"/>
        </w:rPr>
        <w:t xml:space="preserve"> </w:t>
      </w:r>
      <w:proofErr w:type="spellStart"/>
      <w:r w:rsidRPr="005020C2">
        <w:rPr>
          <w:b/>
          <w:lang w:eastAsia="ru-RU"/>
        </w:rPr>
        <w:t>în</w:t>
      </w:r>
      <w:proofErr w:type="spellEnd"/>
      <w:r w:rsidRPr="005020C2">
        <w:rPr>
          <w:b/>
          <w:lang w:eastAsia="ru-RU"/>
        </w:rPr>
        <w:t xml:space="preserve"> care </w:t>
      </w:r>
      <w:proofErr w:type="spellStart"/>
      <w:r w:rsidRPr="005020C2">
        <w:rPr>
          <w:b/>
          <w:lang w:eastAsia="ru-RU"/>
        </w:rPr>
        <w:t>contractul</w:t>
      </w:r>
      <w:proofErr w:type="spellEnd"/>
      <w:r w:rsidRPr="005020C2">
        <w:rPr>
          <w:b/>
          <w:lang w:eastAsia="ru-RU"/>
        </w:rPr>
        <w:t xml:space="preserve"> </w:t>
      </w:r>
      <w:proofErr w:type="spellStart"/>
      <w:r w:rsidRPr="005020C2">
        <w:rPr>
          <w:b/>
          <w:lang w:eastAsia="ru-RU"/>
        </w:rPr>
        <w:t>este</w:t>
      </w:r>
      <w:proofErr w:type="spellEnd"/>
      <w:r w:rsidRPr="005020C2">
        <w:rPr>
          <w:b/>
          <w:lang w:eastAsia="ru-RU"/>
        </w:rPr>
        <w:t xml:space="preserve"> </w:t>
      </w:r>
      <w:proofErr w:type="spellStart"/>
      <w:r w:rsidRPr="005020C2">
        <w:rPr>
          <w:b/>
          <w:lang w:eastAsia="ru-RU"/>
        </w:rPr>
        <w:t>împărțit</w:t>
      </w:r>
      <w:proofErr w:type="spellEnd"/>
      <w:r w:rsidRPr="005020C2">
        <w:rPr>
          <w:b/>
          <w:lang w:eastAsia="ru-RU"/>
        </w:rPr>
        <w:t xml:space="preserve"> pe </w:t>
      </w:r>
      <w:proofErr w:type="spellStart"/>
      <w:r w:rsidRPr="005020C2">
        <w:rPr>
          <w:b/>
          <w:lang w:eastAsia="ru-RU"/>
        </w:rPr>
        <w:t>loturi</w:t>
      </w:r>
      <w:proofErr w:type="spellEnd"/>
      <w:r w:rsidRPr="005020C2">
        <w:rPr>
          <w:b/>
          <w:lang w:eastAsia="ru-RU"/>
        </w:rPr>
        <w:t xml:space="preserve">, un operator economic </w:t>
      </w:r>
      <w:proofErr w:type="spellStart"/>
      <w:r w:rsidRPr="005020C2">
        <w:rPr>
          <w:b/>
          <w:lang w:eastAsia="ru-RU"/>
        </w:rPr>
        <w:t>poate</w:t>
      </w:r>
      <w:proofErr w:type="spellEnd"/>
      <w:r w:rsidRPr="005020C2">
        <w:rPr>
          <w:b/>
          <w:lang w:eastAsia="ru-RU"/>
        </w:rPr>
        <w:t xml:space="preserve"> </w:t>
      </w:r>
      <w:proofErr w:type="spellStart"/>
      <w:r w:rsidRPr="005020C2">
        <w:rPr>
          <w:b/>
          <w:lang w:eastAsia="ru-RU"/>
        </w:rPr>
        <w:t>depune</w:t>
      </w:r>
      <w:proofErr w:type="spellEnd"/>
      <w:r w:rsidRPr="005020C2">
        <w:rPr>
          <w:b/>
          <w:lang w:eastAsia="ru-RU"/>
        </w:rPr>
        <w:t xml:space="preserve"> </w:t>
      </w:r>
    </w:p>
    <w:p w:rsidR="00D02776" w:rsidRDefault="00D02776" w:rsidP="00D02776">
      <w:pPr>
        <w:shd w:val="clear" w:color="auto" w:fill="FFFFFF" w:themeFill="background1"/>
        <w:tabs>
          <w:tab w:val="right" w:pos="426"/>
          <w:tab w:val="left" w:pos="1568"/>
        </w:tabs>
        <w:ind w:left="357"/>
        <w:rPr>
          <w:b/>
          <w:lang w:eastAsia="ru-RU"/>
        </w:rPr>
      </w:pPr>
      <w:r>
        <w:rPr>
          <w:b/>
          <w:lang w:eastAsia="ru-RU"/>
        </w:rPr>
        <w:t xml:space="preserve">oferta (se va selecta): </w:t>
      </w:r>
      <w:r>
        <w:rPr>
          <w:lang w:eastAsia="ru-RU"/>
        </w:rPr>
        <w:t>cel mai scăzut preț</w:t>
      </w:r>
    </w:p>
    <w:p w:rsidR="00D02776" w:rsidRDefault="00D02776" w:rsidP="00D02776">
      <w:pPr>
        <w:numPr>
          <w:ilvl w:val="0"/>
          <w:numId w:val="12"/>
        </w:numPr>
        <w:shd w:val="clear" w:color="auto" w:fill="FFFFFF" w:themeFill="background1"/>
        <w:tabs>
          <w:tab w:val="right" w:pos="426"/>
          <w:tab w:val="left" w:pos="1568"/>
        </w:tabs>
        <w:rPr>
          <w:lang w:eastAsia="ru-RU"/>
        </w:rPr>
      </w:pPr>
      <w:r>
        <w:rPr>
          <w:lang w:eastAsia="ru-RU"/>
        </w:rPr>
        <w:t>Pentru un singur lot</w:t>
      </w:r>
    </w:p>
    <w:p w:rsidR="00D02776" w:rsidRDefault="00D02776" w:rsidP="00D02776">
      <w:pPr>
        <w:numPr>
          <w:ilvl w:val="0"/>
          <w:numId w:val="22"/>
        </w:numPr>
        <w:shd w:val="clear" w:color="auto" w:fill="FFFFFF" w:themeFill="background1"/>
        <w:tabs>
          <w:tab w:val="right" w:pos="426"/>
          <w:tab w:val="left" w:pos="1568"/>
        </w:tabs>
        <w:spacing w:before="120"/>
        <w:ind w:left="0" w:firstLine="0"/>
        <w:rPr>
          <w:lang w:eastAsia="ru-RU"/>
        </w:rPr>
      </w:pPr>
      <w:r>
        <w:rPr>
          <w:b/>
          <w:lang w:eastAsia="ru-RU"/>
        </w:rPr>
        <w:t xml:space="preserve">Admiterea sau interzicerea ofertelor alternative: </w:t>
      </w:r>
      <w:r>
        <w:rPr>
          <w:lang w:eastAsia="ru-RU"/>
        </w:rPr>
        <w:t>nu se admite</w:t>
      </w:r>
    </w:p>
    <w:p w:rsidR="00D02776" w:rsidRDefault="00D02776" w:rsidP="00D02776">
      <w:pPr>
        <w:pStyle w:val="a"/>
        <w:numPr>
          <w:ilvl w:val="0"/>
          <w:numId w:val="22"/>
        </w:numPr>
        <w:tabs>
          <w:tab w:val="left" w:pos="0"/>
          <w:tab w:val="left" w:pos="284"/>
          <w:tab w:val="left" w:pos="426"/>
          <w:tab w:val="left" w:pos="1568"/>
        </w:tabs>
        <w:spacing w:before="120"/>
        <w:ind w:left="568"/>
        <w:jc w:val="both"/>
        <w:rPr>
          <w:highlight w:val="yellow"/>
          <w:u w:val="single"/>
        </w:rPr>
      </w:pPr>
      <w:proofErr w:type="spellStart"/>
      <w:r>
        <w:rPr>
          <w:b/>
          <w:lang w:eastAsia="ru-RU"/>
        </w:rPr>
        <w:t>Termenii</w:t>
      </w:r>
      <w:proofErr w:type="spellEnd"/>
      <w:r>
        <w:rPr>
          <w:b/>
          <w:lang w:eastAsia="ru-RU"/>
        </w:rPr>
        <w:t xml:space="preserve"> </w:t>
      </w:r>
      <w:proofErr w:type="spellStart"/>
      <w:r>
        <w:rPr>
          <w:b/>
          <w:lang w:eastAsia="ru-RU"/>
        </w:rPr>
        <w:t>și</w:t>
      </w:r>
      <w:proofErr w:type="spellEnd"/>
      <w:r>
        <w:rPr>
          <w:b/>
          <w:lang w:eastAsia="ru-RU"/>
        </w:rPr>
        <w:t xml:space="preserve"> </w:t>
      </w:r>
      <w:proofErr w:type="spellStart"/>
      <w:r>
        <w:rPr>
          <w:b/>
          <w:lang w:eastAsia="ru-RU"/>
        </w:rPr>
        <w:t>condițiile</w:t>
      </w:r>
      <w:proofErr w:type="spellEnd"/>
      <w:r>
        <w:rPr>
          <w:b/>
          <w:lang w:eastAsia="ru-RU"/>
        </w:rPr>
        <w:t xml:space="preserve"> de </w:t>
      </w:r>
      <w:proofErr w:type="spellStart"/>
      <w:r>
        <w:rPr>
          <w:b/>
          <w:lang w:eastAsia="ru-RU"/>
        </w:rPr>
        <w:t>prestare</w:t>
      </w:r>
      <w:proofErr w:type="spellEnd"/>
      <w:r>
        <w:rPr>
          <w:b/>
          <w:lang w:eastAsia="ru-RU"/>
        </w:rPr>
        <w:t>/</w:t>
      </w:r>
      <w:proofErr w:type="spellStart"/>
      <w:r>
        <w:rPr>
          <w:b/>
          <w:lang w:eastAsia="ru-RU"/>
        </w:rPr>
        <w:t>executare</w:t>
      </w:r>
      <w:proofErr w:type="spellEnd"/>
      <w:r>
        <w:rPr>
          <w:b/>
          <w:lang w:eastAsia="ru-RU"/>
        </w:rPr>
        <w:t xml:space="preserve"> </w:t>
      </w:r>
      <w:proofErr w:type="spellStart"/>
      <w:r>
        <w:rPr>
          <w:b/>
          <w:lang w:eastAsia="ru-RU"/>
        </w:rPr>
        <w:t>solicitați</w:t>
      </w:r>
      <w:proofErr w:type="spellEnd"/>
      <w:r>
        <w:rPr>
          <w:b/>
          <w:lang w:eastAsia="ru-RU"/>
        </w:rPr>
        <w:t xml:space="preserve">: </w:t>
      </w:r>
    </w:p>
    <w:p w:rsidR="00D02776" w:rsidRPr="006908CA" w:rsidRDefault="00D02776" w:rsidP="00D02776">
      <w:pPr>
        <w:pStyle w:val="a"/>
        <w:numPr>
          <w:ilvl w:val="0"/>
          <w:numId w:val="13"/>
        </w:numPr>
        <w:tabs>
          <w:tab w:val="left" w:pos="0"/>
          <w:tab w:val="left" w:pos="284"/>
          <w:tab w:val="left" w:pos="426"/>
          <w:tab w:val="left" w:pos="1568"/>
        </w:tabs>
        <w:spacing w:before="120"/>
        <w:rPr>
          <w:b/>
          <w:bCs/>
        </w:rPr>
      </w:pPr>
      <w:r w:rsidRPr="006908CA">
        <w:rPr>
          <w:b/>
          <w:bCs/>
        </w:rPr>
        <w:t xml:space="preserve">Cu o </w:t>
      </w:r>
      <w:proofErr w:type="spellStart"/>
      <w:r w:rsidRPr="006908CA">
        <w:rPr>
          <w:b/>
          <w:bCs/>
        </w:rPr>
        <w:t>garanție</w:t>
      </w:r>
      <w:proofErr w:type="spellEnd"/>
      <w:r w:rsidRPr="006908CA">
        <w:rPr>
          <w:b/>
          <w:bCs/>
        </w:rPr>
        <w:t xml:space="preserve"> de 12 </w:t>
      </w:r>
      <w:proofErr w:type="spellStart"/>
      <w:r w:rsidRPr="006908CA">
        <w:rPr>
          <w:b/>
          <w:bCs/>
        </w:rPr>
        <w:t>luni</w:t>
      </w:r>
      <w:proofErr w:type="spellEnd"/>
      <w:r w:rsidRPr="006908CA">
        <w:rPr>
          <w:b/>
          <w:bCs/>
        </w:rPr>
        <w:t>.</w:t>
      </w:r>
      <w:r w:rsidRPr="006908CA">
        <w:rPr>
          <w:b/>
          <w:bCs/>
          <w:shd w:val="clear" w:color="auto" w:fill="FFFF00"/>
        </w:rPr>
        <w:t xml:space="preserve"> </w:t>
      </w:r>
    </w:p>
    <w:p w:rsidR="00D02776" w:rsidRPr="00076359" w:rsidRDefault="00D02776" w:rsidP="00D02776">
      <w:pPr>
        <w:pStyle w:val="2"/>
        <w:shd w:val="clear" w:color="auto" w:fill="FFFFFF"/>
        <w:spacing w:before="0" w:line="360" w:lineRule="atLeast"/>
        <w:rPr>
          <w:b w:val="0"/>
        </w:rPr>
      </w:pPr>
      <w:r w:rsidRPr="00935F07">
        <w:rPr>
          <w:b w:val="0"/>
          <w:sz w:val="24"/>
          <w:szCs w:val="24"/>
          <w:shd w:val="clear" w:color="auto" w:fill="FFFF00"/>
        </w:rPr>
        <w:t>- Livrarea</w:t>
      </w:r>
      <w:r w:rsidRPr="00076359">
        <w:rPr>
          <w:b w:val="0"/>
          <w:sz w:val="24"/>
          <w:szCs w:val="24"/>
          <w:shd w:val="clear" w:color="auto" w:fill="FFFF00"/>
        </w:rPr>
        <w:t xml:space="preserve"> </w:t>
      </w:r>
      <w:r w:rsidRPr="00076359">
        <w:rPr>
          <w:b w:val="0"/>
          <w:iCs/>
          <w:sz w:val="24"/>
          <w:szCs w:val="24"/>
        </w:rPr>
        <w:t>bunului sint cheltuielile operatorului economic cistigator</w:t>
      </w:r>
      <w:r w:rsidRPr="00076359">
        <w:rPr>
          <w:b w:val="0"/>
          <w:sz w:val="24"/>
          <w:szCs w:val="24"/>
          <w:shd w:val="clear" w:color="auto" w:fill="FFFF00"/>
        </w:rPr>
        <w:t>,</w:t>
      </w:r>
      <w:r w:rsidRPr="00076359">
        <w:rPr>
          <w:b w:val="0"/>
          <w:sz w:val="24"/>
          <w:szCs w:val="24"/>
        </w:rPr>
        <w:t xml:space="preserve">cerinta va fi </w:t>
      </w:r>
      <w:r w:rsidRPr="00DD0496">
        <w:rPr>
          <w:b w:val="0"/>
          <w:sz w:val="24"/>
          <w:szCs w:val="24"/>
          <w:shd w:val="clear" w:color="auto" w:fill="FFFF00"/>
        </w:rPr>
        <w:t>stipulata în contract.</w:t>
      </w:r>
      <w:r w:rsidRPr="00076359">
        <w:rPr>
          <w:b w:val="0"/>
          <w:shd w:val="clear" w:color="auto" w:fill="FFFF00"/>
        </w:rPr>
        <w:t xml:space="preserve"> </w:t>
      </w:r>
    </w:p>
    <w:p w:rsidR="00D02776" w:rsidRPr="00DD0496" w:rsidRDefault="00D02776" w:rsidP="00D02776">
      <w:pPr>
        <w:pStyle w:val="a"/>
        <w:numPr>
          <w:ilvl w:val="0"/>
          <w:numId w:val="13"/>
        </w:numPr>
        <w:shd w:val="clear" w:color="auto" w:fill="FFFFFF" w:themeFill="background1"/>
        <w:tabs>
          <w:tab w:val="left" w:pos="0"/>
          <w:tab w:val="left" w:pos="284"/>
          <w:tab w:val="left" w:pos="426"/>
          <w:tab w:val="left" w:pos="1568"/>
        </w:tabs>
        <w:spacing w:before="120"/>
        <w:rPr>
          <w:u w:val="single"/>
        </w:rPr>
      </w:pPr>
      <w:proofErr w:type="spellStart"/>
      <w:r w:rsidRPr="00DD0496">
        <w:rPr>
          <w:u w:val="single"/>
          <w:shd w:val="clear" w:color="auto" w:fill="FFFF00"/>
        </w:rPr>
        <w:t>Termenul</w:t>
      </w:r>
      <w:proofErr w:type="spellEnd"/>
      <w:r w:rsidRPr="00DD0496">
        <w:rPr>
          <w:u w:val="single"/>
          <w:shd w:val="clear" w:color="auto" w:fill="FFFF00"/>
        </w:rPr>
        <w:t xml:space="preserve"> de </w:t>
      </w:r>
      <w:proofErr w:type="spellStart"/>
      <w:r w:rsidRPr="00DD0496">
        <w:rPr>
          <w:u w:val="single"/>
          <w:shd w:val="clear" w:color="auto" w:fill="FFFF00"/>
        </w:rPr>
        <w:t>livrare</w:t>
      </w:r>
      <w:proofErr w:type="spellEnd"/>
      <w:r w:rsidRPr="00DD0496">
        <w:rPr>
          <w:u w:val="single"/>
          <w:shd w:val="clear" w:color="auto" w:fill="FFFF00"/>
        </w:rPr>
        <w:t xml:space="preserve"> a </w:t>
      </w:r>
      <w:proofErr w:type="spellStart"/>
      <w:r w:rsidRPr="00DD0496">
        <w:rPr>
          <w:u w:val="single"/>
          <w:shd w:val="clear" w:color="auto" w:fill="FFFF00"/>
        </w:rPr>
        <w:t>utilajului</w:t>
      </w:r>
      <w:proofErr w:type="spellEnd"/>
      <w:r w:rsidRPr="00DD0496">
        <w:rPr>
          <w:u w:val="single"/>
          <w:shd w:val="clear" w:color="auto" w:fill="FFFF00"/>
        </w:rPr>
        <w:t xml:space="preserve"> _45_zile </w:t>
      </w:r>
      <w:proofErr w:type="spellStart"/>
      <w:r w:rsidRPr="00DD0496">
        <w:rPr>
          <w:u w:val="single"/>
          <w:shd w:val="clear" w:color="auto" w:fill="FFFF00"/>
        </w:rPr>
        <w:t>după</w:t>
      </w:r>
      <w:proofErr w:type="spellEnd"/>
      <w:r w:rsidRPr="00DD0496">
        <w:rPr>
          <w:u w:val="single"/>
          <w:shd w:val="clear" w:color="auto" w:fill="FFFF00"/>
        </w:rPr>
        <w:t xml:space="preserve"> </w:t>
      </w:r>
      <w:proofErr w:type="spellStart"/>
      <w:r w:rsidRPr="00DD0496">
        <w:rPr>
          <w:u w:val="single"/>
          <w:shd w:val="clear" w:color="auto" w:fill="FFFF00"/>
        </w:rPr>
        <w:t>semnarea</w:t>
      </w:r>
      <w:proofErr w:type="spellEnd"/>
      <w:r w:rsidRPr="00DD0496">
        <w:rPr>
          <w:u w:val="single"/>
          <w:shd w:val="clear" w:color="auto" w:fill="FFFF00"/>
        </w:rPr>
        <w:t xml:space="preserve"> </w:t>
      </w:r>
      <w:proofErr w:type="spellStart"/>
      <w:r w:rsidRPr="00DD0496">
        <w:rPr>
          <w:u w:val="single"/>
          <w:shd w:val="clear" w:color="auto" w:fill="FFFF00"/>
        </w:rPr>
        <w:t>contractului</w:t>
      </w:r>
      <w:proofErr w:type="spellEnd"/>
      <w:r w:rsidRPr="00DD0496">
        <w:rPr>
          <w:u w:val="single"/>
          <w:shd w:val="clear" w:color="auto" w:fill="FFFF00"/>
        </w:rPr>
        <w:t xml:space="preserve">. </w:t>
      </w:r>
    </w:p>
    <w:p w:rsidR="00D02776" w:rsidRDefault="00D02776" w:rsidP="00D02776">
      <w:pPr>
        <w:tabs>
          <w:tab w:val="right" w:pos="426"/>
          <w:tab w:val="left" w:pos="1568"/>
        </w:tabs>
        <w:spacing w:before="120"/>
        <w:ind w:left="993"/>
        <w:rPr>
          <w:b/>
          <w:lang w:val="en-US"/>
        </w:rPr>
      </w:pPr>
      <w:proofErr w:type="spellStart"/>
      <w:r>
        <w:rPr>
          <w:lang w:val="en-US"/>
        </w:rPr>
        <w:t>Licitație</w:t>
      </w:r>
      <w:proofErr w:type="spellEnd"/>
      <w:r>
        <w:rPr>
          <w:lang w:val="en-US"/>
        </w:rPr>
        <w:t xml:space="preserve"> </w:t>
      </w:r>
      <w:proofErr w:type="spellStart"/>
      <w:r>
        <w:rPr>
          <w:lang w:val="en-US"/>
        </w:rPr>
        <w:t>electronică</w:t>
      </w:r>
      <w:proofErr w:type="spellEnd"/>
      <w:r>
        <w:rPr>
          <w:lang w:val="en-US"/>
        </w:rPr>
        <w:t xml:space="preserve">, </w:t>
      </w:r>
      <w:proofErr w:type="spellStart"/>
      <w:r>
        <w:rPr>
          <w:lang w:val="en-US"/>
        </w:rPr>
        <w:t>numărul</w:t>
      </w:r>
      <w:proofErr w:type="spellEnd"/>
      <w:r>
        <w:rPr>
          <w:lang w:val="en-US"/>
        </w:rPr>
        <w:t xml:space="preserve"> de </w:t>
      </w:r>
      <w:proofErr w:type="spellStart"/>
      <w:r>
        <w:rPr>
          <w:lang w:val="en-US"/>
        </w:rPr>
        <w:t>runde</w:t>
      </w:r>
      <w:proofErr w:type="spellEnd"/>
      <w:r>
        <w:rPr>
          <w:lang w:val="en-US"/>
        </w:rPr>
        <w:t xml:space="preserve"> – 3, </w:t>
      </w:r>
      <w:proofErr w:type="spellStart"/>
      <w:r>
        <w:rPr>
          <w:lang w:val="en-US"/>
        </w:rPr>
        <w:t>durata</w:t>
      </w:r>
      <w:proofErr w:type="spellEnd"/>
      <w:r>
        <w:rPr>
          <w:lang w:val="en-US"/>
        </w:rPr>
        <w:t xml:space="preserve"> </w:t>
      </w:r>
      <w:proofErr w:type="spellStart"/>
      <w:r>
        <w:rPr>
          <w:lang w:val="en-US"/>
        </w:rPr>
        <w:t>rundelor</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stabilită</w:t>
      </w:r>
      <w:proofErr w:type="spellEnd"/>
      <w:r>
        <w:rPr>
          <w:lang w:val="en-US"/>
        </w:rPr>
        <w:t xml:space="preserve"> de </w:t>
      </w:r>
      <w:proofErr w:type="spellStart"/>
      <w:r>
        <w:rPr>
          <w:lang w:val="en-US"/>
        </w:rPr>
        <w:t>sistem</w:t>
      </w:r>
      <w:proofErr w:type="spellEnd"/>
      <w:r>
        <w:rPr>
          <w:lang w:val="en-US"/>
        </w:rPr>
        <w:t xml:space="preserve">, </w:t>
      </w:r>
      <w:proofErr w:type="spellStart"/>
      <w:r>
        <w:rPr>
          <w:lang w:val="en-US"/>
        </w:rPr>
        <w:t>pasul</w:t>
      </w:r>
      <w:proofErr w:type="spellEnd"/>
      <w:r>
        <w:rPr>
          <w:lang w:val="en-US"/>
        </w:rPr>
        <w:t xml:space="preserve"> minim – 0.01% din </w:t>
      </w:r>
      <w:proofErr w:type="spellStart"/>
      <w:r>
        <w:rPr>
          <w:lang w:val="en-US"/>
        </w:rPr>
        <w:t>suma</w:t>
      </w:r>
      <w:proofErr w:type="spellEnd"/>
      <w:r>
        <w:rPr>
          <w:lang w:val="en-US"/>
        </w:rPr>
        <w:t xml:space="preserve"> </w:t>
      </w:r>
      <w:proofErr w:type="spellStart"/>
      <w:r>
        <w:rPr>
          <w:lang w:val="en-US"/>
        </w:rPr>
        <w:t>totală</w:t>
      </w:r>
      <w:proofErr w:type="spellEnd"/>
      <w:r>
        <w:rPr>
          <w:lang w:val="en-US"/>
        </w:rPr>
        <w:t xml:space="preserve"> a </w:t>
      </w:r>
      <w:proofErr w:type="spellStart"/>
      <w:r>
        <w:rPr>
          <w:lang w:val="en-US"/>
        </w:rPr>
        <w:t>lotului</w:t>
      </w:r>
      <w:proofErr w:type="spellEnd"/>
      <w:r>
        <w:rPr>
          <w:lang w:val="en-US"/>
        </w:rPr>
        <w:t xml:space="preserve"> </w:t>
      </w:r>
      <w:proofErr w:type="spellStart"/>
      <w:r>
        <w:rPr>
          <w:lang w:val="en-US"/>
        </w:rPr>
        <w:t>fără</w:t>
      </w:r>
      <w:proofErr w:type="spellEnd"/>
      <w:r>
        <w:rPr>
          <w:lang w:val="en-US"/>
        </w:rPr>
        <w:t xml:space="preserve"> TVA</w:t>
      </w:r>
    </w:p>
    <w:p w:rsidR="00D02776" w:rsidRDefault="00D02776" w:rsidP="00D02776">
      <w:pPr>
        <w:pStyle w:val="a"/>
        <w:numPr>
          <w:ilvl w:val="0"/>
          <w:numId w:val="22"/>
        </w:numPr>
        <w:shd w:val="clear" w:color="auto" w:fill="FFFFFF" w:themeFill="background1"/>
        <w:tabs>
          <w:tab w:val="left" w:pos="0"/>
          <w:tab w:val="left" w:pos="284"/>
          <w:tab w:val="right" w:pos="426"/>
          <w:tab w:val="left" w:pos="1568"/>
        </w:tabs>
        <w:spacing w:before="120"/>
        <w:ind w:left="284"/>
        <w:jc w:val="both"/>
        <w:rPr>
          <w:b/>
          <w:lang w:eastAsia="ru-RU"/>
        </w:rPr>
      </w:pPr>
      <w:proofErr w:type="spellStart"/>
      <w:r>
        <w:rPr>
          <w:b/>
          <w:lang w:eastAsia="ru-RU"/>
        </w:rPr>
        <w:t>Termenul</w:t>
      </w:r>
      <w:proofErr w:type="spellEnd"/>
      <w:r>
        <w:rPr>
          <w:b/>
          <w:lang w:eastAsia="ru-RU"/>
        </w:rPr>
        <w:t xml:space="preserve"> de </w:t>
      </w:r>
      <w:proofErr w:type="spellStart"/>
      <w:r>
        <w:rPr>
          <w:b/>
          <w:lang w:eastAsia="ru-RU"/>
        </w:rPr>
        <w:t>valabilitate</w:t>
      </w:r>
      <w:proofErr w:type="spellEnd"/>
      <w:r>
        <w:rPr>
          <w:b/>
          <w:lang w:eastAsia="ru-RU"/>
        </w:rPr>
        <w:t xml:space="preserve"> a </w:t>
      </w:r>
      <w:proofErr w:type="spellStart"/>
      <w:r>
        <w:rPr>
          <w:b/>
          <w:lang w:eastAsia="ru-RU"/>
        </w:rPr>
        <w:t>contractului</w:t>
      </w:r>
      <w:proofErr w:type="spellEnd"/>
      <w:r>
        <w:rPr>
          <w:b/>
          <w:lang w:eastAsia="ru-RU"/>
        </w:rPr>
        <w:t>: 31.12.2026</w:t>
      </w:r>
    </w:p>
    <w:p w:rsidR="00D02776" w:rsidRPr="00935F07" w:rsidRDefault="00D02776" w:rsidP="00D02776">
      <w:pPr>
        <w:numPr>
          <w:ilvl w:val="0"/>
          <w:numId w:val="22"/>
        </w:numPr>
        <w:tabs>
          <w:tab w:val="right" w:pos="426"/>
          <w:tab w:val="left" w:pos="1568"/>
        </w:tabs>
        <w:spacing w:before="120"/>
        <w:ind w:left="568"/>
        <w:rPr>
          <w:sz w:val="20"/>
          <w:lang w:eastAsia="ru-RU"/>
        </w:rPr>
      </w:pPr>
      <w:r>
        <w:rPr>
          <w:b/>
          <w:lang w:eastAsia="ru-RU"/>
        </w:rPr>
        <w:t xml:space="preserve">Contract de achiziție rezervat atelierelor protejate sau că acesta poate fi executat numai în </w:t>
      </w:r>
      <w:r w:rsidRPr="00935F07">
        <w:rPr>
          <w:b/>
          <w:lang w:eastAsia="ru-RU"/>
        </w:rPr>
        <w:t>cadrul unor programe de angajare protejată (după caz): nu</w:t>
      </w:r>
    </w:p>
    <w:p w:rsidR="00D02776" w:rsidRDefault="00D02776" w:rsidP="00D02776">
      <w:pPr>
        <w:numPr>
          <w:ilvl w:val="0"/>
          <w:numId w:val="22"/>
        </w:numPr>
        <w:shd w:val="clear" w:color="auto" w:fill="FFFFFF" w:themeFill="background1"/>
        <w:tabs>
          <w:tab w:val="right" w:pos="426"/>
          <w:tab w:val="left" w:pos="1568"/>
        </w:tabs>
        <w:spacing w:before="120"/>
        <w:ind w:left="568"/>
        <w:rPr>
          <w:sz w:val="20"/>
          <w:lang w:eastAsia="ru-RU"/>
        </w:rPr>
      </w:pPr>
      <w:r>
        <w:rPr>
          <w:b/>
          <w:lang w:eastAsia="ru-RU"/>
        </w:rPr>
        <w:t xml:space="preserve">Prestarea serviciului este rezervată unei anumite profesii în temeiul unor legisau al unor acte administrative (după caz): nu este </w:t>
      </w:r>
    </w:p>
    <w:p w:rsidR="00D02776" w:rsidRDefault="00D02776" w:rsidP="00D02776">
      <w:pPr>
        <w:numPr>
          <w:ilvl w:val="0"/>
          <w:numId w:val="22"/>
        </w:numPr>
        <w:shd w:val="clear" w:color="auto" w:fill="FFFFFF" w:themeFill="background1"/>
        <w:tabs>
          <w:tab w:val="right" w:pos="426"/>
          <w:tab w:val="left" w:pos="1568"/>
        </w:tabs>
        <w:spacing w:before="120"/>
        <w:ind w:left="568"/>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e"/>
        <w:tblW w:w="0" w:type="auto"/>
        <w:tblLayout w:type="fixed"/>
        <w:tblLook w:val="04A0" w:firstRow="1" w:lastRow="0" w:firstColumn="1" w:lastColumn="0" w:noHBand="0" w:noVBand="1"/>
      </w:tblPr>
      <w:tblGrid>
        <w:gridCol w:w="704"/>
        <w:gridCol w:w="3090"/>
        <w:gridCol w:w="4252"/>
        <w:gridCol w:w="1582"/>
      </w:tblGrid>
      <w:tr w:rsidR="00D02776" w:rsidTr="002E5C39">
        <w:tc>
          <w:tcPr>
            <w:tcW w:w="704" w:type="dxa"/>
            <w:shd w:val="clear" w:color="auto" w:fill="FFFFFF" w:themeFill="background1"/>
          </w:tcPr>
          <w:p w:rsidR="00D02776" w:rsidRDefault="00D02776" w:rsidP="002E5C39">
            <w:pPr>
              <w:tabs>
                <w:tab w:val="left" w:pos="612"/>
                <w:tab w:val="left" w:pos="1568"/>
              </w:tabs>
              <w:spacing w:before="120" w:after="120"/>
              <w:rPr>
                <w:b/>
                <w:iCs/>
                <w:sz w:val="18"/>
                <w:szCs w:val="18"/>
              </w:rPr>
            </w:pPr>
            <w:r>
              <w:rPr>
                <w:b/>
                <w:iCs/>
                <w:sz w:val="18"/>
                <w:szCs w:val="18"/>
              </w:rPr>
              <w:t>Nr. d/o</w:t>
            </w:r>
          </w:p>
        </w:tc>
        <w:tc>
          <w:tcPr>
            <w:tcW w:w="3090" w:type="dxa"/>
            <w:shd w:val="clear" w:color="auto" w:fill="FFFFFF" w:themeFill="background1"/>
          </w:tcPr>
          <w:p w:rsidR="00D02776" w:rsidRDefault="00D02776" w:rsidP="002E5C39">
            <w:pPr>
              <w:tabs>
                <w:tab w:val="left" w:pos="612"/>
                <w:tab w:val="left" w:pos="1568"/>
              </w:tabs>
              <w:spacing w:before="120" w:after="120"/>
              <w:jc w:val="center"/>
              <w:rPr>
                <w:b/>
                <w:iCs/>
                <w:sz w:val="18"/>
                <w:szCs w:val="18"/>
              </w:rPr>
            </w:pPr>
            <w:r>
              <w:rPr>
                <w:b/>
                <w:iCs/>
                <w:sz w:val="18"/>
                <w:szCs w:val="18"/>
              </w:rPr>
              <w:t>Descrierea criteriului/cerinței</w:t>
            </w:r>
          </w:p>
        </w:tc>
        <w:tc>
          <w:tcPr>
            <w:tcW w:w="4252" w:type="dxa"/>
            <w:shd w:val="clear" w:color="auto" w:fill="FFFFFF" w:themeFill="background1"/>
          </w:tcPr>
          <w:p w:rsidR="00D02776" w:rsidRDefault="00D02776" w:rsidP="002E5C39">
            <w:pPr>
              <w:tabs>
                <w:tab w:val="left" w:pos="612"/>
                <w:tab w:val="left" w:pos="1568"/>
              </w:tabs>
              <w:spacing w:before="120" w:after="120"/>
              <w:rPr>
                <w:b/>
                <w:iCs/>
                <w:sz w:val="18"/>
                <w:szCs w:val="18"/>
                <w:lang w:val="en-US"/>
              </w:rPr>
            </w:pPr>
            <w:r>
              <w:rPr>
                <w:b/>
                <w:iCs/>
                <w:sz w:val="18"/>
                <w:szCs w:val="18"/>
                <w:lang w:val="en-US"/>
              </w:rPr>
              <w:t xml:space="preserve">Mod de </w:t>
            </w:r>
            <w:proofErr w:type="spellStart"/>
            <w:r>
              <w:rPr>
                <w:b/>
                <w:iCs/>
                <w:sz w:val="18"/>
                <w:szCs w:val="18"/>
                <w:lang w:val="en-US"/>
              </w:rPr>
              <w:t>demonstrare</w:t>
            </w:r>
            <w:proofErr w:type="spellEnd"/>
            <w:r>
              <w:rPr>
                <w:b/>
                <w:iCs/>
                <w:sz w:val="18"/>
                <w:szCs w:val="18"/>
                <w:lang w:val="en-US"/>
              </w:rPr>
              <w:t xml:space="preserve"> a </w:t>
            </w:r>
            <w:proofErr w:type="spellStart"/>
            <w:r>
              <w:rPr>
                <w:b/>
                <w:iCs/>
                <w:sz w:val="18"/>
                <w:szCs w:val="18"/>
                <w:lang w:val="en-US"/>
              </w:rPr>
              <w:t>îndeplinirii</w:t>
            </w:r>
            <w:proofErr w:type="spellEnd"/>
            <w:r>
              <w:rPr>
                <w:b/>
                <w:iCs/>
                <w:sz w:val="18"/>
                <w:szCs w:val="18"/>
                <w:lang w:val="en-US"/>
              </w:rPr>
              <w:t xml:space="preserve"> </w:t>
            </w:r>
            <w:proofErr w:type="spellStart"/>
            <w:r>
              <w:rPr>
                <w:b/>
                <w:iCs/>
                <w:sz w:val="18"/>
                <w:szCs w:val="18"/>
                <w:lang w:val="en-US"/>
              </w:rPr>
              <w:t>criteriului</w:t>
            </w:r>
            <w:proofErr w:type="spellEnd"/>
            <w:r>
              <w:rPr>
                <w:b/>
                <w:iCs/>
                <w:sz w:val="18"/>
                <w:szCs w:val="18"/>
                <w:lang w:val="en-US"/>
              </w:rPr>
              <w:t>/</w:t>
            </w:r>
            <w:proofErr w:type="spellStart"/>
            <w:r>
              <w:rPr>
                <w:b/>
                <w:iCs/>
                <w:sz w:val="18"/>
                <w:szCs w:val="18"/>
                <w:lang w:val="en-US"/>
              </w:rPr>
              <w:t>cerinței</w:t>
            </w:r>
            <w:proofErr w:type="spellEnd"/>
            <w:r>
              <w:rPr>
                <w:b/>
                <w:iCs/>
                <w:sz w:val="18"/>
                <w:szCs w:val="18"/>
                <w:lang w:val="en-US"/>
              </w:rPr>
              <w:t>:</w:t>
            </w:r>
          </w:p>
        </w:tc>
        <w:tc>
          <w:tcPr>
            <w:tcW w:w="1582" w:type="dxa"/>
            <w:shd w:val="clear" w:color="auto" w:fill="FFFFFF" w:themeFill="background1"/>
          </w:tcPr>
          <w:p w:rsidR="00D02776" w:rsidRDefault="00D02776" w:rsidP="002E5C39">
            <w:pPr>
              <w:tabs>
                <w:tab w:val="left" w:pos="612"/>
                <w:tab w:val="left" w:pos="1568"/>
              </w:tabs>
              <w:spacing w:before="120" w:after="120"/>
              <w:jc w:val="center"/>
              <w:rPr>
                <w:b/>
                <w:iCs/>
                <w:sz w:val="18"/>
                <w:szCs w:val="18"/>
              </w:rPr>
            </w:pPr>
            <w:r>
              <w:rPr>
                <w:b/>
                <w:iCs/>
                <w:sz w:val="18"/>
                <w:szCs w:val="18"/>
              </w:rPr>
              <w:t>Nivelul minim/</w:t>
            </w:r>
            <w:r>
              <w:rPr>
                <w:b/>
                <w:iCs/>
                <w:sz w:val="18"/>
                <w:szCs w:val="18"/>
              </w:rPr>
              <w:br/>
              <w:t>Obligativitatea</w:t>
            </w:r>
          </w:p>
        </w:tc>
      </w:tr>
      <w:tr w:rsidR="00D02776" w:rsidTr="002E5C39">
        <w:tc>
          <w:tcPr>
            <w:tcW w:w="704" w:type="dxa"/>
            <w:shd w:val="clear" w:color="auto" w:fill="FFFFFF" w:themeFill="background1"/>
          </w:tcPr>
          <w:p w:rsidR="00D02776" w:rsidRDefault="00D02776" w:rsidP="002E5C39">
            <w:pPr>
              <w:tabs>
                <w:tab w:val="left" w:pos="612"/>
                <w:tab w:val="left" w:pos="1568"/>
              </w:tabs>
              <w:spacing w:before="120" w:after="120"/>
              <w:rPr>
                <w:b/>
                <w:iCs/>
                <w:sz w:val="20"/>
                <w:szCs w:val="20"/>
              </w:rPr>
            </w:pPr>
            <w:r>
              <w:rPr>
                <w:b/>
                <w:iCs/>
                <w:sz w:val="20"/>
                <w:szCs w:val="20"/>
              </w:rPr>
              <w:t>1</w:t>
            </w:r>
          </w:p>
        </w:tc>
        <w:tc>
          <w:tcPr>
            <w:tcW w:w="3090" w:type="dxa"/>
            <w:shd w:val="clear" w:color="auto" w:fill="FFFFFF" w:themeFill="background1"/>
          </w:tcPr>
          <w:p w:rsidR="00D02776" w:rsidRDefault="00D02776" w:rsidP="002E5C39">
            <w:pPr>
              <w:tabs>
                <w:tab w:val="left" w:pos="612"/>
                <w:tab w:val="left" w:pos="1568"/>
              </w:tabs>
              <w:spacing w:before="120" w:after="120"/>
              <w:rPr>
                <w:iCs/>
                <w:sz w:val="20"/>
                <w:szCs w:val="20"/>
                <w:lang w:val="en-US"/>
              </w:rPr>
            </w:pPr>
            <w:proofErr w:type="spellStart"/>
            <w:r>
              <w:rPr>
                <w:iCs/>
                <w:sz w:val="20"/>
                <w:szCs w:val="20"/>
                <w:lang w:val="en-US"/>
              </w:rPr>
              <w:t>Oferta</w:t>
            </w:r>
            <w:proofErr w:type="spellEnd"/>
            <w:r>
              <w:rPr>
                <w:iCs/>
                <w:sz w:val="20"/>
                <w:szCs w:val="20"/>
                <w:lang w:val="en-US"/>
              </w:rPr>
              <w:t xml:space="preserve">/ </w:t>
            </w:r>
            <w:proofErr w:type="spellStart"/>
            <w:r>
              <w:rPr>
                <w:iCs/>
                <w:sz w:val="20"/>
                <w:szCs w:val="20"/>
                <w:lang w:val="en-US"/>
              </w:rPr>
              <w:t>specificații</w:t>
            </w:r>
            <w:proofErr w:type="spellEnd"/>
            <w:r>
              <w:rPr>
                <w:iCs/>
                <w:sz w:val="20"/>
                <w:szCs w:val="20"/>
                <w:lang w:val="en-US"/>
              </w:rPr>
              <w:t xml:space="preserve"> de </w:t>
            </w:r>
            <w:proofErr w:type="spellStart"/>
            <w:r>
              <w:rPr>
                <w:iCs/>
                <w:sz w:val="20"/>
                <w:szCs w:val="20"/>
                <w:lang w:val="en-US"/>
              </w:rPr>
              <w:t>preț</w:t>
            </w:r>
            <w:proofErr w:type="spellEnd"/>
            <w:r>
              <w:rPr>
                <w:iCs/>
                <w:sz w:val="20"/>
                <w:szCs w:val="20"/>
                <w:lang w:val="en-US"/>
              </w:rPr>
              <w:t xml:space="preserve"> </w:t>
            </w:r>
          </w:p>
        </w:tc>
        <w:tc>
          <w:tcPr>
            <w:tcW w:w="4252" w:type="dxa"/>
            <w:shd w:val="clear" w:color="auto" w:fill="FFFFFF" w:themeFill="background1"/>
          </w:tcPr>
          <w:p w:rsidR="00D02776" w:rsidRDefault="00D02776" w:rsidP="002E5C39">
            <w:pPr>
              <w:tabs>
                <w:tab w:val="left" w:pos="612"/>
                <w:tab w:val="left" w:pos="1568"/>
              </w:tabs>
              <w:spacing w:before="120" w:after="120"/>
              <w:rPr>
                <w:iCs/>
                <w:sz w:val="20"/>
                <w:szCs w:val="20"/>
                <w:lang w:val="en-US"/>
              </w:rPr>
            </w:pPr>
            <w:proofErr w:type="spellStart"/>
            <w:r>
              <w:rPr>
                <w:iCs/>
                <w:sz w:val="20"/>
                <w:szCs w:val="20"/>
                <w:lang w:val="en-US"/>
              </w:rPr>
              <w:t>specificații</w:t>
            </w:r>
            <w:proofErr w:type="spellEnd"/>
            <w:r>
              <w:rPr>
                <w:iCs/>
                <w:sz w:val="20"/>
                <w:szCs w:val="20"/>
                <w:lang w:val="en-US"/>
              </w:rPr>
              <w:t xml:space="preserve"> de </w:t>
            </w:r>
            <w:proofErr w:type="spellStart"/>
            <w:r>
              <w:rPr>
                <w:iCs/>
                <w:sz w:val="20"/>
                <w:szCs w:val="20"/>
                <w:lang w:val="en-US"/>
              </w:rPr>
              <w:t>preț</w:t>
            </w:r>
            <w:proofErr w:type="spellEnd"/>
            <w:r>
              <w:rPr>
                <w:iCs/>
                <w:sz w:val="20"/>
                <w:szCs w:val="20"/>
                <w:lang w:val="en-US"/>
              </w:rPr>
              <w:t xml:space="preserve"> </w:t>
            </w:r>
            <w:proofErr w:type="spellStart"/>
            <w:r>
              <w:rPr>
                <w:iCs/>
                <w:sz w:val="20"/>
                <w:szCs w:val="20"/>
                <w:lang w:val="en-US"/>
              </w:rPr>
              <w:t>anexa</w:t>
            </w:r>
            <w:proofErr w:type="spellEnd"/>
            <w:r>
              <w:rPr>
                <w:iCs/>
                <w:sz w:val="20"/>
                <w:szCs w:val="20"/>
                <w:lang w:val="en-US"/>
              </w:rPr>
              <w:t xml:space="preserve"> 23 </w:t>
            </w:r>
            <w:proofErr w:type="spellStart"/>
            <w:r>
              <w:rPr>
                <w:sz w:val="20"/>
                <w:szCs w:val="20"/>
                <w:lang w:val="en-US"/>
              </w:rPr>
              <w:t>semnat</w:t>
            </w:r>
            <w:proofErr w:type="spellEnd"/>
            <w:r>
              <w:rPr>
                <w:sz w:val="20"/>
                <w:szCs w:val="20"/>
                <w:lang w:val="en-US"/>
              </w:rPr>
              <w:t xml:space="preserve"> electronic de </w:t>
            </w:r>
            <w:proofErr w:type="spellStart"/>
            <w:r>
              <w:rPr>
                <w:sz w:val="20"/>
                <w:szCs w:val="20"/>
                <w:lang w:val="en-US"/>
              </w:rPr>
              <w:t>catre</w:t>
            </w:r>
            <w:proofErr w:type="spellEnd"/>
            <w:r>
              <w:rPr>
                <w:sz w:val="20"/>
                <w:szCs w:val="20"/>
                <w:lang w:val="en-US"/>
              </w:rPr>
              <w:t xml:space="preserve"> </w:t>
            </w:r>
            <w:proofErr w:type="spellStart"/>
            <w:r>
              <w:rPr>
                <w:sz w:val="20"/>
                <w:szCs w:val="20"/>
                <w:lang w:val="en-US"/>
              </w:rPr>
              <w:t>operatorul</w:t>
            </w:r>
            <w:proofErr w:type="spellEnd"/>
            <w:r>
              <w:rPr>
                <w:sz w:val="20"/>
                <w:szCs w:val="20"/>
                <w:lang w:val="en-US"/>
              </w:rPr>
              <w:t xml:space="preserve"> </w:t>
            </w:r>
            <w:proofErr w:type="spellStart"/>
            <w:r>
              <w:rPr>
                <w:sz w:val="20"/>
                <w:szCs w:val="20"/>
                <w:lang w:val="en-US"/>
              </w:rPr>
              <w:t>ecoomic</w:t>
            </w:r>
            <w:proofErr w:type="spellEnd"/>
          </w:p>
        </w:tc>
        <w:tc>
          <w:tcPr>
            <w:tcW w:w="1582" w:type="dxa"/>
            <w:shd w:val="clear" w:color="auto" w:fill="FFFFFF" w:themeFill="background1"/>
          </w:tcPr>
          <w:p w:rsidR="00D02776" w:rsidRPr="00CF7C56" w:rsidRDefault="00D02776" w:rsidP="002E5C39">
            <w:pPr>
              <w:tabs>
                <w:tab w:val="left" w:pos="612"/>
                <w:tab w:val="left" w:pos="1568"/>
              </w:tabs>
              <w:spacing w:before="120" w:after="120"/>
              <w:jc w:val="center"/>
              <w:rPr>
                <w:bCs/>
                <w:iCs/>
                <w:sz w:val="20"/>
                <w:szCs w:val="20"/>
                <w:lang w:val="en-US"/>
              </w:rPr>
            </w:pPr>
            <w:r w:rsidRPr="00CF7C56">
              <w:rPr>
                <w:bCs/>
                <w:iCs/>
                <w:sz w:val="20"/>
                <w:szCs w:val="20"/>
                <w:lang w:val="en-US"/>
              </w:rPr>
              <w:t>obligator</w:t>
            </w:r>
          </w:p>
        </w:tc>
      </w:tr>
      <w:tr w:rsidR="00D02776" w:rsidTr="002E5C39">
        <w:tc>
          <w:tcPr>
            <w:tcW w:w="704" w:type="dxa"/>
            <w:shd w:val="clear" w:color="auto" w:fill="FFFFFF" w:themeFill="background1"/>
          </w:tcPr>
          <w:p w:rsidR="00D02776" w:rsidRDefault="00D02776" w:rsidP="002E5C39">
            <w:pPr>
              <w:tabs>
                <w:tab w:val="left" w:pos="612"/>
                <w:tab w:val="left" w:pos="1568"/>
              </w:tabs>
              <w:spacing w:before="120" w:after="120"/>
              <w:rPr>
                <w:b/>
                <w:iCs/>
                <w:sz w:val="20"/>
                <w:szCs w:val="20"/>
                <w:lang w:val="en-US"/>
              </w:rPr>
            </w:pPr>
            <w:r>
              <w:rPr>
                <w:b/>
                <w:iCs/>
                <w:sz w:val="20"/>
                <w:szCs w:val="20"/>
                <w:lang w:val="en-US"/>
              </w:rPr>
              <w:t>2</w:t>
            </w:r>
          </w:p>
        </w:tc>
        <w:tc>
          <w:tcPr>
            <w:tcW w:w="3090" w:type="dxa"/>
            <w:shd w:val="clear" w:color="auto" w:fill="FFFFFF" w:themeFill="background1"/>
          </w:tcPr>
          <w:p w:rsidR="00D02776" w:rsidRDefault="00D02776" w:rsidP="002E5C39">
            <w:pPr>
              <w:tabs>
                <w:tab w:val="left" w:pos="612"/>
                <w:tab w:val="left" w:pos="1568"/>
              </w:tabs>
              <w:spacing w:before="120" w:after="120"/>
              <w:rPr>
                <w:iCs/>
                <w:sz w:val="20"/>
                <w:szCs w:val="20"/>
                <w:lang w:val="en-US"/>
              </w:rPr>
            </w:pPr>
            <w:proofErr w:type="spellStart"/>
            <w:r>
              <w:rPr>
                <w:iCs/>
                <w:sz w:val="20"/>
                <w:szCs w:val="20"/>
                <w:lang w:val="en-US"/>
              </w:rPr>
              <w:t>specificații</w:t>
            </w:r>
            <w:proofErr w:type="spellEnd"/>
            <w:r>
              <w:rPr>
                <w:iCs/>
                <w:sz w:val="20"/>
                <w:szCs w:val="20"/>
                <w:lang w:val="en-US"/>
              </w:rPr>
              <w:t xml:space="preserve"> </w:t>
            </w:r>
            <w:proofErr w:type="spellStart"/>
            <w:r>
              <w:rPr>
                <w:iCs/>
                <w:sz w:val="20"/>
                <w:szCs w:val="20"/>
                <w:lang w:val="en-US"/>
              </w:rPr>
              <w:t>tehnice</w:t>
            </w:r>
            <w:proofErr w:type="spellEnd"/>
          </w:p>
        </w:tc>
        <w:tc>
          <w:tcPr>
            <w:tcW w:w="4252" w:type="dxa"/>
            <w:shd w:val="clear" w:color="auto" w:fill="FFFFFF" w:themeFill="background1"/>
          </w:tcPr>
          <w:p w:rsidR="00D02776" w:rsidRDefault="00D02776" w:rsidP="002E5C39">
            <w:pPr>
              <w:tabs>
                <w:tab w:val="left" w:pos="612"/>
                <w:tab w:val="left" w:pos="1568"/>
              </w:tabs>
              <w:spacing w:before="120" w:after="120"/>
              <w:rPr>
                <w:iCs/>
                <w:sz w:val="20"/>
                <w:szCs w:val="20"/>
                <w:lang w:val="en-US"/>
              </w:rPr>
            </w:pPr>
            <w:proofErr w:type="spellStart"/>
            <w:r>
              <w:rPr>
                <w:iCs/>
                <w:sz w:val="20"/>
                <w:szCs w:val="20"/>
                <w:lang w:val="en-US"/>
              </w:rPr>
              <w:t>specificații</w:t>
            </w:r>
            <w:proofErr w:type="spellEnd"/>
            <w:r>
              <w:rPr>
                <w:iCs/>
                <w:sz w:val="20"/>
                <w:szCs w:val="20"/>
                <w:lang w:val="en-US"/>
              </w:rPr>
              <w:t xml:space="preserve"> </w:t>
            </w:r>
            <w:proofErr w:type="spellStart"/>
            <w:r>
              <w:rPr>
                <w:iCs/>
                <w:sz w:val="20"/>
                <w:szCs w:val="20"/>
                <w:lang w:val="en-US"/>
              </w:rPr>
              <w:t>tehnice</w:t>
            </w:r>
            <w:proofErr w:type="spellEnd"/>
            <w:r>
              <w:rPr>
                <w:iCs/>
                <w:sz w:val="20"/>
                <w:szCs w:val="20"/>
                <w:lang w:val="en-US"/>
              </w:rPr>
              <w:t xml:space="preserve"> </w:t>
            </w:r>
            <w:proofErr w:type="spellStart"/>
            <w:r>
              <w:rPr>
                <w:iCs/>
                <w:sz w:val="20"/>
                <w:szCs w:val="20"/>
                <w:lang w:val="en-US"/>
              </w:rPr>
              <w:t>anexa</w:t>
            </w:r>
            <w:proofErr w:type="spellEnd"/>
            <w:r>
              <w:rPr>
                <w:iCs/>
                <w:sz w:val="20"/>
                <w:szCs w:val="20"/>
                <w:lang w:val="en-US"/>
              </w:rPr>
              <w:t xml:space="preserve"> 22, cu </w:t>
            </w:r>
            <w:proofErr w:type="spellStart"/>
            <w:r>
              <w:rPr>
                <w:iCs/>
                <w:sz w:val="20"/>
                <w:szCs w:val="20"/>
                <w:lang w:val="en-US"/>
              </w:rPr>
              <w:t>semnătură</w:t>
            </w:r>
            <w:proofErr w:type="spellEnd"/>
            <w:r>
              <w:rPr>
                <w:iCs/>
                <w:sz w:val="20"/>
                <w:szCs w:val="20"/>
                <w:lang w:val="en-US"/>
              </w:rPr>
              <w:t xml:space="preserve"> </w:t>
            </w:r>
            <w:proofErr w:type="gramStart"/>
            <w:r>
              <w:rPr>
                <w:iCs/>
                <w:sz w:val="20"/>
                <w:szCs w:val="20"/>
                <w:lang w:val="en-US"/>
              </w:rPr>
              <w:t>electronica  de</w:t>
            </w:r>
            <w:proofErr w:type="gramEnd"/>
            <w:r>
              <w:rPr>
                <w:iCs/>
                <w:sz w:val="20"/>
                <w:szCs w:val="20"/>
                <w:lang w:val="en-US"/>
              </w:rPr>
              <w:t xml:space="preserve"> </w:t>
            </w:r>
            <w:proofErr w:type="spellStart"/>
            <w:r>
              <w:rPr>
                <w:iCs/>
                <w:sz w:val="20"/>
                <w:szCs w:val="20"/>
                <w:lang w:val="en-US"/>
              </w:rPr>
              <w:t>catre</w:t>
            </w:r>
            <w:proofErr w:type="spellEnd"/>
            <w:r>
              <w:rPr>
                <w:iCs/>
                <w:sz w:val="20"/>
                <w:szCs w:val="20"/>
                <w:lang w:val="en-US"/>
              </w:rPr>
              <w:t xml:space="preserve"> </w:t>
            </w:r>
            <w:proofErr w:type="spellStart"/>
            <w:r>
              <w:rPr>
                <w:iCs/>
                <w:sz w:val="20"/>
                <w:szCs w:val="20"/>
                <w:lang w:val="en-US"/>
              </w:rPr>
              <w:t>operatorul</w:t>
            </w:r>
            <w:proofErr w:type="spellEnd"/>
            <w:r>
              <w:rPr>
                <w:iCs/>
                <w:sz w:val="20"/>
                <w:szCs w:val="20"/>
                <w:lang w:val="en-US"/>
              </w:rPr>
              <w:t xml:space="preserve"> economic</w:t>
            </w:r>
          </w:p>
        </w:tc>
        <w:tc>
          <w:tcPr>
            <w:tcW w:w="1582" w:type="dxa"/>
            <w:shd w:val="clear" w:color="auto" w:fill="FFFFFF" w:themeFill="background1"/>
          </w:tcPr>
          <w:p w:rsidR="00D02776" w:rsidRPr="00CF7C56" w:rsidRDefault="00D02776" w:rsidP="002E5C39">
            <w:pPr>
              <w:tabs>
                <w:tab w:val="left" w:pos="1568"/>
              </w:tabs>
              <w:jc w:val="center"/>
              <w:rPr>
                <w:bCs/>
                <w:sz w:val="20"/>
                <w:szCs w:val="20"/>
              </w:rPr>
            </w:pPr>
            <w:r w:rsidRPr="00CF7C56">
              <w:rPr>
                <w:bCs/>
                <w:iCs/>
                <w:sz w:val="20"/>
                <w:szCs w:val="20"/>
                <w:lang w:val="en-US"/>
              </w:rPr>
              <w:t>obligator</w:t>
            </w:r>
          </w:p>
        </w:tc>
      </w:tr>
      <w:tr w:rsidR="00D02776" w:rsidTr="002E5C39">
        <w:tc>
          <w:tcPr>
            <w:tcW w:w="704" w:type="dxa"/>
            <w:shd w:val="clear" w:color="auto" w:fill="FFFFFF" w:themeFill="background1"/>
          </w:tcPr>
          <w:p w:rsidR="00D02776" w:rsidRDefault="00D02776" w:rsidP="002E5C39">
            <w:pPr>
              <w:tabs>
                <w:tab w:val="left" w:pos="612"/>
                <w:tab w:val="left" w:pos="1568"/>
              </w:tabs>
              <w:spacing w:before="120" w:after="120"/>
              <w:rPr>
                <w:b/>
                <w:iCs/>
                <w:sz w:val="20"/>
                <w:szCs w:val="20"/>
                <w:lang w:val="en-US"/>
              </w:rPr>
            </w:pPr>
            <w:r>
              <w:rPr>
                <w:b/>
                <w:iCs/>
                <w:sz w:val="20"/>
                <w:szCs w:val="20"/>
                <w:lang w:val="en-US"/>
              </w:rPr>
              <w:t>3</w:t>
            </w:r>
          </w:p>
        </w:tc>
        <w:tc>
          <w:tcPr>
            <w:tcW w:w="3090" w:type="dxa"/>
            <w:shd w:val="clear" w:color="auto" w:fill="FFFFFF" w:themeFill="background1"/>
          </w:tcPr>
          <w:p w:rsidR="00D02776" w:rsidRDefault="00D02776" w:rsidP="002E5C39">
            <w:pPr>
              <w:pStyle w:val="af5"/>
              <w:tabs>
                <w:tab w:val="left" w:pos="567"/>
                <w:tab w:val="left" w:pos="1568"/>
              </w:tabs>
              <w:rPr>
                <w:sz w:val="20"/>
              </w:rPr>
            </w:pPr>
            <w:r>
              <w:rPr>
                <w:sz w:val="20"/>
              </w:rPr>
              <w:t>CERERE DE PARTICIPARE</w:t>
            </w:r>
          </w:p>
        </w:tc>
        <w:tc>
          <w:tcPr>
            <w:tcW w:w="4252" w:type="dxa"/>
            <w:shd w:val="clear" w:color="auto" w:fill="FFFFFF" w:themeFill="background1"/>
          </w:tcPr>
          <w:p w:rsidR="00D02776" w:rsidRDefault="00D02776" w:rsidP="002E5C39">
            <w:pPr>
              <w:tabs>
                <w:tab w:val="left" w:pos="1568"/>
              </w:tabs>
              <w:rPr>
                <w:sz w:val="20"/>
                <w:szCs w:val="20"/>
              </w:rPr>
            </w:pPr>
            <w:r>
              <w:rPr>
                <w:sz w:val="20"/>
                <w:szCs w:val="20"/>
              </w:rPr>
              <w:t>Anexa nr. 7 Semnat electronic de către operatorul economici</w:t>
            </w:r>
          </w:p>
        </w:tc>
        <w:tc>
          <w:tcPr>
            <w:tcW w:w="1582" w:type="dxa"/>
            <w:shd w:val="clear" w:color="auto" w:fill="FFFFFF" w:themeFill="background1"/>
          </w:tcPr>
          <w:p w:rsidR="00D02776" w:rsidRPr="00CF7C56" w:rsidRDefault="00D02776" w:rsidP="002E5C39">
            <w:pPr>
              <w:tabs>
                <w:tab w:val="left" w:pos="1568"/>
              </w:tabs>
              <w:jc w:val="center"/>
              <w:rPr>
                <w:bCs/>
                <w:sz w:val="20"/>
                <w:szCs w:val="20"/>
              </w:rPr>
            </w:pPr>
            <w:r w:rsidRPr="00CF7C56">
              <w:rPr>
                <w:bCs/>
                <w:iCs/>
                <w:sz w:val="20"/>
                <w:szCs w:val="20"/>
                <w:lang w:val="en-US"/>
              </w:rPr>
              <w:t>obligator</w:t>
            </w:r>
          </w:p>
        </w:tc>
      </w:tr>
      <w:tr w:rsidR="00D02776" w:rsidTr="002E5C39">
        <w:tc>
          <w:tcPr>
            <w:tcW w:w="704" w:type="dxa"/>
            <w:shd w:val="clear" w:color="auto" w:fill="FFFFFF" w:themeFill="background1"/>
          </w:tcPr>
          <w:p w:rsidR="00D02776" w:rsidRDefault="00D02776" w:rsidP="002E5C39">
            <w:pPr>
              <w:tabs>
                <w:tab w:val="left" w:pos="612"/>
                <w:tab w:val="left" w:pos="1568"/>
              </w:tabs>
              <w:spacing w:before="120" w:after="120"/>
              <w:rPr>
                <w:b/>
                <w:iCs/>
                <w:sz w:val="20"/>
                <w:szCs w:val="20"/>
                <w:lang w:val="en-US"/>
              </w:rPr>
            </w:pPr>
            <w:r>
              <w:rPr>
                <w:b/>
                <w:iCs/>
                <w:sz w:val="20"/>
                <w:szCs w:val="20"/>
                <w:lang w:val="en-US"/>
              </w:rPr>
              <w:t>4</w:t>
            </w:r>
          </w:p>
        </w:tc>
        <w:tc>
          <w:tcPr>
            <w:tcW w:w="3090" w:type="dxa"/>
            <w:shd w:val="clear" w:color="auto" w:fill="FFFFFF" w:themeFill="background1"/>
          </w:tcPr>
          <w:p w:rsidR="00D02776" w:rsidRDefault="00D02776" w:rsidP="002E5C39">
            <w:pPr>
              <w:pStyle w:val="TableParagraph"/>
              <w:tabs>
                <w:tab w:val="left" w:pos="1568"/>
              </w:tabs>
              <w:spacing w:line="270" w:lineRule="exact"/>
              <w:ind w:left="4"/>
              <w:rPr>
                <w:sz w:val="20"/>
                <w:szCs w:val="20"/>
              </w:rPr>
            </w:pPr>
            <w:r>
              <w:rPr>
                <w:sz w:val="20"/>
                <w:szCs w:val="20"/>
              </w:rPr>
              <w:t>DECLARAŢIE</w:t>
            </w:r>
          </w:p>
          <w:p w:rsidR="00D02776" w:rsidRDefault="00D02776" w:rsidP="002E5C39">
            <w:pPr>
              <w:pStyle w:val="TableParagraph"/>
              <w:tabs>
                <w:tab w:val="left" w:pos="1568"/>
              </w:tabs>
              <w:spacing w:before="117"/>
              <w:rPr>
                <w:b/>
                <w:sz w:val="20"/>
                <w:szCs w:val="20"/>
              </w:rPr>
            </w:pPr>
            <w:r>
              <w:rPr>
                <w:sz w:val="20"/>
                <w:szCs w:val="20"/>
              </w:rPr>
              <w:t>privind valabilitatea ofertei</w:t>
            </w:r>
          </w:p>
        </w:tc>
        <w:tc>
          <w:tcPr>
            <w:tcW w:w="4252" w:type="dxa"/>
            <w:shd w:val="clear" w:color="auto" w:fill="FFFFFF" w:themeFill="background1"/>
          </w:tcPr>
          <w:p w:rsidR="00D02776" w:rsidRDefault="00D02776" w:rsidP="002E5C39">
            <w:pPr>
              <w:pStyle w:val="TableParagraph"/>
              <w:tabs>
                <w:tab w:val="left" w:pos="1568"/>
              </w:tabs>
              <w:spacing w:line="237" w:lineRule="auto"/>
              <w:ind w:left="-1" w:right="275"/>
              <w:rPr>
                <w:sz w:val="20"/>
                <w:szCs w:val="20"/>
              </w:rPr>
            </w:pPr>
            <w:r>
              <w:rPr>
                <w:sz w:val="20"/>
                <w:szCs w:val="20"/>
              </w:rPr>
              <w:t>Anexa nr. 8 Semnat electronic de către operatorul economici</w:t>
            </w:r>
          </w:p>
        </w:tc>
        <w:tc>
          <w:tcPr>
            <w:tcW w:w="1582" w:type="dxa"/>
            <w:shd w:val="clear" w:color="auto" w:fill="FFFFFF" w:themeFill="background1"/>
          </w:tcPr>
          <w:p w:rsidR="00D02776" w:rsidRPr="00CF7C56" w:rsidRDefault="00D02776" w:rsidP="002E5C39">
            <w:pPr>
              <w:tabs>
                <w:tab w:val="left" w:pos="1568"/>
              </w:tabs>
              <w:jc w:val="center"/>
              <w:rPr>
                <w:bCs/>
                <w:sz w:val="20"/>
                <w:szCs w:val="20"/>
              </w:rPr>
            </w:pPr>
            <w:r w:rsidRPr="00CF7C56">
              <w:rPr>
                <w:bCs/>
                <w:iCs/>
                <w:sz w:val="20"/>
                <w:szCs w:val="20"/>
                <w:lang w:val="en-US"/>
              </w:rPr>
              <w:t>obligator</w:t>
            </w:r>
          </w:p>
        </w:tc>
      </w:tr>
      <w:tr w:rsidR="00D02776" w:rsidTr="002E5C39">
        <w:tc>
          <w:tcPr>
            <w:tcW w:w="704" w:type="dxa"/>
            <w:shd w:val="clear" w:color="auto" w:fill="FFFFFF" w:themeFill="background1"/>
          </w:tcPr>
          <w:p w:rsidR="00D02776" w:rsidRDefault="00D02776" w:rsidP="002E5C39">
            <w:pPr>
              <w:tabs>
                <w:tab w:val="left" w:pos="612"/>
                <w:tab w:val="left" w:pos="1568"/>
              </w:tabs>
              <w:spacing w:before="120" w:after="120"/>
              <w:rPr>
                <w:b/>
                <w:iCs/>
                <w:sz w:val="20"/>
                <w:szCs w:val="20"/>
                <w:lang w:val="en-US"/>
              </w:rPr>
            </w:pPr>
            <w:r>
              <w:rPr>
                <w:b/>
                <w:iCs/>
                <w:sz w:val="20"/>
                <w:szCs w:val="20"/>
                <w:lang w:val="en-US"/>
              </w:rPr>
              <w:t>5</w:t>
            </w:r>
          </w:p>
        </w:tc>
        <w:tc>
          <w:tcPr>
            <w:tcW w:w="3090" w:type="dxa"/>
            <w:shd w:val="clear" w:color="auto" w:fill="FFFFFF" w:themeFill="background1"/>
          </w:tcPr>
          <w:p w:rsidR="00D02776" w:rsidRDefault="00D02776" w:rsidP="002E5C39">
            <w:pPr>
              <w:tabs>
                <w:tab w:val="left" w:pos="612"/>
                <w:tab w:val="left" w:pos="1568"/>
              </w:tabs>
              <w:spacing w:before="120" w:after="120"/>
              <w:rPr>
                <w:iCs/>
                <w:sz w:val="20"/>
                <w:szCs w:val="20"/>
                <w:lang w:val="en-US"/>
              </w:rPr>
            </w:pPr>
            <w:r>
              <w:rPr>
                <w:iCs/>
                <w:sz w:val="20"/>
                <w:szCs w:val="20"/>
                <w:lang w:val="en-US"/>
              </w:rPr>
              <w:t>DUAE</w:t>
            </w:r>
          </w:p>
        </w:tc>
        <w:tc>
          <w:tcPr>
            <w:tcW w:w="4252" w:type="dxa"/>
            <w:shd w:val="clear" w:color="auto" w:fill="FFFFFF" w:themeFill="background1"/>
          </w:tcPr>
          <w:p w:rsidR="00D02776" w:rsidRDefault="00D02776" w:rsidP="002E5C39">
            <w:pPr>
              <w:tabs>
                <w:tab w:val="left" w:pos="612"/>
                <w:tab w:val="left" w:pos="1568"/>
              </w:tabs>
              <w:spacing w:before="120" w:after="120"/>
              <w:rPr>
                <w:iCs/>
                <w:sz w:val="20"/>
                <w:szCs w:val="20"/>
                <w:lang w:val="en-US"/>
              </w:rPr>
            </w:pPr>
            <w:r>
              <w:rPr>
                <w:sz w:val="20"/>
                <w:szCs w:val="20"/>
              </w:rPr>
              <w:t>Semnat electronic de către operatorul economici</w:t>
            </w:r>
          </w:p>
        </w:tc>
        <w:tc>
          <w:tcPr>
            <w:tcW w:w="1582" w:type="dxa"/>
            <w:shd w:val="clear" w:color="auto" w:fill="FFFFFF" w:themeFill="background1"/>
          </w:tcPr>
          <w:p w:rsidR="00D02776" w:rsidRPr="00CF7C56" w:rsidRDefault="00D02776" w:rsidP="002E5C39">
            <w:pPr>
              <w:tabs>
                <w:tab w:val="left" w:pos="1568"/>
              </w:tabs>
              <w:jc w:val="center"/>
              <w:rPr>
                <w:bCs/>
                <w:sz w:val="20"/>
                <w:szCs w:val="20"/>
              </w:rPr>
            </w:pPr>
            <w:r w:rsidRPr="00CF7C56">
              <w:rPr>
                <w:bCs/>
                <w:iCs/>
                <w:sz w:val="20"/>
                <w:szCs w:val="20"/>
                <w:lang w:val="en-US"/>
              </w:rPr>
              <w:t>obligator</w:t>
            </w:r>
          </w:p>
        </w:tc>
      </w:tr>
      <w:tr w:rsidR="00D02776" w:rsidTr="002E5C39">
        <w:tc>
          <w:tcPr>
            <w:tcW w:w="9628" w:type="dxa"/>
            <w:gridSpan w:val="4"/>
            <w:shd w:val="clear" w:color="auto" w:fill="FFFFFF" w:themeFill="background1"/>
          </w:tcPr>
          <w:p w:rsidR="00D02776" w:rsidRDefault="00D02776" w:rsidP="002E5C39">
            <w:pPr>
              <w:tabs>
                <w:tab w:val="left" w:pos="612"/>
                <w:tab w:val="left" w:pos="1568"/>
              </w:tabs>
              <w:spacing w:before="120" w:after="120"/>
              <w:jc w:val="center"/>
              <w:rPr>
                <w:b/>
              </w:rPr>
            </w:pPr>
            <w:r>
              <w:rPr>
                <w:b/>
              </w:rPr>
              <w:t xml:space="preserve">INCLUSIV – documente suplimentare </w:t>
            </w:r>
          </w:p>
          <w:p w:rsidR="00D02776" w:rsidRDefault="00D02776" w:rsidP="002E5C39">
            <w:pPr>
              <w:tabs>
                <w:tab w:val="left" w:pos="612"/>
                <w:tab w:val="left" w:pos="1568"/>
              </w:tabs>
              <w:spacing w:before="120" w:after="120"/>
              <w:jc w:val="center"/>
              <w:rPr>
                <w:b/>
                <w:iCs/>
                <w:sz w:val="20"/>
                <w:szCs w:val="20"/>
              </w:rPr>
            </w:pPr>
            <w:r>
              <w:rPr>
                <w:b/>
              </w:rPr>
              <w:t>– conform DUAE, Capitolul V. Indicații generale pentru criteriile de calificare și selecție, pct. 5A.1</w:t>
            </w:r>
          </w:p>
        </w:tc>
      </w:tr>
      <w:tr w:rsidR="00D02776" w:rsidRPr="00E47BE6" w:rsidTr="002E5C39">
        <w:tc>
          <w:tcPr>
            <w:tcW w:w="704" w:type="dxa"/>
            <w:shd w:val="clear" w:color="auto" w:fill="FFFFFF" w:themeFill="background1"/>
          </w:tcPr>
          <w:p w:rsidR="00D02776" w:rsidRPr="00E47BE6" w:rsidRDefault="00D02776" w:rsidP="002E5C39">
            <w:pPr>
              <w:tabs>
                <w:tab w:val="left" w:pos="612"/>
                <w:tab w:val="left" w:pos="1568"/>
              </w:tabs>
              <w:spacing w:before="120" w:after="120"/>
              <w:rPr>
                <w:iCs/>
                <w:sz w:val="20"/>
                <w:szCs w:val="20"/>
              </w:rPr>
            </w:pPr>
            <w:r>
              <w:rPr>
                <w:iCs/>
                <w:sz w:val="20"/>
                <w:szCs w:val="20"/>
              </w:rPr>
              <w:t>1</w:t>
            </w:r>
          </w:p>
        </w:tc>
        <w:tc>
          <w:tcPr>
            <w:tcW w:w="3090" w:type="dxa"/>
            <w:shd w:val="clear" w:color="auto" w:fill="FFFFFF" w:themeFill="background1"/>
          </w:tcPr>
          <w:p w:rsidR="00D02776" w:rsidRPr="00E47BE6" w:rsidRDefault="00D02776" w:rsidP="002E5C39">
            <w:pPr>
              <w:tabs>
                <w:tab w:val="left" w:pos="612"/>
                <w:tab w:val="left" w:pos="1568"/>
              </w:tabs>
              <w:spacing w:before="120" w:after="120"/>
              <w:rPr>
                <w:iCs/>
                <w:sz w:val="20"/>
                <w:szCs w:val="20"/>
                <w:lang w:val="en-US"/>
              </w:rPr>
            </w:pPr>
            <w:proofErr w:type="spellStart"/>
            <w:r w:rsidRPr="00E47BE6">
              <w:rPr>
                <w:iCs/>
                <w:sz w:val="20"/>
                <w:szCs w:val="20"/>
                <w:lang w:val="en-US"/>
              </w:rPr>
              <w:t>Certificat</w:t>
            </w:r>
            <w:proofErr w:type="spellEnd"/>
            <w:r w:rsidRPr="00E47BE6">
              <w:rPr>
                <w:iCs/>
                <w:sz w:val="20"/>
                <w:szCs w:val="20"/>
                <w:lang w:val="en-US"/>
              </w:rPr>
              <w:t>/</w:t>
            </w:r>
            <w:proofErr w:type="spellStart"/>
            <w:r w:rsidRPr="00E47BE6">
              <w:rPr>
                <w:iCs/>
                <w:sz w:val="20"/>
                <w:szCs w:val="20"/>
                <w:lang w:val="en-US"/>
              </w:rPr>
              <w:t>decizie</w:t>
            </w:r>
            <w:proofErr w:type="spellEnd"/>
            <w:r w:rsidRPr="00E47BE6">
              <w:rPr>
                <w:iCs/>
                <w:sz w:val="20"/>
                <w:szCs w:val="20"/>
                <w:lang w:val="en-US"/>
              </w:rPr>
              <w:t xml:space="preserve"> de </w:t>
            </w:r>
            <w:proofErr w:type="spellStart"/>
            <w:r w:rsidRPr="00E47BE6">
              <w:rPr>
                <w:iCs/>
                <w:sz w:val="20"/>
                <w:szCs w:val="20"/>
                <w:lang w:val="en-US"/>
              </w:rPr>
              <w:t>înregistrare</w:t>
            </w:r>
            <w:proofErr w:type="spellEnd"/>
            <w:r w:rsidRPr="00E47BE6">
              <w:rPr>
                <w:iCs/>
                <w:sz w:val="20"/>
                <w:szCs w:val="20"/>
                <w:lang w:val="en-US"/>
              </w:rPr>
              <w:t xml:space="preserve"> a </w:t>
            </w:r>
            <w:proofErr w:type="spellStart"/>
            <w:r w:rsidRPr="00E47BE6">
              <w:rPr>
                <w:iCs/>
                <w:sz w:val="20"/>
                <w:szCs w:val="20"/>
                <w:lang w:val="en-US"/>
              </w:rPr>
              <w:t>întreprinderii</w:t>
            </w:r>
            <w:proofErr w:type="spellEnd"/>
          </w:p>
        </w:tc>
        <w:tc>
          <w:tcPr>
            <w:tcW w:w="4252" w:type="dxa"/>
            <w:shd w:val="clear" w:color="auto" w:fill="FFFFFF" w:themeFill="background1"/>
          </w:tcPr>
          <w:p w:rsidR="00D02776" w:rsidRPr="00E47BE6" w:rsidRDefault="00D02776" w:rsidP="002E5C39">
            <w:pPr>
              <w:pStyle w:val="TableParagraph"/>
              <w:tabs>
                <w:tab w:val="left" w:pos="1568"/>
              </w:tabs>
              <w:spacing w:before="105" w:line="237" w:lineRule="auto"/>
              <w:ind w:left="105" w:right="275"/>
              <w:rPr>
                <w:sz w:val="20"/>
                <w:szCs w:val="20"/>
              </w:rPr>
            </w:pPr>
            <w:r>
              <w:rPr>
                <w:sz w:val="20"/>
                <w:szCs w:val="20"/>
              </w:rPr>
              <w:t xml:space="preserve">Copia - </w:t>
            </w:r>
            <w:r w:rsidRPr="00E47BE6">
              <w:rPr>
                <w:sz w:val="20"/>
                <w:szCs w:val="20"/>
              </w:rPr>
              <w:t>Semnat electronic de către operatorul economic</w:t>
            </w:r>
          </w:p>
        </w:tc>
        <w:tc>
          <w:tcPr>
            <w:tcW w:w="1582" w:type="dxa"/>
            <w:shd w:val="clear" w:color="auto" w:fill="FFFFFF" w:themeFill="background1"/>
          </w:tcPr>
          <w:p w:rsidR="00D02776" w:rsidRPr="00E47BE6" w:rsidRDefault="00D02776" w:rsidP="002E5C39">
            <w:pPr>
              <w:tabs>
                <w:tab w:val="left" w:pos="612"/>
                <w:tab w:val="left" w:pos="1568"/>
              </w:tabs>
              <w:spacing w:before="120" w:after="120"/>
              <w:jc w:val="center"/>
              <w:rPr>
                <w:iCs/>
                <w:sz w:val="20"/>
                <w:szCs w:val="20"/>
                <w:lang w:val="en-US"/>
              </w:rPr>
            </w:pPr>
            <w:r w:rsidRPr="00E47BE6">
              <w:rPr>
                <w:iCs/>
                <w:sz w:val="20"/>
                <w:szCs w:val="20"/>
                <w:lang w:val="en-US"/>
              </w:rPr>
              <w:t>D</w:t>
            </w:r>
            <w:r>
              <w:rPr>
                <w:iCs/>
                <w:sz w:val="20"/>
                <w:szCs w:val="20"/>
                <w:lang w:val="en-US"/>
              </w:rPr>
              <w:t>A</w:t>
            </w:r>
          </w:p>
        </w:tc>
      </w:tr>
      <w:tr w:rsidR="00D02776" w:rsidRPr="00E47BE6" w:rsidTr="002E5C39">
        <w:tc>
          <w:tcPr>
            <w:tcW w:w="704" w:type="dxa"/>
            <w:shd w:val="clear" w:color="auto" w:fill="FFFFFF" w:themeFill="background1"/>
          </w:tcPr>
          <w:p w:rsidR="00D02776" w:rsidRPr="00E47BE6" w:rsidRDefault="00D02776" w:rsidP="002E5C39">
            <w:pPr>
              <w:tabs>
                <w:tab w:val="left" w:pos="612"/>
                <w:tab w:val="left" w:pos="1568"/>
              </w:tabs>
              <w:spacing w:before="120" w:after="120"/>
              <w:rPr>
                <w:iCs/>
                <w:sz w:val="20"/>
                <w:szCs w:val="20"/>
              </w:rPr>
            </w:pPr>
            <w:r>
              <w:rPr>
                <w:iCs/>
                <w:sz w:val="20"/>
                <w:szCs w:val="20"/>
              </w:rPr>
              <w:t>2</w:t>
            </w:r>
          </w:p>
        </w:tc>
        <w:tc>
          <w:tcPr>
            <w:tcW w:w="3090" w:type="dxa"/>
            <w:shd w:val="clear" w:color="auto" w:fill="FFFFFF" w:themeFill="background1"/>
          </w:tcPr>
          <w:p w:rsidR="00D02776" w:rsidRPr="00E47BE6" w:rsidRDefault="00D02776" w:rsidP="002E5C39">
            <w:pPr>
              <w:pStyle w:val="TableParagraph"/>
              <w:tabs>
                <w:tab w:val="left" w:pos="1568"/>
              </w:tabs>
              <w:spacing w:before="105" w:line="237" w:lineRule="auto"/>
              <w:ind w:left="109" w:right="300"/>
              <w:rPr>
                <w:sz w:val="20"/>
                <w:szCs w:val="20"/>
              </w:rPr>
            </w:pPr>
            <w:r w:rsidRPr="00E47BE6">
              <w:rPr>
                <w:sz w:val="20"/>
                <w:szCs w:val="20"/>
              </w:rPr>
              <w:t>Formularul informație despre ofertant</w:t>
            </w:r>
          </w:p>
        </w:tc>
        <w:tc>
          <w:tcPr>
            <w:tcW w:w="4252" w:type="dxa"/>
            <w:shd w:val="clear" w:color="auto" w:fill="FFFFFF" w:themeFill="background1"/>
          </w:tcPr>
          <w:p w:rsidR="00D02776" w:rsidRPr="00E47BE6" w:rsidRDefault="00D02776" w:rsidP="002E5C39">
            <w:pPr>
              <w:pStyle w:val="TableParagraph"/>
              <w:tabs>
                <w:tab w:val="left" w:pos="1568"/>
              </w:tabs>
              <w:spacing w:before="105" w:line="237" w:lineRule="auto"/>
              <w:ind w:left="105" w:right="275"/>
              <w:rPr>
                <w:sz w:val="20"/>
                <w:szCs w:val="20"/>
              </w:rPr>
            </w:pPr>
            <w:r w:rsidRPr="00E47BE6">
              <w:rPr>
                <w:sz w:val="20"/>
                <w:szCs w:val="20"/>
              </w:rPr>
              <w:t>Semnat electronic de către operatorul economic</w:t>
            </w:r>
          </w:p>
        </w:tc>
        <w:tc>
          <w:tcPr>
            <w:tcW w:w="1582" w:type="dxa"/>
            <w:shd w:val="clear" w:color="auto" w:fill="FFFFFF" w:themeFill="background1"/>
          </w:tcPr>
          <w:p w:rsidR="00D02776" w:rsidRPr="00E47BE6" w:rsidRDefault="00D02776" w:rsidP="002E5C39">
            <w:pPr>
              <w:pStyle w:val="TableParagraph"/>
              <w:tabs>
                <w:tab w:val="left" w:pos="1568"/>
              </w:tabs>
              <w:spacing w:before="103"/>
              <w:ind w:left="105"/>
              <w:jc w:val="center"/>
              <w:rPr>
                <w:sz w:val="20"/>
                <w:szCs w:val="20"/>
              </w:rPr>
            </w:pPr>
            <w:r w:rsidRPr="00E47BE6">
              <w:rPr>
                <w:sz w:val="20"/>
                <w:szCs w:val="20"/>
              </w:rPr>
              <w:t>DA</w:t>
            </w:r>
          </w:p>
        </w:tc>
      </w:tr>
      <w:tr w:rsidR="00D02776" w:rsidRPr="00E47BE6" w:rsidTr="002E5C39">
        <w:tc>
          <w:tcPr>
            <w:tcW w:w="704" w:type="dxa"/>
            <w:shd w:val="clear" w:color="auto" w:fill="FFFFFF" w:themeFill="background1"/>
          </w:tcPr>
          <w:p w:rsidR="00D02776" w:rsidRPr="00E47BE6" w:rsidRDefault="00D02776" w:rsidP="002E5C39">
            <w:pPr>
              <w:tabs>
                <w:tab w:val="left" w:pos="612"/>
                <w:tab w:val="left" w:pos="1568"/>
              </w:tabs>
              <w:spacing w:before="120" w:after="120"/>
              <w:rPr>
                <w:iCs/>
                <w:sz w:val="20"/>
                <w:szCs w:val="20"/>
                <w:lang w:val="en-US"/>
              </w:rPr>
            </w:pPr>
            <w:r>
              <w:rPr>
                <w:iCs/>
                <w:sz w:val="20"/>
                <w:szCs w:val="20"/>
                <w:lang w:val="en-US"/>
              </w:rPr>
              <w:t>3</w:t>
            </w:r>
          </w:p>
        </w:tc>
        <w:tc>
          <w:tcPr>
            <w:tcW w:w="3090" w:type="dxa"/>
            <w:shd w:val="clear" w:color="auto" w:fill="FFFFFF" w:themeFill="background1"/>
          </w:tcPr>
          <w:p w:rsidR="00D02776" w:rsidRPr="00E47BE6" w:rsidRDefault="00D02776" w:rsidP="002E5C39">
            <w:pPr>
              <w:tabs>
                <w:tab w:val="left" w:pos="1568"/>
              </w:tabs>
              <w:spacing w:line="110" w:lineRule="exact"/>
              <w:rPr>
                <w:sz w:val="20"/>
                <w:szCs w:val="20"/>
              </w:rPr>
            </w:pPr>
          </w:p>
          <w:p w:rsidR="00D02776" w:rsidRPr="00E47BE6" w:rsidRDefault="00D02776" w:rsidP="002E5C39">
            <w:pPr>
              <w:tabs>
                <w:tab w:val="left" w:pos="1568"/>
              </w:tabs>
              <w:ind w:left="100" w:right="150"/>
              <w:rPr>
                <w:sz w:val="20"/>
                <w:szCs w:val="20"/>
              </w:rPr>
            </w:pPr>
            <w:r w:rsidRPr="00E47BE6">
              <w:rPr>
                <w:color w:val="000000"/>
                <w:sz w:val="20"/>
                <w:szCs w:val="20"/>
              </w:rPr>
              <w:t>Certificat</w:t>
            </w:r>
            <w:r w:rsidRPr="00E47BE6">
              <w:rPr>
                <w:spacing w:val="-6"/>
                <w:sz w:val="20"/>
                <w:szCs w:val="20"/>
              </w:rPr>
              <w:t xml:space="preserve"> </w:t>
            </w:r>
            <w:r w:rsidRPr="00E47BE6">
              <w:rPr>
                <w:color w:val="000000"/>
                <w:sz w:val="20"/>
                <w:szCs w:val="20"/>
              </w:rPr>
              <w:t>privind</w:t>
            </w:r>
            <w:r w:rsidRPr="00E47BE6">
              <w:rPr>
                <w:spacing w:val="-7"/>
                <w:sz w:val="20"/>
                <w:szCs w:val="20"/>
              </w:rPr>
              <w:t xml:space="preserve"> </w:t>
            </w:r>
            <w:r w:rsidRPr="00E47BE6">
              <w:rPr>
                <w:color w:val="000000"/>
                <w:sz w:val="20"/>
                <w:szCs w:val="20"/>
              </w:rPr>
              <w:t>lipsa</w:t>
            </w:r>
            <w:r w:rsidRPr="00E47BE6">
              <w:rPr>
                <w:spacing w:val="-7"/>
                <w:sz w:val="20"/>
                <w:szCs w:val="20"/>
              </w:rPr>
              <w:t xml:space="preserve"> </w:t>
            </w:r>
            <w:r w:rsidRPr="00E47BE6">
              <w:rPr>
                <w:color w:val="000000"/>
                <w:sz w:val="20"/>
                <w:szCs w:val="20"/>
              </w:rPr>
              <w:t>sau</w:t>
            </w:r>
            <w:r w:rsidRPr="00E47BE6">
              <w:rPr>
                <w:spacing w:val="-7"/>
                <w:sz w:val="20"/>
                <w:szCs w:val="20"/>
              </w:rPr>
              <w:t xml:space="preserve"> </w:t>
            </w:r>
            <w:r w:rsidRPr="00E47BE6">
              <w:rPr>
                <w:color w:val="000000"/>
                <w:sz w:val="20"/>
                <w:szCs w:val="20"/>
              </w:rPr>
              <w:t>existența</w:t>
            </w:r>
            <w:r w:rsidRPr="00E47BE6">
              <w:rPr>
                <w:sz w:val="20"/>
                <w:szCs w:val="20"/>
              </w:rPr>
              <w:t xml:space="preserve"> </w:t>
            </w:r>
            <w:r w:rsidRPr="00E47BE6">
              <w:rPr>
                <w:color w:val="000000"/>
                <w:sz w:val="20"/>
                <w:szCs w:val="20"/>
              </w:rPr>
              <w:t>restanțelor</w:t>
            </w:r>
            <w:r w:rsidRPr="00E47BE6">
              <w:rPr>
                <w:sz w:val="20"/>
                <w:szCs w:val="20"/>
              </w:rPr>
              <w:t xml:space="preserve"> </w:t>
            </w:r>
            <w:r w:rsidRPr="00E47BE6">
              <w:rPr>
                <w:color w:val="000000"/>
                <w:sz w:val="20"/>
                <w:szCs w:val="20"/>
              </w:rPr>
              <w:t>față</w:t>
            </w:r>
            <w:r w:rsidRPr="00E47BE6">
              <w:rPr>
                <w:sz w:val="20"/>
                <w:szCs w:val="20"/>
              </w:rPr>
              <w:t xml:space="preserve"> </w:t>
            </w:r>
            <w:r w:rsidRPr="00E47BE6">
              <w:rPr>
                <w:color w:val="000000"/>
                <w:sz w:val="20"/>
                <w:szCs w:val="20"/>
              </w:rPr>
              <w:t>de</w:t>
            </w:r>
            <w:r w:rsidRPr="00E47BE6">
              <w:rPr>
                <w:sz w:val="20"/>
                <w:szCs w:val="20"/>
              </w:rPr>
              <w:t xml:space="preserve"> </w:t>
            </w:r>
            <w:r w:rsidRPr="00E47BE6">
              <w:rPr>
                <w:color w:val="000000"/>
                <w:sz w:val="20"/>
                <w:szCs w:val="20"/>
              </w:rPr>
              <w:lastRenderedPageBreak/>
              <w:t>bugetul</w:t>
            </w:r>
            <w:r w:rsidRPr="00E47BE6">
              <w:rPr>
                <w:spacing w:val="-16"/>
                <w:sz w:val="20"/>
                <w:szCs w:val="20"/>
              </w:rPr>
              <w:t xml:space="preserve"> </w:t>
            </w:r>
            <w:r w:rsidRPr="00E47BE6">
              <w:rPr>
                <w:color w:val="000000"/>
                <w:sz w:val="20"/>
                <w:szCs w:val="20"/>
              </w:rPr>
              <w:t>public</w:t>
            </w:r>
            <w:r w:rsidRPr="00E47BE6">
              <w:rPr>
                <w:sz w:val="20"/>
                <w:szCs w:val="20"/>
              </w:rPr>
              <w:t xml:space="preserve"> </w:t>
            </w:r>
            <w:r w:rsidRPr="00E47BE6">
              <w:rPr>
                <w:color w:val="000000"/>
                <w:sz w:val="20"/>
                <w:szCs w:val="20"/>
              </w:rPr>
              <w:t>national</w:t>
            </w:r>
            <w:r w:rsidRPr="00E47BE6">
              <w:rPr>
                <w:sz w:val="20"/>
                <w:szCs w:val="20"/>
              </w:rPr>
              <w:t xml:space="preserve"> </w:t>
            </w:r>
            <w:r w:rsidRPr="00E47BE6">
              <w:rPr>
                <w:color w:val="000000"/>
                <w:sz w:val="20"/>
                <w:szCs w:val="20"/>
              </w:rPr>
              <w:t>(eliberat</w:t>
            </w:r>
            <w:r w:rsidRPr="00E47BE6">
              <w:rPr>
                <w:sz w:val="20"/>
                <w:szCs w:val="20"/>
              </w:rPr>
              <w:t xml:space="preserve"> </w:t>
            </w:r>
            <w:r w:rsidRPr="00E47BE6">
              <w:rPr>
                <w:color w:val="000000"/>
                <w:sz w:val="20"/>
                <w:szCs w:val="20"/>
              </w:rPr>
              <w:t>de</w:t>
            </w:r>
            <w:r w:rsidRPr="00E47BE6">
              <w:rPr>
                <w:spacing w:val="-12"/>
                <w:sz w:val="20"/>
                <w:szCs w:val="20"/>
              </w:rPr>
              <w:t xml:space="preserve"> </w:t>
            </w:r>
            <w:r w:rsidRPr="00E47BE6">
              <w:rPr>
                <w:color w:val="000000"/>
                <w:sz w:val="20"/>
                <w:szCs w:val="20"/>
              </w:rPr>
              <w:t>FISC)</w:t>
            </w:r>
          </w:p>
        </w:tc>
        <w:tc>
          <w:tcPr>
            <w:tcW w:w="4252" w:type="dxa"/>
            <w:shd w:val="clear" w:color="auto" w:fill="FFFFFF" w:themeFill="background1"/>
          </w:tcPr>
          <w:p w:rsidR="00D02776" w:rsidRPr="00E47BE6" w:rsidRDefault="00D02776" w:rsidP="002E5C39">
            <w:pPr>
              <w:tabs>
                <w:tab w:val="left" w:pos="1568"/>
              </w:tabs>
              <w:spacing w:line="108" w:lineRule="exact"/>
              <w:rPr>
                <w:sz w:val="20"/>
                <w:szCs w:val="20"/>
              </w:rPr>
            </w:pPr>
          </w:p>
          <w:p w:rsidR="00D02776" w:rsidRPr="00E47BE6" w:rsidRDefault="00D02776" w:rsidP="002E5C39">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FF" w:themeFill="background1"/>
          </w:tcPr>
          <w:p w:rsidR="00D02776" w:rsidRPr="00E47BE6" w:rsidRDefault="00D02776" w:rsidP="002E5C39">
            <w:pPr>
              <w:tabs>
                <w:tab w:val="left" w:pos="1568"/>
              </w:tabs>
              <w:ind w:left="-9"/>
              <w:jc w:val="center"/>
              <w:rPr>
                <w:sz w:val="20"/>
                <w:szCs w:val="20"/>
              </w:rPr>
            </w:pPr>
            <w:r w:rsidRPr="00E47BE6">
              <w:rPr>
                <w:color w:val="000000"/>
                <w:spacing w:val="-7"/>
                <w:sz w:val="20"/>
                <w:szCs w:val="20"/>
              </w:rPr>
              <w:t>DA</w:t>
            </w:r>
          </w:p>
        </w:tc>
      </w:tr>
      <w:tr w:rsidR="00D02776" w:rsidRPr="00E47BE6" w:rsidTr="002E5C39">
        <w:tc>
          <w:tcPr>
            <w:tcW w:w="704" w:type="dxa"/>
            <w:shd w:val="clear" w:color="auto" w:fill="FFFFFF" w:themeFill="background1"/>
          </w:tcPr>
          <w:p w:rsidR="00D02776" w:rsidRPr="00E47BE6" w:rsidRDefault="00D02776" w:rsidP="002E5C39">
            <w:pPr>
              <w:tabs>
                <w:tab w:val="left" w:pos="612"/>
                <w:tab w:val="left" w:pos="1568"/>
              </w:tabs>
              <w:spacing w:before="120" w:after="120"/>
              <w:rPr>
                <w:iCs/>
                <w:sz w:val="20"/>
                <w:szCs w:val="20"/>
                <w:lang w:val="en-US"/>
              </w:rPr>
            </w:pPr>
            <w:r>
              <w:rPr>
                <w:iCs/>
                <w:sz w:val="20"/>
                <w:szCs w:val="20"/>
                <w:lang w:val="en-US"/>
              </w:rPr>
              <w:t>4</w:t>
            </w:r>
          </w:p>
        </w:tc>
        <w:tc>
          <w:tcPr>
            <w:tcW w:w="3090" w:type="dxa"/>
            <w:shd w:val="clear" w:color="auto" w:fill="FFFFFF" w:themeFill="background1"/>
          </w:tcPr>
          <w:p w:rsidR="00D02776" w:rsidRPr="00E47BE6" w:rsidRDefault="00D02776" w:rsidP="002E5C39">
            <w:pPr>
              <w:tabs>
                <w:tab w:val="left" w:pos="1568"/>
              </w:tabs>
              <w:spacing w:line="98" w:lineRule="exact"/>
              <w:rPr>
                <w:sz w:val="20"/>
                <w:szCs w:val="20"/>
              </w:rPr>
            </w:pPr>
          </w:p>
          <w:p w:rsidR="00D02776" w:rsidRPr="00E47BE6" w:rsidRDefault="00D02776" w:rsidP="002E5C39">
            <w:pPr>
              <w:tabs>
                <w:tab w:val="left" w:pos="1568"/>
              </w:tabs>
              <w:ind w:left="100" w:right="271"/>
              <w:rPr>
                <w:sz w:val="20"/>
                <w:szCs w:val="20"/>
              </w:rPr>
            </w:pPr>
            <w:r w:rsidRPr="00E47BE6">
              <w:rPr>
                <w:iCs/>
                <w:sz w:val="20"/>
                <w:szCs w:val="20"/>
              </w:rPr>
              <w:t>Declarație privind termenul de garanție</w:t>
            </w:r>
            <w:r>
              <w:rPr>
                <w:iCs/>
                <w:sz w:val="20"/>
                <w:szCs w:val="20"/>
              </w:rPr>
              <w:t xml:space="preserve"> a bunului </w:t>
            </w:r>
            <w:r w:rsidRPr="00E47BE6">
              <w:rPr>
                <w:iCs/>
                <w:sz w:val="20"/>
                <w:szCs w:val="20"/>
              </w:rPr>
              <w:t xml:space="preserve"> și  postgaranție</w:t>
            </w:r>
          </w:p>
        </w:tc>
        <w:tc>
          <w:tcPr>
            <w:tcW w:w="4252" w:type="dxa"/>
            <w:shd w:val="clear" w:color="auto" w:fill="FFFFFF" w:themeFill="background1"/>
          </w:tcPr>
          <w:p w:rsidR="00D02776" w:rsidRPr="00D92925" w:rsidRDefault="00D02776" w:rsidP="002E5C39">
            <w:pPr>
              <w:tabs>
                <w:tab w:val="left" w:pos="1568"/>
              </w:tabs>
              <w:spacing w:line="106" w:lineRule="exact"/>
              <w:rPr>
                <w:sz w:val="20"/>
                <w:szCs w:val="20"/>
              </w:rPr>
            </w:pPr>
          </w:p>
          <w:p w:rsidR="00D02776" w:rsidRPr="00D92925" w:rsidRDefault="00D02776" w:rsidP="002E5C39">
            <w:pPr>
              <w:tabs>
                <w:tab w:val="left" w:pos="1568"/>
              </w:tabs>
              <w:spacing w:before="39"/>
              <w:ind w:left="96"/>
              <w:rPr>
                <w:sz w:val="20"/>
                <w:szCs w:val="20"/>
              </w:rPr>
            </w:pPr>
            <w:r w:rsidRPr="00D92925">
              <w:rPr>
                <w:iCs/>
                <w:sz w:val="20"/>
                <w:szCs w:val="20"/>
                <w:lang w:val="en-US"/>
              </w:rPr>
              <w:t xml:space="preserve">Min.12 </w:t>
            </w:r>
            <w:proofErr w:type="spellStart"/>
            <w:r w:rsidRPr="00D92925">
              <w:rPr>
                <w:iCs/>
                <w:sz w:val="20"/>
                <w:szCs w:val="20"/>
                <w:lang w:val="en-US"/>
              </w:rPr>
              <w:t>luni</w:t>
            </w:r>
            <w:proofErr w:type="spellEnd"/>
            <w:r w:rsidRPr="00D92925">
              <w:rPr>
                <w:iCs/>
                <w:sz w:val="20"/>
                <w:szCs w:val="20"/>
                <w:lang w:val="en-US"/>
              </w:rPr>
              <w:t xml:space="preserve">, cu </w:t>
            </w:r>
            <w:proofErr w:type="spellStart"/>
            <w:r w:rsidRPr="00D92925">
              <w:rPr>
                <w:iCs/>
                <w:sz w:val="20"/>
                <w:szCs w:val="20"/>
                <w:lang w:val="en-US"/>
              </w:rPr>
              <w:t>semnătură</w:t>
            </w:r>
            <w:proofErr w:type="spellEnd"/>
            <w:r w:rsidRPr="00D92925">
              <w:rPr>
                <w:iCs/>
                <w:sz w:val="20"/>
                <w:szCs w:val="20"/>
                <w:lang w:val="en-US"/>
              </w:rPr>
              <w:t xml:space="preserve"> </w:t>
            </w:r>
            <w:proofErr w:type="spellStart"/>
            <w:r w:rsidRPr="00D92925">
              <w:rPr>
                <w:iCs/>
                <w:sz w:val="20"/>
                <w:szCs w:val="20"/>
                <w:lang w:val="en-US"/>
              </w:rPr>
              <w:t>electronică</w:t>
            </w:r>
            <w:proofErr w:type="spellEnd"/>
            <w:r w:rsidRPr="00D92925">
              <w:rPr>
                <w:iCs/>
                <w:sz w:val="20"/>
                <w:szCs w:val="20"/>
                <w:lang w:val="en-US"/>
              </w:rPr>
              <w:t xml:space="preserve">. </w:t>
            </w:r>
            <w:proofErr w:type="spellStart"/>
            <w:r w:rsidRPr="00D92925">
              <w:rPr>
                <w:iCs/>
                <w:sz w:val="20"/>
                <w:szCs w:val="20"/>
                <w:lang w:val="en-US"/>
              </w:rPr>
              <w:t>Notă</w:t>
            </w:r>
            <w:proofErr w:type="spellEnd"/>
            <w:r w:rsidRPr="00D92925">
              <w:rPr>
                <w:iCs/>
                <w:sz w:val="20"/>
                <w:szCs w:val="20"/>
                <w:lang w:val="en-US"/>
              </w:rPr>
              <w:t xml:space="preserve">: Pe </w:t>
            </w:r>
            <w:proofErr w:type="spellStart"/>
            <w:r w:rsidRPr="00D92925">
              <w:rPr>
                <w:iCs/>
                <w:sz w:val="20"/>
                <w:szCs w:val="20"/>
                <w:lang w:val="en-US"/>
              </w:rPr>
              <w:t>perioada</w:t>
            </w:r>
            <w:proofErr w:type="spellEnd"/>
            <w:r w:rsidRPr="00D92925">
              <w:rPr>
                <w:iCs/>
                <w:sz w:val="20"/>
                <w:szCs w:val="20"/>
                <w:lang w:val="en-US"/>
              </w:rPr>
              <w:t xml:space="preserve"> </w:t>
            </w:r>
            <w:proofErr w:type="spellStart"/>
            <w:r w:rsidRPr="00D92925">
              <w:rPr>
                <w:iCs/>
                <w:sz w:val="20"/>
                <w:szCs w:val="20"/>
                <w:lang w:val="en-US"/>
              </w:rPr>
              <w:t>termenului</w:t>
            </w:r>
            <w:proofErr w:type="spellEnd"/>
            <w:r w:rsidRPr="00D92925">
              <w:rPr>
                <w:iCs/>
                <w:sz w:val="20"/>
                <w:szCs w:val="20"/>
                <w:lang w:val="en-US"/>
              </w:rPr>
              <w:t xml:space="preserve"> de </w:t>
            </w:r>
            <w:proofErr w:type="spellStart"/>
            <w:r w:rsidRPr="00D92925">
              <w:rPr>
                <w:iCs/>
                <w:sz w:val="20"/>
                <w:szCs w:val="20"/>
                <w:lang w:val="en-US"/>
              </w:rPr>
              <w:t>garanție</w:t>
            </w:r>
            <w:proofErr w:type="spellEnd"/>
            <w:r w:rsidRPr="00D92925">
              <w:rPr>
                <w:iCs/>
                <w:sz w:val="20"/>
                <w:szCs w:val="20"/>
                <w:lang w:val="en-US"/>
              </w:rPr>
              <w:t xml:space="preserve"> </w:t>
            </w:r>
            <w:proofErr w:type="spellStart"/>
            <w:r w:rsidRPr="00D92925">
              <w:rPr>
                <w:iCs/>
                <w:sz w:val="20"/>
                <w:szCs w:val="20"/>
                <w:lang w:val="en-US"/>
              </w:rPr>
              <w:t>cheltuielile</w:t>
            </w:r>
            <w:proofErr w:type="spellEnd"/>
            <w:r w:rsidRPr="00D92925">
              <w:rPr>
                <w:iCs/>
                <w:sz w:val="20"/>
                <w:szCs w:val="20"/>
                <w:lang w:val="en-US"/>
              </w:rPr>
              <w:t xml:space="preserve"> de transport, </w:t>
            </w:r>
            <w:proofErr w:type="spellStart"/>
            <w:r w:rsidRPr="00D92925">
              <w:rPr>
                <w:iCs/>
                <w:sz w:val="20"/>
                <w:szCs w:val="20"/>
                <w:lang w:val="en-US"/>
              </w:rPr>
              <w:t>piesele</w:t>
            </w:r>
            <w:proofErr w:type="spellEnd"/>
            <w:r w:rsidRPr="00D92925">
              <w:rPr>
                <w:iCs/>
                <w:sz w:val="20"/>
                <w:szCs w:val="20"/>
                <w:lang w:val="en-US"/>
              </w:rPr>
              <w:t xml:space="preserve"> de </w:t>
            </w:r>
            <w:proofErr w:type="spellStart"/>
            <w:r w:rsidRPr="00D92925">
              <w:rPr>
                <w:iCs/>
                <w:sz w:val="20"/>
                <w:szCs w:val="20"/>
                <w:lang w:val="en-US"/>
              </w:rPr>
              <w:t>schimb</w:t>
            </w:r>
            <w:proofErr w:type="spellEnd"/>
            <w:r w:rsidRPr="00D92925">
              <w:rPr>
                <w:iCs/>
                <w:sz w:val="20"/>
                <w:szCs w:val="20"/>
                <w:lang w:val="en-US"/>
              </w:rPr>
              <w:t xml:space="preserve"> </w:t>
            </w:r>
            <w:proofErr w:type="spellStart"/>
            <w:r w:rsidRPr="00D92925">
              <w:rPr>
                <w:iCs/>
                <w:sz w:val="20"/>
                <w:szCs w:val="20"/>
                <w:lang w:val="en-US"/>
              </w:rPr>
              <w:t>defecte</w:t>
            </w:r>
            <w:proofErr w:type="spellEnd"/>
            <w:r w:rsidRPr="00D92925">
              <w:rPr>
                <w:iCs/>
                <w:sz w:val="20"/>
                <w:szCs w:val="20"/>
                <w:lang w:val="en-US"/>
              </w:rPr>
              <w:t xml:space="preserve"> </w:t>
            </w:r>
            <w:proofErr w:type="spellStart"/>
            <w:r w:rsidRPr="00D92925">
              <w:rPr>
                <w:iCs/>
                <w:sz w:val="20"/>
                <w:szCs w:val="20"/>
                <w:lang w:val="en-US"/>
              </w:rPr>
              <w:t>vor</w:t>
            </w:r>
            <w:proofErr w:type="spellEnd"/>
            <w:r w:rsidRPr="00D92925">
              <w:rPr>
                <w:iCs/>
                <w:sz w:val="20"/>
                <w:szCs w:val="20"/>
                <w:lang w:val="en-US"/>
              </w:rPr>
              <w:t xml:space="preserve"> fi </w:t>
            </w:r>
            <w:proofErr w:type="spellStart"/>
            <w:r w:rsidRPr="00D92925">
              <w:rPr>
                <w:iCs/>
                <w:sz w:val="20"/>
                <w:szCs w:val="20"/>
                <w:lang w:val="en-US"/>
              </w:rPr>
              <w:t>suportate</w:t>
            </w:r>
            <w:proofErr w:type="spellEnd"/>
            <w:r w:rsidRPr="00D92925">
              <w:rPr>
                <w:iCs/>
                <w:sz w:val="20"/>
                <w:szCs w:val="20"/>
                <w:lang w:val="en-US"/>
              </w:rPr>
              <w:t xml:space="preserve"> de </w:t>
            </w:r>
            <w:proofErr w:type="spellStart"/>
            <w:r w:rsidRPr="00D92925">
              <w:rPr>
                <w:iCs/>
                <w:sz w:val="20"/>
                <w:szCs w:val="20"/>
                <w:lang w:val="en-US"/>
              </w:rPr>
              <w:t>către</w:t>
            </w:r>
            <w:proofErr w:type="spellEnd"/>
            <w:r w:rsidRPr="00D92925">
              <w:rPr>
                <w:iCs/>
                <w:sz w:val="20"/>
                <w:szCs w:val="20"/>
                <w:lang w:val="en-US"/>
              </w:rPr>
              <w:t xml:space="preserve"> </w:t>
            </w:r>
            <w:proofErr w:type="spellStart"/>
            <w:r w:rsidRPr="00D92925">
              <w:rPr>
                <w:iCs/>
                <w:sz w:val="20"/>
                <w:szCs w:val="20"/>
                <w:lang w:val="en-US"/>
              </w:rPr>
              <w:t>Vînzător</w:t>
            </w:r>
            <w:proofErr w:type="spellEnd"/>
            <w:r w:rsidRPr="00D92925">
              <w:rPr>
                <w:iCs/>
                <w:sz w:val="20"/>
                <w:szCs w:val="20"/>
                <w:lang w:val="en-US"/>
              </w:rPr>
              <w:t xml:space="preserve">. </w:t>
            </w:r>
            <w:proofErr w:type="spellStart"/>
            <w:r w:rsidRPr="00D92925">
              <w:rPr>
                <w:iCs/>
                <w:sz w:val="20"/>
                <w:szCs w:val="20"/>
                <w:lang w:val="en-US"/>
              </w:rPr>
              <w:t>În</w:t>
            </w:r>
            <w:proofErr w:type="spellEnd"/>
            <w:r w:rsidRPr="00D92925">
              <w:rPr>
                <w:iCs/>
                <w:sz w:val="20"/>
                <w:szCs w:val="20"/>
                <w:lang w:val="en-US"/>
              </w:rPr>
              <w:t xml:space="preserve"> </w:t>
            </w:r>
            <w:proofErr w:type="spellStart"/>
            <w:r w:rsidRPr="00D92925">
              <w:rPr>
                <w:iCs/>
                <w:sz w:val="20"/>
                <w:szCs w:val="20"/>
                <w:lang w:val="en-US"/>
              </w:rPr>
              <w:t>caz</w:t>
            </w:r>
            <w:proofErr w:type="spellEnd"/>
            <w:r w:rsidRPr="00D92925">
              <w:rPr>
                <w:iCs/>
                <w:sz w:val="20"/>
                <w:szCs w:val="20"/>
                <w:lang w:val="en-US"/>
              </w:rPr>
              <w:t xml:space="preserve"> de </w:t>
            </w:r>
            <w:proofErr w:type="spellStart"/>
            <w:r w:rsidRPr="00D92925">
              <w:rPr>
                <w:iCs/>
                <w:sz w:val="20"/>
                <w:szCs w:val="20"/>
                <w:lang w:val="en-US"/>
              </w:rPr>
              <w:t>careva</w:t>
            </w:r>
            <w:proofErr w:type="spellEnd"/>
            <w:r w:rsidRPr="00D92925">
              <w:rPr>
                <w:iCs/>
                <w:sz w:val="20"/>
                <w:szCs w:val="20"/>
                <w:lang w:val="en-US"/>
              </w:rPr>
              <w:t xml:space="preserve"> </w:t>
            </w:r>
            <w:r>
              <w:rPr>
                <w:iCs/>
                <w:sz w:val="20"/>
                <w:szCs w:val="20"/>
                <w:lang w:val="en-US"/>
              </w:rPr>
              <w:t>10</w:t>
            </w:r>
            <w:r w:rsidRPr="00D92925">
              <w:rPr>
                <w:iCs/>
                <w:sz w:val="20"/>
                <w:szCs w:val="20"/>
                <w:lang w:val="en-US"/>
              </w:rPr>
              <w:t xml:space="preserve">defecțiuni </w:t>
            </w:r>
            <w:proofErr w:type="spellStart"/>
            <w:r w:rsidRPr="00D92925">
              <w:rPr>
                <w:iCs/>
                <w:sz w:val="20"/>
                <w:szCs w:val="20"/>
                <w:lang w:val="en-US"/>
              </w:rPr>
              <w:t>tehnice</w:t>
            </w:r>
            <w:proofErr w:type="spellEnd"/>
            <w:r w:rsidRPr="00D92925">
              <w:rPr>
                <w:iCs/>
                <w:sz w:val="20"/>
                <w:szCs w:val="20"/>
                <w:lang w:val="en-US"/>
              </w:rPr>
              <w:t xml:space="preserve">, </w:t>
            </w:r>
            <w:proofErr w:type="spellStart"/>
            <w:r w:rsidRPr="00D92925">
              <w:rPr>
                <w:iCs/>
                <w:sz w:val="20"/>
                <w:szCs w:val="20"/>
                <w:lang w:val="en-US"/>
              </w:rPr>
              <w:t>în</w:t>
            </w:r>
            <w:proofErr w:type="spellEnd"/>
            <w:r w:rsidRPr="00D92925">
              <w:rPr>
                <w:iCs/>
                <w:sz w:val="20"/>
                <w:szCs w:val="20"/>
                <w:lang w:val="en-US"/>
              </w:rPr>
              <w:t xml:space="preserve"> </w:t>
            </w:r>
            <w:proofErr w:type="spellStart"/>
            <w:r w:rsidRPr="00D92925">
              <w:rPr>
                <w:iCs/>
                <w:sz w:val="20"/>
                <w:szCs w:val="20"/>
                <w:lang w:val="en-US"/>
              </w:rPr>
              <w:t>perioada</w:t>
            </w:r>
            <w:proofErr w:type="spellEnd"/>
            <w:r w:rsidRPr="00D92925">
              <w:rPr>
                <w:iCs/>
                <w:sz w:val="20"/>
                <w:szCs w:val="20"/>
                <w:lang w:val="en-US"/>
              </w:rPr>
              <w:t xml:space="preserve"> de </w:t>
            </w:r>
            <w:proofErr w:type="spellStart"/>
            <w:r w:rsidRPr="00D92925">
              <w:rPr>
                <w:iCs/>
                <w:sz w:val="20"/>
                <w:szCs w:val="20"/>
                <w:lang w:val="en-US"/>
              </w:rPr>
              <w:t>garanție</w:t>
            </w:r>
            <w:proofErr w:type="spellEnd"/>
            <w:r w:rsidRPr="00D92925">
              <w:rPr>
                <w:iCs/>
                <w:sz w:val="20"/>
                <w:szCs w:val="20"/>
                <w:lang w:val="en-US"/>
              </w:rPr>
              <w:t xml:space="preserve"> a </w:t>
            </w:r>
            <w:proofErr w:type="spellStart"/>
            <w:r w:rsidRPr="00D92925">
              <w:rPr>
                <w:iCs/>
                <w:sz w:val="20"/>
                <w:szCs w:val="20"/>
                <w:lang w:val="en-US"/>
              </w:rPr>
              <w:t>bunului</w:t>
            </w:r>
            <w:proofErr w:type="spellEnd"/>
            <w:r w:rsidRPr="00D92925">
              <w:rPr>
                <w:iCs/>
                <w:sz w:val="20"/>
                <w:szCs w:val="20"/>
                <w:lang w:val="en-US"/>
              </w:rPr>
              <w:t xml:space="preserve">, </w:t>
            </w:r>
            <w:proofErr w:type="spellStart"/>
            <w:r w:rsidRPr="00D92925">
              <w:rPr>
                <w:iCs/>
                <w:sz w:val="20"/>
                <w:szCs w:val="20"/>
                <w:lang w:val="en-US"/>
              </w:rPr>
              <w:t>Vînzătorul</w:t>
            </w:r>
            <w:proofErr w:type="spellEnd"/>
            <w:r w:rsidRPr="00D92925">
              <w:rPr>
                <w:iCs/>
                <w:sz w:val="20"/>
                <w:szCs w:val="20"/>
                <w:lang w:val="en-US"/>
              </w:rPr>
              <w:t xml:space="preserve"> se </w:t>
            </w:r>
            <w:proofErr w:type="spellStart"/>
            <w:r w:rsidRPr="00D92925">
              <w:rPr>
                <w:iCs/>
                <w:sz w:val="20"/>
                <w:szCs w:val="20"/>
                <w:lang w:val="en-US"/>
              </w:rPr>
              <w:t>obligă</w:t>
            </w:r>
            <w:proofErr w:type="spellEnd"/>
            <w:r w:rsidRPr="00D92925">
              <w:rPr>
                <w:iCs/>
                <w:sz w:val="20"/>
                <w:szCs w:val="20"/>
                <w:lang w:val="en-US"/>
              </w:rPr>
              <w:t xml:space="preserve"> </w:t>
            </w:r>
            <w:proofErr w:type="spellStart"/>
            <w:r w:rsidRPr="00D92925">
              <w:rPr>
                <w:iCs/>
                <w:sz w:val="20"/>
                <w:szCs w:val="20"/>
                <w:lang w:val="en-US"/>
              </w:rPr>
              <w:t>în</w:t>
            </w:r>
            <w:proofErr w:type="spellEnd"/>
            <w:r w:rsidRPr="00D92925">
              <w:rPr>
                <w:iCs/>
                <w:sz w:val="20"/>
                <w:szCs w:val="20"/>
                <w:lang w:val="en-US"/>
              </w:rPr>
              <w:t xml:space="preserve"> </w:t>
            </w:r>
            <w:proofErr w:type="spellStart"/>
            <w:r w:rsidRPr="00D92925">
              <w:rPr>
                <w:iCs/>
                <w:sz w:val="20"/>
                <w:szCs w:val="20"/>
                <w:lang w:val="en-US"/>
              </w:rPr>
              <w:t>termen</w:t>
            </w:r>
            <w:proofErr w:type="spellEnd"/>
            <w:r w:rsidRPr="00D92925">
              <w:rPr>
                <w:iCs/>
                <w:sz w:val="20"/>
                <w:szCs w:val="20"/>
                <w:lang w:val="en-US"/>
              </w:rPr>
              <w:t xml:space="preserve"> de 24 ore </w:t>
            </w:r>
            <w:proofErr w:type="spellStart"/>
            <w:r w:rsidRPr="00D92925">
              <w:rPr>
                <w:iCs/>
                <w:sz w:val="20"/>
                <w:szCs w:val="20"/>
                <w:lang w:val="en-US"/>
              </w:rPr>
              <w:t>să</w:t>
            </w:r>
            <w:proofErr w:type="spellEnd"/>
            <w:r w:rsidRPr="00D92925">
              <w:rPr>
                <w:iCs/>
                <w:sz w:val="20"/>
                <w:szCs w:val="20"/>
                <w:lang w:val="en-US"/>
              </w:rPr>
              <w:t xml:space="preserve"> </w:t>
            </w:r>
            <w:proofErr w:type="spellStart"/>
            <w:r w:rsidRPr="00D92925">
              <w:rPr>
                <w:iCs/>
                <w:sz w:val="20"/>
                <w:szCs w:val="20"/>
                <w:lang w:val="en-US"/>
              </w:rPr>
              <w:t>înlăture</w:t>
            </w:r>
            <w:proofErr w:type="spellEnd"/>
            <w:r w:rsidRPr="00D92925">
              <w:rPr>
                <w:iCs/>
                <w:sz w:val="20"/>
                <w:szCs w:val="20"/>
                <w:lang w:val="en-US"/>
              </w:rPr>
              <w:t xml:space="preserve"> </w:t>
            </w:r>
            <w:proofErr w:type="spellStart"/>
            <w:r w:rsidRPr="00D92925">
              <w:rPr>
                <w:iCs/>
                <w:sz w:val="20"/>
                <w:szCs w:val="20"/>
                <w:lang w:val="en-US"/>
              </w:rPr>
              <w:t>defecțiunile</w:t>
            </w:r>
            <w:proofErr w:type="spellEnd"/>
            <w:r w:rsidRPr="00D92925">
              <w:rPr>
                <w:iCs/>
                <w:sz w:val="20"/>
                <w:szCs w:val="20"/>
                <w:lang w:val="en-US"/>
              </w:rPr>
              <w:t xml:space="preserve"> </w:t>
            </w:r>
            <w:proofErr w:type="spellStart"/>
            <w:r w:rsidRPr="00D92925">
              <w:rPr>
                <w:iCs/>
                <w:sz w:val="20"/>
                <w:szCs w:val="20"/>
                <w:lang w:val="en-US"/>
              </w:rPr>
              <w:t>tehnice</w:t>
            </w:r>
            <w:proofErr w:type="spellEnd"/>
            <w:r w:rsidRPr="00D92925">
              <w:rPr>
                <w:iCs/>
                <w:sz w:val="20"/>
                <w:szCs w:val="20"/>
                <w:lang w:val="en-US"/>
              </w:rPr>
              <w:t xml:space="preserve">, </w:t>
            </w:r>
            <w:proofErr w:type="spellStart"/>
            <w:r w:rsidRPr="00D92925">
              <w:rPr>
                <w:iCs/>
                <w:sz w:val="20"/>
                <w:szCs w:val="20"/>
                <w:lang w:val="en-US"/>
              </w:rPr>
              <w:t>asigurînd</w:t>
            </w:r>
            <w:proofErr w:type="spellEnd"/>
            <w:r w:rsidRPr="00D92925">
              <w:rPr>
                <w:iCs/>
                <w:sz w:val="20"/>
                <w:szCs w:val="20"/>
                <w:lang w:val="en-US"/>
              </w:rPr>
              <w:t xml:space="preserve"> </w:t>
            </w:r>
            <w:proofErr w:type="spellStart"/>
            <w:r w:rsidRPr="00D92925">
              <w:rPr>
                <w:iCs/>
                <w:sz w:val="20"/>
                <w:szCs w:val="20"/>
                <w:lang w:val="en-US"/>
              </w:rPr>
              <w:t>buna</w:t>
            </w:r>
            <w:proofErr w:type="spellEnd"/>
            <w:r w:rsidRPr="00D92925">
              <w:rPr>
                <w:iCs/>
                <w:sz w:val="20"/>
                <w:szCs w:val="20"/>
                <w:lang w:val="en-US"/>
              </w:rPr>
              <w:t xml:space="preserve"> </w:t>
            </w:r>
            <w:proofErr w:type="spellStart"/>
            <w:r w:rsidRPr="00D92925">
              <w:rPr>
                <w:iCs/>
                <w:sz w:val="20"/>
                <w:szCs w:val="20"/>
                <w:lang w:val="en-US"/>
              </w:rPr>
              <w:t>funcționare</w:t>
            </w:r>
            <w:proofErr w:type="spellEnd"/>
            <w:r w:rsidRPr="00D92925">
              <w:rPr>
                <w:iCs/>
                <w:sz w:val="20"/>
                <w:szCs w:val="20"/>
                <w:lang w:val="en-US"/>
              </w:rPr>
              <w:t xml:space="preserve"> a </w:t>
            </w:r>
            <w:proofErr w:type="spellStart"/>
            <w:r w:rsidRPr="00D92925">
              <w:rPr>
                <w:iCs/>
                <w:sz w:val="20"/>
                <w:szCs w:val="20"/>
                <w:lang w:val="en-US"/>
              </w:rPr>
              <w:t>bunului</w:t>
            </w:r>
            <w:proofErr w:type="spellEnd"/>
            <w:r w:rsidRPr="00D92925">
              <w:rPr>
                <w:iCs/>
                <w:sz w:val="20"/>
                <w:szCs w:val="20"/>
                <w:lang w:val="en-US"/>
              </w:rPr>
              <w:t>.</w:t>
            </w:r>
          </w:p>
        </w:tc>
        <w:tc>
          <w:tcPr>
            <w:tcW w:w="1582" w:type="dxa"/>
            <w:shd w:val="clear" w:color="auto" w:fill="FFFFFF" w:themeFill="background1"/>
          </w:tcPr>
          <w:p w:rsidR="00D02776" w:rsidRPr="00D92925" w:rsidRDefault="00D02776" w:rsidP="002E5C39">
            <w:pPr>
              <w:tabs>
                <w:tab w:val="left" w:pos="1568"/>
              </w:tabs>
              <w:ind w:left="-9"/>
              <w:jc w:val="center"/>
              <w:rPr>
                <w:sz w:val="20"/>
                <w:szCs w:val="20"/>
              </w:rPr>
            </w:pPr>
            <w:r w:rsidRPr="00D92925">
              <w:rPr>
                <w:color w:val="000000"/>
                <w:spacing w:val="-7"/>
                <w:sz w:val="20"/>
                <w:szCs w:val="20"/>
              </w:rPr>
              <w:t>DA</w:t>
            </w:r>
          </w:p>
        </w:tc>
      </w:tr>
      <w:tr w:rsidR="00D02776" w:rsidRPr="00E47BE6" w:rsidTr="002E5C39">
        <w:tc>
          <w:tcPr>
            <w:tcW w:w="704" w:type="dxa"/>
            <w:shd w:val="clear" w:color="auto" w:fill="FFFFFF" w:themeFill="background1"/>
          </w:tcPr>
          <w:p w:rsidR="00D02776" w:rsidRPr="00E47BE6" w:rsidRDefault="00D02776" w:rsidP="002E5C39">
            <w:pPr>
              <w:tabs>
                <w:tab w:val="left" w:pos="612"/>
                <w:tab w:val="left" w:pos="1568"/>
              </w:tabs>
              <w:spacing w:before="120" w:after="120"/>
              <w:rPr>
                <w:iCs/>
                <w:sz w:val="20"/>
                <w:szCs w:val="20"/>
                <w:lang w:val="en-US"/>
              </w:rPr>
            </w:pPr>
            <w:r>
              <w:rPr>
                <w:iCs/>
                <w:sz w:val="20"/>
                <w:szCs w:val="20"/>
                <w:lang w:val="en-US"/>
              </w:rPr>
              <w:t>5</w:t>
            </w:r>
          </w:p>
        </w:tc>
        <w:tc>
          <w:tcPr>
            <w:tcW w:w="3090" w:type="dxa"/>
            <w:shd w:val="clear" w:color="auto" w:fill="FFFFFF" w:themeFill="background1"/>
          </w:tcPr>
          <w:p w:rsidR="00D02776" w:rsidRPr="00E47BE6" w:rsidRDefault="00D02776" w:rsidP="002E5C39">
            <w:pPr>
              <w:tabs>
                <w:tab w:val="left" w:pos="1568"/>
              </w:tabs>
              <w:ind w:left="100" w:right="150"/>
              <w:rPr>
                <w:sz w:val="20"/>
                <w:szCs w:val="20"/>
              </w:rPr>
            </w:pPr>
            <w:r w:rsidRPr="00E47BE6">
              <w:rPr>
                <w:iCs/>
                <w:sz w:val="20"/>
                <w:szCs w:val="20"/>
                <w:lang w:val="en-US"/>
              </w:rPr>
              <w:t xml:space="preserve">Certificate </w:t>
            </w:r>
            <w:proofErr w:type="spellStart"/>
            <w:r w:rsidRPr="00E47BE6">
              <w:rPr>
                <w:iCs/>
                <w:sz w:val="20"/>
                <w:szCs w:val="20"/>
                <w:lang w:val="en-US"/>
              </w:rPr>
              <w:t>ce</w:t>
            </w:r>
            <w:proofErr w:type="spellEnd"/>
            <w:r w:rsidRPr="00E47BE6">
              <w:rPr>
                <w:iCs/>
                <w:sz w:val="20"/>
                <w:szCs w:val="20"/>
                <w:lang w:val="en-US"/>
              </w:rPr>
              <w:t xml:space="preserve"> </w:t>
            </w:r>
            <w:proofErr w:type="spellStart"/>
            <w:r w:rsidRPr="00E47BE6">
              <w:rPr>
                <w:iCs/>
                <w:sz w:val="20"/>
                <w:szCs w:val="20"/>
                <w:lang w:val="en-US"/>
              </w:rPr>
              <w:t>determină</w:t>
            </w:r>
            <w:proofErr w:type="spellEnd"/>
            <w:r w:rsidRPr="00E47BE6">
              <w:rPr>
                <w:iCs/>
                <w:sz w:val="20"/>
                <w:szCs w:val="20"/>
                <w:lang w:val="en-US"/>
              </w:rPr>
              <w:t xml:space="preserve"> </w:t>
            </w:r>
            <w:proofErr w:type="spellStart"/>
            <w:proofErr w:type="gramStart"/>
            <w:r w:rsidRPr="00E47BE6">
              <w:rPr>
                <w:iCs/>
                <w:sz w:val="20"/>
                <w:szCs w:val="20"/>
                <w:lang w:val="en-US"/>
              </w:rPr>
              <w:t>bunul</w:t>
            </w:r>
            <w:proofErr w:type="spellEnd"/>
            <w:r w:rsidRPr="00E47BE6">
              <w:rPr>
                <w:iCs/>
                <w:sz w:val="20"/>
                <w:szCs w:val="20"/>
                <w:lang w:val="en-US"/>
              </w:rPr>
              <w:t>(</w:t>
            </w:r>
            <w:proofErr w:type="gramEnd"/>
            <w:r w:rsidRPr="00E47BE6">
              <w:rPr>
                <w:b/>
                <w:bCs/>
                <w:sz w:val="20"/>
                <w:szCs w:val="20"/>
              </w:rPr>
              <w:t>Echipamentul)</w:t>
            </w:r>
          </w:p>
        </w:tc>
        <w:tc>
          <w:tcPr>
            <w:tcW w:w="4252" w:type="dxa"/>
            <w:shd w:val="clear" w:color="auto" w:fill="FFFFFF" w:themeFill="background1"/>
          </w:tcPr>
          <w:p w:rsidR="00D02776" w:rsidRPr="00D92925" w:rsidRDefault="00D02776" w:rsidP="002E5C39">
            <w:pPr>
              <w:tabs>
                <w:tab w:val="left" w:pos="1568"/>
              </w:tabs>
              <w:ind w:left="96" w:right="703"/>
              <w:rPr>
                <w:sz w:val="20"/>
                <w:szCs w:val="20"/>
              </w:rPr>
            </w:pPr>
            <w:proofErr w:type="spellStart"/>
            <w:r w:rsidRPr="00D92925">
              <w:rPr>
                <w:iCs/>
                <w:sz w:val="20"/>
                <w:szCs w:val="20"/>
                <w:lang w:val="en-US"/>
              </w:rPr>
              <w:t>Copie</w:t>
            </w:r>
            <w:proofErr w:type="spellEnd"/>
            <w:r w:rsidRPr="00D92925">
              <w:rPr>
                <w:iCs/>
                <w:sz w:val="20"/>
                <w:szCs w:val="20"/>
                <w:lang w:val="en-US"/>
              </w:rPr>
              <w:t xml:space="preserve"> – </w:t>
            </w:r>
            <w:proofErr w:type="spellStart"/>
            <w:r w:rsidRPr="00D92925">
              <w:rPr>
                <w:iCs/>
                <w:sz w:val="20"/>
                <w:szCs w:val="20"/>
                <w:lang w:val="en-US"/>
              </w:rPr>
              <w:t>confirmată</w:t>
            </w:r>
            <w:proofErr w:type="spellEnd"/>
            <w:r w:rsidRPr="00D92925">
              <w:rPr>
                <w:iCs/>
                <w:sz w:val="20"/>
                <w:szCs w:val="20"/>
                <w:lang w:val="en-US"/>
              </w:rPr>
              <w:t xml:space="preserve"> </w:t>
            </w:r>
            <w:proofErr w:type="spellStart"/>
            <w:r w:rsidRPr="00D92925">
              <w:rPr>
                <w:iCs/>
                <w:sz w:val="20"/>
                <w:szCs w:val="20"/>
                <w:lang w:val="en-US"/>
              </w:rPr>
              <w:t>prin</w:t>
            </w:r>
            <w:proofErr w:type="spellEnd"/>
            <w:r w:rsidRPr="00D92925">
              <w:rPr>
                <w:iCs/>
                <w:sz w:val="20"/>
                <w:szCs w:val="20"/>
                <w:lang w:val="en-US"/>
              </w:rPr>
              <w:t xml:space="preserve"> </w:t>
            </w:r>
            <w:proofErr w:type="spellStart"/>
            <w:r w:rsidRPr="00D92925">
              <w:rPr>
                <w:sz w:val="20"/>
                <w:szCs w:val="20"/>
                <w:lang w:val="en-US"/>
              </w:rPr>
              <w:t>semnatură</w:t>
            </w:r>
            <w:proofErr w:type="spellEnd"/>
            <w:r w:rsidRPr="00D92925">
              <w:rPr>
                <w:sz w:val="20"/>
                <w:szCs w:val="20"/>
                <w:lang w:val="en-US"/>
              </w:rPr>
              <w:t xml:space="preserve"> </w:t>
            </w:r>
            <w:proofErr w:type="spellStart"/>
            <w:r w:rsidRPr="00D92925">
              <w:rPr>
                <w:sz w:val="20"/>
                <w:szCs w:val="20"/>
                <w:lang w:val="en-US"/>
              </w:rPr>
              <w:t>electronică</w:t>
            </w:r>
            <w:proofErr w:type="spellEnd"/>
            <w:r w:rsidRPr="00D92925">
              <w:rPr>
                <w:sz w:val="20"/>
                <w:szCs w:val="20"/>
                <w:lang w:val="en-US"/>
              </w:rPr>
              <w:t xml:space="preserve"> de </w:t>
            </w:r>
            <w:proofErr w:type="spellStart"/>
            <w:r w:rsidRPr="00D92925">
              <w:rPr>
                <w:sz w:val="20"/>
                <w:szCs w:val="20"/>
                <w:lang w:val="en-US"/>
              </w:rPr>
              <w:t>către</w:t>
            </w:r>
            <w:proofErr w:type="spellEnd"/>
            <w:r w:rsidRPr="00D92925">
              <w:rPr>
                <w:sz w:val="20"/>
                <w:szCs w:val="20"/>
                <w:lang w:val="en-US"/>
              </w:rPr>
              <w:t xml:space="preserve"> </w:t>
            </w:r>
            <w:proofErr w:type="spellStart"/>
            <w:r w:rsidRPr="00D92925">
              <w:rPr>
                <w:sz w:val="20"/>
                <w:szCs w:val="20"/>
                <w:lang w:val="en-US"/>
              </w:rPr>
              <w:t>operatorul</w:t>
            </w:r>
            <w:proofErr w:type="spellEnd"/>
            <w:r w:rsidRPr="00D92925">
              <w:rPr>
                <w:sz w:val="20"/>
                <w:szCs w:val="20"/>
                <w:lang w:val="en-US"/>
              </w:rPr>
              <w:t xml:space="preserve"> economic</w:t>
            </w:r>
          </w:p>
        </w:tc>
        <w:tc>
          <w:tcPr>
            <w:tcW w:w="1582" w:type="dxa"/>
            <w:shd w:val="clear" w:color="auto" w:fill="FFFFFF" w:themeFill="background1"/>
          </w:tcPr>
          <w:p w:rsidR="00D02776" w:rsidRPr="00D92925" w:rsidRDefault="00D02776" w:rsidP="002E5C39">
            <w:pPr>
              <w:tabs>
                <w:tab w:val="left" w:pos="1568"/>
              </w:tabs>
              <w:ind w:left="-9"/>
              <w:jc w:val="center"/>
              <w:rPr>
                <w:sz w:val="20"/>
                <w:szCs w:val="20"/>
              </w:rPr>
            </w:pPr>
            <w:r w:rsidRPr="00D92925">
              <w:rPr>
                <w:iCs/>
                <w:sz w:val="20"/>
                <w:szCs w:val="20"/>
                <w:lang w:eastAsia="ru-RU"/>
              </w:rPr>
              <w:t>DA</w:t>
            </w:r>
          </w:p>
        </w:tc>
      </w:tr>
      <w:tr w:rsidR="00D02776" w:rsidRPr="00E47BE6" w:rsidTr="002E5C39">
        <w:tc>
          <w:tcPr>
            <w:tcW w:w="704" w:type="dxa"/>
            <w:shd w:val="clear" w:color="auto" w:fill="FFFFFF" w:themeFill="background1"/>
          </w:tcPr>
          <w:p w:rsidR="00D02776" w:rsidRPr="00E47BE6" w:rsidRDefault="00D02776" w:rsidP="002E5C39">
            <w:pPr>
              <w:tabs>
                <w:tab w:val="left" w:pos="612"/>
                <w:tab w:val="left" w:pos="1568"/>
              </w:tabs>
              <w:spacing w:before="120" w:after="120"/>
              <w:rPr>
                <w:iCs/>
                <w:sz w:val="20"/>
                <w:szCs w:val="20"/>
                <w:lang w:val="en-US"/>
              </w:rPr>
            </w:pPr>
            <w:r>
              <w:rPr>
                <w:iCs/>
                <w:sz w:val="20"/>
                <w:szCs w:val="20"/>
                <w:lang w:val="en-US"/>
              </w:rPr>
              <w:t>6</w:t>
            </w:r>
          </w:p>
        </w:tc>
        <w:tc>
          <w:tcPr>
            <w:tcW w:w="3090" w:type="dxa"/>
            <w:shd w:val="clear" w:color="auto" w:fill="FFFFFF" w:themeFill="background1"/>
          </w:tcPr>
          <w:p w:rsidR="00D02776" w:rsidRPr="00E47BE6" w:rsidRDefault="00D02776" w:rsidP="002E5C39">
            <w:pPr>
              <w:tabs>
                <w:tab w:val="left" w:pos="1568"/>
              </w:tabs>
              <w:ind w:left="100" w:right="150"/>
              <w:rPr>
                <w:sz w:val="20"/>
                <w:szCs w:val="20"/>
              </w:rPr>
            </w:pPr>
            <w:proofErr w:type="spellStart"/>
            <w:r w:rsidRPr="00E47BE6">
              <w:rPr>
                <w:iCs/>
                <w:sz w:val="20"/>
                <w:szCs w:val="20"/>
                <w:lang w:val="en-US"/>
              </w:rPr>
              <w:t>Declaratie</w:t>
            </w:r>
            <w:proofErr w:type="spellEnd"/>
            <w:r w:rsidRPr="00E47BE6">
              <w:rPr>
                <w:iCs/>
                <w:sz w:val="20"/>
                <w:szCs w:val="20"/>
                <w:lang w:val="en-US"/>
              </w:rPr>
              <w:t xml:space="preserve"> de propria </w:t>
            </w:r>
            <w:proofErr w:type="spellStart"/>
            <w:r w:rsidRPr="00E47BE6">
              <w:rPr>
                <w:iCs/>
                <w:sz w:val="20"/>
                <w:szCs w:val="20"/>
                <w:lang w:val="en-US"/>
              </w:rPr>
              <w:t>raspundere</w:t>
            </w:r>
            <w:proofErr w:type="spellEnd"/>
            <w:r w:rsidRPr="00E47BE6">
              <w:rPr>
                <w:iCs/>
                <w:sz w:val="20"/>
                <w:szCs w:val="20"/>
                <w:lang w:val="en-US"/>
              </w:rPr>
              <w:t xml:space="preserve"> precum ca: </w:t>
            </w:r>
            <w:proofErr w:type="spellStart"/>
            <w:r w:rsidRPr="00E47BE6">
              <w:rPr>
                <w:iCs/>
                <w:sz w:val="20"/>
                <w:szCs w:val="20"/>
                <w:lang w:val="en-US"/>
              </w:rPr>
              <w:t>livrarea</w:t>
            </w:r>
            <w:proofErr w:type="spellEnd"/>
            <w:r w:rsidRPr="00E47BE6">
              <w:rPr>
                <w:iCs/>
                <w:sz w:val="20"/>
                <w:szCs w:val="20"/>
                <w:lang w:val="en-US"/>
              </w:rPr>
              <w:t xml:space="preserve">, </w:t>
            </w:r>
            <w:proofErr w:type="spellStart"/>
            <w:r w:rsidRPr="00E47BE6">
              <w:rPr>
                <w:iCs/>
                <w:sz w:val="20"/>
                <w:szCs w:val="20"/>
                <w:lang w:val="en-US"/>
              </w:rPr>
              <w:t>sint</w:t>
            </w:r>
            <w:proofErr w:type="spellEnd"/>
            <w:r w:rsidRPr="00E47BE6">
              <w:rPr>
                <w:iCs/>
                <w:sz w:val="20"/>
                <w:szCs w:val="20"/>
                <w:lang w:val="en-US"/>
              </w:rPr>
              <w:t xml:space="preserve"> </w:t>
            </w:r>
            <w:proofErr w:type="spellStart"/>
            <w:r w:rsidRPr="00E47BE6">
              <w:rPr>
                <w:iCs/>
                <w:sz w:val="20"/>
                <w:szCs w:val="20"/>
                <w:lang w:val="en-US"/>
              </w:rPr>
              <w:t>cheltuielile</w:t>
            </w:r>
            <w:proofErr w:type="spellEnd"/>
            <w:r w:rsidRPr="00E47BE6">
              <w:rPr>
                <w:iCs/>
                <w:sz w:val="20"/>
                <w:szCs w:val="20"/>
                <w:lang w:val="en-US"/>
              </w:rPr>
              <w:t xml:space="preserve"> </w:t>
            </w:r>
            <w:proofErr w:type="spellStart"/>
            <w:r w:rsidRPr="00E47BE6">
              <w:rPr>
                <w:iCs/>
                <w:sz w:val="20"/>
                <w:szCs w:val="20"/>
                <w:lang w:val="en-US"/>
              </w:rPr>
              <w:t>operatorului</w:t>
            </w:r>
            <w:proofErr w:type="spellEnd"/>
            <w:r w:rsidRPr="00E47BE6">
              <w:rPr>
                <w:iCs/>
                <w:sz w:val="20"/>
                <w:szCs w:val="20"/>
                <w:lang w:val="en-US"/>
              </w:rPr>
              <w:t xml:space="preserve"> economic </w:t>
            </w:r>
          </w:p>
        </w:tc>
        <w:tc>
          <w:tcPr>
            <w:tcW w:w="4252" w:type="dxa"/>
            <w:shd w:val="clear" w:color="auto" w:fill="FFFFFF" w:themeFill="background1"/>
          </w:tcPr>
          <w:p w:rsidR="00D02776" w:rsidRPr="00D92925" w:rsidRDefault="00D02776" w:rsidP="002E5C39">
            <w:pPr>
              <w:tabs>
                <w:tab w:val="left" w:pos="1568"/>
              </w:tabs>
              <w:ind w:left="96" w:right="703"/>
              <w:rPr>
                <w:sz w:val="20"/>
                <w:szCs w:val="20"/>
              </w:rPr>
            </w:pPr>
            <w:proofErr w:type="spellStart"/>
            <w:r w:rsidRPr="00D92925">
              <w:rPr>
                <w:iCs/>
                <w:sz w:val="20"/>
                <w:szCs w:val="20"/>
                <w:lang w:val="en-US"/>
              </w:rPr>
              <w:t>Copie</w:t>
            </w:r>
            <w:proofErr w:type="spellEnd"/>
            <w:r w:rsidRPr="00D92925">
              <w:rPr>
                <w:iCs/>
                <w:sz w:val="20"/>
                <w:szCs w:val="20"/>
                <w:lang w:val="en-US"/>
              </w:rPr>
              <w:t xml:space="preserve"> </w:t>
            </w:r>
            <w:proofErr w:type="spellStart"/>
            <w:r w:rsidRPr="00D92925">
              <w:rPr>
                <w:iCs/>
                <w:sz w:val="20"/>
                <w:szCs w:val="20"/>
                <w:lang w:val="en-US"/>
              </w:rPr>
              <w:t>confirmată</w:t>
            </w:r>
            <w:proofErr w:type="spellEnd"/>
            <w:r w:rsidRPr="00D92925">
              <w:rPr>
                <w:iCs/>
                <w:sz w:val="20"/>
                <w:szCs w:val="20"/>
                <w:lang w:val="en-US"/>
              </w:rPr>
              <w:t xml:space="preserve"> </w:t>
            </w:r>
            <w:proofErr w:type="spellStart"/>
            <w:r w:rsidRPr="00D92925">
              <w:rPr>
                <w:iCs/>
                <w:sz w:val="20"/>
                <w:szCs w:val="20"/>
                <w:lang w:val="en-US"/>
              </w:rPr>
              <w:t>prin</w:t>
            </w:r>
            <w:proofErr w:type="spellEnd"/>
            <w:r w:rsidRPr="00D92925">
              <w:rPr>
                <w:iCs/>
                <w:sz w:val="20"/>
                <w:szCs w:val="20"/>
                <w:lang w:val="en-US"/>
              </w:rPr>
              <w:t xml:space="preserve"> </w:t>
            </w:r>
            <w:proofErr w:type="spellStart"/>
            <w:r w:rsidRPr="00D92925">
              <w:rPr>
                <w:sz w:val="20"/>
                <w:szCs w:val="20"/>
                <w:lang w:val="en-US"/>
              </w:rPr>
              <w:t>semnatură</w:t>
            </w:r>
            <w:proofErr w:type="spellEnd"/>
            <w:r w:rsidRPr="00D92925">
              <w:rPr>
                <w:sz w:val="20"/>
                <w:szCs w:val="20"/>
                <w:lang w:val="en-US"/>
              </w:rPr>
              <w:t xml:space="preserve"> </w:t>
            </w:r>
            <w:proofErr w:type="spellStart"/>
            <w:r w:rsidRPr="00D92925">
              <w:rPr>
                <w:sz w:val="20"/>
                <w:szCs w:val="20"/>
                <w:lang w:val="en-US"/>
              </w:rPr>
              <w:t>electronică</w:t>
            </w:r>
            <w:proofErr w:type="spellEnd"/>
            <w:r w:rsidRPr="00D92925">
              <w:rPr>
                <w:sz w:val="20"/>
                <w:szCs w:val="20"/>
                <w:lang w:val="en-US"/>
              </w:rPr>
              <w:t xml:space="preserve"> de </w:t>
            </w:r>
            <w:proofErr w:type="spellStart"/>
            <w:r w:rsidRPr="00D92925">
              <w:rPr>
                <w:sz w:val="20"/>
                <w:szCs w:val="20"/>
                <w:lang w:val="en-US"/>
              </w:rPr>
              <w:t>către</w:t>
            </w:r>
            <w:proofErr w:type="spellEnd"/>
            <w:r w:rsidRPr="00D92925">
              <w:rPr>
                <w:sz w:val="20"/>
                <w:szCs w:val="20"/>
                <w:lang w:val="en-US"/>
              </w:rPr>
              <w:t xml:space="preserve"> </w:t>
            </w:r>
            <w:proofErr w:type="spellStart"/>
            <w:r w:rsidRPr="00D92925">
              <w:rPr>
                <w:sz w:val="20"/>
                <w:szCs w:val="20"/>
                <w:lang w:val="en-US"/>
              </w:rPr>
              <w:t>operatorul</w:t>
            </w:r>
            <w:proofErr w:type="spellEnd"/>
            <w:r w:rsidRPr="00D92925">
              <w:rPr>
                <w:sz w:val="20"/>
                <w:szCs w:val="20"/>
                <w:lang w:val="en-US"/>
              </w:rPr>
              <w:t xml:space="preserve"> economic</w:t>
            </w:r>
          </w:p>
        </w:tc>
        <w:tc>
          <w:tcPr>
            <w:tcW w:w="1582" w:type="dxa"/>
            <w:shd w:val="clear" w:color="auto" w:fill="FFFFFF" w:themeFill="background1"/>
          </w:tcPr>
          <w:p w:rsidR="00D02776" w:rsidRPr="00D92925" w:rsidRDefault="00D02776" w:rsidP="002E5C39">
            <w:pPr>
              <w:tabs>
                <w:tab w:val="left" w:pos="1568"/>
              </w:tabs>
              <w:ind w:left="-9"/>
              <w:jc w:val="center"/>
              <w:rPr>
                <w:sz w:val="20"/>
                <w:szCs w:val="20"/>
              </w:rPr>
            </w:pPr>
            <w:r w:rsidRPr="00D92925">
              <w:rPr>
                <w:color w:val="000000"/>
                <w:spacing w:val="-7"/>
                <w:sz w:val="20"/>
                <w:szCs w:val="20"/>
              </w:rPr>
              <w:t>DA</w:t>
            </w:r>
          </w:p>
        </w:tc>
      </w:tr>
      <w:tr w:rsidR="00D02776" w:rsidRPr="00E47BE6" w:rsidTr="002E5C39">
        <w:tc>
          <w:tcPr>
            <w:tcW w:w="704" w:type="dxa"/>
            <w:shd w:val="clear" w:color="auto" w:fill="FFFFFF" w:themeFill="background1"/>
          </w:tcPr>
          <w:p w:rsidR="00D02776" w:rsidRPr="00E47BE6" w:rsidRDefault="00D02776" w:rsidP="002E5C39">
            <w:pPr>
              <w:tabs>
                <w:tab w:val="left" w:pos="612"/>
                <w:tab w:val="left" w:pos="1568"/>
              </w:tabs>
              <w:spacing w:before="120" w:after="120"/>
              <w:rPr>
                <w:iCs/>
                <w:sz w:val="20"/>
                <w:szCs w:val="20"/>
                <w:lang w:val="en-US"/>
              </w:rPr>
            </w:pPr>
            <w:r>
              <w:rPr>
                <w:iCs/>
                <w:sz w:val="20"/>
                <w:szCs w:val="20"/>
                <w:lang w:val="en-US"/>
              </w:rPr>
              <w:t>7</w:t>
            </w:r>
          </w:p>
        </w:tc>
        <w:tc>
          <w:tcPr>
            <w:tcW w:w="3090" w:type="dxa"/>
            <w:shd w:val="clear" w:color="auto" w:fill="FFFFFF" w:themeFill="background1"/>
          </w:tcPr>
          <w:p w:rsidR="00D02776" w:rsidRPr="00950DE2" w:rsidRDefault="00D02776" w:rsidP="002E5C39">
            <w:pPr>
              <w:tabs>
                <w:tab w:val="left" w:pos="1568"/>
              </w:tabs>
              <w:ind w:left="100" w:right="150"/>
              <w:rPr>
                <w:sz w:val="20"/>
                <w:szCs w:val="20"/>
              </w:rPr>
            </w:pPr>
            <w:r w:rsidRPr="00950DE2">
              <w:rPr>
                <w:sz w:val="20"/>
                <w:szCs w:val="20"/>
              </w:rPr>
              <w:t>Poze  cu Echipamentul  propus conform specificatie tehnice</w:t>
            </w:r>
          </w:p>
        </w:tc>
        <w:tc>
          <w:tcPr>
            <w:tcW w:w="4252" w:type="dxa"/>
            <w:shd w:val="clear" w:color="auto" w:fill="FFFFFF" w:themeFill="background1"/>
          </w:tcPr>
          <w:p w:rsidR="00D02776" w:rsidRPr="00D92925" w:rsidRDefault="00D02776" w:rsidP="002E5C39">
            <w:pPr>
              <w:tabs>
                <w:tab w:val="left" w:pos="1568"/>
              </w:tabs>
              <w:ind w:left="96" w:right="703"/>
              <w:rPr>
                <w:sz w:val="20"/>
                <w:szCs w:val="20"/>
              </w:rPr>
            </w:pPr>
            <w:proofErr w:type="spellStart"/>
            <w:r w:rsidRPr="00D92925">
              <w:rPr>
                <w:iCs/>
                <w:sz w:val="20"/>
                <w:szCs w:val="20"/>
                <w:lang w:val="en-US"/>
              </w:rPr>
              <w:t>Copie</w:t>
            </w:r>
            <w:proofErr w:type="spellEnd"/>
            <w:r w:rsidRPr="00D92925">
              <w:rPr>
                <w:iCs/>
                <w:sz w:val="20"/>
                <w:szCs w:val="20"/>
                <w:lang w:val="en-US"/>
              </w:rPr>
              <w:t xml:space="preserve"> </w:t>
            </w:r>
            <w:proofErr w:type="spellStart"/>
            <w:r w:rsidRPr="00D92925">
              <w:rPr>
                <w:iCs/>
                <w:sz w:val="20"/>
                <w:szCs w:val="20"/>
                <w:lang w:val="en-US"/>
              </w:rPr>
              <w:t>confirmată</w:t>
            </w:r>
            <w:proofErr w:type="spellEnd"/>
            <w:r w:rsidRPr="00D92925">
              <w:rPr>
                <w:iCs/>
                <w:sz w:val="20"/>
                <w:szCs w:val="20"/>
                <w:lang w:val="en-US"/>
              </w:rPr>
              <w:t xml:space="preserve"> </w:t>
            </w:r>
            <w:proofErr w:type="spellStart"/>
            <w:r w:rsidRPr="00D92925">
              <w:rPr>
                <w:iCs/>
                <w:sz w:val="20"/>
                <w:szCs w:val="20"/>
                <w:lang w:val="en-US"/>
              </w:rPr>
              <w:t>prin</w:t>
            </w:r>
            <w:proofErr w:type="spellEnd"/>
            <w:r w:rsidRPr="00D92925">
              <w:rPr>
                <w:iCs/>
                <w:sz w:val="20"/>
                <w:szCs w:val="20"/>
                <w:lang w:val="en-US"/>
              </w:rPr>
              <w:t xml:space="preserve"> </w:t>
            </w:r>
            <w:proofErr w:type="spellStart"/>
            <w:r w:rsidRPr="00D92925">
              <w:rPr>
                <w:sz w:val="20"/>
                <w:szCs w:val="20"/>
                <w:lang w:val="en-US"/>
              </w:rPr>
              <w:t>semnatură</w:t>
            </w:r>
            <w:proofErr w:type="spellEnd"/>
            <w:r w:rsidRPr="00D92925">
              <w:rPr>
                <w:sz w:val="20"/>
                <w:szCs w:val="20"/>
                <w:lang w:val="en-US"/>
              </w:rPr>
              <w:t xml:space="preserve"> </w:t>
            </w:r>
            <w:proofErr w:type="spellStart"/>
            <w:r w:rsidRPr="00D92925">
              <w:rPr>
                <w:sz w:val="20"/>
                <w:szCs w:val="20"/>
                <w:lang w:val="en-US"/>
              </w:rPr>
              <w:t>electronică</w:t>
            </w:r>
            <w:proofErr w:type="spellEnd"/>
            <w:r w:rsidRPr="00D92925">
              <w:rPr>
                <w:sz w:val="20"/>
                <w:szCs w:val="20"/>
                <w:lang w:val="en-US"/>
              </w:rPr>
              <w:t xml:space="preserve"> de </w:t>
            </w:r>
            <w:proofErr w:type="spellStart"/>
            <w:r w:rsidRPr="00D92925">
              <w:rPr>
                <w:sz w:val="20"/>
                <w:szCs w:val="20"/>
                <w:lang w:val="en-US"/>
              </w:rPr>
              <w:t>către</w:t>
            </w:r>
            <w:proofErr w:type="spellEnd"/>
            <w:r w:rsidRPr="00D92925">
              <w:rPr>
                <w:sz w:val="20"/>
                <w:szCs w:val="20"/>
                <w:lang w:val="en-US"/>
              </w:rPr>
              <w:t xml:space="preserve"> </w:t>
            </w:r>
            <w:proofErr w:type="spellStart"/>
            <w:r w:rsidRPr="00D92925">
              <w:rPr>
                <w:sz w:val="20"/>
                <w:szCs w:val="20"/>
                <w:lang w:val="en-US"/>
              </w:rPr>
              <w:t>operatorul</w:t>
            </w:r>
            <w:proofErr w:type="spellEnd"/>
            <w:r w:rsidRPr="00D92925">
              <w:rPr>
                <w:sz w:val="20"/>
                <w:szCs w:val="20"/>
                <w:lang w:val="en-US"/>
              </w:rPr>
              <w:t xml:space="preserve"> economic</w:t>
            </w:r>
          </w:p>
        </w:tc>
        <w:tc>
          <w:tcPr>
            <w:tcW w:w="1582" w:type="dxa"/>
            <w:shd w:val="clear" w:color="auto" w:fill="FFFFFF" w:themeFill="background1"/>
          </w:tcPr>
          <w:p w:rsidR="00D02776" w:rsidRPr="00D92925" w:rsidRDefault="00D02776" w:rsidP="002E5C39">
            <w:pPr>
              <w:tabs>
                <w:tab w:val="left" w:pos="1568"/>
              </w:tabs>
              <w:ind w:left="-9"/>
              <w:jc w:val="center"/>
              <w:rPr>
                <w:sz w:val="20"/>
                <w:szCs w:val="20"/>
              </w:rPr>
            </w:pPr>
            <w:r w:rsidRPr="00D92925">
              <w:rPr>
                <w:color w:val="000000"/>
                <w:spacing w:val="-7"/>
                <w:sz w:val="20"/>
                <w:szCs w:val="20"/>
              </w:rPr>
              <w:t>DA</w:t>
            </w:r>
          </w:p>
        </w:tc>
      </w:tr>
      <w:tr w:rsidR="00D02776" w:rsidRPr="00E47BE6" w:rsidTr="002E5C39">
        <w:tc>
          <w:tcPr>
            <w:tcW w:w="704" w:type="dxa"/>
            <w:shd w:val="clear" w:color="auto" w:fill="FFFFFF" w:themeFill="background1"/>
          </w:tcPr>
          <w:p w:rsidR="00D02776" w:rsidRPr="00E47BE6" w:rsidRDefault="00D02776" w:rsidP="002E5C39">
            <w:pPr>
              <w:tabs>
                <w:tab w:val="left" w:pos="612"/>
                <w:tab w:val="left" w:pos="1568"/>
              </w:tabs>
              <w:spacing w:before="120" w:after="120"/>
              <w:rPr>
                <w:iCs/>
                <w:sz w:val="20"/>
                <w:szCs w:val="20"/>
                <w:lang w:val="en-US"/>
              </w:rPr>
            </w:pPr>
            <w:r>
              <w:rPr>
                <w:iCs/>
                <w:sz w:val="20"/>
                <w:szCs w:val="20"/>
                <w:lang w:val="en-US"/>
              </w:rPr>
              <w:t>8</w:t>
            </w:r>
          </w:p>
        </w:tc>
        <w:tc>
          <w:tcPr>
            <w:tcW w:w="3090" w:type="dxa"/>
            <w:shd w:val="clear" w:color="auto" w:fill="FFFFFF" w:themeFill="background1"/>
          </w:tcPr>
          <w:p w:rsidR="00D02776" w:rsidRPr="00D74CD7" w:rsidRDefault="00D02776" w:rsidP="002E5C39">
            <w:pPr>
              <w:tabs>
                <w:tab w:val="left" w:pos="567"/>
              </w:tabs>
              <w:rPr>
                <w:rFonts w:eastAsia="PMingLiU"/>
                <w:sz w:val="20"/>
                <w:szCs w:val="20"/>
                <w:lang w:eastAsia="zh-CN"/>
              </w:rPr>
            </w:pPr>
            <w:r w:rsidRPr="00950DE2">
              <w:rPr>
                <w:rFonts w:eastAsia="PMingLiU"/>
                <w:sz w:val="20"/>
                <w:szCs w:val="20"/>
                <w:lang w:eastAsia="zh-CN"/>
              </w:rPr>
              <w:t xml:space="preserve">DECLARAȚIE </w:t>
            </w:r>
            <w:r>
              <w:rPr>
                <w:rFonts w:eastAsia="PMingLiU"/>
                <w:sz w:val="20"/>
                <w:szCs w:val="20"/>
                <w:lang w:eastAsia="zh-CN"/>
              </w:rPr>
              <w:t xml:space="preserve"> </w:t>
            </w:r>
            <w:r w:rsidRPr="00950DE2">
              <w:rPr>
                <w:rFonts w:eastAsia="PMingLiU"/>
                <w:sz w:val="20"/>
                <w:szCs w:val="20"/>
                <w:lang w:eastAsia="zh-CN"/>
              </w:rPr>
              <w:t xml:space="preserve">privind </w:t>
            </w:r>
            <w:r w:rsidRPr="00950DE2">
              <w:rPr>
                <w:sz w:val="20"/>
                <w:szCs w:val="20"/>
              </w:rPr>
              <w:t xml:space="preserve">lista principalelor livrari efectuate în ultimii  3 ani de activitate </w:t>
            </w:r>
          </w:p>
        </w:tc>
        <w:tc>
          <w:tcPr>
            <w:tcW w:w="4252" w:type="dxa"/>
            <w:shd w:val="clear" w:color="auto" w:fill="FFFFFF" w:themeFill="background1"/>
          </w:tcPr>
          <w:p w:rsidR="00D02776" w:rsidRPr="00D92925" w:rsidRDefault="00D02776" w:rsidP="002E5C39">
            <w:pPr>
              <w:rPr>
                <w:sz w:val="20"/>
                <w:szCs w:val="20"/>
                <w:lang w:val="it-IT"/>
              </w:rPr>
            </w:pPr>
            <w:r w:rsidRPr="00D92925">
              <w:rPr>
                <w:sz w:val="20"/>
                <w:szCs w:val="20"/>
                <w:lang w:val="it-IT"/>
              </w:rPr>
              <w:t>Anexa nr. 12,</w:t>
            </w:r>
            <w:r w:rsidRPr="00D92925">
              <w:rPr>
                <w:sz w:val="20"/>
                <w:szCs w:val="20"/>
                <w:lang w:val="en-US"/>
              </w:rPr>
              <w:t xml:space="preserve"> </w:t>
            </w:r>
            <w:proofErr w:type="spellStart"/>
            <w:r w:rsidRPr="00D92925">
              <w:rPr>
                <w:sz w:val="20"/>
                <w:szCs w:val="20"/>
                <w:lang w:val="en-US"/>
              </w:rPr>
              <w:t>semnat</w:t>
            </w:r>
            <w:proofErr w:type="spellEnd"/>
            <w:r w:rsidRPr="00D92925">
              <w:rPr>
                <w:sz w:val="20"/>
                <w:szCs w:val="20"/>
                <w:lang w:val="en-US"/>
              </w:rPr>
              <w:t xml:space="preserve"> electronic de </w:t>
            </w:r>
            <w:proofErr w:type="spellStart"/>
            <w:r w:rsidRPr="00D92925">
              <w:rPr>
                <w:sz w:val="20"/>
                <w:szCs w:val="20"/>
                <w:lang w:val="en-US"/>
              </w:rPr>
              <w:t>catre</w:t>
            </w:r>
            <w:proofErr w:type="spellEnd"/>
            <w:r w:rsidRPr="00D92925">
              <w:rPr>
                <w:sz w:val="20"/>
                <w:szCs w:val="20"/>
                <w:lang w:val="en-US"/>
              </w:rPr>
              <w:t xml:space="preserve"> </w:t>
            </w:r>
            <w:proofErr w:type="spellStart"/>
            <w:r w:rsidRPr="00D92925">
              <w:rPr>
                <w:sz w:val="20"/>
                <w:szCs w:val="20"/>
                <w:lang w:val="en-US"/>
              </w:rPr>
              <w:t>operatorul</w:t>
            </w:r>
            <w:proofErr w:type="spellEnd"/>
            <w:r w:rsidRPr="00D92925">
              <w:rPr>
                <w:sz w:val="20"/>
                <w:szCs w:val="20"/>
                <w:lang w:val="en-US"/>
              </w:rPr>
              <w:t xml:space="preserve"> </w:t>
            </w:r>
            <w:proofErr w:type="spellStart"/>
            <w:r w:rsidRPr="00D92925">
              <w:rPr>
                <w:sz w:val="20"/>
                <w:szCs w:val="20"/>
                <w:lang w:val="en-US"/>
              </w:rPr>
              <w:t>ecoomic</w:t>
            </w:r>
            <w:proofErr w:type="spellEnd"/>
          </w:p>
          <w:p w:rsidR="00D02776" w:rsidRPr="00D92925" w:rsidRDefault="00D02776" w:rsidP="002E5C39">
            <w:pPr>
              <w:tabs>
                <w:tab w:val="left" w:pos="1568"/>
              </w:tabs>
              <w:ind w:left="96" w:right="703"/>
              <w:rPr>
                <w:sz w:val="20"/>
                <w:szCs w:val="20"/>
              </w:rPr>
            </w:pPr>
          </w:p>
        </w:tc>
        <w:tc>
          <w:tcPr>
            <w:tcW w:w="1582" w:type="dxa"/>
            <w:shd w:val="clear" w:color="auto" w:fill="FFFFFF" w:themeFill="background1"/>
          </w:tcPr>
          <w:p w:rsidR="00D02776" w:rsidRPr="00D92925" w:rsidRDefault="00D02776" w:rsidP="002E5C39">
            <w:pPr>
              <w:tabs>
                <w:tab w:val="left" w:pos="1568"/>
              </w:tabs>
              <w:ind w:left="-9"/>
              <w:jc w:val="center"/>
              <w:rPr>
                <w:sz w:val="20"/>
                <w:szCs w:val="20"/>
              </w:rPr>
            </w:pPr>
            <w:r w:rsidRPr="00D92925">
              <w:rPr>
                <w:sz w:val="20"/>
                <w:szCs w:val="20"/>
              </w:rPr>
              <w:t>DA</w:t>
            </w:r>
          </w:p>
        </w:tc>
      </w:tr>
    </w:tbl>
    <w:p w:rsidR="00D02776" w:rsidRDefault="00D02776" w:rsidP="00D02776">
      <w:pPr>
        <w:shd w:val="clear" w:color="auto" w:fill="FFFFFF" w:themeFill="background1"/>
        <w:tabs>
          <w:tab w:val="right" w:pos="426"/>
          <w:tab w:val="left" w:pos="1568"/>
        </w:tabs>
        <w:spacing w:before="120"/>
        <w:ind w:left="720"/>
        <w:rPr>
          <w:b/>
          <w:lang w:eastAsia="ru-RU"/>
        </w:rPr>
      </w:pPr>
    </w:p>
    <w:p w:rsidR="00D02776" w:rsidRDefault="00D02776" w:rsidP="00D02776">
      <w:pPr>
        <w:pStyle w:val="af5"/>
        <w:widowControl w:val="0"/>
        <w:numPr>
          <w:ilvl w:val="0"/>
          <w:numId w:val="22"/>
        </w:numPr>
        <w:tabs>
          <w:tab w:val="left" w:pos="567"/>
        </w:tabs>
        <w:autoSpaceDE w:val="0"/>
        <w:autoSpaceDN w:val="0"/>
        <w:ind w:left="568"/>
      </w:pPr>
      <w:r>
        <w:rPr>
          <w:lang w:eastAsia="ru-RU"/>
        </w:rPr>
        <w:t xml:space="preserve"> </w:t>
      </w:r>
      <w:r>
        <w:t xml:space="preserve">SCRISOARE  DE  GARANŢIE  BANCARĂ – </w:t>
      </w:r>
      <w:r>
        <w:rPr>
          <w:lang w:eastAsia="ru-RU"/>
        </w:rPr>
        <w:t>nu se solicită</w:t>
      </w:r>
    </w:p>
    <w:p w:rsidR="00D02776" w:rsidRDefault="00D02776" w:rsidP="00D02776">
      <w:pPr>
        <w:pStyle w:val="a"/>
        <w:numPr>
          <w:ilvl w:val="0"/>
          <w:numId w:val="22"/>
        </w:numPr>
        <w:shd w:val="clear" w:color="auto" w:fill="FFFFFF" w:themeFill="background1"/>
        <w:tabs>
          <w:tab w:val="right" w:pos="426"/>
          <w:tab w:val="left" w:pos="1568"/>
        </w:tabs>
        <w:spacing w:before="120"/>
        <w:ind w:left="568"/>
        <w:jc w:val="both"/>
        <w:rPr>
          <w:b/>
          <w:lang w:eastAsia="ru-RU"/>
        </w:rPr>
      </w:pPr>
      <w:proofErr w:type="spellStart"/>
      <w:r>
        <w:rPr>
          <w:b/>
          <w:lang w:eastAsia="ru-RU"/>
        </w:rPr>
        <w:t>Termenul</w:t>
      </w:r>
      <w:proofErr w:type="spellEnd"/>
      <w:r>
        <w:rPr>
          <w:b/>
          <w:lang w:eastAsia="ru-RU"/>
        </w:rPr>
        <w:t xml:space="preserve"> de </w:t>
      </w:r>
      <w:proofErr w:type="spellStart"/>
      <w:r>
        <w:rPr>
          <w:b/>
          <w:lang w:eastAsia="ru-RU"/>
        </w:rPr>
        <w:t>garanție</w:t>
      </w:r>
      <w:proofErr w:type="spellEnd"/>
      <w:r>
        <w:rPr>
          <w:b/>
          <w:lang w:eastAsia="ru-RU"/>
        </w:rPr>
        <w:t xml:space="preserve"> a </w:t>
      </w:r>
      <w:proofErr w:type="spellStart"/>
      <w:r>
        <w:rPr>
          <w:b/>
          <w:lang w:eastAsia="ru-RU"/>
        </w:rPr>
        <w:t>bunului</w:t>
      </w:r>
      <w:proofErr w:type="spellEnd"/>
      <w:r>
        <w:rPr>
          <w:b/>
          <w:lang w:eastAsia="ru-RU"/>
        </w:rPr>
        <w:t xml:space="preserve">: </w:t>
      </w:r>
      <w:r w:rsidRPr="00D92925">
        <w:rPr>
          <w:iCs/>
          <w:lang w:eastAsia="ru-RU"/>
        </w:rPr>
        <w:t xml:space="preserve">Pe o </w:t>
      </w:r>
      <w:proofErr w:type="spellStart"/>
      <w:r w:rsidRPr="00D92925">
        <w:rPr>
          <w:iCs/>
          <w:lang w:eastAsia="ru-RU"/>
        </w:rPr>
        <w:t>perioadă</w:t>
      </w:r>
      <w:proofErr w:type="spellEnd"/>
      <w:r w:rsidRPr="00D92925">
        <w:rPr>
          <w:iCs/>
          <w:lang w:eastAsia="ru-RU"/>
        </w:rPr>
        <w:t xml:space="preserve"> de 12 </w:t>
      </w:r>
      <w:proofErr w:type="spellStart"/>
      <w:r w:rsidRPr="00D92925">
        <w:rPr>
          <w:iCs/>
          <w:lang w:eastAsia="ru-RU"/>
        </w:rPr>
        <w:t>luni</w:t>
      </w:r>
      <w:proofErr w:type="spellEnd"/>
      <w:r>
        <w:rPr>
          <w:iCs/>
          <w:lang w:eastAsia="ru-RU"/>
        </w:rPr>
        <w:t xml:space="preserve"> </w:t>
      </w:r>
    </w:p>
    <w:p w:rsidR="00D02776" w:rsidRDefault="00D02776" w:rsidP="00D02776">
      <w:pPr>
        <w:numPr>
          <w:ilvl w:val="0"/>
          <w:numId w:val="22"/>
        </w:numPr>
        <w:shd w:val="clear" w:color="auto" w:fill="FFFFFF" w:themeFill="background1"/>
        <w:tabs>
          <w:tab w:val="right" w:pos="426"/>
          <w:tab w:val="left" w:pos="1568"/>
        </w:tabs>
        <w:spacing w:before="120"/>
        <w:ind w:left="568"/>
        <w:rPr>
          <w:b/>
          <w:lang w:eastAsia="ru-RU"/>
        </w:rPr>
      </w:pPr>
      <w:r>
        <w:rPr>
          <w:b/>
          <w:lang w:eastAsia="ru-RU"/>
        </w:rPr>
        <w:t xml:space="preserve">Garanția de bună execuție a contractului, </w:t>
      </w:r>
      <w:r>
        <w:rPr>
          <w:color w:val="2C2D2E"/>
          <w:shd w:val="clear" w:color="auto" w:fill="FFFFFF"/>
        </w:rPr>
        <w:t>nu se solicită</w:t>
      </w:r>
    </w:p>
    <w:p w:rsidR="00D02776" w:rsidRDefault="00D02776" w:rsidP="00D02776">
      <w:pPr>
        <w:pStyle w:val="a"/>
        <w:numPr>
          <w:ilvl w:val="0"/>
          <w:numId w:val="22"/>
        </w:numPr>
        <w:shd w:val="clear" w:color="auto" w:fill="FFFFFF" w:themeFill="background1"/>
        <w:tabs>
          <w:tab w:val="right" w:pos="426"/>
          <w:tab w:val="left" w:pos="1568"/>
        </w:tabs>
        <w:spacing w:before="120"/>
        <w:ind w:left="568"/>
        <w:jc w:val="both"/>
        <w:rPr>
          <w:b/>
          <w:lang w:eastAsia="ru-RU"/>
        </w:rPr>
      </w:pPr>
      <w:proofErr w:type="spellStart"/>
      <w:r>
        <w:rPr>
          <w:rStyle w:val="a9"/>
          <w:color w:val="333333"/>
        </w:rPr>
        <w:t>DECLARAŢIEprivind</w:t>
      </w:r>
      <w:proofErr w:type="spellEnd"/>
      <w:r>
        <w:rPr>
          <w:rStyle w:val="a9"/>
          <w:color w:val="333333"/>
        </w:rPr>
        <w:t xml:space="preserve"> </w:t>
      </w:r>
      <w:proofErr w:type="spellStart"/>
      <w:r>
        <w:rPr>
          <w:rStyle w:val="a9"/>
          <w:color w:val="333333"/>
        </w:rPr>
        <w:t>confirmarea</w:t>
      </w:r>
      <w:proofErr w:type="spellEnd"/>
      <w:r>
        <w:rPr>
          <w:rStyle w:val="a9"/>
          <w:color w:val="333333"/>
        </w:rPr>
        <w:t xml:space="preserve"> </w:t>
      </w:r>
      <w:proofErr w:type="spellStart"/>
      <w:r>
        <w:rPr>
          <w:rStyle w:val="a9"/>
          <w:color w:val="333333"/>
        </w:rPr>
        <w:t>identității</w:t>
      </w:r>
      <w:proofErr w:type="spellEnd"/>
      <w:r>
        <w:rPr>
          <w:rStyle w:val="a9"/>
          <w:color w:val="333333"/>
        </w:rPr>
        <w:t xml:space="preserve"> </w:t>
      </w:r>
      <w:proofErr w:type="spellStart"/>
      <w:r>
        <w:rPr>
          <w:rStyle w:val="a9"/>
          <w:color w:val="333333"/>
        </w:rPr>
        <w:t>beneficiarilor</w:t>
      </w:r>
      <w:proofErr w:type="spellEnd"/>
      <w:r>
        <w:rPr>
          <w:rStyle w:val="a9"/>
          <w:color w:val="333333"/>
        </w:rPr>
        <w:t xml:space="preserve"> </w:t>
      </w:r>
      <w:proofErr w:type="spellStart"/>
      <w:r>
        <w:rPr>
          <w:rStyle w:val="a9"/>
          <w:color w:val="333333"/>
        </w:rPr>
        <w:t>efectivi</w:t>
      </w:r>
      <w:proofErr w:type="spellEnd"/>
      <w:r>
        <w:rPr>
          <w:rStyle w:val="a9"/>
          <w:color w:val="333333"/>
        </w:rPr>
        <w:t xml:space="preserve"> </w:t>
      </w:r>
      <w:proofErr w:type="spellStart"/>
      <w:r>
        <w:rPr>
          <w:rStyle w:val="a9"/>
          <w:color w:val="333333"/>
        </w:rPr>
        <w:t>și</w:t>
      </w:r>
      <w:proofErr w:type="spellEnd"/>
      <w:r>
        <w:rPr>
          <w:rStyle w:val="a9"/>
          <w:color w:val="333333"/>
        </w:rPr>
        <w:t xml:space="preserve"> </w:t>
      </w:r>
      <w:proofErr w:type="spellStart"/>
      <w:r>
        <w:rPr>
          <w:rStyle w:val="a9"/>
          <w:color w:val="333333"/>
        </w:rPr>
        <w:t>neîncadrarea</w:t>
      </w:r>
      <w:proofErr w:type="spellEnd"/>
      <w:r>
        <w:rPr>
          <w:rStyle w:val="a9"/>
          <w:color w:val="333333"/>
        </w:rPr>
        <w:t xml:space="preserve"> </w:t>
      </w:r>
      <w:proofErr w:type="spellStart"/>
      <w:r>
        <w:rPr>
          <w:rStyle w:val="a9"/>
          <w:color w:val="333333"/>
        </w:rPr>
        <w:t>acestora</w:t>
      </w:r>
      <w:proofErr w:type="spellEnd"/>
      <w:r>
        <w:rPr>
          <w:rStyle w:val="a9"/>
          <w:color w:val="333333"/>
        </w:rPr>
        <w:t xml:space="preserve"> </w:t>
      </w:r>
      <w:proofErr w:type="spellStart"/>
      <w:r>
        <w:rPr>
          <w:rStyle w:val="a9"/>
          <w:color w:val="333333"/>
        </w:rPr>
        <w:t>însituația</w:t>
      </w:r>
      <w:proofErr w:type="spellEnd"/>
      <w:r>
        <w:rPr>
          <w:rStyle w:val="a9"/>
          <w:color w:val="333333"/>
        </w:rPr>
        <w:t xml:space="preserve"> </w:t>
      </w:r>
      <w:proofErr w:type="spellStart"/>
      <w:proofErr w:type="gramStart"/>
      <w:r>
        <w:rPr>
          <w:rStyle w:val="a9"/>
          <w:color w:val="333333"/>
        </w:rPr>
        <w:t>condamnării</w:t>
      </w:r>
      <w:proofErr w:type="spellEnd"/>
      <w:r>
        <w:rPr>
          <w:rStyle w:val="a9"/>
          <w:color w:val="333333"/>
        </w:rPr>
        <w:t xml:space="preserve">  </w:t>
      </w:r>
      <w:proofErr w:type="spellStart"/>
      <w:r>
        <w:rPr>
          <w:rStyle w:val="a9"/>
          <w:color w:val="333333"/>
        </w:rPr>
        <w:t>pentru</w:t>
      </w:r>
      <w:proofErr w:type="spellEnd"/>
      <w:proofErr w:type="gramEnd"/>
      <w:r>
        <w:rPr>
          <w:rStyle w:val="a9"/>
          <w:color w:val="333333"/>
        </w:rPr>
        <w:t xml:space="preserve"> </w:t>
      </w:r>
      <w:proofErr w:type="spellStart"/>
      <w:r>
        <w:rPr>
          <w:rStyle w:val="a9"/>
          <w:color w:val="333333"/>
        </w:rPr>
        <w:t>participarea</w:t>
      </w:r>
      <w:proofErr w:type="spellEnd"/>
      <w:r>
        <w:rPr>
          <w:rStyle w:val="a9"/>
          <w:color w:val="333333"/>
        </w:rPr>
        <w:t xml:space="preserve"> la </w:t>
      </w:r>
      <w:proofErr w:type="spellStart"/>
      <w:r>
        <w:rPr>
          <w:rStyle w:val="a9"/>
          <w:color w:val="333333"/>
        </w:rPr>
        <w:t>activităţi</w:t>
      </w:r>
      <w:proofErr w:type="spellEnd"/>
      <w:r>
        <w:rPr>
          <w:rStyle w:val="a9"/>
          <w:color w:val="333333"/>
        </w:rPr>
        <w:t xml:space="preserve"> ale </w:t>
      </w:r>
      <w:proofErr w:type="spellStart"/>
      <w:r>
        <w:rPr>
          <w:rStyle w:val="a9"/>
          <w:color w:val="333333"/>
        </w:rPr>
        <w:t>unei</w:t>
      </w:r>
      <w:proofErr w:type="spellEnd"/>
      <w:r>
        <w:rPr>
          <w:rStyle w:val="a9"/>
          <w:color w:val="333333"/>
        </w:rPr>
        <w:t xml:space="preserve"> </w:t>
      </w:r>
      <w:proofErr w:type="spellStart"/>
      <w:r>
        <w:rPr>
          <w:rStyle w:val="a9"/>
          <w:color w:val="333333"/>
        </w:rPr>
        <w:t>organizaţii</w:t>
      </w:r>
      <w:proofErr w:type="spellEnd"/>
      <w:r>
        <w:rPr>
          <w:rStyle w:val="a9"/>
          <w:color w:val="333333"/>
        </w:rPr>
        <w:t xml:space="preserve"> </w:t>
      </w:r>
      <w:proofErr w:type="spellStart"/>
      <w:r>
        <w:rPr>
          <w:rStyle w:val="a9"/>
          <w:color w:val="333333"/>
        </w:rPr>
        <w:t>sau</w:t>
      </w:r>
      <w:proofErr w:type="spellEnd"/>
      <w:r>
        <w:rPr>
          <w:rStyle w:val="a9"/>
          <w:color w:val="333333"/>
        </w:rPr>
        <w:t xml:space="preserve"> </w:t>
      </w:r>
      <w:proofErr w:type="spellStart"/>
      <w:r>
        <w:rPr>
          <w:rStyle w:val="a9"/>
          <w:color w:val="333333"/>
        </w:rPr>
        <w:t>grupări</w:t>
      </w:r>
      <w:proofErr w:type="spellEnd"/>
      <w:r>
        <w:rPr>
          <w:rStyle w:val="a9"/>
          <w:color w:val="333333"/>
        </w:rPr>
        <w:t xml:space="preserve"> </w:t>
      </w:r>
      <w:proofErr w:type="spellStart"/>
      <w:r>
        <w:rPr>
          <w:rStyle w:val="a9"/>
          <w:color w:val="333333"/>
        </w:rPr>
        <w:t>criminale,pentru</w:t>
      </w:r>
      <w:proofErr w:type="spellEnd"/>
      <w:r>
        <w:rPr>
          <w:rStyle w:val="a9"/>
          <w:color w:val="333333"/>
        </w:rPr>
        <w:t xml:space="preserve"> </w:t>
      </w:r>
      <w:proofErr w:type="spellStart"/>
      <w:r>
        <w:rPr>
          <w:rStyle w:val="a9"/>
          <w:color w:val="333333"/>
        </w:rPr>
        <w:t>corupţie</w:t>
      </w:r>
      <w:proofErr w:type="spellEnd"/>
      <w:r>
        <w:rPr>
          <w:rStyle w:val="a9"/>
          <w:color w:val="333333"/>
        </w:rPr>
        <w:t xml:space="preserve">, </w:t>
      </w:r>
      <w:proofErr w:type="spellStart"/>
      <w:r>
        <w:rPr>
          <w:rStyle w:val="a9"/>
          <w:color w:val="333333"/>
        </w:rPr>
        <w:t>fraudă</w:t>
      </w:r>
      <w:proofErr w:type="spellEnd"/>
      <w:r>
        <w:rPr>
          <w:rStyle w:val="a9"/>
          <w:color w:val="333333"/>
        </w:rPr>
        <w:t xml:space="preserve"> </w:t>
      </w:r>
      <w:proofErr w:type="spellStart"/>
      <w:r>
        <w:rPr>
          <w:rStyle w:val="a9"/>
          <w:color w:val="333333"/>
        </w:rPr>
        <w:t>şi</w:t>
      </w:r>
      <w:proofErr w:type="spellEnd"/>
      <w:r>
        <w:rPr>
          <w:rStyle w:val="a9"/>
          <w:color w:val="333333"/>
        </w:rPr>
        <w:t>/</w:t>
      </w:r>
      <w:proofErr w:type="spellStart"/>
      <w:r>
        <w:rPr>
          <w:rStyle w:val="a9"/>
          <w:color w:val="333333"/>
        </w:rPr>
        <w:t>sau</w:t>
      </w:r>
      <w:proofErr w:type="spellEnd"/>
      <w:r>
        <w:rPr>
          <w:rStyle w:val="a9"/>
          <w:color w:val="333333"/>
        </w:rPr>
        <w:t xml:space="preserve"> </w:t>
      </w:r>
      <w:proofErr w:type="spellStart"/>
      <w:r>
        <w:rPr>
          <w:rStyle w:val="a9"/>
          <w:color w:val="333333"/>
        </w:rPr>
        <w:t>spălare</w:t>
      </w:r>
      <w:proofErr w:type="spellEnd"/>
      <w:r>
        <w:rPr>
          <w:rStyle w:val="a9"/>
          <w:color w:val="333333"/>
        </w:rPr>
        <w:t xml:space="preserve"> de </w:t>
      </w:r>
      <w:proofErr w:type="spellStart"/>
      <w:r>
        <w:rPr>
          <w:rStyle w:val="a9"/>
          <w:color w:val="333333"/>
        </w:rPr>
        <w:t>bani</w:t>
      </w:r>
      <w:proofErr w:type="spellEnd"/>
      <w:r>
        <w:rPr>
          <w:rStyle w:val="a9"/>
          <w:color w:val="333333"/>
        </w:rPr>
        <w:t xml:space="preserve">, </w:t>
      </w:r>
      <w:proofErr w:type="spellStart"/>
      <w:r>
        <w:rPr>
          <w:color w:val="333333"/>
          <w:shd w:val="clear" w:color="auto" w:fill="FFFFFF"/>
        </w:rPr>
        <w:t>În</w:t>
      </w:r>
      <w:proofErr w:type="spellEnd"/>
      <w:r>
        <w:rPr>
          <w:color w:val="333333"/>
          <w:shd w:val="clear" w:color="auto" w:fill="FFFFFF"/>
        </w:rPr>
        <w:t xml:space="preserve"> </w:t>
      </w:r>
      <w:proofErr w:type="spellStart"/>
      <w:r>
        <w:rPr>
          <w:color w:val="333333"/>
          <w:shd w:val="clear" w:color="auto" w:fill="FFFFFF"/>
        </w:rPr>
        <w:t>termen</w:t>
      </w:r>
      <w:proofErr w:type="spellEnd"/>
      <w:r>
        <w:rPr>
          <w:color w:val="333333"/>
          <w:shd w:val="clear" w:color="auto" w:fill="FFFFFF"/>
        </w:rPr>
        <w:t xml:space="preserve"> de 5 </w:t>
      </w:r>
      <w:proofErr w:type="spellStart"/>
      <w:r>
        <w:rPr>
          <w:color w:val="333333"/>
          <w:shd w:val="clear" w:color="auto" w:fill="FFFFFF"/>
        </w:rPr>
        <w:t>zile</w:t>
      </w:r>
      <w:proofErr w:type="spellEnd"/>
      <w:r>
        <w:rPr>
          <w:color w:val="333333"/>
          <w:shd w:val="clear" w:color="auto" w:fill="FFFFFF"/>
        </w:rPr>
        <w:t xml:space="preserve"> de la data </w:t>
      </w:r>
      <w:proofErr w:type="spellStart"/>
      <w:r>
        <w:rPr>
          <w:color w:val="333333"/>
          <w:shd w:val="clear" w:color="auto" w:fill="FFFFFF"/>
        </w:rPr>
        <w:t>comunicării</w:t>
      </w:r>
      <w:proofErr w:type="spellEnd"/>
      <w:r>
        <w:rPr>
          <w:color w:val="333333"/>
          <w:shd w:val="clear" w:color="auto" w:fill="FFFFFF"/>
        </w:rPr>
        <w:t xml:space="preserve"> </w:t>
      </w:r>
      <w:proofErr w:type="spellStart"/>
      <w:r>
        <w:rPr>
          <w:color w:val="333333"/>
          <w:shd w:val="clear" w:color="auto" w:fill="FFFFFF"/>
        </w:rPr>
        <w:t>rezultatelor</w:t>
      </w:r>
      <w:proofErr w:type="spellEnd"/>
      <w:r>
        <w:rPr>
          <w:color w:val="333333"/>
          <w:shd w:val="clear" w:color="auto" w:fill="FFFFFF"/>
        </w:rPr>
        <w:t xml:space="preserve"> </w:t>
      </w:r>
      <w:proofErr w:type="spellStart"/>
      <w:r>
        <w:rPr>
          <w:color w:val="333333"/>
          <w:shd w:val="clear" w:color="auto" w:fill="FFFFFF"/>
        </w:rPr>
        <w:t>procedurii</w:t>
      </w:r>
      <w:proofErr w:type="spellEnd"/>
      <w:r>
        <w:rPr>
          <w:color w:val="333333"/>
          <w:shd w:val="clear" w:color="auto" w:fill="FFFFFF"/>
        </w:rPr>
        <w:t xml:space="preserve"> de </w:t>
      </w:r>
      <w:proofErr w:type="spellStart"/>
      <w:r>
        <w:rPr>
          <w:color w:val="333333"/>
          <w:shd w:val="clear" w:color="auto" w:fill="FFFFFF"/>
        </w:rPr>
        <w:t>achiziție</w:t>
      </w:r>
      <w:proofErr w:type="spellEnd"/>
      <w:r>
        <w:rPr>
          <w:color w:val="333333"/>
          <w:shd w:val="clear" w:color="auto" w:fill="FFFFFF"/>
        </w:rPr>
        <w:t xml:space="preserve"> </w:t>
      </w:r>
      <w:proofErr w:type="spellStart"/>
      <w:r>
        <w:rPr>
          <w:color w:val="333333"/>
          <w:shd w:val="clear" w:color="auto" w:fill="FFFFFF"/>
        </w:rPr>
        <w:t>publică</w:t>
      </w:r>
      <w:proofErr w:type="spellEnd"/>
      <w:r>
        <w:rPr>
          <w:color w:val="333333"/>
          <w:shd w:val="clear" w:color="auto" w:fill="FFFFFF"/>
        </w:rPr>
        <w:t xml:space="preserve">, </w:t>
      </w:r>
      <w:proofErr w:type="spellStart"/>
      <w:r>
        <w:rPr>
          <w:color w:val="333333"/>
          <w:shd w:val="clear" w:color="auto" w:fill="FFFFFF"/>
        </w:rPr>
        <w:t>ofertantul</w:t>
      </w:r>
      <w:proofErr w:type="spellEnd"/>
      <w:r>
        <w:rPr>
          <w:color w:val="333333"/>
          <w:shd w:val="clear" w:color="auto" w:fill="FFFFFF"/>
        </w:rPr>
        <w:t>/</w:t>
      </w:r>
      <w:proofErr w:type="spellStart"/>
      <w:r>
        <w:rPr>
          <w:color w:val="333333"/>
          <w:shd w:val="clear" w:color="auto" w:fill="FFFFFF"/>
        </w:rPr>
        <w:t>ofertantul</w:t>
      </w:r>
      <w:proofErr w:type="spellEnd"/>
      <w:r>
        <w:rPr>
          <w:color w:val="333333"/>
          <w:shd w:val="clear" w:color="auto" w:fill="FFFFFF"/>
        </w:rPr>
        <w:t xml:space="preserve"> </w:t>
      </w:r>
      <w:proofErr w:type="spellStart"/>
      <w:r>
        <w:rPr>
          <w:color w:val="333333"/>
          <w:shd w:val="clear" w:color="auto" w:fill="FFFFFF"/>
        </w:rPr>
        <w:t>asociat</w:t>
      </w:r>
      <w:proofErr w:type="spellEnd"/>
      <w:r>
        <w:rPr>
          <w:color w:val="333333"/>
          <w:shd w:val="clear" w:color="auto" w:fill="FFFFFF"/>
        </w:rPr>
        <w:t xml:space="preserve"> </w:t>
      </w:r>
      <w:proofErr w:type="spellStart"/>
      <w:r>
        <w:rPr>
          <w:color w:val="333333"/>
          <w:shd w:val="clear" w:color="auto" w:fill="FFFFFF"/>
        </w:rPr>
        <w:t>desemnat</w:t>
      </w:r>
      <w:proofErr w:type="spellEnd"/>
      <w:r>
        <w:rPr>
          <w:color w:val="333333"/>
          <w:shd w:val="clear" w:color="auto" w:fill="FFFFFF"/>
        </w:rPr>
        <w:t xml:space="preserve"> </w:t>
      </w:r>
      <w:proofErr w:type="spellStart"/>
      <w:r>
        <w:rPr>
          <w:color w:val="333333"/>
          <w:shd w:val="clear" w:color="auto" w:fill="FFFFFF"/>
        </w:rPr>
        <w:t>câștigător</w:t>
      </w:r>
      <w:proofErr w:type="spellEnd"/>
      <w:r>
        <w:rPr>
          <w:color w:val="333333"/>
          <w:shd w:val="clear" w:color="auto" w:fill="FFFFFF"/>
        </w:rPr>
        <w:t xml:space="preserve"> </w:t>
      </w:r>
      <w:proofErr w:type="spellStart"/>
      <w:r>
        <w:rPr>
          <w:color w:val="333333"/>
          <w:shd w:val="clear" w:color="auto" w:fill="FFFFFF"/>
        </w:rPr>
        <w:t>va</w:t>
      </w:r>
      <w:proofErr w:type="spellEnd"/>
      <w:r>
        <w:rPr>
          <w:color w:val="333333"/>
          <w:shd w:val="clear" w:color="auto" w:fill="FFFFFF"/>
        </w:rPr>
        <w:t xml:space="preserve"> </w:t>
      </w:r>
      <w:proofErr w:type="spellStart"/>
      <w:r>
        <w:rPr>
          <w:color w:val="333333"/>
          <w:shd w:val="clear" w:color="auto" w:fill="FFFFFF"/>
        </w:rPr>
        <w:t>prezenta</w:t>
      </w:r>
      <w:proofErr w:type="spellEnd"/>
      <w:r>
        <w:rPr>
          <w:color w:val="333333"/>
          <w:shd w:val="clear" w:color="auto" w:fill="FFFFFF"/>
        </w:rPr>
        <w:t xml:space="preserve"> </w:t>
      </w:r>
      <w:proofErr w:type="spellStart"/>
      <w:r>
        <w:rPr>
          <w:color w:val="333333"/>
          <w:shd w:val="clear" w:color="auto" w:fill="FFFFFF"/>
        </w:rPr>
        <w:t>Declarația</w:t>
      </w:r>
      <w:proofErr w:type="spellEnd"/>
      <w:r>
        <w:rPr>
          <w:color w:val="333333"/>
          <w:shd w:val="clear" w:color="auto" w:fill="FFFFFF"/>
        </w:rPr>
        <w:t xml:space="preserve"> </w:t>
      </w:r>
      <w:proofErr w:type="spellStart"/>
      <w:r>
        <w:rPr>
          <w:color w:val="333333"/>
          <w:shd w:val="clear" w:color="auto" w:fill="FFFFFF"/>
        </w:rPr>
        <w:t>autorității</w:t>
      </w:r>
      <w:proofErr w:type="spellEnd"/>
      <w:r>
        <w:rPr>
          <w:color w:val="333333"/>
          <w:shd w:val="clear" w:color="auto" w:fill="FFFFFF"/>
        </w:rPr>
        <w:t xml:space="preserve"> </w:t>
      </w:r>
      <w:proofErr w:type="spellStart"/>
      <w:r>
        <w:rPr>
          <w:color w:val="333333"/>
          <w:shd w:val="clear" w:color="auto" w:fill="FFFFFF"/>
        </w:rPr>
        <w:t>contractante</w:t>
      </w:r>
      <w:proofErr w:type="spellEnd"/>
      <w:r>
        <w:rPr>
          <w:color w:val="333333"/>
          <w:shd w:val="clear" w:color="auto" w:fill="FFFFFF"/>
        </w:rPr>
        <w:t xml:space="preserve"> </w:t>
      </w:r>
      <w:proofErr w:type="spellStart"/>
      <w:r>
        <w:rPr>
          <w:color w:val="333333"/>
          <w:shd w:val="clear" w:color="auto" w:fill="FFFFFF"/>
        </w:rPr>
        <w:t>și</w:t>
      </w:r>
      <w:proofErr w:type="spellEnd"/>
      <w:r>
        <w:rPr>
          <w:color w:val="333333"/>
          <w:shd w:val="clear" w:color="auto" w:fill="FFFFFF"/>
        </w:rPr>
        <w:t xml:space="preserve"> </w:t>
      </w:r>
      <w:proofErr w:type="spellStart"/>
      <w:r>
        <w:rPr>
          <w:color w:val="333333"/>
          <w:shd w:val="clear" w:color="auto" w:fill="FFFFFF"/>
        </w:rPr>
        <w:t>Agenției</w:t>
      </w:r>
      <w:proofErr w:type="spellEnd"/>
      <w:r>
        <w:rPr>
          <w:color w:val="333333"/>
          <w:shd w:val="clear" w:color="auto" w:fill="FFFFFF"/>
        </w:rPr>
        <w:t xml:space="preserve"> </w:t>
      </w:r>
      <w:proofErr w:type="spellStart"/>
      <w:r>
        <w:rPr>
          <w:color w:val="333333"/>
          <w:shd w:val="clear" w:color="auto" w:fill="FFFFFF"/>
        </w:rPr>
        <w:t>Achiziții</w:t>
      </w:r>
      <w:proofErr w:type="spellEnd"/>
      <w:r>
        <w:rPr>
          <w:color w:val="333333"/>
          <w:shd w:val="clear" w:color="auto" w:fill="FFFFFF"/>
        </w:rPr>
        <w:t xml:space="preserve"> </w:t>
      </w:r>
      <w:proofErr w:type="spellStart"/>
      <w:r>
        <w:rPr>
          <w:color w:val="333333"/>
          <w:shd w:val="clear" w:color="auto" w:fill="FFFFFF"/>
        </w:rPr>
        <w:t>Publice</w:t>
      </w:r>
      <w:proofErr w:type="spellEnd"/>
    </w:p>
    <w:p w:rsidR="00D02776" w:rsidRDefault="00D02776" w:rsidP="00D02776">
      <w:pPr>
        <w:numPr>
          <w:ilvl w:val="0"/>
          <w:numId w:val="22"/>
        </w:numPr>
        <w:shd w:val="clear" w:color="auto" w:fill="FFFFFF" w:themeFill="background1"/>
        <w:tabs>
          <w:tab w:val="right" w:pos="426"/>
          <w:tab w:val="left" w:pos="1568"/>
        </w:tabs>
        <w:spacing w:before="120"/>
        <w:ind w:left="568"/>
        <w:rPr>
          <w:b/>
          <w:lang w:eastAsia="ru-RU"/>
        </w:rPr>
      </w:pPr>
      <w:r>
        <w:rPr>
          <w:b/>
          <w:lang w:eastAsia="ru-RU"/>
        </w:rPr>
        <w:t>Motivul recurgerii la procedura accelerată/obisnuită (în cazul licitației deschise, restrânse și a procedurii negociate), nu este</w:t>
      </w:r>
    </w:p>
    <w:p w:rsidR="00D02776" w:rsidRDefault="00D02776" w:rsidP="00D02776">
      <w:pPr>
        <w:numPr>
          <w:ilvl w:val="0"/>
          <w:numId w:val="22"/>
        </w:numPr>
        <w:shd w:val="clear" w:color="auto" w:fill="FFFFFF" w:themeFill="background1"/>
        <w:tabs>
          <w:tab w:val="right" w:pos="426"/>
          <w:tab w:val="left" w:pos="1568"/>
        </w:tabs>
        <w:spacing w:before="120"/>
        <w:ind w:left="568"/>
        <w:rPr>
          <w:b/>
          <w:lang w:eastAsia="ru-RU"/>
        </w:rPr>
      </w:pPr>
      <w:r>
        <w:rPr>
          <w:b/>
          <w:lang w:eastAsia="ru-RU"/>
        </w:rPr>
        <w:t xml:space="preserve">Tehnici și instrumente specifice de atribuire (dacă este cazul specificați dacă se va utiliza acordul-cadru, sistemul dinamic de achiziție sau licitația electronică): </w:t>
      </w:r>
      <w:r>
        <w:rPr>
          <w:lang w:eastAsia="ru-RU"/>
        </w:rPr>
        <w:t>nu sunt</w:t>
      </w:r>
      <w:r>
        <w:rPr>
          <w:b/>
          <w:lang w:eastAsia="ru-RU"/>
        </w:rPr>
        <w:t xml:space="preserve"> </w:t>
      </w:r>
    </w:p>
    <w:p w:rsidR="00D02776" w:rsidRDefault="00D02776" w:rsidP="00D02776">
      <w:pPr>
        <w:numPr>
          <w:ilvl w:val="0"/>
          <w:numId w:val="22"/>
        </w:numPr>
        <w:tabs>
          <w:tab w:val="right" w:pos="426"/>
          <w:tab w:val="left" w:pos="1568"/>
        </w:tabs>
        <w:spacing w:before="120"/>
        <w:ind w:left="0" w:firstLine="0"/>
        <w:rPr>
          <w:lang w:eastAsia="ru-RU"/>
        </w:rPr>
      </w:pPr>
      <w:r>
        <w:rPr>
          <w:b/>
          <w:lang w:eastAsia="ru-RU"/>
        </w:rPr>
        <w:t>Condiții speciale de care depinde îndeplinirea contractului (</w:t>
      </w:r>
      <w:r>
        <w:rPr>
          <w:lang w:eastAsia="ru-RU"/>
        </w:rPr>
        <w:t>indicați după caz</w:t>
      </w:r>
      <w:r>
        <w:rPr>
          <w:b/>
          <w:lang w:eastAsia="ru-RU"/>
        </w:rPr>
        <w:t xml:space="preserve">): </w:t>
      </w:r>
      <w:r>
        <w:rPr>
          <w:lang w:eastAsia="ru-RU"/>
        </w:rPr>
        <w:t>conform specificației tehnice din anuntul de participare</w:t>
      </w:r>
    </w:p>
    <w:p w:rsidR="00D02776" w:rsidRDefault="00D02776" w:rsidP="00D02776">
      <w:pPr>
        <w:numPr>
          <w:ilvl w:val="0"/>
          <w:numId w:val="22"/>
        </w:numPr>
        <w:tabs>
          <w:tab w:val="right" w:pos="426"/>
          <w:tab w:val="left" w:pos="1568"/>
        </w:tabs>
        <w:spacing w:before="120"/>
        <w:ind w:left="0" w:firstLine="0"/>
        <w:rPr>
          <w:b/>
          <w:lang w:eastAsia="ru-RU"/>
        </w:rPr>
      </w:pPr>
      <w:r>
        <w:rPr>
          <w:b/>
          <w:lang w:eastAsia="ru-RU"/>
        </w:rPr>
        <w:t>Ofertele se prezintă în valută md</w:t>
      </w:r>
    </w:p>
    <w:p w:rsidR="00D02776" w:rsidRDefault="00D02776" w:rsidP="00D02776">
      <w:pPr>
        <w:numPr>
          <w:ilvl w:val="0"/>
          <w:numId w:val="22"/>
        </w:numPr>
        <w:tabs>
          <w:tab w:val="right" w:pos="426"/>
          <w:tab w:val="left" w:pos="1568"/>
        </w:tabs>
        <w:spacing w:before="120"/>
        <w:ind w:left="0" w:firstLine="0"/>
        <w:rPr>
          <w:lang w:eastAsia="ru-RU"/>
        </w:rPr>
      </w:pPr>
      <w:r>
        <w:rPr>
          <w:b/>
          <w:lang w:eastAsia="ru-RU"/>
        </w:rPr>
        <w:t>Criteriul de evaluare aplicat pentru atribuirea contractului:</w:t>
      </w:r>
      <w:r>
        <w:rPr>
          <w:lang w:eastAsia="ru-RU"/>
        </w:rPr>
        <w:t xml:space="preserve"> pentru un singur lot </w:t>
      </w:r>
    </w:p>
    <w:p w:rsidR="00D02776" w:rsidRDefault="00D02776" w:rsidP="00D02776">
      <w:pPr>
        <w:numPr>
          <w:ilvl w:val="0"/>
          <w:numId w:val="22"/>
        </w:numPr>
        <w:tabs>
          <w:tab w:val="right" w:pos="426"/>
          <w:tab w:val="left" w:pos="1568"/>
        </w:tabs>
        <w:spacing w:before="120"/>
        <w:ind w:left="0" w:firstLine="0"/>
        <w:rPr>
          <w:b/>
          <w:lang w:eastAsia="ru-RU"/>
        </w:rPr>
      </w:pPr>
      <w:r>
        <w:rPr>
          <w:b/>
          <w:lang w:eastAsia="ru-RU"/>
        </w:rPr>
        <w:t xml:space="preserve">Factorii de evaluare a ofertei celei mai avantajoase din punct de vedere economic, precum și ponderile lor: </w:t>
      </w:r>
      <w:r>
        <w:rPr>
          <w:lang w:eastAsia="ru-RU"/>
        </w:rPr>
        <w:t>nu se cere</w:t>
      </w:r>
      <w:r>
        <w:rPr>
          <w:b/>
          <w:lang w:eastAsia="ru-RU"/>
        </w:rPr>
        <w:t xml:space="preserve"> </w:t>
      </w:r>
    </w:p>
    <w:p w:rsidR="00D02776" w:rsidRPr="003D4059" w:rsidRDefault="00D02776" w:rsidP="00D02776">
      <w:pPr>
        <w:numPr>
          <w:ilvl w:val="0"/>
          <w:numId w:val="22"/>
        </w:numPr>
        <w:shd w:val="clear" w:color="auto" w:fill="FFFFFF" w:themeFill="background1"/>
        <w:tabs>
          <w:tab w:val="right" w:pos="426"/>
          <w:tab w:val="left" w:pos="1568"/>
        </w:tabs>
        <w:spacing w:before="120"/>
        <w:ind w:left="0" w:firstLine="0"/>
        <w:rPr>
          <w:b/>
          <w:lang w:eastAsia="ru-RU"/>
        </w:rPr>
      </w:pPr>
      <w:r w:rsidRPr="003D4059">
        <w:rPr>
          <w:b/>
          <w:lang w:eastAsia="ru-RU"/>
        </w:rPr>
        <w:t>Termenul limită de depunere/deschidere a ofertelor:</w:t>
      </w:r>
    </w:p>
    <w:p w:rsidR="00D02776" w:rsidRPr="003D4059" w:rsidRDefault="00D02776" w:rsidP="00D02776">
      <w:pPr>
        <w:shd w:val="clear" w:color="auto" w:fill="FFFFFF" w:themeFill="background1"/>
        <w:tabs>
          <w:tab w:val="right" w:pos="426"/>
          <w:tab w:val="left" w:pos="1568"/>
        </w:tabs>
        <w:spacing w:before="120"/>
        <w:ind w:left="644"/>
        <w:rPr>
          <w:b/>
          <w:lang w:eastAsia="ru-RU"/>
        </w:rPr>
      </w:pPr>
      <w:r w:rsidRPr="003D4059">
        <w:rPr>
          <w:b/>
          <w:lang w:eastAsia="ru-RU"/>
        </w:rPr>
        <w:t xml:space="preserve">conform SIA RSAP /până la: </w:t>
      </w:r>
      <w:r w:rsidRPr="003D4059">
        <w:rPr>
          <w:b/>
          <w:i/>
          <w:lang w:eastAsia="ru-RU"/>
        </w:rPr>
        <w:t xml:space="preserve">[ora exactă], ora indicată in </w:t>
      </w:r>
      <w:r w:rsidRPr="003D4059">
        <w:rPr>
          <w:b/>
          <w:lang w:eastAsia="ru-RU"/>
        </w:rPr>
        <w:t>SIA RSAP</w:t>
      </w:r>
    </w:p>
    <w:p w:rsidR="00D02776" w:rsidRPr="003D4059" w:rsidRDefault="00D02776" w:rsidP="00D02776">
      <w:pPr>
        <w:shd w:val="clear" w:color="auto" w:fill="FFFFFF" w:themeFill="background1"/>
        <w:tabs>
          <w:tab w:val="right" w:pos="426"/>
          <w:tab w:val="left" w:pos="1568"/>
        </w:tabs>
        <w:spacing w:before="120"/>
        <w:ind w:left="644"/>
        <w:rPr>
          <w:b/>
          <w:lang w:eastAsia="ru-RU"/>
        </w:rPr>
      </w:pPr>
      <w:r w:rsidRPr="003D4059">
        <w:rPr>
          <w:b/>
          <w:lang w:eastAsia="ru-RU"/>
        </w:rPr>
        <w:t xml:space="preserve">pe:  </w:t>
      </w:r>
      <w:r>
        <w:rPr>
          <w:b/>
          <w:lang w:eastAsia="ru-RU"/>
        </w:rPr>
        <w:t>7</w:t>
      </w:r>
      <w:r w:rsidRPr="003D4059">
        <w:rPr>
          <w:b/>
          <w:lang w:eastAsia="ru-RU"/>
        </w:rPr>
        <w:t xml:space="preserve"> zile </w:t>
      </w:r>
      <w:r w:rsidRPr="003D4059">
        <w:rPr>
          <w:b/>
          <w:i/>
          <w:lang w:eastAsia="ru-RU"/>
        </w:rPr>
        <w:t xml:space="preserve">[data] indicată in </w:t>
      </w:r>
      <w:r w:rsidRPr="003D4059">
        <w:rPr>
          <w:b/>
          <w:lang w:eastAsia="ru-RU"/>
        </w:rPr>
        <w:t>SIA RSAP</w:t>
      </w:r>
    </w:p>
    <w:p w:rsidR="00D02776" w:rsidRPr="003D4059" w:rsidRDefault="00D02776" w:rsidP="00D02776">
      <w:pPr>
        <w:numPr>
          <w:ilvl w:val="0"/>
          <w:numId w:val="22"/>
        </w:numPr>
        <w:shd w:val="clear" w:color="auto" w:fill="FFFFFF" w:themeFill="background1"/>
        <w:tabs>
          <w:tab w:val="right" w:pos="426"/>
          <w:tab w:val="left" w:pos="1568"/>
        </w:tabs>
        <w:spacing w:before="120"/>
        <w:ind w:left="0" w:firstLine="0"/>
        <w:rPr>
          <w:b/>
          <w:lang w:eastAsia="ru-RU"/>
        </w:rPr>
      </w:pPr>
      <w:r w:rsidRPr="003D4059">
        <w:rPr>
          <w:b/>
          <w:lang w:eastAsia="ru-RU"/>
        </w:rPr>
        <w:t xml:space="preserve">Adresa la care trebuie transmise ofertele sau cererile de participare: </w:t>
      </w:r>
    </w:p>
    <w:p w:rsidR="00D02776" w:rsidRPr="003D4059" w:rsidRDefault="00D02776" w:rsidP="00D02776">
      <w:pPr>
        <w:shd w:val="clear" w:color="auto" w:fill="FFFFFF" w:themeFill="background1"/>
        <w:tabs>
          <w:tab w:val="right" w:pos="426"/>
          <w:tab w:val="left" w:pos="1568"/>
        </w:tabs>
        <w:spacing w:before="120"/>
        <w:ind w:left="450"/>
        <w:rPr>
          <w:b/>
          <w:lang w:eastAsia="ru-RU"/>
        </w:rPr>
      </w:pPr>
      <w:r w:rsidRPr="003D4059">
        <w:rPr>
          <w:b/>
          <w:i/>
          <w:lang w:eastAsia="ru-RU"/>
        </w:rPr>
        <w:t>Ofertele sau cererile de participare vor fi depuse electronic prin intermediul SIA RSAP</w:t>
      </w:r>
    </w:p>
    <w:p w:rsidR="00D02776" w:rsidRPr="003D4059" w:rsidRDefault="00D02776" w:rsidP="00D02776">
      <w:pPr>
        <w:numPr>
          <w:ilvl w:val="0"/>
          <w:numId w:val="22"/>
        </w:numPr>
        <w:tabs>
          <w:tab w:val="right" w:pos="426"/>
          <w:tab w:val="left" w:pos="1568"/>
        </w:tabs>
        <w:spacing w:before="120"/>
        <w:ind w:left="0" w:firstLine="0"/>
        <w:rPr>
          <w:b/>
          <w:lang w:eastAsia="ru-RU"/>
        </w:rPr>
      </w:pPr>
      <w:r w:rsidRPr="003D4059">
        <w:rPr>
          <w:b/>
          <w:lang w:eastAsia="ru-RU"/>
        </w:rPr>
        <w:lastRenderedPageBreak/>
        <w:t xml:space="preserve">Termenul de valabilitate a ofertelor: </w:t>
      </w:r>
      <w:r w:rsidRPr="003D4059">
        <w:rPr>
          <w:lang w:eastAsia="ru-RU"/>
        </w:rPr>
        <w:t>30 zile</w:t>
      </w:r>
    </w:p>
    <w:p w:rsidR="00D02776" w:rsidRPr="003D4059" w:rsidRDefault="00D02776" w:rsidP="00D02776">
      <w:pPr>
        <w:pStyle w:val="a"/>
        <w:numPr>
          <w:ilvl w:val="0"/>
          <w:numId w:val="22"/>
        </w:numPr>
        <w:tabs>
          <w:tab w:val="left" w:pos="1568"/>
        </w:tabs>
        <w:spacing w:before="106" w:line="235" w:lineRule="auto"/>
        <w:ind w:left="568" w:right="384"/>
        <w:jc w:val="both"/>
      </w:pPr>
      <w:proofErr w:type="spellStart"/>
      <w:r w:rsidRPr="003D4059">
        <w:rPr>
          <w:b/>
          <w:lang w:eastAsia="ru-RU"/>
        </w:rPr>
        <w:t>Locul</w:t>
      </w:r>
      <w:proofErr w:type="spellEnd"/>
      <w:r w:rsidRPr="003D4059">
        <w:rPr>
          <w:b/>
          <w:lang w:eastAsia="ru-RU"/>
        </w:rPr>
        <w:t xml:space="preserve"> </w:t>
      </w:r>
      <w:proofErr w:type="spellStart"/>
      <w:r w:rsidRPr="003D4059">
        <w:rPr>
          <w:b/>
          <w:lang w:eastAsia="ru-RU"/>
        </w:rPr>
        <w:t>deschiderii</w:t>
      </w:r>
      <w:proofErr w:type="spellEnd"/>
      <w:r w:rsidRPr="003D4059">
        <w:rPr>
          <w:b/>
          <w:lang w:eastAsia="ru-RU"/>
        </w:rPr>
        <w:t xml:space="preserve"> </w:t>
      </w:r>
      <w:proofErr w:type="spellStart"/>
      <w:r w:rsidRPr="003D4059">
        <w:rPr>
          <w:b/>
          <w:lang w:eastAsia="ru-RU"/>
        </w:rPr>
        <w:t>ofertelor</w:t>
      </w:r>
      <w:proofErr w:type="spellEnd"/>
      <w:r w:rsidRPr="003D4059">
        <w:rPr>
          <w:b/>
          <w:lang w:eastAsia="ru-RU"/>
        </w:rPr>
        <w:t xml:space="preserve">: </w:t>
      </w:r>
      <w:r w:rsidRPr="003D4059">
        <w:rPr>
          <w:rFonts w:ascii="Calibri Light" w:hAnsi="Calibri Light"/>
          <w:i/>
        </w:rPr>
        <w:t xml:space="preserve">Conform </w:t>
      </w:r>
      <w:proofErr w:type="spellStart"/>
      <w:r w:rsidRPr="003D4059">
        <w:rPr>
          <w:rFonts w:ascii="Calibri Light" w:hAnsi="Calibri Light"/>
          <w:i/>
        </w:rPr>
        <w:t>publicării</w:t>
      </w:r>
      <w:proofErr w:type="spellEnd"/>
      <w:r w:rsidRPr="003D4059">
        <w:rPr>
          <w:rFonts w:ascii="Calibri Light" w:hAnsi="Calibri Light"/>
          <w:i/>
        </w:rPr>
        <w:t xml:space="preserve"> din SIA RSAP M-Tender </w:t>
      </w:r>
      <w:r w:rsidRPr="003D4059">
        <w:t xml:space="preserve">(SIA RSAP </w:t>
      </w:r>
      <w:proofErr w:type="spellStart"/>
      <w:r w:rsidRPr="003D4059">
        <w:t>sau</w:t>
      </w:r>
      <w:proofErr w:type="spellEnd"/>
      <w:r w:rsidRPr="003D4059">
        <w:t xml:space="preserve"> </w:t>
      </w:r>
      <w:proofErr w:type="spellStart"/>
      <w:r w:rsidRPr="003D4059">
        <w:t>adresa</w:t>
      </w:r>
      <w:proofErr w:type="spellEnd"/>
      <w:r w:rsidRPr="003D4059">
        <w:t xml:space="preserve"> </w:t>
      </w:r>
      <w:proofErr w:type="spellStart"/>
      <w:r w:rsidRPr="003D4059">
        <w:t>deschiderii</w:t>
      </w:r>
      <w:proofErr w:type="spellEnd"/>
      <w:r w:rsidRPr="003D4059">
        <w:t>)</w:t>
      </w:r>
    </w:p>
    <w:p w:rsidR="00D02776" w:rsidRPr="003D4059" w:rsidRDefault="00D02776" w:rsidP="00D02776">
      <w:pPr>
        <w:tabs>
          <w:tab w:val="left" w:pos="1568"/>
        </w:tabs>
        <w:spacing w:before="2"/>
        <w:ind w:left="1040"/>
        <w:rPr>
          <w:b/>
          <w:i/>
        </w:rPr>
      </w:pPr>
      <w:r w:rsidRPr="003D4059">
        <w:rPr>
          <w:b/>
          <w:i/>
        </w:rPr>
        <w:t>Ofertele întîrziate vor fi respinse. da</w:t>
      </w:r>
    </w:p>
    <w:p w:rsidR="00D02776" w:rsidRPr="003D4059" w:rsidRDefault="00D02776" w:rsidP="00D02776">
      <w:pPr>
        <w:numPr>
          <w:ilvl w:val="0"/>
          <w:numId w:val="22"/>
        </w:numPr>
        <w:tabs>
          <w:tab w:val="right" w:pos="426"/>
          <w:tab w:val="left" w:pos="1568"/>
        </w:tabs>
        <w:spacing w:before="120"/>
        <w:ind w:left="0" w:firstLine="0"/>
        <w:rPr>
          <w:b/>
          <w:lang w:eastAsia="ru-RU"/>
        </w:rPr>
      </w:pPr>
      <w:r w:rsidRPr="003D4059">
        <w:rPr>
          <w:b/>
          <w:lang w:eastAsia="ru-RU"/>
        </w:rPr>
        <w:t xml:space="preserve">Persoanele autorizate să asiste la deschiderea ofertelor: </w:t>
      </w:r>
      <w:r w:rsidRPr="003D4059">
        <w:rPr>
          <w:b/>
          <w:lang w:eastAsia="ru-RU"/>
        </w:rPr>
        <w:br/>
      </w:r>
      <w:r w:rsidRPr="003D4059">
        <w:rPr>
          <w:b/>
          <w:i/>
          <w:lang w:eastAsia="ru-RU"/>
        </w:rPr>
        <w:t>Ofertanții sau reprezentanții acestora au dreptul să participe la deschiderea ofertelor, cu excepția cazului când ofertele au fost depuse prin SIA RSAP</w:t>
      </w:r>
      <w:r w:rsidRPr="003D4059">
        <w:rPr>
          <w:b/>
          <w:lang w:eastAsia="ru-RU"/>
        </w:rPr>
        <w:t>.</w:t>
      </w:r>
    </w:p>
    <w:p w:rsidR="00D02776" w:rsidRPr="003D4059" w:rsidRDefault="00D02776" w:rsidP="00D02776">
      <w:pPr>
        <w:numPr>
          <w:ilvl w:val="0"/>
          <w:numId w:val="22"/>
        </w:numPr>
        <w:shd w:val="clear" w:color="auto" w:fill="FFFFFF" w:themeFill="background1"/>
        <w:tabs>
          <w:tab w:val="right" w:pos="426"/>
          <w:tab w:val="left" w:pos="1568"/>
        </w:tabs>
        <w:spacing w:before="120"/>
        <w:ind w:left="450" w:hanging="450"/>
        <w:rPr>
          <w:b/>
          <w:lang w:eastAsia="ru-RU"/>
        </w:rPr>
      </w:pPr>
      <w:r w:rsidRPr="003D4059">
        <w:rPr>
          <w:b/>
          <w:lang w:eastAsia="ru-RU"/>
        </w:rPr>
        <w:t xml:space="preserve">Limba sau limbile în care trebuie redactate ofertele sau cererile de participare: md </w:t>
      </w:r>
    </w:p>
    <w:p w:rsidR="00D02776" w:rsidRPr="003D4059" w:rsidRDefault="00D02776" w:rsidP="00D02776">
      <w:pPr>
        <w:numPr>
          <w:ilvl w:val="0"/>
          <w:numId w:val="22"/>
        </w:numPr>
        <w:shd w:val="clear" w:color="auto" w:fill="FFFFFF" w:themeFill="background1"/>
        <w:tabs>
          <w:tab w:val="right" w:pos="284"/>
          <w:tab w:val="left" w:pos="1568"/>
        </w:tabs>
        <w:spacing w:before="120"/>
        <w:ind w:left="567" w:hanging="567"/>
        <w:contextualSpacing/>
        <w:rPr>
          <w:lang w:eastAsia="ru-RU"/>
        </w:rPr>
      </w:pPr>
      <w:r w:rsidRPr="003D4059">
        <w:rPr>
          <w:b/>
          <w:lang w:eastAsia="ru-RU"/>
        </w:rPr>
        <w:t xml:space="preserve"> Respectivul contract se referă la un proiect și/sau program finanțat din fonduri ale Uniunii Europene: nu este</w:t>
      </w:r>
    </w:p>
    <w:p w:rsidR="00D02776" w:rsidRPr="003D4059" w:rsidRDefault="00D02776" w:rsidP="00D02776">
      <w:pPr>
        <w:numPr>
          <w:ilvl w:val="0"/>
          <w:numId w:val="22"/>
        </w:numPr>
        <w:shd w:val="clear" w:color="auto" w:fill="FFFFFF" w:themeFill="background1"/>
        <w:tabs>
          <w:tab w:val="right" w:pos="426"/>
          <w:tab w:val="left" w:pos="1568"/>
        </w:tabs>
        <w:spacing w:before="120"/>
        <w:ind w:left="0" w:firstLine="0"/>
        <w:rPr>
          <w:b/>
          <w:lang w:eastAsia="ru-RU"/>
        </w:rPr>
      </w:pPr>
      <w:r w:rsidRPr="003D4059">
        <w:rPr>
          <w:b/>
          <w:lang w:eastAsia="ru-RU"/>
        </w:rPr>
        <w:t xml:space="preserve">Denumirea și adresa organismului competent de soluționare a contestațiilor: </w:t>
      </w:r>
    </w:p>
    <w:p w:rsidR="00D02776" w:rsidRPr="003D4059" w:rsidRDefault="00D02776" w:rsidP="00D02776">
      <w:pPr>
        <w:shd w:val="clear" w:color="auto" w:fill="FFFFFF" w:themeFill="background1"/>
        <w:tabs>
          <w:tab w:val="right" w:pos="426"/>
          <w:tab w:val="left" w:pos="1568"/>
        </w:tabs>
        <w:ind w:left="450"/>
        <w:rPr>
          <w:b/>
          <w:i/>
          <w:lang w:eastAsia="ru-RU"/>
        </w:rPr>
      </w:pPr>
      <w:r w:rsidRPr="003D4059">
        <w:rPr>
          <w:b/>
          <w:i/>
          <w:lang w:eastAsia="ru-RU"/>
        </w:rPr>
        <w:t>Agenția Națională pentru Soluționarea Contestațiilor</w:t>
      </w:r>
    </w:p>
    <w:p w:rsidR="00D02776" w:rsidRPr="003D4059" w:rsidRDefault="00D02776" w:rsidP="00D02776">
      <w:pPr>
        <w:shd w:val="clear" w:color="auto" w:fill="FFFFFF" w:themeFill="background1"/>
        <w:tabs>
          <w:tab w:val="right" w:pos="426"/>
          <w:tab w:val="left" w:pos="1568"/>
        </w:tabs>
        <w:ind w:left="450"/>
        <w:rPr>
          <w:b/>
          <w:i/>
          <w:lang w:eastAsia="ru-RU"/>
        </w:rPr>
      </w:pPr>
      <w:r w:rsidRPr="003D4059">
        <w:rPr>
          <w:b/>
          <w:i/>
          <w:lang w:eastAsia="ru-RU"/>
        </w:rPr>
        <w:t>Adresa: mun. Chișinău, bd. Ștefan cel Mare și Sfânt nr.124 (et.4), MD 2001;</w:t>
      </w:r>
    </w:p>
    <w:p w:rsidR="00D02776" w:rsidRPr="003D4059" w:rsidRDefault="00D02776" w:rsidP="00D02776">
      <w:pPr>
        <w:shd w:val="clear" w:color="auto" w:fill="FFFFFF" w:themeFill="background1"/>
        <w:tabs>
          <w:tab w:val="right" w:pos="426"/>
          <w:tab w:val="left" w:pos="1568"/>
        </w:tabs>
        <w:ind w:left="450"/>
        <w:rPr>
          <w:b/>
          <w:i/>
          <w:lang w:eastAsia="ru-RU"/>
        </w:rPr>
      </w:pPr>
      <w:r w:rsidRPr="003D4059">
        <w:rPr>
          <w:b/>
          <w:i/>
          <w:lang w:eastAsia="ru-RU"/>
        </w:rPr>
        <w:t>Tel/Fax/email: 022-820 652, 022 820-651, contestatii@ansc.md</w:t>
      </w:r>
    </w:p>
    <w:p w:rsidR="00D02776" w:rsidRPr="003D4059" w:rsidRDefault="00D02776" w:rsidP="00D02776">
      <w:pPr>
        <w:numPr>
          <w:ilvl w:val="0"/>
          <w:numId w:val="22"/>
        </w:numPr>
        <w:shd w:val="clear" w:color="auto" w:fill="FFFFFF" w:themeFill="background1"/>
        <w:tabs>
          <w:tab w:val="right" w:pos="426"/>
          <w:tab w:val="left" w:pos="1568"/>
        </w:tabs>
        <w:spacing w:before="120"/>
        <w:ind w:left="568"/>
        <w:rPr>
          <w:b/>
          <w:lang w:eastAsia="ru-RU"/>
        </w:rPr>
      </w:pPr>
      <w:r w:rsidRPr="003D4059">
        <w:rPr>
          <w:b/>
          <w:lang w:eastAsia="ru-RU"/>
        </w:rPr>
        <w:t>Data (datele) și referința (referințele) publicărilor anterioare în Jurnalul Oficial al Uniunii Europene privind contractul (contractele) la care se referă anunțul respectiv (dacă este cazul): nu se cere</w:t>
      </w:r>
    </w:p>
    <w:p w:rsidR="00D02776" w:rsidRPr="003D4059" w:rsidRDefault="00D02776" w:rsidP="00D02776">
      <w:pPr>
        <w:numPr>
          <w:ilvl w:val="0"/>
          <w:numId w:val="22"/>
        </w:numPr>
        <w:shd w:val="clear" w:color="auto" w:fill="FFFFFF" w:themeFill="background1"/>
        <w:tabs>
          <w:tab w:val="right" w:pos="426"/>
          <w:tab w:val="left" w:pos="1568"/>
        </w:tabs>
        <w:spacing w:before="120"/>
        <w:ind w:left="568"/>
        <w:rPr>
          <w:b/>
          <w:lang w:eastAsia="ru-RU"/>
        </w:rPr>
      </w:pPr>
      <w:r w:rsidRPr="003D4059">
        <w:rPr>
          <w:b/>
          <w:lang w:eastAsia="ru-RU"/>
        </w:rPr>
        <w:t>În cazul achizițiilor periodice, calendarul estimat pentru publicarea anunțurilor viitoare</w:t>
      </w:r>
      <w:r w:rsidRPr="003D4059">
        <w:rPr>
          <w:b/>
          <w:shd w:val="clear" w:color="auto" w:fill="FFFFFF" w:themeFill="background1"/>
          <w:lang w:eastAsia="ru-RU"/>
        </w:rPr>
        <w:t xml:space="preserve">: nu este </w:t>
      </w:r>
    </w:p>
    <w:p w:rsidR="00D02776" w:rsidRPr="003D4059" w:rsidRDefault="00D02776" w:rsidP="00D02776">
      <w:pPr>
        <w:numPr>
          <w:ilvl w:val="0"/>
          <w:numId w:val="22"/>
        </w:numPr>
        <w:shd w:val="clear" w:color="auto" w:fill="FFFFFF" w:themeFill="background1"/>
        <w:tabs>
          <w:tab w:val="right" w:pos="426"/>
          <w:tab w:val="left" w:pos="1568"/>
        </w:tabs>
        <w:spacing w:before="120"/>
        <w:ind w:left="568"/>
        <w:rPr>
          <w:u w:val="single"/>
          <w:lang w:eastAsia="ru-RU"/>
        </w:rPr>
      </w:pPr>
      <w:r w:rsidRPr="003D4059">
        <w:rPr>
          <w:b/>
          <w:lang w:eastAsia="ru-RU"/>
        </w:rPr>
        <w:t xml:space="preserve">Data publicării anunțului de intenție sau, după caz, precizarea că nu a fost publicat un astfel de </w:t>
      </w:r>
      <w:r w:rsidRPr="003D4059">
        <w:rPr>
          <w:b/>
          <w:shd w:val="clear" w:color="auto" w:fill="FFFFFF" w:themeFill="background1"/>
          <w:lang w:eastAsia="ru-RU"/>
        </w:rPr>
        <w:t xml:space="preserve">anunţ, </w:t>
      </w:r>
      <w:r>
        <w:rPr>
          <w:b/>
          <w:bCs/>
          <w:u w:val="single"/>
          <w:shd w:val="clear" w:color="auto" w:fill="FFFFFF" w:themeFill="background1"/>
          <w:lang w:eastAsia="ru-RU"/>
        </w:rPr>
        <w:t>nu</w:t>
      </w:r>
    </w:p>
    <w:p w:rsidR="00D02776" w:rsidRPr="003D4059" w:rsidRDefault="00D02776" w:rsidP="00D02776">
      <w:pPr>
        <w:numPr>
          <w:ilvl w:val="0"/>
          <w:numId w:val="22"/>
        </w:numPr>
        <w:shd w:val="clear" w:color="auto" w:fill="FFFFFF" w:themeFill="background1"/>
        <w:tabs>
          <w:tab w:val="right" w:pos="426"/>
          <w:tab w:val="left" w:pos="1568"/>
        </w:tabs>
        <w:spacing w:before="120"/>
        <w:ind w:left="0" w:firstLine="0"/>
        <w:rPr>
          <w:b/>
          <w:lang w:eastAsia="ru-RU"/>
        </w:rPr>
      </w:pPr>
      <w:r w:rsidRPr="003D4059">
        <w:rPr>
          <w:b/>
          <w:lang w:eastAsia="ru-RU"/>
        </w:rPr>
        <w:t>Data transmiterii spre publicare a anunțului de participar</w:t>
      </w:r>
      <w:r w:rsidRPr="003D4059">
        <w:rPr>
          <w:b/>
          <w:shd w:val="clear" w:color="auto" w:fill="FFFFFF" w:themeFill="background1"/>
          <w:lang w:eastAsia="ru-RU"/>
        </w:rPr>
        <w:t xml:space="preserve">e: </w:t>
      </w:r>
      <w:r>
        <w:rPr>
          <w:b/>
          <w:shd w:val="clear" w:color="auto" w:fill="FFFFFF" w:themeFill="background1"/>
          <w:lang w:eastAsia="ru-RU"/>
        </w:rPr>
        <w:t>31.07 – 07.08.</w:t>
      </w:r>
      <w:r w:rsidRPr="003D4059">
        <w:rPr>
          <w:b/>
          <w:shd w:val="clear" w:color="auto" w:fill="FFFFFF" w:themeFill="background1"/>
          <w:lang w:eastAsia="ru-RU"/>
        </w:rPr>
        <w:t>2026.</w:t>
      </w:r>
    </w:p>
    <w:p w:rsidR="00D02776" w:rsidRPr="003D4059" w:rsidRDefault="00D02776" w:rsidP="00D02776">
      <w:pPr>
        <w:numPr>
          <w:ilvl w:val="0"/>
          <w:numId w:val="22"/>
        </w:numPr>
        <w:shd w:val="clear" w:color="auto" w:fill="FFFFFF" w:themeFill="background1"/>
        <w:tabs>
          <w:tab w:val="right" w:pos="426"/>
          <w:tab w:val="left" w:pos="1568"/>
        </w:tabs>
        <w:spacing w:before="120"/>
        <w:ind w:left="0" w:firstLine="0"/>
        <w:rPr>
          <w:b/>
          <w:lang w:eastAsia="ru-RU"/>
        </w:rPr>
      </w:pPr>
      <w:r w:rsidRPr="003D4059">
        <w:rPr>
          <w:b/>
          <w:lang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D02776" w:rsidTr="002E5C39">
        <w:tc>
          <w:tcPr>
            <w:tcW w:w="5305" w:type="dxa"/>
            <w:shd w:val="clear" w:color="auto" w:fill="FFFFFF"/>
          </w:tcPr>
          <w:p w:rsidR="00D02776" w:rsidRDefault="00D02776" w:rsidP="002E5C39">
            <w:pPr>
              <w:shd w:val="clear" w:color="auto" w:fill="FFFFFF" w:themeFill="background1"/>
              <w:tabs>
                <w:tab w:val="right" w:pos="426"/>
                <w:tab w:val="left" w:pos="1568"/>
              </w:tabs>
              <w:rPr>
                <w:b/>
                <w:lang w:eastAsia="ru-RU"/>
              </w:rPr>
            </w:pPr>
            <w:r>
              <w:rPr>
                <w:b/>
                <w:lang w:eastAsia="ru-RU"/>
              </w:rPr>
              <w:t>Denumirea instrumentului electronic</w:t>
            </w:r>
          </w:p>
        </w:tc>
        <w:tc>
          <w:tcPr>
            <w:tcW w:w="3785" w:type="dxa"/>
            <w:shd w:val="clear" w:color="auto" w:fill="FFFFFF"/>
          </w:tcPr>
          <w:p w:rsidR="00D02776" w:rsidRDefault="00D02776" w:rsidP="002E5C39">
            <w:pPr>
              <w:shd w:val="clear" w:color="auto" w:fill="FFFFFF" w:themeFill="background1"/>
              <w:tabs>
                <w:tab w:val="right" w:pos="426"/>
                <w:tab w:val="left" w:pos="1568"/>
              </w:tabs>
              <w:rPr>
                <w:b/>
                <w:lang w:eastAsia="ru-RU"/>
              </w:rPr>
            </w:pPr>
            <w:r>
              <w:rPr>
                <w:b/>
                <w:lang w:eastAsia="ru-RU"/>
              </w:rPr>
              <w:t>Se va utiliza/accepta sau nu</w:t>
            </w:r>
          </w:p>
        </w:tc>
      </w:tr>
      <w:tr w:rsidR="00D02776" w:rsidTr="002E5C39">
        <w:tc>
          <w:tcPr>
            <w:tcW w:w="5305" w:type="dxa"/>
            <w:shd w:val="clear" w:color="auto" w:fill="FFFFFF"/>
          </w:tcPr>
          <w:p w:rsidR="00D02776" w:rsidRDefault="00D02776" w:rsidP="002E5C39">
            <w:pPr>
              <w:shd w:val="clear" w:color="auto" w:fill="FFFFFF" w:themeFill="background1"/>
              <w:tabs>
                <w:tab w:val="right" w:pos="426"/>
                <w:tab w:val="left" w:pos="1568"/>
              </w:tabs>
              <w:rPr>
                <w:lang w:eastAsia="ru-RU"/>
              </w:rPr>
            </w:pPr>
            <w:r>
              <w:rPr>
                <w:lang w:eastAsia="ru-RU"/>
              </w:rPr>
              <w:t>depunerea electronică a ofertelor sau a cererilor de participare</w:t>
            </w:r>
          </w:p>
        </w:tc>
        <w:tc>
          <w:tcPr>
            <w:tcW w:w="3785" w:type="dxa"/>
            <w:shd w:val="clear" w:color="auto" w:fill="FFFFFF"/>
          </w:tcPr>
          <w:p w:rsidR="00D02776" w:rsidRDefault="00D02776" w:rsidP="002E5C39">
            <w:pPr>
              <w:shd w:val="clear" w:color="auto" w:fill="FFFFFF" w:themeFill="background1"/>
              <w:tabs>
                <w:tab w:val="right" w:pos="426"/>
                <w:tab w:val="left" w:pos="1568"/>
              </w:tabs>
              <w:rPr>
                <w:lang w:eastAsia="ru-RU"/>
              </w:rPr>
            </w:pPr>
            <w:r>
              <w:t>Se va utiliza</w:t>
            </w:r>
          </w:p>
        </w:tc>
      </w:tr>
      <w:tr w:rsidR="00D02776" w:rsidTr="002E5C39">
        <w:tc>
          <w:tcPr>
            <w:tcW w:w="5305" w:type="dxa"/>
            <w:shd w:val="clear" w:color="auto" w:fill="FFFFFF"/>
          </w:tcPr>
          <w:p w:rsidR="00D02776" w:rsidRDefault="00D02776" w:rsidP="002E5C39">
            <w:pPr>
              <w:shd w:val="clear" w:color="auto" w:fill="FFFFFF" w:themeFill="background1"/>
              <w:tabs>
                <w:tab w:val="right" w:pos="426"/>
                <w:tab w:val="left" w:pos="1568"/>
              </w:tabs>
              <w:rPr>
                <w:lang w:eastAsia="ru-RU"/>
              </w:rPr>
            </w:pPr>
            <w:r>
              <w:rPr>
                <w:lang w:eastAsia="ru-RU"/>
              </w:rPr>
              <w:t>sistemul de comenzi electronice</w:t>
            </w:r>
          </w:p>
        </w:tc>
        <w:tc>
          <w:tcPr>
            <w:tcW w:w="3785" w:type="dxa"/>
            <w:shd w:val="clear" w:color="auto" w:fill="FFFFFF"/>
          </w:tcPr>
          <w:p w:rsidR="00D02776" w:rsidRDefault="00D02776" w:rsidP="002E5C39">
            <w:pPr>
              <w:shd w:val="clear" w:color="auto" w:fill="FFFFFF" w:themeFill="background1"/>
              <w:tabs>
                <w:tab w:val="right" w:pos="426"/>
                <w:tab w:val="left" w:pos="1568"/>
              </w:tabs>
              <w:rPr>
                <w:lang w:eastAsia="ru-RU"/>
              </w:rPr>
            </w:pPr>
            <w:r>
              <w:rPr>
                <w:lang w:eastAsia="ru-RU"/>
              </w:rPr>
              <w:t>Nu s</w:t>
            </w:r>
            <w:r>
              <w:t>e va utiliza</w:t>
            </w:r>
          </w:p>
        </w:tc>
      </w:tr>
      <w:tr w:rsidR="00D02776" w:rsidTr="002E5C39">
        <w:tc>
          <w:tcPr>
            <w:tcW w:w="5305" w:type="dxa"/>
            <w:shd w:val="clear" w:color="auto" w:fill="FFFFFF"/>
          </w:tcPr>
          <w:p w:rsidR="00D02776" w:rsidRDefault="00D02776" w:rsidP="002E5C39">
            <w:pPr>
              <w:shd w:val="clear" w:color="auto" w:fill="FFFFFF" w:themeFill="background1"/>
              <w:tabs>
                <w:tab w:val="right" w:pos="426"/>
                <w:tab w:val="left" w:pos="1568"/>
              </w:tabs>
              <w:rPr>
                <w:lang w:eastAsia="ru-RU"/>
              </w:rPr>
            </w:pPr>
            <w:r>
              <w:rPr>
                <w:lang w:eastAsia="ru-RU"/>
              </w:rPr>
              <w:t>facturarea electronică</w:t>
            </w:r>
          </w:p>
        </w:tc>
        <w:tc>
          <w:tcPr>
            <w:tcW w:w="3785" w:type="dxa"/>
            <w:shd w:val="clear" w:color="auto" w:fill="FFFFFF"/>
          </w:tcPr>
          <w:p w:rsidR="00D02776" w:rsidRDefault="00D02776" w:rsidP="002E5C39">
            <w:pPr>
              <w:tabs>
                <w:tab w:val="left" w:pos="1568"/>
              </w:tabs>
            </w:pPr>
            <w:r>
              <w:t>Se va utiliza</w:t>
            </w:r>
          </w:p>
        </w:tc>
      </w:tr>
      <w:tr w:rsidR="00D02776" w:rsidTr="002E5C39">
        <w:trPr>
          <w:trHeight w:val="77"/>
        </w:trPr>
        <w:tc>
          <w:tcPr>
            <w:tcW w:w="5305" w:type="dxa"/>
            <w:shd w:val="clear" w:color="auto" w:fill="FFFFFF"/>
          </w:tcPr>
          <w:p w:rsidR="00D02776" w:rsidRDefault="00D02776" w:rsidP="002E5C39">
            <w:pPr>
              <w:shd w:val="clear" w:color="auto" w:fill="FFFFFF" w:themeFill="background1"/>
              <w:tabs>
                <w:tab w:val="right" w:pos="426"/>
                <w:tab w:val="left" w:pos="1568"/>
              </w:tabs>
              <w:rPr>
                <w:lang w:eastAsia="ru-RU"/>
              </w:rPr>
            </w:pPr>
            <w:r>
              <w:rPr>
                <w:lang w:eastAsia="ru-RU"/>
              </w:rPr>
              <w:t>plățile electronice</w:t>
            </w:r>
          </w:p>
        </w:tc>
        <w:tc>
          <w:tcPr>
            <w:tcW w:w="3785" w:type="dxa"/>
            <w:shd w:val="clear" w:color="auto" w:fill="FFFFFF"/>
          </w:tcPr>
          <w:p w:rsidR="00D02776" w:rsidRDefault="00D02776" w:rsidP="002E5C39">
            <w:pPr>
              <w:tabs>
                <w:tab w:val="left" w:pos="1568"/>
              </w:tabs>
            </w:pPr>
            <w:r>
              <w:t>Se va utiliza</w:t>
            </w:r>
          </w:p>
        </w:tc>
      </w:tr>
    </w:tbl>
    <w:p w:rsidR="00D02776" w:rsidRDefault="00D02776" w:rsidP="00D02776">
      <w:pPr>
        <w:numPr>
          <w:ilvl w:val="0"/>
          <w:numId w:val="22"/>
        </w:numPr>
        <w:shd w:val="clear" w:color="auto" w:fill="FFFFFF" w:themeFill="background1"/>
        <w:tabs>
          <w:tab w:val="right" w:pos="426"/>
          <w:tab w:val="left" w:pos="1568"/>
        </w:tabs>
        <w:spacing w:before="120"/>
        <w:ind w:left="568"/>
        <w:rPr>
          <w:sz w:val="20"/>
          <w:lang w:eastAsia="ru-RU"/>
        </w:rPr>
      </w:pPr>
      <w:r>
        <w:rPr>
          <w:b/>
          <w:lang w:eastAsia="ru-RU"/>
        </w:rPr>
        <w:t>Contractul intră sub incidența Acordului privind achizițiile guvernamentale al Organizației Mondiale a Comerțului (numai în cazul anunțurilor transmise spre publicare în Jurnalul Oficial al Uniunii Europene): nu este</w:t>
      </w:r>
    </w:p>
    <w:p w:rsidR="00D02776" w:rsidRDefault="00D02776" w:rsidP="00D02776">
      <w:pPr>
        <w:numPr>
          <w:ilvl w:val="0"/>
          <w:numId w:val="22"/>
        </w:numPr>
        <w:shd w:val="clear" w:color="auto" w:fill="FFFFFF" w:themeFill="background1"/>
        <w:tabs>
          <w:tab w:val="right" w:pos="426"/>
          <w:tab w:val="left" w:pos="1568"/>
        </w:tabs>
        <w:spacing w:before="120"/>
        <w:ind w:left="0" w:firstLine="0"/>
        <w:rPr>
          <w:b/>
          <w:lang w:eastAsia="ru-RU"/>
        </w:rPr>
      </w:pPr>
      <w:r>
        <w:rPr>
          <w:b/>
          <w:lang w:eastAsia="ru-RU"/>
        </w:rPr>
        <w:t>Alte informații relevante: nu sunt</w:t>
      </w:r>
    </w:p>
    <w:p w:rsidR="00C46642" w:rsidRDefault="00C46642" w:rsidP="00C46642">
      <w:pPr>
        <w:shd w:val="clear" w:color="auto" w:fill="FFFFFF"/>
        <w:tabs>
          <w:tab w:val="left" w:pos="284"/>
          <w:tab w:val="right" w:pos="426"/>
          <w:tab w:val="left" w:pos="1568"/>
        </w:tabs>
        <w:spacing w:before="120"/>
        <w:ind w:left="284"/>
        <w:jc w:val="both"/>
        <w:rPr>
          <w:b/>
        </w:rPr>
      </w:pPr>
    </w:p>
    <w:p w:rsidR="007E20AF" w:rsidRDefault="007E20AF">
      <w:pPr>
        <w:pStyle w:val="Style3"/>
        <w:tabs>
          <w:tab w:val="left" w:pos="567"/>
        </w:tabs>
        <w:spacing w:before="0" w:beforeAutospacing="0" w:after="0"/>
        <w:ind w:left="0" w:firstLine="0"/>
        <w:rPr>
          <w:rFonts w:eastAsia="PMingLiU"/>
          <w:lang w:val="ro-RO" w:eastAsia="zh-CN"/>
        </w:rPr>
      </w:pPr>
    </w:p>
    <w:p w:rsidR="007E20AF" w:rsidRDefault="00CA5799">
      <w:pPr>
        <w:jc w:val="right"/>
        <w:rPr>
          <w:sz w:val="22"/>
          <w:szCs w:val="22"/>
          <w:lang w:val="it-IT"/>
        </w:rPr>
      </w:pPr>
      <w:r>
        <w:rPr>
          <w:lang w:val="it-IT"/>
        </w:rPr>
        <w:t>Anexa nr. 5</w:t>
      </w:r>
    </w:p>
    <w:p w:rsidR="007E20AF" w:rsidRDefault="00CA5799">
      <w:pPr>
        <w:jc w:val="right"/>
        <w:rPr>
          <w:lang w:val="it-IT"/>
        </w:rPr>
      </w:pPr>
      <w:r>
        <w:rPr>
          <w:lang w:val="it-IT"/>
        </w:rPr>
        <w:t>la Documentația standard nr._____</w:t>
      </w:r>
    </w:p>
    <w:p w:rsidR="007E20AF" w:rsidRDefault="00CA5799">
      <w:pPr>
        <w:jc w:val="right"/>
        <w:rPr>
          <w:lang w:val="it-IT"/>
        </w:rPr>
      </w:pPr>
      <w:r>
        <w:rPr>
          <w:lang w:val="it-IT"/>
        </w:rPr>
        <w:t>din “____” ________ 20___</w:t>
      </w:r>
    </w:p>
    <w:p w:rsidR="007E20AF" w:rsidRDefault="007E20AF">
      <w:pPr>
        <w:pStyle w:val="Style3"/>
        <w:tabs>
          <w:tab w:val="left" w:pos="567"/>
        </w:tabs>
        <w:spacing w:before="0" w:beforeAutospacing="0" w:after="0"/>
        <w:ind w:left="0" w:firstLine="0"/>
        <w:rPr>
          <w:rFonts w:eastAsia="PMingLiU"/>
          <w:lang w:val="ro-RO" w:eastAsia="zh-CN"/>
        </w:rPr>
      </w:pPr>
    </w:p>
    <w:p w:rsidR="007E20AF" w:rsidRDefault="00CA5799">
      <w:pPr>
        <w:spacing w:before="240" w:after="160"/>
        <w:jc w:val="center"/>
        <w:rPr>
          <w:rFonts w:eastAsia="Calibri"/>
          <w:b/>
          <w:sz w:val="28"/>
          <w:szCs w:val="28"/>
        </w:rPr>
      </w:pPr>
      <w:bookmarkStart w:id="70" w:name="_Hlk77770975"/>
      <w:r>
        <w:rPr>
          <w:rFonts w:eastAsia="Calibri"/>
          <w:b/>
          <w:sz w:val="28"/>
          <w:szCs w:val="28"/>
        </w:rPr>
        <w:t>ANUNȚ DE ATRIBUIRE</w:t>
      </w:r>
    </w:p>
    <w:bookmarkEnd w:id="70"/>
    <w:p w:rsidR="007E20AF" w:rsidRDefault="00CA5799">
      <w:pPr>
        <w:spacing w:after="160"/>
        <w:jc w:val="center"/>
        <w:rPr>
          <w:rFonts w:eastAsia="Calibri"/>
          <w:u w:val="single"/>
        </w:rPr>
      </w:pPr>
      <w:r>
        <w:rPr>
          <w:rFonts w:eastAsia="Cambria"/>
        </w:rPr>
        <w:t>Nr. din___________</w:t>
      </w:r>
    </w:p>
    <w:p w:rsidR="007E20AF" w:rsidRDefault="00CA5799">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7E20AF">
        <w:tc>
          <w:tcPr>
            <w:tcW w:w="4248" w:type="dxa"/>
            <w:shd w:val="clear" w:color="auto" w:fill="FFFFFF" w:themeFill="background1"/>
          </w:tcPr>
          <w:p w:rsidR="007E20AF" w:rsidRDefault="00CA5799">
            <w:pPr>
              <w:ind w:right="-1"/>
              <w:jc w:val="both"/>
              <w:rPr>
                <w:rFonts w:eastAsia="Cambria"/>
              </w:rPr>
            </w:pPr>
            <w:r>
              <w:rPr>
                <w:rFonts w:eastAsia="Calibri"/>
              </w:rPr>
              <w:t>Denumirea autorității contractante</w:t>
            </w:r>
          </w:p>
        </w:tc>
        <w:tc>
          <w:tcPr>
            <w:tcW w:w="5528" w:type="dxa"/>
          </w:tcPr>
          <w:p w:rsidR="007E20AF" w:rsidRDefault="007E20AF">
            <w:pPr>
              <w:ind w:right="-1"/>
              <w:jc w:val="both"/>
              <w:rPr>
                <w:rFonts w:eastAsia="Cambria"/>
              </w:rPr>
            </w:pPr>
          </w:p>
        </w:tc>
      </w:tr>
      <w:tr w:rsidR="007E20AF">
        <w:tc>
          <w:tcPr>
            <w:tcW w:w="4248" w:type="dxa"/>
            <w:shd w:val="clear" w:color="auto" w:fill="FFFFFF" w:themeFill="background1"/>
          </w:tcPr>
          <w:p w:rsidR="007E20AF" w:rsidRDefault="00CA5799">
            <w:pPr>
              <w:ind w:right="-1"/>
              <w:jc w:val="both"/>
              <w:rPr>
                <w:rFonts w:eastAsia="Calibri"/>
              </w:rPr>
            </w:pPr>
            <w:r>
              <w:rPr>
                <w:rFonts w:eastAsia="Cambria"/>
              </w:rPr>
              <w:t>Localitate</w:t>
            </w:r>
          </w:p>
        </w:tc>
        <w:tc>
          <w:tcPr>
            <w:tcW w:w="5528" w:type="dxa"/>
          </w:tcPr>
          <w:p w:rsidR="007E20AF" w:rsidRDefault="007E20AF">
            <w:pPr>
              <w:ind w:right="-1"/>
              <w:jc w:val="both"/>
              <w:rPr>
                <w:rFonts w:eastAsia="Cambria"/>
              </w:rPr>
            </w:pPr>
          </w:p>
        </w:tc>
      </w:tr>
      <w:tr w:rsidR="007E20AF">
        <w:tc>
          <w:tcPr>
            <w:tcW w:w="4248" w:type="dxa"/>
            <w:shd w:val="clear" w:color="auto" w:fill="FFFFFF" w:themeFill="background1"/>
          </w:tcPr>
          <w:p w:rsidR="007E20AF" w:rsidRDefault="00CA5799">
            <w:pPr>
              <w:ind w:right="-1"/>
              <w:jc w:val="both"/>
              <w:rPr>
                <w:rFonts w:eastAsia="Cambria"/>
              </w:rPr>
            </w:pPr>
            <w:r>
              <w:rPr>
                <w:rFonts w:eastAsia="Calibri"/>
              </w:rPr>
              <w:lastRenderedPageBreak/>
              <w:t>IDNO</w:t>
            </w:r>
          </w:p>
        </w:tc>
        <w:tc>
          <w:tcPr>
            <w:tcW w:w="5528" w:type="dxa"/>
          </w:tcPr>
          <w:p w:rsidR="007E20AF" w:rsidRDefault="007E20AF">
            <w:pPr>
              <w:ind w:right="-1"/>
              <w:jc w:val="both"/>
              <w:rPr>
                <w:rFonts w:eastAsia="Cambria"/>
              </w:rPr>
            </w:pPr>
          </w:p>
        </w:tc>
      </w:tr>
      <w:tr w:rsidR="007E20AF">
        <w:tc>
          <w:tcPr>
            <w:tcW w:w="4248" w:type="dxa"/>
            <w:shd w:val="clear" w:color="auto" w:fill="FFFFFF" w:themeFill="background1"/>
          </w:tcPr>
          <w:p w:rsidR="007E20AF" w:rsidRDefault="00CA5799">
            <w:pPr>
              <w:ind w:right="-1"/>
              <w:jc w:val="both"/>
              <w:rPr>
                <w:rFonts w:eastAsia="Calibri"/>
              </w:rPr>
            </w:pPr>
            <w:r>
              <w:rPr>
                <w:rFonts w:eastAsia="Calibri"/>
              </w:rPr>
              <w:t>Adresa</w:t>
            </w:r>
          </w:p>
        </w:tc>
        <w:tc>
          <w:tcPr>
            <w:tcW w:w="5528" w:type="dxa"/>
          </w:tcPr>
          <w:p w:rsidR="007E20AF" w:rsidRDefault="007E20AF">
            <w:pPr>
              <w:ind w:right="-1"/>
              <w:jc w:val="both"/>
              <w:rPr>
                <w:rFonts w:eastAsia="Cambria"/>
              </w:rPr>
            </w:pPr>
          </w:p>
        </w:tc>
      </w:tr>
      <w:tr w:rsidR="007E20AF">
        <w:tc>
          <w:tcPr>
            <w:tcW w:w="4248" w:type="dxa"/>
            <w:shd w:val="clear" w:color="auto" w:fill="FFFFFF" w:themeFill="background1"/>
          </w:tcPr>
          <w:p w:rsidR="007E20AF" w:rsidRDefault="00CA5799">
            <w:pPr>
              <w:ind w:right="-1"/>
              <w:jc w:val="both"/>
              <w:rPr>
                <w:rFonts w:eastAsia="Calibri"/>
              </w:rPr>
            </w:pPr>
            <w:r>
              <w:rPr>
                <w:rFonts w:eastAsia="Calibri"/>
              </w:rPr>
              <w:t>Număr de telefon/fax</w:t>
            </w:r>
          </w:p>
        </w:tc>
        <w:tc>
          <w:tcPr>
            <w:tcW w:w="5528" w:type="dxa"/>
          </w:tcPr>
          <w:p w:rsidR="007E20AF" w:rsidRDefault="007E20AF">
            <w:pPr>
              <w:ind w:right="-1"/>
              <w:jc w:val="both"/>
              <w:rPr>
                <w:rFonts w:eastAsia="Cambria"/>
              </w:rPr>
            </w:pPr>
          </w:p>
        </w:tc>
      </w:tr>
      <w:tr w:rsidR="007E20AF">
        <w:tc>
          <w:tcPr>
            <w:tcW w:w="4248" w:type="dxa"/>
            <w:shd w:val="clear" w:color="auto" w:fill="FFFFFF" w:themeFill="background1"/>
          </w:tcPr>
          <w:p w:rsidR="007E20AF" w:rsidRDefault="00CA5799">
            <w:pPr>
              <w:ind w:right="-1"/>
              <w:jc w:val="both"/>
              <w:rPr>
                <w:rFonts w:eastAsia="Calibri"/>
              </w:rPr>
            </w:pPr>
            <w:r>
              <w:rPr>
                <w:rFonts w:eastAsia="Calibri"/>
              </w:rPr>
              <w:t>E-mail</w:t>
            </w:r>
          </w:p>
        </w:tc>
        <w:tc>
          <w:tcPr>
            <w:tcW w:w="5528" w:type="dxa"/>
          </w:tcPr>
          <w:p w:rsidR="007E20AF" w:rsidRDefault="007E20AF">
            <w:pPr>
              <w:ind w:right="-1"/>
              <w:jc w:val="both"/>
              <w:rPr>
                <w:rFonts w:eastAsia="Cambria"/>
              </w:rPr>
            </w:pPr>
          </w:p>
        </w:tc>
      </w:tr>
      <w:tr w:rsidR="007E20AF">
        <w:tc>
          <w:tcPr>
            <w:tcW w:w="4248" w:type="dxa"/>
            <w:shd w:val="clear" w:color="auto" w:fill="FFFFFF" w:themeFill="background1"/>
          </w:tcPr>
          <w:p w:rsidR="007E20AF" w:rsidRDefault="00CA5799">
            <w:pPr>
              <w:ind w:right="-1"/>
              <w:jc w:val="both"/>
              <w:rPr>
                <w:rFonts w:eastAsia="Calibri"/>
              </w:rPr>
            </w:pPr>
            <w:r>
              <w:rPr>
                <w:rFonts w:eastAsia="Calibri"/>
              </w:rPr>
              <w:t>Pagina web oficială</w:t>
            </w:r>
          </w:p>
        </w:tc>
        <w:tc>
          <w:tcPr>
            <w:tcW w:w="5528" w:type="dxa"/>
          </w:tcPr>
          <w:p w:rsidR="007E20AF" w:rsidRDefault="007E20AF">
            <w:pPr>
              <w:ind w:right="-1"/>
              <w:jc w:val="both"/>
              <w:rPr>
                <w:rFonts w:eastAsia="Cambria"/>
              </w:rPr>
            </w:pPr>
          </w:p>
        </w:tc>
      </w:tr>
      <w:tr w:rsidR="007E20AF">
        <w:tc>
          <w:tcPr>
            <w:tcW w:w="4248" w:type="dxa"/>
            <w:shd w:val="clear" w:color="auto" w:fill="FFFFFF" w:themeFill="background1"/>
          </w:tcPr>
          <w:p w:rsidR="007E20AF" w:rsidRDefault="00CA5799">
            <w:pPr>
              <w:ind w:right="-1"/>
              <w:jc w:val="both"/>
              <w:rPr>
                <w:rFonts w:eastAsia="Calibri"/>
              </w:rPr>
            </w:pPr>
            <w:r>
              <w:rPr>
                <w:rFonts w:eastAsia="Calibri"/>
              </w:rPr>
              <w:t>Persoana de contact</w:t>
            </w:r>
          </w:p>
        </w:tc>
        <w:tc>
          <w:tcPr>
            <w:tcW w:w="5528" w:type="dxa"/>
          </w:tcPr>
          <w:p w:rsidR="007E20AF" w:rsidRDefault="007E20AF">
            <w:pPr>
              <w:ind w:right="-1"/>
              <w:jc w:val="both"/>
              <w:rPr>
                <w:rFonts w:eastAsia="Cambria"/>
              </w:rPr>
            </w:pPr>
          </w:p>
        </w:tc>
      </w:tr>
      <w:tr w:rsidR="007E20AF">
        <w:tc>
          <w:tcPr>
            <w:tcW w:w="4248" w:type="dxa"/>
            <w:shd w:val="clear" w:color="auto" w:fill="FFFFFF" w:themeFill="background1"/>
          </w:tcPr>
          <w:p w:rsidR="007E20AF" w:rsidRDefault="00CA5799">
            <w:pPr>
              <w:ind w:right="-1"/>
              <w:jc w:val="both"/>
              <w:rPr>
                <w:rFonts w:eastAsia="Calibri"/>
              </w:rPr>
            </w:pPr>
            <w:r>
              <w:rPr>
                <w:rFonts w:eastAsia="Calibri"/>
              </w:rPr>
              <w:t xml:space="preserve">Tipul autorității contractante și obiectul principal de activitate </w:t>
            </w:r>
          </w:p>
          <w:p w:rsidR="007E20AF" w:rsidRDefault="00CA5799">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7E20AF" w:rsidRDefault="007E20AF">
            <w:pPr>
              <w:ind w:right="-1"/>
              <w:jc w:val="both"/>
              <w:rPr>
                <w:rFonts w:eastAsia="Cambria"/>
              </w:rPr>
            </w:pPr>
          </w:p>
        </w:tc>
      </w:tr>
    </w:tbl>
    <w:p w:rsidR="007E20AF" w:rsidRDefault="00CA5799">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7E20AF">
        <w:tc>
          <w:tcPr>
            <w:tcW w:w="4248" w:type="dxa"/>
            <w:shd w:val="clear" w:color="auto" w:fill="FFFFFF" w:themeFill="background1"/>
          </w:tcPr>
          <w:p w:rsidR="007E20AF" w:rsidRDefault="00CA5799">
            <w:pPr>
              <w:spacing w:after="160" w:line="259" w:lineRule="auto"/>
              <w:ind w:right="-1"/>
              <w:jc w:val="both"/>
              <w:rPr>
                <w:lang w:eastAsia="ro-RO"/>
              </w:rPr>
            </w:pPr>
            <w:r>
              <w:rPr>
                <w:lang w:eastAsia="ro-RO"/>
              </w:rPr>
              <w:t>Tipul procedurii de atribuire aplicate</w:t>
            </w:r>
          </w:p>
        </w:tc>
        <w:tc>
          <w:tcPr>
            <w:tcW w:w="5570" w:type="dxa"/>
          </w:tcPr>
          <w:p w:rsidR="007E20AF" w:rsidRDefault="007E20AF">
            <w:pPr>
              <w:spacing w:after="160" w:line="259" w:lineRule="auto"/>
              <w:ind w:right="-1"/>
              <w:jc w:val="both"/>
              <w:rPr>
                <w:i/>
                <w:lang w:eastAsia="ro-RO"/>
              </w:rPr>
            </w:pPr>
          </w:p>
        </w:tc>
      </w:tr>
      <w:tr w:rsidR="007E20AF">
        <w:tc>
          <w:tcPr>
            <w:tcW w:w="4248" w:type="dxa"/>
            <w:shd w:val="clear" w:color="auto" w:fill="FFFFFF" w:themeFill="background1"/>
          </w:tcPr>
          <w:p w:rsidR="007E20AF" w:rsidRDefault="00CA5799">
            <w:pPr>
              <w:spacing w:after="160" w:line="259" w:lineRule="auto"/>
              <w:ind w:right="-1"/>
              <w:jc w:val="both"/>
              <w:rPr>
                <w:lang w:eastAsia="ro-RO"/>
              </w:rPr>
            </w:pPr>
            <w:r>
              <w:rPr>
                <w:lang w:eastAsia="ro-RO"/>
              </w:rPr>
              <w:t xml:space="preserve">Justificarea alegerii procedurii de atribuire </w:t>
            </w:r>
          </w:p>
          <w:p w:rsidR="007E20AF" w:rsidRDefault="00CA5799">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7E20AF" w:rsidRDefault="007E20AF">
            <w:pPr>
              <w:spacing w:after="160" w:line="259" w:lineRule="auto"/>
              <w:ind w:right="-1"/>
              <w:jc w:val="both"/>
              <w:rPr>
                <w:i/>
                <w:lang w:eastAsia="ro-RO"/>
              </w:rPr>
            </w:pPr>
          </w:p>
        </w:tc>
      </w:tr>
      <w:tr w:rsidR="007E20AF">
        <w:tc>
          <w:tcPr>
            <w:tcW w:w="4248" w:type="dxa"/>
            <w:shd w:val="clear" w:color="auto" w:fill="FFFFFF" w:themeFill="background1"/>
          </w:tcPr>
          <w:p w:rsidR="007E20AF" w:rsidRDefault="00CA5799">
            <w:pPr>
              <w:spacing w:after="160" w:line="259" w:lineRule="auto"/>
              <w:ind w:right="-1"/>
              <w:jc w:val="both"/>
              <w:rPr>
                <w:lang w:eastAsia="ro-RO"/>
              </w:rPr>
            </w:pPr>
            <w:r>
              <w:rPr>
                <w:lang w:eastAsia="ro-RO"/>
              </w:rPr>
              <w:t>Tipul obiectului contractului de achiziție/acordului-cadru</w:t>
            </w:r>
          </w:p>
        </w:tc>
        <w:tc>
          <w:tcPr>
            <w:tcW w:w="5570" w:type="dxa"/>
          </w:tcPr>
          <w:p w:rsidR="007E20AF" w:rsidRDefault="00CA5799">
            <w:pPr>
              <w:spacing w:after="160" w:line="259" w:lineRule="auto"/>
              <w:ind w:right="-1"/>
              <w:jc w:val="both"/>
              <w:rPr>
                <w:lang w:eastAsia="ro-RO"/>
              </w:rPr>
            </w:pPr>
            <w:r>
              <w:rPr>
                <w:lang w:eastAsia="ro-RO"/>
              </w:rPr>
              <w:t xml:space="preserve">Bunuri □  </w:t>
            </w:r>
          </w:p>
          <w:p w:rsidR="007E20AF" w:rsidRDefault="00CA5799">
            <w:pPr>
              <w:spacing w:after="160" w:line="259" w:lineRule="auto"/>
              <w:ind w:right="-1"/>
              <w:jc w:val="both"/>
              <w:rPr>
                <w:lang w:eastAsia="ro-RO"/>
              </w:rPr>
            </w:pPr>
            <w:r>
              <w:rPr>
                <w:lang w:eastAsia="ro-RO"/>
              </w:rPr>
              <w:t>Servicii □</w:t>
            </w:r>
          </w:p>
        </w:tc>
      </w:tr>
      <w:tr w:rsidR="007E20AF">
        <w:tc>
          <w:tcPr>
            <w:tcW w:w="4248" w:type="dxa"/>
            <w:shd w:val="clear" w:color="auto" w:fill="FFFFFF" w:themeFill="background1"/>
          </w:tcPr>
          <w:p w:rsidR="007E20AF" w:rsidRDefault="00CA5799">
            <w:pPr>
              <w:spacing w:after="160" w:line="259" w:lineRule="auto"/>
              <w:ind w:right="-1"/>
              <w:jc w:val="both"/>
              <w:rPr>
                <w:lang w:eastAsia="ro-RO"/>
              </w:rPr>
            </w:pPr>
            <w:r>
              <w:rPr>
                <w:lang w:eastAsia="ro-RO"/>
              </w:rPr>
              <w:t>Obiectul de achiziție</w:t>
            </w:r>
          </w:p>
        </w:tc>
        <w:tc>
          <w:tcPr>
            <w:tcW w:w="5570" w:type="dxa"/>
          </w:tcPr>
          <w:p w:rsidR="007E20AF" w:rsidRDefault="007E20AF">
            <w:pPr>
              <w:spacing w:after="160" w:line="259" w:lineRule="auto"/>
              <w:ind w:right="-1"/>
              <w:jc w:val="both"/>
              <w:rPr>
                <w:lang w:eastAsia="ro-RO"/>
              </w:rPr>
            </w:pPr>
          </w:p>
        </w:tc>
      </w:tr>
      <w:tr w:rsidR="007E20AF">
        <w:trPr>
          <w:trHeight w:val="255"/>
        </w:trPr>
        <w:tc>
          <w:tcPr>
            <w:tcW w:w="4248" w:type="dxa"/>
            <w:vMerge w:val="restart"/>
            <w:shd w:val="clear" w:color="auto" w:fill="FFFFFF" w:themeFill="background1"/>
          </w:tcPr>
          <w:p w:rsidR="007E20AF" w:rsidRDefault="00CA5799">
            <w:pPr>
              <w:spacing w:after="160" w:line="259" w:lineRule="auto"/>
              <w:ind w:right="-1"/>
              <w:jc w:val="both"/>
              <w:rPr>
                <w:lang w:eastAsia="ro-RO"/>
              </w:rPr>
            </w:pPr>
            <w:r>
              <w:rPr>
                <w:lang w:eastAsia="ro-RO"/>
              </w:rPr>
              <w:t>Anunțul de participare</w:t>
            </w:r>
          </w:p>
          <w:p w:rsidR="007E20AF" w:rsidRDefault="007E20AF">
            <w:pPr>
              <w:spacing w:after="160" w:line="259" w:lineRule="auto"/>
              <w:ind w:right="-1"/>
              <w:jc w:val="both"/>
              <w:rPr>
                <w:i/>
                <w:lang w:eastAsia="ro-RO"/>
              </w:rPr>
            </w:pPr>
          </w:p>
        </w:tc>
        <w:tc>
          <w:tcPr>
            <w:tcW w:w="5570" w:type="dxa"/>
          </w:tcPr>
          <w:p w:rsidR="007E20AF" w:rsidRDefault="00CA5799">
            <w:pPr>
              <w:spacing w:after="160" w:line="259" w:lineRule="auto"/>
              <w:ind w:right="-1"/>
              <w:jc w:val="both"/>
              <w:rPr>
                <w:rFonts w:eastAsia="Cambria"/>
              </w:rPr>
            </w:pPr>
            <w:r>
              <w:rPr>
                <w:rFonts w:eastAsia="Cambria"/>
              </w:rPr>
              <w:t>Nr.:</w:t>
            </w:r>
          </w:p>
        </w:tc>
      </w:tr>
      <w:tr w:rsidR="007E20AF">
        <w:trPr>
          <w:trHeight w:val="255"/>
        </w:trPr>
        <w:tc>
          <w:tcPr>
            <w:tcW w:w="4248" w:type="dxa"/>
            <w:vMerge/>
            <w:shd w:val="clear" w:color="auto" w:fill="FFFFFF" w:themeFill="background1"/>
          </w:tcPr>
          <w:p w:rsidR="007E20AF" w:rsidRDefault="007E20AF">
            <w:pPr>
              <w:spacing w:after="160" w:line="259" w:lineRule="auto"/>
              <w:ind w:right="-1"/>
              <w:jc w:val="both"/>
              <w:rPr>
                <w:lang w:eastAsia="ro-RO"/>
              </w:rPr>
            </w:pPr>
          </w:p>
        </w:tc>
        <w:tc>
          <w:tcPr>
            <w:tcW w:w="5570" w:type="dxa"/>
          </w:tcPr>
          <w:p w:rsidR="007E20AF" w:rsidRDefault="00CA5799">
            <w:pPr>
              <w:spacing w:after="160" w:line="259" w:lineRule="auto"/>
              <w:ind w:right="-1"/>
              <w:jc w:val="both"/>
              <w:rPr>
                <w:rFonts w:eastAsia="Cambria"/>
              </w:rPr>
            </w:pPr>
            <w:r>
              <w:rPr>
                <w:rFonts w:eastAsia="Cambria"/>
              </w:rPr>
              <w:t>Data publicării:</w:t>
            </w:r>
          </w:p>
        </w:tc>
      </w:tr>
      <w:tr w:rsidR="007E20AF">
        <w:trPr>
          <w:trHeight w:val="255"/>
        </w:trPr>
        <w:tc>
          <w:tcPr>
            <w:tcW w:w="4248" w:type="dxa"/>
            <w:vMerge/>
            <w:shd w:val="clear" w:color="auto" w:fill="FFFFFF" w:themeFill="background1"/>
          </w:tcPr>
          <w:p w:rsidR="007E20AF" w:rsidRDefault="007E20AF">
            <w:pPr>
              <w:spacing w:after="160" w:line="259" w:lineRule="auto"/>
              <w:ind w:right="-1"/>
              <w:jc w:val="both"/>
              <w:rPr>
                <w:lang w:eastAsia="ro-RO"/>
              </w:rPr>
            </w:pPr>
          </w:p>
        </w:tc>
        <w:tc>
          <w:tcPr>
            <w:tcW w:w="5570" w:type="dxa"/>
          </w:tcPr>
          <w:p w:rsidR="007E20AF" w:rsidRDefault="00CA5799">
            <w:pPr>
              <w:spacing w:after="160" w:line="259" w:lineRule="auto"/>
              <w:ind w:right="-1"/>
              <w:jc w:val="both"/>
              <w:rPr>
                <w:rFonts w:eastAsia="Cambria"/>
              </w:rPr>
            </w:pPr>
            <w:r>
              <w:rPr>
                <w:rFonts w:eastAsia="Cambria"/>
              </w:rPr>
              <w:t>Link:</w:t>
            </w:r>
          </w:p>
        </w:tc>
      </w:tr>
      <w:tr w:rsidR="007E20AF">
        <w:trPr>
          <w:trHeight w:val="281"/>
        </w:trPr>
        <w:tc>
          <w:tcPr>
            <w:tcW w:w="4248" w:type="dxa"/>
            <w:shd w:val="clear" w:color="auto" w:fill="FFFFFF" w:themeFill="background1"/>
          </w:tcPr>
          <w:p w:rsidR="007E20AF" w:rsidRDefault="00CA5799">
            <w:pPr>
              <w:spacing w:after="160" w:line="259" w:lineRule="auto"/>
              <w:ind w:right="-1"/>
              <w:jc w:val="both"/>
              <w:rPr>
                <w:lang w:eastAsia="ro-RO"/>
              </w:rPr>
            </w:pPr>
            <w:r>
              <w:rPr>
                <w:lang w:eastAsia="ro-RO"/>
              </w:rPr>
              <w:t>Criteriul de atribuire utilizat</w:t>
            </w:r>
          </w:p>
        </w:tc>
        <w:tc>
          <w:tcPr>
            <w:tcW w:w="5570" w:type="dxa"/>
          </w:tcPr>
          <w:p w:rsidR="007E20AF" w:rsidRDefault="00CA5799">
            <w:pPr>
              <w:spacing w:after="160" w:line="259" w:lineRule="auto"/>
              <w:ind w:right="-1"/>
              <w:jc w:val="both"/>
              <w:rPr>
                <w:lang w:eastAsia="ro-RO"/>
              </w:rPr>
            </w:pPr>
            <w:r>
              <w:rPr>
                <w:lang w:eastAsia="ro-RO"/>
              </w:rPr>
              <w:t>Prețul cel mai scăzut □</w:t>
            </w:r>
          </w:p>
          <w:p w:rsidR="007E20AF" w:rsidRDefault="00CA5799">
            <w:pPr>
              <w:spacing w:after="160" w:line="259" w:lineRule="auto"/>
              <w:ind w:right="-1"/>
              <w:jc w:val="both"/>
              <w:rPr>
                <w:lang w:eastAsia="ro-RO"/>
              </w:rPr>
            </w:pPr>
            <w:r>
              <w:rPr>
                <w:lang w:eastAsia="ro-RO"/>
              </w:rPr>
              <w:t>Costul cel mai scăzut □</w:t>
            </w:r>
          </w:p>
          <w:p w:rsidR="007E20AF" w:rsidRDefault="00CA5799">
            <w:pPr>
              <w:spacing w:after="160" w:line="259" w:lineRule="auto"/>
              <w:ind w:right="-1"/>
              <w:jc w:val="both"/>
              <w:rPr>
                <w:lang w:eastAsia="ro-RO"/>
              </w:rPr>
            </w:pPr>
            <w:r>
              <w:rPr>
                <w:lang w:eastAsia="ro-RO"/>
              </w:rPr>
              <w:t>Cel mai bun raport calitate-preț □</w:t>
            </w:r>
          </w:p>
          <w:p w:rsidR="007E20AF" w:rsidRDefault="00CA5799">
            <w:pPr>
              <w:spacing w:after="160" w:line="259" w:lineRule="auto"/>
              <w:ind w:right="-1"/>
              <w:jc w:val="both"/>
              <w:rPr>
                <w:lang w:eastAsia="ro-RO"/>
              </w:rPr>
            </w:pPr>
            <w:r>
              <w:rPr>
                <w:lang w:eastAsia="ro-RO"/>
              </w:rPr>
              <w:t>Cel mai bun raport calitate-cost □</w:t>
            </w:r>
          </w:p>
        </w:tc>
      </w:tr>
      <w:tr w:rsidR="007E20AF">
        <w:trPr>
          <w:trHeight w:val="281"/>
        </w:trPr>
        <w:tc>
          <w:tcPr>
            <w:tcW w:w="4248" w:type="dxa"/>
            <w:shd w:val="clear" w:color="auto" w:fill="FFFFFF" w:themeFill="background1"/>
          </w:tcPr>
          <w:p w:rsidR="007E20AF" w:rsidRDefault="00CA5799">
            <w:pPr>
              <w:spacing w:after="160" w:line="259" w:lineRule="auto"/>
              <w:ind w:right="-1"/>
              <w:jc w:val="both"/>
              <w:rPr>
                <w:lang w:eastAsia="ro-RO"/>
              </w:rPr>
            </w:pPr>
            <w:r>
              <w:t>Tehnici și instrumente specifice de atribuire utilizate</w:t>
            </w:r>
          </w:p>
        </w:tc>
        <w:tc>
          <w:tcPr>
            <w:tcW w:w="5570" w:type="dxa"/>
          </w:tcPr>
          <w:p w:rsidR="007E20AF" w:rsidRDefault="00CA5799">
            <w:pPr>
              <w:spacing w:after="160" w:line="259" w:lineRule="auto"/>
              <w:ind w:right="-1"/>
              <w:jc w:val="both"/>
              <w:rPr>
                <w:lang w:eastAsia="ro-RO"/>
              </w:rPr>
            </w:pPr>
            <w:r>
              <w:rPr>
                <w:lang w:eastAsia="ro-RO"/>
              </w:rPr>
              <w:t xml:space="preserve">Acord-cadru □ </w:t>
            </w:r>
          </w:p>
          <w:p w:rsidR="007E20AF" w:rsidRDefault="00CA5799">
            <w:pPr>
              <w:spacing w:after="160" w:line="259" w:lineRule="auto"/>
              <w:ind w:right="-1"/>
              <w:jc w:val="both"/>
              <w:rPr>
                <w:lang w:eastAsia="ro-RO"/>
              </w:rPr>
            </w:pPr>
            <w:r>
              <w:t xml:space="preserve">Sistem dinamic de achiziții </w:t>
            </w:r>
            <w:r>
              <w:rPr>
                <w:lang w:eastAsia="ro-RO"/>
              </w:rPr>
              <w:t xml:space="preserve">□ </w:t>
            </w:r>
          </w:p>
          <w:p w:rsidR="007E20AF" w:rsidRDefault="00CA5799">
            <w:pPr>
              <w:spacing w:after="160" w:line="259" w:lineRule="auto"/>
              <w:ind w:right="-1"/>
              <w:jc w:val="both"/>
              <w:rPr>
                <w:lang w:eastAsia="ro-RO"/>
              </w:rPr>
            </w:pPr>
            <w:r>
              <w:rPr>
                <w:lang w:eastAsia="ro-RO"/>
              </w:rPr>
              <w:t xml:space="preserve">Licitație electronică □ </w:t>
            </w:r>
          </w:p>
        </w:tc>
      </w:tr>
      <w:tr w:rsidR="007E20AF">
        <w:trPr>
          <w:trHeight w:val="281"/>
        </w:trPr>
        <w:tc>
          <w:tcPr>
            <w:tcW w:w="4248" w:type="dxa"/>
            <w:vMerge w:val="restart"/>
            <w:shd w:val="clear" w:color="auto" w:fill="FFFFFF" w:themeFill="background1"/>
          </w:tcPr>
          <w:p w:rsidR="007E20AF" w:rsidRDefault="00CA5799">
            <w:pPr>
              <w:tabs>
                <w:tab w:val="left" w:pos="1134"/>
                <w:tab w:val="left" w:pos="2694"/>
              </w:tabs>
              <w:spacing w:after="160" w:line="259" w:lineRule="auto"/>
              <w:jc w:val="both"/>
              <w:rPr>
                <w:rFonts w:eastAsia="Calibri"/>
              </w:rPr>
            </w:pPr>
            <w:r>
              <w:rPr>
                <w:rFonts w:eastAsia="Calibri"/>
              </w:rPr>
              <w:t>Nr. oferte primite</w:t>
            </w:r>
          </w:p>
        </w:tc>
        <w:tc>
          <w:tcPr>
            <w:tcW w:w="5570" w:type="dxa"/>
          </w:tcPr>
          <w:p w:rsidR="007E20AF" w:rsidRDefault="00CA5799">
            <w:pPr>
              <w:tabs>
                <w:tab w:val="left" w:pos="1134"/>
                <w:tab w:val="left" w:pos="2694"/>
              </w:tabs>
              <w:spacing w:after="160" w:line="259" w:lineRule="auto"/>
              <w:jc w:val="both"/>
              <w:rPr>
                <w:rFonts w:eastAsia="Calibri"/>
              </w:rPr>
            </w:pPr>
            <w:r>
              <w:rPr>
                <w:rFonts w:eastAsia="Calibri"/>
              </w:rPr>
              <w:t>Total:</w:t>
            </w:r>
          </w:p>
        </w:tc>
      </w:tr>
      <w:tr w:rsidR="007E20AF">
        <w:trPr>
          <w:trHeight w:val="281"/>
        </w:trPr>
        <w:tc>
          <w:tcPr>
            <w:tcW w:w="4248" w:type="dxa"/>
            <w:vMerge/>
            <w:shd w:val="clear" w:color="auto" w:fill="FFFFFF" w:themeFill="background1"/>
          </w:tcPr>
          <w:p w:rsidR="007E20AF" w:rsidRDefault="007E20AF">
            <w:pPr>
              <w:spacing w:after="160" w:line="259" w:lineRule="auto"/>
              <w:ind w:right="-1"/>
              <w:jc w:val="both"/>
            </w:pPr>
          </w:p>
        </w:tc>
        <w:tc>
          <w:tcPr>
            <w:tcW w:w="5570" w:type="dxa"/>
          </w:tcPr>
          <w:p w:rsidR="007E20AF" w:rsidRDefault="00CA5799">
            <w:pPr>
              <w:spacing w:after="160" w:line="259" w:lineRule="auto"/>
              <w:ind w:right="-1"/>
              <w:jc w:val="both"/>
              <w:rPr>
                <w:lang w:eastAsia="ro-RO"/>
              </w:rPr>
            </w:pPr>
            <w:r>
              <w:rPr>
                <w:rFonts w:eastAsia="Calibri"/>
              </w:rPr>
              <w:t>De la operatori economici care sunt întreprinderi mici și mijlocii:</w:t>
            </w:r>
          </w:p>
        </w:tc>
      </w:tr>
      <w:tr w:rsidR="007E20AF">
        <w:trPr>
          <w:trHeight w:val="281"/>
        </w:trPr>
        <w:tc>
          <w:tcPr>
            <w:tcW w:w="4248" w:type="dxa"/>
            <w:vMerge/>
            <w:shd w:val="clear" w:color="auto" w:fill="FFFFFF" w:themeFill="background1"/>
          </w:tcPr>
          <w:p w:rsidR="007E20AF" w:rsidRDefault="007E20AF">
            <w:pPr>
              <w:spacing w:after="160" w:line="259" w:lineRule="auto"/>
              <w:ind w:right="-1"/>
              <w:jc w:val="both"/>
            </w:pPr>
          </w:p>
        </w:tc>
        <w:tc>
          <w:tcPr>
            <w:tcW w:w="5570" w:type="dxa"/>
          </w:tcPr>
          <w:p w:rsidR="007E20AF" w:rsidRDefault="00CA5799">
            <w:pPr>
              <w:spacing w:after="160" w:line="259" w:lineRule="auto"/>
              <w:ind w:right="-1"/>
              <w:jc w:val="both"/>
              <w:rPr>
                <w:lang w:eastAsia="ro-RO"/>
              </w:rPr>
            </w:pPr>
            <w:r>
              <w:rPr>
                <w:rFonts w:eastAsia="Calibri"/>
              </w:rPr>
              <w:t>De la operatori economici dintr-un alt stat:</w:t>
            </w:r>
          </w:p>
        </w:tc>
      </w:tr>
      <w:tr w:rsidR="007E20AF">
        <w:trPr>
          <w:trHeight w:val="281"/>
        </w:trPr>
        <w:tc>
          <w:tcPr>
            <w:tcW w:w="4248" w:type="dxa"/>
            <w:vMerge/>
            <w:shd w:val="clear" w:color="auto" w:fill="FFFFFF" w:themeFill="background1"/>
          </w:tcPr>
          <w:p w:rsidR="007E20AF" w:rsidRDefault="007E20AF">
            <w:pPr>
              <w:spacing w:after="160" w:line="259" w:lineRule="auto"/>
              <w:ind w:right="-1"/>
              <w:jc w:val="both"/>
            </w:pPr>
          </w:p>
        </w:tc>
        <w:tc>
          <w:tcPr>
            <w:tcW w:w="5570" w:type="dxa"/>
          </w:tcPr>
          <w:p w:rsidR="007E20AF" w:rsidRDefault="00CA5799">
            <w:pPr>
              <w:spacing w:after="160" w:line="259" w:lineRule="auto"/>
              <w:ind w:right="-1"/>
              <w:jc w:val="both"/>
              <w:rPr>
                <w:lang w:eastAsia="ro-RO"/>
              </w:rPr>
            </w:pPr>
            <w:r>
              <w:rPr>
                <w:rFonts w:eastAsia="Calibri"/>
              </w:rPr>
              <w:t>Pe cale electronică:</w:t>
            </w:r>
          </w:p>
        </w:tc>
      </w:tr>
    </w:tbl>
    <w:p w:rsidR="007E20AF" w:rsidRDefault="00CA5799">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7E20AF" w:rsidRDefault="00CA5799">
      <w:pPr>
        <w:tabs>
          <w:tab w:val="left" w:pos="1134"/>
          <w:tab w:val="left" w:pos="2694"/>
        </w:tabs>
        <w:spacing w:before="240" w:after="160"/>
        <w:jc w:val="both"/>
        <w:rPr>
          <w:rFonts w:ascii="Calibri" w:eastAsia="Calibri" w:hAnsi="Calibri"/>
          <w:sz w:val="22"/>
          <w:szCs w:val="22"/>
        </w:rPr>
      </w:pPr>
      <w:r>
        <w:rPr>
          <w:rFonts w:eastAsia="Calibri"/>
        </w:rPr>
        <w:lastRenderedPageBreak/>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7E20AF">
        <w:trPr>
          <w:trHeight w:val="269"/>
        </w:trPr>
        <w:tc>
          <w:tcPr>
            <w:tcW w:w="4253" w:type="dxa"/>
            <w:shd w:val="clear" w:color="auto" w:fill="FFFFFF" w:themeFill="background1"/>
          </w:tcPr>
          <w:p w:rsidR="007E20AF" w:rsidRDefault="00CA5799">
            <w:pPr>
              <w:tabs>
                <w:tab w:val="left" w:pos="1134"/>
                <w:tab w:val="left" w:pos="2694"/>
              </w:tabs>
              <w:jc w:val="both"/>
              <w:rPr>
                <w:rFonts w:eastAsia="Calibri"/>
              </w:rPr>
            </w:pPr>
            <w:r>
              <w:rPr>
                <w:rFonts w:eastAsia="Calibri"/>
              </w:rPr>
              <w:t>Denumire</w:t>
            </w:r>
          </w:p>
        </w:tc>
        <w:tc>
          <w:tcPr>
            <w:tcW w:w="5528" w:type="dxa"/>
          </w:tcPr>
          <w:p w:rsidR="007E20AF" w:rsidRDefault="007E20AF">
            <w:pPr>
              <w:tabs>
                <w:tab w:val="left" w:pos="1134"/>
                <w:tab w:val="left" w:pos="2694"/>
              </w:tabs>
              <w:jc w:val="both"/>
              <w:rPr>
                <w:rFonts w:eastAsia="Calibri"/>
              </w:rPr>
            </w:pPr>
          </w:p>
        </w:tc>
      </w:tr>
      <w:tr w:rsidR="007E20AF">
        <w:trPr>
          <w:trHeight w:val="269"/>
        </w:trPr>
        <w:tc>
          <w:tcPr>
            <w:tcW w:w="4253" w:type="dxa"/>
            <w:shd w:val="clear" w:color="auto" w:fill="FFFFFF" w:themeFill="background1"/>
          </w:tcPr>
          <w:p w:rsidR="007E20AF" w:rsidRDefault="00CA5799">
            <w:pPr>
              <w:tabs>
                <w:tab w:val="left" w:pos="1134"/>
                <w:tab w:val="left" w:pos="2694"/>
              </w:tabs>
              <w:jc w:val="both"/>
              <w:rPr>
                <w:rFonts w:eastAsia="Calibri"/>
              </w:rPr>
            </w:pPr>
            <w:r>
              <w:rPr>
                <w:rFonts w:eastAsia="Calibri"/>
              </w:rPr>
              <w:t>IDNO</w:t>
            </w:r>
          </w:p>
        </w:tc>
        <w:tc>
          <w:tcPr>
            <w:tcW w:w="5528" w:type="dxa"/>
          </w:tcPr>
          <w:p w:rsidR="007E20AF" w:rsidRDefault="007E20AF">
            <w:pPr>
              <w:tabs>
                <w:tab w:val="left" w:pos="1134"/>
                <w:tab w:val="left" w:pos="2694"/>
              </w:tabs>
              <w:jc w:val="both"/>
              <w:rPr>
                <w:rFonts w:eastAsia="Calibri"/>
              </w:rPr>
            </w:pPr>
          </w:p>
        </w:tc>
      </w:tr>
      <w:tr w:rsidR="007E20AF">
        <w:trPr>
          <w:trHeight w:val="269"/>
        </w:trPr>
        <w:tc>
          <w:tcPr>
            <w:tcW w:w="4253" w:type="dxa"/>
            <w:shd w:val="clear" w:color="auto" w:fill="FFFFFF" w:themeFill="background1"/>
          </w:tcPr>
          <w:p w:rsidR="007E20AF" w:rsidRDefault="00CA5799">
            <w:pPr>
              <w:tabs>
                <w:tab w:val="left" w:pos="1134"/>
                <w:tab w:val="left" w:pos="2694"/>
              </w:tabs>
              <w:jc w:val="both"/>
              <w:rPr>
                <w:rFonts w:eastAsia="Calibri"/>
              </w:rPr>
            </w:pPr>
            <w:r>
              <w:rPr>
                <w:rFonts w:eastAsia="Calibri"/>
              </w:rPr>
              <w:t xml:space="preserve">Date de contact </w:t>
            </w:r>
          </w:p>
          <w:p w:rsidR="007E20AF" w:rsidRDefault="00CA5799">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7E20AF" w:rsidRDefault="007E20AF">
            <w:pPr>
              <w:tabs>
                <w:tab w:val="left" w:pos="1134"/>
                <w:tab w:val="left" w:pos="2694"/>
              </w:tabs>
              <w:jc w:val="both"/>
              <w:rPr>
                <w:rFonts w:eastAsia="Calibri"/>
              </w:rPr>
            </w:pPr>
          </w:p>
        </w:tc>
      </w:tr>
      <w:tr w:rsidR="007E20AF">
        <w:trPr>
          <w:trHeight w:val="269"/>
        </w:trPr>
        <w:tc>
          <w:tcPr>
            <w:tcW w:w="4253" w:type="dxa"/>
            <w:shd w:val="clear" w:color="auto" w:fill="FFFFFF" w:themeFill="background1"/>
          </w:tcPr>
          <w:p w:rsidR="007E20AF" w:rsidRDefault="00CA5799">
            <w:pPr>
              <w:ind w:right="-1"/>
              <w:jc w:val="both"/>
              <w:rPr>
                <w:rFonts w:eastAsia="Calibri"/>
              </w:rPr>
            </w:pPr>
            <w:r>
              <w:rPr>
                <w:lang w:eastAsia="ro-RO"/>
              </w:rPr>
              <w:t xml:space="preserve">Întreprindere mică sau mijlocie </w:t>
            </w:r>
          </w:p>
        </w:tc>
        <w:tc>
          <w:tcPr>
            <w:tcW w:w="5528" w:type="dxa"/>
          </w:tcPr>
          <w:p w:rsidR="007E20AF" w:rsidRDefault="00CA5799">
            <w:pPr>
              <w:ind w:right="-1"/>
              <w:jc w:val="both"/>
              <w:rPr>
                <w:lang w:eastAsia="ro-RO"/>
              </w:rPr>
            </w:pPr>
            <w:r>
              <w:rPr>
                <w:lang w:eastAsia="ro-RO"/>
              </w:rPr>
              <w:t xml:space="preserve">Da □       Nu □       </w:t>
            </w:r>
          </w:p>
        </w:tc>
      </w:tr>
      <w:tr w:rsidR="007E20AF">
        <w:trPr>
          <w:trHeight w:val="269"/>
        </w:trPr>
        <w:tc>
          <w:tcPr>
            <w:tcW w:w="4253" w:type="dxa"/>
            <w:shd w:val="clear" w:color="auto" w:fill="FFFFFF" w:themeFill="background1"/>
          </w:tcPr>
          <w:p w:rsidR="007E20AF" w:rsidRDefault="00CA5799">
            <w:pPr>
              <w:tabs>
                <w:tab w:val="left" w:pos="1134"/>
                <w:tab w:val="left" w:pos="2694"/>
              </w:tabs>
              <w:jc w:val="both"/>
              <w:rPr>
                <w:lang w:eastAsia="ro-RO"/>
              </w:rPr>
            </w:pPr>
            <w:r>
              <w:rPr>
                <w:rFonts w:eastAsia="Calibri"/>
              </w:rPr>
              <w:t xml:space="preserve">Asociație de operatori economici </w:t>
            </w:r>
          </w:p>
          <w:p w:rsidR="007E20AF" w:rsidRDefault="00CA5799">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7E20AF" w:rsidRDefault="00CA5799">
            <w:pPr>
              <w:tabs>
                <w:tab w:val="left" w:pos="1134"/>
                <w:tab w:val="left" w:pos="2694"/>
              </w:tabs>
              <w:jc w:val="both"/>
              <w:rPr>
                <w:lang w:eastAsia="ro-RO"/>
              </w:rPr>
            </w:pPr>
            <w:r>
              <w:rPr>
                <w:lang w:eastAsia="ro-RO"/>
              </w:rPr>
              <w:t xml:space="preserve">Da □       Nu □       </w:t>
            </w:r>
          </w:p>
          <w:p w:rsidR="007E20AF" w:rsidRDefault="007E20AF">
            <w:pPr>
              <w:tabs>
                <w:tab w:val="left" w:pos="1134"/>
                <w:tab w:val="left" w:pos="2694"/>
              </w:tabs>
              <w:jc w:val="both"/>
              <w:rPr>
                <w:rFonts w:eastAsia="Calibri"/>
              </w:rPr>
            </w:pPr>
          </w:p>
        </w:tc>
      </w:tr>
      <w:tr w:rsidR="007E20AF">
        <w:trPr>
          <w:trHeight w:val="604"/>
        </w:trPr>
        <w:tc>
          <w:tcPr>
            <w:tcW w:w="4253" w:type="dxa"/>
            <w:shd w:val="clear" w:color="auto" w:fill="FFFFFF" w:themeFill="background1"/>
          </w:tcPr>
          <w:p w:rsidR="007E20AF" w:rsidRDefault="00CA5799">
            <w:pPr>
              <w:tabs>
                <w:tab w:val="left" w:pos="1134"/>
                <w:tab w:val="left" w:pos="2694"/>
              </w:tabs>
              <w:jc w:val="both"/>
              <w:rPr>
                <w:rFonts w:eastAsia="Calibri"/>
              </w:rPr>
            </w:pPr>
            <w:r>
              <w:rPr>
                <w:rFonts w:eastAsia="Calibri"/>
              </w:rPr>
              <w:t>Subcontractanți</w:t>
            </w:r>
          </w:p>
          <w:p w:rsidR="007E20AF" w:rsidRDefault="00CA5799">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7E20AF" w:rsidRDefault="00CA5799">
            <w:pPr>
              <w:tabs>
                <w:tab w:val="left" w:pos="1134"/>
                <w:tab w:val="left" w:pos="2694"/>
              </w:tabs>
              <w:jc w:val="both"/>
              <w:rPr>
                <w:lang w:eastAsia="ro-RO"/>
              </w:rPr>
            </w:pPr>
            <w:r>
              <w:rPr>
                <w:lang w:eastAsia="ro-RO"/>
              </w:rPr>
              <w:t xml:space="preserve">Da □       Nu □      </w:t>
            </w:r>
          </w:p>
          <w:p w:rsidR="007E20AF" w:rsidRDefault="007E20AF">
            <w:pPr>
              <w:tabs>
                <w:tab w:val="left" w:pos="1134"/>
                <w:tab w:val="left" w:pos="2694"/>
              </w:tabs>
              <w:jc w:val="both"/>
              <w:rPr>
                <w:lang w:eastAsia="ro-RO"/>
              </w:rPr>
            </w:pPr>
          </w:p>
        </w:tc>
      </w:tr>
    </w:tbl>
    <w:p w:rsidR="007E20AF" w:rsidRDefault="00CA5799">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7E20AF">
        <w:tc>
          <w:tcPr>
            <w:tcW w:w="562" w:type="dxa"/>
            <w:shd w:val="clear" w:color="auto" w:fill="F2F2F2"/>
          </w:tcPr>
          <w:p w:rsidR="007E20AF" w:rsidRDefault="00CA5799">
            <w:pPr>
              <w:tabs>
                <w:tab w:val="left" w:pos="1134"/>
                <w:tab w:val="left" w:pos="2694"/>
              </w:tabs>
              <w:jc w:val="center"/>
              <w:rPr>
                <w:rFonts w:eastAsia="Calibri"/>
              </w:rPr>
            </w:pPr>
            <w:r>
              <w:rPr>
                <w:rFonts w:eastAsia="Calibri"/>
              </w:rPr>
              <w:t>Nr. crt.</w:t>
            </w:r>
          </w:p>
        </w:tc>
        <w:tc>
          <w:tcPr>
            <w:tcW w:w="3402" w:type="dxa"/>
            <w:shd w:val="clear" w:color="auto" w:fill="F2F2F2"/>
          </w:tcPr>
          <w:p w:rsidR="007E20AF" w:rsidRDefault="00CA5799">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7E20AF" w:rsidRDefault="00CA5799">
            <w:pPr>
              <w:tabs>
                <w:tab w:val="left" w:pos="1134"/>
                <w:tab w:val="left" w:pos="2694"/>
              </w:tabs>
              <w:jc w:val="center"/>
              <w:rPr>
                <w:rFonts w:eastAsia="Calibri"/>
              </w:rPr>
            </w:pPr>
            <w:r>
              <w:rPr>
                <w:rFonts w:eastAsia="Calibri"/>
              </w:rPr>
              <w:t>Cod CPV</w:t>
            </w:r>
          </w:p>
        </w:tc>
        <w:tc>
          <w:tcPr>
            <w:tcW w:w="1417" w:type="dxa"/>
            <w:shd w:val="clear" w:color="auto" w:fill="F2F2F2"/>
          </w:tcPr>
          <w:p w:rsidR="007E20AF" w:rsidRDefault="00CA5799">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7E20AF" w:rsidRDefault="00CA5799">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7E20AF" w:rsidRDefault="00CA5799">
            <w:pPr>
              <w:tabs>
                <w:tab w:val="left" w:pos="1134"/>
                <w:tab w:val="left" w:pos="2694"/>
              </w:tabs>
              <w:jc w:val="center"/>
              <w:rPr>
                <w:rFonts w:eastAsia="Calibri"/>
              </w:rPr>
            </w:pPr>
            <w:r>
              <w:rPr>
                <w:rFonts w:eastAsia="Calibri"/>
              </w:rPr>
              <w:t>Suma, inclusiv TVA</w:t>
            </w:r>
          </w:p>
        </w:tc>
      </w:tr>
      <w:tr w:rsidR="007E20AF">
        <w:tc>
          <w:tcPr>
            <w:tcW w:w="562" w:type="dxa"/>
          </w:tcPr>
          <w:p w:rsidR="007E20AF" w:rsidRDefault="00CA5799">
            <w:pPr>
              <w:tabs>
                <w:tab w:val="left" w:pos="1134"/>
                <w:tab w:val="left" w:pos="2694"/>
              </w:tabs>
              <w:spacing w:before="240"/>
              <w:jc w:val="center"/>
              <w:rPr>
                <w:rFonts w:eastAsia="Calibri"/>
              </w:rPr>
            </w:pPr>
            <w:r>
              <w:rPr>
                <w:rFonts w:eastAsia="Calibri"/>
              </w:rPr>
              <w:t>1</w:t>
            </w:r>
          </w:p>
        </w:tc>
        <w:tc>
          <w:tcPr>
            <w:tcW w:w="3402" w:type="dxa"/>
          </w:tcPr>
          <w:p w:rsidR="007E20AF" w:rsidRDefault="00CA5799">
            <w:pPr>
              <w:tabs>
                <w:tab w:val="left" w:pos="1134"/>
                <w:tab w:val="left" w:pos="2694"/>
              </w:tabs>
              <w:spacing w:before="240"/>
              <w:jc w:val="both"/>
              <w:rPr>
                <w:rFonts w:eastAsia="Calibri"/>
              </w:rPr>
            </w:pPr>
            <w:r>
              <w:rPr>
                <w:rFonts w:eastAsia="Calibri"/>
              </w:rPr>
              <w:t>Denumire lot nr. 1</w:t>
            </w:r>
          </w:p>
        </w:tc>
        <w:tc>
          <w:tcPr>
            <w:tcW w:w="1418" w:type="dxa"/>
          </w:tcPr>
          <w:p w:rsidR="007E20AF" w:rsidRDefault="007E20AF">
            <w:pPr>
              <w:tabs>
                <w:tab w:val="left" w:pos="1134"/>
                <w:tab w:val="left" w:pos="2694"/>
              </w:tabs>
              <w:spacing w:before="240"/>
              <w:jc w:val="center"/>
              <w:rPr>
                <w:rFonts w:eastAsia="Calibri"/>
              </w:rPr>
            </w:pPr>
          </w:p>
        </w:tc>
        <w:tc>
          <w:tcPr>
            <w:tcW w:w="1417" w:type="dxa"/>
          </w:tcPr>
          <w:p w:rsidR="007E20AF" w:rsidRDefault="007E20AF">
            <w:pPr>
              <w:tabs>
                <w:tab w:val="left" w:pos="1134"/>
                <w:tab w:val="left" w:pos="2694"/>
              </w:tabs>
              <w:spacing w:before="240"/>
              <w:jc w:val="center"/>
              <w:rPr>
                <w:rFonts w:eastAsia="Calibri"/>
              </w:rPr>
            </w:pPr>
          </w:p>
        </w:tc>
        <w:tc>
          <w:tcPr>
            <w:tcW w:w="1560" w:type="dxa"/>
          </w:tcPr>
          <w:p w:rsidR="007E20AF" w:rsidRDefault="007E20AF">
            <w:pPr>
              <w:tabs>
                <w:tab w:val="left" w:pos="1134"/>
                <w:tab w:val="left" w:pos="2694"/>
              </w:tabs>
              <w:spacing w:before="240"/>
              <w:jc w:val="center"/>
              <w:rPr>
                <w:rFonts w:eastAsia="Calibri"/>
              </w:rPr>
            </w:pPr>
          </w:p>
        </w:tc>
        <w:tc>
          <w:tcPr>
            <w:tcW w:w="1417" w:type="dxa"/>
          </w:tcPr>
          <w:p w:rsidR="007E20AF" w:rsidRDefault="007E20AF">
            <w:pPr>
              <w:tabs>
                <w:tab w:val="left" w:pos="1134"/>
                <w:tab w:val="left" w:pos="2694"/>
              </w:tabs>
              <w:spacing w:before="240"/>
              <w:jc w:val="center"/>
              <w:rPr>
                <w:rFonts w:eastAsia="Calibri"/>
              </w:rPr>
            </w:pPr>
          </w:p>
        </w:tc>
      </w:tr>
      <w:tr w:rsidR="007E20AF">
        <w:tc>
          <w:tcPr>
            <w:tcW w:w="562" w:type="dxa"/>
          </w:tcPr>
          <w:p w:rsidR="007E20AF" w:rsidRDefault="00CA5799">
            <w:pPr>
              <w:tabs>
                <w:tab w:val="left" w:pos="1134"/>
                <w:tab w:val="left" w:pos="2694"/>
              </w:tabs>
              <w:spacing w:before="240"/>
              <w:jc w:val="center"/>
              <w:rPr>
                <w:rFonts w:eastAsia="Calibri"/>
              </w:rPr>
            </w:pPr>
            <w:r>
              <w:rPr>
                <w:rFonts w:eastAsia="Calibri"/>
              </w:rPr>
              <w:t>n</w:t>
            </w:r>
          </w:p>
        </w:tc>
        <w:tc>
          <w:tcPr>
            <w:tcW w:w="3402" w:type="dxa"/>
          </w:tcPr>
          <w:p w:rsidR="007E20AF" w:rsidRDefault="00CA5799">
            <w:pPr>
              <w:tabs>
                <w:tab w:val="left" w:pos="1134"/>
                <w:tab w:val="left" w:pos="2694"/>
              </w:tabs>
              <w:spacing w:before="240"/>
              <w:jc w:val="both"/>
              <w:rPr>
                <w:rFonts w:eastAsia="Calibri"/>
              </w:rPr>
            </w:pPr>
            <w:r>
              <w:rPr>
                <w:rFonts w:eastAsia="Calibri"/>
              </w:rPr>
              <w:t>Denumire lot nr. n</w:t>
            </w:r>
          </w:p>
        </w:tc>
        <w:tc>
          <w:tcPr>
            <w:tcW w:w="1418" w:type="dxa"/>
          </w:tcPr>
          <w:p w:rsidR="007E20AF" w:rsidRDefault="007E20AF">
            <w:pPr>
              <w:tabs>
                <w:tab w:val="left" w:pos="1134"/>
                <w:tab w:val="left" w:pos="2694"/>
              </w:tabs>
              <w:spacing w:before="240"/>
              <w:jc w:val="center"/>
              <w:rPr>
                <w:rFonts w:eastAsia="Calibri"/>
              </w:rPr>
            </w:pPr>
          </w:p>
        </w:tc>
        <w:tc>
          <w:tcPr>
            <w:tcW w:w="1417" w:type="dxa"/>
          </w:tcPr>
          <w:p w:rsidR="007E20AF" w:rsidRDefault="007E20AF">
            <w:pPr>
              <w:tabs>
                <w:tab w:val="left" w:pos="1134"/>
                <w:tab w:val="left" w:pos="2694"/>
              </w:tabs>
              <w:spacing w:before="240"/>
              <w:jc w:val="center"/>
              <w:rPr>
                <w:rFonts w:eastAsia="Calibri"/>
              </w:rPr>
            </w:pPr>
          </w:p>
        </w:tc>
        <w:tc>
          <w:tcPr>
            <w:tcW w:w="1560" w:type="dxa"/>
          </w:tcPr>
          <w:p w:rsidR="007E20AF" w:rsidRDefault="007E20AF">
            <w:pPr>
              <w:tabs>
                <w:tab w:val="left" w:pos="1134"/>
                <w:tab w:val="left" w:pos="2694"/>
              </w:tabs>
              <w:spacing w:before="240"/>
              <w:jc w:val="center"/>
              <w:rPr>
                <w:rFonts w:eastAsia="Calibri"/>
              </w:rPr>
            </w:pPr>
          </w:p>
        </w:tc>
        <w:tc>
          <w:tcPr>
            <w:tcW w:w="1417" w:type="dxa"/>
          </w:tcPr>
          <w:p w:rsidR="007E20AF" w:rsidRDefault="007E20AF">
            <w:pPr>
              <w:tabs>
                <w:tab w:val="left" w:pos="1134"/>
                <w:tab w:val="left" w:pos="2694"/>
              </w:tabs>
              <w:spacing w:before="240"/>
              <w:jc w:val="center"/>
              <w:rPr>
                <w:rFonts w:eastAsia="Calibri"/>
              </w:rPr>
            </w:pPr>
          </w:p>
        </w:tc>
      </w:tr>
    </w:tbl>
    <w:p w:rsidR="007E20AF" w:rsidRDefault="00CA5799">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7E20AF" w:rsidRDefault="00CA5799">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7E20AF">
        <w:tc>
          <w:tcPr>
            <w:tcW w:w="5524" w:type="dxa"/>
            <w:shd w:val="clear" w:color="auto" w:fill="FFFFFF" w:themeFill="background1"/>
          </w:tcPr>
          <w:p w:rsidR="007E20AF" w:rsidRDefault="00CA5799">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7E20AF" w:rsidRDefault="00CA5799">
            <w:pPr>
              <w:ind w:right="-1"/>
              <w:jc w:val="both"/>
              <w:rPr>
                <w:lang w:eastAsia="ro-RO"/>
              </w:rPr>
            </w:pPr>
            <w:r>
              <w:rPr>
                <w:lang w:eastAsia="ro-RO"/>
              </w:rPr>
              <w:t xml:space="preserve">Nu □        </w:t>
            </w:r>
          </w:p>
          <w:p w:rsidR="007E20AF" w:rsidRDefault="00CA5799">
            <w:pPr>
              <w:ind w:right="-1"/>
              <w:jc w:val="both"/>
              <w:rPr>
                <w:lang w:eastAsia="ro-RO"/>
              </w:rPr>
            </w:pPr>
            <w:r>
              <w:rPr>
                <w:lang w:eastAsia="ro-RO"/>
              </w:rPr>
              <w:t xml:space="preserve">Da □        </w:t>
            </w:r>
          </w:p>
        </w:tc>
      </w:tr>
      <w:tr w:rsidR="007E20AF">
        <w:tc>
          <w:tcPr>
            <w:tcW w:w="5524" w:type="dxa"/>
            <w:vMerge w:val="restart"/>
            <w:shd w:val="clear" w:color="auto" w:fill="FFFFFF" w:themeFill="background1"/>
          </w:tcPr>
          <w:p w:rsidR="007E20AF" w:rsidRDefault="00CA5799">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7E20AF" w:rsidRDefault="00CA5799">
            <w:pPr>
              <w:ind w:right="-1"/>
              <w:jc w:val="both"/>
              <w:rPr>
                <w:lang w:eastAsia="ro-RO"/>
              </w:rPr>
            </w:pPr>
            <w:r>
              <w:rPr>
                <w:lang w:eastAsia="ro-RO"/>
              </w:rPr>
              <w:t xml:space="preserve">Nu □        </w:t>
            </w:r>
          </w:p>
        </w:tc>
      </w:tr>
      <w:tr w:rsidR="007E20AF">
        <w:tc>
          <w:tcPr>
            <w:tcW w:w="5524" w:type="dxa"/>
            <w:vMerge/>
            <w:shd w:val="clear" w:color="auto" w:fill="FFFFFF" w:themeFill="background1"/>
          </w:tcPr>
          <w:p w:rsidR="007E20AF" w:rsidRDefault="007E20AF">
            <w:pPr>
              <w:jc w:val="both"/>
              <w:rPr>
                <w:rFonts w:eastAsia="Calibri"/>
              </w:rPr>
            </w:pPr>
          </w:p>
        </w:tc>
        <w:tc>
          <w:tcPr>
            <w:tcW w:w="4394" w:type="dxa"/>
          </w:tcPr>
          <w:p w:rsidR="007E20AF" w:rsidRDefault="00CA5799">
            <w:pPr>
              <w:jc w:val="both"/>
              <w:rPr>
                <w:rFonts w:eastAsia="Calibri"/>
              </w:rPr>
            </w:pPr>
            <w:r>
              <w:rPr>
                <w:lang w:eastAsia="ro-RO"/>
              </w:rPr>
              <w:t>Data (datele) și referința (referințele) publicărilor:</w:t>
            </w:r>
          </w:p>
        </w:tc>
      </w:tr>
      <w:tr w:rsidR="007E20AF">
        <w:tc>
          <w:tcPr>
            <w:tcW w:w="5524" w:type="dxa"/>
            <w:shd w:val="clear" w:color="auto" w:fill="FFFFFF" w:themeFill="background1"/>
          </w:tcPr>
          <w:p w:rsidR="007E20AF" w:rsidRDefault="00CA5799">
            <w:pPr>
              <w:jc w:val="both"/>
              <w:rPr>
                <w:rFonts w:eastAsia="Calibri"/>
              </w:rPr>
            </w:pPr>
            <w:r>
              <w:rPr>
                <w:rFonts w:eastAsia="Calibri"/>
              </w:rPr>
              <w:t>Agenția Națională pentru Soluționarea Contestațiilor</w:t>
            </w:r>
          </w:p>
          <w:p w:rsidR="007E20AF" w:rsidRDefault="007E20AF">
            <w:pPr>
              <w:contextualSpacing/>
              <w:jc w:val="both"/>
              <w:rPr>
                <w:lang w:eastAsia="zh-CN"/>
              </w:rPr>
            </w:pPr>
          </w:p>
        </w:tc>
        <w:tc>
          <w:tcPr>
            <w:tcW w:w="4394" w:type="dxa"/>
          </w:tcPr>
          <w:p w:rsidR="007E20AF" w:rsidRDefault="00CA5799">
            <w:pPr>
              <w:jc w:val="both"/>
              <w:rPr>
                <w:rFonts w:eastAsia="Calibri"/>
              </w:rPr>
            </w:pPr>
            <w:r>
              <w:rPr>
                <w:rFonts w:eastAsia="Calibri"/>
              </w:rPr>
              <w:t>mun. Chișinău, bd. Ștefan cel Mare și Sfânt, 124, MD-2001;</w:t>
            </w:r>
          </w:p>
          <w:p w:rsidR="007E20AF" w:rsidRDefault="00CA5799">
            <w:pPr>
              <w:jc w:val="both"/>
              <w:rPr>
                <w:rFonts w:eastAsia="Calibri"/>
              </w:rPr>
            </w:pPr>
            <w:r>
              <w:rPr>
                <w:rFonts w:eastAsia="Calibri"/>
              </w:rPr>
              <w:t xml:space="preserve">tel/fax: (022) 820 652, 820-651 </w:t>
            </w:r>
          </w:p>
          <w:p w:rsidR="007E20AF" w:rsidRDefault="00CA5799">
            <w:pPr>
              <w:jc w:val="both"/>
              <w:rPr>
                <w:rFonts w:eastAsia="Calibri"/>
                <w:color w:val="0563C1"/>
                <w:u w:val="single"/>
              </w:rPr>
            </w:pPr>
            <w:r>
              <w:rPr>
                <w:rFonts w:eastAsia="Calibri"/>
              </w:rPr>
              <w:t xml:space="preserve">e-mail: </w:t>
            </w:r>
            <w:hyperlink r:id="rId10" w:history="1">
              <w:r>
                <w:rPr>
                  <w:rFonts w:eastAsia="Calibri"/>
                  <w:color w:val="0563C1"/>
                  <w:u w:val="single"/>
                </w:rPr>
                <w:t>contestatii@ansc.md</w:t>
              </w:r>
            </w:hyperlink>
          </w:p>
          <w:p w:rsidR="007E20AF" w:rsidRDefault="00CA5799">
            <w:pPr>
              <w:jc w:val="both"/>
              <w:rPr>
                <w:rFonts w:eastAsia="Calibri"/>
              </w:rPr>
            </w:pPr>
            <w:r>
              <w:rPr>
                <w:rFonts w:eastAsia="Calibri"/>
              </w:rPr>
              <w:t xml:space="preserve">pagina web: </w:t>
            </w:r>
            <w:r>
              <w:rPr>
                <w:rFonts w:eastAsia="Calibri"/>
                <w:color w:val="0563C1"/>
                <w:u w:val="single"/>
              </w:rPr>
              <w:t>www.ansc.md</w:t>
            </w:r>
          </w:p>
        </w:tc>
      </w:tr>
      <w:tr w:rsidR="007E20AF">
        <w:tc>
          <w:tcPr>
            <w:tcW w:w="5524" w:type="dxa"/>
            <w:shd w:val="clear" w:color="auto" w:fill="FFFFFF" w:themeFill="background1"/>
          </w:tcPr>
          <w:p w:rsidR="007E20AF" w:rsidRDefault="00CA5799">
            <w:pPr>
              <w:jc w:val="both"/>
              <w:rPr>
                <w:rFonts w:eastAsia="Calibri"/>
              </w:rPr>
            </w:pPr>
            <w:r>
              <w:rPr>
                <w:rFonts w:eastAsia="Calibri"/>
              </w:rPr>
              <w:t>Alte informații relevante</w:t>
            </w:r>
          </w:p>
        </w:tc>
        <w:tc>
          <w:tcPr>
            <w:tcW w:w="4394" w:type="dxa"/>
          </w:tcPr>
          <w:p w:rsidR="007E20AF" w:rsidRDefault="007E20AF">
            <w:pPr>
              <w:jc w:val="both"/>
              <w:rPr>
                <w:rFonts w:eastAsia="Calibri"/>
              </w:rPr>
            </w:pPr>
          </w:p>
        </w:tc>
      </w:tr>
    </w:tbl>
    <w:p w:rsidR="007E20AF" w:rsidRDefault="00CA5799">
      <w:pPr>
        <w:spacing w:before="120"/>
        <w:ind w:firstLine="567"/>
        <w:rPr>
          <w:rFonts w:eastAsia="Calibri"/>
          <w:b/>
        </w:rPr>
      </w:pPr>
      <w:r>
        <w:rPr>
          <w:rFonts w:eastAsia="Calibri"/>
          <w:b/>
        </w:rPr>
        <w:t xml:space="preserve">Conducătorul grupului de lucru:  ___________________________                </w:t>
      </w:r>
    </w:p>
    <w:p w:rsidR="007E20AF" w:rsidRDefault="007E20AF">
      <w:pPr>
        <w:jc w:val="both"/>
        <w:rPr>
          <w:rFonts w:eastAsia="Calibri"/>
          <w:lang w:val="it-IT"/>
        </w:rPr>
      </w:pPr>
    </w:p>
    <w:p w:rsidR="007E20AF" w:rsidRDefault="00CA5799">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7E20AF" w:rsidRDefault="007E20AF">
      <w:pPr>
        <w:jc w:val="both"/>
        <w:rPr>
          <w:rFonts w:eastAsia="Calibri"/>
          <w:i/>
          <w:sz w:val="20"/>
          <w:szCs w:val="20"/>
          <w:shd w:val="clear" w:color="auto" w:fill="FFFFFF"/>
        </w:rPr>
      </w:pPr>
    </w:p>
    <w:p w:rsidR="007E20AF" w:rsidRDefault="007E20AF">
      <w:pPr>
        <w:jc w:val="both"/>
        <w:rPr>
          <w:rFonts w:eastAsia="Calibri"/>
          <w:i/>
          <w:sz w:val="20"/>
          <w:szCs w:val="20"/>
          <w:shd w:val="clear" w:color="auto" w:fill="FFFFFF"/>
        </w:rPr>
      </w:pPr>
    </w:p>
    <w:p w:rsidR="007E20AF" w:rsidRDefault="00CA5799">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bookmarkStart w:id="71" w:name="_Hlk104899691"/>
      <w:r>
        <w:rPr>
          <w:b/>
          <w:shd w:val="clear" w:color="auto" w:fill="FFFFFF" w:themeFill="background1"/>
          <w:lang w:eastAsia="ru-RU"/>
        </w:rPr>
        <w:t xml:space="preserve"> </w:t>
      </w:r>
    </w:p>
    <w:bookmarkEnd w:id="71"/>
    <w:p w:rsidR="007E20AF" w:rsidRDefault="007E20AF">
      <w:pPr>
        <w:shd w:val="clear" w:color="auto" w:fill="FFFFFF"/>
        <w:tabs>
          <w:tab w:val="right" w:pos="426"/>
          <w:tab w:val="left" w:pos="1568"/>
        </w:tabs>
        <w:spacing w:before="120"/>
      </w:pPr>
    </w:p>
    <w:p w:rsidR="007E20AF" w:rsidRDefault="007E20AF">
      <w:pPr>
        <w:shd w:val="clear" w:color="auto" w:fill="FFFFFF"/>
        <w:tabs>
          <w:tab w:val="left" w:pos="284"/>
          <w:tab w:val="right" w:pos="426"/>
          <w:tab w:val="left" w:pos="1568"/>
        </w:tabs>
        <w:spacing w:before="120"/>
        <w:ind w:left="284"/>
        <w:jc w:val="both"/>
        <w:rPr>
          <w:b/>
        </w:rPr>
      </w:pPr>
    </w:p>
    <w:p w:rsidR="007E20AF" w:rsidRDefault="007E20AF">
      <w:pPr>
        <w:shd w:val="clear" w:color="auto" w:fill="FFFFFF"/>
        <w:tabs>
          <w:tab w:val="left" w:pos="284"/>
          <w:tab w:val="right" w:pos="426"/>
          <w:tab w:val="left" w:pos="1568"/>
        </w:tabs>
        <w:spacing w:before="120"/>
        <w:ind w:left="284"/>
        <w:jc w:val="both"/>
        <w:rPr>
          <w:b/>
        </w:rPr>
      </w:pPr>
    </w:p>
    <w:p w:rsidR="007E20AF" w:rsidRDefault="007E20AF">
      <w:pPr>
        <w:jc w:val="both"/>
        <w:rPr>
          <w:rFonts w:eastAsia="Calibri"/>
          <w:i/>
          <w:sz w:val="20"/>
          <w:szCs w:val="20"/>
          <w:shd w:val="clear" w:color="auto" w:fill="FFFFFF"/>
        </w:rPr>
      </w:pPr>
    </w:p>
    <w:p w:rsidR="007E20AF" w:rsidRDefault="007E20AF">
      <w:pPr>
        <w:jc w:val="both"/>
        <w:rPr>
          <w:rFonts w:eastAsia="Calibri"/>
          <w:i/>
          <w:sz w:val="20"/>
          <w:szCs w:val="20"/>
          <w:shd w:val="clear" w:color="auto" w:fill="FFFFFF"/>
        </w:rPr>
      </w:pPr>
    </w:p>
    <w:p w:rsidR="007E20AF" w:rsidRDefault="007E20AF">
      <w:pPr>
        <w:jc w:val="both"/>
        <w:rPr>
          <w:rFonts w:eastAsia="Calibri"/>
          <w:i/>
          <w:sz w:val="20"/>
          <w:szCs w:val="20"/>
          <w:shd w:val="clear" w:color="auto" w:fill="FFFFFF"/>
        </w:rPr>
      </w:pPr>
    </w:p>
    <w:p w:rsidR="007E20AF" w:rsidRDefault="00CA5799">
      <w:pPr>
        <w:jc w:val="right"/>
        <w:rPr>
          <w:sz w:val="22"/>
          <w:szCs w:val="22"/>
          <w:lang w:val="it-IT"/>
        </w:rPr>
      </w:pPr>
      <w:bookmarkStart w:id="72" w:name="_Toc449692095"/>
      <w:r>
        <w:rPr>
          <w:lang w:val="it-IT"/>
        </w:rPr>
        <w:t>Anexa nr. 7</w:t>
      </w:r>
    </w:p>
    <w:p w:rsidR="007E20AF" w:rsidRDefault="00CA5799">
      <w:pPr>
        <w:jc w:val="right"/>
        <w:rPr>
          <w:lang w:val="it-IT"/>
        </w:rPr>
      </w:pPr>
      <w:r>
        <w:rPr>
          <w:lang w:val="it-IT"/>
        </w:rPr>
        <w:t>la Documentația standard nr._____</w:t>
      </w:r>
    </w:p>
    <w:p w:rsidR="007E20AF" w:rsidRDefault="00CA5799">
      <w:pPr>
        <w:jc w:val="right"/>
        <w:rPr>
          <w:lang w:val="it-IT"/>
        </w:rPr>
      </w:pPr>
      <w:r>
        <w:rPr>
          <w:lang w:val="it-IT"/>
        </w:rPr>
        <w:t>din “____” ________ 20___</w:t>
      </w:r>
    </w:p>
    <w:p w:rsidR="007E20AF" w:rsidRDefault="007E20AF">
      <w:pPr>
        <w:pStyle w:val="Style3"/>
        <w:tabs>
          <w:tab w:val="left" w:pos="567"/>
        </w:tabs>
        <w:spacing w:before="0" w:beforeAutospacing="0" w:after="0"/>
        <w:ind w:left="0" w:firstLine="0"/>
        <w:jc w:val="center"/>
        <w:rPr>
          <w:rFonts w:eastAsia="PMingLiU"/>
          <w:lang w:val="it-IT" w:eastAsia="zh-CN"/>
        </w:rPr>
      </w:pPr>
    </w:p>
    <w:p w:rsidR="007E20AF" w:rsidRDefault="007E20AF">
      <w:pPr>
        <w:pStyle w:val="Style3"/>
        <w:tabs>
          <w:tab w:val="left" w:pos="567"/>
        </w:tabs>
        <w:spacing w:before="0" w:beforeAutospacing="0" w:after="0"/>
        <w:ind w:left="0" w:firstLine="0"/>
        <w:jc w:val="center"/>
        <w:rPr>
          <w:rFonts w:eastAsia="PMingLiU"/>
          <w:lang w:val="it-IT" w:eastAsia="zh-CN"/>
        </w:rPr>
      </w:pPr>
    </w:p>
    <w:p w:rsidR="007E20AF" w:rsidRDefault="007E20AF">
      <w:pPr>
        <w:pStyle w:val="af5"/>
        <w:tabs>
          <w:tab w:val="left" w:pos="567"/>
        </w:tabs>
        <w:rPr>
          <w:rFonts w:asciiTheme="majorHAnsi" w:hAnsiTheme="majorHAnsi" w:cstheme="majorHAnsi"/>
          <w:b/>
          <w:szCs w:val="24"/>
        </w:rPr>
      </w:pPr>
      <w:bookmarkStart w:id="73" w:name="_Toc449692096"/>
      <w:bookmarkEnd w:id="72"/>
    </w:p>
    <w:p w:rsidR="007E20AF" w:rsidRDefault="00CA5799">
      <w:pPr>
        <w:pStyle w:val="af5"/>
        <w:tabs>
          <w:tab w:val="left" w:pos="567"/>
        </w:tabs>
        <w:jc w:val="center"/>
        <w:rPr>
          <w:rFonts w:ascii="Times New Roman" w:hAnsi="Times New Roman"/>
          <w:sz w:val="28"/>
          <w:szCs w:val="28"/>
        </w:rPr>
      </w:pPr>
      <w:bookmarkStart w:id="74" w:name="_Hlk77771042"/>
      <w:r>
        <w:rPr>
          <w:rFonts w:ascii="Times New Roman" w:hAnsi="Times New Roman"/>
          <w:b/>
          <w:sz w:val="28"/>
          <w:szCs w:val="28"/>
        </w:rPr>
        <w:t>CERERE DE PARTICIPARE</w:t>
      </w:r>
    </w:p>
    <w:bookmarkEnd w:id="74"/>
    <w:p w:rsidR="007E20AF" w:rsidRDefault="007E20AF">
      <w:pPr>
        <w:pStyle w:val="af5"/>
        <w:tabs>
          <w:tab w:val="left" w:pos="-142"/>
        </w:tabs>
        <w:spacing w:before="240"/>
        <w:jc w:val="center"/>
        <w:rPr>
          <w:rFonts w:asciiTheme="majorHAnsi" w:hAnsiTheme="majorHAnsi" w:cstheme="majorHAnsi"/>
          <w:szCs w:val="24"/>
        </w:rPr>
      </w:pPr>
    </w:p>
    <w:p w:rsidR="007E20AF" w:rsidRDefault="00CA5799">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7E20AF" w:rsidRDefault="007E20AF">
      <w:pPr>
        <w:pStyle w:val="af5"/>
        <w:tabs>
          <w:tab w:val="left" w:pos="567"/>
        </w:tabs>
        <w:spacing w:line="360" w:lineRule="auto"/>
        <w:jc w:val="both"/>
        <w:rPr>
          <w:rFonts w:ascii="Times New Roman" w:hAnsi="Times New Roman"/>
          <w:szCs w:val="24"/>
        </w:rPr>
      </w:pPr>
    </w:p>
    <w:p w:rsidR="007E20AF" w:rsidRDefault="00CA5799">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7E20AF" w:rsidRDefault="00CA5799">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7E20AF" w:rsidRDefault="007E20AF">
      <w:pPr>
        <w:pStyle w:val="af5"/>
        <w:tabs>
          <w:tab w:val="left" w:pos="567"/>
        </w:tabs>
        <w:spacing w:line="360" w:lineRule="auto"/>
        <w:rPr>
          <w:rFonts w:ascii="Times New Roman" w:hAnsi="Times New Roman"/>
          <w:szCs w:val="24"/>
        </w:rPr>
      </w:pPr>
    </w:p>
    <w:p w:rsidR="007E20AF" w:rsidRDefault="00CA5799">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7E20AF" w:rsidRDefault="00CA5799">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7E20AF" w:rsidRDefault="00CA5799">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7E20AF" w:rsidRDefault="00CA5799">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7E20AF" w:rsidRDefault="007E20AF">
      <w:pPr>
        <w:pStyle w:val="af5"/>
        <w:tabs>
          <w:tab w:val="left" w:pos="567"/>
        </w:tabs>
        <w:spacing w:line="360" w:lineRule="auto"/>
        <w:rPr>
          <w:rFonts w:ascii="Times New Roman" w:hAnsi="Times New Roman"/>
          <w:szCs w:val="24"/>
        </w:rPr>
      </w:pPr>
    </w:p>
    <w:p w:rsidR="007E20AF" w:rsidRDefault="007E20AF">
      <w:pPr>
        <w:pStyle w:val="af5"/>
        <w:tabs>
          <w:tab w:val="left" w:pos="567"/>
        </w:tabs>
        <w:spacing w:line="360" w:lineRule="auto"/>
        <w:rPr>
          <w:rFonts w:ascii="Times New Roman" w:hAnsi="Times New Roman"/>
          <w:szCs w:val="24"/>
        </w:rPr>
      </w:pPr>
    </w:p>
    <w:p w:rsidR="007E20AF" w:rsidRDefault="007E20AF">
      <w:pPr>
        <w:pStyle w:val="af5"/>
        <w:tabs>
          <w:tab w:val="left" w:pos="567"/>
        </w:tabs>
        <w:spacing w:line="360" w:lineRule="auto"/>
        <w:rPr>
          <w:rFonts w:ascii="Times New Roman" w:hAnsi="Times New Roman"/>
          <w:szCs w:val="24"/>
        </w:rPr>
      </w:pPr>
    </w:p>
    <w:p w:rsidR="007E20AF" w:rsidRDefault="007E20AF">
      <w:pPr>
        <w:pStyle w:val="af5"/>
        <w:tabs>
          <w:tab w:val="left" w:pos="567"/>
        </w:tabs>
        <w:spacing w:line="360" w:lineRule="auto"/>
        <w:rPr>
          <w:rFonts w:ascii="Times New Roman" w:hAnsi="Times New Roman"/>
          <w:szCs w:val="24"/>
        </w:rPr>
      </w:pPr>
    </w:p>
    <w:p w:rsidR="007E20AF" w:rsidRDefault="007E20AF">
      <w:pPr>
        <w:pStyle w:val="af5"/>
        <w:tabs>
          <w:tab w:val="left" w:pos="567"/>
        </w:tabs>
        <w:spacing w:line="360" w:lineRule="auto"/>
        <w:rPr>
          <w:rFonts w:ascii="Times New Roman" w:hAnsi="Times New Roman"/>
          <w:szCs w:val="24"/>
        </w:rPr>
      </w:pPr>
    </w:p>
    <w:p w:rsidR="007E20AF" w:rsidRDefault="007E20AF">
      <w:pPr>
        <w:pStyle w:val="af5"/>
        <w:tabs>
          <w:tab w:val="left" w:pos="567"/>
        </w:tabs>
        <w:spacing w:line="360" w:lineRule="auto"/>
        <w:rPr>
          <w:rFonts w:ascii="Times New Roman" w:hAnsi="Times New Roman"/>
          <w:szCs w:val="24"/>
        </w:rPr>
      </w:pPr>
    </w:p>
    <w:p w:rsidR="007E20AF" w:rsidRDefault="007E20AF">
      <w:pPr>
        <w:pStyle w:val="af5"/>
        <w:tabs>
          <w:tab w:val="left" w:pos="567"/>
        </w:tabs>
        <w:spacing w:line="360" w:lineRule="auto"/>
        <w:rPr>
          <w:rFonts w:ascii="Times New Roman" w:hAnsi="Times New Roman"/>
          <w:szCs w:val="24"/>
        </w:rPr>
      </w:pPr>
    </w:p>
    <w:p w:rsidR="007E20AF" w:rsidRDefault="007E20AF">
      <w:pPr>
        <w:pStyle w:val="af5"/>
        <w:tabs>
          <w:tab w:val="left" w:pos="567"/>
        </w:tabs>
        <w:spacing w:line="360" w:lineRule="auto"/>
        <w:rPr>
          <w:rFonts w:ascii="Times New Roman" w:hAnsi="Times New Roman"/>
          <w:szCs w:val="24"/>
        </w:rPr>
      </w:pPr>
    </w:p>
    <w:p w:rsidR="007E20AF" w:rsidRDefault="007E20AF">
      <w:pPr>
        <w:pStyle w:val="af5"/>
        <w:tabs>
          <w:tab w:val="left" w:pos="567"/>
        </w:tabs>
        <w:spacing w:line="360" w:lineRule="auto"/>
        <w:rPr>
          <w:rFonts w:ascii="Times New Roman" w:hAnsi="Times New Roman"/>
          <w:szCs w:val="24"/>
        </w:rPr>
      </w:pPr>
    </w:p>
    <w:p w:rsidR="007E20AF" w:rsidRDefault="007E20AF">
      <w:pPr>
        <w:pStyle w:val="af5"/>
        <w:tabs>
          <w:tab w:val="left" w:pos="567"/>
        </w:tabs>
        <w:spacing w:line="360" w:lineRule="auto"/>
        <w:rPr>
          <w:rFonts w:ascii="Times New Roman" w:hAnsi="Times New Roman"/>
          <w:szCs w:val="24"/>
        </w:rPr>
      </w:pPr>
    </w:p>
    <w:p w:rsidR="007E20AF" w:rsidRDefault="007E20AF">
      <w:pPr>
        <w:pStyle w:val="af5"/>
        <w:tabs>
          <w:tab w:val="left" w:pos="567"/>
        </w:tabs>
        <w:spacing w:line="360" w:lineRule="auto"/>
        <w:rPr>
          <w:rFonts w:ascii="Times New Roman" w:hAnsi="Times New Roman"/>
          <w:szCs w:val="24"/>
        </w:rPr>
      </w:pPr>
    </w:p>
    <w:p w:rsidR="007E20AF" w:rsidRDefault="007E20AF">
      <w:pPr>
        <w:pStyle w:val="af5"/>
        <w:tabs>
          <w:tab w:val="left" w:pos="567"/>
        </w:tabs>
        <w:spacing w:line="360" w:lineRule="auto"/>
        <w:rPr>
          <w:rFonts w:ascii="Times New Roman" w:hAnsi="Times New Roman"/>
          <w:szCs w:val="24"/>
        </w:rPr>
      </w:pPr>
    </w:p>
    <w:p w:rsidR="007E20AF" w:rsidRDefault="007E20AF">
      <w:pPr>
        <w:pStyle w:val="af5"/>
        <w:tabs>
          <w:tab w:val="left" w:pos="567"/>
        </w:tabs>
        <w:spacing w:line="360" w:lineRule="auto"/>
        <w:rPr>
          <w:rFonts w:ascii="Times New Roman" w:hAnsi="Times New Roman"/>
          <w:szCs w:val="24"/>
        </w:rPr>
      </w:pPr>
    </w:p>
    <w:p w:rsidR="007E20AF" w:rsidRDefault="007E20AF">
      <w:pPr>
        <w:pStyle w:val="af5"/>
        <w:tabs>
          <w:tab w:val="left" w:pos="567"/>
        </w:tabs>
        <w:spacing w:line="360" w:lineRule="auto"/>
        <w:rPr>
          <w:rFonts w:ascii="Times New Roman" w:hAnsi="Times New Roman"/>
          <w:szCs w:val="24"/>
        </w:rPr>
      </w:pPr>
    </w:p>
    <w:p w:rsidR="007E20AF" w:rsidRDefault="00CA5799">
      <w:pPr>
        <w:jc w:val="right"/>
        <w:rPr>
          <w:sz w:val="22"/>
          <w:szCs w:val="22"/>
          <w:lang w:val="it-IT"/>
        </w:rPr>
      </w:pPr>
      <w:r>
        <w:rPr>
          <w:lang w:val="it-IT"/>
        </w:rPr>
        <w:t>Anexa nr. 8</w:t>
      </w:r>
    </w:p>
    <w:p w:rsidR="007E20AF" w:rsidRDefault="00CA5799">
      <w:pPr>
        <w:jc w:val="right"/>
        <w:rPr>
          <w:lang w:val="it-IT"/>
        </w:rPr>
      </w:pPr>
      <w:r>
        <w:rPr>
          <w:lang w:val="it-IT"/>
        </w:rPr>
        <w:t>la Documentația standard nr._____</w:t>
      </w:r>
    </w:p>
    <w:p w:rsidR="007E20AF" w:rsidRDefault="00CA5799">
      <w:pPr>
        <w:jc w:val="right"/>
        <w:rPr>
          <w:lang w:val="it-IT"/>
        </w:rPr>
      </w:pPr>
      <w:r>
        <w:rPr>
          <w:lang w:val="it-IT"/>
        </w:rPr>
        <w:t>din “____” ________ 20___</w:t>
      </w:r>
    </w:p>
    <w:p w:rsidR="007E20AF" w:rsidRDefault="007E20AF">
      <w:pPr>
        <w:pStyle w:val="af5"/>
        <w:tabs>
          <w:tab w:val="left" w:pos="567"/>
        </w:tabs>
        <w:spacing w:line="360" w:lineRule="auto"/>
        <w:rPr>
          <w:rFonts w:ascii="Times New Roman" w:hAnsi="Times New Roman"/>
          <w:szCs w:val="24"/>
        </w:rPr>
      </w:pPr>
    </w:p>
    <w:p w:rsidR="007E20AF" w:rsidRDefault="007E20AF">
      <w:pPr>
        <w:pStyle w:val="af5"/>
        <w:tabs>
          <w:tab w:val="left" w:pos="567"/>
        </w:tabs>
        <w:spacing w:line="360" w:lineRule="auto"/>
        <w:rPr>
          <w:rFonts w:ascii="Times New Roman" w:hAnsi="Times New Roman"/>
          <w:szCs w:val="24"/>
        </w:rPr>
      </w:pPr>
    </w:p>
    <w:p w:rsidR="007E20AF" w:rsidRDefault="00CA5799">
      <w:pPr>
        <w:pStyle w:val="2"/>
        <w:tabs>
          <w:tab w:val="left" w:pos="567"/>
        </w:tabs>
        <w:spacing w:before="0"/>
        <w:jc w:val="center"/>
        <w:rPr>
          <w:rFonts w:ascii="Times New Roman" w:hAnsi="Times New Roman" w:cs="Times New Roman"/>
          <w:color w:val="auto"/>
          <w:sz w:val="24"/>
          <w:szCs w:val="24"/>
        </w:rPr>
      </w:pPr>
      <w:bookmarkStart w:id="75" w:name="_Hlk77771056"/>
      <w:r>
        <w:rPr>
          <w:rFonts w:ascii="Times New Roman" w:hAnsi="Times New Roman" w:cs="Times New Roman"/>
          <w:color w:val="auto"/>
          <w:sz w:val="24"/>
          <w:szCs w:val="24"/>
        </w:rPr>
        <w:t>DECLARAŢIE</w:t>
      </w:r>
    </w:p>
    <w:p w:rsidR="007E20AF" w:rsidRDefault="00CA5799">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5"/>
    <w:p w:rsidR="007E20AF" w:rsidRDefault="007E20AF">
      <w:pPr>
        <w:pStyle w:val="af5"/>
        <w:tabs>
          <w:tab w:val="left" w:pos="567"/>
        </w:tabs>
        <w:spacing w:line="360" w:lineRule="auto"/>
        <w:rPr>
          <w:rFonts w:ascii="Times New Roman" w:hAnsi="Times New Roman"/>
          <w:szCs w:val="24"/>
        </w:rPr>
      </w:pPr>
    </w:p>
    <w:p w:rsidR="007E20AF" w:rsidRDefault="00CA5799">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7E20AF" w:rsidRDefault="007E20AF">
      <w:pPr>
        <w:pStyle w:val="af5"/>
        <w:tabs>
          <w:tab w:val="left" w:pos="567"/>
        </w:tabs>
        <w:spacing w:line="360" w:lineRule="auto"/>
        <w:jc w:val="both"/>
        <w:rPr>
          <w:rFonts w:ascii="Times New Roman" w:hAnsi="Times New Roman"/>
          <w:szCs w:val="24"/>
        </w:rPr>
      </w:pPr>
    </w:p>
    <w:p w:rsidR="007E20AF" w:rsidRDefault="007E20AF">
      <w:pPr>
        <w:pStyle w:val="af5"/>
        <w:tabs>
          <w:tab w:val="left" w:pos="567"/>
        </w:tabs>
        <w:spacing w:line="360" w:lineRule="auto"/>
        <w:jc w:val="both"/>
        <w:rPr>
          <w:rFonts w:ascii="Times New Roman" w:hAnsi="Times New Roman"/>
          <w:szCs w:val="24"/>
        </w:rPr>
      </w:pPr>
    </w:p>
    <w:p w:rsidR="007E20AF" w:rsidRDefault="00CA5799">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7E20AF" w:rsidRDefault="007E20AF">
      <w:pPr>
        <w:pStyle w:val="af5"/>
        <w:tabs>
          <w:tab w:val="left" w:pos="567"/>
        </w:tabs>
        <w:spacing w:line="360" w:lineRule="auto"/>
        <w:rPr>
          <w:rFonts w:ascii="Times New Roman" w:hAnsi="Times New Roman"/>
          <w:szCs w:val="24"/>
        </w:rPr>
      </w:pPr>
    </w:p>
    <w:p w:rsidR="007E20AF" w:rsidRDefault="00CA5799">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7E20AF" w:rsidRDefault="00CA5799">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7E20AF" w:rsidRDefault="007E20AF">
      <w:pPr>
        <w:pStyle w:val="af5"/>
        <w:tabs>
          <w:tab w:val="left" w:pos="567"/>
        </w:tabs>
        <w:spacing w:line="360" w:lineRule="auto"/>
        <w:rPr>
          <w:rFonts w:ascii="Times New Roman" w:hAnsi="Times New Roman"/>
          <w:szCs w:val="24"/>
        </w:rPr>
      </w:pPr>
    </w:p>
    <w:p w:rsidR="007E20AF" w:rsidRDefault="007E20AF">
      <w:pPr>
        <w:pStyle w:val="af5"/>
        <w:tabs>
          <w:tab w:val="left" w:pos="567"/>
        </w:tabs>
        <w:spacing w:line="360" w:lineRule="auto"/>
        <w:rPr>
          <w:rFonts w:ascii="Times New Roman" w:hAnsi="Times New Roman"/>
          <w:szCs w:val="24"/>
        </w:rPr>
      </w:pPr>
    </w:p>
    <w:p w:rsidR="007E20AF" w:rsidRDefault="007E20AF">
      <w:pPr>
        <w:pStyle w:val="af5"/>
        <w:tabs>
          <w:tab w:val="left" w:pos="567"/>
        </w:tabs>
        <w:spacing w:line="360" w:lineRule="auto"/>
        <w:rPr>
          <w:rFonts w:ascii="Times New Roman" w:hAnsi="Times New Roman"/>
          <w:szCs w:val="24"/>
        </w:rPr>
      </w:pPr>
    </w:p>
    <w:p w:rsidR="007E20AF" w:rsidRDefault="007E20AF">
      <w:pPr>
        <w:pStyle w:val="af5"/>
        <w:tabs>
          <w:tab w:val="left" w:pos="567"/>
        </w:tabs>
        <w:spacing w:line="360" w:lineRule="auto"/>
        <w:rPr>
          <w:rFonts w:ascii="Times New Roman" w:hAnsi="Times New Roman"/>
          <w:szCs w:val="24"/>
        </w:rPr>
      </w:pPr>
    </w:p>
    <w:p w:rsidR="007E20AF" w:rsidRDefault="007E20AF">
      <w:pPr>
        <w:pStyle w:val="af5"/>
        <w:tabs>
          <w:tab w:val="left" w:pos="567"/>
        </w:tabs>
        <w:spacing w:line="360" w:lineRule="auto"/>
        <w:rPr>
          <w:rFonts w:ascii="Times New Roman" w:hAnsi="Times New Roman"/>
          <w:szCs w:val="24"/>
        </w:rPr>
      </w:pPr>
    </w:p>
    <w:p w:rsidR="007E20AF" w:rsidRDefault="007E20AF">
      <w:pPr>
        <w:pStyle w:val="af5"/>
        <w:tabs>
          <w:tab w:val="left" w:pos="567"/>
        </w:tabs>
        <w:spacing w:line="360" w:lineRule="auto"/>
        <w:rPr>
          <w:rFonts w:ascii="Times New Roman" w:hAnsi="Times New Roman"/>
          <w:szCs w:val="24"/>
        </w:rPr>
      </w:pPr>
    </w:p>
    <w:p w:rsidR="007E20AF" w:rsidRDefault="00CA5799">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7E20AF" w:rsidRDefault="00CA5799">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7E20AF" w:rsidRDefault="00CA5799">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7E20AF" w:rsidRDefault="00CA5799">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7E20AF" w:rsidRDefault="007E20AF">
      <w:pPr>
        <w:pStyle w:val="af5"/>
        <w:tabs>
          <w:tab w:val="left" w:pos="567"/>
        </w:tabs>
        <w:spacing w:line="360" w:lineRule="auto"/>
        <w:rPr>
          <w:rFonts w:ascii="Times New Roman" w:hAnsi="Times New Roman"/>
          <w:szCs w:val="24"/>
        </w:rPr>
      </w:pPr>
    </w:p>
    <w:p w:rsidR="007E20AF" w:rsidRDefault="007E20AF">
      <w:pPr>
        <w:pStyle w:val="af5"/>
        <w:tabs>
          <w:tab w:val="left" w:pos="567"/>
        </w:tabs>
        <w:spacing w:line="360" w:lineRule="auto"/>
        <w:rPr>
          <w:rFonts w:ascii="Times New Roman" w:hAnsi="Times New Roman"/>
          <w:szCs w:val="24"/>
        </w:rPr>
      </w:pPr>
    </w:p>
    <w:p w:rsidR="007E20AF" w:rsidRDefault="007E20AF">
      <w:pPr>
        <w:keepNext/>
        <w:keepLines/>
        <w:outlineLvl w:val="1"/>
        <w:rPr>
          <w:rFonts w:eastAsiaTheme="majorEastAsia"/>
          <w:b/>
        </w:rPr>
      </w:pPr>
      <w:bookmarkStart w:id="76" w:name="_Toc449692118"/>
      <w:bookmarkEnd w:id="73"/>
    </w:p>
    <w:bookmarkEnd w:id="76"/>
    <w:tbl>
      <w:tblPr>
        <w:tblW w:w="4756" w:type="pct"/>
        <w:tblInd w:w="284" w:type="dxa"/>
        <w:tblLayout w:type="fixed"/>
        <w:tblLook w:val="04A0" w:firstRow="1" w:lastRow="0" w:firstColumn="1" w:lastColumn="0" w:noHBand="0" w:noVBand="1"/>
      </w:tblPr>
      <w:tblGrid>
        <w:gridCol w:w="1463"/>
        <w:gridCol w:w="710"/>
        <w:gridCol w:w="2796"/>
        <w:gridCol w:w="2184"/>
        <w:gridCol w:w="1184"/>
      </w:tblGrid>
      <w:tr w:rsidR="00D02776" w:rsidRPr="001162B4" w:rsidTr="002E5C39">
        <w:trPr>
          <w:trHeight w:val="551"/>
        </w:trPr>
        <w:tc>
          <w:tcPr>
            <w:tcW w:w="4508" w:type="pct"/>
            <w:gridSpan w:val="5"/>
            <w:vAlign w:val="center"/>
          </w:tcPr>
          <w:p w:rsidR="00D02776" w:rsidRDefault="00D02776" w:rsidP="002E5C39">
            <w:pPr>
              <w:pStyle w:val="2"/>
              <w:spacing w:before="0"/>
              <w:jc w:val="center"/>
              <w:rPr>
                <w:rFonts w:ascii="Times New Roman" w:hAnsi="Times New Roman" w:cs="Times New Roman"/>
                <w:sz w:val="24"/>
              </w:rPr>
            </w:pPr>
            <w:r w:rsidRPr="001162B4">
              <w:rPr>
                <w:rFonts w:ascii="Times New Roman" w:hAnsi="Times New Roman" w:cs="Times New Roman"/>
                <w:b w:val="0"/>
                <w:sz w:val="20"/>
                <w:szCs w:val="20"/>
                <w:lang w:val="en-US"/>
              </w:rPr>
              <w:br w:type="page"/>
            </w:r>
            <w:r w:rsidRPr="001162B4">
              <w:rPr>
                <w:rFonts w:ascii="Times New Roman" w:hAnsi="Times New Roman" w:cs="Times New Roman"/>
                <w:b w:val="0"/>
              </w:rPr>
              <w:br w:type="page"/>
            </w:r>
            <w:r w:rsidRPr="001162B4">
              <w:rPr>
                <w:rFonts w:ascii="Times New Roman" w:hAnsi="Times New Roman" w:cs="Times New Roman"/>
                <w:b w:val="0"/>
                <w:lang w:val="en-US"/>
              </w:rPr>
              <w:br w:type="page"/>
            </w:r>
            <w:r w:rsidRPr="001162B4">
              <w:rPr>
                <w:rFonts w:ascii="Times New Roman" w:hAnsi="Times New Roman" w:cs="Times New Roman"/>
                <w:b w:val="0"/>
                <w:sz w:val="20"/>
                <w:szCs w:val="20"/>
                <w:lang w:val="en-US"/>
              </w:rPr>
              <w:br w:type="page"/>
            </w:r>
            <w:r w:rsidRPr="001162B4">
              <w:rPr>
                <w:rFonts w:ascii="Times New Roman" w:hAnsi="Times New Roman" w:cs="Times New Roman"/>
                <w:sz w:val="24"/>
              </w:rPr>
              <w:br w:type="page"/>
            </w:r>
          </w:p>
          <w:p w:rsidR="00D02776" w:rsidRDefault="00D02776" w:rsidP="002E5C39">
            <w:pPr>
              <w:pStyle w:val="2"/>
              <w:spacing w:before="0"/>
              <w:jc w:val="center"/>
              <w:rPr>
                <w:rFonts w:ascii="Times New Roman" w:hAnsi="Times New Roman" w:cs="Times New Roman"/>
                <w:color w:val="auto"/>
                <w:sz w:val="28"/>
                <w:szCs w:val="28"/>
              </w:rPr>
            </w:pPr>
          </w:p>
          <w:p w:rsidR="00D02776" w:rsidRDefault="00D02776" w:rsidP="002E5C39">
            <w:pPr>
              <w:pStyle w:val="2"/>
              <w:spacing w:before="0"/>
              <w:jc w:val="center"/>
              <w:rPr>
                <w:rFonts w:ascii="Times New Roman" w:hAnsi="Times New Roman" w:cs="Times New Roman"/>
                <w:color w:val="auto"/>
                <w:sz w:val="28"/>
                <w:szCs w:val="28"/>
              </w:rPr>
            </w:pPr>
          </w:p>
          <w:p w:rsidR="00D02776" w:rsidRDefault="00D02776" w:rsidP="002E5C39">
            <w:pPr>
              <w:pStyle w:val="2"/>
              <w:spacing w:before="0"/>
              <w:jc w:val="center"/>
              <w:rPr>
                <w:rFonts w:ascii="Times New Roman" w:hAnsi="Times New Roman" w:cs="Times New Roman"/>
                <w:color w:val="auto"/>
                <w:sz w:val="28"/>
                <w:szCs w:val="28"/>
              </w:rPr>
            </w:pPr>
          </w:p>
          <w:p w:rsidR="00D02776" w:rsidRDefault="00D02776" w:rsidP="002E5C39">
            <w:pPr>
              <w:pStyle w:val="2"/>
              <w:spacing w:before="0"/>
              <w:jc w:val="center"/>
              <w:rPr>
                <w:rFonts w:ascii="Times New Roman" w:hAnsi="Times New Roman" w:cs="Times New Roman"/>
                <w:color w:val="auto"/>
                <w:sz w:val="28"/>
                <w:szCs w:val="28"/>
              </w:rPr>
            </w:pPr>
          </w:p>
          <w:p w:rsidR="00D02776" w:rsidRPr="00CE12C6" w:rsidRDefault="00D02776" w:rsidP="002E5C39">
            <w:pPr>
              <w:pStyle w:val="2"/>
              <w:spacing w:before="0"/>
              <w:jc w:val="center"/>
              <w:rPr>
                <w:rFonts w:ascii="Times New Roman" w:hAnsi="Times New Roman" w:cs="Times New Roman"/>
                <w:color w:val="auto"/>
                <w:sz w:val="32"/>
                <w:szCs w:val="32"/>
              </w:rPr>
            </w:pPr>
            <w:r w:rsidRPr="00CE12C6">
              <w:rPr>
                <w:rFonts w:ascii="Times New Roman" w:hAnsi="Times New Roman" w:cs="Times New Roman"/>
                <w:color w:val="auto"/>
                <w:sz w:val="32"/>
                <w:szCs w:val="32"/>
              </w:rPr>
              <w:t>Caiet de sarcini</w:t>
            </w:r>
          </w:p>
          <w:p w:rsidR="00D02776" w:rsidRDefault="00D02776" w:rsidP="002E5C39">
            <w:pPr>
              <w:pStyle w:val="2"/>
              <w:spacing w:before="0"/>
              <w:jc w:val="center"/>
              <w:rPr>
                <w:rFonts w:ascii="Times New Roman" w:hAnsi="Times New Roman" w:cs="Times New Roman"/>
                <w:color w:val="auto"/>
                <w:sz w:val="28"/>
                <w:szCs w:val="28"/>
              </w:rPr>
            </w:pPr>
          </w:p>
          <w:p w:rsidR="00D02776" w:rsidRPr="00CE12C6" w:rsidRDefault="00D02776" w:rsidP="002E5C39">
            <w:pPr>
              <w:pStyle w:val="aff1"/>
              <w:spacing w:before="231"/>
              <w:ind w:left="892"/>
              <w:rPr>
                <w:spacing w:val="-2"/>
                <w:sz w:val="28"/>
                <w:szCs w:val="28"/>
                <w:u w:val="single"/>
              </w:rPr>
            </w:pPr>
            <w:r w:rsidRPr="00CE12C6">
              <w:rPr>
                <w:sz w:val="28"/>
                <w:szCs w:val="28"/>
                <w:u w:val="single"/>
              </w:rPr>
              <w:t xml:space="preserve">privind </w:t>
            </w:r>
            <w:bookmarkStart w:id="77" w:name="_Hlk188260570"/>
            <w:r w:rsidRPr="00CE12C6">
              <w:rPr>
                <w:sz w:val="28"/>
                <w:szCs w:val="28"/>
                <w:u w:val="single"/>
              </w:rPr>
              <w:t>a</w:t>
            </w:r>
            <w:proofErr w:type="spellStart"/>
            <w:r w:rsidRPr="00CE12C6">
              <w:rPr>
                <w:rStyle w:val="docdata"/>
                <w:color w:val="000000"/>
                <w:sz w:val="28"/>
                <w:szCs w:val="28"/>
                <w:u w:val="single"/>
                <w:lang w:val="en-US"/>
              </w:rPr>
              <w:t>chiziționarea</w:t>
            </w:r>
            <w:proofErr w:type="spellEnd"/>
            <w:r w:rsidRPr="00CE12C6">
              <w:rPr>
                <w:rStyle w:val="docdata"/>
                <w:color w:val="000000"/>
                <w:sz w:val="28"/>
                <w:szCs w:val="28"/>
                <w:u w:val="single"/>
                <w:lang w:val="en-US"/>
              </w:rPr>
              <w:t xml:space="preserve"> </w:t>
            </w:r>
            <w:bookmarkEnd w:id="77"/>
            <w:r w:rsidRPr="00CE12C6">
              <w:rPr>
                <w:sz w:val="28"/>
                <w:szCs w:val="28"/>
                <w:u w:val="single"/>
              </w:rPr>
              <w:t>de utilaj</w:t>
            </w:r>
            <w:r w:rsidRPr="00CE12C6">
              <w:rPr>
                <w:spacing w:val="-2"/>
                <w:sz w:val="28"/>
                <w:szCs w:val="28"/>
                <w:u w:val="single"/>
              </w:rPr>
              <w:t xml:space="preserve"> conform necesarului </w:t>
            </w:r>
            <w:r w:rsidRPr="00CE12C6">
              <w:rPr>
                <w:sz w:val="28"/>
                <w:szCs w:val="28"/>
                <w:u w:val="single"/>
              </w:rPr>
              <w:t>primariei</w:t>
            </w:r>
            <w:r w:rsidRPr="00CE12C6">
              <w:rPr>
                <w:spacing w:val="-5"/>
                <w:sz w:val="28"/>
                <w:szCs w:val="28"/>
                <w:u w:val="single"/>
              </w:rPr>
              <w:t xml:space="preserve"> </w:t>
            </w:r>
            <w:r w:rsidRPr="00CE12C6">
              <w:rPr>
                <w:spacing w:val="-2"/>
                <w:sz w:val="28"/>
                <w:szCs w:val="28"/>
                <w:u w:val="single"/>
              </w:rPr>
              <w:t>Cobilea</w:t>
            </w:r>
            <w:r w:rsidRPr="00CE12C6">
              <w:rPr>
                <w:sz w:val="28"/>
                <w:szCs w:val="28"/>
                <w:u w:val="single"/>
              </w:rPr>
              <w:t xml:space="preserve"> r-nul Soldanesti</w:t>
            </w:r>
          </w:p>
          <w:p w:rsidR="00D02776" w:rsidRPr="00CE12C6" w:rsidRDefault="00D02776" w:rsidP="002E5C39">
            <w:pPr>
              <w:rPr>
                <w:b/>
                <w:sz w:val="28"/>
                <w:szCs w:val="28"/>
                <w:u w:val="single"/>
              </w:rPr>
            </w:pPr>
          </w:p>
          <w:p w:rsidR="00D02776" w:rsidRPr="00CE12C6" w:rsidRDefault="00D02776" w:rsidP="002E5C39">
            <w:pPr>
              <w:ind w:hanging="422"/>
              <w:rPr>
                <w:b/>
                <w:bCs/>
                <w:sz w:val="28"/>
                <w:szCs w:val="28"/>
                <w:lang w:val="en-US"/>
              </w:rPr>
            </w:pPr>
          </w:p>
          <w:p w:rsidR="00D02776" w:rsidRPr="00845DC0" w:rsidRDefault="00D02776" w:rsidP="002E5C39">
            <w:pPr>
              <w:shd w:val="clear" w:color="auto" w:fill="FFFFFF" w:themeFill="background1"/>
              <w:tabs>
                <w:tab w:val="left" w:pos="284"/>
                <w:tab w:val="right" w:pos="9531"/>
              </w:tabs>
              <w:spacing w:before="120"/>
              <w:rPr>
                <w:b/>
                <w:sz w:val="22"/>
                <w:szCs w:val="22"/>
                <w:lang w:eastAsia="ru-RU"/>
              </w:rPr>
            </w:pPr>
            <w:r w:rsidRPr="00845DC0">
              <w:rPr>
                <w:b/>
                <w:sz w:val="22"/>
                <w:szCs w:val="22"/>
                <w:lang w:eastAsia="ru-RU"/>
              </w:rPr>
              <w:t xml:space="preserve">procedura de achiziție: </w:t>
            </w:r>
            <w:r>
              <w:rPr>
                <w:b/>
                <w:sz w:val="22"/>
                <w:szCs w:val="22"/>
                <w:lang w:eastAsia="ru-RU"/>
              </w:rPr>
              <w:t>COP</w:t>
            </w:r>
          </w:p>
          <w:p w:rsidR="00D02776" w:rsidRPr="00845DC0" w:rsidRDefault="00D02776" w:rsidP="002E5C39">
            <w:pPr>
              <w:shd w:val="clear" w:color="auto" w:fill="FFFFFF" w:themeFill="background1"/>
              <w:tabs>
                <w:tab w:val="left" w:pos="284"/>
                <w:tab w:val="right" w:pos="9531"/>
              </w:tabs>
              <w:spacing w:before="120"/>
              <w:rPr>
                <w:b/>
                <w:sz w:val="22"/>
                <w:szCs w:val="22"/>
                <w:lang w:eastAsia="ru-RU"/>
              </w:rPr>
            </w:pPr>
          </w:p>
          <w:p w:rsidR="00D02776" w:rsidRPr="00845DC0" w:rsidRDefault="00D02776" w:rsidP="002E5C39">
            <w:pPr>
              <w:tabs>
                <w:tab w:val="left" w:pos="284"/>
                <w:tab w:val="right" w:pos="9531"/>
              </w:tabs>
              <w:spacing w:before="120"/>
              <w:rPr>
                <w:b/>
                <w:sz w:val="22"/>
                <w:szCs w:val="22"/>
                <w:highlight w:val="yellow"/>
              </w:rPr>
            </w:pPr>
            <w:r w:rsidRPr="00845DC0">
              <w:rPr>
                <w:b/>
                <w:sz w:val="22"/>
                <w:szCs w:val="22"/>
              </w:rPr>
              <w:t xml:space="preserve">Procedura a fost inclusă în planul de achiziții publice a autorității contractante </w:t>
            </w:r>
          </w:p>
          <w:p w:rsidR="00D02776" w:rsidRPr="00277E79" w:rsidRDefault="00D02776" w:rsidP="002E5C39">
            <w:pPr>
              <w:shd w:val="clear" w:color="auto" w:fill="FFFFFF" w:themeFill="background1"/>
              <w:tabs>
                <w:tab w:val="left" w:pos="284"/>
                <w:tab w:val="right" w:pos="9531"/>
              </w:tabs>
              <w:spacing w:before="120"/>
              <w:ind w:left="284"/>
              <w:rPr>
                <w:rFonts w:eastAsia="Calibri"/>
                <w:color w:val="0563C1" w:themeColor="hyperlink"/>
                <w:sz w:val="22"/>
                <w:szCs w:val="22"/>
                <w:u w:val="single"/>
              </w:rPr>
            </w:pPr>
            <w:r w:rsidRPr="00277E79">
              <w:rPr>
                <w:b/>
                <w:sz w:val="22"/>
                <w:szCs w:val="22"/>
                <w:u w:val="single"/>
              </w:rPr>
              <w:t xml:space="preserve">Da, </w:t>
            </w:r>
            <w:r w:rsidRPr="00277E79">
              <w:rPr>
                <w:rFonts w:eastAsia="Calibri"/>
                <w:sz w:val="22"/>
                <w:szCs w:val="22"/>
                <w:u w:val="single"/>
              </w:rPr>
              <w:t xml:space="preserve"> </w:t>
            </w:r>
          </w:p>
          <w:p w:rsidR="00D02776" w:rsidRPr="00845DC0" w:rsidRDefault="00D02776" w:rsidP="00D02776">
            <w:pPr>
              <w:pStyle w:val="a"/>
              <w:numPr>
                <w:ilvl w:val="0"/>
                <w:numId w:val="26"/>
              </w:numPr>
              <w:rPr>
                <w:sz w:val="22"/>
                <w:szCs w:val="22"/>
              </w:rPr>
            </w:pPr>
            <w:proofErr w:type="spellStart"/>
            <w:r w:rsidRPr="00845DC0">
              <w:rPr>
                <w:b/>
                <w:sz w:val="22"/>
                <w:szCs w:val="22"/>
              </w:rPr>
              <w:t>Denumirea</w:t>
            </w:r>
            <w:proofErr w:type="spellEnd"/>
            <w:r w:rsidRPr="00845DC0">
              <w:rPr>
                <w:b/>
                <w:sz w:val="22"/>
                <w:szCs w:val="22"/>
              </w:rPr>
              <w:t xml:space="preserve"> </w:t>
            </w:r>
            <w:proofErr w:type="spellStart"/>
            <w:r w:rsidRPr="00845DC0">
              <w:rPr>
                <w:b/>
                <w:sz w:val="22"/>
                <w:szCs w:val="22"/>
              </w:rPr>
              <w:t>autorității</w:t>
            </w:r>
            <w:proofErr w:type="spellEnd"/>
            <w:r w:rsidRPr="00845DC0">
              <w:rPr>
                <w:b/>
                <w:sz w:val="22"/>
                <w:szCs w:val="22"/>
              </w:rPr>
              <w:t xml:space="preserve"> </w:t>
            </w:r>
            <w:proofErr w:type="spellStart"/>
            <w:r w:rsidRPr="00845DC0">
              <w:rPr>
                <w:b/>
                <w:sz w:val="22"/>
                <w:szCs w:val="22"/>
              </w:rPr>
              <w:t>contractante</w:t>
            </w:r>
            <w:proofErr w:type="spellEnd"/>
            <w:r w:rsidRPr="00845DC0">
              <w:rPr>
                <w:b/>
                <w:sz w:val="22"/>
                <w:szCs w:val="22"/>
              </w:rPr>
              <w:t xml:space="preserve">: </w:t>
            </w:r>
            <w:proofErr w:type="spellStart"/>
            <w:r w:rsidRPr="007C0592">
              <w:rPr>
                <w:b/>
                <w:bCs/>
              </w:rPr>
              <w:t>primaria</w:t>
            </w:r>
            <w:proofErr w:type="spellEnd"/>
            <w:r w:rsidRPr="007C0592">
              <w:rPr>
                <w:b/>
                <w:bCs/>
                <w:spacing w:val="-5"/>
              </w:rPr>
              <w:t xml:space="preserve"> </w:t>
            </w:r>
            <w:proofErr w:type="spellStart"/>
            <w:r w:rsidRPr="007C0592">
              <w:rPr>
                <w:b/>
                <w:bCs/>
                <w:spacing w:val="-2"/>
              </w:rPr>
              <w:t>Cobilea</w:t>
            </w:r>
            <w:proofErr w:type="spellEnd"/>
            <w:r w:rsidRPr="007C0592">
              <w:rPr>
                <w:b/>
                <w:bCs/>
              </w:rPr>
              <w:t xml:space="preserve"> r-</w:t>
            </w:r>
            <w:proofErr w:type="spellStart"/>
            <w:r w:rsidRPr="007C0592">
              <w:rPr>
                <w:b/>
                <w:bCs/>
              </w:rPr>
              <w:t>nul</w:t>
            </w:r>
            <w:proofErr w:type="spellEnd"/>
            <w:r w:rsidRPr="007C0592">
              <w:rPr>
                <w:b/>
                <w:bCs/>
              </w:rPr>
              <w:t xml:space="preserve"> </w:t>
            </w:r>
            <w:proofErr w:type="spellStart"/>
            <w:r w:rsidRPr="007C0592">
              <w:rPr>
                <w:b/>
                <w:bCs/>
              </w:rPr>
              <w:t>Soldanesti</w:t>
            </w:r>
            <w:proofErr w:type="spellEnd"/>
            <w:r>
              <w:rPr>
                <w:b/>
                <w:sz w:val="22"/>
                <w:szCs w:val="22"/>
              </w:rPr>
              <w:t xml:space="preserve"> </w:t>
            </w:r>
          </w:p>
          <w:p w:rsidR="00D02776" w:rsidRPr="00845DC0" w:rsidRDefault="00D02776" w:rsidP="00D02776">
            <w:pPr>
              <w:pStyle w:val="a"/>
              <w:numPr>
                <w:ilvl w:val="0"/>
                <w:numId w:val="26"/>
              </w:numPr>
              <w:tabs>
                <w:tab w:val="left" w:pos="284"/>
                <w:tab w:val="right" w:pos="9531"/>
              </w:tabs>
              <w:spacing w:before="120"/>
              <w:rPr>
                <w:b/>
                <w:sz w:val="22"/>
                <w:szCs w:val="22"/>
              </w:rPr>
            </w:pPr>
            <w:r w:rsidRPr="00845DC0">
              <w:rPr>
                <w:b/>
                <w:sz w:val="22"/>
                <w:szCs w:val="22"/>
              </w:rPr>
              <w:t xml:space="preserve">IDNO: </w:t>
            </w:r>
            <w:r w:rsidRPr="009D0862">
              <w:rPr>
                <w:b/>
                <w:bCs/>
                <w:sz w:val="22"/>
                <w:szCs w:val="22"/>
              </w:rPr>
              <w:t>1007601006379</w:t>
            </w:r>
          </w:p>
          <w:p w:rsidR="00D02776" w:rsidRPr="00845DC0" w:rsidRDefault="00D02776" w:rsidP="00D02776">
            <w:pPr>
              <w:pStyle w:val="a"/>
              <w:numPr>
                <w:ilvl w:val="0"/>
                <w:numId w:val="26"/>
              </w:numPr>
              <w:tabs>
                <w:tab w:val="left" w:pos="284"/>
                <w:tab w:val="right" w:pos="9531"/>
              </w:tabs>
              <w:spacing w:before="120"/>
              <w:rPr>
                <w:b/>
                <w:sz w:val="22"/>
                <w:szCs w:val="22"/>
              </w:rPr>
            </w:pPr>
            <w:proofErr w:type="spellStart"/>
            <w:r w:rsidRPr="00845DC0">
              <w:rPr>
                <w:b/>
                <w:sz w:val="22"/>
                <w:szCs w:val="22"/>
              </w:rPr>
              <w:t>Adresa</w:t>
            </w:r>
            <w:proofErr w:type="spellEnd"/>
            <w:r w:rsidRPr="00845DC0">
              <w:rPr>
                <w:b/>
                <w:sz w:val="22"/>
                <w:szCs w:val="22"/>
              </w:rPr>
              <w:t xml:space="preserve">: </w:t>
            </w:r>
            <w:r>
              <w:rPr>
                <w:b/>
                <w:sz w:val="22"/>
                <w:szCs w:val="22"/>
              </w:rPr>
              <w:t xml:space="preserve"> </w:t>
            </w:r>
            <w:r w:rsidRPr="007C0592">
              <w:rPr>
                <w:b/>
                <w:bCs/>
              </w:rPr>
              <w:t>s.</w:t>
            </w:r>
            <w:r w:rsidRPr="007C0592">
              <w:rPr>
                <w:b/>
                <w:bCs/>
                <w:spacing w:val="-2"/>
              </w:rPr>
              <w:t xml:space="preserve"> </w:t>
            </w:r>
            <w:proofErr w:type="spellStart"/>
            <w:r w:rsidRPr="007C0592">
              <w:rPr>
                <w:b/>
                <w:bCs/>
              </w:rPr>
              <w:t>Cobilea</w:t>
            </w:r>
            <w:proofErr w:type="spellEnd"/>
            <w:r w:rsidRPr="007C0592">
              <w:rPr>
                <w:b/>
                <w:bCs/>
              </w:rPr>
              <w:t>,</w:t>
            </w:r>
            <w:r w:rsidRPr="007C0592">
              <w:rPr>
                <w:b/>
                <w:bCs/>
                <w:spacing w:val="-2"/>
              </w:rPr>
              <w:t xml:space="preserve"> </w:t>
            </w:r>
            <w:r w:rsidRPr="007C0592">
              <w:rPr>
                <w:b/>
                <w:bCs/>
              </w:rPr>
              <w:t>r-</w:t>
            </w:r>
            <w:proofErr w:type="spellStart"/>
            <w:r w:rsidRPr="007C0592">
              <w:rPr>
                <w:b/>
                <w:bCs/>
              </w:rPr>
              <w:t>nul</w:t>
            </w:r>
            <w:proofErr w:type="spellEnd"/>
            <w:r w:rsidRPr="007C0592">
              <w:rPr>
                <w:b/>
                <w:bCs/>
              </w:rPr>
              <w:t xml:space="preserve"> </w:t>
            </w:r>
            <w:proofErr w:type="spellStart"/>
            <w:r w:rsidRPr="007C0592">
              <w:rPr>
                <w:b/>
                <w:bCs/>
              </w:rPr>
              <w:t>Soldanesti</w:t>
            </w:r>
            <w:proofErr w:type="spellEnd"/>
            <w:r w:rsidRPr="007C0592">
              <w:rPr>
                <w:b/>
                <w:bCs/>
              </w:rPr>
              <w:t>,</w:t>
            </w:r>
            <w:r w:rsidRPr="007C0592">
              <w:rPr>
                <w:b/>
                <w:bCs/>
                <w:spacing w:val="-1"/>
              </w:rPr>
              <w:t xml:space="preserve"> </w:t>
            </w:r>
            <w:r w:rsidRPr="007C0592">
              <w:rPr>
                <w:b/>
                <w:bCs/>
              </w:rPr>
              <w:t>MD-</w:t>
            </w:r>
            <w:r w:rsidRPr="007C0592">
              <w:rPr>
                <w:b/>
                <w:bCs/>
                <w:spacing w:val="-4"/>
              </w:rPr>
              <w:t>7214</w:t>
            </w:r>
          </w:p>
          <w:p w:rsidR="00D02776" w:rsidRPr="00845DC0" w:rsidRDefault="00D02776" w:rsidP="00D02776">
            <w:pPr>
              <w:numPr>
                <w:ilvl w:val="0"/>
                <w:numId w:val="26"/>
              </w:numPr>
              <w:tabs>
                <w:tab w:val="left" w:pos="284"/>
                <w:tab w:val="right" w:pos="9531"/>
              </w:tabs>
              <w:spacing w:before="120"/>
              <w:rPr>
                <w:b/>
                <w:sz w:val="22"/>
                <w:szCs w:val="22"/>
                <w:lang w:val="en-US"/>
              </w:rPr>
            </w:pPr>
            <w:proofErr w:type="spellStart"/>
            <w:r w:rsidRPr="00845DC0">
              <w:rPr>
                <w:b/>
                <w:sz w:val="22"/>
                <w:szCs w:val="22"/>
                <w:lang w:val="en-US"/>
              </w:rPr>
              <w:t>Numărul</w:t>
            </w:r>
            <w:proofErr w:type="spellEnd"/>
            <w:r w:rsidRPr="00845DC0">
              <w:rPr>
                <w:b/>
                <w:sz w:val="22"/>
                <w:szCs w:val="22"/>
                <w:lang w:val="en-US"/>
              </w:rPr>
              <w:t xml:space="preserve"> de </w:t>
            </w:r>
            <w:proofErr w:type="spellStart"/>
            <w:r w:rsidRPr="00845DC0">
              <w:rPr>
                <w:b/>
                <w:sz w:val="22"/>
                <w:szCs w:val="22"/>
                <w:lang w:val="en-US"/>
              </w:rPr>
              <w:t>telefon</w:t>
            </w:r>
            <w:proofErr w:type="spellEnd"/>
            <w:r w:rsidRPr="00845DC0">
              <w:rPr>
                <w:b/>
                <w:sz w:val="22"/>
                <w:szCs w:val="22"/>
                <w:lang w:val="en-US"/>
              </w:rPr>
              <w:t xml:space="preserve">/fax: </w:t>
            </w:r>
            <w:r>
              <w:rPr>
                <w:b/>
                <w:sz w:val="22"/>
                <w:szCs w:val="22"/>
                <w:lang w:val="en-US"/>
              </w:rPr>
              <w:t xml:space="preserve"> </w:t>
            </w:r>
            <w:r w:rsidRPr="007C0592">
              <w:rPr>
                <w:b/>
                <w:bCs/>
              </w:rPr>
              <w:t>0272-51-2-36/0272-51-7-09,</w:t>
            </w:r>
            <w:r w:rsidRPr="007C0592">
              <w:rPr>
                <w:b/>
                <w:bCs/>
                <w:spacing w:val="-2"/>
              </w:rPr>
              <w:t xml:space="preserve"> 068156638</w:t>
            </w:r>
          </w:p>
          <w:p w:rsidR="00D02776" w:rsidRPr="00845DC0" w:rsidRDefault="00D02776" w:rsidP="00D02776">
            <w:pPr>
              <w:pStyle w:val="a"/>
              <w:numPr>
                <w:ilvl w:val="0"/>
                <w:numId w:val="26"/>
              </w:numPr>
              <w:shd w:val="clear" w:color="auto" w:fill="FFFFFF"/>
              <w:tabs>
                <w:tab w:val="left" w:pos="284"/>
                <w:tab w:val="right" w:pos="9531"/>
              </w:tabs>
              <w:spacing w:before="120"/>
              <w:rPr>
                <w:rStyle w:val="a7"/>
                <w:sz w:val="22"/>
                <w:szCs w:val="22"/>
              </w:rPr>
            </w:pPr>
            <w:proofErr w:type="spellStart"/>
            <w:r w:rsidRPr="00845DC0">
              <w:rPr>
                <w:b/>
                <w:sz w:val="22"/>
                <w:szCs w:val="22"/>
              </w:rPr>
              <w:t>Adresa</w:t>
            </w:r>
            <w:proofErr w:type="spellEnd"/>
            <w:r w:rsidRPr="00845DC0">
              <w:rPr>
                <w:b/>
                <w:sz w:val="22"/>
                <w:szCs w:val="22"/>
              </w:rPr>
              <w:t xml:space="preserve"> de e-mail </w:t>
            </w:r>
            <w:proofErr w:type="spellStart"/>
            <w:r w:rsidRPr="00845DC0">
              <w:rPr>
                <w:b/>
                <w:sz w:val="22"/>
                <w:szCs w:val="22"/>
              </w:rPr>
              <w:t>și</w:t>
            </w:r>
            <w:proofErr w:type="spellEnd"/>
            <w:r w:rsidRPr="00845DC0">
              <w:rPr>
                <w:b/>
                <w:sz w:val="22"/>
                <w:szCs w:val="22"/>
              </w:rPr>
              <w:t xml:space="preserve"> </w:t>
            </w:r>
            <w:proofErr w:type="spellStart"/>
            <w:r w:rsidRPr="00845DC0">
              <w:rPr>
                <w:b/>
                <w:sz w:val="22"/>
                <w:szCs w:val="22"/>
              </w:rPr>
              <w:t>pagina</w:t>
            </w:r>
            <w:proofErr w:type="spellEnd"/>
            <w:r w:rsidRPr="00845DC0">
              <w:rPr>
                <w:b/>
                <w:sz w:val="22"/>
                <w:szCs w:val="22"/>
              </w:rPr>
              <w:t xml:space="preserve"> web </w:t>
            </w:r>
            <w:proofErr w:type="spellStart"/>
            <w:r w:rsidRPr="00845DC0">
              <w:rPr>
                <w:b/>
                <w:sz w:val="22"/>
                <w:szCs w:val="22"/>
              </w:rPr>
              <w:t>oficială</w:t>
            </w:r>
            <w:proofErr w:type="spellEnd"/>
            <w:r w:rsidRPr="00845DC0">
              <w:rPr>
                <w:b/>
                <w:sz w:val="22"/>
                <w:szCs w:val="22"/>
              </w:rPr>
              <w:t xml:space="preserve"> ale </w:t>
            </w:r>
            <w:proofErr w:type="spellStart"/>
            <w:r w:rsidRPr="00845DC0">
              <w:rPr>
                <w:b/>
                <w:sz w:val="22"/>
                <w:szCs w:val="22"/>
              </w:rPr>
              <w:t>autorității</w:t>
            </w:r>
            <w:proofErr w:type="spellEnd"/>
            <w:r w:rsidRPr="00845DC0">
              <w:rPr>
                <w:b/>
                <w:sz w:val="22"/>
                <w:szCs w:val="22"/>
              </w:rPr>
              <w:t xml:space="preserve"> </w:t>
            </w:r>
            <w:proofErr w:type="spellStart"/>
            <w:r w:rsidRPr="00845DC0">
              <w:rPr>
                <w:b/>
                <w:sz w:val="22"/>
                <w:szCs w:val="22"/>
              </w:rPr>
              <w:t>contractante</w:t>
            </w:r>
            <w:proofErr w:type="spellEnd"/>
            <w:r w:rsidRPr="00845DC0">
              <w:rPr>
                <w:b/>
                <w:sz w:val="22"/>
                <w:szCs w:val="22"/>
              </w:rPr>
              <w:t xml:space="preserve">: </w:t>
            </w:r>
            <w:r>
              <w:rPr>
                <w:b/>
                <w:sz w:val="22"/>
                <w:szCs w:val="22"/>
              </w:rPr>
              <w:t>primaria.cobilea@gmail.com</w:t>
            </w:r>
          </w:p>
          <w:p w:rsidR="00D02776" w:rsidRPr="001162B4" w:rsidRDefault="00D02776" w:rsidP="002E5C39">
            <w:pPr>
              <w:pStyle w:val="2"/>
              <w:spacing w:before="0"/>
              <w:jc w:val="center"/>
              <w:rPr>
                <w:rFonts w:ascii="Times New Roman" w:hAnsi="Times New Roman" w:cs="Times New Roman"/>
                <w:sz w:val="28"/>
                <w:szCs w:val="28"/>
                <w:lang w:val="en-US"/>
              </w:rPr>
            </w:pPr>
            <w:r w:rsidRPr="001162B4">
              <w:rPr>
                <w:rFonts w:ascii="Times New Roman" w:hAnsi="Times New Roman" w:cs="Times New Roman"/>
                <w:color w:val="auto"/>
                <w:sz w:val="28"/>
                <w:szCs w:val="28"/>
              </w:rPr>
              <w:t xml:space="preserve"> </w:t>
            </w:r>
          </w:p>
        </w:tc>
      </w:tr>
      <w:tr w:rsidR="00D02776" w:rsidRPr="001162B4" w:rsidTr="002E5C39">
        <w:trPr>
          <w:trHeight w:val="239"/>
        </w:trPr>
        <w:tc>
          <w:tcPr>
            <w:tcW w:w="2687" w:type="pct"/>
            <w:gridSpan w:val="3"/>
          </w:tcPr>
          <w:p w:rsidR="00D02776" w:rsidRPr="001162B4" w:rsidRDefault="00D02776" w:rsidP="002E5C39"/>
        </w:tc>
        <w:tc>
          <w:tcPr>
            <w:tcW w:w="1821" w:type="pct"/>
            <w:gridSpan w:val="2"/>
          </w:tcPr>
          <w:p w:rsidR="00D02776" w:rsidRPr="001162B4" w:rsidRDefault="00D02776" w:rsidP="002E5C39"/>
        </w:tc>
      </w:tr>
      <w:tr w:rsidR="00D02776" w:rsidRPr="009321C9" w:rsidTr="002E5C39">
        <w:trPr>
          <w:trHeight w:val="599"/>
        </w:trPr>
        <w:tc>
          <w:tcPr>
            <w:tcW w:w="791" w:type="pct"/>
            <w:tcBorders>
              <w:top w:val="single" w:sz="4" w:space="0" w:color="auto"/>
              <w:left w:val="single" w:sz="4" w:space="0" w:color="auto"/>
              <w:bottom w:val="single" w:sz="4" w:space="0" w:color="auto"/>
              <w:right w:val="single" w:sz="4" w:space="0" w:color="auto"/>
            </w:tcBorders>
          </w:tcPr>
          <w:p w:rsidR="00D02776" w:rsidRDefault="00D02776" w:rsidP="002E5C39">
            <w:pPr>
              <w:rPr>
                <w:b/>
                <w:sz w:val="16"/>
                <w:szCs w:val="16"/>
              </w:rPr>
            </w:pPr>
            <w:r w:rsidRPr="009321C9">
              <w:rPr>
                <w:b/>
                <w:sz w:val="16"/>
                <w:szCs w:val="16"/>
              </w:rPr>
              <w:t xml:space="preserve">Denumirea bunurilor şi/sau </w:t>
            </w:r>
          </w:p>
          <w:p w:rsidR="00D02776" w:rsidRPr="009321C9" w:rsidRDefault="00D02776" w:rsidP="002E5C39">
            <w:pPr>
              <w:rPr>
                <w:b/>
                <w:sz w:val="16"/>
                <w:szCs w:val="16"/>
              </w:rPr>
            </w:pPr>
            <w:r w:rsidRPr="009321C9">
              <w:rPr>
                <w:b/>
                <w:sz w:val="16"/>
                <w:szCs w:val="16"/>
              </w:rPr>
              <w:t>a serviciilor</w:t>
            </w:r>
          </w:p>
        </w:tc>
        <w:tc>
          <w:tcPr>
            <w:tcW w:w="384" w:type="pct"/>
            <w:tcBorders>
              <w:top w:val="single" w:sz="4" w:space="0" w:color="auto"/>
              <w:left w:val="single" w:sz="4" w:space="0" w:color="auto"/>
              <w:bottom w:val="single" w:sz="4" w:space="0" w:color="auto"/>
              <w:right w:val="single" w:sz="4" w:space="0" w:color="auto"/>
            </w:tcBorders>
          </w:tcPr>
          <w:p w:rsidR="00D02776" w:rsidRDefault="00D02776" w:rsidP="002E5C39">
            <w:pPr>
              <w:spacing w:after="160" w:line="259" w:lineRule="auto"/>
              <w:rPr>
                <w:b/>
                <w:sz w:val="16"/>
                <w:szCs w:val="16"/>
              </w:rPr>
            </w:pPr>
            <w:r>
              <w:rPr>
                <w:b/>
                <w:sz w:val="16"/>
                <w:szCs w:val="16"/>
              </w:rPr>
              <w:t>Unit/masura/cantitatea</w:t>
            </w:r>
          </w:p>
          <w:p w:rsidR="00D02776" w:rsidRPr="009321C9" w:rsidRDefault="00D02776" w:rsidP="002E5C39">
            <w:pPr>
              <w:rPr>
                <w:b/>
                <w:sz w:val="16"/>
                <w:szCs w:val="16"/>
              </w:rPr>
            </w:pPr>
          </w:p>
        </w:tc>
        <w:tc>
          <w:tcPr>
            <w:tcW w:w="2693" w:type="pct"/>
            <w:gridSpan w:val="2"/>
            <w:tcBorders>
              <w:top w:val="single" w:sz="4" w:space="0" w:color="auto"/>
              <w:left w:val="single" w:sz="4" w:space="0" w:color="auto"/>
              <w:bottom w:val="single" w:sz="4" w:space="0" w:color="auto"/>
              <w:right w:val="single" w:sz="4" w:space="0" w:color="auto"/>
            </w:tcBorders>
          </w:tcPr>
          <w:p w:rsidR="00D02776" w:rsidRPr="009321C9" w:rsidRDefault="00D02776" w:rsidP="002E5C39">
            <w:pPr>
              <w:jc w:val="center"/>
              <w:rPr>
                <w:b/>
                <w:sz w:val="16"/>
                <w:szCs w:val="16"/>
              </w:rPr>
            </w:pPr>
            <w:r w:rsidRPr="009321C9">
              <w:rPr>
                <w:b/>
                <w:sz w:val="16"/>
                <w:szCs w:val="16"/>
              </w:rPr>
              <w:t>Specificarea tehnică deplină solicitată de către autoritatea contractantă</w:t>
            </w:r>
          </w:p>
        </w:tc>
        <w:tc>
          <w:tcPr>
            <w:tcW w:w="640" w:type="pct"/>
            <w:tcBorders>
              <w:top w:val="single" w:sz="4" w:space="0" w:color="auto"/>
              <w:left w:val="single" w:sz="4" w:space="0" w:color="auto"/>
              <w:bottom w:val="single" w:sz="4" w:space="0" w:color="auto"/>
              <w:right w:val="single" w:sz="4" w:space="0" w:color="auto"/>
            </w:tcBorders>
          </w:tcPr>
          <w:p w:rsidR="00D02776" w:rsidRPr="009321C9" w:rsidRDefault="00D02776" w:rsidP="002E5C39">
            <w:pPr>
              <w:rPr>
                <w:b/>
                <w:sz w:val="16"/>
                <w:szCs w:val="16"/>
              </w:rPr>
            </w:pPr>
            <w:r w:rsidRPr="009321C9">
              <w:rPr>
                <w:b/>
                <w:sz w:val="16"/>
                <w:szCs w:val="16"/>
              </w:rPr>
              <w:t>Specificarea tehnică deplină propusă de către ofertant</w:t>
            </w:r>
          </w:p>
          <w:p w:rsidR="00D02776" w:rsidRPr="009321C9" w:rsidRDefault="00D02776" w:rsidP="002E5C39">
            <w:pPr>
              <w:rPr>
                <w:b/>
                <w:sz w:val="16"/>
                <w:szCs w:val="16"/>
              </w:rPr>
            </w:pPr>
          </w:p>
        </w:tc>
      </w:tr>
      <w:tr w:rsidR="00D02776" w:rsidRPr="009A652F" w:rsidTr="002E5C39">
        <w:trPr>
          <w:trHeight w:val="173"/>
        </w:trPr>
        <w:tc>
          <w:tcPr>
            <w:tcW w:w="791" w:type="pct"/>
            <w:tcBorders>
              <w:top w:val="single" w:sz="4" w:space="0" w:color="auto"/>
              <w:left w:val="single" w:sz="4" w:space="0" w:color="auto"/>
              <w:bottom w:val="single" w:sz="4" w:space="0" w:color="auto"/>
              <w:right w:val="single" w:sz="4" w:space="0" w:color="auto"/>
            </w:tcBorders>
            <w:vAlign w:val="center"/>
          </w:tcPr>
          <w:p w:rsidR="00D02776" w:rsidRPr="009A652F" w:rsidRDefault="00D02776" w:rsidP="002E5C39">
            <w:pPr>
              <w:rPr>
                <w:b/>
                <w:bCs/>
                <w:sz w:val="18"/>
                <w:szCs w:val="18"/>
              </w:rPr>
            </w:pPr>
            <w:r w:rsidRPr="009A652F">
              <w:rPr>
                <w:b/>
                <w:bCs/>
                <w:sz w:val="18"/>
                <w:szCs w:val="18"/>
              </w:rPr>
              <w:t xml:space="preserve">Cositoare </w:t>
            </w:r>
          </w:p>
        </w:tc>
        <w:tc>
          <w:tcPr>
            <w:tcW w:w="384" w:type="pct"/>
            <w:tcBorders>
              <w:top w:val="single" w:sz="4" w:space="0" w:color="auto"/>
              <w:left w:val="single" w:sz="4" w:space="0" w:color="auto"/>
              <w:bottom w:val="single" w:sz="4" w:space="0" w:color="auto"/>
              <w:right w:val="single" w:sz="4" w:space="0" w:color="auto"/>
            </w:tcBorders>
            <w:vAlign w:val="center"/>
          </w:tcPr>
          <w:p w:rsidR="00D02776" w:rsidRPr="009A652F" w:rsidRDefault="00D02776" w:rsidP="002E5C39">
            <w:pPr>
              <w:rPr>
                <w:sz w:val="18"/>
                <w:szCs w:val="18"/>
              </w:rPr>
            </w:pPr>
            <w:r w:rsidRPr="009A652F">
              <w:rPr>
                <w:sz w:val="18"/>
                <w:szCs w:val="18"/>
              </w:rPr>
              <w:t>1</w:t>
            </w:r>
          </w:p>
        </w:tc>
        <w:tc>
          <w:tcPr>
            <w:tcW w:w="2693" w:type="pct"/>
            <w:gridSpan w:val="2"/>
            <w:tcBorders>
              <w:top w:val="single" w:sz="4" w:space="0" w:color="auto"/>
              <w:left w:val="single" w:sz="4" w:space="0" w:color="auto"/>
              <w:bottom w:val="single" w:sz="4" w:space="0" w:color="auto"/>
              <w:right w:val="single" w:sz="4" w:space="0" w:color="auto"/>
            </w:tcBorders>
            <w:vAlign w:val="center"/>
          </w:tcPr>
          <w:p w:rsidR="00D02776" w:rsidRPr="009A652F" w:rsidRDefault="00D02776" w:rsidP="002E5C39">
            <w:pPr>
              <w:rPr>
                <w:sz w:val="18"/>
                <w:szCs w:val="18"/>
                <w:lang w:eastAsia="ru-RU"/>
              </w:rPr>
            </w:pPr>
            <w:r w:rsidRPr="009A652F">
              <w:rPr>
                <w:sz w:val="18"/>
                <w:szCs w:val="18"/>
                <w:lang w:eastAsia="ru-RU"/>
              </w:rPr>
              <w:t>Puterea necesară 60-80c.p.</w:t>
            </w:r>
          </w:p>
          <w:p w:rsidR="00D02776" w:rsidRPr="009A652F" w:rsidRDefault="00D02776" w:rsidP="002E5C39">
            <w:pPr>
              <w:rPr>
                <w:sz w:val="18"/>
                <w:szCs w:val="18"/>
                <w:lang w:eastAsia="ru-RU"/>
              </w:rPr>
            </w:pPr>
            <w:r w:rsidRPr="009A652F">
              <w:rPr>
                <w:sz w:val="18"/>
                <w:szCs w:val="18"/>
                <w:lang w:eastAsia="ru-RU"/>
              </w:rPr>
              <w:t>Latimea de lucru 1650mm</w:t>
            </w:r>
          </w:p>
          <w:p w:rsidR="00D02776" w:rsidRPr="009A652F" w:rsidRDefault="00D02776" w:rsidP="002E5C39">
            <w:pPr>
              <w:rPr>
                <w:sz w:val="18"/>
                <w:szCs w:val="18"/>
                <w:lang w:eastAsia="ru-RU"/>
              </w:rPr>
            </w:pPr>
            <w:r w:rsidRPr="009A652F">
              <w:rPr>
                <w:sz w:val="18"/>
                <w:szCs w:val="18"/>
                <w:lang w:eastAsia="ru-RU"/>
              </w:rPr>
              <w:t>Turatii APP 540 grm</w:t>
            </w:r>
          </w:p>
          <w:p w:rsidR="00D02776" w:rsidRPr="009A652F" w:rsidRDefault="00D02776" w:rsidP="002E5C39">
            <w:pPr>
              <w:rPr>
                <w:sz w:val="18"/>
                <w:szCs w:val="18"/>
                <w:lang w:eastAsia="ru-RU"/>
              </w:rPr>
            </w:pPr>
            <w:r w:rsidRPr="009A652F">
              <w:rPr>
                <w:sz w:val="18"/>
                <w:szCs w:val="18"/>
                <w:lang w:eastAsia="ru-RU"/>
              </w:rPr>
              <w:t>Productivitatea , dependentă de masa vegetală</w:t>
            </w:r>
          </w:p>
        </w:tc>
        <w:tc>
          <w:tcPr>
            <w:tcW w:w="640" w:type="pct"/>
            <w:tcBorders>
              <w:top w:val="single" w:sz="4" w:space="0" w:color="auto"/>
              <w:left w:val="single" w:sz="4" w:space="0" w:color="auto"/>
              <w:bottom w:val="single" w:sz="4" w:space="0" w:color="auto"/>
              <w:right w:val="single" w:sz="4" w:space="0" w:color="auto"/>
            </w:tcBorders>
          </w:tcPr>
          <w:p w:rsidR="00D02776" w:rsidRPr="009A652F" w:rsidRDefault="00D02776" w:rsidP="002E5C39">
            <w:pPr>
              <w:rPr>
                <w:sz w:val="18"/>
                <w:szCs w:val="18"/>
              </w:rPr>
            </w:pPr>
            <w:r w:rsidRPr="009A652F">
              <w:rPr>
                <w:sz w:val="18"/>
                <w:szCs w:val="18"/>
              </w:rPr>
              <w:t>36000,00</w:t>
            </w:r>
          </w:p>
        </w:tc>
      </w:tr>
      <w:tr w:rsidR="00D02776" w:rsidRPr="009A652F" w:rsidTr="002E5C39">
        <w:trPr>
          <w:trHeight w:val="173"/>
        </w:trPr>
        <w:tc>
          <w:tcPr>
            <w:tcW w:w="791" w:type="pct"/>
            <w:tcBorders>
              <w:top w:val="single" w:sz="4" w:space="0" w:color="auto"/>
              <w:left w:val="single" w:sz="4" w:space="0" w:color="auto"/>
              <w:bottom w:val="single" w:sz="4" w:space="0" w:color="auto"/>
              <w:right w:val="single" w:sz="4" w:space="0" w:color="auto"/>
            </w:tcBorders>
            <w:vAlign w:val="center"/>
          </w:tcPr>
          <w:p w:rsidR="00D02776" w:rsidRPr="009A652F" w:rsidRDefault="00D02776" w:rsidP="002E5C39">
            <w:pPr>
              <w:rPr>
                <w:b/>
                <w:bCs/>
                <w:iCs/>
                <w:sz w:val="18"/>
                <w:szCs w:val="18"/>
              </w:rPr>
            </w:pPr>
            <w:r w:rsidRPr="009A652F">
              <w:rPr>
                <w:b/>
                <w:bCs/>
                <w:iCs/>
                <w:sz w:val="18"/>
                <w:szCs w:val="18"/>
              </w:rPr>
              <w:t>Distribuitor nisip: Propan ps250m</w:t>
            </w:r>
          </w:p>
        </w:tc>
        <w:tc>
          <w:tcPr>
            <w:tcW w:w="384" w:type="pct"/>
            <w:tcBorders>
              <w:top w:val="single" w:sz="4" w:space="0" w:color="auto"/>
              <w:left w:val="single" w:sz="4" w:space="0" w:color="auto"/>
              <w:bottom w:val="single" w:sz="4" w:space="0" w:color="auto"/>
              <w:right w:val="single" w:sz="4" w:space="0" w:color="auto"/>
            </w:tcBorders>
            <w:vAlign w:val="center"/>
          </w:tcPr>
          <w:p w:rsidR="00D02776" w:rsidRPr="009A652F" w:rsidRDefault="00D02776" w:rsidP="002E5C39">
            <w:pPr>
              <w:rPr>
                <w:iCs/>
                <w:sz w:val="18"/>
                <w:szCs w:val="18"/>
              </w:rPr>
            </w:pPr>
            <w:r w:rsidRPr="009A652F">
              <w:rPr>
                <w:iCs/>
                <w:sz w:val="18"/>
                <w:szCs w:val="18"/>
              </w:rPr>
              <w:t>1</w:t>
            </w:r>
          </w:p>
        </w:tc>
        <w:tc>
          <w:tcPr>
            <w:tcW w:w="2693" w:type="pct"/>
            <w:gridSpan w:val="2"/>
            <w:tcBorders>
              <w:top w:val="single" w:sz="4" w:space="0" w:color="auto"/>
              <w:left w:val="single" w:sz="4" w:space="0" w:color="auto"/>
              <w:bottom w:val="single" w:sz="4" w:space="0" w:color="auto"/>
              <w:right w:val="single" w:sz="4" w:space="0" w:color="auto"/>
            </w:tcBorders>
            <w:vAlign w:val="center"/>
          </w:tcPr>
          <w:p w:rsidR="00D02776" w:rsidRPr="009A652F" w:rsidRDefault="00D02776" w:rsidP="002E5C39">
            <w:pPr>
              <w:tabs>
                <w:tab w:val="left" w:pos="1134"/>
              </w:tabs>
              <w:jc w:val="both"/>
              <w:rPr>
                <w:iCs/>
                <w:sz w:val="18"/>
                <w:szCs w:val="18"/>
              </w:rPr>
            </w:pPr>
            <w:r w:rsidRPr="009A652F">
              <w:rPr>
                <w:iCs/>
                <w:sz w:val="18"/>
                <w:szCs w:val="18"/>
              </w:rPr>
              <w:t>Puterea ridicare 6000kg</w:t>
            </w:r>
          </w:p>
          <w:p w:rsidR="00D02776" w:rsidRPr="009A652F" w:rsidRDefault="00D02776" w:rsidP="002E5C39">
            <w:pPr>
              <w:tabs>
                <w:tab w:val="left" w:pos="1134"/>
              </w:tabs>
              <w:jc w:val="both"/>
              <w:rPr>
                <w:iCs/>
                <w:sz w:val="18"/>
                <w:szCs w:val="18"/>
              </w:rPr>
            </w:pPr>
            <w:r w:rsidRPr="009A652F">
              <w:rPr>
                <w:iCs/>
                <w:sz w:val="18"/>
                <w:szCs w:val="18"/>
              </w:rPr>
              <w:t>Volum 0,5m3</w:t>
            </w:r>
          </w:p>
          <w:p w:rsidR="00D02776" w:rsidRPr="009A652F" w:rsidRDefault="00D02776" w:rsidP="002E5C39">
            <w:pPr>
              <w:tabs>
                <w:tab w:val="left" w:pos="1134"/>
              </w:tabs>
              <w:jc w:val="both"/>
              <w:rPr>
                <w:iCs/>
                <w:sz w:val="18"/>
                <w:szCs w:val="18"/>
              </w:rPr>
            </w:pPr>
            <w:r w:rsidRPr="009A652F">
              <w:rPr>
                <w:iCs/>
                <w:sz w:val="18"/>
                <w:szCs w:val="18"/>
              </w:rPr>
              <w:t>Latimea de lucru 1-6m</w:t>
            </w:r>
          </w:p>
          <w:p w:rsidR="00D02776" w:rsidRPr="009A652F" w:rsidRDefault="00D02776" w:rsidP="002E5C39">
            <w:pPr>
              <w:tabs>
                <w:tab w:val="left" w:pos="1134"/>
              </w:tabs>
              <w:jc w:val="both"/>
              <w:rPr>
                <w:iCs/>
                <w:sz w:val="18"/>
                <w:szCs w:val="18"/>
              </w:rPr>
            </w:pPr>
            <w:r w:rsidRPr="009A652F">
              <w:rPr>
                <w:iCs/>
                <w:sz w:val="18"/>
                <w:szCs w:val="18"/>
              </w:rPr>
              <w:t>Viteza de lucru 10km/h</w:t>
            </w:r>
          </w:p>
          <w:p w:rsidR="00D02776" w:rsidRPr="009A652F" w:rsidRDefault="00D02776" w:rsidP="002E5C39">
            <w:pPr>
              <w:tabs>
                <w:tab w:val="left" w:pos="1134"/>
              </w:tabs>
              <w:jc w:val="both"/>
              <w:rPr>
                <w:iCs/>
                <w:sz w:val="18"/>
                <w:szCs w:val="18"/>
              </w:rPr>
            </w:pPr>
            <w:r w:rsidRPr="009A652F">
              <w:rPr>
                <w:iCs/>
                <w:sz w:val="18"/>
                <w:szCs w:val="18"/>
              </w:rPr>
              <w:t>Actionare hidraulica</w:t>
            </w:r>
          </w:p>
          <w:p w:rsidR="00D02776" w:rsidRPr="009A652F" w:rsidRDefault="00D02776" w:rsidP="002E5C39">
            <w:pPr>
              <w:tabs>
                <w:tab w:val="left" w:pos="1134"/>
              </w:tabs>
              <w:jc w:val="both"/>
              <w:rPr>
                <w:iCs/>
                <w:sz w:val="18"/>
                <w:szCs w:val="18"/>
              </w:rPr>
            </w:pPr>
            <w:r w:rsidRPr="009A652F">
              <w:rPr>
                <w:iCs/>
                <w:sz w:val="18"/>
                <w:szCs w:val="18"/>
              </w:rPr>
              <w:t>Puterea necesara min 15CP</w:t>
            </w:r>
          </w:p>
          <w:p w:rsidR="00D02776" w:rsidRPr="009A652F" w:rsidRDefault="00D02776" w:rsidP="002E5C39">
            <w:pPr>
              <w:tabs>
                <w:tab w:val="left" w:pos="1134"/>
              </w:tabs>
              <w:jc w:val="both"/>
              <w:rPr>
                <w:iCs/>
                <w:sz w:val="18"/>
                <w:szCs w:val="18"/>
              </w:rPr>
            </w:pPr>
            <w:r w:rsidRPr="009A652F">
              <w:rPr>
                <w:iCs/>
                <w:sz w:val="18"/>
                <w:szCs w:val="18"/>
              </w:rPr>
              <w:t>Greutatea  proprie 120kg</w:t>
            </w:r>
          </w:p>
        </w:tc>
        <w:tc>
          <w:tcPr>
            <w:tcW w:w="640" w:type="pct"/>
            <w:tcBorders>
              <w:top w:val="single" w:sz="4" w:space="0" w:color="auto"/>
              <w:left w:val="single" w:sz="4" w:space="0" w:color="auto"/>
              <w:bottom w:val="single" w:sz="4" w:space="0" w:color="auto"/>
              <w:right w:val="single" w:sz="4" w:space="0" w:color="auto"/>
            </w:tcBorders>
          </w:tcPr>
          <w:p w:rsidR="00D02776" w:rsidRPr="009A652F" w:rsidRDefault="00D02776" w:rsidP="002E5C39">
            <w:pPr>
              <w:rPr>
                <w:iCs/>
                <w:sz w:val="18"/>
                <w:szCs w:val="18"/>
              </w:rPr>
            </w:pPr>
            <w:r w:rsidRPr="009A652F">
              <w:rPr>
                <w:iCs/>
                <w:sz w:val="18"/>
                <w:szCs w:val="18"/>
              </w:rPr>
              <w:t>75000,00</w:t>
            </w:r>
          </w:p>
        </w:tc>
      </w:tr>
      <w:tr w:rsidR="00D02776" w:rsidRPr="009A652F" w:rsidTr="002E5C39">
        <w:trPr>
          <w:trHeight w:val="173"/>
        </w:trPr>
        <w:tc>
          <w:tcPr>
            <w:tcW w:w="791" w:type="pct"/>
            <w:tcBorders>
              <w:top w:val="single" w:sz="4" w:space="0" w:color="auto"/>
              <w:left w:val="single" w:sz="4" w:space="0" w:color="auto"/>
              <w:bottom w:val="single" w:sz="4" w:space="0" w:color="auto"/>
              <w:right w:val="single" w:sz="4" w:space="0" w:color="auto"/>
            </w:tcBorders>
            <w:vAlign w:val="center"/>
          </w:tcPr>
          <w:p w:rsidR="00D02776" w:rsidRPr="009A652F" w:rsidRDefault="00D02776" w:rsidP="002E5C39">
            <w:pPr>
              <w:rPr>
                <w:b/>
                <w:bCs/>
                <w:iCs/>
                <w:sz w:val="18"/>
                <w:szCs w:val="18"/>
              </w:rPr>
            </w:pPr>
            <w:r w:rsidRPr="009A652F">
              <w:rPr>
                <w:b/>
                <w:bCs/>
                <w:iCs/>
                <w:sz w:val="18"/>
                <w:szCs w:val="18"/>
              </w:rPr>
              <w:t>Lama universală (Euro Universala)</w:t>
            </w:r>
          </w:p>
        </w:tc>
        <w:tc>
          <w:tcPr>
            <w:tcW w:w="384" w:type="pct"/>
            <w:tcBorders>
              <w:top w:val="single" w:sz="4" w:space="0" w:color="auto"/>
              <w:left w:val="single" w:sz="4" w:space="0" w:color="auto"/>
              <w:bottom w:val="single" w:sz="4" w:space="0" w:color="auto"/>
              <w:right w:val="single" w:sz="4" w:space="0" w:color="auto"/>
            </w:tcBorders>
            <w:vAlign w:val="center"/>
          </w:tcPr>
          <w:p w:rsidR="00D02776" w:rsidRPr="009A652F" w:rsidRDefault="00D02776" w:rsidP="002E5C39">
            <w:pPr>
              <w:rPr>
                <w:iCs/>
                <w:sz w:val="18"/>
                <w:szCs w:val="18"/>
              </w:rPr>
            </w:pPr>
            <w:r w:rsidRPr="009A652F">
              <w:rPr>
                <w:iCs/>
                <w:sz w:val="18"/>
                <w:szCs w:val="18"/>
              </w:rPr>
              <w:t>1</w:t>
            </w:r>
          </w:p>
        </w:tc>
        <w:tc>
          <w:tcPr>
            <w:tcW w:w="2693" w:type="pct"/>
            <w:gridSpan w:val="2"/>
            <w:tcBorders>
              <w:top w:val="single" w:sz="4" w:space="0" w:color="auto"/>
              <w:left w:val="single" w:sz="4" w:space="0" w:color="auto"/>
              <w:bottom w:val="single" w:sz="4" w:space="0" w:color="auto"/>
              <w:right w:val="single" w:sz="4" w:space="0" w:color="auto"/>
            </w:tcBorders>
            <w:vAlign w:val="center"/>
          </w:tcPr>
          <w:p w:rsidR="00D02776" w:rsidRPr="009A652F" w:rsidRDefault="00D02776" w:rsidP="002E5C39">
            <w:pPr>
              <w:rPr>
                <w:rFonts w:eastAsia="Arial Unicode MS"/>
                <w:iCs/>
                <w:sz w:val="18"/>
                <w:szCs w:val="18"/>
              </w:rPr>
            </w:pPr>
            <w:r w:rsidRPr="009A652F">
              <w:rPr>
                <w:rFonts w:eastAsia="Arial Unicode MS"/>
                <w:iCs/>
                <w:sz w:val="18"/>
                <w:szCs w:val="18"/>
              </w:rPr>
              <w:t>Dimensiuni 2400x1118x764mm</w:t>
            </w:r>
          </w:p>
          <w:p w:rsidR="00D02776" w:rsidRPr="009A652F" w:rsidRDefault="00D02776" w:rsidP="002E5C39">
            <w:pPr>
              <w:rPr>
                <w:rFonts w:eastAsia="Arial Unicode MS"/>
                <w:iCs/>
                <w:sz w:val="18"/>
                <w:szCs w:val="18"/>
              </w:rPr>
            </w:pPr>
            <w:r w:rsidRPr="009A652F">
              <w:rPr>
                <w:rFonts w:eastAsia="Arial Unicode MS"/>
                <w:iCs/>
                <w:sz w:val="18"/>
                <w:szCs w:val="18"/>
              </w:rPr>
              <w:t>Latimea de lucru 2400mm</w:t>
            </w:r>
          </w:p>
          <w:p w:rsidR="00D02776" w:rsidRPr="009A652F" w:rsidRDefault="00D02776" w:rsidP="002E5C39">
            <w:pPr>
              <w:rPr>
                <w:rFonts w:eastAsia="Arial Unicode MS"/>
                <w:iCs/>
                <w:sz w:val="18"/>
                <w:szCs w:val="18"/>
              </w:rPr>
            </w:pPr>
            <w:r w:rsidRPr="009A652F">
              <w:rPr>
                <w:rFonts w:eastAsia="Arial Unicode MS"/>
                <w:iCs/>
                <w:sz w:val="18"/>
                <w:szCs w:val="18"/>
              </w:rPr>
              <w:t>Greutatea 283kg</w:t>
            </w:r>
          </w:p>
          <w:p w:rsidR="00D02776" w:rsidRPr="009A652F" w:rsidRDefault="00D02776" w:rsidP="002E5C39">
            <w:pPr>
              <w:rPr>
                <w:rFonts w:eastAsia="Arial Unicode MS"/>
                <w:iCs/>
                <w:sz w:val="18"/>
                <w:szCs w:val="18"/>
              </w:rPr>
            </w:pPr>
            <w:r w:rsidRPr="009A652F">
              <w:rPr>
                <w:rFonts w:eastAsia="Arial Unicode MS"/>
                <w:iCs/>
                <w:sz w:val="18"/>
                <w:szCs w:val="18"/>
              </w:rPr>
              <w:t>Viteza de lucru 5km/ora</w:t>
            </w:r>
          </w:p>
          <w:p w:rsidR="00D02776" w:rsidRPr="009A652F" w:rsidRDefault="00D02776" w:rsidP="002E5C39">
            <w:pPr>
              <w:rPr>
                <w:rFonts w:eastAsia="Arial Unicode MS"/>
                <w:iCs/>
                <w:sz w:val="18"/>
                <w:szCs w:val="18"/>
              </w:rPr>
            </w:pPr>
            <w:r w:rsidRPr="009A652F">
              <w:rPr>
                <w:rFonts w:eastAsia="Arial Unicode MS"/>
                <w:iCs/>
                <w:sz w:val="18"/>
                <w:szCs w:val="18"/>
              </w:rPr>
              <w:t>Agatare euro</w:t>
            </w:r>
          </w:p>
          <w:p w:rsidR="00D02776" w:rsidRPr="009A652F" w:rsidRDefault="00D02776" w:rsidP="002E5C39">
            <w:pPr>
              <w:rPr>
                <w:rFonts w:eastAsia="Arial Unicode MS"/>
                <w:iCs/>
                <w:sz w:val="18"/>
                <w:szCs w:val="18"/>
              </w:rPr>
            </w:pPr>
            <w:r w:rsidRPr="009A652F">
              <w:rPr>
                <w:rFonts w:eastAsia="Arial Unicode MS"/>
                <w:iCs/>
                <w:sz w:val="18"/>
                <w:szCs w:val="18"/>
              </w:rPr>
              <w:t>Putere tractor 70/120cp</w:t>
            </w:r>
          </w:p>
        </w:tc>
        <w:tc>
          <w:tcPr>
            <w:tcW w:w="640" w:type="pct"/>
            <w:tcBorders>
              <w:top w:val="single" w:sz="4" w:space="0" w:color="auto"/>
              <w:left w:val="single" w:sz="4" w:space="0" w:color="auto"/>
              <w:bottom w:val="single" w:sz="4" w:space="0" w:color="auto"/>
              <w:right w:val="single" w:sz="4" w:space="0" w:color="auto"/>
            </w:tcBorders>
          </w:tcPr>
          <w:p w:rsidR="00D02776" w:rsidRPr="009A652F" w:rsidRDefault="00D02776" w:rsidP="002E5C39">
            <w:pPr>
              <w:rPr>
                <w:iCs/>
                <w:sz w:val="18"/>
                <w:szCs w:val="18"/>
              </w:rPr>
            </w:pPr>
            <w:r w:rsidRPr="009A652F">
              <w:rPr>
                <w:iCs/>
                <w:sz w:val="18"/>
                <w:szCs w:val="18"/>
              </w:rPr>
              <w:t>45000,00</w:t>
            </w:r>
          </w:p>
        </w:tc>
      </w:tr>
      <w:tr w:rsidR="00D02776" w:rsidRPr="009A652F" w:rsidTr="002E5C39">
        <w:trPr>
          <w:trHeight w:val="173"/>
        </w:trPr>
        <w:tc>
          <w:tcPr>
            <w:tcW w:w="791" w:type="pct"/>
            <w:tcBorders>
              <w:top w:val="single" w:sz="4" w:space="0" w:color="auto"/>
              <w:left w:val="single" w:sz="4" w:space="0" w:color="auto"/>
              <w:bottom w:val="single" w:sz="4" w:space="0" w:color="auto"/>
              <w:right w:val="single" w:sz="4" w:space="0" w:color="auto"/>
            </w:tcBorders>
            <w:vAlign w:val="center"/>
          </w:tcPr>
          <w:p w:rsidR="00D02776" w:rsidRPr="009A652F" w:rsidRDefault="00D02776" w:rsidP="002E5C39">
            <w:pPr>
              <w:rPr>
                <w:b/>
                <w:bCs/>
                <w:iCs/>
                <w:sz w:val="18"/>
                <w:szCs w:val="18"/>
              </w:rPr>
            </w:pPr>
            <w:r w:rsidRPr="009A652F">
              <w:rPr>
                <w:b/>
                <w:bCs/>
                <w:iCs/>
                <w:sz w:val="18"/>
                <w:szCs w:val="18"/>
              </w:rPr>
              <w:t>Mătura stradală  1,8 cu perie</w:t>
            </w:r>
          </w:p>
        </w:tc>
        <w:tc>
          <w:tcPr>
            <w:tcW w:w="384" w:type="pct"/>
            <w:tcBorders>
              <w:top w:val="single" w:sz="4" w:space="0" w:color="auto"/>
              <w:left w:val="single" w:sz="4" w:space="0" w:color="auto"/>
              <w:bottom w:val="single" w:sz="4" w:space="0" w:color="auto"/>
              <w:right w:val="single" w:sz="4" w:space="0" w:color="auto"/>
            </w:tcBorders>
            <w:vAlign w:val="center"/>
          </w:tcPr>
          <w:p w:rsidR="00D02776" w:rsidRPr="009A652F" w:rsidRDefault="00D02776" w:rsidP="002E5C39">
            <w:pPr>
              <w:rPr>
                <w:iCs/>
                <w:sz w:val="18"/>
                <w:szCs w:val="18"/>
              </w:rPr>
            </w:pPr>
            <w:r w:rsidRPr="009A652F">
              <w:rPr>
                <w:iCs/>
                <w:sz w:val="18"/>
                <w:szCs w:val="18"/>
              </w:rPr>
              <w:t>1</w:t>
            </w:r>
          </w:p>
        </w:tc>
        <w:tc>
          <w:tcPr>
            <w:tcW w:w="2693" w:type="pct"/>
            <w:gridSpan w:val="2"/>
            <w:tcBorders>
              <w:top w:val="single" w:sz="4" w:space="0" w:color="auto"/>
              <w:left w:val="single" w:sz="4" w:space="0" w:color="auto"/>
              <w:bottom w:val="single" w:sz="4" w:space="0" w:color="auto"/>
              <w:right w:val="single" w:sz="4" w:space="0" w:color="auto"/>
            </w:tcBorders>
          </w:tcPr>
          <w:p w:rsidR="00D02776" w:rsidRPr="009A652F" w:rsidRDefault="00D02776" w:rsidP="002E5C39">
            <w:pPr>
              <w:tabs>
                <w:tab w:val="left" w:pos="1134"/>
              </w:tabs>
              <w:jc w:val="both"/>
              <w:rPr>
                <w:iCs/>
                <w:sz w:val="18"/>
                <w:szCs w:val="18"/>
              </w:rPr>
            </w:pPr>
            <w:r w:rsidRPr="009A652F">
              <w:rPr>
                <w:iCs/>
                <w:sz w:val="18"/>
                <w:szCs w:val="18"/>
              </w:rPr>
              <w:t>Latimea de lucru 1800mm</w:t>
            </w:r>
          </w:p>
          <w:p w:rsidR="00D02776" w:rsidRPr="009A652F" w:rsidRDefault="00D02776" w:rsidP="002E5C39">
            <w:pPr>
              <w:tabs>
                <w:tab w:val="left" w:pos="1134"/>
              </w:tabs>
              <w:jc w:val="both"/>
              <w:rPr>
                <w:iCs/>
                <w:sz w:val="18"/>
                <w:szCs w:val="18"/>
              </w:rPr>
            </w:pPr>
            <w:r w:rsidRPr="009A652F">
              <w:rPr>
                <w:iCs/>
                <w:sz w:val="18"/>
                <w:szCs w:val="18"/>
              </w:rPr>
              <w:t>Înaltimea 800mm</w:t>
            </w:r>
          </w:p>
          <w:p w:rsidR="00D02776" w:rsidRPr="009A652F" w:rsidRDefault="00D02776" w:rsidP="002E5C39">
            <w:pPr>
              <w:tabs>
                <w:tab w:val="left" w:pos="1134"/>
              </w:tabs>
              <w:jc w:val="both"/>
              <w:rPr>
                <w:iCs/>
                <w:sz w:val="18"/>
                <w:szCs w:val="18"/>
              </w:rPr>
            </w:pPr>
            <w:r w:rsidRPr="009A652F">
              <w:rPr>
                <w:iCs/>
                <w:sz w:val="18"/>
                <w:szCs w:val="18"/>
              </w:rPr>
              <w:t>Greutate 380kg</w:t>
            </w:r>
          </w:p>
          <w:p w:rsidR="00D02776" w:rsidRPr="009A652F" w:rsidRDefault="00D02776" w:rsidP="002E5C39">
            <w:pPr>
              <w:tabs>
                <w:tab w:val="left" w:pos="1134"/>
              </w:tabs>
              <w:jc w:val="both"/>
              <w:rPr>
                <w:iCs/>
                <w:sz w:val="18"/>
                <w:szCs w:val="18"/>
              </w:rPr>
            </w:pPr>
            <w:r w:rsidRPr="009A652F">
              <w:rPr>
                <w:iCs/>
                <w:sz w:val="18"/>
                <w:szCs w:val="18"/>
              </w:rPr>
              <w:t>Viteza de lucru 8 km/ora</w:t>
            </w:r>
          </w:p>
          <w:p w:rsidR="00D02776" w:rsidRPr="009A652F" w:rsidRDefault="00D02776" w:rsidP="002E5C39">
            <w:pPr>
              <w:tabs>
                <w:tab w:val="left" w:pos="1134"/>
              </w:tabs>
              <w:jc w:val="both"/>
              <w:rPr>
                <w:iCs/>
                <w:sz w:val="18"/>
                <w:szCs w:val="18"/>
              </w:rPr>
            </w:pPr>
            <w:r w:rsidRPr="009A652F">
              <w:rPr>
                <w:iCs/>
                <w:sz w:val="18"/>
                <w:szCs w:val="18"/>
              </w:rPr>
              <w:t>Agatare euro</w:t>
            </w:r>
          </w:p>
          <w:p w:rsidR="00D02776" w:rsidRPr="009A652F" w:rsidRDefault="00D02776" w:rsidP="002E5C39">
            <w:pPr>
              <w:tabs>
                <w:tab w:val="left" w:pos="1134"/>
              </w:tabs>
              <w:jc w:val="both"/>
              <w:rPr>
                <w:iCs/>
                <w:sz w:val="18"/>
                <w:szCs w:val="18"/>
              </w:rPr>
            </w:pPr>
            <w:r w:rsidRPr="009A652F">
              <w:rPr>
                <w:iCs/>
                <w:sz w:val="18"/>
                <w:szCs w:val="18"/>
              </w:rPr>
              <w:t>Puterea  tractor 70/120cp</w:t>
            </w:r>
          </w:p>
          <w:p w:rsidR="00D02776" w:rsidRPr="009A652F" w:rsidRDefault="00D02776" w:rsidP="002E5C39">
            <w:pPr>
              <w:tabs>
                <w:tab w:val="left" w:pos="1134"/>
              </w:tabs>
              <w:jc w:val="both"/>
              <w:rPr>
                <w:iCs/>
                <w:sz w:val="18"/>
                <w:szCs w:val="18"/>
              </w:rPr>
            </w:pPr>
            <w:r w:rsidRPr="009A652F">
              <w:rPr>
                <w:iCs/>
                <w:sz w:val="18"/>
                <w:szCs w:val="18"/>
              </w:rPr>
              <w:t>Volum collector 190 litri</w:t>
            </w:r>
          </w:p>
          <w:p w:rsidR="00D02776" w:rsidRPr="009A652F" w:rsidRDefault="00D02776" w:rsidP="002E5C39">
            <w:pPr>
              <w:tabs>
                <w:tab w:val="left" w:pos="1134"/>
              </w:tabs>
              <w:jc w:val="both"/>
              <w:rPr>
                <w:iCs/>
                <w:sz w:val="18"/>
                <w:szCs w:val="18"/>
              </w:rPr>
            </w:pPr>
            <w:r w:rsidRPr="009A652F">
              <w:rPr>
                <w:iCs/>
                <w:sz w:val="18"/>
                <w:szCs w:val="18"/>
              </w:rPr>
              <w:t>Viteza de protectie a periei 100-130rot/min</w:t>
            </w:r>
          </w:p>
        </w:tc>
        <w:tc>
          <w:tcPr>
            <w:tcW w:w="640" w:type="pct"/>
            <w:tcBorders>
              <w:top w:val="single" w:sz="4" w:space="0" w:color="auto"/>
              <w:left w:val="single" w:sz="4" w:space="0" w:color="auto"/>
              <w:bottom w:val="single" w:sz="4" w:space="0" w:color="auto"/>
              <w:right w:val="single" w:sz="4" w:space="0" w:color="auto"/>
            </w:tcBorders>
            <w:vAlign w:val="center"/>
          </w:tcPr>
          <w:p w:rsidR="00D02776" w:rsidRPr="009A652F" w:rsidRDefault="00D02776" w:rsidP="002E5C39">
            <w:pPr>
              <w:rPr>
                <w:iCs/>
                <w:sz w:val="18"/>
                <w:szCs w:val="18"/>
              </w:rPr>
            </w:pPr>
            <w:r w:rsidRPr="009A652F">
              <w:rPr>
                <w:iCs/>
                <w:sz w:val="18"/>
                <w:szCs w:val="18"/>
              </w:rPr>
              <w:t>107000,00</w:t>
            </w:r>
          </w:p>
        </w:tc>
      </w:tr>
      <w:tr w:rsidR="00D02776" w:rsidRPr="009A652F" w:rsidTr="002E5C39">
        <w:trPr>
          <w:trHeight w:val="173"/>
        </w:trPr>
        <w:tc>
          <w:tcPr>
            <w:tcW w:w="791" w:type="pct"/>
            <w:tcBorders>
              <w:top w:val="single" w:sz="4" w:space="0" w:color="auto"/>
              <w:left w:val="single" w:sz="4" w:space="0" w:color="auto"/>
              <w:bottom w:val="single" w:sz="4" w:space="0" w:color="auto"/>
              <w:right w:val="single" w:sz="4" w:space="0" w:color="auto"/>
            </w:tcBorders>
            <w:vAlign w:val="center"/>
          </w:tcPr>
          <w:p w:rsidR="00D02776" w:rsidRPr="009A652F" w:rsidRDefault="00D02776" w:rsidP="002E5C39">
            <w:pPr>
              <w:rPr>
                <w:b/>
                <w:bCs/>
                <w:iCs/>
                <w:sz w:val="18"/>
                <w:szCs w:val="18"/>
              </w:rPr>
            </w:pPr>
            <w:r w:rsidRPr="009A652F">
              <w:rPr>
                <w:b/>
                <w:bCs/>
                <w:iCs/>
                <w:sz w:val="18"/>
                <w:szCs w:val="18"/>
              </w:rPr>
              <w:lastRenderedPageBreak/>
              <w:t>Tocator crengi TN-120Tkcu transport 2m</w:t>
            </w:r>
          </w:p>
        </w:tc>
        <w:tc>
          <w:tcPr>
            <w:tcW w:w="384" w:type="pct"/>
            <w:tcBorders>
              <w:top w:val="single" w:sz="4" w:space="0" w:color="auto"/>
              <w:left w:val="single" w:sz="4" w:space="0" w:color="auto"/>
              <w:bottom w:val="single" w:sz="4" w:space="0" w:color="auto"/>
              <w:right w:val="single" w:sz="4" w:space="0" w:color="auto"/>
            </w:tcBorders>
            <w:vAlign w:val="center"/>
          </w:tcPr>
          <w:p w:rsidR="00D02776" w:rsidRPr="009A652F" w:rsidRDefault="00D02776" w:rsidP="002E5C39">
            <w:pPr>
              <w:rPr>
                <w:iCs/>
                <w:sz w:val="18"/>
                <w:szCs w:val="18"/>
              </w:rPr>
            </w:pPr>
            <w:r w:rsidRPr="009A652F">
              <w:rPr>
                <w:iCs/>
                <w:sz w:val="18"/>
                <w:szCs w:val="18"/>
              </w:rPr>
              <w:t>1</w:t>
            </w:r>
          </w:p>
        </w:tc>
        <w:tc>
          <w:tcPr>
            <w:tcW w:w="2693" w:type="pct"/>
            <w:gridSpan w:val="2"/>
            <w:tcBorders>
              <w:top w:val="single" w:sz="4" w:space="0" w:color="auto"/>
              <w:left w:val="single" w:sz="4" w:space="0" w:color="auto"/>
              <w:bottom w:val="single" w:sz="4" w:space="0" w:color="auto"/>
              <w:right w:val="single" w:sz="4" w:space="0" w:color="auto"/>
            </w:tcBorders>
            <w:vAlign w:val="center"/>
          </w:tcPr>
          <w:p w:rsidR="00D02776" w:rsidRPr="009A652F" w:rsidRDefault="00D02776" w:rsidP="002E5C39">
            <w:pPr>
              <w:tabs>
                <w:tab w:val="left" w:pos="1134"/>
              </w:tabs>
              <w:jc w:val="both"/>
              <w:rPr>
                <w:iCs/>
                <w:sz w:val="18"/>
                <w:szCs w:val="18"/>
              </w:rPr>
            </w:pPr>
            <w:r w:rsidRPr="009A652F">
              <w:rPr>
                <w:iCs/>
                <w:sz w:val="18"/>
                <w:szCs w:val="18"/>
              </w:rPr>
              <w:t>Max capacitatea 2-6m3/ora</w:t>
            </w:r>
          </w:p>
          <w:p w:rsidR="00D02776" w:rsidRPr="009A652F" w:rsidRDefault="00D02776" w:rsidP="002E5C39">
            <w:pPr>
              <w:tabs>
                <w:tab w:val="left" w:pos="1134"/>
              </w:tabs>
              <w:jc w:val="both"/>
              <w:rPr>
                <w:iCs/>
                <w:sz w:val="18"/>
                <w:szCs w:val="18"/>
              </w:rPr>
            </w:pPr>
            <w:r w:rsidRPr="009A652F">
              <w:rPr>
                <w:iCs/>
                <w:sz w:val="18"/>
                <w:szCs w:val="18"/>
              </w:rPr>
              <w:t>Max  diametrul lemnului moale 12 cm</w:t>
            </w:r>
          </w:p>
          <w:p w:rsidR="00D02776" w:rsidRPr="009A652F" w:rsidRDefault="00D02776" w:rsidP="002E5C39">
            <w:pPr>
              <w:tabs>
                <w:tab w:val="left" w:pos="1134"/>
              </w:tabs>
              <w:jc w:val="both"/>
              <w:rPr>
                <w:iCs/>
                <w:sz w:val="18"/>
                <w:szCs w:val="18"/>
              </w:rPr>
            </w:pPr>
            <w:r w:rsidRPr="009A652F">
              <w:rPr>
                <w:iCs/>
                <w:sz w:val="18"/>
                <w:szCs w:val="18"/>
              </w:rPr>
              <w:t>Max diametru lemnului tare 8cm</w:t>
            </w:r>
          </w:p>
          <w:p w:rsidR="00D02776" w:rsidRPr="009A652F" w:rsidRDefault="00D02776" w:rsidP="002E5C39">
            <w:pPr>
              <w:tabs>
                <w:tab w:val="left" w:pos="1134"/>
              </w:tabs>
              <w:jc w:val="both"/>
              <w:rPr>
                <w:iCs/>
                <w:sz w:val="18"/>
                <w:szCs w:val="18"/>
              </w:rPr>
            </w:pPr>
            <w:r w:rsidRPr="009A652F">
              <w:rPr>
                <w:iCs/>
                <w:sz w:val="18"/>
                <w:szCs w:val="18"/>
              </w:rPr>
              <w:t>Lungimea bucatilor de crengi tocate 12-14 cm</w:t>
            </w:r>
          </w:p>
          <w:p w:rsidR="00D02776" w:rsidRPr="009A652F" w:rsidRDefault="00D02776" w:rsidP="002E5C39">
            <w:pPr>
              <w:tabs>
                <w:tab w:val="left" w:pos="1134"/>
              </w:tabs>
              <w:jc w:val="both"/>
              <w:rPr>
                <w:iCs/>
                <w:sz w:val="18"/>
                <w:szCs w:val="18"/>
              </w:rPr>
            </w:pPr>
            <w:r w:rsidRPr="009A652F">
              <w:rPr>
                <w:iCs/>
                <w:sz w:val="18"/>
                <w:szCs w:val="18"/>
              </w:rPr>
              <w:t>Numar de cutite 4 buc</w:t>
            </w:r>
          </w:p>
          <w:p w:rsidR="00D02776" w:rsidRPr="009A652F" w:rsidRDefault="00D02776" w:rsidP="002E5C39">
            <w:pPr>
              <w:tabs>
                <w:tab w:val="left" w:pos="1134"/>
              </w:tabs>
              <w:jc w:val="both"/>
              <w:rPr>
                <w:iCs/>
                <w:sz w:val="18"/>
                <w:szCs w:val="18"/>
              </w:rPr>
            </w:pPr>
            <w:r w:rsidRPr="009A652F">
              <w:rPr>
                <w:iCs/>
                <w:sz w:val="18"/>
                <w:szCs w:val="18"/>
              </w:rPr>
              <w:t>Max turatii ale cutitelor de lucru 540rpm</w:t>
            </w:r>
          </w:p>
        </w:tc>
        <w:tc>
          <w:tcPr>
            <w:tcW w:w="640" w:type="pct"/>
            <w:tcBorders>
              <w:top w:val="single" w:sz="4" w:space="0" w:color="auto"/>
              <w:left w:val="single" w:sz="4" w:space="0" w:color="auto"/>
              <w:bottom w:val="single" w:sz="4" w:space="0" w:color="auto"/>
              <w:right w:val="single" w:sz="4" w:space="0" w:color="auto"/>
            </w:tcBorders>
          </w:tcPr>
          <w:p w:rsidR="00D02776" w:rsidRPr="009A652F" w:rsidRDefault="00D02776" w:rsidP="002E5C39">
            <w:pPr>
              <w:rPr>
                <w:iCs/>
                <w:sz w:val="18"/>
                <w:szCs w:val="18"/>
                <w:lang w:val="ro-MD"/>
              </w:rPr>
            </w:pPr>
            <w:r w:rsidRPr="009A652F">
              <w:rPr>
                <w:iCs/>
                <w:sz w:val="18"/>
                <w:szCs w:val="18"/>
                <w:lang w:val="ro-MD"/>
              </w:rPr>
              <w:t>70000,00</w:t>
            </w:r>
          </w:p>
        </w:tc>
      </w:tr>
      <w:tr w:rsidR="00D02776" w:rsidRPr="009A652F" w:rsidTr="002E5C39">
        <w:trPr>
          <w:trHeight w:val="173"/>
        </w:trPr>
        <w:tc>
          <w:tcPr>
            <w:tcW w:w="791" w:type="pct"/>
            <w:tcBorders>
              <w:top w:val="single" w:sz="4" w:space="0" w:color="auto"/>
              <w:left w:val="single" w:sz="4" w:space="0" w:color="auto"/>
              <w:bottom w:val="single" w:sz="4" w:space="0" w:color="auto"/>
              <w:right w:val="single" w:sz="4" w:space="0" w:color="auto"/>
            </w:tcBorders>
            <w:vAlign w:val="center"/>
          </w:tcPr>
          <w:p w:rsidR="00D02776" w:rsidRPr="009A652F" w:rsidRDefault="00D02776" w:rsidP="002E5C39">
            <w:pPr>
              <w:rPr>
                <w:b/>
                <w:bCs/>
                <w:iCs/>
                <w:sz w:val="18"/>
                <w:szCs w:val="18"/>
              </w:rPr>
            </w:pPr>
            <w:r w:rsidRPr="009A652F">
              <w:rPr>
                <w:b/>
                <w:bCs/>
                <w:iCs/>
                <w:sz w:val="18"/>
                <w:szCs w:val="18"/>
              </w:rPr>
              <w:t>Cisterna Tone 1 axa/4 tone</w:t>
            </w:r>
          </w:p>
        </w:tc>
        <w:tc>
          <w:tcPr>
            <w:tcW w:w="384" w:type="pct"/>
            <w:tcBorders>
              <w:top w:val="single" w:sz="4" w:space="0" w:color="auto"/>
              <w:left w:val="single" w:sz="4" w:space="0" w:color="auto"/>
              <w:bottom w:val="single" w:sz="4" w:space="0" w:color="auto"/>
              <w:right w:val="single" w:sz="4" w:space="0" w:color="auto"/>
            </w:tcBorders>
            <w:vAlign w:val="center"/>
          </w:tcPr>
          <w:p w:rsidR="00D02776" w:rsidRPr="009A652F" w:rsidRDefault="00D02776" w:rsidP="002E5C39">
            <w:pPr>
              <w:rPr>
                <w:iCs/>
                <w:sz w:val="18"/>
                <w:szCs w:val="18"/>
              </w:rPr>
            </w:pPr>
            <w:r w:rsidRPr="009A652F">
              <w:rPr>
                <w:iCs/>
                <w:sz w:val="18"/>
                <w:szCs w:val="18"/>
              </w:rPr>
              <w:t>1</w:t>
            </w:r>
          </w:p>
        </w:tc>
        <w:tc>
          <w:tcPr>
            <w:tcW w:w="2693" w:type="pct"/>
            <w:gridSpan w:val="2"/>
            <w:tcBorders>
              <w:top w:val="single" w:sz="4" w:space="0" w:color="auto"/>
              <w:left w:val="single" w:sz="4" w:space="0" w:color="auto"/>
              <w:bottom w:val="single" w:sz="4" w:space="0" w:color="auto"/>
              <w:right w:val="single" w:sz="4" w:space="0" w:color="auto"/>
            </w:tcBorders>
            <w:vAlign w:val="center"/>
          </w:tcPr>
          <w:p w:rsidR="00D02776" w:rsidRPr="009A652F" w:rsidRDefault="00D02776" w:rsidP="002E5C39">
            <w:pPr>
              <w:rPr>
                <w:rFonts w:eastAsia="Arial Unicode MS"/>
                <w:iCs/>
                <w:sz w:val="18"/>
                <w:szCs w:val="18"/>
                <w:lang w:val="en-US"/>
              </w:rPr>
            </w:pPr>
            <w:r w:rsidRPr="009A652F">
              <w:rPr>
                <w:rFonts w:eastAsia="Arial Unicode MS"/>
                <w:iCs/>
                <w:sz w:val="18"/>
                <w:szCs w:val="18"/>
                <w:lang w:val="en-US"/>
              </w:rPr>
              <w:t xml:space="preserve">Nr </w:t>
            </w:r>
            <w:proofErr w:type="gramStart"/>
            <w:r w:rsidRPr="009A652F">
              <w:rPr>
                <w:rFonts w:eastAsia="Arial Unicode MS"/>
                <w:iCs/>
                <w:sz w:val="18"/>
                <w:szCs w:val="18"/>
                <w:lang w:val="en-US"/>
              </w:rPr>
              <w:t>axe  1</w:t>
            </w:r>
            <w:proofErr w:type="gramEnd"/>
          </w:p>
          <w:p w:rsidR="00D02776" w:rsidRPr="009A652F" w:rsidRDefault="00D02776" w:rsidP="002E5C39">
            <w:pPr>
              <w:rPr>
                <w:rFonts w:eastAsia="Arial Unicode MS"/>
                <w:iCs/>
                <w:sz w:val="18"/>
                <w:szCs w:val="18"/>
                <w:lang w:val="en-US"/>
              </w:rPr>
            </w:pPr>
            <w:proofErr w:type="spellStart"/>
            <w:r w:rsidRPr="009A652F">
              <w:rPr>
                <w:rFonts w:eastAsia="Arial Unicode MS"/>
                <w:iCs/>
                <w:sz w:val="18"/>
                <w:szCs w:val="18"/>
                <w:lang w:val="en-US"/>
              </w:rPr>
              <w:t>Capacitatea</w:t>
            </w:r>
            <w:proofErr w:type="spellEnd"/>
            <w:r w:rsidRPr="009A652F">
              <w:rPr>
                <w:rFonts w:eastAsia="Arial Unicode MS"/>
                <w:iCs/>
                <w:sz w:val="18"/>
                <w:szCs w:val="18"/>
                <w:lang w:val="en-US"/>
              </w:rPr>
              <w:t xml:space="preserve"> 4 tone</w:t>
            </w:r>
          </w:p>
          <w:p w:rsidR="00D02776" w:rsidRPr="009A652F" w:rsidRDefault="00D02776" w:rsidP="002E5C39">
            <w:pPr>
              <w:rPr>
                <w:rFonts w:eastAsia="Arial Unicode MS"/>
                <w:iCs/>
                <w:sz w:val="18"/>
                <w:szCs w:val="18"/>
                <w:lang w:val="en-US"/>
              </w:rPr>
            </w:pPr>
            <w:proofErr w:type="spellStart"/>
            <w:r w:rsidRPr="009A652F">
              <w:rPr>
                <w:rFonts w:eastAsia="Arial Unicode MS"/>
                <w:iCs/>
                <w:sz w:val="18"/>
                <w:szCs w:val="18"/>
                <w:lang w:val="en-US"/>
              </w:rPr>
              <w:t>Capacitatea</w:t>
            </w:r>
            <w:proofErr w:type="spellEnd"/>
            <w:r w:rsidRPr="009A652F">
              <w:rPr>
                <w:rFonts w:eastAsia="Arial Unicode MS"/>
                <w:iCs/>
                <w:sz w:val="18"/>
                <w:szCs w:val="18"/>
                <w:lang w:val="en-US"/>
              </w:rPr>
              <w:t xml:space="preserve"> </w:t>
            </w:r>
            <w:proofErr w:type="spellStart"/>
            <w:r w:rsidRPr="009A652F">
              <w:rPr>
                <w:rFonts w:eastAsia="Arial Unicode MS"/>
                <w:iCs/>
                <w:sz w:val="18"/>
                <w:szCs w:val="18"/>
                <w:lang w:val="en-US"/>
              </w:rPr>
              <w:t>pompa</w:t>
            </w:r>
            <w:proofErr w:type="spellEnd"/>
            <w:r w:rsidRPr="009A652F">
              <w:rPr>
                <w:rFonts w:eastAsia="Arial Unicode MS"/>
                <w:iCs/>
                <w:sz w:val="18"/>
                <w:szCs w:val="18"/>
                <w:lang w:val="en-US"/>
              </w:rPr>
              <w:t xml:space="preserve"> 16m3/h</w:t>
            </w:r>
          </w:p>
          <w:p w:rsidR="00D02776" w:rsidRPr="009A652F" w:rsidRDefault="00D02776" w:rsidP="002E5C39">
            <w:pPr>
              <w:rPr>
                <w:rFonts w:eastAsia="Arial Unicode MS"/>
                <w:iCs/>
                <w:sz w:val="18"/>
                <w:szCs w:val="18"/>
                <w:lang w:val="en-US"/>
              </w:rPr>
            </w:pPr>
            <w:proofErr w:type="spellStart"/>
            <w:r w:rsidRPr="009A652F">
              <w:rPr>
                <w:rFonts w:eastAsia="Arial Unicode MS"/>
                <w:iCs/>
                <w:sz w:val="18"/>
                <w:szCs w:val="18"/>
                <w:lang w:val="en-US"/>
              </w:rPr>
              <w:t>Maimea</w:t>
            </w:r>
            <w:proofErr w:type="spellEnd"/>
            <w:r w:rsidRPr="009A652F">
              <w:rPr>
                <w:rFonts w:eastAsia="Arial Unicode MS"/>
                <w:iCs/>
                <w:sz w:val="18"/>
                <w:szCs w:val="18"/>
                <w:lang w:val="en-US"/>
              </w:rPr>
              <w:t xml:space="preserve"> </w:t>
            </w:r>
            <w:proofErr w:type="spellStart"/>
            <w:r w:rsidRPr="009A652F">
              <w:rPr>
                <w:rFonts w:eastAsia="Arial Unicode MS"/>
                <w:iCs/>
                <w:sz w:val="18"/>
                <w:szCs w:val="18"/>
                <w:lang w:val="en-US"/>
              </w:rPr>
              <w:t>anvelope</w:t>
            </w:r>
            <w:proofErr w:type="spellEnd"/>
            <w:r w:rsidRPr="009A652F">
              <w:rPr>
                <w:rFonts w:eastAsia="Arial Unicode MS"/>
                <w:iCs/>
                <w:sz w:val="18"/>
                <w:szCs w:val="18"/>
                <w:lang w:val="en-US"/>
              </w:rPr>
              <w:t xml:space="preserve"> 11,5/80 15,3</w:t>
            </w:r>
          </w:p>
          <w:p w:rsidR="00D02776" w:rsidRPr="009A652F" w:rsidRDefault="00D02776" w:rsidP="002E5C39">
            <w:pPr>
              <w:rPr>
                <w:rFonts w:eastAsia="Arial Unicode MS"/>
                <w:iCs/>
                <w:sz w:val="18"/>
                <w:szCs w:val="18"/>
                <w:lang w:val="en-US"/>
              </w:rPr>
            </w:pPr>
            <w:proofErr w:type="spellStart"/>
            <w:r w:rsidRPr="009A652F">
              <w:rPr>
                <w:rFonts w:eastAsia="Arial Unicode MS"/>
                <w:iCs/>
                <w:sz w:val="18"/>
                <w:szCs w:val="18"/>
                <w:lang w:val="en-US"/>
              </w:rPr>
              <w:t>Sistem</w:t>
            </w:r>
            <w:proofErr w:type="spellEnd"/>
            <w:r w:rsidRPr="009A652F">
              <w:rPr>
                <w:rFonts w:eastAsia="Arial Unicode MS"/>
                <w:iCs/>
                <w:sz w:val="18"/>
                <w:szCs w:val="18"/>
                <w:lang w:val="en-US"/>
              </w:rPr>
              <w:t xml:space="preserve"> </w:t>
            </w:r>
            <w:proofErr w:type="spellStart"/>
            <w:r w:rsidRPr="009A652F">
              <w:rPr>
                <w:rFonts w:eastAsia="Arial Unicode MS"/>
                <w:iCs/>
                <w:sz w:val="18"/>
                <w:szCs w:val="18"/>
                <w:lang w:val="en-US"/>
              </w:rPr>
              <w:t>frina</w:t>
            </w:r>
            <w:proofErr w:type="spellEnd"/>
            <w:r w:rsidRPr="009A652F">
              <w:rPr>
                <w:rFonts w:eastAsia="Arial Unicode MS"/>
                <w:iCs/>
                <w:sz w:val="18"/>
                <w:szCs w:val="18"/>
                <w:lang w:val="en-US"/>
              </w:rPr>
              <w:t xml:space="preserve"> </w:t>
            </w:r>
            <w:proofErr w:type="spellStart"/>
            <w:r w:rsidRPr="009A652F">
              <w:rPr>
                <w:rFonts w:eastAsia="Arial Unicode MS"/>
                <w:iCs/>
                <w:sz w:val="18"/>
                <w:szCs w:val="18"/>
                <w:lang w:val="en-US"/>
              </w:rPr>
              <w:t>hidraulic</w:t>
            </w:r>
            <w:proofErr w:type="spellEnd"/>
          </w:p>
        </w:tc>
        <w:tc>
          <w:tcPr>
            <w:tcW w:w="640" w:type="pct"/>
            <w:tcBorders>
              <w:top w:val="single" w:sz="4" w:space="0" w:color="auto"/>
              <w:left w:val="single" w:sz="4" w:space="0" w:color="auto"/>
              <w:bottom w:val="single" w:sz="4" w:space="0" w:color="auto"/>
              <w:right w:val="single" w:sz="4" w:space="0" w:color="auto"/>
            </w:tcBorders>
            <w:vAlign w:val="center"/>
          </w:tcPr>
          <w:p w:rsidR="00D02776" w:rsidRPr="009A652F" w:rsidRDefault="00D02776" w:rsidP="002E5C39">
            <w:pPr>
              <w:rPr>
                <w:iCs/>
                <w:sz w:val="18"/>
                <w:szCs w:val="18"/>
              </w:rPr>
            </w:pPr>
            <w:r w:rsidRPr="009A652F">
              <w:rPr>
                <w:iCs/>
                <w:sz w:val="18"/>
                <w:szCs w:val="18"/>
              </w:rPr>
              <w:t>117500,00</w:t>
            </w:r>
          </w:p>
        </w:tc>
      </w:tr>
      <w:tr w:rsidR="00D02776" w:rsidRPr="001C3548" w:rsidTr="002E5C39">
        <w:trPr>
          <w:trHeight w:val="173"/>
        </w:trPr>
        <w:tc>
          <w:tcPr>
            <w:tcW w:w="3868" w:type="pct"/>
            <w:gridSpan w:val="4"/>
            <w:tcBorders>
              <w:top w:val="single" w:sz="4" w:space="0" w:color="auto"/>
              <w:left w:val="single" w:sz="4" w:space="0" w:color="auto"/>
              <w:bottom w:val="single" w:sz="4" w:space="0" w:color="auto"/>
              <w:right w:val="single" w:sz="4" w:space="0" w:color="auto"/>
            </w:tcBorders>
            <w:vAlign w:val="center"/>
          </w:tcPr>
          <w:p w:rsidR="00D02776" w:rsidRPr="001C3548" w:rsidRDefault="00D02776" w:rsidP="002E5C39">
            <w:pPr>
              <w:rPr>
                <w:rFonts w:eastAsia="Arial Unicode MS"/>
                <w:b/>
                <w:bCs/>
                <w:iCs/>
                <w:color w:val="000000"/>
                <w:lang w:val="en-US"/>
              </w:rPr>
            </w:pPr>
            <w:r w:rsidRPr="001C3548">
              <w:rPr>
                <w:rFonts w:eastAsia="Arial Unicode MS"/>
                <w:b/>
                <w:bCs/>
                <w:iCs/>
                <w:color w:val="000000"/>
                <w:lang w:val="en-US"/>
              </w:rPr>
              <w:t>TOTAL:</w:t>
            </w:r>
          </w:p>
        </w:tc>
        <w:tc>
          <w:tcPr>
            <w:tcW w:w="640" w:type="pct"/>
            <w:tcBorders>
              <w:top w:val="single" w:sz="4" w:space="0" w:color="auto"/>
              <w:left w:val="single" w:sz="4" w:space="0" w:color="auto"/>
              <w:bottom w:val="single" w:sz="4" w:space="0" w:color="auto"/>
              <w:right w:val="single" w:sz="4" w:space="0" w:color="auto"/>
            </w:tcBorders>
          </w:tcPr>
          <w:p w:rsidR="00D02776" w:rsidRPr="001C3548" w:rsidRDefault="00D02776" w:rsidP="002E5C39">
            <w:pPr>
              <w:rPr>
                <w:b/>
                <w:bCs/>
                <w:iCs/>
              </w:rPr>
            </w:pPr>
            <w:r>
              <w:rPr>
                <w:b/>
                <w:bCs/>
                <w:iCs/>
              </w:rPr>
              <w:t>450500</w:t>
            </w:r>
            <w:r w:rsidRPr="001C3548">
              <w:rPr>
                <w:b/>
                <w:bCs/>
                <w:iCs/>
              </w:rPr>
              <w:t>,00</w:t>
            </w:r>
          </w:p>
        </w:tc>
      </w:tr>
    </w:tbl>
    <w:p w:rsidR="007E20AF" w:rsidRPr="00D96FD3" w:rsidRDefault="007E20AF">
      <w:pPr>
        <w:tabs>
          <w:tab w:val="left" w:pos="284"/>
          <w:tab w:val="right" w:pos="9531"/>
        </w:tabs>
        <w:jc w:val="both"/>
        <w:rPr>
          <w:b/>
          <w:u w:val="single"/>
          <w:lang w:val="en-US"/>
        </w:rPr>
      </w:pPr>
    </w:p>
    <w:p w:rsidR="007E20AF" w:rsidRDefault="00CA5799">
      <w:pPr>
        <w:rPr>
          <w:b/>
        </w:rPr>
      </w:pPr>
      <w:r>
        <w:rPr>
          <w:b/>
        </w:rPr>
        <w:t xml:space="preserve"> Descriere generală. Informaţii</w:t>
      </w:r>
    </w:p>
    <w:p w:rsidR="007E20AF" w:rsidRDefault="00CA5799">
      <w:pPr>
        <w:ind w:firstLine="709"/>
        <w:jc w:val="both"/>
        <w:rPr>
          <w:bCs/>
        </w:rPr>
      </w:pPr>
      <w:bookmarkStart w:id="78" w:name="_Hlk63345649"/>
      <w:r>
        <w:rPr>
          <w:bCs/>
        </w:rPr>
        <w:t>Se dau detalii generale privind obiectul achiziției.</w:t>
      </w:r>
      <w:bookmarkEnd w:id="78"/>
    </w:p>
    <w:p w:rsidR="007E20AF" w:rsidRDefault="00CA5799">
      <w:pPr>
        <w:ind w:firstLine="709"/>
        <w:jc w:val="both"/>
        <w:rPr>
          <w:b/>
        </w:rPr>
      </w:pPr>
      <w:r>
        <w:rPr>
          <w:b/>
        </w:rPr>
        <w:t>2.  Utilizarea, păstrarea, protecţia, calitatea</w:t>
      </w:r>
      <w:bookmarkStart w:id="79" w:name="_Hlk63425519"/>
      <w:r>
        <w:rPr>
          <w:b/>
        </w:rPr>
        <w:t xml:space="preserve"> produselor/serviciilor</w:t>
      </w:r>
      <w:bookmarkEnd w:id="79"/>
    </w:p>
    <w:p w:rsidR="007E20AF" w:rsidRDefault="00CA5799">
      <w:pPr>
        <w:ind w:firstLine="709"/>
        <w:jc w:val="both"/>
        <w:rPr>
          <w:bCs/>
        </w:rPr>
      </w:pPr>
      <w:r>
        <w:rPr>
          <w:bCs/>
        </w:rPr>
        <w:t>Se precizează detalii privind modul de transportare, prestare, utilizare și locul livrării/prestării a produselor/serviciilor.</w:t>
      </w:r>
    </w:p>
    <w:p w:rsidR="007E20AF" w:rsidRDefault="00CA5799">
      <w:pPr>
        <w:pStyle w:val="a"/>
        <w:numPr>
          <w:ilvl w:val="0"/>
          <w:numId w:val="16"/>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rsidR="007E20AF" w:rsidRDefault="00CA5799">
      <w:pPr>
        <w:ind w:firstLine="709"/>
        <w:jc w:val="both"/>
      </w:pPr>
      <w:r>
        <w:t>Se precizează conformitatea şi aplicabilitatea materialelor, legislaţia, reglementările tehnice şi standardele aplicate.</w:t>
      </w:r>
    </w:p>
    <w:p w:rsidR="007E20AF" w:rsidRDefault="00CA5799">
      <w:pPr>
        <w:pStyle w:val="a"/>
        <w:numPr>
          <w:ilvl w:val="0"/>
          <w:numId w:val="16"/>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rsidR="007E20AF" w:rsidRDefault="00CA5799">
      <w:pPr>
        <w:ind w:firstLine="709"/>
        <w:jc w:val="both"/>
        <w:rPr>
          <w:bCs/>
        </w:rPr>
      </w:pPr>
      <w:r>
        <w:rPr>
          <w:bCs/>
        </w:rPr>
        <w:t xml:space="preserve">Se precizează modalitatea de calculare a costului bunului/serviciului, prin trimitere la actele normative în domeniu. </w:t>
      </w:r>
    </w:p>
    <w:p w:rsidR="007E20AF" w:rsidRDefault="00CA5799">
      <w:pPr>
        <w:pStyle w:val="a"/>
        <w:numPr>
          <w:ilvl w:val="0"/>
          <w:numId w:val="16"/>
        </w:numPr>
        <w:rPr>
          <w:b/>
        </w:rPr>
      </w:pPr>
      <w:proofErr w:type="spellStart"/>
      <w:r>
        <w:rPr>
          <w:b/>
        </w:rPr>
        <w:t>Mostre</w:t>
      </w:r>
      <w:proofErr w:type="spellEnd"/>
    </w:p>
    <w:p w:rsidR="007E20AF" w:rsidRDefault="00CA5799">
      <w:pPr>
        <w:ind w:firstLine="709"/>
        <w:jc w:val="both"/>
      </w:pPr>
      <w:r>
        <w:t>Se precizează modul de prezentare a mostrelor la toate produsele utilizate.</w:t>
      </w:r>
    </w:p>
    <w:p w:rsidR="007E20AF" w:rsidRDefault="00CA5799">
      <w:pPr>
        <w:pStyle w:val="a"/>
        <w:numPr>
          <w:ilvl w:val="0"/>
          <w:numId w:val="16"/>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rsidR="007E20AF" w:rsidRDefault="00CA5799">
      <w:pPr>
        <w:ind w:firstLine="709"/>
        <w:jc w:val="both"/>
      </w:pPr>
      <w:r>
        <w:t>Se precizează echipamentele, instalaţiile, utilajele, sculele, instrumentele, dispozitivele, mijloacele de transport, etc..</w:t>
      </w:r>
    </w:p>
    <w:p w:rsidR="007E20AF" w:rsidRDefault="00CA5799">
      <w:pPr>
        <w:ind w:firstLine="709"/>
        <w:jc w:val="both"/>
        <w:rPr>
          <w:b/>
        </w:rPr>
      </w:pPr>
      <w:r>
        <w:rPr>
          <w:b/>
        </w:rPr>
        <w:t>7. Articole, produse şi piese necesare instalaţiilor</w:t>
      </w:r>
    </w:p>
    <w:p w:rsidR="007E20AF" w:rsidRDefault="00CA5799">
      <w:pPr>
        <w:ind w:firstLine="709"/>
        <w:jc w:val="both"/>
      </w:pPr>
      <w:r>
        <w:t>Se precizează furnizorul articolelor, produselor şi pieselor necesare instalaţiilor, tipurile şi cantitatea.</w:t>
      </w:r>
    </w:p>
    <w:p w:rsidR="007E20AF" w:rsidRDefault="00CA5799">
      <w:pPr>
        <w:ind w:firstLine="709"/>
        <w:jc w:val="both"/>
        <w:rPr>
          <w:b/>
        </w:rPr>
      </w:pPr>
      <w:r>
        <w:rPr>
          <w:b/>
        </w:rPr>
        <w:t>8. Definiţii</w:t>
      </w:r>
    </w:p>
    <w:p w:rsidR="007E20AF" w:rsidRDefault="00CA5799">
      <w:pPr>
        <w:ind w:firstLine="709"/>
        <w:jc w:val="both"/>
      </w:pPr>
      <w:r>
        <w:t>Se precizează termenii şi definiţiile utilizate în caietul de sarcini şi unele caracteristici.</w:t>
      </w:r>
    </w:p>
    <w:p w:rsidR="007E20AF" w:rsidRDefault="00CA5799">
      <w:pPr>
        <w:ind w:firstLine="709"/>
        <w:jc w:val="both"/>
        <w:rPr>
          <w:b/>
        </w:rPr>
      </w:pPr>
      <w:r>
        <w:rPr>
          <w:b/>
        </w:rPr>
        <w:t>9. Documente obligatorii la depunerea ofertei</w:t>
      </w:r>
    </w:p>
    <w:p w:rsidR="007E20AF" w:rsidRDefault="00CA5799">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7E20AF" w:rsidRDefault="00CA5799">
      <w:pPr>
        <w:ind w:firstLine="709"/>
        <w:jc w:val="both"/>
        <w:rPr>
          <w:b/>
        </w:rPr>
      </w:pPr>
      <w:r>
        <w:rPr>
          <w:b/>
        </w:rPr>
        <w:t>10. Documente obligatorii la evaluarea ofertelor</w:t>
      </w:r>
    </w:p>
    <w:p w:rsidR="007E20AF" w:rsidRDefault="00CA5799">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7E20AF" w:rsidRDefault="007E20AF">
      <w:pPr>
        <w:ind w:firstLine="709"/>
        <w:jc w:val="both"/>
      </w:pPr>
    </w:p>
    <w:p w:rsidR="007E20AF" w:rsidRDefault="007E20AF">
      <w:pPr>
        <w:ind w:firstLine="709"/>
        <w:jc w:val="both"/>
      </w:pPr>
    </w:p>
    <w:p w:rsidR="00D96FD3" w:rsidRDefault="00D96FD3" w:rsidP="00D96FD3">
      <w:pPr>
        <w:ind w:left="922"/>
        <w:rPr>
          <w:sz w:val="20"/>
        </w:rPr>
      </w:pPr>
    </w:p>
    <w:p w:rsidR="007E20AF" w:rsidRDefault="007E20AF">
      <w:pPr>
        <w:rPr>
          <w:b/>
        </w:rPr>
        <w:sectPr w:rsidR="007E20AF">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89"/>
        <w:gridCol w:w="271"/>
        <w:gridCol w:w="1864"/>
        <w:gridCol w:w="1928"/>
        <w:gridCol w:w="1321"/>
        <w:gridCol w:w="1270"/>
        <w:gridCol w:w="654"/>
        <w:gridCol w:w="2448"/>
        <w:gridCol w:w="2965"/>
        <w:gridCol w:w="1165"/>
        <w:gridCol w:w="83"/>
      </w:tblGrid>
      <w:tr w:rsidR="007E20AF">
        <w:trPr>
          <w:trHeight w:val="697"/>
        </w:trPr>
        <w:tc>
          <w:tcPr>
            <w:tcW w:w="5000" w:type="pct"/>
            <w:gridSpan w:val="11"/>
            <w:shd w:val="clear" w:color="auto" w:fill="auto"/>
            <w:vAlign w:val="center"/>
          </w:tcPr>
          <w:p w:rsidR="007E20AF" w:rsidRDefault="00CA5799">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80" w:name="_Toc392180206"/>
            <w:bookmarkStart w:id="81" w:name="_Toc356920194"/>
            <w:bookmarkStart w:id="82" w:name="_Toc449539095"/>
            <w:r>
              <w:rPr>
                <w:b/>
                <w:sz w:val="20"/>
                <w:szCs w:val="20"/>
                <w:lang w:val="en-US"/>
              </w:rPr>
              <w:t xml:space="preserve">                                                                                                                                                                                                                                      </w:t>
            </w:r>
            <w:r>
              <w:rPr>
                <w:lang w:val="it-IT"/>
              </w:rPr>
              <w:t>Anexa nr. 22</w:t>
            </w:r>
          </w:p>
          <w:p w:rsidR="007E20AF" w:rsidRDefault="00CA5799">
            <w:pPr>
              <w:jc w:val="center"/>
              <w:rPr>
                <w:lang w:val="it-IT"/>
              </w:rPr>
            </w:pPr>
            <w:r>
              <w:rPr>
                <w:lang w:val="it-IT"/>
              </w:rPr>
              <w:t xml:space="preserve">                                                                                                                                                                                       la Documentația standard nr._____</w:t>
            </w:r>
          </w:p>
          <w:p w:rsidR="007E20AF" w:rsidRDefault="00CA5799">
            <w:pPr>
              <w:jc w:val="center"/>
              <w:rPr>
                <w:lang w:val="it-IT"/>
              </w:rPr>
            </w:pPr>
            <w:r>
              <w:rPr>
                <w:lang w:val="it-IT"/>
              </w:rPr>
              <w:t xml:space="preserve">                                                                                                                                                                             din “____” ________ 20___</w:t>
            </w:r>
          </w:p>
          <w:p w:rsidR="007E20AF" w:rsidRDefault="00CA5799">
            <w:pPr>
              <w:pStyle w:val="2"/>
              <w:rPr>
                <w:sz w:val="24"/>
                <w:lang w:val="en-US"/>
              </w:rPr>
            </w:pPr>
            <w:bookmarkStart w:id="83" w:name="_Hlk77771394"/>
            <w:r>
              <w:t xml:space="preserve">Specificaţii tehnice </w:t>
            </w:r>
            <w:bookmarkEnd w:id="80"/>
            <w:bookmarkEnd w:id="81"/>
            <w:bookmarkEnd w:id="82"/>
            <w:bookmarkEnd w:id="83"/>
          </w:p>
        </w:tc>
      </w:tr>
      <w:tr w:rsidR="007E20A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7E20AF">
              <w:trPr>
                <w:jc w:val="center"/>
              </w:trPr>
              <w:tc>
                <w:tcPr>
                  <w:tcW w:w="0" w:type="auto"/>
                  <w:tcBorders>
                    <w:top w:val="nil"/>
                    <w:left w:val="nil"/>
                    <w:bottom w:val="nil"/>
                    <w:right w:val="nil"/>
                  </w:tcBorders>
                  <w:tcMar>
                    <w:top w:w="15" w:type="dxa"/>
                    <w:left w:w="45" w:type="dxa"/>
                    <w:bottom w:w="15" w:type="dxa"/>
                    <w:right w:w="45" w:type="dxa"/>
                  </w:tcMar>
                </w:tcPr>
                <w:p w:rsidR="007E20AF" w:rsidRDefault="00CA5799">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7E20AF" w:rsidRDefault="007E20AF">
            <w:pPr>
              <w:jc w:val="center"/>
            </w:pPr>
          </w:p>
        </w:tc>
      </w:tr>
      <w:tr w:rsidR="007E20AF">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CA5799">
            <w:r>
              <w:t>Numărul procedurii de achiziție______________din_________</w:t>
            </w:r>
          </w:p>
        </w:tc>
      </w:tr>
      <w:tr w:rsidR="007E20AF">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7E20AF" w:rsidRPr="00D96FD3" w:rsidRDefault="00CA5799" w:rsidP="00D96FD3">
            <w:pPr>
              <w:pStyle w:val="aff1"/>
              <w:rPr>
                <w:sz w:val="24"/>
                <w:szCs w:val="24"/>
                <w:u w:val="single"/>
              </w:rPr>
            </w:pPr>
            <w:r>
              <w:t>Obiectul achiziției:</w:t>
            </w:r>
            <w:r>
              <w:rPr>
                <w:lang w:val="en-US"/>
              </w:rPr>
              <w:t xml:space="preserve"> </w:t>
            </w:r>
            <w:r>
              <w:rPr>
                <w:u w:val="single"/>
              </w:rPr>
              <w:t xml:space="preserve"> </w:t>
            </w:r>
            <w:r>
              <w:rPr>
                <w:sz w:val="28"/>
                <w:szCs w:val="28"/>
                <w:lang w:val="it-IT" w:eastAsia="ru-RU"/>
                <w14:shadow w14:blurRad="50800" w14:dist="38100" w14:dir="2700000" w14:sx="100000" w14:sy="100000" w14:kx="0" w14:ky="0" w14:algn="tl">
                  <w14:srgbClr w14:val="000000">
                    <w14:alpha w14:val="60000"/>
                  </w14:srgbClr>
                </w14:shadow>
              </w:rPr>
              <w:t xml:space="preserve"> </w:t>
            </w:r>
            <w:r>
              <w:rPr>
                <w:sz w:val="28"/>
                <w:szCs w:val="28"/>
              </w:rPr>
              <w:t xml:space="preserve"> </w:t>
            </w:r>
            <w:r w:rsidR="00D96FD3" w:rsidRPr="001A62F0">
              <w:rPr>
                <w:u w:val="single"/>
              </w:rPr>
              <w:t xml:space="preserve"> </w:t>
            </w:r>
            <w:r w:rsidR="00D02776" w:rsidRPr="00CE12C6">
              <w:rPr>
                <w:sz w:val="28"/>
                <w:szCs w:val="28"/>
                <w:u w:val="single"/>
              </w:rPr>
              <w:t xml:space="preserve"> </w:t>
            </w:r>
            <w:r w:rsidR="00D02776" w:rsidRPr="00CE12C6">
              <w:rPr>
                <w:sz w:val="28"/>
                <w:szCs w:val="28"/>
                <w:u w:val="single"/>
              </w:rPr>
              <w:t>a</w:t>
            </w:r>
            <w:proofErr w:type="spellStart"/>
            <w:r w:rsidR="00D02776" w:rsidRPr="00CE12C6">
              <w:rPr>
                <w:rStyle w:val="docdata"/>
                <w:color w:val="000000"/>
                <w:sz w:val="28"/>
                <w:szCs w:val="28"/>
                <w:u w:val="single"/>
                <w:lang w:val="en-US"/>
              </w:rPr>
              <w:t>chiziționare</w:t>
            </w:r>
            <w:proofErr w:type="spellEnd"/>
            <w:r w:rsidR="00D02776" w:rsidRPr="00CE12C6">
              <w:rPr>
                <w:rStyle w:val="docdata"/>
                <w:color w:val="000000"/>
                <w:sz w:val="28"/>
                <w:szCs w:val="28"/>
                <w:u w:val="single"/>
                <w:lang w:val="en-US"/>
              </w:rPr>
              <w:t xml:space="preserve"> </w:t>
            </w:r>
            <w:r w:rsidR="00D02776" w:rsidRPr="00CE12C6">
              <w:rPr>
                <w:sz w:val="28"/>
                <w:szCs w:val="28"/>
                <w:u w:val="single"/>
              </w:rPr>
              <w:t>de utilaj</w:t>
            </w:r>
            <w:r w:rsidR="00D02776" w:rsidRPr="00CE12C6">
              <w:rPr>
                <w:spacing w:val="-2"/>
                <w:sz w:val="28"/>
                <w:szCs w:val="28"/>
                <w:u w:val="single"/>
              </w:rPr>
              <w:t xml:space="preserve"> conform necesarului </w:t>
            </w:r>
            <w:r w:rsidR="00D02776" w:rsidRPr="00CE12C6">
              <w:rPr>
                <w:sz w:val="28"/>
                <w:szCs w:val="28"/>
                <w:u w:val="single"/>
              </w:rPr>
              <w:t>primariei</w:t>
            </w:r>
            <w:r w:rsidR="00D02776" w:rsidRPr="00CE12C6">
              <w:rPr>
                <w:spacing w:val="-5"/>
                <w:sz w:val="28"/>
                <w:szCs w:val="28"/>
                <w:u w:val="single"/>
              </w:rPr>
              <w:t xml:space="preserve"> </w:t>
            </w:r>
            <w:r w:rsidR="00D02776" w:rsidRPr="00CE12C6">
              <w:rPr>
                <w:spacing w:val="-2"/>
                <w:sz w:val="28"/>
                <w:szCs w:val="28"/>
                <w:u w:val="single"/>
              </w:rPr>
              <w:t>Cobilea</w:t>
            </w:r>
            <w:r w:rsidR="00D02776" w:rsidRPr="00CE12C6">
              <w:rPr>
                <w:sz w:val="28"/>
                <w:szCs w:val="28"/>
                <w:u w:val="single"/>
              </w:rPr>
              <w:t xml:space="preserve"> r-nul Soldanesti</w:t>
            </w:r>
          </w:p>
        </w:tc>
      </w:tr>
      <w:tr w:rsidR="007E20AF">
        <w:trPr>
          <w:trHeight w:val="567"/>
        </w:trPr>
        <w:tc>
          <w:tcPr>
            <w:tcW w:w="2913" w:type="pct"/>
            <w:gridSpan w:val="7"/>
            <w:shd w:val="clear" w:color="auto" w:fill="auto"/>
          </w:tcPr>
          <w:p w:rsidR="007E20AF" w:rsidRDefault="007E20AF"/>
        </w:tc>
        <w:tc>
          <w:tcPr>
            <w:tcW w:w="2086" w:type="pct"/>
            <w:gridSpan w:val="4"/>
            <w:shd w:val="clear" w:color="auto" w:fill="auto"/>
          </w:tcPr>
          <w:p w:rsidR="007E20AF" w:rsidRDefault="007E20AF"/>
        </w:tc>
      </w:tr>
      <w:tr w:rsidR="007E20AF">
        <w:trPr>
          <w:gridAfter w:val="1"/>
          <w:wAfter w:w="25" w:type="pct"/>
          <w:trHeight w:val="1043"/>
        </w:trPr>
        <w:tc>
          <w:tcPr>
            <w:tcW w:w="1292" w:type="pct"/>
            <w:gridSpan w:val="3"/>
            <w:tcBorders>
              <w:top w:val="single" w:sz="4" w:space="0" w:color="auto"/>
              <w:left w:val="single" w:sz="4" w:space="0" w:color="auto"/>
              <w:bottom w:val="single" w:sz="4" w:space="0" w:color="auto"/>
              <w:right w:val="single" w:sz="4" w:space="0" w:color="auto"/>
            </w:tcBorders>
            <w:shd w:val="clear" w:color="auto" w:fill="auto"/>
          </w:tcPr>
          <w:p w:rsidR="007E20AF" w:rsidRDefault="00CA5799">
            <w:pPr>
              <w:jc w:val="center"/>
              <w:rPr>
                <w:b/>
                <w:sz w:val="20"/>
                <w:szCs w:val="20"/>
              </w:rPr>
            </w:pPr>
            <w:r>
              <w:rPr>
                <w:b/>
                <w:sz w:val="20"/>
                <w:szCs w:val="20"/>
              </w:rPr>
              <w:t>Denumirea bunurilor</w:t>
            </w:r>
          </w:p>
        </w:tc>
        <w:tc>
          <w:tcPr>
            <w:tcW w:w="604" w:type="pct"/>
            <w:tcBorders>
              <w:top w:val="single" w:sz="4" w:space="0" w:color="auto"/>
              <w:left w:val="single" w:sz="4" w:space="0" w:color="auto"/>
              <w:bottom w:val="single" w:sz="4" w:space="0" w:color="auto"/>
              <w:right w:val="single" w:sz="4" w:space="0" w:color="auto"/>
            </w:tcBorders>
            <w:shd w:val="clear" w:color="auto" w:fill="auto"/>
          </w:tcPr>
          <w:p w:rsidR="007E20AF" w:rsidRDefault="00CA5799">
            <w:pPr>
              <w:jc w:val="center"/>
              <w:rPr>
                <w:b/>
                <w:sz w:val="20"/>
                <w:szCs w:val="20"/>
              </w:rPr>
            </w:pPr>
            <w:r>
              <w:rPr>
                <w:b/>
                <w:sz w:val="20"/>
                <w:szCs w:val="20"/>
              </w:rPr>
              <w:t>Denumirea modelului bunului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7E20AF" w:rsidRDefault="00CA5799">
            <w:pPr>
              <w:jc w:val="center"/>
              <w:rPr>
                <w:b/>
                <w:sz w:val="20"/>
                <w:szCs w:val="20"/>
              </w:rPr>
            </w:pPr>
            <w:r>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7E20AF" w:rsidRDefault="00CA5799">
            <w:pPr>
              <w:jc w:val="center"/>
              <w:rPr>
                <w:b/>
                <w:sz w:val="20"/>
                <w:szCs w:val="20"/>
              </w:rPr>
            </w:pPr>
            <w:r>
              <w:rPr>
                <w:b/>
                <w:sz w:val="20"/>
                <w:szCs w:val="20"/>
              </w:rPr>
              <w:t>Produ-cătorul</w:t>
            </w: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tcPr>
          <w:p w:rsidR="007E20AF" w:rsidRDefault="00CA5799">
            <w:pPr>
              <w:jc w:val="center"/>
              <w:rPr>
                <w:b/>
                <w:sz w:val="20"/>
                <w:szCs w:val="20"/>
              </w:rPr>
            </w:pPr>
            <w:r>
              <w:rPr>
                <w:b/>
                <w:sz w:val="20"/>
                <w:szCs w:val="20"/>
              </w:rPr>
              <w:t>Specificarea tehnică deplină solicitată de către autoritatea contractantă</w:t>
            </w:r>
          </w:p>
          <w:p w:rsidR="007E20AF" w:rsidRDefault="007E20AF">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7E20AF" w:rsidRDefault="00CA5799">
            <w:pPr>
              <w:jc w:val="center"/>
              <w:rPr>
                <w:b/>
                <w:sz w:val="20"/>
                <w:szCs w:val="20"/>
              </w:rPr>
            </w:pPr>
            <w:r>
              <w:rPr>
                <w:b/>
                <w:sz w:val="20"/>
                <w:szCs w:val="20"/>
              </w:rPr>
              <w:t>Specificarea tehnică deplină propusă de către ofertant</w:t>
            </w:r>
          </w:p>
          <w:p w:rsidR="007E20AF" w:rsidRDefault="007E20AF">
            <w:pPr>
              <w:jc w:val="center"/>
              <w:rPr>
                <w:b/>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7E20AF" w:rsidRDefault="00CA5799">
            <w:pPr>
              <w:jc w:val="center"/>
              <w:rPr>
                <w:b/>
                <w:sz w:val="20"/>
                <w:szCs w:val="20"/>
              </w:rPr>
            </w:pPr>
            <w:r>
              <w:rPr>
                <w:b/>
                <w:sz w:val="20"/>
                <w:szCs w:val="20"/>
              </w:rPr>
              <w:t>Standarde de referinţă</w:t>
            </w:r>
          </w:p>
        </w:tc>
      </w:tr>
      <w:tr w:rsidR="007E20AF">
        <w:trPr>
          <w:gridAfter w:val="1"/>
          <w:wAfter w:w="25" w:type="pct"/>
          <w:trHeight w:val="283"/>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CA5799">
            <w:pPr>
              <w:jc w:val="center"/>
              <w:rPr>
                <w:sz w:val="20"/>
                <w:szCs w:val="20"/>
              </w:rPr>
            </w:pPr>
            <w:r>
              <w:rPr>
                <w:sz w:val="20"/>
                <w:szCs w:val="20"/>
              </w:rPr>
              <w:t>1</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CA5799">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CA5799">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CA5799">
            <w:pPr>
              <w:jc w:val="center"/>
              <w:rPr>
                <w:sz w:val="20"/>
                <w:szCs w:val="20"/>
              </w:rPr>
            </w:pPr>
            <w:r>
              <w:rPr>
                <w:sz w:val="20"/>
                <w:szCs w:val="20"/>
              </w:rPr>
              <w:t>4</w:t>
            </w: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CA5799">
            <w:pPr>
              <w:jc w:val="center"/>
              <w:rPr>
                <w:sz w:val="20"/>
                <w:szCs w:val="20"/>
              </w:rPr>
            </w:pPr>
            <w:r>
              <w:rPr>
                <w:sz w:val="20"/>
                <w:szCs w:val="20"/>
              </w:rPr>
              <w:t>5</w:t>
            </w:r>
          </w:p>
        </w:tc>
        <w:tc>
          <w:tcPr>
            <w:tcW w:w="929" w:type="pct"/>
            <w:tcBorders>
              <w:top w:val="single" w:sz="4" w:space="0" w:color="auto"/>
              <w:left w:val="single" w:sz="4" w:space="0" w:color="auto"/>
              <w:bottom w:val="single" w:sz="4" w:space="0" w:color="auto"/>
              <w:right w:val="single" w:sz="4" w:space="0" w:color="auto"/>
            </w:tcBorders>
          </w:tcPr>
          <w:p w:rsidR="007E20AF" w:rsidRDefault="00CA5799">
            <w:pPr>
              <w:jc w:val="center"/>
              <w:rPr>
                <w:sz w:val="20"/>
                <w:szCs w:val="20"/>
              </w:rPr>
            </w:pPr>
            <w:r>
              <w:rPr>
                <w:sz w:val="20"/>
                <w:szCs w:val="20"/>
              </w:rPr>
              <w:t>6</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CA5799">
            <w:pPr>
              <w:jc w:val="center"/>
              <w:rPr>
                <w:sz w:val="20"/>
                <w:szCs w:val="20"/>
              </w:rPr>
            </w:pPr>
            <w:r>
              <w:rPr>
                <w:sz w:val="20"/>
                <w:szCs w:val="20"/>
              </w:rPr>
              <w:t>7</w:t>
            </w:r>
          </w:p>
        </w:tc>
      </w:tr>
      <w:tr w:rsidR="007E20AF">
        <w:trPr>
          <w:gridAfter w:val="1"/>
          <w:wAfter w:w="25" w:type="pct"/>
          <w:trHeight w:val="397"/>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CA5799">
            <w:pPr>
              <w:rPr>
                <w:b/>
                <w:sz w:val="20"/>
                <w:szCs w:val="20"/>
              </w:rPr>
            </w:pPr>
            <w:r>
              <w:rPr>
                <w:b/>
                <w:sz w:val="20"/>
                <w:szCs w:val="20"/>
              </w:rPr>
              <w:t>Bunuri</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7E20A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7E20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7E20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7E20AF">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7E20AF" w:rsidRDefault="007E20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7E20AF">
            <w:pPr>
              <w:rPr>
                <w:sz w:val="20"/>
                <w:szCs w:val="20"/>
              </w:rPr>
            </w:pPr>
          </w:p>
        </w:tc>
      </w:tr>
      <w:tr w:rsidR="007E20AF">
        <w:trPr>
          <w:gridAfter w:val="1"/>
          <w:wAfter w:w="25" w:type="pct"/>
          <w:trHeight w:val="397"/>
        </w:trPr>
        <w:tc>
          <w:tcPr>
            <w:tcW w:w="1292" w:type="pct"/>
            <w:gridSpan w:val="3"/>
            <w:tcBorders>
              <w:top w:val="single" w:sz="4" w:space="0" w:color="auto"/>
              <w:left w:val="single" w:sz="4" w:space="0" w:color="auto"/>
              <w:right w:val="single" w:sz="4" w:space="0" w:color="auto"/>
            </w:tcBorders>
            <w:shd w:val="clear" w:color="auto" w:fill="auto"/>
            <w:vAlign w:val="center"/>
          </w:tcPr>
          <w:p w:rsidR="007E20AF" w:rsidRDefault="00CA5799">
            <w:pPr>
              <w:rPr>
                <w:b/>
                <w:i/>
              </w:rPr>
            </w:pPr>
            <w:r>
              <w:rPr>
                <w:b/>
                <w:i/>
              </w:rPr>
              <w:t>Lotul I</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D02776">
            <w:pPr>
              <w:rPr>
                <w:b/>
                <w:sz w:val="20"/>
                <w:szCs w:val="20"/>
              </w:rPr>
            </w:pPr>
            <w:r w:rsidRPr="00CE12C6">
              <w:rPr>
                <w:sz w:val="28"/>
                <w:szCs w:val="28"/>
                <w:u w:val="single"/>
              </w:rPr>
              <w:t>a</w:t>
            </w:r>
            <w:proofErr w:type="spellStart"/>
            <w:r w:rsidRPr="00CE12C6">
              <w:rPr>
                <w:rStyle w:val="docdata"/>
                <w:color w:val="000000"/>
                <w:sz w:val="28"/>
                <w:szCs w:val="28"/>
                <w:u w:val="single"/>
                <w:lang w:val="en-US"/>
              </w:rPr>
              <w:t>chiziționare</w:t>
            </w:r>
            <w:proofErr w:type="spellEnd"/>
            <w:r w:rsidRPr="00CE12C6">
              <w:rPr>
                <w:rStyle w:val="docdata"/>
                <w:color w:val="000000"/>
                <w:sz w:val="28"/>
                <w:szCs w:val="28"/>
                <w:u w:val="single"/>
                <w:lang w:val="en-US"/>
              </w:rPr>
              <w:t xml:space="preserve"> </w:t>
            </w:r>
            <w:r w:rsidRPr="00CE12C6">
              <w:rPr>
                <w:sz w:val="28"/>
                <w:szCs w:val="28"/>
                <w:u w:val="single"/>
              </w:rPr>
              <w:t>de utilaj</w:t>
            </w:r>
            <w:r w:rsidRPr="00CE12C6">
              <w:rPr>
                <w:spacing w:val="-2"/>
                <w:sz w:val="28"/>
                <w:szCs w:val="28"/>
                <w:u w:val="single"/>
              </w:rPr>
              <w:t xml:space="preserve"> conform necesarului </w:t>
            </w:r>
            <w:r w:rsidRPr="00CE12C6">
              <w:rPr>
                <w:sz w:val="28"/>
                <w:szCs w:val="28"/>
                <w:u w:val="single"/>
              </w:rPr>
              <w:t>primariei</w:t>
            </w:r>
            <w:r w:rsidRPr="00CE12C6">
              <w:rPr>
                <w:spacing w:val="-5"/>
                <w:sz w:val="28"/>
                <w:szCs w:val="28"/>
                <w:u w:val="single"/>
              </w:rPr>
              <w:t xml:space="preserve"> </w:t>
            </w:r>
            <w:r w:rsidRPr="00CE12C6">
              <w:rPr>
                <w:spacing w:val="-2"/>
                <w:sz w:val="28"/>
                <w:szCs w:val="28"/>
                <w:u w:val="single"/>
              </w:rPr>
              <w:t>Cobilea</w:t>
            </w:r>
            <w:r w:rsidRPr="00CE12C6">
              <w:rPr>
                <w:sz w:val="28"/>
                <w:szCs w:val="28"/>
                <w:u w:val="single"/>
              </w:rPr>
              <w:t xml:space="preserve"> r-nul Soldanesti</w:t>
            </w:r>
            <w:r>
              <w:rPr>
                <w:b/>
                <w:sz w:val="20"/>
                <w:szCs w:val="20"/>
              </w:rPr>
              <w:t xml:space="preserve">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7E20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7E20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CA5799">
            <w:pPr>
              <w:rPr>
                <w:sz w:val="20"/>
                <w:szCs w:val="20"/>
              </w:rPr>
            </w:pPr>
            <w:r>
              <w:rPr>
                <w:sz w:val="20"/>
                <w:szCs w:val="20"/>
              </w:rPr>
              <w:t>Conform caietului de sarcini</w:t>
            </w:r>
          </w:p>
        </w:tc>
        <w:tc>
          <w:tcPr>
            <w:tcW w:w="929" w:type="pct"/>
            <w:tcBorders>
              <w:top w:val="single" w:sz="4" w:space="0" w:color="auto"/>
              <w:left w:val="single" w:sz="4" w:space="0" w:color="auto"/>
              <w:bottom w:val="single" w:sz="4" w:space="0" w:color="auto"/>
              <w:right w:val="single" w:sz="4" w:space="0" w:color="auto"/>
            </w:tcBorders>
          </w:tcPr>
          <w:p w:rsidR="007E20AF" w:rsidRDefault="007E20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7E20AF">
            <w:pPr>
              <w:rPr>
                <w:sz w:val="20"/>
                <w:szCs w:val="20"/>
              </w:rPr>
            </w:pPr>
          </w:p>
        </w:tc>
      </w:tr>
      <w:tr w:rsidR="007E20AF">
        <w:trPr>
          <w:gridAfter w:val="1"/>
          <w:wAfter w:w="25" w:type="pct"/>
          <w:trHeight w:val="397"/>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CA5799">
            <w:pPr>
              <w:rPr>
                <w:b/>
                <w:sz w:val="20"/>
                <w:szCs w:val="20"/>
              </w:rPr>
            </w:pPr>
            <w:r>
              <w:rPr>
                <w:b/>
                <w:sz w:val="20"/>
                <w:szCs w:val="20"/>
              </w:rPr>
              <w:t>TOTAL</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7E20A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7E20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7E20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7E20AF">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7E20AF" w:rsidRDefault="007E20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7E20AF">
            <w:pPr>
              <w:rPr>
                <w:sz w:val="20"/>
                <w:szCs w:val="20"/>
              </w:rPr>
            </w:pPr>
          </w:p>
        </w:tc>
      </w:tr>
      <w:tr w:rsidR="007E20AF">
        <w:trPr>
          <w:trHeight w:val="397"/>
        </w:trPr>
        <w:tc>
          <w:tcPr>
            <w:tcW w:w="5000" w:type="pct"/>
            <w:gridSpan w:val="11"/>
            <w:tcBorders>
              <w:top w:val="single" w:sz="4" w:space="0" w:color="auto"/>
            </w:tcBorders>
            <w:shd w:val="clear" w:color="auto" w:fill="auto"/>
            <w:vAlign w:val="center"/>
          </w:tcPr>
          <w:p w:rsidR="007E20AF" w:rsidRDefault="007E20AF">
            <w:pPr>
              <w:tabs>
                <w:tab w:val="left" w:pos="6120"/>
              </w:tabs>
            </w:pPr>
          </w:p>
          <w:p w:rsidR="007E20AF" w:rsidRDefault="00CA5799">
            <w:r>
              <w:t>Semnat:_______________ Numele, Prenumele:_____________________________ În calitate de: ________________</w:t>
            </w:r>
          </w:p>
          <w:p w:rsidR="007E20AF" w:rsidRDefault="00CA5799">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7E20AF">
              <w:trPr>
                <w:gridAfter w:val="3"/>
                <w:wAfter w:w="512" w:type="dxa"/>
                <w:trHeight w:val="697"/>
              </w:trPr>
              <w:tc>
                <w:tcPr>
                  <w:tcW w:w="13798" w:type="dxa"/>
                  <w:gridSpan w:val="15"/>
                  <w:shd w:val="clear" w:color="auto" w:fill="auto"/>
                  <w:vAlign w:val="center"/>
                </w:tcPr>
                <w:p w:rsidR="007E20AF" w:rsidRDefault="00CA5799" w:rsidP="00F4109C">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rsidR="007E20AF" w:rsidRDefault="007E20AF" w:rsidP="00F4109C">
                  <w:pPr>
                    <w:framePr w:hSpace="180" w:wrap="around" w:vAnchor="page" w:hAnchor="margin" w:y="347"/>
                    <w:jc w:val="right"/>
                    <w:rPr>
                      <w:lang w:val="it-IT"/>
                    </w:rPr>
                  </w:pPr>
                </w:p>
                <w:p w:rsidR="007E20AF" w:rsidRDefault="007E20AF" w:rsidP="00F4109C">
                  <w:pPr>
                    <w:framePr w:hSpace="180" w:wrap="around" w:vAnchor="page" w:hAnchor="margin" w:y="347"/>
                    <w:jc w:val="right"/>
                    <w:rPr>
                      <w:lang w:val="it-IT"/>
                    </w:rPr>
                  </w:pPr>
                </w:p>
                <w:p w:rsidR="007E20AF" w:rsidRDefault="007E20AF" w:rsidP="00F4109C">
                  <w:pPr>
                    <w:framePr w:hSpace="180" w:wrap="around" w:vAnchor="page" w:hAnchor="margin" w:y="347"/>
                    <w:jc w:val="right"/>
                    <w:rPr>
                      <w:lang w:val="it-IT"/>
                    </w:rPr>
                  </w:pPr>
                </w:p>
                <w:p w:rsidR="007E20AF" w:rsidRDefault="00CA5799" w:rsidP="00F4109C">
                  <w:pPr>
                    <w:framePr w:hSpace="180" w:wrap="around" w:vAnchor="page" w:hAnchor="margin" w:y="347"/>
                    <w:jc w:val="right"/>
                    <w:rPr>
                      <w:lang w:val="it-IT"/>
                    </w:rPr>
                  </w:pPr>
                  <w:r>
                    <w:rPr>
                      <w:lang w:val="it-IT"/>
                    </w:rPr>
                    <w:t xml:space="preserve">  Anexa nr.23</w:t>
                  </w:r>
                </w:p>
                <w:p w:rsidR="007E20AF" w:rsidRDefault="00CA5799" w:rsidP="00F4109C">
                  <w:pPr>
                    <w:framePr w:hSpace="180" w:wrap="around" w:vAnchor="page" w:hAnchor="margin" w:y="347"/>
                    <w:jc w:val="right"/>
                    <w:rPr>
                      <w:lang w:val="it-IT"/>
                    </w:rPr>
                  </w:pPr>
                  <w:r>
                    <w:rPr>
                      <w:lang w:val="it-IT"/>
                    </w:rPr>
                    <w:t xml:space="preserve">  la Documentația standard nr._____</w:t>
                  </w:r>
                </w:p>
                <w:p w:rsidR="007E20AF" w:rsidRDefault="00CA5799" w:rsidP="00F4109C">
                  <w:pPr>
                    <w:framePr w:hSpace="180" w:wrap="around" w:vAnchor="page" w:hAnchor="margin" w:y="347"/>
                    <w:jc w:val="center"/>
                    <w:rPr>
                      <w:lang w:val="it-IT"/>
                    </w:rPr>
                  </w:pPr>
                  <w:r>
                    <w:rPr>
                      <w:lang w:val="it-IT"/>
                    </w:rPr>
                    <w:t xml:space="preserve">                                                                                                                                                                  din “____” ________ 20___</w:t>
                  </w:r>
                </w:p>
                <w:p w:rsidR="007E20AF" w:rsidRDefault="007E20AF" w:rsidP="00F4109C">
                  <w:pPr>
                    <w:framePr w:hSpace="180" w:wrap="around" w:vAnchor="page" w:hAnchor="margin" w:y="347"/>
                    <w:jc w:val="right"/>
                    <w:rPr>
                      <w:lang w:val="it-IT"/>
                    </w:rPr>
                  </w:pPr>
                </w:p>
                <w:p w:rsidR="007E20AF" w:rsidRDefault="00CA5799" w:rsidP="00F4109C">
                  <w:pPr>
                    <w:pStyle w:val="2"/>
                    <w:framePr w:hSpace="180" w:wrap="around" w:vAnchor="page" w:hAnchor="margin" w:y="347"/>
                    <w:rPr>
                      <w:sz w:val="24"/>
                      <w:lang w:val="it-IT"/>
                    </w:rPr>
                  </w:pPr>
                  <w:r>
                    <w:rPr>
                      <w:lang w:val="it-IT"/>
                    </w:rPr>
                    <w:t>Specificații de preț</w:t>
                  </w:r>
                </w:p>
              </w:tc>
              <w:tc>
                <w:tcPr>
                  <w:tcW w:w="1249" w:type="dxa"/>
                  <w:gridSpan w:val="3"/>
                </w:tcPr>
                <w:p w:rsidR="007E20AF" w:rsidRDefault="007E20AF" w:rsidP="00F4109C">
                  <w:pPr>
                    <w:pStyle w:val="2"/>
                    <w:framePr w:hSpace="180" w:wrap="around" w:vAnchor="page" w:hAnchor="margin" w:y="347"/>
                    <w:jc w:val="right"/>
                    <w:rPr>
                      <w:b w:val="0"/>
                      <w:sz w:val="20"/>
                      <w:szCs w:val="20"/>
                      <w:lang w:val="en-US"/>
                    </w:rPr>
                  </w:pPr>
                </w:p>
              </w:tc>
            </w:tr>
            <w:tr w:rsidR="007E20AF">
              <w:trPr>
                <w:gridAfter w:val="3"/>
                <w:wAfter w:w="512" w:type="dxa"/>
              </w:trPr>
              <w:tc>
                <w:tcPr>
                  <w:tcW w:w="13798" w:type="dxa"/>
                  <w:gridSpan w:val="15"/>
                  <w:tcBorders>
                    <w:bottom w:val="single" w:sz="4" w:space="0" w:color="auto"/>
                  </w:tcBorders>
                  <w:shd w:val="clear" w:color="auto" w:fill="auto"/>
                </w:tcPr>
                <w:p w:rsidR="007E20AF" w:rsidRDefault="00CA5799" w:rsidP="00F4109C">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rsidR="007E20AF" w:rsidRDefault="007E20AF" w:rsidP="00F4109C">
                  <w:pPr>
                    <w:framePr w:hSpace="180" w:wrap="around" w:vAnchor="page" w:hAnchor="margin" w:y="347"/>
                    <w:jc w:val="center"/>
                  </w:pPr>
                </w:p>
              </w:tc>
              <w:tc>
                <w:tcPr>
                  <w:tcW w:w="1249" w:type="dxa"/>
                  <w:gridSpan w:val="3"/>
                  <w:tcBorders>
                    <w:bottom w:val="single" w:sz="4" w:space="0" w:color="auto"/>
                  </w:tcBorders>
                </w:tcPr>
                <w:p w:rsidR="007E20AF" w:rsidRDefault="007E20AF" w:rsidP="00F4109C">
                  <w:pPr>
                    <w:framePr w:hSpace="180" w:wrap="around" w:vAnchor="page" w:hAnchor="margin" w:y="347"/>
                    <w:jc w:val="both"/>
                    <w:rPr>
                      <w:i/>
                      <w:iCs/>
                    </w:rPr>
                  </w:pPr>
                </w:p>
              </w:tc>
            </w:tr>
            <w:tr w:rsidR="007E20AF">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7E20AF" w:rsidRDefault="007E20AF" w:rsidP="00F4109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CA5799" w:rsidP="00F4109C">
                  <w:pPr>
                    <w:framePr w:hSpace="180" w:wrap="around" w:vAnchor="page" w:hAnchor="margin" w:y="347"/>
                  </w:pPr>
                  <w:r>
                    <w:t>Numărul  procedurii de achiziție______________din_________</w:t>
                  </w:r>
                </w:p>
              </w:tc>
            </w:tr>
            <w:tr w:rsidR="007E20AF">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7E20AF" w:rsidRDefault="007E20AF" w:rsidP="00F4109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CA5799" w:rsidP="00F4109C">
                  <w:pPr>
                    <w:pStyle w:val="2"/>
                    <w:framePr w:hSpace="180" w:wrap="around" w:vAnchor="page" w:hAnchor="margin" w:y="347"/>
                    <w:shd w:val="clear" w:color="auto" w:fill="FFFFFF"/>
                    <w:spacing w:before="0" w:line="360" w:lineRule="atLeast"/>
                    <w:rPr>
                      <w:rFonts w:ascii="Times New Roman" w:hAnsi="Times New Roman" w:cs="Times New Roman"/>
                      <w:sz w:val="28"/>
                      <w:szCs w:val="28"/>
                    </w:rPr>
                  </w:pPr>
                  <w:r>
                    <w:t>Obiectul de achiziției</w:t>
                  </w:r>
                  <w:r>
                    <w:rPr>
                      <w:u w:val="single"/>
                    </w:rPr>
                    <w:t xml:space="preserve"> </w:t>
                  </w:r>
                  <w:r>
                    <w:rPr>
                      <w:sz w:val="28"/>
                      <w:szCs w:val="28"/>
                      <w:lang w:val="it-IT" w:eastAsia="ru-RU"/>
                      <w14:shadow w14:blurRad="50800" w14:dist="38100" w14:dir="2700000" w14:sx="100000" w14:sy="100000" w14:kx="0" w14:ky="0" w14:algn="tl">
                        <w14:srgbClr w14:val="000000">
                          <w14:alpha w14:val="60000"/>
                        </w14:srgbClr>
                      </w14:shadow>
                    </w:rPr>
                    <w:t xml:space="preserve"> </w:t>
                  </w:r>
                  <w:r>
                    <w:rPr>
                      <w:sz w:val="28"/>
                      <w:szCs w:val="28"/>
                    </w:rPr>
                    <w:t xml:space="preserve"> </w:t>
                  </w:r>
                  <w:r w:rsidR="00D96FD3" w:rsidRPr="001A62F0">
                    <w:rPr>
                      <w:u w:val="single"/>
                    </w:rPr>
                    <w:t xml:space="preserve"> </w:t>
                  </w:r>
                  <w:r w:rsidR="00D02776" w:rsidRPr="00CE12C6">
                    <w:rPr>
                      <w:sz w:val="28"/>
                      <w:szCs w:val="28"/>
                      <w:u w:val="single"/>
                    </w:rPr>
                    <w:t xml:space="preserve"> </w:t>
                  </w:r>
                  <w:r w:rsidR="00D02776" w:rsidRPr="00CE12C6">
                    <w:rPr>
                      <w:sz w:val="28"/>
                      <w:szCs w:val="28"/>
                      <w:u w:val="single"/>
                    </w:rPr>
                    <w:t>a</w:t>
                  </w:r>
                  <w:proofErr w:type="spellStart"/>
                  <w:r w:rsidR="00D02776" w:rsidRPr="00CE12C6">
                    <w:rPr>
                      <w:rStyle w:val="docdata"/>
                      <w:color w:val="000000"/>
                      <w:sz w:val="28"/>
                      <w:szCs w:val="28"/>
                      <w:u w:val="single"/>
                      <w:lang w:val="en-US"/>
                    </w:rPr>
                    <w:t>chiziționarea</w:t>
                  </w:r>
                  <w:proofErr w:type="spellEnd"/>
                  <w:r w:rsidR="00D02776" w:rsidRPr="00CE12C6">
                    <w:rPr>
                      <w:rStyle w:val="docdata"/>
                      <w:color w:val="000000"/>
                      <w:sz w:val="28"/>
                      <w:szCs w:val="28"/>
                      <w:u w:val="single"/>
                      <w:lang w:val="en-US"/>
                    </w:rPr>
                    <w:t xml:space="preserve"> </w:t>
                  </w:r>
                  <w:r w:rsidR="00D02776" w:rsidRPr="00CE12C6">
                    <w:rPr>
                      <w:sz w:val="28"/>
                      <w:szCs w:val="28"/>
                      <w:u w:val="single"/>
                    </w:rPr>
                    <w:t>de utilaj</w:t>
                  </w:r>
                  <w:r w:rsidR="00D02776" w:rsidRPr="00CE12C6">
                    <w:rPr>
                      <w:spacing w:val="-2"/>
                      <w:sz w:val="28"/>
                      <w:szCs w:val="28"/>
                      <w:u w:val="single"/>
                    </w:rPr>
                    <w:t xml:space="preserve"> conform necesarului </w:t>
                  </w:r>
                  <w:r w:rsidR="00D02776" w:rsidRPr="00CE12C6">
                    <w:rPr>
                      <w:sz w:val="28"/>
                      <w:szCs w:val="28"/>
                      <w:u w:val="single"/>
                    </w:rPr>
                    <w:t>primariei</w:t>
                  </w:r>
                  <w:r w:rsidR="00D02776" w:rsidRPr="00CE12C6">
                    <w:rPr>
                      <w:spacing w:val="-5"/>
                      <w:sz w:val="28"/>
                      <w:szCs w:val="28"/>
                      <w:u w:val="single"/>
                    </w:rPr>
                    <w:t xml:space="preserve"> </w:t>
                  </w:r>
                  <w:r w:rsidR="00D02776" w:rsidRPr="00CE12C6">
                    <w:rPr>
                      <w:spacing w:val="-2"/>
                      <w:sz w:val="28"/>
                      <w:szCs w:val="28"/>
                      <w:u w:val="single"/>
                    </w:rPr>
                    <w:t>Cobilea</w:t>
                  </w:r>
                  <w:r w:rsidR="00D02776" w:rsidRPr="00CE12C6">
                    <w:rPr>
                      <w:sz w:val="28"/>
                      <w:szCs w:val="28"/>
                      <w:u w:val="single"/>
                    </w:rPr>
                    <w:t xml:space="preserve"> r-nul Soldanesti</w:t>
                  </w:r>
                  <w:r w:rsidR="00D02776">
                    <w:rPr>
                      <w:rFonts w:ascii="Times New Roman" w:hAnsi="Times New Roman" w:cs="Times New Roman"/>
                      <w:sz w:val="28"/>
                      <w:szCs w:val="28"/>
                    </w:rPr>
                    <w:t xml:space="preserve"> </w:t>
                  </w:r>
                </w:p>
                <w:p w:rsidR="007E20AF" w:rsidRDefault="007E20AF" w:rsidP="00F4109C">
                  <w:pPr>
                    <w:framePr w:hSpace="180" w:wrap="around" w:vAnchor="page" w:hAnchor="margin" w:y="347"/>
                  </w:pPr>
                </w:p>
              </w:tc>
            </w:tr>
            <w:tr w:rsidR="007E20AF">
              <w:trPr>
                <w:trHeight w:val="567"/>
              </w:trPr>
              <w:tc>
                <w:tcPr>
                  <w:tcW w:w="12309" w:type="dxa"/>
                  <w:gridSpan w:val="11"/>
                  <w:shd w:val="clear" w:color="auto" w:fill="auto"/>
                </w:tcPr>
                <w:p w:rsidR="007E20AF" w:rsidRDefault="007E20AF" w:rsidP="00F4109C">
                  <w:pPr>
                    <w:framePr w:hSpace="180" w:wrap="around" w:vAnchor="page" w:hAnchor="margin" w:y="347"/>
                  </w:pPr>
                </w:p>
              </w:tc>
              <w:tc>
                <w:tcPr>
                  <w:tcW w:w="1249" w:type="dxa"/>
                  <w:gridSpan w:val="3"/>
                </w:tcPr>
                <w:p w:rsidR="007E20AF" w:rsidRDefault="007E20AF" w:rsidP="00F4109C">
                  <w:pPr>
                    <w:framePr w:hSpace="180" w:wrap="around" w:vAnchor="page" w:hAnchor="margin" w:y="347"/>
                  </w:pPr>
                </w:p>
              </w:tc>
              <w:tc>
                <w:tcPr>
                  <w:tcW w:w="2001" w:type="dxa"/>
                  <w:gridSpan w:val="7"/>
                </w:tcPr>
                <w:p w:rsidR="007E20AF" w:rsidRDefault="007E20AF" w:rsidP="00F4109C">
                  <w:pPr>
                    <w:framePr w:hSpace="180" w:wrap="around" w:vAnchor="page" w:hAnchor="margin" w:y="347"/>
                  </w:pPr>
                </w:p>
              </w:tc>
            </w:tr>
            <w:tr w:rsidR="007E20AF">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CA5799" w:rsidP="00F4109C">
                  <w:pPr>
                    <w:framePr w:hSpace="180" w:wrap="around" w:vAnchor="page" w:hAnchor="margin" w:y="347"/>
                    <w:jc w:val="center"/>
                    <w:rPr>
                      <w:b/>
                      <w:sz w:val="20"/>
                    </w:rPr>
                  </w:pPr>
                  <w:r>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rsidR="007E20AF" w:rsidRDefault="00CA5799" w:rsidP="00F4109C">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E20AF" w:rsidRDefault="00CA5799" w:rsidP="00F4109C">
                  <w:pPr>
                    <w:framePr w:hSpace="180" w:wrap="around" w:vAnchor="page" w:hAnchor="margin" w:y="347"/>
                    <w:jc w:val="center"/>
                    <w:rPr>
                      <w:b/>
                      <w:sz w:val="20"/>
                    </w:rPr>
                  </w:pPr>
                  <w:r>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7E20AF" w:rsidRDefault="00CA5799" w:rsidP="00F4109C">
                  <w:pPr>
                    <w:framePr w:hSpace="180" w:wrap="around" w:vAnchor="page" w:hAnchor="margin" w:y="347"/>
                    <w:jc w:val="center"/>
                    <w:rPr>
                      <w:b/>
                      <w:sz w:val="20"/>
                    </w:rPr>
                  </w:pPr>
                  <w:r>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7E20AF" w:rsidRDefault="00CA5799" w:rsidP="00F4109C">
                  <w:pPr>
                    <w:framePr w:hSpace="180" w:wrap="around" w:vAnchor="page" w:hAnchor="margin" w:y="347"/>
                    <w:jc w:val="center"/>
                    <w:rPr>
                      <w:b/>
                      <w:sz w:val="20"/>
                    </w:rPr>
                  </w:pPr>
                  <w:r>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7E20AF" w:rsidRDefault="00CA5799" w:rsidP="00F4109C">
                  <w:pPr>
                    <w:framePr w:hSpace="180" w:wrap="around" w:vAnchor="page" w:hAnchor="margin" w:y="347"/>
                    <w:jc w:val="center"/>
                    <w:rPr>
                      <w:b/>
                      <w:sz w:val="20"/>
                    </w:rPr>
                  </w:pPr>
                  <w:r>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7E20AF" w:rsidRDefault="00CA5799" w:rsidP="00F4109C">
                  <w:pPr>
                    <w:framePr w:hSpace="180" w:wrap="around" w:vAnchor="page" w:hAnchor="margin" w:y="347"/>
                    <w:jc w:val="center"/>
                    <w:rPr>
                      <w:b/>
                      <w:sz w:val="20"/>
                    </w:rPr>
                  </w:pPr>
                  <w:r>
                    <w:rPr>
                      <w:b/>
                      <w:sz w:val="20"/>
                    </w:rPr>
                    <w:t>Suma</w:t>
                  </w:r>
                </w:p>
                <w:p w:rsidR="007E20AF" w:rsidRDefault="00CA5799" w:rsidP="00F4109C">
                  <w:pPr>
                    <w:framePr w:hSpace="180" w:wrap="around" w:vAnchor="page" w:hAnchor="margin" w:y="347"/>
                    <w:jc w:val="center"/>
                    <w:rPr>
                      <w:b/>
                      <w:sz w:val="20"/>
                    </w:rPr>
                  </w:pPr>
                  <w:r>
                    <w:rPr>
                      <w:b/>
                      <w:sz w:val="20"/>
                    </w:rPr>
                    <w:t>fără</w:t>
                  </w:r>
                </w:p>
                <w:p w:rsidR="007E20AF" w:rsidRDefault="00CA5799" w:rsidP="00F4109C">
                  <w:pPr>
                    <w:framePr w:hSpace="180" w:wrap="around" w:vAnchor="page" w:hAnchor="margin" w:y="347"/>
                    <w:jc w:val="center"/>
                    <w:rPr>
                      <w:b/>
                      <w:sz w:val="20"/>
                    </w:rPr>
                  </w:pPr>
                  <w:r>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7E20AF" w:rsidRDefault="00CA5799" w:rsidP="00F4109C">
                  <w:pPr>
                    <w:framePr w:hSpace="180" w:wrap="around" w:vAnchor="page" w:hAnchor="margin" w:y="347"/>
                    <w:jc w:val="center"/>
                    <w:rPr>
                      <w:b/>
                      <w:sz w:val="20"/>
                    </w:rPr>
                  </w:pPr>
                  <w:r>
                    <w:rPr>
                      <w:b/>
                      <w:sz w:val="20"/>
                    </w:rPr>
                    <w:t>Suma</w:t>
                  </w:r>
                </w:p>
                <w:p w:rsidR="007E20AF" w:rsidRDefault="00CA5799" w:rsidP="00F4109C">
                  <w:pPr>
                    <w:framePr w:hSpace="180" w:wrap="around" w:vAnchor="page" w:hAnchor="margin" w:y="347"/>
                    <w:jc w:val="center"/>
                    <w:rPr>
                      <w:b/>
                      <w:sz w:val="20"/>
                    </w:rPr>
                  </w:pPr>
                  <w:r>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7E20AF" w:rsidRDefault="00CA5799" w:rsidP="00F4109C">
                  <w:pPr>
                    <w:framePr w:hSpace="180" w:wrap="around" w:vAnchor="page" w:hAnchor="margin" w:y="347"/>
                    <w:jc w:val="center"/>
                    <w:rPr>
                      <w:b/>
                      <w:sz w:val="20"/>
                      <w:szCs w:val="28"/>
                    </w:rPr>
                  </w:pPr>
                  <w:r>
                    <w:rPr>
                      <w:b/>
                      <w:sz w:val="20"/>
                      <w:szCs w:val="28"/>
                    </w:rPr>
                    <w:t xml:space="preserve">Termenul de </w:t>
                  </w:r>
                </w:p>
                <w:p w:rsidR="007E20AF" w:rsidRDefault="00CA5799" w:rsidP="00F4109C">
                  <w:pPr>
                    <w:framePr w:hSpace="180" w:wrap="around" w:vAnchor="page" w:hAnchor="margin" w:y="347"/>
                    <w:jc w:val="center"/>
                    <w:rPr>
                      <w:b/>
                      <w:sz w:val="20"/>
                    </w:rPr>
                  </w:pPr>
                  <w:r>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7E20AF" w:rsidRDefault="00CA5799" w:rsidP="00F4109C">
                  <w:pPr>
                    <w:framePr w:hSpace="180" w:wrap="around" w:vAnchor="page" w:hAnchor="margin" w:y="347"/>
                    <w:rPr>
                      <w:b/>
                      <w:sz w:val="20"/>
                      <w:szCs w:val="28"/>
                    </w:rPr>
                  </w:pPr>
                  <w:r>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7E20AF" w:rsidRDefault="00CA5799" w:rsidP="00F4109C">
                  <w:pPr>
                    <w:framePr w:hSpace="180" w:wrap="around" w:vAnchor="page" w:hAnchor="margin" w:y="347"/>
                    <w:jc w:val="center"/>
                    <w:rPr>
                      <w:b/>
                      <w:sz w:val="20"/>
                      <w:szCs w:val="28"/>
                    </w:rPr>
                  </w:pPr>
                  <w:r>
                    <w:rPr>
                      <w:b/>
                      <w:sz w:val="20"/>
                      <w:szCs w:val="28"/>
                    </w:rPr>
                    <w:t>Discount</w:t>
                  </w:r>
                </w:p>
                <w:p w:rsidR="007E20AF" w:rsidRDefault="00CA5799" w:rsidP="00F4109C">
                  <w:pPr>
                    <w:framePr w:hSpace="180" w:wrap="around" w:vAnchor="page" w:hAnchor="margin" w:y="347"/>
                    <w:jc w:val="center"/>
                    <w:rPr>
                      <w:b/>
                      <w:sz w:val="20"/>
                      <w:szCs w:val="28"/>
                    </w:rPr>
                  </w:pPr>
                  <w:r>
                    <w:rPr>
                      <w:b/>
                      <w:sz w:val="20"/>
                      <w:szCs w:val="28"/>
                    </w:rPr>
                    <w:t>%</w:t>
                  </w:r>
                </w:p>
              </w:tc>
            </w:tr>
            <w:tr w:rsidR="007E20AF">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CA5799" w:rsidP="00F4109C">
                  <w:pPr>
                    <w:framePr w:hSpace="180" w:wrap="around" w:vAnchor="page" w:hAnchor="margin" w:y="347"/>
                    <w:jc w:val="center"/>
                    <w:rPr>
                      <w:sz w:val="20"/>
                    </w:rPr>
                  </w:pPr>
                  <w:r>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CA5799" w:rsidP="00F4109C">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CA5799" w:rsidP="00F4109C">
                  <w:pPr>
                    <w:framePr w:hSpace="180" w:wrap="around" w:vAnchor="page" w:hAnchor="margin" w:y="347"/>
                    <w:jc w:val="center"/>
                    <w:rPr>
                      <w:sz w:val="20"/>
                    </w:rPr>
                  </w:pPr>
                  <w:r>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CA5799" w:rsidP="00F4109C">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CA5799" w:rsidP="00F4109C">
                  <w:pPr>
                    <w:framePr w:hSpace="180" w:wrap="around" w:vAnchor="page" w:hAnchor="margin" w:y="347"/>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CA5799" w:rsidP="00F4109C">
                  <w:pPr>
                    <w:framePr w:hSpace="180" w:wrap="around" w:vAnchor="page" w:hAnchor="margin" w:y="347"/>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CA5799" w:rsidP="00F4109C">
                  <w:pPr>
                    <w:framePr w:hSpace="180" w:wrap="around" w:vAnchor="page" w:hAnchor="margin" w:y="347"/>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CA5799" w:rsidP="00F4109C">
                  <w:pPr>
                    <w:framePr w:hSpace="180" w:wrap="around" w:vAnchor="page" w:hAnchor="margin" w:y="347"/>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7E20AF" w:rsidRDefault="00CA5799" w:rsidP="00F4109C">
                  <w:pPr>
                    <w:framePr w:hSpace="180" w:wrap="around" w:vAnchor="page" w:hAnchor="margin" w:y="347"/>
                    <w:jc w:val="center"/>
                    <w:rPr>
                      <w:sz w:val="20"/>
                    </w:rPr>
                  </w:pPr>
                  <w:r>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7E20AF" w:rsidRDefault="00CA5799" w:rsidP="00F4109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7E20AF" w:rsidRDefault="00CA5799" w:rsidP="00F4109C">
                  <w:pPr>
                    <w:framePr w:hSpace="180" w:wrap="around" w:vAnchor="page" w:hAnchor="margin" w:y="347"/>
                    <w:jc w:val="center"/>
                    <w:rPr>
                      <w:sz w:val="20"/>
                    </w:rPr>
                  </w:pPr>
                  <w:r>
                    <w:rPr>
                      <w:sz w:val="20"/>
                    </w:rPr>
                    <w:t>11</w:t>
                  </w:r>
                </w:p>
              </w:tc>
            </w:tr>
            <w:tr w:rsidR="007E20AF">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7E20AF" w:rsidP="00F4109C">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7E20AF" w:rsidP="00F4109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7E20AF" w:rsidP="00F4109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7E20AF" w:rsidP="00F4109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7E20AF" w:rsidP="00F410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7E20AF" w:rsidP="00F4109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7E20AF" w:rsidP="00F410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7E20AF" w:rsidP="00F410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E20AF" w:rsidRDefault="007E20AF" w:rsidP="00F410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E20AF" w:rsidRDefault="007E20AF" w:rsidP="00F410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E20AF" w:rsidRDefault="007E20AF" w:rsidP="00F4109C">
                  <w:pPr>
                    <w:framePr w:hSpace="180" w:wrap="around" w:vAnchor="page" w:hAnchor="margin" w:y="347"/>
                    <w:rPr>
                      <w:sz w:val="20"/>
                    </w:rPr>
                  </w:pPr>
                </w:p>
              </w:tc>
            </w:tr>
            <w:tr w:rsidR="007E20AF">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rsidR="007E20AF" w:rsidRDefault="00CA5799" w:rsidP="00F4109C">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D02776" w:rsidP="00F4109C">
                  <w:pPr>
                    <w:framePr w:hSpace="180" w:wrap="around" w:vAnchor="page" w:hAnchor="margin" w:y="347"/>
                    <w:rPr>
                      <w:sz w:val="20"/>
                    </w:rPr>
                  </w:pPr>
                  <w:r w:rsidRPr="00CE12C6">
                    <w:rPr>
                      <w:sz w:val="28"/>
                      <w:szCs w:val="28"/>
                      <w:u w:val="single"/>
                    </w:rPr>
                    <w:t>a</w:t>
                  </w:r>
                  <w:proofErr w:type="spellStart"/>
                  <w:r w:rsidRPr="00CE12C6">
                    <w:rPr>
                      <w:rStyle w:val="docdata"/>
                      <w:color w:val="000000"/>
                      <w:sz w:val="28"/>
                      <w:szCs w:val="28"/>
                      <w:u w:val="single"/>
                      <w:lang w:val="en-US"/>
                    </w:rPr>
                    <w:t>chiziționarea</w:t>
                  </w:r>
                  <w:proofErr w:type="spellEnd"/>
                  <w:r w:rsidRPr="00CE12C6">
                    <w:rPr>
                      <w:rStyle w:val="docdata"/>
                      <w:color w:val="000000"/>
                      <w:sz w:val="28"/>
                      <w:szCs w:val="28"/>
                      <w:u w:val="single"/>
                      <w:lang w:val="en-US"/>
                    </w:rPr>
                    <w:t xml:space="preserve"> </w:t>
                  </w:r>
                  <w:r w:rsidRPr="00CE12C6">
                    <w:rPr>
                      <w:sz w:val="28"/>
                      <w:szCs w:val="28"/>
                      <w:u w:val="single"/>
                    </w:rPr>
                    <w:t>de utilaj</w:t>
                  </w:r>
                  <w:r w:rsidRPr="00CE12C6">
                    <w:rPr>
                      <w:spacing w:val="-2"/>
                      <w:sz w:val="28"/>
                      <w:szCs w:val="28"/>
                      <w:u w:val="single"/>
                    </w:rPr>
                    <w:t xml:space="preserve"> conform necesarului </w:t>
                  </w:r>
                  <w:r w:rsidRPr="00CE12C6">
                    <w:rPr>
                      <w:sz w:val="28"/>
                      <w:szCs w:val="28"/>
                      <w:u w:val="single"/>
                    </w:rPr>
                    <w:t>primariei</w:t>
                  </w:r>
                  <w:r w:rsidRPr="00CE12C6">
                    <w:rPr>
                      <w:spacing w:val="-5"/>
                      <w:sz w:val="28"/>
                      <w:szCs w:val="28"/>
                      <w:u w:val="single"/>
                    </w:rPr>
                    <w:t xml:space="preserve"> </w:t>
                  </w:r>
                  <w:r w:rsidRPr="00CE12C6">
                    <w:rPr>
                      <w:spacing w:val="-2"/>
                      <w:sz w:val="28"/>
                      <w:szCs w:val="28"/>
                      <w:u w:val="single"/>
                    </w:rPr>
                    <w:t>Cobilea</w:t>
                  </w:r>
                  <w:r w:rsidRPr="00CE12C6">
                    <w:rPr>
                      <w:sz w:val="28"/>
                      <w:szCs w:val="28"/>
                      <w:u w:val="single"/>
                    </w:rPr>
                    <w:t xml:space="preserve"> r-nul Soldanesti</w:t>
                  </w:r>
                  <w:r>
                    <w:rPr>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E20AF" w:rsidRDefault="00CA5799" w:rsidP="00F4109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CA5799" w:rsidP="00F4109C">
                  <w:pPr>
                    <w:framePr w:hSpace="180" w:wrap="around" w:vAnchor="page" w:hAnchor="margin" w:y="347"/>
                    <w:rPr>
                      <w:sz w:val="20"/>
                    </w:rPr>
                  </w:pPr>
                  <w:r>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7E20AF" w:rsidP="00F410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7E20AF" w:rsidP="00F4109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7E20AF" w:rsidP="00F410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E20AF" w:rsidRDefault="007E20AF" w:rsidP="00F410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E20AF" w:rsidRDefault="007E20AF" w:rsidP="00F410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E20AF" w:rsidRDefault="007E20AF" w:rsidP="00F410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E20AF" w:rsidRDefault="007E20AF" w:rsidP="00F4109C">
                  <w:pPr>
                    <w:framePr w:hSpace="180" w:wrap="around" w:vAnchor="page" w:hAnchor="margin" w:y="347"/>
                    <w:rPr>
                      <w:sz w:val="20"/>
                    </w:rPr>
                  </w:pPr>
                </w:p>
              </w:tc>
            </w:tr>
            <w:tr w:rsidR="007E20AF">
              <w:trPr>
                <w:gridAfter w:val="1"/>
                <w:wAfter w:w="453" w:type="dxa"/>
                <w:trHeight w:val="397"/>
              </w:trPr>
              <w:tc>
                <w:tcPr>
                  <w:tcW w:w="10933" w:type="dxa"/>
                  <w:gridSpan w:val="10"/>
                  <w:tcBorders>
                    <w:top w:val="single" w:sz="4" w:space="0" w:color="auto"/>
                  </w:tcBorders>
                  <w:shd w:val="clear" w:color="auto" w:fill="auto"/>
                  <w:vAlign w:val="center"/>
                </w:tcPr>
                <w:p w:rsidR="007E20AF" w:rsidRDefault="007E20AF" w:rsidP="00F4109C">
                  <w:pPr>
                    <w:framePr w:hSpace="180" w:wrap="around" w:vAnchor="page" w:hAnchor="margin" w:y="347"/>
                    <w:tabs>
                      <w:tab w:val="left" w:pos="6120"/>
                    </w:tabs>
                    <w:rPr>
                      <w:sz w:val="20"/>
                    </w:rPr>
                  </w:pPr>
                </w:p>
                <w:p w:rsidR="007E20AF" w:rsidRDefault="00CA5799" w:rsidP="00F4109C">
                  <w:pPr>
                    <w:framePr w:hSpace="180" w:wrap="around" w:vAnchor="page" w:hAnchor="margin" w:y="347"/>
                    <w:rPr>
                      <w:sz w:val="20"/>
                    </w:rPr>
                  </w:pPr>
                  <w:r>
                    <w:rPr>
                      <w:sz w:val="20"/>
                    </w:rPr>
                    <w:t>Semnat:_______________ Numele, Prenumele:_____________________________ În calitate de: ______________</w:t>
                  </w:r>
                </w:p>
                <w:p w:rsidR="007E20AF" w:rsidRDefault="007E20AF" w:rsidP="00F4109C">
                  <w:pPr>
                    <w:framePr w:hSpace="180" w:wrap="around" w:vAnchor="page" w:hAnchor="margin" w:y="347"/>
                    <w:rPr>
                      <w:sz w:val="20"/>
                    </w:rPr>
                  </w:pPr>
                </w:p>
                <w:p w:rsidR="007E20AF" w:rsidRDefault="00CA5799" w:rsidP="00F4109C">
                  <w:pPr>
                    <w:framePr w:hSpace="180" w:wrap="around" w:vAnchor="page" w:hAnchor="margin" w:y="347"/>
                    <w:rPr>
                      <w:iCs/>
                      <w:sz w:val="20"/>
                    </w:rPr>
                  </w:pPr>
                  <w:r>
                    <w:rPr>
                      <w:iCs/>
                      <w:sz w:val="20"/>
                    </w:rPr>
                    <w:t>Ofertantul: ___________________             Adresa: ________________________________________________________</w:t>
                  </w:r>
                </w:p>
              </w:tc>
              <w:tc>
                <w:tcPr>
                  <w:tcW w:w="1677" w:type="dxa"/>
                  <w:gridSpan w:val="3"/>
                  <w:tcBorders>
                    <w:top w:val="single" w:sz="4" w:space="0" w:color="auto"/>
                  </w:tcBorders>
                </w:tcPr>
                <w:p w:rsidR="007E20AF" w:rsidRDefault="007E20AF" w:rsidP="00F4109C">
                  <w:pPr>
                    <w:framePr w:hSpace="180" w:wrap="around" w:vAnchor="page" w:hAnchor="margin" w:y="347"/>
                    <w:tabs>
                      <w:tab w:val="left" w:pos="6120"/>
                    </w:tabs>
                    <w:rPr>
                      <w:sz w:val="20"/>
                    </w:rPr>
                  </w:pPr>
                </w:p>
              </w:tc>
              <w:tc>
                <w:tcPr>
                  <w:tcW w:w="1249" w:type="dxa"/>
                  <w:gridSpan w:val="4"/>
                  <w:tcBorders>
                    <w:top w:val="single" w:sz="4" w:space="0" w:color="auto"/>
                  </w:tcBorders>
                </w:tcPr>
                <w:p w:rsidR="007E20AF" w:rsidRDefault="007E20AF" w:rsidP="00F4109C">
                  <w:pPr>
                    <w:framePr w:hSpace="180" w:wrap="around" w:vAnchor="page" w:hAnchor="margin" w:y="347"/>
                    <w:tabs>
                      <w:tab w:val="left" w:pos="6120"/>
                    </w:tabs>
                    <w:rPr>
                      <w:sz w:val="20"/>
                    </w:rPr>
                  </w:pPr>
                </w:p>
              </w:tc>
              <w:tc>
                <w:tcPr>
                  <w:tcW w:w="1247" w:type="dxa"/>
                  <w:gridSpan w:val="3"/>
                  <w:tcBorders>
                    <w:top w:val="single" w:sz="4" w:space="0" w:color="auto"/>
                  </w:tcBorders>
                </w:tcPr>
                <w:p w:rsidR="007E20AF" w:rsidRDefault="007E20AF" w:rsidP="00F4109C">
                  <w:pPr>
                    <w:framePr w:hSpace="180" w:wrap="around" w:vAnchor="page" w:hAnchor="margin" w:y="347"/>
                    <w:tabs>
                      <w:tab w:val="left" w:pos="6120"/>
                    </w:tabs>
                    <w:rPr>
                      <w:sz w:val="20"/>
                    </w:rPr>
                  </w:pPr>
                </w:p>
              </w:tc>
            </w:tr>
          </w:tbl>
          <w:p w:rsidR="007E20AF" w:rsidRDefault="007E20AF">
            <w:pPr>
              <w:rPr>
                <w:bCs/>
                <w:iCs/>
              </w:rPr>
            </w:pPr>
          </w:p>
        </w:tc>
      </w:tr>
      <w:tr w:rsidR="007E20AF">
        <w:trPr>
          <w:gridAfter w:val="1"/>
          <w:wAfter w:w="25" w:type="pct"/>
          <w:trHeight w:val="397"/>
        </w:trPr>
        <w:tc>
          <w:tcPr>
            <w:tcW w:w="623" w:type="pct"/>
            <w:tcBorders>
              <w:top w:val="single" w:sz="4" w:space="0" w:color="auto"/>
            </w:tcBorders>
          </w:tcPr>
          <w:p w:rsidR="007E20AF" w:rsidRDefault="007E20AF">
            <w:pPr>
              <w:tabs>
                <w:tab w:val="left" w:pos="6120"/>
              </w:tabs>
            </w:pPr>
          </w:p>
        </w:tc>
        <w:tc>
          <w:tcPr>
            <w:tcW w:w="85" w:type="pct"/>
            <w:tcBorders>
              <w:top w:val="single" w:sz="4" w:space="0" w:color="auto"/>
            </w:tcBorders>
          </w:tcPr>
          <w:p w:rsidR="007E20AF" w:rsidRDefault="007E20AF">
            <w:pPr>
              <w:tabs>
                <w:tab w:val="left" w:pos="6120"/>
              </w:tabs>
            </w:pPr>
          </w:p>
        </w:tc>
        <w:tc>
          <w:tcPr>
            <w:tcW w:w="4265" w:type="pct"/>
            <w:gridSpan w:val="8"/>
            <w:tcBorders>
              <w:top w:val="single" w:sz="4" w:space="0" w:color="auto"/>
            </w:tcBorders>
            <w:shd w:val="clear" w:color="auto" w:fill="auto"/>
            <w:vAlign w:val="center"/>
          </w:tcPr>
          <w:p w:rsidR="007E20AF" w:rsidRDefault="007E20AF">
            <w:pPr>
              <w:rPr>
                <w:bCs/>
                <w:iCs/>
              </w:rPr>
            </w:pPr>
          </w:p>
        </w:tc>
      </w:tr>
    </w:tbl>
    <w:p w:rsidR="007E20AF" w:rsidRDefault="007E20AF">
      <w:pPr>
        <w:framePr w:h="9569" w:hRule="exact" w:wrap="auto" w:hAnchor="text" w:y="-589"/>
        <w:jc w:val="center"/>
        <w:rPr>
          <w:b/>
        </w:rPr>
        <w:sectPr w:rsidR="007E20AF">
          <w:pgSz w:w="16838" w:h="11906" w:orient="landscape"/>
          <w:pgMar w:top="993" w:right="1440" w:bottom="1440" w:left="709" w:header="709" w:footer="709" w:gutter="0"/>
          <w:cols w:space="708"/>
          <w:docGrid w:linePitch="360"/>
        </w:sectPr>
      </w:pPr>
    </w:p>
    <w:p w:rsidR="007E20AF" w:rsidRDefault="00CA5799">
      <w:pPr>
        <w:jc w:val="right"/>
        <w:rPr>
          <w:sz w:val="22"/>
          <w:szCs w:val="22"/>
          <w:lang w:val="it-IT"/>
        </w:rPr>
      </w:pPr>
      <w:r>
        <w:rPr>
          <w:lang w:val="it-IT"/>
        </w:rPr>
        <w:lastRenderedPageBreak/>
        <w:t>Anexa nr. 24</w:t>
      </w:r>
    </w:p>
    <w:p w:rsidR="007E20AF" w:rsidRDefault="00CA5799">
      <w:pPr>
        <w:jc w:val="right"/>
        <w:rPr>
          <w:lang w:val="it-IT"/>
        </w:rPr>
      </w:pPr>
      <w:r>
        <w:rPr>
          <w:lang w:val="it-IT"/>
        </w:rPr>
        <w:t>la Documentația standard nr._____</w:t>
      </w:r>
    </w:p>
    <w:p w:rsidR="007E20AF" w:rsidRDefault="00CA5799">
      <w:pPr>
        <w:jc w:val="right"/>
        <w:rPr>
          <w:lang w:val="it-IT"/>
        </w:rPr>
      </w:pPr>
      <w:r>
        <w:rPr>
          <w:lang w:val="it-IT"/>
        </w:rPr>
        <w:t>din “____” ________ 20___</w:t>
      </w:r>
    </w:p>
    <w:p w:rsidR="007E20AF" w:rsidRDefault="007E20AF">
      <w:pPr>
        <w:jc w:val="center"/>
        <w:rPr>
          <w:b/>
        </w:rPr>
      </w:pPr>
    </w:p>
    <w:p w:rsidR="007E20AF" w:rsidRDefault="00CA5799">
      <w:pPr>
        <w:jc w:val="center"/>
        <w:rPr>
          <w:b/>
        </w:rPr>
      </w:pPr>
      <w:bookmarkStart w:id="84" w:name="_Hlk77771427"/>
      <w:r>
        <w:rPr>
          <w:b/>
        </w:rPr>
        <w:t>CONTRACT – MODEL</w:t>
      </w:r>
      <w:bookmarkEnd w:id="84"/>
      <w:r>
        <w:rPr>
          <w:b/>
        </w:rPr>
        <w:t xml:space="preserve"> </w:t>
      </w:r>
    </w:p>
    <w:p w:rsidR="007E20AF" w:rsidRDefault="007E20AF">
      <w:pPr>
        <w:pStyle w:val="a"/>
        <w:numPr>
          <w:ilvl w:val="0"/>
          <w:numId w:val="0"/>
        </w:numPr>
        <w:ind w:right="-1"/>
        <w:rPr>
          <w:lang w:val="ro-RO"/>
        </w:rPr>
      </w:pPr>
    </w:p>
    <w:p w:rsidR="007E20AF" w:rsidRDefault="007E20AF">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7E20AF">
        <w:trPr>
          <w:trHeight w:val="697"/>
        </w:trPr>
        <w:tc>
          <w:tcPr>
            <w:tcW w:w="10173" w:type="dxa"/>
            <w:vAlign w:val="center"/>
          </w:tcPr>
          <w:p w:rsidR="007E20AF" w:rsidRDefault="007E20AF">
            <w:pPr>
              <w:jc w:val="both"/>
            </w:pPr>
          </w:p>
          <w:p w:rsidR="007E20AF" w:rsidRDefault="007E20AF">
            <w:pPr>
              <w:jc w:val="both"/>
              <w:rPr>
                <w:caps/>
                <w:sz w:val="28"/>
                <w:szCs w:val="28"/>
              </w:rPr>
            </w:pPr>
          </w:p>
          <w:p w:rsidR="007E20AF" w:rsidRDefault="00CA5799">
            <w:pPr>
              <w:jc w:val="center"/>
              <w:rPr>
                <w:sz w:val="28"/>
                <w:szCs w:val="28"/>
                <w:u w:val="single"/>
              </w:rPr>
            </w:pPr>
            <w:r>
              <w:rPr>
                <w:caps/>
                <w:sz w:val="28"/>
                <w:szCs w:val="28"/>
              </w:rPr>
              <w:t>Contract</w:t>
            </w:r>
            <w:r>
              <w:rPr>
                <w:sz w:val="28"/>
                <w:szCs w:val="28"/>
              </w:rPr>
              <w:t xml:space="preserve"> Nr.</w:t>
            </w:r>
          </w:p>
          <w:p w:rsidR="007E20AF" w:rsidRDefault="00CA5799">
            <w:pPr>
              <w:jc w:val="center"/>
            </w:pPr>
            <w:r>
              <w:t>privind achiziţia de</w:t>
            </w:r>
            <w:r>
              <w:softHyphen/>
            </w:r>
            <w:r>
              <w:softHyphen/>
            </w:r>
            <w:r>
              <w:softHyphen/>
              <w:t>________________</w:t>
            </w:r>
          </w:p>
          <w:p w:rsidR="007E20AF" w:rsidRDefault="007E20AF">
            <w:pPr>
              <w:jc w:val="center"/>
              <w:rPr>
                <w:i/>
              </w:rPr>
            </w:pPr>
          </w:p>
          <w:p w:rsidR="007E20AF" w:rsidRDefault="00CA5799">
            <w:pPr>
              <w:jc w:val="center"/>
              <w:rPr>
                <w:i/>
              </w:rPr>
            </w:pPr>
            <w:r>
              <w:rPr>
                <w:i/>
              </w:rPr>
              <w:t>I PARTEA GENERALĂ</w:t>
            </w:r>
          </w:p>
          <w:p w:rsidR="007E20AF" w:rsidRDefault="00CA5799">
            <w:pPr>
              <w:jc w:val="center"/>
              <w:rPr>
                <w:i/>
              </w:rPr>
            </w:pPr>
            <w:r>
              <w:rPr>
                <w:i/>
              </w:rPr>
              <w:t>(OBLIGATORIU)</w:t>
            </w:r>
          </w:p>
          <w:p w:rsidR="007E20AF" w:rsidRDefault="007E20AF">
            <w:pPr>
              <w:jc w:val="center"/>
              <w:rPr>
                <w:iCs/>
              </w:rPr>
            </w:pPr>
          </w:p>
          <w:p w:rsidR="007E20AF" w:rsidRDefault="007E20AF">
            <w:pPr>
              <w:jc w:val="center"/>
              <w:rPr>
                <w:iCs/>
              </w:rPr>
            </w:pPr>
          </w:p>
          <w:p w:rsidR="007E20AF" w:rsidRDefault="007E20AF">
            <w:pPr>
              <w:jc w:val="center"/>
              <w:rPr>
                <w:iCs/>
              </w:rPr>
            </w:pPr>
          </w:p>
          <w:p w:rsidR="007E20AF" w:rsidRDefault="00CA5799">
            <w:pPr>
              <w:jc w:val="both"/>
              <w:rPr>
                <w:i/>
              </w:rPr>
            </w:pPr>
            <w:r>
              <w:rPr>
                <w:i/>
              </w:rPr>
              <w:t>Obiectul achiziției _____________________________________________________</w:t>
            </w:r>
          </w:p>
          <w:p w:rsidR="007E20AF" w:rsidRDefault="00CA5799">
            <w:pPr>
              <w:jc w:val="both"/>
              <w:rPr>
                <w:i/>
              </w:rPr>
            </w:pPr>
            <w:r>
              <w:rPr>
                <w:i/>
              </w:rPr>
              <w:t>Cod CPV: ___________________________________________________________</w:t>
            </w:r>
          </w:p>
          <w:p w:rsidR="007E20AF" w:rsidRDefault="007E20AF">
            <w:pPr>
              <w:jc w:val="both"/>
              <w:rPr>
                <w:i/>
              </w:rPr>
            </w:pPr>
          </w:p>
          <w:p w:rsidR="007E20AF" w:rsidRDefault="00CA5799">
            <w:pPr>
              <w:jc w:val="both"/>
              <w:rPr>
                <w:i/>
              </w:rPr>
            </w:pPr>
            <w:r>
              <w:rPr>
                <w:i/>
              </w:rPr>
              <w:t>“___”_________20__</w:t>
            </w:r>
            <w:r>
              <w:rPr>
                <w:i/>
              </w:rPr>
              <w:tab/>
              <w:t xml:space="preserve">                                                        __________________________</w:t>
            </w:r>
          </w:p>
          <w:p w:rsidR="007E20AF" w:rsidRDefault="00CA5799">
            <w:pPr>
              <w:jc w:val="both"/>
              <w:rPr>
                <w:i/>
              </w:rPr>
            </w:pPr>
            <w:r>
              <w:rPr>
                <w:i/>
              </w:rPr>
              <w:t xml:space="preserve">                                                                                                                           (localitatea)</w:t>
            </w:r>
          </w:p>
          <w:p w:rsidR="007E20AF" w:rsidRDefault="007E20AF">
            <w:pPr>
              <w:jc w:val="both"/>
              <w:rPr>
                <w:i/>
              </w:rPr>
            </w:pPr>
          </w:p>
          <w:p w:rsidR="007E20AF" w:rsidRDefault="007E20AF">
            <w:pPr>
              <w:jc w:val="both"/>
              <w:rPr>
                <w:i/>
              </w:rPr>
            </w:pPr>
          </w:p>
          <w:tbl>
            <w:tblPr>
              <w:tblW w:w="9781" w:type="dxa"/>
              <w:tblLayout w:type="fixed"/>
              <w:tblLook w:val="04A0" w:firstRow="1" w:lastRow="0" w:firstColumn="1" w:lastColumn="0" w:noHBand="0" w:noVBand="1"/>
            </w:tblPr>
            <w:tblGrid>
              <w:gridCol w:w="4890"/>
              <w:gridCol w:w="4891"/>
            </w:tblGrid>
            <w:tr w:rsidR="007E20A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E20AF" w:rsidRDefault="00CA5799">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7E20AF" w:rsidRDefault="00CA5799">
                  <w:pPr>
                    <w:jc w:val="center"/>
                    <w:rPr>
                      <w:b/>
                      <w:caps/>
                      <w:sz w:val="40"/>
                    </w:rPr>
                  </w:pPr>
                  <w:r>
                    <w:rPr>
                      <w:b/>
                      <w:bCs/>
                    </w:rPr>
                    <w:t>Autoritatea contractantă</w:t>
                  </w:r>
                </w:p>
              </w:tc>
            </w:tr>
            <w:tr w:rsidR="007E20AF">
              <w:trPr>
                <w:trHeight w:val="2625"/>
              </w:trPr>
              <w:tc>
                <w:tcPr>
                  <w:tcW w:w="4873" w:type="dxa"/>
                  <w:tcBorders>
                    <w:top w:val="single" w:sz="4" w:space="0" w:color="auto"/>
                    <w:left w:val="single" w:sz="4" w:space="0" w:color="auto"/>
                    <w:bottom w:val="single" w:sz="4" w:space="0" w:color="auto"/>
                    <w:right w:val="single" w:sz="4" w:space="0" w:color="auto"/>
                  </w:tcBorders>
                </w:tcPr>
                <w:p w:rsidR="007E20AF" w:rsidRDefault="007E20AF">
                  <w:pPr>
                    <w:rPr>
                      <w:b/>
                    </w:rPr>
                  </w:pPr>
                </w:p>
                <w:p w:rsidR="007E20AF" w:rsidRDefault="00CA5799">
                  <w:r>
                    <w:rPr>
                      <w:b/>
                    </w:rPr>
                    <w:t>______________________________________</w:t>
                  </w:r>
                  <w:r>
                    <w:t>,</w:t>
                  </w:r>
                </w:p>
                <w:p w:rsidR="007E20AF" w:rsidRDefault="00CA5799">
                  <w:pPr>
                    <w:spacing w:line="360" w:lineRule="auto"/>
                    <w:rPr>
                      <w:i/>
                      <w:sz w:val="18"/>
                      <w:szCs w:val="18"/>
                    </w:rPr>
                  </w:pPr>
                  <w:r>
                    <w:rPr>
                      <w:i/>
                      <w:sz w:val="18"/>
                      <w:szCs w:val="18"/>
                    </w:rPr>
                    <w:t>(denumirea completă a întreprinderii, asociaţiei, organizaţiei)</w:t>
                  </w:r>
                </w:p>
                <w:p w:rsidR="007E20AF" w:rsidRDefault="00CA5799">
                  <w:r>
                    <w:t xml:space="preserve">reprezentată prin </w:t>
                  </w:r>
                  <w:r>
                    <w:rPr>
                      <w:b/>
                    </w:rPr>
                    <w:t>________________________</w:t>
                  </w:r>
                  <w:r>
                    <w:t>,</w:t>
                  </w:r>
                </w:p>
                <w:p w:rsidR="007E20AF" w:rsidRDefault="00CA5799">
                  <w:pPr>
                    <w:spacing w:line="360" w:lineRule="auto"/>
                    <w:ind w:firstLine="1701"/>
                    <w:jc w:val="center"/>
                    <w:rPr>
                      <w:i/>
                      <w:sz w:val="18"/>
                      <w:szCs w:val="18"/>
                    </w:rPr>
                  </w:pPr>
                  <w:r>
                    <w:rPr>
                      <w:i/>
                      <w:sz w:val="18"/>
                      <w:szCs w:val="18"/>
                    </w:rPr>
                    <w:t>(funcţia, numele, prenumele)</w:t>
                  </w:r>
                </w:p>
                <w:p w:rsidR="007E20AF" w:rsidRDefault="00CA5799">
                  <w:r>
                    <w:t xml:space="preserve">care acţionează în baza </w:t>
                  </w:r>
                  <w:r>
                    <w:rPr>
                      <w:b/>
                    </w:rPr>
                    <w:t>___________________</w:t>
                  </w:r>
                  <w:r>
                    <w:t>,</w:t>
                  </w:r>
                </w:p>
                <w:p w:rsidR="007E20AF" w:rsidRDefault="00CA5799">
                  <w:pPr>
                    <w:spacing w:line="360" w:lineRule="auto"/>
                    <w:ind w:firstLine="2198"/>
                    <w:rPr>
                      <w:i/>
                      <w:sz w:val="18"/>
                      <w:szCs w:val="18"/>
                    </w:rPr>
                  </w:pPr>
                  <w:r>
                    <w:rPr>
                      <w:i/>
                      <w:sz w:val="18"/>
                      <w:szCs w:val="18"/>
                    </w:rPr>
                    <w:t>(statut, regulament, hotărîre etc.)</w:t>
                  </w:r>
                </w:p>
                <w:p w:rsidR="007E20AF" w:rsidRDefault="00CA5799">
                  <w:pPr>
                    <w:spacing w:line="360" w:lineRule="auto"/>
                  </w:pPr>
                  <w:r>
                    <w:t xml:space="preserve">denumit(a) în continuare </w:t>
                  </w:r>
                  <w:r>
                    <w:rPr>
                      <w:i/>
                    </w:rPr>
                    <w:t>Furnizor/Prestator</w:t>
                  </w:r>
                </w:p>
                <w:p w:rsidR="007E20AF" w:rsidRDefault="00CA5799">
                  <w:r>
                    <w:rPr>
                      <w:b/>
                    </w:rPr>
                    <w:t>______________________________________</w:t>
                  </w:r>
                  <w:r>
                    <w:t>,</w:t>
                  </w:r>
                </w:p>
                <w:p w:rsidR="007E20AF" w:rsidRDefault="00CA5799">
                  <w:pPr>
                    <w:spacing w:line="360" w:lineRule="auto"/>
                    <w:jc w:val="center"/>
                    <w:rPr>
                      <w:i/>
                      <w:sz w:val="18"/>
                      <w:szCs w:val="18"/>
                    </w:rPr>
                  </w:pPr>
                  <w:r>
                    <w:rPr>
                      <w:i/>
                      <w:sz w:val="18"/>
                      <w:szCs w:val="18"/>
                    </w:rPr>
                    <w:t>(se indică nr. şi data de înregistrare în Registrul de Stat)</w:t>
                  </w:r>
                </w:p>
                <w:p w:rsidR="007E20AF" w:rsidRDefault="00CA5799">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7E20AF" w:rsidRDefault="007E20AF">
                  <w:pPr>
                    <w:rPr>
                      <w:b/>
                    </w:rPr>
                  </w:pPr>
                </w:p>
                <w:p w:rsidR="007E20AF" w:rsidRDefault="00D96FD3">
                  <w:r w:rsidRPr="007C0592">
                    <w:rPr>
                      <w:b/>
                      <w:bCs/>
                    </w:rPr>
                    <w:t>primaria</w:t>
                  </w:r>
                  <w:r w:rsidRPr="007C0592">
                    <w:rPr>
                      <w:b/>
                      <w:bCs/>
                      <w:spacing w:val="-5"/>
                    </w:rPr>
                    <w:t xml:space="preserve"> </w:t>
                  </w:r>
                  <w:r w:rsidRPr="007C0592">
                    <w:rPr>
                      <w:b/>
                      <w:bCs/>
                      <w:spacing w:val="-2"/>
                    </w:rPr>
                    <w:t>Cobilea</w:t>
                  </w:r>
                  <w:r w:rsidRPr="007C0592">
                    <w:rPr>
                      <w:b/>
                      <w:bCs/>
                    </w:rPr>
                    <w:t xml:space="preserve"> r-nul Soldanesti</w:t>
                  </w:r>
                  <w:r w:rsidR="00CA5799">
                    <w:t>,</w:t>
                  </w:r>
                </w:p>
                <w:p w:rsidR="007E20AF" w:rsidRDefault="00CA5799">
                  <w:pPr>
                    <w:spacing w:line="360" w:lineRule="auto"/>
                    <w:rPr>
                      <w:i/>
                      <w:sz w:val="18"/>
                      <w:szCs w:val="18"/>
                    </w:rPr>
                  </w:pPr>
                  <w:r>
                    <w:rPr>
                      <w:i/>
                      <w:sz w:val="18"/>
                      <w:szCs w:val="18"/>
                    </w:rPr>
                    <w:t>(denumirea completă a întreprinderii, asociaţiei, organizaţiei)</w:t>
                  </w:r>
                </w:p>
                <w:p w:rsidR="007E20AF" w:rsidRDefault="00CA5799">
                  <w:r>
                    <w:t xml:space="preserve">reprezentată prin </w:t>
                  </w:r>
                  <w:r>
                    <w:rPr>
                      <w:b/>
                    </w:rPr>
                    <w:t>________________________</w:t>
                  </w:r>
                  <w:r>
                    <w:t>,</w:t>
                  </w:r>
                </w:p>
                <w:p w:rsidR="007E20AF" w:rsidRDefault="00CA5799">
                  <w:pPr>
                    <w:spacing w:line="360" w:lineRule="auto"/>
                    <w:ind w:firstLine="1701"/>
                    <w:jc w:val="center"/>
                    <w:rPr>
                      <w:i/>
                      <w:sz w:val="18"/>
                      <w:szCs w:val="18"/>
                    </w:rPr>
                  </w:pPr>
                  <w:r>
                    <w:rPr>
                      <w:i/>
                      <w:sz w:val="18"/>
                      <w:szCs w:val="18"/>
                    </w:rPr>
                    <w:t>(funcţia, numele, prenumele)</w:t>
                  </w:r>
                </w:p>
                <w:p w:rsidR="007E20AF" w:rsidRDefault="00CA5799">
                  <w:r>
                    <w:t xml:space="preserve">care acţionează în baza </w:t>
                  </w:r>
                  <w:r>
                    <w:rPr>
                      <w:b/>
                    </w:rPr>
                    <w:t>___________________</w:t>
                  </w:r>
                  <w:r>
                    <w:t>,</w:t>
                  </w:r>
                </w:p>
                <w:p w:rsidR="007E20AF" w:rsidRDefault="00CA5799">
                  <w:pPr>
                    <w:spacing w:line="360" w:lineRule="auto"/>
                    <w:ind w:firstLine="2198"/>
                    <w:rPr>
                      <w:i/>
                      <w:sz w:val="18"/>
                      <w:szCs w:val="18"/>
                    </w:rPr>
                  </w:pPr>
                  <w:r>
                    <w:rPr>
                      <w:i/>
                      <w:sz w:val="18"/>
                      <w:szCs w:val="18"/>
                    </w:rPr>
                    <w:t>(statut, regulament, hotărîre etc.)</w:t>
                  </w:r>
                </w:p>
                <w:p w:rsidR="007E20AF" w:rsidRDefault="00CA5799">
                  <w:pPr>
                    <w:spacing w:line="360" w:lineRule="auto"/>
                  </w:pPr>
                  <w:r>
                    <w:t xml:space="preserve">denumit(a) în continuare </w:t>
                  </w:r>
                  <w:r>
                    <w:rPr>
                      <w:i/>
                    </w:rPr>
                    <w:t>Cumpărător</w:t>
                  </w:r>
                  <w:r>
                    <w:t>/</w:t>
                  </w:r>
                  <w:r>
                    <w:rPr>
                      <w:i/>
                      <w:iCs/>
                    </w:rPr>
                    <w:t>Beneficiar</w:t>
                  </w:r>
                </w:p>
                <w:p w:rsidR="007E20AF" w:rsidRDefault="00CA5799">
                  <w:r>
                    <w:rPr>
                      <w:b/>
                    </w:rPr>
                    <w:t>_____________________________________</w:t>
                  </w:r>
                  <w:r>
                    <w:t>,</w:t>
                  </w:r>
                </w:p>
                <w:p w:rsidR="007E20AF" w:rsidRDefault="00CA5799">
                  <w:pPr>
                    <w:spacing w:line="360" w:lineRule="auto"/>
                    <w:jc w:val="center"/>
                    <w:rPr>
                      <w:i/>
                      <w:sz w:val="18"/>
                      <w:szCs w:val="18"/>
                    </w:rPr>
                  </w:pPr>
                  <w:r>
                    <w:rPr>
                      <w:i/>
                      <w:sz w:val="18"/>
                      <w:szCs w:val="18"/>
                    </w:rPr>
                    <w:t>(se indică nr. şi data de înregistrare în Registrul de Stat)</w:t>
                  </w:r>
                </w:p>
                <w:p w:rsidR="007E20AF" w:rsidRDefault="00CA5799">
                  <w:pPr>
                    <w:spacing w:line="360" w:lineRule="auto"/>
                    <w:rPr>
                      <w:b/>
                      <w:caps/>
                      <w:sz w:val="40"/>
                    </w:rPr>
                  </w:pPr>
                  <w:r>
                    <w:rPr>
                      <w:bCs/>
                    </w:rPr>
                    <w:t>pe de altă parte</w:t>
                  </w:r>
                  <w:r>
                    <w:t>,</w:t>
                  </w:r>
                </w:p>
              </w:tc>
            </w:tr>
          </w:tbl>
          <w:p w:rsidR="007E20AF" w:rsidRDefault="007E20AF">
            <w:pPr>
              <w:jc w:val="both"/>
              <w:rPr>
                <w:i/>
              </w:rPr>
            </w:pPr>
          </w:p>
          <w:p w:rsidR="007E20AF" w:rsidRDefault="007E20AF">
            <w:pPr>
              <w:jc w:val="both"/>
              <w:rPr>
                <w:i/>
              </w:rPr>
            </w:pPr>
          </w:p>
          <w:p w:rsidR="007E20AF" w:rsidRDefault="007E20AF">
            <w:pPr>
              <w:jc w:val="both"/>
              <w:rPr>
                <w:i/>
              </w:rPr>
            </w:pPr>
          </w:p>
          <w:p w:rsidR="007E20AF" w:rsidRPr="00110159" w:rsidRDefault="00CA5799">
            <w:pPr>
              <w:jc w:val="both"/>
              <w:rPr>
                <w:b/>
                <w:bCs/>
                <w:iCs/>
              </w:rPr>
            </w:pPr>
            <w:r>
              <w:rPr>
                <w:iCs/>
              </w:rPr>
              <w:t>ambii (denumiţi(te) în continuare Părţi), au încheiat prezentul Contract referitor la următoarele:</w:t>
            </w:r>
            <w:r>
              <w:rPr>
                <w:sz w:val="28"/>
                <w:szCs w:val="28"/>
              </w:rPr>
              <w:t xml:space="preserve"> </w:t>
            </w:r>
            <w:bookmarkStart w:id="85" w:name="_GoBack"/>
            <w:r w:rsidR="00D02776" w:rsidRPr="00110159">
              <w:rPr>
                <w:b/>
                <w:bCs/>
                <w:sz w:val="28"/>
                <w:szCs w:val="28"/>
                <w:u w:val="single"/>
              </w:rPr>
              <w:t>a</w:t>
            </w:r>
            <w:proofErr w:type="spellStart"/>
            <w:r w:rsidR="00D02776" w:rsidRPr="00110159">
              <w:rPr>
                <w:rStyle w:val="docdata"/>
                <w:b/>
                <w:bCs/>
                <w:color w:val="000000"/>
                <w:sz w:val="28"/>
                <w:szCs w:val="28"/>
                <w:u w:val="single"/>
                <w:lang w:val="en-US"/>
              </w:rPr>
              <w:t>chiziționarea</w:t>
            </w:r>
            <w:proofErr w:type="spellEnd"/>
            <w:r w:rsidR="00D02776" w:rsidRPr="00110159">
              <w:rPr>
                <w:rStyle w:val="docdata"/>
                <w:b/>
                <w:bCs/>
                <w:color w:val="000000"/>
                <w:sz w:val="28"/>
                <w:szCs w:val="28"/>
                <w:u w:val="single"/>
                <w:lang w:val="en-US"/>
              </w:rPr>
              <w:t xml:space="preserve"> </w:t>
            </w:r>
            <w:r w:rsidR="00D02776" w:rsidRPr="00110159">
              <w:rPr>
                <w:b/>
                <w:bCs/>
                <w:sz w:val="28"/>
                <w:szCs w:val="28"/>
                <w:u w:val="single"/>
              </w:rPr>
              <w:t>de utilaj</w:t>
            </w:r>
            <w:r w:rsidR="00D02776" w:rsidRPr="00110159">
              <w:rPr>
                <w:b/>
                <w:bCs/>
                <w:spacing w:val="-2"/>
                <w:sz w:val="28"/>
                <w:szCs w:val="28"/>
                <w:u w:val="single"/>
              </w:rPr>
              <w:t xml:space="preserve"> conform necesarului </w:t>
            </w:r>
            <w:r w:rsidR="00D02776" w:rsidRPr="00110159">
              <w:rPr>
                <w:b/>
                <w:bCs/>
                <w:sz w:val="28"/>
                <w:szCs w:val="28"/>
                <w:u w:val="single"/>
              </w:rPr>
              <w:t>primariei</w:t>
            </w:r>
            <w:r w:rsidR="00D02776" w:rsidRPr="00110159">
              <w:rPr>
                <w:b/>
                <w:bCs/>
                <w:spacing w:val="-5"/>
                <w:sz w:val="28"/>
                <w:szCs w:val="28"/>
                <w:u w:val="single"/>
              </w:rPr>
              <w:t xml:space="preserve"> </w:t>
            </w:r>
            <w:r w:rsidR="00D02776" w:rsidRPr="00110159">
              <w:rPr>
                <w:b/>
                <w:bCs/>
                <w:spacing w:val="-2"/>
                <w:sz w:val="28"/>
                <w:szCs w:val="28"/>
                <w:u w:val="single"/>
              </w:rPr>
              <w:t>Cobilea</w:t>
            </w:r>
            <w:r w:rsidR="00D02776" w:rsidRPr="00110159">
              <w:rPr>
                <w:b/>
                <w:bCs/>
                <w:sz w:val="28"/>
                <w:szCs w:val="28"/>
                <w:u w:val="single"/>
              </w:rPr>
              <w:t xml:space="preserve"> r-nul Soldanesti</w:t>
            </w:r>
            <w:r w:rsidR="00D02776" w:rsidRPr="00110159">
              <w:rPr>
                <w:b/>
                <w:bCs/>
                <w:iCs/>
              </w:rPr>
              <w:t xml:space="preserve"> </w:t>
            </w:r>
          </w:p>
          <w:bookmarkEnd w:id="85"/>
          <w:p w:rsidR="007E20AF" w:rsidRDefault="00CA5799">
            <w:pPr>
              <w:jc w:val="center"/>
              <w:rPr>
                <w:i/>
                <w:sz w:val="20"/>
                <w:szCs w:val="20"/>
              </w:rPr>
            </w:pPr>
            <w:r>
              <w:rPr>
                <w:i/>
                <w:sz w:val="20"/>
                <w:szCs w:val="20"/>
              </w:rPr>
              <w:t>(denumirea bunului/serviciului)</w:t>
            </w:r>
          </w:p>
          <w:p w:rsidR="007E20AF" w:rsidRDefault="00CA5799">
            <w:pPr>
              <w:jc w:val="both"/>
              <w:rPr>
                <w:iCs/>
              </w:rPr>
            </w:pPr>
            <w:r>
              <w:rPr>
                <w:iCs/>
              </w:rPr>
              <w:t>denumite în continuare Bunuri/Servicii, conform procedurii de achiziții publice de tip __________ nr._______ din_________________,</w:t>
            </w:r>
          </w:p>
          <w:p w:rsidR="007E20AF" w:rsidRDefault="00CA5799">
            <w:pPr>
              <w:jc w:val="both"/>
              <w:rPr>
                <w:iCs/>
              </w:rPr>
            </w:pPr>
            <w:r>
              <w:rPr>
                <w:iCs/>
              </w:rPr>
              <w:t>în baza deciziei grupului de lucru al Cumpărătorului/Beneficiaruluibdin „___” _____________20__.</w:t>
            </w:r>
          </w:p>
          <w:p w:rsidR="007E20AF" w:rsidRDefault="007E20AF">
            <w:pPr>
              <w:jc w:val="both"/>
              <w:rPr>
                <w:iCs/>
              </w:rPr>
            </w:pPr>
          </w:p>
          <w:p w:rsidR="007E20AF" w:rsidRDefault="00CA5799">
            <w:pPr>
              <w:jc w:val="both"/>
              <w:rPr>
                <w:iCs/>
              </w:rPr>
            </w:pPr>
            <w:r>
              <w:rPr>
                <w:iCs/>
              </w:rPr>
              <w:t>b.</w:t>
            </w:r>
            <w:r>
              <w:rPr>
                <w:iCs/>
              </w:rPr>
              <w:tab/>
              <w:t>Următoarele documente vor fi considerate părţi componente ale Contractului:</w:t>
            </w:r>
          </w:p>
          <w:p w:rsidR="007E20AF" w:rsidRDefault="007E20AF">
            <w:pPr>
              <w:jc w:val="both"/>
              <w:rPr>
                <w:iCs/>
              </w:rPr>
            </w:pPr>
          </w:p>
          <w:p w:rsidR="007E20AF" w:rsidRDefault="00CA5799">
            <w:pPr>
              <w:jc w:val="both"/>
              <w:rPr>
                <w:iCs/>
              </w:rPr>
            </w:pPr>
            <w:r>
              <w:rPr>
                <w:iCs/>
              </w:rPr>
              <w:lastRenderedPageBreak/>
              <w:t>a)</w:t>
            </w:r>
            <w:r>
              <w:rPr>
                <w:iCs/>
              </w:rPr>
              <w:tab/>
              <w:t>Specificaţia tehnică;</w:t>
            </w:r>
          </w:p>
          <w:p w:rsidR="007E20AF" w:rsidRDefault="00CA5799">
            <w:pPr>
              <w:jc w:val="both"/>
              <w:rPr>
                <w:iCs/>
              </w:rPr>
            </w:pPr>
            <w:r>
              <w:rPr>
                <w:iCs/>
              </w:rPr>
              <w:t>b)</w:t>
            </w:r>
            <w:r>
              <w:rPr>
                <w:iCs/>
              </w:rPr>
              <w:tab/>
              <w:t>Specificația de preț;</w:t>
            </w:r>
          </w:p>
          <w:p w:rsidR="007E20AF" w:rsidRDefault="00CA5799">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7E20AF" w:rsidRDefault="007E20AF">
            <w:pPr>
              <w:jc w:val="both"/>
              <w:rPr>
                <w:iCs/>
              </w:rPr>
            </w:pPr>
          </w:p>
          <w:p w:rsidR="007E20AF" w:rsidRDefault="00CA5799">
            <w:pPr>
              <w:jc w:val="both"/>
              <w:rPr>
                <w:iCs/>
              </w:rPr>
            </w:pPr>
            <w:r>
              <w:rPr>
                <w:iCs/>
              </w:rPr>
              <w:t>c.</w:t>
            </w:r>
            <w:r>
              <w:rPr>
                <w:iCs/>
              </w:rPr>
              <w:tab/>
              <w:t>În cazul unor discrepanţe sau inconsecvenţe între documentele componente ale Contractului, documentele vor avea ordinea de prioritate enumerată mai sus.</w:t>
            </w:r>
          </w:p>
          <w:p w:rsidR="007E20AF" w:rsidRDefault="00CA5799">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7E20AF" w:rsidRDefault="00CA5799">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7E20AF" w:rsidRDefault="007E20AF">
            <w:pPr>
              <w:jc w:val="both"/>
              <w:rPr>
                <w:iCs/>
              </w:rPr>
            </w:pPr>
          </w:p>
          <w:p w:rsidR="007E20AF" w:rsidRDefault="00CA5799">
            <w:pPr>
              <w:jc w:val="both"/>
              <w:rPr>
                <w:b/>
                <w:bCs/>
                <w:iCs/>
              </w:rPr>
            </w:pPr>
            <w:r>
              <w:rPr>
                <w:b/>
                <w:bCs/>
                <w:iCs/>
              </w:rPr>
              <w:t>1.</w:t>
            </w:r>
            <w:r>
              <w:rPr>
                <w:b/>
                <w:bCs/>
                <w:iCs/>
              </w:rPr>
              <w:tab/>
              <w:t>Obiectul Contractului</w:t>
            </w:r>
          </w:p>
          <w:p w:rsidR="007E20AF" w:rsidRDefault="00CA5799">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7E20AF" w:rsidRDefault="00CA5799">
            <w:pPr>
              <w:jc w:val="both"/>
              <w:rPr>
                <w:iCs/>
              </w:rPr>
            </w:pPr>
            <w:r>
              <w:rPr>
                <w:iCs/>
              </w:rPr>
              <w:t>1.2.</w:t>
            </w:r>
            <w:r>
              <w:rPr>
                <w:iCs/>
              </w:rPr>
              <w:tab/>
              <w:t xml:space="preserve">Cumpărătorul/Benificiarul se obligă, la rândul său, să achite şi să recepţioneze Bunurile/Serviciile livrate/prestate  de Furnizorul/Prestator. </w:t>
            </w:r>
          </w:p>
          <w:p w:rsidR="007E20AF" w:rsidRDefault="00CA5799">
            <w:pPr>
              <w:jc w:val="both"/>
              <w:rPr>
                <w:iCs/>
              </w:rPr>
            </w:pPr>
            <w:r>
              <w:rPr>
                <w:iCs/>
              </w:rPr>
              <w:t>1.3.</w:t>
            </w:r>
            <w:r>
              <w:rPr>
                <w:iCs/>
              </w:rPr>
              <w:tab/>
              <w:t xml:space="preserve">Calitatea Bunurilor se atestă prin certificatele de calitate indicate în Specificaţie. </w:t>
            </w:r>
          </w:p>
          <w:p w:rsidR="007E20AF" w:rsidRDefault="00CA5799">
            <w:pPr>
              <w:jc w:val="both"/>
              <w:rPr>
                <w:iCs/>
              </w:rPr>
            </w:pPr>
            <w:r>
              <w:rPr>
                <w:iCs/>
              </w:rPr>
              <w:t>1.4</w:t>
            </w:r>
            <w:r>
              <w:rPr>
                <w:iCs/>
              </w:rPr>
              <w:tab/>
              <w:t xml:space="preserve">Serviciile prestate în baza contractului vor respecta standardele indicate în Specificaţie </w:t>
            </w:r>
          </w:p>
          <w:p w:rsidR="007E20AF" w:rsidRDefault="00CA5799">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7E20AF" w:rsidRDefault="007E20AF">
            <w:pPr>
              <w:jc w:val="both"/>
              <w:rPr>
                <w:iCs/>
              </w:rPr>
            </w:pPr>
          </w:p>
          <w:p w:rsidR="007E20AF" w:rsidRDefault="00CA5799">
            <w:pPr>
              <w:jc w:val="both"/>
              <w:rPr>
                <w:b/>
                <w:bCs/>
                <w:iCs/>
              </w:rPr>
            </w:pPr>
            <w:r>
              <w:rPr>
                <w:b/>
                <w:bCs/>
                <w:iCs/>
              </w:rPr>
              <w:t>2.</w:t>
            </w:r>
            <w:r>
              <w:rPr>
                <w:b/>
                <w:bCs/>
                <w:iCs/>
              </w:rPr>
              <w:tab/>
              <w:t>Termeni şi condiţii de livrare/prestare</w:t>
            </w:r>
          </w:p>
          <w:p w:rsidR="007E20AF" w:rsidRDefault="00CA5799">
            <w:pPr>
              <w:jc w:val="both"/>
              <w:rPr>
                <w:iCs/>
              </w:rPr>
            </w:pPr>
            <w:r>
              <w:rPr>
                <w:iCs/>
              </w:rPr>
              <w:t>2.1.</w:t>
            </w:r>
            <w:r>
              <w:rPr>
                <w:iCs/>
              </w:rPr>
              <w:tab/>
              <w:t>Livrarea/Prestarea Bunurilor/Serviciilor se efectuează de către Furnizor/Prestator în  termenele prevăzute de graficul de livrare/prestare.</w:t>
            </w:r>
          </w:p>
          <w:p w:rsidR="007E20AF" w:rsidRDefault="00CA5799">
            <w:pPr>
              <w:jc w:val="both"/>
              <w:rPr>
                <w:iCs/>
              </w:rPr>
            </w:pPr>
            <w:r>
              <w:rPr>
                <w:iCs/>
              </w:rPr>
              <w:t>2.2.</w:t>
            </w:r>
            <w:r>
              <w:rPr>
                <w:iCs/>
              </w:rPr>
              <w:tab/>
              <w:t>Documentaţia de însoţire a Bunurilor/Serviciilor include:</w:t>
            </w:r>
          </w:p>
          <w:p w:rsidR="007E20AF" w:rsidRDefault="00CA5799">
            <w:pPr>
              <w:jc w:val="both"/>
              <w:rPr>
                <w:iCs/>
              </w:rPr>
            </w:pPr>
            <w:r>
              <w:rPr>
                <w:i/>
              </w:rPr>
              <w:t>Cerinţele de mai sus trebuie prevăzute de către autoritatea contractantă şi ajustate conform cerinţelor actuale.</w:t>
            </w:r>
          </w:p>
          <w:p w:rsidR="007E20AF" w:rsidRDefault="00CA5799">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7E20AF" w:rsidRDefault="007E20AF">
            <w:pPr>
              <w:jc w:val="both"/>
              <w:rPr>
                <w:iCs/>
              </w:rPr>
            </w:pPr>
          </w:p>
          <w:p w:rsidR="007E20AF" w:rsidRDefault="00CA5799">
            <w:pPr>
              <w:jc w:val="both"/>
              <w:rPr>
                <w:iCs/>
              </w:rPr>
            </w:pPr>
            <w:r>
              <w:rPr>
                <w:b/>
                <w:bCs/>
                <w:iCs/>
              </w:rPr>
              <w:t>3.</w:t>
            </w:r>
            <w:r>
              <w:rPr>
                <w:b/>
                <w:bCs/>
                <w:iCs/>
              </w:rPr>
              <w:tab/>
              <w:t>Preţul şi condiţii de plată</w:t>
            </w:r>
          </w:p>
          <w:p w:rsidR="007E20AF" w:rsidRDefault="00CA5799">
            <w:pPr>
              <w:jc w:val="both"/>
              <w:rPr>
                <w:iCs/>
              </w:rPr>
            </w:pPr>
            <w:r>
              <w:rPr>
                <w:iCs/>
              </w:rPr>
              <w:t>3.1.</w:t>
            </w:r>
            <w:r>
              <w:rPr>
                <w:iCs/>
              </w:rPr>
              <w:tab/>
              <w:t>Preţul Bunurilor/Serviciilor livrate/prestate conform prezentului Contract este stabilit în lei moldoveneşti, fiind indicat Specificaţia prezentului Contract.</w:t>
            </w:r>
          </w:p>
          <w:p w:rsidR="007E20AF" w:rsidRDefault="00CA5799">
            <w:pPr>
              <w:jc w:val="both"/>
              <w:rPr>
                <w:iCs/>
              </w:rPr>
            </w:pPr>
            <w:r>
              <w:rPr>
                <w:iCs/>
              </w:rPr>
              <w:t>3.2.</w:t>
            </w:r>
            <w:r>
              <w:rPr>
                <w:iCs/>
              </w:rPr>
              <w:tab/>
              <w:t>Suma totală a prezentului Contract, inclusiv TVA, se stabileşte în lei moldoveneşti şi constituie: __________________________________lei MD.</w:t>
            </w:r>
          </w:p>
          <w:p w:rsidR="007E20AF" w:rsidRDefault="00CA5799">
            <w:pPr>
              <w:jc w:val="both"/>
              <w:rPr>
                <w:i/>
                <w:sz w:val="20"/>
                <w:szCs w:val="20"/>
              </w:rPr>
            </w:pPr>
            <w:r>
              <w:rPr>
                <w:i/>
                <w:sz w:val="20"/>
                <w:szCs w:val="20"/>
              </w:rPr>
              <w:t xml:space="preserve">                     (suma cu cifre şi litere)</w:t>
            </w:r>
          </w:p>
          <w:p w:rsidR="007E20AF" w:rsidRDefault="00CA5799">
            <w:pPr>
              <w:jc w:val="both"/>
              <w:rPr>
                <w:iCs/>
              </w:rPr>
            </w:pPr>
            <w:r>
              <w:rPr>
                <w:iCs/>
              </w:rPr>
              <w:t>3.3.</w:t>
            </w:r>
            <w:r>
              <w:rPr>
                <w:iCs/>
              </w:rPr>
              <w:tab/>
              <w:t xml:space="preserve">Achitarea plăţilor pentru Bunurile/Serviciile livrate/prestate va efectua în lei moldoveneşti. </w:t>
            </w:r>
          </w:p>
          <w:p w:rsidR="007E20AF" w:rsidRDefault="00CA5799">
            <w:pPr>
              <w:jc w:val="both"/>
              <w:rPr>
                <w:iCs/>
              </w:rPr>
            </w:pPr>
            <w:r>
              <w:rPr>
                <w:iCs/>
              </w:rPr>
              <w:t>3.4.</w:t>
            </w:r>
            <w:r>
              <w:rPr>
                <w:iCs/>
              </w:rPr>
              <w:tab/>
              <w:t xml:space="preserve">Metoda şi condiţiile de plată de către Cumpărător/Beneficiar vor fi: </w:t>
            </w:r>
          </w:p>
          <w:p w:rsidR="007E20AF" w:rsidRDefault="00CA5799">
            <w:pPr>
              <w:jc w:val="both"/>
              <w:rPr>
                <w:iCs/>
              </w:rPr>
            </w:pPr>
            <w:r>
              <w:rPr>
                <w:i/>
              </w:rPr>
              <w:t>Cerinţele de mai sus trebuie revăzute de către autoritatea contractantă şi ajustate conform cerinţelor actuale</w:t>
            </w:r>
            <w:r>
              <w:rPr>
                <w:iCs/>
              </w:rPr>
              <w:t>.</w:t>
            </w:r>
          </w:p>
          <w:p w:rsidR="007E20AF" w:rsidRDefault="00CA5799">
            <w:pPr>
              <w:jc w:val="both"/>
              <w:rPr>
                <w:iCs/>
              </w:rPr>
            </w:pPr>
            <w:r>
              <w:rPr>
                <w:iCs/>
              </w:rPr>
              <w:t>3.5.</w:t>
            </w:r>
            <w:r>
              <w:rPr>
                <w:iCs/>
              </w:rPr>
              <w:tab/>
              <w:t>Plăţile se vor efectua prin transfer bancar pe contul de decontare al Furnizorului/Prestatorului indicat în prezentul Contract.</w:t>
            </w:r>
          </w:p>
          <w:p w:rsidR="007E20AF" w:rsidRDefault="007E20AF">
            <w:pPr>
              <w:jc w:val="both"/>
              <w:rPr>
                <w:iCs/>
              </w:rPr>
            </w:pPr>
          </w:p>
          <w:p w:rsidR="007E20AF" w:rsidRDefault="00CA5799">
            <w:pPr>
              <w:jc w:val="both"/>
              <w:rPr>
                <w:b/>
                <w:bCs/>
                <w:iCs/>
              </w:rPr>
            </w:pPr>
            <w:r>
              <w:rPr>
                <w:b/>
                <w:bCs/>
                <w:iCs/>
              </w:rPr>
              <w:t>4.</w:t>
            </w:r>
            <w:r>
              <w:rPr>
                <w:b/>
                <w:bCs/>
                <w:iCs/>
              </w:rPr>
              <w:tab/>
              <w:t>Condiţii de predare-primire</w:t>
            </w:r>
          </w:p>
          <w:p w:rsidR="007E20AF" w:rsidRDefault="00CA5799">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7E20AF" w:rsidRDefault="00CA5799">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7E20AF" w:rsidRDefault="00CA5799">
            <w:pPr>
              <w:jc w:val="both"/>
              <w:rPr>
                <w:iCs/>
              </w:rPr>
            </w:pPr>
            <w:r>
              <w:rPr>
                <w:iCs/>
              </w:rPr>
              <w:lastRenderedPageBreak/>
              <w:t>b)</w:t>
            </w:r>
            <w:r>
              <w:rPr>
                <w:iCs/>
              </w:rPr>
              <w:tab/>
              <w:t>calitatea Bunurilor/Serviciilor corespunde informaţiei indicate în Specificaţie;</w:t>
            </w:r>
          </w:p>
          <w:p w:rsidR="007E20AF" w:rsidRDefault="00CA5799">
            <w:pPr>
              <w:jc w:val="both"/>
              <w:rPr>
                <w:iCs/>
              </w:rPr>
            </w:pPr>
            <w:r>
              <w:rPr>
                <w:i/>
              </w:rPr>
              <w:t>c</w:t>
            </w:r>
            <w:r>
              <w:rPr>
                <w:iCs/>
              </w:rPr>
              <w:t>)</w:t>
            </w:r>
            <w:r>
              <w:rPr>
                <w:iCs/>
              </w:rPr>
              <w:tab/>
              <w:t>ambalajul şi integritatea Bunurilor corespunde informaţiei indicate în Specificaţie.</w:t>
            </w:r>
          </w:p>
          <w:p w:rsidR="007E20AF" w:rsidRDefault="00CA5799">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7E20AF" w:rsidRDefault="007E20AF">
            <w:pPr>
              <w:jc w:val="both"/>
              <w:rPr>
                <w:iCs/>
              </w:rPr>
            </w:pPr>
          </w:p>
          <w:p w:rsidR="007E20AF" w:rsidRDefault="00CA5799">
            <w:pPr>
              <w:jc w:val="both"/>
              <w:rPr>
                <w:b/>
                <w:bCs/>
                <w:iCs/>
              </w:rPr>
            </w:pPr>
            <w:r>
              <w:rPr>
                <w:b/>
                <w:bCs/>
                <w:iCs/>
              </w:rPr>
              <w:t>5.</w:t>
            </w:r>
            <w:r>
              <w:rPr>
                <w:b/>
                <w:bCs/>
                <w:iCs/>
              </w:rPr>
              <w:tab/>
              <w:t>Standarde</w:t>
            </w:r>
          </w:p>
          <w:p w:rsidR="007E20AF" w:rsidRDefault="00CA5799">
            <w:pPr>
              <w:jc w:val="both"/>
              <w:rPr>
                <w:iCs/>
              </w:rPr>
            </w:pPr>
            <w:r>
              <w:rPr>
                <w:iCs/>
              </w:rPr>
              <w:t>5.1.</w:t>
            </w:r>
            <w:r>
              <w:rPr>
                <w:iCs/>
              </w:rPr>
              <w:tab/>
              <w:t>Bunurile/Serviciile furnizate/prestate în baza contractului vor respecta standardele prezentate de către furnizor în propunerea sa tehnică.</w:t>
            </w:r>
          </w:p>
          <w:p w:rsidR="007E20AF" w:rsidRDefault="00CA5799">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7E20AF" w:rsidRDefault="007E20AF">
            <w:pPr>
              <w:jc w:val="both"/>
              <w:rPr>
                <w:iCs/>
              </w:rPr>
            </w:pPr>
          </w:p>
          <w:p w:rsidR="007E20AF" w:rsidRDefault="00CA5799">
            <w:pPr>
              <w:jc w:val="both"/>
              <w:rPr>
                <w:b/>
                <w:bCs/>
                <w:iCs/>
              </w:rPr>
            </w:pPr>
            <w:r>
              <w:rPr>
                <w:b/>
                <w:bCs/>
                <w:iCs/>
              </w:rPr>
              <w:t>6.</w:t>
            </w:r>
            <w:r>
              <w:rPr>
                <w:b/>
                <w:bCs/>
                <w:iCs/>
              </w:rPr>
              <w:tab/>
              <w:t>Obligaţiile părţilor</w:t>
            </w:r>
          </w:p>
          <w:p w:rsidR="007E20AF" w:rsidRDefault="00CA5799">
            <w:pPr>
              <w:jc w:val="both"/>
              <w:rPr>
                <w:iCs/>
              </w:rPr>
            </w:pPr>
            <w:r>
              <w:rPr>
                <w:iCs/>
              </w:rPr>
              <w:t>6.1.</w:t>
            </w:r>
            <w:r>
              <w:rPr>
                <w:iCs/>
              </w:rPr>
              <w:tab/>
              <w:t>În baza prezentului Contract, Furnizorul/Prestatorul se obligă:</w:t>
            </w:r>
          </w:p>
          <w:p w:rsidR="007E20AF" w:rsidRDefault="00CA5799">
            <w:pPr>
              <w:jc w:val="both"/>
              <w:rPr>
                <w:iCs/>
              </w:rPr>
            </w:pPr>
            <w:r>
              <w:rPr>
                <w:iCs/>
              </w:rPr>
              <w:t>a)</w:t>
            </w:r>
            <w:r>
              <w:rPr>
                <w:iCs/>
              </w:rPr>
              <w:tab/>
              <w:t>să livreze/presteze Bunurile/Serviciile în condiţiile prevăzute de prezentul Contract;</w:t>
            </w:r>
          </w:p>
          <w:p w:rsidR="007E20AF" w:rsidRDefault="00CA5799">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7E20AF" w:rsidRDefault="00CA5799">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7E20AF" w:rsidRDefault="00CA5799">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7E20AF" w:rsidRDefault="00CA5799">
            <w:pPr>
              <w:jc w:val="both"/>
              <w:rPr>
                <w:iCs/>
              </w:rPr>
            </w:pPr>
            <w:r>
              <w:rPr>
                <w:iCs/>
              </w:rPr>
              <w:t>6.2.</w:t>
            </w:r>
            <w:r>
              <w:rPr>
                <w:iCs/>
              </w:rPr>
              <w:tab/>
              <w:t>În baza prezentului Contract, Cumpărătorul/Beneficiarul se obligă:</w:t>
            </w:r>
          </w:p>
          <w:p w:rsidR="007E20AF" w:rsidRDefault="00CA5799">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7E20AF" w:rsidRDefault="00CA5799">
            <w:pPr>
              <w:jc w:val="both"/>
              <w:rPr>
                <w:iCs/>
              </w:rPr>
            </w:pPr>
            <w:r>
              <w:rPr>
                <w:iCs/>
              </w:rPr>
              <w:t>b)</w:t>
            </w:r>
            <w:r>
              <w:rPr>
                <w:iCs/>
              </w:rPr>
              <w:tab/>
              <w:t>să asigure achitarea Bunurilor/Serviciilor livrate/prestate, respectînd modalităţile şi termenele indicate în prezentul Contract.</w:t>
            </w:r>
          </w:p>
          <w:p w:rsidR="007E20AF" w:rsidRDefault="007E20AF">
            <w:pPr>
              <w:jc w:val="both"/>
              <w:rPr>
                <w:iCs/>
              </w:rPr>
            </w:pPr>
          </w:p>
          <w:p w:rsidR="007E20AF" w:rsidRDefault="00CA5799">
            <w:pPr>
              <w:jc w:val="both"/>
              <w:rPr>
                <w:b/>
                <w:bCs/>
                <w:iCs/>
              </w:rPr>
            </w:pPr>
            <w:r>
              <w:rPr>
                <w:b/>
                <w:bCs/>
                <w:iCs/>
              </w:rPr>
              <w:t>7.</w:t>
            </w:r>
            <w:r>
              <w:rPr>
                <w:b/>
                <w:bCs/>
                <w:iCs/>
              </w:rPr>
              <w:tab/>
              <w:t>Circumstanțe care justifică neexecutarea contractului</w:t>
            </w:r>
          </w:p>
          <w:p w:rsidR="007E20AF" w:rsidRDefault="00CA5799">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7E20AF" w:rsidRDefault="00CA5799">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7E20AF" w:rsidRDefault="00CA5799">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7E20AF" w:rsidRDefault="00CA5799">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7E20AF" w:rsidRDefault="007E20AF">
            <w:pPr>
              <w:jc w:val="both"/>
              <w:rPr>
                <w:iCs/>
              </w:rPr>
            </w:pPr>
          </w:p>
          <w:p w:rsidR="007E20AF" w:rsidRDefault="00CA5799">
            <w:pPr>
              <w:jc w:val="both"/>
              <w:rPr>
                <w:b/>
                <w:bCs/>
                <w:iCs/>
              </w:rPr>
            </w:pPr>
            <w:r>
              <w:rPr>
                <w:b/>
                <w:bCs/>
                <w:iCs/>
              </w:rPr>
              <w:t>8.</w:t>
            </w:r>
            <w:r>
              <w:rPr>
                <w:b/>
                <w:bCs/>
                <w:iCs/>
              </w:rPr>
              <w:tab/>
              <w:t>Rezoluțiunea</w:t>
            </w:r>
          </w:p>
          <w:p w:rsidR="007E20AF" w:rsidRDefault="00CA5799">
            <w:pPr>
              <w:jc w:val="both"/>
              <w:rPr>
                <w:iCs/>
              </w:rPr>
            </w:pPr>
            <w:r>
              <w:rPr>
                <w:iCs/>
              </w:rPr>
              <w:t>8.1.</w:t>
            </w:r>
            <w:r>
              <w:rPr>
                <w:iCs/>
              </w:rPr>
              <w:tab/>
              <w:t>Rezoluțiunea Contractului se poate realiza cu acordul comun al Părţilor.</w:t>
            </w:r>
          </w:p>
          <w:p w:rsidR="007E20AF" w:rsidRDefault="00CA5799">
            <w:pPr>
              <w:jc w:val="both"/>
              <w:rPr>
                <w:iCs/>
              </w:rPr>
            </w:pPr>
            <w:r>
              <w:rPr>
                <w:iCs/>
              </w:rPr>
              <w:t>8.2.</w:t>
            </w:r>
            <w:r>
              <w:rPr>
                <w:iCs/>
              </w:rPr>
              <w:tab/>
              <w:t>Contractul poate fi rezolvit în mod unilateral de către:</w:t>
            </w:r>
          </w:p>
          <w:p w:rsidR="007E20AF" w:rsidRDefault="00CA5799">
            <w:pPr>
              <w:jc w:val="both"/>
              <w:rPr>
                <w:iCs/>
              </w:rPr>
            </w:pPr>
            <w:r>
              <w:rPr>
                <w:iCs/>
              </w:rPr>
              <w:t>a)</w:t>
            </w:r>
            <w:r>
              <w:rPr>
                <w:iCs/>
              </w:rPr>
              <w:tab/>
              <w:t xml:space="preserve">Cumpărător/Beneficiar în caz de refuz al Furnizorului/Prestatorului de a livra/presta Bunurile/Serviciile prevăzute în prezentul Contract;         </w:t>
            </w:r>
          </w:p>
          <w:p w:rsidR="007E20AF" w:rsidRDefault="00CA5799">
            <w:pPr>
              <w:jc w:val="both"/>
              <w:rPr>
                <w:iCs/>
              </w:rPr>
            </w:pPr>
            <w:r>
              <w:rPr>
                <w:iCs/>
              </w:rPr>
              <w:lastRenderedPageBreak/>
              <w:t>b)</w:t>
            </w:r>
            <w:r>
              <w:rPr>
                <w:iCs/>
              </w:rPr>
              <w:tab/>
              <w:t>Cumpărător/Beneficiar în caz de nerespectare de către Furnizor/Prestator a termenelor de livrare/prestare stabilite;</w:t>
            </w:r>
          </w:p>
          <w:p w:rsidR="007E20AF" w:rsidRDefault="00CA5799">
            <w:pPr>
              <w:jc w:val="both"/>
              <w:rPr>
                <w:iCs/>
              </w:rPr>
            </w:pPr>
            <w:r>
              <w:rPr>
                <w:iCs/>
              </w:rPr>
              <w:t>c)</w:t>
            </w:r>
            <w:r>
              <w:rPr>
                <w:iCs/>
              </w:rPr>
              <w:tab/>
              <w:t>Furnizor/Prestator în caz de nerespectare de către Cumpărător/Beneficiar a termenelor de plată a Bunurilor/Serviciilor;</w:t>
            </w:r>
          </w:p>
          <w:p w:rsidR="007E20AF" w:rsidRDefault="00CA5799">
            <w:pPr>
              <w:jc w:val="both"/>
              <w:rPr>
                <w:iCs/>
              </w:rPr>
            </w:pPr>
            <w:r>
              <w:rPr>
                <w:iCs/>
              </w:rPr>
              <w:t>d)</w:t>
            </w:r>
            <w:r>
              <w:rPr>
                <w:iCs/>
              </w:rPr>
              <w:tab/>
              <w:t>Furnizor/Prestator sau Cumpărător/Beneficiar în caz de nesatisfacere de către una dintre Părţi a pretenţiilor înaintate conform prezentului Contract.</w:t>
            </w:r>
          </w:p>
          <w:p w:rsidR="007E20AF" w:rsidRDefault="00CA5799">
            <w:pPr>
              <w:jc w:val="both"/>
              <w:rPr>
                <w:iCs/>
              </w:rPr>
            </w:pPr>
            <w:r>
              <w:rPr>
                <w:iCs/>
              </w:rPr>
              <w:t>8.3      Cumpărător/Beneficiar are dreptul de a rezolvi unilateral contractul în perioada de valabilitate a acestuia în una dintre următoarele situaţii:</w:t>
            </w:r>
          </w:p>
          <w:p w:rsidR="007E20AF" w:rsidRDefault="00CA5799">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7E20AF" w:rsidRDefault="00CA5799">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7E20AF" w:rsidRDefault="00CA579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7E20AF" w:rsidRDefault="00CA5799">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7E20AF" w:rsidRDefault="00CA5799">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7E20AF" w:rsidRDefault="007E20AF">
            <w:pPr>
              <w:jc w:val="both"/>
              <w:rPr>
                <w:iCs/>
              </w:rPr>
            </w:pPr>
          </w:p>
          <w:p w:rsidR="007E20AF" w:rsidRDefault="00CA5799">
            <w:pPr>
              <w:jc w:val="both"/>
              <w:rPr>
                <w:b/>
                <w:bCs/>
                <w:iCs/>
              </w:rPr>
            </w:pPr>
            <w:r>
              <w:rPr>
                <w:b/>
                <w:bCs/>
                <w:iCs/>
              </w:rPr>
              <w:t>9.</w:t>
            </w:r>
            <w:r>
              <w:rPr>
                <w:b/>
                <w:bCs/>
                <w:iCs/>
              </w:rPr>
              <w:tab/>
              <w:t xml:space="preserve">Reclamaţii </w:t>
            </w:r>
          </w:p>
          <w:p w:rsidR="007E20AF" w:rsidRDefault="00CA5799">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7E20AF" w:rsidRDefault="00CA5799">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7E20AF" w:rsidRDefault="00CA5799">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7E20AF" w:rsidRDefault="00CA5799">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7E20AF" w:rsidRDefault="00CA5799">
            <w:pPr>
              <w:jc w:val="both"/>
              <w:rPr>
                <w:iCs/>
              </w:rPr>
            </w:pPr>
            <w:r>
              <w:rPr>
                <w:iCs/>
              </w:rPr>
              <w:t>9.5.</w:t>
            </w:r>
            <w:r>
              <w:rPr>
                <w:iCs/>
              </w:rPr>
              <w:tab/>
              <w:t>Furnizorul/Prestatorul poartă răspundere pentru calitatea Bunurilor/Serviciilor în limitele stabilite, inclusiv pentru viciile ascunse.</w:t>
            </w:r>
          </w:p>
          <w:p w:rsidR="007E20AF" w:rsidRDefault="00CA5799">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7E20AF" w:rsidRDefault="007E20AF">
            <w:pPr>
              <w:jc w:val="both"/>
              <w:rPr>
                <w:iCs/>
              </w:rPr>
            </w:pPr>
          </w:p>
          <w:p w:rsidR="007E20AF" w:rsidRDefault="00CA5799">
            <w:pPr>
              <w:jc w:val="both"/>
              <w:rPr>
                <w:b/>
                <w:bCs/>
                <w:iCs/>
              </w:rPr>
            </w:pPr>
            <w:r>
              <w:rPr>
                <w:b/>
                <w:bCs/>
                <w:iCs/>
              </w:rPr>
              <w:t>10.</w:t>
            </w:r>
            <w:r>
              <w:rPr>
                <w:b/>
                <w:bCs/>
                <w:iCs/>
              </w:rPr>
              <w:tab/>
              <w:t>Sancţiuni</w:t>
            </w:r>
          </w:p>
          <w:p w:rsidR="007E20AF" w:rsidRDefault="00CA5799">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7E20AF" w:rsidRDefault="00CA5799">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7E20AF" w:rsidRDefault="00CA5799">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cazul în care întârzierea depășește ___ zile, Furnizorul/Prestatorul prezintă Cumpărătorului/Beneficiarului o explicație în formă scrisă. Dacă Cumpărătorul/Beneficiarul acceptă, </w:t>
            </w:r>
            <w:r>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7E20AF" w:rsidRDefault="00CA5799">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7E20AF" w:rsidRDefault="00CA5799">
            <w:pPr>
              <w:jc w:val="both"/>
              <w:rPr>
                <w:iCs/>
              </w:rPr>
            </w:pPr>
            <w:r>
              <w:rPr>
                <w:iCs/>
              </w:rPr>
              <w:t xml:space="preserve">10.5. Prima zi lucrătoare ulterioară datei ce constituie termenul limită de livrare/prestare, precum și, termenul limită de achitare se consideră zi lucrătoare de întârziere. </w:t>
            </w:r>
          </w:p>
          <w:p w:rsidR="007E20AF" w:rsidRDefault="00CA5799">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7E20AF" w:rsidRDefault="007E20AF">
            <w:pPr>
              <w:jc w:val="both"/>
              <w:rPr>
                <w:iCs/>
              </w:rPr>
            </w:pPr>
          </w:p>
          <w:p w:rsidR="007E20AF" w:rsidRDefault="00CA5799">
            <w:pPr>
              <w:jc w:val="both"/>
              <w:rPr>
                <w:b/>
                <w:bCs/>
                <w:iCs/>
              </w:rPr>
            </w:pPr>
            <w:r>
              <w:rPr>
                <w:b/>
                <w:bCs/>
                <w:iCs/>
              </w:rPr>
              <w:t>11.</w:t>
            </w:r>
            <w:r>
              <w:rPr>
                <w:b/>
                <w:bCs/>
                <w:iCs/>
              </w:rPr>
              <w:tab/>
              <w:t>Drepturi de proprietate intelectuală</w:t>
            </w:r>
          </w:p>
          <w:p w:rsidR="007E20AF" w:rsidRDefault="00CA5799">
            <w:pPr>
              <w:jc w:val="both"/>
              <w:rPr>
                <w:iCs/>
              </w:rPr>
            </w:pPr>
            <w:r>
              <w:rPr>
                <w:iCs/>
              </w:rPr>
              <w:t>11.1.</w:t>
            </w:r>
            <w:r>
              <w:rPr>
                <w:iCs/>
              </w:rPr>
              <w:tab/>
              <w:t>Furnizorul/Prestatorul are obligaţia să despăgubească achizitorul împotriva oricăror:</w:t>
            </w:r>
          </w:p>
          <w:p w:rsidR="007E20AF" w:rsidRDefault="00CA5799">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E20AF" w:rsidRDefault="00CA5799">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7E20AF" w:rsidRDefault="007E20AF">
            <w:pPr>
              <w:jc w:val="both"/>
              <w:rPr>
                <w:iCs/>
              </w:rPr>
            </w:pPr>
          </w:p>
          <w:p w:rsidR="007E20AF" w:rsidRDefault="00CA5799">
            <w:pPr>
              <w:jc w:val="both"/>
              <w:rPr>
                <w:b/>
                <w:bCs/>
                <w:iCs/>
              </w:rPr>
            </w:pPr>
            <w:r>
              <w:rPr>
                <w:b/>
                <w:bCs/>
                <w:iCs/>
              </w:rPr>
              <w:t>12.</w:t>
            </w:r>
            <w:r>
              <w:rPr>
                <w:b/>
                <w:bCs/>
                <w:iCs/>
              </w:rPr>
              <w:tab/>
              <w:t>Dispoziţii finale</w:t>
            </w:r>
          </w:p>
          <w:p w:rsidR="007E20AF" w:rsidRDefault="00CA5799">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7E20AF" w:rsidRDefault="00CA5799">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E20AF" w:rsidRDefault="00CA5799">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7E20AF" w:rsidRDefault="00CA5799">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7E20AF" w:rsidRDefault="00CA5799">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7E20AF" w:rsidRDefault="00CA5799">
            <w:pPr>
              <w:jc w:val="both"/>
              <w:rPr>
                <w:iCs/>
              </w:rPr>
            </w:pPr>
            <w:r>
              <w:rPr>
                <w:iCs/>
              </w:rPr>
              <w:t>12.6.</w:t>
            </w:r>
            <w:r>
              <w:rPr>
                <w:iCs/>
              </w:rPr>
              <w:tab/>
              <w:t>Prezentul contract este valabil până la _______.</w:t>
            </w:r>
          </w:p>
          <w:p w:rsidR="007E20AF" w:rsidRDefault="00CA5799">
            <w:pPr>
              <w:jc w:val="both"/>
              <w:rPr>
                <w:iCs/>
              </w:rPr>
            </w:pPr>
            <w:r>
              <w:rPr>
                <w:iCs/>
              </w:rPr>
              <w:t>12.7.</w:t>
            </w:r>
            <w:r>
              <w:rPr>
                <w:iCs/>
              </w:rPr>
              <w:tab/>
              <w:t>Prezentul Contract reprezintă acordul de voinţă al  părţilor şi se consideră semnat la data aplicării ultimei semnături de către una din părți.</w:t>
            </w:r>
          </w:p>
          <w:p w:rsidR="007E20AF" w:rsidRDefault="00CA5799">
            <w:pPr>
              <w:jc w:val="both"/>
              <w:rPr>
                <w:iCs/>
              </w:rPr>
            </w:pPr>
            <w:r>
              <w:rPr>
                <w:iCs/>
              </w:rPr>
              <w:t>12.8.</w:t>
            </w:r>
            <w:r>
              <w:rPr>
                <w:iCs/>
              </w:rPr>
              <w:tab/>
              <w:t>Pentru confirmarea celor menţionate mai sus, Părţile au semnat prezentul Contract în conformitate cu legislaţia Republicii Moldova.</w:t>
            </w:r>
          </w:p>
          <w:p w:rsidR="007E20AF" w:rsidRDefault="007E20AF">
            <w:pPr>
              <w:jc w:val="both"/>
              <w:rPr>
                <w:i/>
              </w:rPr>
            </w:pPr>
          </w:p>
          <w:p w:rsidR="007E20AF" w:rsidRDefault="007E20AF">
            <w:pPr>
              <w:jc w:val="both"/>
              <w:rPr>
                <w:b/>
                <w:bCs/>
                <w:iCs/>
              </w:rPr>
            </w:pPr>
          </w:p>
          <w:p w:rsidR="007E20AF" w:rsidRDefault="007E20AF">
            <w:pPr>
              <w:jc w:val="both"/>
              <w:rPr>
                <w:i/>
              </w:rPr>
            </w:pPr>
          </w:p>
          <w:p w:rsidR="007E20AF" w:rsidRDefault="007E20AF">
            <w:pPr>
              <w:jc w:val="both"/>
              <w:rPr>
                <w:i/>
              </w:rPr>
            </w:pPr>
          </w:p>
          <w:p w:rsidR="007E20AF" w:rsidRDefault="007E20AF">
            <w:pPr>
              <w:jc w:val="both"/>
              <w:rPr>
                <w:i/>
              </w:rPr>
            </w:pPr>
          </w:p>
          <w:p w:rsidR="007E20AF" w:rsidRDefault="007E20AF">
            <w:pPr>
              <w:jc w:val="both"/>
              <w:rPr>
                <w:i/>
              </w:rPr>
            </w:pPr>
          </w:p>
          <w:p w:rsidR="007E20AF" w:rsidRDefault="007E20AF">
            <w:pPr>
              <w:jc w:val="both"/>
              <w:rPr>
                <w:i/>
              </w:rPr>
            </w:pPr>
          </w:p>
          <w:p w:rsidR="007E20AF" w:rsidRDefault="007E20AF">
            <w:pPr>
              <w:jc w:val="both"/>
              <w:rPr>
                <w:i/>
              </w:rPr>
            </w:pPr>
          </w:p>
          <w:p w:rsidR="007E20AF" w:rsidRDefault="007E20AF">
            <w:pPr>
              <w:jc w:val="both"/>
              <w:rPr>
                <w:iCs/>
              </w:rPr>
            </w:pPr>
          </w:p>
          <w:p w:rsidR="007E20AF" w:rsidRDefault="00CA5799">
            <w:pPr>
              <w:pStyle w:val="1"/>
              <w:numPr>
                <w:ilvl w:val="0"/>
                <w:numId w:val="17"/>
              </w:numPr>
              <w:tabs>
                <w:tab w:val="left" w:pos="2295"/>
              </w:tabs>
              <w:rPr>
                <w:lang w:val="it-IT"/>
              </w:rPr>
            </w:pPr>
            <w:r>
              <w:rPr>
                <w:lang w:val="it-IT"/>
              </w:rPr>
              <w:lastRenderedPageBreak/>
              <w:t xml:space="preserve">CONDIȚIILE </w:t>
            </w:r>
          </w:p>
          <w:p w:rsidR="007E20AF" w:rsidRDefault="00CA5799">
            <w:pPr>
              <w:pStyle w:val="a"/>
              <w:numPr>
                <w:ilvl w:val="0"/>
                <w:numId w:val="0"/>
              </w:numPr>
              <w:tabs>
                <w:tab w:val="left" w:pos="2295"/>
              </w:tabs>
              <w:ind w:left="3240"/>
              <w:rPr>
                <w:lang w:val="it-IT"/>
              </w:rPr>
            </w:pPr>
            <w:r>
              <w:rPr>
                <w:b/>
                <w:lang w:val="it-IT"/>
              </w:rPr>
              <w:t>SPECIALE A CONTRACTULUI</w:t>
            </w:r>
          </w:p>
          <w:p w:rsidR="007E20AF" w:rsidRDefault="00CA5799">
            <w:pPr>
              <w:jc w:val="center"/>
            </w:pPr>
            <w:r>
              <w:t xml:space="preserve">             (</w:t>
            </w:r>
            <w:r>
              <w:rPr>
                <w:sz w:val="20"/>
                <w:szCs w:val="20"/>
              </w:rPr>
              <w:t>LA NECESITATE)</w:t>
            </w:r>
          </w:p>
          <w:p w:rsidR="007E20AF" w:rsidRDefault="007E20AF">
            <w:pPr>
              <w:tabs>
                <w:tab w:val="left" w:pos="567"/>
                <w:tab w:val="left" w:pos="4005"/>
              </w:tabs>
              <w:jc w:val="both"/>
            </w:pPr>
          </w:p>
          <w:p w:rsidR="007E20AF" w:rsidRDefault="007E20AF">
            <w:pPr>
              <w:tabs>
                <w:tab w:val="left" w:pos="2295"/>
              </w:tabs>
              <w:jc w:val="both"/>
            </w:pPr>
          </w:p>
          <w:p w:rsidR="007E20AF" w:rsidRDefault="007E20AF">
            <w:pPr>
              <w:tabs>
                <w:tab w:val="left" w:pos="2295"/>
              </w:tabs>
              <w:jc w:val="both"/>
            </w:pPr>
          </w:p>
          <w:p w:rsidR="007E20AF" w:rsidRDefault="007E20AF">
            <w:pPr>
              <w:jc w:val="both"/>
            </w:pPr>
          </w:p>
          <w:p w:rsidR="007E20AF" w:rsidRDefault="007E20AF">
            <w:pPr>
              <w:jc w:val="both"/>
            </w:pPr>
          </w:p>
          <w:p w:rsidR="007E20AF" w:rsidRDefault="007E20AF">
            <w:pPr>
              <w:jc w:val="both"/>
            </w:pPr>
          </w:p>
          <w:p w:rsidR="007E20AF" w:rsidRDefault="007E20AF">
            <w:pPr>
              <w:jc w:val="both"/>
            </w:pPr>
          </w:p>
          <w:p w:rsidR="007E20AF" w:rsidRDefault="007E20AF">
            <w:pPr>
              <w:jc w:val="both"/>
            </w:pPr>
          </w:p>
          <w:p w:rsidR="007E20AF" w:rsidRDefault="007E20AF">
            <w:pPr>
              <w:jc w:val="both"/>
            </w:pPr>
          </w:p>
          <w:p w:rsidR="007E20AF" w:rsidRDefault="007E20AF">
            <w:pPr>
              <w:jc w:val="both"/>
            </w:pPr>
          </w:p>
          <w:p w:rsidR="007E20AF" w:rsidRDefault="007E20AF">
            <w:pPr>
              <w:jc w:val="both"/>
            </w:pPr>
          </w:p>
          <w:p w:rsidR="007E20AF" w:rsidRDefault="007E20AF">
            <w:pPr>
              <w:jc w:val="both"/>
            </w:pPr>
          </w:p>
          <w:p w:rsidR="007E20AF" w:rsidRDefault="007E20AF">
            <w:pPr>
              <w:jc w:val="both"/>
            </w:pPr>
          </w:p>
          <w:p w:rsidR="007E20AF" w:rsidRDefault="007E20AF">
            <w:pPr>
              <w:jc w:val="both"/>
            </w:pPr>
          </w:p>
          <w:p w:rsidR="007E20AF" w:rsidRDefault="007E20AF">
            <w:pPr>
              <w:jc w:val="both"/>
            </w:pPr>
          </w:p>
          <w:p w:rsidR="007E20AF" w:rsidRDefault="007E20AF">
            <w:pPr>
              <w:jc w:val="both"/>
            </w:pPr>
          </w:p>
          <w:p w:rsidR="007E20AF" w:rsidRDefault="00CA5799">
            <w:pPr>
              <w:spacing w:line="276" w:lineRule="auto"/>
              <w:contextualSpacing/>
              <w:jc w:val="center"/>
            </w:pPr>
            <w:r>
              <w:rPr>
                <w:b/>
              </w:rPr>
              <w:t>RECHIZITELE JURIDICE, POŞTALE ŞI DE PLĂŢI ALE PĂRŢILOR</w:t>
            </w:r>
          </w:p>
          <w:p w:rsidR="007E20AF" w:rsidRDefault="00CA5799">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E20AF">
              <w:trPr>
                <w:jc w:val="center"/>
              </w:trPr>
              <w:tc>
                <w:tcPr>
                  <w:tcW w:w="5163" w:type="dxa"/>
                  <w:tcBorders>
                    <w:top w:val="nil"/>
                    <w:left w:val="nil"/>
                    <w:bottom w:val="nil"/>
                    <w:right w:val="nil"/>
                  </w:tcBorders>
                </w:tcPr>
                <w:p w:rsidR="007E20AF" w:rsidRDefault="00CA5799">
                  <w:pPr>
                    <w:tabs>
                      <w:tab w:val="left" w:pos="3295"/>
                    </w:tabs>
                    <w:jc w:val="center"/>
                    <w:rPr>
                      <w:b/>
                    </w:rPr>
                  </w:pPr>
                  <w:r>
                    <w:rPr>
                      <w:b/>
                    </w:rPr>
                    <w:t>Furnizorul/Prestatorul de bunuri/servicii</w:t>
                  </w:r>
                </w:p>
              </w:tc>
              <w:tc>
                <w:tcPr>
                  <w:tcW w:w="4927" w:type="dxa"/>
                  <w:tcBorders>
                    <w:top w:val="nil"/>
                    <w:left w:val="nil"/>
                    <w:bottom w:val="nil"/>
                    <w:right w:val="nil"/>
                  </w:tcBorders>
                </w:tcPr>
                <w:p w:rsidR="007E20AF" w:rsidRDefault="00CA5799">
                  <w:pPr>
                    <w:tabs>
                      <w:tab w:val="left" w:pos="3295"/>
                    </w:tabs>
                    <w:jc w:val="center"/>
                  </w:pPr>
                  <w:r>
                    <w:rPr>
                      <w:b/>
                      <w:iCs/>
                    </w:rPr>
                    <w:t>Cumpărătorul/Beneficiarul</w:t>
                  </w:r>
                </w:p>
              </w:tc>
            </w:tr>
            <w:tr w:rsidR="007E20AF">
              <w:trPr>
                <w:jc w:val="center"/>
              </w:trPr>
              <w:tc>
                <w:tcPr>
                  <w:tcW w:w="5163" w:type="dxa"/>
                  <w:tcBorders>
                    <w:top w:val="nil"/>
                    <w:left w:val="nil"/>
                    <w:bottom w:val="nil"/>
                    <w:right w:val="nil"/>
                  </w:tcBorders>
                  <w:vAlign w:val="center"/>
                </w:tcPr>
                <w:p w:rsidR="007E20AF" w:rsidRDefault="00CA5799">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7E20AF" w:rsidRDefault="00CA5799">
                  <w:pPr>
                    <w:tabs>
                      <w:tab w:val="left" w:pos="1134"/>
                      <w:tab w:val="left" w:pos="4680"/>
                      <w:tab w:val="left" w:pos="7020"/>
                    </w:tabs>
                    <w:suppressAutoHyphens/>
                    <w:ind w:firstLine="567"/>
                    <w:jc w:val="both"/>
                  </w:pPr>
                  <w:r>
                    <w:t>Adresa poştală:</w:t>
                  </w:r>
                </w:p>
              </w:tc>
            </w:tr>
            <w:tr w:rsidR="007E20AF">
              <w:trPr>
                <w:jc w:val="center"/>
              </w:trPr>
              <w:tc>
                <w:tcPr>
                  <w:tcW w:w="5163" w:type="dxa"/>
                  <w:tcBorders>
                    <w:top w:val="nil"/>
                    <w:left w:val="nil"/>
                    <w:bottom w:val="nil"/>
                    <w:right w:val="nil"/>
                  </w:tcBorders>
                  <w:vAlign w:val="center"/>
                </w:tcPr>
                <w:p w:rsidR="007E20AF" w:rsidRDefault="00CA5799">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7E20AF" w:rsidRDefault="00CA5799">
                  <w:pPr>
                    <w:tabs>
                      <w:tab w:val="left" w:pos="1134"/>
                      <w:tab w:val="left" w:pos="4680"/>
                      <w:tab w:val="left" w:pos="7020"/>
                    </w:tabs>
                    <w:suppressAutoHyphens/>
                    <w:ind w:firstLine="567"/>
                    <w:jc w:val="both"/>
                  </w:pPr>
                  <w:r>
                    <w:t>Telefon:</w:t>
                  </w:r>
                </w:p>
              </w:tc>
            </w:tr>
            <w:tr w:rsidR="007E20AF">
              <w:trPr>
                <w:jc w:val="center"/>
              </w:trPr>
              <w:tc>
                <w:tcPr>
                  <w:tcW w:w="5163" w:type="dxa"/>
                  <w:tcBorders>
                    <w:top w:val="nil"/>
                    <w:left w:val="nil"/>
                    <w:bottom w:val="nil"/>
                    <w:right w:val="nil"/>
                  </w:tcBorders>
                  <w:vAlign w:val="center"/>
                </w:tcPr>
                <w:p w:rsidR="007E20AF" w:rsidRDefault="00CA5799">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7E20AF" w:rsidRDefault="00CA5799">
                  <w:pPr>
                    <w:tabs>
                      <w:tab w:val="left" w:pos="1134"/>
                      <w:tab w:val="left" w:pos="4680"/>
                      <w:tab w:val="left" w:pos="7020"/>
                    </w:tabs>
                    <w:suppressAutoHyphens/>
                    <w:ind w:firstLine="567"/>
                    <w:jc w:val="both"/>
                  </w:pPr>
                  <w:r>
                    <w:t>Cod fiscal:</w:t>
                  </w:r>
                </w:p>
              </w:tc>
            </w:tr>
            <w:tr w:rsidR="007E20AF">
              <w:trPr>
                <w:jc w:val="center"/>
              </w:trPr>
              <w:tc>
                <w:tcPr>
                  <w:tcW w:w="5163" w:type="dxa"/>
                  <w:tcBorders>
                    <w:top w:val="nil"/>
                    <w:left w:val="nil"/>
                    <w:bottom w:val="nil"/>
                    <w:right w:val="nil"/>
                  </w:tcBorders>
                  <w:vAlign w:val="center"/>
                </w:tcPr>
                <w:p w:rsidR="007E20AF" w:rsidRDefault="00CA5799">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7E20AF" w:rsidRDefault="00CA5799">
                  <w:pPr>
                    <w:tabs>
                      <w:tab w:val="left" w:pos="1134"/>
                      <w:tab w:val="left" w:pos="4680"/>
                      <w:tab w:val="left" w:pos="7020"/>
                    </w:tabs>
                    <w:suppressAutoHyphens/>
                    <w:ind w:firstLine="567"/>
                    <w:jc w:val="both"/>
                  </w:pPr>
                  <w:r>
                    <w:t>Banca:</w:t>
                  </w:r>
                </w:p>
              </w:tc>
            </w:tr>
            <w:tr w:rsidR="007E20AF">
              <w:trPr>
                <w:jc w:val="center"/>
              </w:trPr>
              <w:tc>
                <w:tcPr>
                  <w:tcW w:w="5163" w:type="dxa"/>
                  <w:tcBorders>
                    <w:top w:val="nil"/>
                    <w:left w:val="nil"/>
                    <w:bottom w:val="nil"/>
                    <w:right w:val="nil"/>
                  </w:tcBorders>
                  <w:vAlign w:val="center"/>
                </w:tcPr>
                <w:p w:rsidR="007E20AF" w:rsidRDefault="00CA5799">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7E20AF" w:rsidRDefault="00CA5799">
                  <w:pPr>
                    <w:tabs>
                      <w:tab w:val="left" w:pos="1134"/>
                      <w:tab w:val="left" w:pos="4680"/>
                      <w:tab w:val="left" w:pos="7020"/>
                    </w:tabs>
                    <w:suppressAutoHyphens/>
                    <w:ind w:firstLine="567"/>
                    <w:jc w:val="both"/>
                  </w:pPr>
                  <w:r>
                    <w:t>Cod:</w:t>
                  </w:r>
                </w:p>
              </w:tc>
            </w:tr>
            <w:tr w:rsidR="007E20AF">
              <w:trPr>
                <w:jc w:val="center"/>
              </w:trPr>
              <w:tc>
                <w:tcPr>
                  <w:tcW w:w="5163" w:type="dxa"/>
                  <w:tcBorders>
                    <w:top w:val="nil"/>
                    <w:left w:val="nil"/>
                    <w:bottom w:val="nil"/>
                    <w:right w:val="nil"/>
                  </w:tcBorders>
                  <w:vAlign w:val="center"/>
                </w:tcPr>
                <w:p w:rsidR="007E20AF" w:rsidRDefault="00CA579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7E20AF" w:rsidRDefault="00CA5799">
                  <w:pPr>
                    <w:tabs>
                      <w:tab w:val="left" w:pos="1134"/>
                      <w:tab w:val="left" w:pos="4680"/>
                      <w:tab w:val="left" w:pos="7020"/>
                    </w:tabs>
                    <w:suppressAutoHyphens/>
                    <w:ind w:firstLine="567"/>
                    <w:jc w:val="both"/>
                  </w:pPr>
                  <w:r>
                    <w:t>IBAN</w:t>
                  </w:r>
                </w:p>
              </w:tc>
            </w:tr>
            <w:tr w:rsidR="007E20AF">
              <w:trPr>
                <w:trHeight w:val="713"/>
                <w:jc w:val="center"/>
              </w:trPr>
              <w:tc>
                <w:tcPr>
                  <w:tcW w:w="5163" w:type="dxa"/>
                  <w:tcBorders>
                    <w:top w:val="nil"/>
                    <w:left w:val="nil"/>
                    <w:bottom w:val="nil"/>
                    <w:right w:val="nil"/>
                  </w:tcBorders>
                  <w:vAlign w:val="center"/>
                </w:tcPr>
                <w:p w:rsidR="007E20AF" w:rsidRDefault="007E20AF">
                  <w:pPr>
                    <w:tabs>
                      <w:tab w:val="left" w:pos="1134"/>
                      <w:tab w:val="left" w:pos="4680"/>
                      <w:tab w:val="left" w:pos="7020"/>
                    </w:tabs>
                    <w:suppressAutoHyphens/>
                    <w:jc w:val="both"/>
                  </w:pPr>
                </w:p>
                <w:p w:rsidR="007E20AF" w:rsidRDefault="007E20AF">
                  <w:pPr>
                    <w:tabs>
                      <w:tab w:val="left" w:pos="1134"/>
                      <w:tab w:val="left" w:pos="4680"/>
                      <w:tab w:val="left" w:pos="7020"/>
                    </w:tabs>
                    <w:suppressAutoHyphens/>
                    <w:jc w:val="both"/>
                  </w:pPr>
                </w:p>
                <w:p w:rsidR="007E20AF" w:rsidRDefault="007E20AF">
                  <w:pPr>
                    <w:tabs>
                      <w:tab w:val="left" w:pos="1134"/>
                      <w:tab w:val="left" w:pos="4680"/>
                      <w:tab w:val="left" w:pos="7020"/>
                    </w:tabs>
                    <w:suppressAutoHyphens/>
                    <w:jc w:val="both"/>
                  </w:pPr>
                </w:p>
                <w:p w:rsidR="007E20AF" w:rsidRDefault="007E20AF">
                  <w:pPr>
                    <w:tabs>
                      <w:tab w:val="left" w:pos="1134"/>
                      <w:tab w:val="left" w:pos="4680"/>
                      <w:tab w:val="left" w:pos="7020"/>
                    </w:tabs>
                    <w:suppressAutoHyphens/>
                    <w:jc w:val="both"/>
                  </w:pPr>
                </w:p>
                <w:p w:rsidR="007E20AF" w:rsidRDefault="007E20AF">
                  <w:pPr>
                    <w:tabs>
                      <w:tab w:val="left" w:pos="1134"/>
                      <w:tab w:val="left" w:pos="4680"/>
                      <w:tab w:val="left" w:pos="7020"/>
                    </w:tabs>
                    <w:suppressAutoHyphens/>
                    <w:jc w:val="both"/>
                  </w:pPr>
                </w:p>
                <w:p w:rsidR="007E20AF" w:rsidRDefault="007E20AF">
                  <w:pPr>
                    <w:tabs>
                      <w:tab w:val="left" w:pos="1134"/>
                      <w:tab w:val="left" w:pos="4680"/>
                      <w:tab w:val="left" w:pos="7020"/>
                    </w:tabs>
                    <w:suppressAutoHyphens/>
                    <w:jc w:val="both"/>
                  </w:pPr>
                </w:p>
                <w:p w:rsidR="007E20AF" w:rsidRDefault="007E20AF">
                  <w:pPr>
                    <w:tabs>
                      <w:tab w:val="left" w:pos="1134"/>
                      <w:tab w:val="left" w:pos="4680"/>
                      <w:tab w:val="left" w:pos="7020"/>
                    </w:tabs>
                    <w:suppressAutoHyphens/>
                    <w:jc w:val="both"/>
                  </w:pPr>
                </w:p>
                <w:p w:rsidR="007E20AF" w:rsidRDefault="007E20AF">
                  <w:pPr>
                    <w:tabs>
                      <w:tab w:val="left" w:pos="1134"/>
                      <w:tab w:val="left" w:pos="4680"/>
                      <w:tab w:val="left" w:pos="7020"/>
                    </w:tabs>
                    <w:suppressAutoHyphens/>
                    <w:jc w:val="both"/>
                  </w:pPr>
                </w:p>
                <w:p w:rsidR="007E20AF" w:rsidRDefault="007E20AF">
                  <w:pPr>
                    <w:tabs>
                      <w:tab w:val="left" w:pos="1134"/>
                      <w:tab w:val="left" w:pos="4680"/>
                      <w:tab w:val="left" w:pos="7020"/>
                    </w:tabs>
                    <w:suppressAutoHyphens/>
                    <w:jc w:val="both"/>
                  </w:pPr>
                </w:p>
                <w:p w:rsidR="007E20AF" w:rsidRDefault="007E20A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tc>
            </w:tr>
          </w:tbl>
          <w:p w:rsidR="007E20AF" w:rsidRDefault="00CA5799">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E20AF">
              <w:trPr>
                <w:trHeight w:val="357"/>
                <w:jc w:val="center"/>
              </w:trPr>
              <w:tc>
                <w:tcPr>
                  <w:tcW w:w="5188" w:type="dxa"/>
                  <w:vAlign w:val="center"/>
                </w:tcPr>
                <w:p w:rsidR="007E20AF" w:rsidRDefault="00CA5799">
                  <w:pPr>
                    <w:jc w:val="center"/>
                    <w:rPr>
                      <w:b/>
                    </w:rPr>
                  </w:pPr>
                  <w:r>
                    <w:rPr>
                      <w:b/>
                    </w:rPr>
                    <w:t>Furnizorul/Prestatorul de bunuri/servicii</w:t>
                  </w:r>
                </w:p>
              </w:tc>
              <w:tc>
                <w:tcPr>
                  <w:tcW w:w="4559" w:type="dxa"/>
                  <w:vAlign w:val="center"/>
                </w:tcPr>
                <w:p w:rsidR="007E20AF" w:rsidRDefault="00CA5799">
                  <w:pPr>
                    <w:jc w:val="center"/>
                    <w:rPr>
                      <w:b/>
                    </w:rPr>
                  </w:pPr>
                  <w:r>
                    <w:rPr>
                      <w:b/>
                    </w:rPr>
                    <w:t>Cumpărătorul/Beneficiarul</w:t>
                  </w:r>
                </w:p>
              </w:tc>
            </w:tr>
            <w:tr w:rsidR="007E20AF">
              <w:trPr>
                <w:trHeight w:val="357"/>
                <w:jc w:val="center"/>
              </w:trPr>
              <w:tc>
                <w:tcPr>
                  <w:tcW w:w="5188" w:type="dxa"/>
                  <w:vAlign w:val="center"/>
                </w:tcPr>
                <w:p w:rsidR="007E20AF" w:rsidRDefault="007E20AF">
                  <w:pPr>
                    <w:jc w:val="both"/>
                    <w:rPr>
                      <w:b/>
                    </w:rPr>
                  </w:pPr>
                </w:p>
                <w:p w:rsidR="007E20AF" w:rsidRDefault="007E20AF">
                  <w:pPr>
                    <w:jc w:val="both"/>
                    <w:rPr>
                      <w:b/>
                    </w:rPr>
                  </w:pPr>
                </w:p>
                <w:p w:rsidR="007E20AF" w:rsidRDefault="00CA5799">
                  <w:pPr>
                    <w:jc w:val="both"/>
                    <w:rPr>
                      <w:b/>
                    </w:rPr>
                  </w:pPr>
                  <w:r>
                    <w:rPr>
                      <w:b/>
                    </w:rPr>
                    <w:t>.</w:t>
                  </w:r>
                </w:p>
              </w:tc>
              <w:tc>
                <w:tcPr>
                  <w:tcW w:w="4559" w:type="dxa"/>
                  <w:vAlign w:val="center"/>
                </w:tcPr>
                <w:p w:rsidR="007E20AF" w:rsidRDefault="007E20AF">
                  <w:pPr>
                    <w:jc w:val="both"/>
                    <w:rPr>
                      <w:b/>
                    </w:rPr>
                  </w:pPr>
                </w:p>
                <w:p w:rsidR="007E20AF" w:rsidRDefault="007E20AF">
                  <w:pPr>
                    <w:jc w:val="both"/>
                    <w:rPr>
                      <w:b/>
                    </w:rPr>
                  </w:pPr>
                </w:p>
                <w:p w:rsidR="007E20AF" w:rsidRDefault="007E20AF">
                  <w:pPr>
                    <w:jc w:val="both"/>
                    <w:rPr>
                      <w:b/>
                    </w:rPr>
                  </w:pPr>
                </w:p>
              </w:tc>
            </w:tr>
          </w:tbl>
          <w:p w:rsidR="007E20AF" w:rsidRDefault="007E20AF">
            <w:pPr>
              <w:jc w:val="both"/>
            </w:pPr>
          </w:p>
          <w:p w:rsidR="007E20AF" w:rsidRDefault="007E20AF">
            <w:pPr>
              <w:jc w:val="both"/>
            </w:pPr>
          </w:p>
          <w:p w:rsidR="007E20AF" w:rsidRDefault="007E20AF">
            <w:pPr>
              <w:jc w:val="both"/>
            </w:pPr>
          </w:p>
          <w:p w:rsidR="007E20AF" w:rsidRDefault="007E20AF">
            <w:pPr>
              <w:jc w:val="both"/>
            </w:pPr>
          </w:p>
          <w:p w:rsidR="007E20AF" w:rsidRDefault="007E20AF">
            <w:pPr>
              <w:jc w:val="both"/>
            </w:pPr>
          </w:p>
          <w:p w:rsidR="007E20AF" w:rsidRDefault="007E20AF">
            <w:pPr>
              <w:jc w:val="both"/>
            </w:pPr>
          </w:p>
          <w:p w:rsidR="007E20AF" w:rsidRDefault="007E20AF">
            <w:pPr>
              <w:jc w:val="both"/>
            </w:pPr>
          </w:p>
          <w:p w:rsidR="007E20AF" w:rsidRDefault="00CA5799">
            <w:pPr>
              <w:tabs>
                <w:tab w:val="left" w:pos="2295"/>
              </w:tabs>
              <w:jc w:val="right"/>
            </w:pPr>
            <w:r>
              <w:t>Anexa nr. 1</w:t>
            </w:r>
          </w:p>
          <w:p w:rsidR="007E20AF" w:rsidRDefault="00CA5799">
            <w:pPr>
              <w:tabs>
                <w:tab w:val="left" w:pos="2295"/>
              </w:tabs>
              <w:jc w:val="right"/>
            </w:pPr>
            <w:r>
              <w:t>la contractul nr. ___________</w:t>
            </w:r>
          </w:p>
          <w:p w:rsidR="007E20AF" w:rsidRDefault="00CA5799">
            <w:pPr>
              <w:tabs>
                <w:tab w:val="left" w:pos="2295"/>
              </w:tabs>
              <w:jc w:val="right"/>
            </w:pPr>
            <w:r>
              <w:lastRenderedPageBreak/>
              <w:t>Din „____”  _____ 20_______</w:t>
            </w:r>
          </w:p>
          <w:p w:rsidR="007E20AF" w:rsidRDefault="007E20AF">
            <w:pPr>
              <w:tabs>
                <w:tab w:val="left" w:pos="2295"/>
              </w:tabs>
              <w:jc w:val="both"/>
            </w:pPr>
          </w:p>
          <w:p w:rsidR="007E20AF" w:rsidRDefault="007E20AF">
            <w:pPr>
              <w:tabs>
                <w:tab w:val="left" w:pos="2295"/>
              </w:tabs>
              <w:jc w:val="both"/>
            </w:pPr>
          </w:p>
          <w:p w:rsidR="007E20AF" w:rsidRDefault="00CA5799">
            <w:pPr>
              <w:tabs>
                <w:tab w:val="left" w:pos="2295"/>
              </w:tabs>
              <w:jc w:val="center"/>
            </w:pPr>
            <w:r>
              <w:t>SPECIFICAŢII TEHNICE - conform datelor din anexa nr. 22</w:t>
            </w:r>
          </w:p>
          <w:p w:rsidR="007E20AF" w:rsidRDefault="007E20AF">
            <w:pPr>
              <w:tabs>
                <w:tab w:val="left" w:pos="2295"/>
              </w:tabs>
              <w:jc w:val="both"/>
            </w:pPr>
          </w:p>
          <w:p w:rsidR="007E20AF" w:rsidRDefault="00CA5799">
            <w:pPr>
              <w:ind w:firstLine="567"/>
              <w:jc w:val="both"/>
              <w:rPr>
                <w:lang w:val="it-IT"/>
              </w:rPr>
            </w:pPr>
            <w:r>
              <w:rPr>
                <w:lang w:val="it-IT"/>
              </w:rPr>
              <w:t> </w:t>
            </w:r>
          </w:p>
          <w:p w:rsidR="007E20AF" w:rsidRDefault="007E20AF">
            <w:pPr>
              <w:ind w:firstLine="567"/>
              <w:jc w:val="both"/>
              <w:rPr>
                <w:lang w:val="it-IT"/>
              </w:rPr>
            </w:pPr>
          </w:p>
          <w:p w:rsidR="007E20AF" w:rsidRDefault="007E20AF">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E20AF">
              <w:trPr>
                <w:trHeight w:val="713"/>
                <w:jc w:val="center"/>
              </w:trPr>
              <w:tc>
                <w:tcPr>
                  <w:tcW w:w="5163" w:type="dxa"/>
                  <w:tcBorders>
                    <w:top w:val="nil"/>
                    <w:left w:val="nil"/>
                    <w:bottom w:val="nil"/>
                    <w:right w:val="nil"/>
                  </w:tcBorders>
                  <w:vAlign w:val="center"/>
                </w:tcPr>
                <w:p w:rsidR="007E20AF" w:rsidRDefault="007E20A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tc>
            </w:tr>
          </w:tbl>
          <w:p w:rsidR="007E20AF" w:rsidRDefault="00CA5799">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E20AF">
              <w:trPr>
                <w:trHeight w:val="357"/>
                <w:jc w:val="center"/>
              </w:trPr>
              <w:tc>
                <w:tcPr>
                  <w:tcW w:w="5188" w:type="dxa"/>
                  <w:vAlign w:val="center"/>
                </w:tcPr>
                <w:p w:rsidR="007E20AF" w:rsidRDefault="00CA5799">
                  <w:pPr>
                    <w:jc w:val="center"/>
                    <w:rPr>
                      <w:b/>
                    </w:rPr>
                  </w:pPr>
                  <w:r>
                    <w:rPr>
                      <w:b/>
                    </w:rPr>
                    <w:t>Furnizorul/Prestatorul de bunuri/servicii</w:t>
                  </w:r>
                </w:p>
              </w:tc>
              <w:tc>
                <w:tcPr>
                  <w:tcW w:w="4559" w:type="dxa"/>
                  <w:vAlign w:val="center"/>
                </w:tcPr>
                <w:p w:rsidR="007E20AF" w:rsidRDefault="00CA5799">
                  <w:pPr>
                    <w:jc w:val="center"/>
                    <w:rPr>
                      <w:b/>
                    </w:rPr>
                  </w:pPr>
                  <w:r>
                    <w:rPr>
                      <w:b/>
                    </w:rPr>
                    <w:t>Cumpărătorul/Beneficiarul</w:t>
                  </w:r>
                </w:p>
              </w:tc>
            </w:tr>
            <w:tr w:rsidR="007E20AF">
              <w:trPr>
                <w:trHeight w:val="357"/>
                <w:jc w:val="center"/>
              </w:trPr>
              <w:tc>
                <w:tcPr>
                  <w:tcW w:w="5188" w:type="dxa"/>
                  <w:vAlign w:val="center"/>
                </w:tcPr>
                <w:p w:rsidR="007E20AF" w:rsidRDefault="007E20AF">
                  <w:pPr>
                    <w:jc w:val="both"/>
                    <w:rPr>
                      <w:b/>
                    </w:rPr>
                  </w:pPr>
                </w:p>
                <w:p w:rsidR="007E20AF" w:rsidRDefault="007E20AF">
                  <w:pPr>
                    <w:jc w:val="both"/>
                    <w:rPr>
                      <w:b/>
                    </w:rPr>
                  </w:pPr>
                </w:p>
                <w:p w:rsidR="007E20AF" w:rsidRDefault="007E20AF">
                  <w:pPr>
                    <w:jc w:val="both"/>
                    <w:rPr>
                      <w:b/>
                    </w:rPr>
                  </w:pPr>
                </w:p>
              </w:tc>
              <w:tc>
                <w:tcPr>
                  <w:tcW w:w="4559" w:type="dxa"/>
                  <w:vAlign w:val="center"/>
                </w:tcPr>
                <w:p w:rsidR="007E20AF" w:rsidRDefault="007E20AF">
                  <w:pPr>
                    <w:jc w:val="both"/>
                    <w:rPr>
                      <w:b/>
                    </w:rPr>
                  </w:pPr>
                </w:p>
                <w:p w:rsidR="007E20AF" w:rsidRDefault="007E20AF">
                  <w:pPr>
                    <w:jc w:val="both"/>
                    <w:rPr>
                      <w:b/>
                    </w:rPr>
                  </w:pPr>
                </w:p>
                <w:p w:rsidR="007E20AF" w:rsidRDefault="00CA5799">
                  <w:pPr>
                    <w:jc w:val="both"/>
                    <w:rPr>
                      <w:b/>
                    </w:rPr>
                  </w:pPr>
                  <w:r>
                    <w:rPr>
                      <w:b/>
                    </w:rPr>
                    <w:t xml:space="preserve">  </w:t>
                  </w:r>
                </w:p>
              </w:tc>
            </w:tr>
          </w:tbl>
          <w:p w:rsidR="007E20AF" w:rsidRDefault="007E20AF">
            <w:pPr>
              <w:jc w:val="both"/>
            </w:pPr>
          </w:p>
          <w:p w:rsidR="007E20AF" w:rsidRDefault="007E20AF">
            <w:pPr>
              <w:ind w:firstLine="567"/>
              <w:jc w:val="both"/>
            </w:pPr>
          </w:p>
          <w:p w:rsidR="007E20AF" w:rsidRDefault="007E20AF">
            <w:pPr>
              <w:tabs>
                <w:tab w:val="left" w:pos="2295"/>
              </w:tabs>
              <w:jc w:val="both"/>
            </w:pPr>
          </w:p>
          <w:p w:rsidR="007E20AF" w:rsidRDefault="007E20AF">
            <w:pPr>
              <w:ind w:firstLine="567"/>
              <w:jc w:val="both"/>
            </w:pPr>
          </w:p>
          <w:p w:rsidR="007E20AF" w:rsidRDefault="007E20AF">
            <w:pPr>
              <w:ind w:firstLine="567"/>
              <w:jc w:val="both"/>
            </w:pPr>
          </w:p>
          <w:p w:rsidR="007E20AF" w:rsidRDefault="007E20AF">
            <w:pPr>
              <w:ind w:firstLine="567"/>
              <w:jc w:val="both"/>
            </w:pPr>
          </w:p>
          <w:p w:rsidR="007E20AF" w:rsidRDefault="007E20AF">
            <w:pPr>
              <w:ind w:firstLine="567"/>
              <w:jc w:val="both"/>
            </w:pPr>
          </w:p>
          <w:p w:rsidR="007E20AF" w:rsidRDefault="007E20AF">
            <w:pPr>
              <w:ind w:firstLine="567"/>
              <w:jc w:val="both"/>
            </w:pPr>
          </w:p>
          <w:p w:rsidR="007E20AF" w:rsidRDefault="007E20AF">
            <w:pPr>
              <w:ind w:firstLine="567"/>
              <w:jc w:val="both"/>
            </w:pPr>
          </w:p>
          <w:p w:rsidR="007E20AF" w:rsidRDefault="007E20AF">
            <w:pPr>
              <w:ind w:firstLine="567"/>
              <w:jc w:val="both"/>
            </w:pPr>
          </w:p>
          <w:p w:rsidR="007E20AF" w:rsidRDefault="007E20AF">
            <w:pPr>
              <w:ind w:firstLine="567"/>
              <w:jc w:val="both"/>
            </w:pPr>
          </w:p>
          <w:p w:rsidR="007E20AF" w:rsidRDefault="007E20AF">
            <w:pPr>
              <w:ind w:firstLine="567"/>
              <w:jc w:val="both"/>
            </w:pPr>
          </w:p>
          <w:p w:rsidR="007E20AF" w:rsidRDefault="007E20AF">
            <w:pPr>
              <w:ind w:firstLine="567"/>
              <w:jc w:val="both"/>
            </w:pPr>
          </w:p>
          <w:p w:rsidR="007E20AF" w:rsidRDefault="007E20AF">
            <w:pPr>
              <w:ind w:firstLine="567"/>
              <w:jc w:val="both"/>
            </w:pPr>
          </w:p>
          <w:p w:rsidR="007E20AF" w:rsidRDefault="007E20AF">
            <w:pPr>
              <w:ind w:firstLine="567"/>
              <w:jc w:val="both"/>
            </w:pPr>
          </w:p>
          <w:p w:rsidR="007E20AF" w:rsidRDefault="007E20AF">
            <w:pPr>
              <w:ind w:firstLine="567"/>
              <w:jc w:val="both"/>
            </w:pPr>
          </w:p>
          <w:p w:rsidR="007E20AF" w:rsidRDefault="007E20AF">
            <w:pPr>
              <w:ind w:firstLine="567"/>
              <w:jc w:val="both"/>
            </w:pPr>
          </w:p>
          <w:p w:rsidR="007E20AF" w:rsidRDefault="007E20AF">
            <w:pPr>
              <w:ind w:firstLine="567"/>
              <w:jc w:val="both"/>
            </w:pPr>
          </w:p>
          <w:p w:rsidR="007E20AF" w:rsidRDefault="00CA5799">
            <w:pPr>
              <w:jc w:val="right"/>
            </w:pPr>
            <w:r>
              <w:t>Anexa nr. 2</w:t>
            </w:r>
          </w:p>
          <w:p w:rsidR="007E20AF" w:rsidRDefault="00CA5799">
            <w:pPr>
              <w:jc w:val="right"/>
              <w:rPr>
                <w:lang w:val="it-IT"/>
              </w:rPr>
            </w:pPr>
            <w:r>
              <w:rPr>
                <w:lang w:val="it-IT"/>
              </w:rPr>
              <w:t>la contractul nr.__________</w:t>
            </w:r>
          </w:p>
          <w:p w:rsidR="007E20AF" w:rsidRDefault="00CA5799">
            <w:pPr>
              <w:jc w:val="right"/>
              <w:rPr>
                <w:lang w:val="it-IT"/>
              </w:rPr>
            </w:pPr>
            <w:r>
              <w:rPr>
                <w:lang w:val="it-IT"/>
              </w:rPr>
              <w:lastRenderedPageBreak/>
              <w:t>din “____” ________ 20___</w:t>
            </w:r>
          </w:p>
          <w:p w:rsidR="007E20AF" w:rsidRDefault="007E20AF">
            <w:pPr>
              <w:keepNext/>
              <w:keepLines/>
              <w:spacing w:before="200"/>
              <w:ind w:firstLine="567"/>
              <w:jc w:val="both"/>
              <w:outlineLvl w:val="2"/>
              <w:rPr>
                <w:lang w:val="it-IT"/>
              </w:rPr>
            </w:pPr>
          </w:p>
          <w:p w:rsidR="007E20AF" w:rsidRDefault="00CA5799">
            <w:pPr>
              <w:ind w:firstLine="567"/>
              <w:jc w:val="center"/>
              <w:rPr>
                <w:lang w:val="it-IT"/>
              </w:rPr>
            </w:pPr>
            <w:r>
              <w:rPr>
                <w:lang w:val="it-IT"/>
              </w:rPr>
              <w:t>SPECIFICAŢII DE PREŢ</w:t>
            </w:r>
            <w:r>
              <w:t xml:space="preserve"> - </w:t>
            </w:r>
            <w:r>
              <w:rPr>
                <w:lang w:val="it-IT"/>
              </w:rPr>
              <w:t>conform datelor din anexa nr. 23</w:t>
            </w:r>
          </w:p>
          <w:p w:rsidR="007E20AF" w:rsidRDefault="007E20AF">
            <w:pPr>
              <w:keepNext/>
              <w:keepLines/>
              <w:spacing w:before="200"/>
              <w:ind w:firstLine="567"/>
              <w:jc w:val="both"/>
              <w:outlineLvl w:val="2"/>
              <w:rPr>
                <w:lang w:val="it-IT"/>
              </w:rPr>
            </w:pPr>
          </w:p>
          <w:p w:rsidR="007E20AF" w:rsidRDefault="007E20AF">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E20AF">
              <w:trPr>
                <w:trHeight w:val="713"/>
                <w:jc w:val="center"/>
              </w:trPr>
              <w:tc>
                <w:tcPr>
                  <w:tcW w:w="5163" w:type="dxa"/>
                  <w:tcBorders>
                    <w:top w:val="nil"/>
                    <w:left w:val="nil"/>
                    <w:bottom w:val="nil"/>
                    <w:right w:val="nil"/>
                  </w:tcBorders>
                  <w:vAlign w:val="center"/>
                </w:tcPr>
                <w:p w:rsidR="007E20AF" w:rsidRDefault="007E20AF">
                  <w:pPr>
                    <w:tabs>
                      <w:tab w:val="left" w:pos="1134"/>
                      <w:tab w:val="left" w:pos="4680"/>
                      <w:tab w:val="left" w:pos="7020"/>
                    </w:tabs>
                    <w:suppressAutoHyphens/>
                    <w:jc w:val="both"/>
                  </w:pPr>
                </w:p>
                <w:p w:rsidR="007E20AF" w:rsidRDefault="007E20AF">
                  <w:pPr>
                    <w:tabs>
                      <w:tab w:val="left" w:pos="1134"/>
                      <w:tab w:val="left" w:pos="4680"/>
                      <w:tab w:val="left" w:pos="7020"/>
                    </w:tabs>
                    <w:suppressAutoHyphens/>
                    <w:jc w:val="both"/>
                  </w:pPr>
                </w:p>
                <w:p w:rsidR="007E20AF" w:rsidRDefault="007E20AF">
                  <w:pPr>
                    <w:tabs>
                      <w:tab w:val="left" w:pos="1134"/>
                      <w:tab w:val="left" w:pos="4680"/>
                      <w:tab w:val="left" w:pos="7020"/>
                    </w:tabs>
                    <w:suppressAutoHyphens/>
                    <w:jc w:val="both"/>
                  </w:pPr>
                </w:p>
                <w:p w:rsidR="007E20AF" w:rsidRDefault="007E20AF">
                  <w:pPr>
                    <w:tabs>
                      <w:tab w:val="left" w:pos="1134"/>
                      <w:tab w:val="left" w:pos="4680"/>
                      <w:tab w:val="left" w:pos="7020"/>
                    </w:tabs>
                    <w:suppressAutoHyphens/>
                    <w:jc w:val="both"/>
                  </w:pPr>
                </w:p>
                <w:p w:rsidR="007E20AF" w:rsidRDefault="007E20AF">
                  <w:pPr>
                    <w:tabs>
                      <w:tab w:val="left" w:pos="1134"/>
                      <w:tab w:val="left" w:pos="4680"/>
                      <w:tab w:val="left" w:pos="7020"/>
                    </w:tabs>
                    <w:suppressAutoHyphens/>
                    <w:jc w:val="both"/>
                  </w:pPr>
                </w:p>
                <w:p w:rsidR="007E20AF" w:rsidRDefault="007E20AF">
                  <w:pPr>
                    <w:tabs>
                      <w:tab w:val="left" w:pos="1134"/>
                      <w:tab w:val="left" w:pos="4680"/>
                      <w:tab w:val="left" w:pos="7020"/>
                    </w:tabs>
                    <w:suppressAutoHyphens/>
                    <w:jc w:val="both"/>
                  </w:pPr>
                </w:p>
                <w:p w:rsidR="007E20AF" w:rsidRDefault="007E20AF">
                  <w:pPr>
                    <w:tabs>
                      <w:tab w:val="left" w:pos="1134"/>
                      <w:tab w:val="left" w:pos="4680"/>
                      <w:tab w:val="left" w:pos="7020"/>
                    </w:tabs>
                    <w:suppressAutoHyphens/>
                    <w:jc w:val="both"/>
                  </w:pPr>
                </w:p>
                <w:p w:rsidR="007E20AF" w:rsidRDefault="007E20AF">
                  <w:pPr>
                    <w:tabs>
                      <w:tab w:val="left" w:pos="1134"/>
                      <w:tab w:val="left" w:pos="4680"/>
                      <w:tab w:val="left" w:pos="7020"/>
                    </w:tabs>
                    <w:suppressAutoHyphens/>
                    <w:jc w:val="both"/>
                  </w:pPr>
                </w:p>
                <w:p w:rsidR="007E20AF" w:rsidRDefault="007E20AF">
                  <w:pPr>
                    <w:tabs>
                      <w:tab w:val="left" w:pos="1134"/>
                      <w:tab w:val="left" w:pos="4680"/>
                      <w:tab w:val="left" w:pos="7020"/>
                    </w:tabs>
                    <w:suppressAutoHyphens/>
                    <w:jc w:val="both"/>
                  </w:pPr>
                </w:p>
                <w:p w:rsidR="007E20AF" w:rsidRDefault="007E20AF">
                  <w:pPr>
                    <w:tabs>
                      <w:tab w:val="left" w:pos="1134"/>
                      <w:tab w:val="left" w:pos="4680"/>
                      <w:tab w:val="left" w:pos="7020"/>
                    </w:tabs>
                    <w:suppressAutoHyphens/>
                    <w:jc w:val="both"/>
                  </w:pPr>
                </w:p>
                <w:p w:rsidR="007E20AF" w:rsidRDefault="007E20AF">
                  <w:pPr>
                    <w:tabs>
                      <w:tab w:val="left" w:pos="1134"/>
                      <w:tab w:val="left" w:pos="4680"/>
                      <w:tab w:val="left" w:pos="7020"/>
                    </w:tabs>
                    <w:suppressAutoHyphens/>
                    <w:jc w:val="both"/>
                  </w:pPr>
                </w:p>
                <w:p w:rsidR="007E20AF" w:rsidRDefault="007E20AF">
                  <w:pPr>
                    <w:tabs>
                      <w:tab w:val="left" w:pos="1134"/>
                      <w:tab w:val="left" w:pos="4680"/>
                      <w:tab w:val="left" w:pos="7020"/>
                    </w:tabs>
                    <w:suppressAutoHyphens/>
                    <w:jc w:val="both"/>
                  </w:pPr>
                </w:p>
                <w:p w:rsidR="007E20AF" w:rsidRDefault="007E20AF">
                  <w:pPr>
                    <w:tabs>
                      <w:tab w:val="left" w:pos="1134"/>
                      <w:tab w:val="left" w:pos="4680"/>
                      <w:tab w:val="left" w:pos="7020"/>
                    </w:tabs>
                    <w:suppressAutoHyphens/>
                    <w:jc w:val="both"/>
                  </w:pPr>
                </w:p>
                <w:p w:rsidR="007E20AF" w:rsidRDefault="007E20AF">
                  <w:pPr>
                    <w:tabs>
                      <w:tab w:val="left" w:pos="1134"/>
                      <w:tab w:val="left" w:pos="4680"/>
                      <w:tab w:val="left" w:pos="7020"/>
                    </w:tabs>
                    <w:suppressAutoHyphens/>
                    <w:jc w:val="both"/>
                  </w:pPr>
                </w:p>
                <w:p w:rsidR="007E20AF" w:rsidRDefault="007E20AF">
                  <w:pPr>
                    <w:tabs>
                      <w:tab w:val="left" w:pos="1134"/>
                      <w:tab w:val="left" w:pos="4680"/>
                      <w:tab w:val="left" w:pos="7020"/>
                    </w:tabs>
                    <w:suppressAutoHyphens/>
                    <w:jc w:val="both"/>
                  </w:pPr>
                </w:p>
                <w:p w:rsidR="007E20AF" w:rsidRDefault="007E20AF">
                  <w:pPr>
                    <w:tabs>
                      <w:tab w:val="left" w:pos="1134"/>
                      <w:tab w:val="left" w:pos="4680"/>
                      <w:tab w:val="left" w:pos="7020"/>
                    </w:tabs>
                    <w:suppressAutoHyphens/>
                    <w:jc w:val="both"/>
                  </w:pPr>
                </w:p>
                <w:p w:rsidR="007E20AF" w:rsidRDefault="007E20AF">
                  <w:pPr>
                    <w:tabs>
                      <w:tab w:val="left" w:pos="1134"/>
                      <w:tab w:val="left" w:pos="4680"/>
                      <w:tab w:val="left" w:pos="7020"/>
                    </w:tabs>
                    <w:suppressAutoHyphens/>
                    <w:jc w:val="both"/>
                  </w:pPr>
                </w:p>
                <w:p w:rsidR="007E20AF" w:rsidRDefault="007E20A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p w:rsidR="007E20AF" w:rsidRDefault="007E20AF">
                  <w:pPr>
                    <w:tabs>
                      <w:tab w:val="left" w:pos="1134"/>
                      <w:tab w:val="left" w:pos="4680"/>
                      <w:tab w:val="left" w:pos="7020"/>
                    </w:tabs>
                    <w:suppressAutoHyphens/>
                    <w:ind w:firstLine="567"/>
                    <w:jc w:val="both"/>
                  </w:pPr>
                </w:p>
              </w:tc>
            </w:tr>
          </w:tbl>
          <w:p w:rsidR="007E20AF" w:rsidRDefault="00CA5799">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E20AF">
              <w:trPr>
                <w:trHeight w:val="357"/>
                <w:jc w:val="center"/>
              </w:trPr>
              <w:tc>
                <w:tcPr>
                  <w:tcW w:w="5188" w:type="dxa"/>
                  <w:vAlign w:val="center"/>
                </w:tcPr>
                <w:p w:rsidR="007E20AF" w:rsidRDefault="00CA5799">
                  <w:pPr>
                    <w:jc w:val="center"/>
                    <w:rPr>
                      <w:b/>
                    </w:rPr>
                  </w:pPr>
                  <w:r>
                    <w:rPr>
                      <w:b/>
                    </w:rPr>
                    <w:t>Furnizorul/Prestatorul de bunuri/servicii</w:t>
                  </w:r>
                </w:p>
              </w:tc>
              <w:tc>
                <w:tcPr>
                  <w:tcW w:w="4559" w:type="dxa"/>
                  <w:vAlign w:val="center"/>
                </w:tcPr>
                <w:p w:rsidR="007E20AF" w:rsidRDefault="00CA5799">
                  <w:pPr>
                    <w:jc w:val="center"/>
                    <w:rPr>
                      <w:b/>
                    </w:rPr>
                  </w:pPr>
                  <w:r>
                    <w:rPr>
                      <w:b/>
                    </w:rPr>
                    <w:t>Cumpărătorul/Beneficiarul</w:t>
                  </w:r>
                </w:p>
              </w:tc>
            </w:tr>
            <w:tr w:rsidR="007E20AF">
              <w:trPr>
                <w:trHeight w:val="357"/>
                <w:jc w:val="center"/>
              </w:trPr>
              <w:tc>
                <w:tcPr>
                  <w:tcW w:w="5188" w:type="dxa"/>
                  <w:vAlign w:val="center"/>
                </w:tcPr>
                <w:p w:rsidR="007E20AF" w:rsidRDefault="007E20AF">
                  <w:pPr>
                    <w:jc w:val="both"/>
                    <w:rPr>
                      <w:b/>
                    </w:rPr>
                  </w:pPr>
                </w:p>
                <w:p w:rsidR="007E20AF" w:rsidRDefault="007E20AF">
                  <w:pPr>
                    <w:jc w:val="both"/>
                    <w:rPr>
                      <w:b/>
                    </w:rPr>
                  </w:pPr>
                </w:p>
                <w:p w:rsidR="007E20AF" w:rsidRDefault="007E20AF">
                  <w:pPr>
                    <w:jc w:val="both"/>
                    <w:rPr>
                      <w:b/>
                    </w:rPr>
                  </w:pPr>
                </w:p>
              </w:tc>
              <w:tc>
                <w:tcPr>
                  <w:tcW w:w="4559" w:type="dxa"/>
                  <w:vAlign w:val="center"/>
                </w:tcPr>
                <w:p w:rsidR="007E20AF" w:rsidRDefault="007E20AF">
                  <w:pPr>
                    <w:jc w:val="both"/>
                    <w:rPr>
                      <w:b/>
                    </w:rPr>
                  </w:pPr>
                </w:p>
                <w:p w:rsidR="007E20AF" w:rsidRDefault="007E20AF">
                  <w:pPr>
                    <w:jc w:val="both"/>
                    <w:rPr>
                      <w:b/>
                    </w:rPr>
                  </w:pPr>
                </w:p>
                <w:p w:rsidR="007E20AF" w:rsidRDefault="007E20AF">
                  <w:pPr>
                    <w:jc w:val="both"/>
                    <w:rPr>
                      <w:b/>
                    </w:rPr>
                  </w:pPr>
                </w:p>
              </w:tc>
            </w:tr>
          </w:tbl>
          <w:p w:rsidR="007E20AF" w:rsidRDefault="007E20AF">
            <w:pPr>
              <w:jc w:val="both"/>
            </w:pPr>
          </w:p>
          <w:p w:rsidR="007E20AF" w:rsidRDefault="007E20AF">
            <w:pPr>
              <w:tabs>
                <w:tab w:val="left" w:pos="2295"/>
              </w:tabs>
              <w:jc w:val="both"/>
            </w:pPr>
          </w:p>
          <w:p w:rsidR="007E20AF" w:rsidRDefault="007E20AF">
            <w:pPr>
              <w:autoSpaceDE w:val="0"/>
              <w:autoSpaceDN w:val="0"/>
              <w:adjustRightInd w:val="0"/>
              <w:ind w:right="23"/>
              <w:jc w:val="center"/>
            </w:pPr>
          </w:p>
          <w:p w:rsidR="007E20AF" w:rsidRDefault="007E20AF">
            <w:pPr>
              <w:autoSpaceDE w:val="0"/>
              <w:autoSpaceDN w:val="0"/>
              <w:adjustRightInd w:val="0"/>
              <w:ind w:right="23"/>
              <w:jc w:val="center"/>
              <w:rPr>
                <w:color w:val="000000"/>
                <w:w w:val="90"/>
              </w:rPr>
            </w:pPr>
          </w:p>
          <w:p w:rsidR="007E20AF" w:rsidRDefault="007E20AF">
            <w:pPr>
              <w:autoSpaceDE w:val="0"/>
              <w:autoSpaceDN w:val="0"/>
              <w:adjustRightInd w:val="0"/>
              <w:ind w:right="23"/>
              <w:jc w:val="center"/>
              <w:rPr>
                <w:color w:val="000000"/>
                <w:w w:val="90"/>
              </w:rPr>
            </w:pPr>
          </w:p>
          <w:p w:rsidR="007E20AF" w:rsidRDefault="007E20AF">
            <w:pPr>
              <w:autoSpaceDE w:val="0"/>
              <w:autoSpaceDN w:val="0"/>
              <w:adjustRightInd w:val="0"/>
              <w:ind w:right="23"/>
              <w:jc w:val="center"/>
              <w:rPr>
                <w:color w:val="000000"/>
                <w:w w:val="90"/>
              </w:rPr>
            </w:pPr>
          </w:p>
          <w:p w:rsidR="007E20AF" w:rsidRDefault="007E20AF">
            <w:pPr>
              <w:jc w:val="right"/>
              <w:rPr>
                <w:lang w:val="it-IT"/>
              </w:rPr>
            </w:pPr>
          </w:p>
          <w:p w:rsidR="007E20AF" w:rsidRDefault="007E20AF">
            <w:pPr>
              <w:jc w:val="right"/>
              <w:rPr>
                <w:lang w:val="it-IT"/>
              </w:rPr>
            </w:pPr>
          </w:p>
          <w:p w:rsidR="007E20AF" w:rsidRDefault="007E20AF">
            <w:pPr>
              <w:jc w:val="right"/>
              <w:rPr>
                <w:lang w:val="it-IT"/>
              </w:rPr>
            </w:pPr>
          </w:p>
          <w:p w:rsidR="007E20AF" w:rsidRDefault="007E20AF">
            <w:pPr>
              <w:jc w:val="right"/>
              <w:rPr>
                <w:lang w:val="it-IT"/>
              </w:rPr>
            </w:pPr>
          </w:p>
          <w:p w:rsidR="007E20AF" w:rsidRDefault="007E20AF">
            <w:pPr>
              <w:jc w:val="right"/>
              <w:rPr>
                <w:lang w:val="it-IT"/>
              </w:rPr>
            </w:pPr>
          </w:p>
          <w:p w:rsidR="007E20AF" w:rsidRDefault="007E20AF">
            <w:pPr>
              <w:jc w:val="right"/>
              <w:rPr>
                <w:lang w:val="it-IT"/>
              </w:rPr>
            </w:pPr>
          </w:p>
          <w:p w:rsidR="007E20AF" w:rsidRDefault="007E20AF">
            <w:pPr>
              <w:jc w:val="right"/>
              <w:rPr>
                <w:lang w:val="it-IT"/>
              </w:rPr>
            </w:pPr>
          </w:p>
          <w:p w:rsidR="007E20AF" w:rsidRDefault="007E20AF">
            <w:pPr>
              <w:jc w:val="right"/>
              <w:rPr>
                <w:lang w:val="it-IT"/>
              </w:rPr>
            </w:pPr>
          </w:p>
          <w:p w:rsidR="007E20AF" w:rsidRDefault="007E20AF">
            <w:pPr>
              <w:jc w:val="right"/>
              <w:rPr>
                <w:lang w:val="it-IT"/>
              </w:rPr>
            </w:pPr>
          </w:p>
          <w:p w:rsidR="007E20AF" w:rsidRDefault="007E20AF">
            <w:pPr>
              <w:jc w:val="right"/>
              <w:rPr>
                <w:lang w:val="it-IT"/>
              </w:rPr>
            </w:pPr>
          </w:p>
          <w:p w:rsidR="007E20AF" w:rsidRDefault="007E20AF">
            <w:pPr>
              <w:jc w:val="right"/>
              <w:rPr>
                <w:lang w:val="it-IT"/>
              </w:rPr>
            </w:pPr>
          </w:p>
          <w:p w:rsidR="007E20AF" w:rsidRDefault="007E20AF">
            <w:pPr>
              <w:jc w:val="right"/>
              <w:rPr>
                <w:lang w:val="it-IT"/>
              </w:rPr>
            </w:pPr>
          </w:p>
          <w:p w:rsidR="007E20AF" w:rsidRDefault="007E20AF">
            <w:pPr>
              <w:jc w:val="right"/>
              <w:rPr>
                <w:lang w:val="it-IT"/>
              </w:rPr>
            </w:pPr>
          </w:p>
          <w:p w:rsidR="007E20AF" w:rsidRDefault="007E20AF">
            <w:pPr>
              <w:jc w:val="right"/>
              <w:rPr>
                <w:lang w:val="it-IT"/>
              </w:rPr>
            </w:pPr>
          </w:p>
          <w:p w:rsidR="007E20AF" w:rsidRDefault="00CA5799">
            <w:pPr>
              <w:jc w:val="right"/>
              <w:rPr>
                <w:sz w:val="22"/>
                <w:szCs w:val="22"/>
                <w:lang w:val="it-IT"/>
              </w:rPr>
            </w:pPr>
            <w:r>
              <w:rPr>
                <w:lang w:val="it-IT"/>
              </w:rPr>
              <w:t>Anexa nr. 25</w:t>
            </w:r>
          </w:p>
          <w:p w:rsidR="007E20AF" w:rsidRDefault="00CA5799">
            <w:pPr>
              <w:jc w:val="right"/>
              <w:rPr>
                <w:lang w:val="it-IT"/>
              </w:rPr>
            </w:pPr>
            <w:r>
              <w:rPr>
                <w:lang w:val="it-IT"/>
              </w:rPr>
              <w:t>la Documentația standard nr._____</w:t>
            </w:r>
          </w:p>
          <w:p w:rsidR="007E20AF" w:rsidRDefault="00CA5799">
            <w:pPr>
              <w:jc w:val="right"/>
              <w:rPr>
                <w:lang w:val="it-IT"/>
              </w:rPr>
            </w:pPr>
            <w:r>
              <w:rPr>
                <w:lang w:val="it-IT"/>
              </w:rPr>
              <w:lastRenderedPageBreak/>
              <w:t>din “____” ________ 20___</w:t>
            </w:r>
          </w:p>
          <w:p w:rsidR="007E20AF" w:rsidRDefault="007E20AF">
            <w:pPr>
              <w:autoSpaceDE w:val="0"/>
              <w:autoSpaceDN w:val="0"/>
              <w:adjustRightInd w:val="0"/>
              <w:ind w:right="23"/>
              <w:jc w:val="center"/>
              <w:rPr>
                <w:color w:val="000000"/>
                <w:w w:val="90"/>
              </w:rPr>
            </w:pPr>
          </w:p>
          <w:p w:rsidR="007E20AF" w:rsidRDefault="007E20AF">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7E20AF">
              <w:tc>
                <w:tcPr>
                  <w:tcW w:w="9747" w:type="dxa"/>
                  <w:gridSpan w:val="2"/>
                </w:tcPr>
                <w:p w:rsidR="007E20AF" w:rsidRDefault="00CA5799">
                  <w:pPr>
                    <w:jc w:val="center"/>
                    <w:rPr>
                      <w:b/>
                      <w:bCs/>
                    </w:rPr>
                  </w:pPr>
                  <w:bookmarkStart w:id="86" w:name="_Hlk77771456"/>
                  <w:r>
                    <w:rPr>
                      <w:b/>
                      <w:bCs/>
                      <w:caps/>
                    </w:rPr>
                    <w:t>ACORD ADIȚIONAL</w:t>
                  </w:r>
                  <w:r>
                    <w:rPr>
                      <w:b/>
                      <w:bCs/>
                    </w:rPr>
                    <w:t xml:space="preserve"> </w:t>
                  </w:r>
                  <w:bookmarkEnd w:id="86"/>
                  <w:r>
                    <w:rPr>
                      <w:b/>
                      <w:bCs/>
                    </w:rPr>
                    <w:t>Nr.______</w:t>
                  </w:r>
                </w:p>
                <w:p w:rsidR="007E20AF" w:rsidRDefault="007E20AF">
                  <w:pPr>
                    <w:jc w:val="center"/>
                  </w:pPr>
                </w:p>
                <w:p w:rsidR="007E20AF" w:rsidRDefault="00CA5799">
                  <w:pPr>
                    <w:jc w:val="center"/>
                  </w:pPr>
                  <w:r>
                    <w:t>la contractul Nr.</w:t>
                  </w:r>
                  <w:r>
                    <w:rPr>
                      <w:rFonts w:eastAsia="Calibri"/>
                    </w:rPr>
                    <w:t>________</w:t>
                  </w:r>
                  <w:r>
                    <w:t>din ”__„_________ 20___</w:t>
                  </w:r>
                </w:p>
                <w:p w:rsidR="007E20AF" w:rsidRDefault="007E20AF"/>
                <w:p w:rsidR="007E20AF" w:rsidRDefault="007E20AF"/>
              </w:tc>
            </w:tr>
            <w:tr w:rsidR="007E20AF">
              <w:tc>
                <w:tcPr>
                  <w:tcW w:w="9747" w:type="dxa"/>
                  <w:gridSpan w:val="2"/>
                </w:tcPr>
                <w:p w:rsidR="007E20AF" w:rsidRDefault="00CA5799">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7E20AF" w:rsidRDefault="007E20AF">
                  <w:pPr>
                    <w:pStyle w:val="af7"/>
                    <w:ind w:firstLine="0"/>
                    <w:rPr>
                      <w:sz w:val="24"/>
                      <w:szCs w:val="24"/>
                    </w:rPr>
                  </w:pPr>
                </w:p>
                <w:p w:rsidR="007E20AF" w:rsidRDefault="00CA5799">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rsidR="007E20AF" w:rsidRDefault="007E20AF">
                  <w:pPr>
                    <w:pStyle w:val="af7"/>
                    <w:ind w:firstLine="0"/>
                    <w:rPr>
                      <w:sz w:val="24"/>
                      <w:szCs w:val="24"/>
                    </w:rPr>
                  </w:pPr>
                </w:p>
                <w:p w:rsidR="007E20AF" w:rsidRDefault="00CA5799">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7E20AF" w:rsidRDefault="007E20AF">
                  <w:pPr>
                    <w:pStyle w:val="afb"/>
                    <w:tabs>
                      <w:tab w:val="right" w:pos="10205"/>
                    </w:tabs>
                    <w:ind w:firstLine="0"/>
                    <w:jc w:val="left"/>
                    <w:rPr>
                      <w:lang w:val="ro-RO"/>
                    </w:rPr>
                  </w:pPr>
                </w:p>
                <w:p w:rsidR="007E20AF" w:rsidRDefault="00CA5799">
                  <w:pPr>
                    <w:pStyle w:val="af7"/>
                    <w:ind w:right="-1" w:firstLine="0"/>
                    <w:rPr>
                      <w:sz w:val="24"/>
                      <w:szCs w:val="24"/>
                    </w:rPr>
                  </w:pPr>
                  <w:r>
                    <w:rPr>
                      <w:sz w:val="24"/>
                      <w:szCs w:val="24"/>
                    </w:rPr>
                    <w:t>Prin prezentul acord, în Contract se aplică următoarele modificări:</w:t>
                  </w:r>
                </w:p>
                <w:p w:rsidR="007E20AF" w:rsidRDefault="00CA5799">
                  <w:pPr>
                    <w:pStyle w:val="a"/>
                    <w:ind w:left="743"/>
                    <w:rPr>
                      <w:lang w:val="ro-RO"/>
                    </w:rPr>
                  </w:pPr>
                  <w:r>
                    <w:rPr>
                      <w:lang w:val="ro-RO"/>
                    </w:rPr>
                    <w:t>_________________________________________________________________________</w:t>
                  </w:r>
                </w:p>
                <w:p w:rsidR="007E20AF" w:rsidRDefault="007E20AF">
                  <w:pPr>
                    <w:tabs>
                      <w:tab w:val="right" w:pos="10205"/>
                    </w:tabs>
                    <w:ind w:left="1134" w:right="-1"/>
                  </w:pPr>
                </w:p>
                <w:p w:rsidR="007E20AF" w:rsidRDefault="00CA5799">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7E20AF" w:rsidRDefault="007E20AF">
                  <w:pPr>
                    <w:pStyle w:val="2"/>
                    <w:rPr>
                      <w:rFonts w:ascii="Times New Roman" w:hAnsi="Times New Roman" w:cs="Times New Roman"/>
                      <w:b w:val="0"/>
                      <w:bCs w:val="0"/>
                      <w:szCs w:val="24"/>
                    </w:rPr>
                  </w:pPr>
                </w:p>
                <w:p w:rsidR="007E20AF" w:rsidRDefault="007E20AF"/>
                <w:p w:rsidR="007E20AF" w:rsidRDefault="007E20AF"/>
                <w:p w:rsidR="007E20AF" w:rsidRDefault="007E20AF"/>
                <w:p w:rsidR="007E20AF" w:rsidRDefault="007E20AF"/>
                <w:p w:rsidR="007E20AF" w:rsidRDefault="00CA5799">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E20AF">
                    <w:trPr>
                      <w:trHeight w:val="357"/>
                      <w:jc w:val="center"/>
                    </w:trPr>
                    <w:tc>
                      <w:tcPr>
                        <w:tcW w:w="5188" w:type="dxa"/>
                        <w:vAlign w:val="center"/>
                      </w:tcPr>
                      <w:p w:rsidR="007E20AF" w:rsidRDefault="00CA5799">
                        <w:pPr>
                          <w:jc w:val="center"/>
                          <w:rPr>
                            <w:b/>
                          </w:rPr>
                        </w:pPr>
                        <w:r>
                          <w:rPr>
                            <w:b/>
                          </w:rPr>
                          <w:t>Furnizorul/Prestatorul de bunuri/servicii</w:t>
                        </w:r>
                      </w:p>
                    </w:tc>
                    <w:tc>
                      <w:tcPr>
                        <w:tcW w:w="4559" w:type="dxa"/>
                        <w:vAlign w:val="center"/>
                      </w:tcPr>
                      <w:p w:rsidR="007E20AF" w:rsidRDefault="00CA5799">
                        <w:pPr>
                          <w:jc w:val="center"/>
                          <w:rPr>
                            <w:b/>
                          </w:rPr>
                        </w:pPr>
                        <w:r>
                          <w:rPr>
                            <w:b/>
                          </w:rPr>
                          <w:t>Cumpărătorul/Beneficiarul</w:t>
                        </w:r>
                      </w:p>
                    </w:tc>
                  </w:tr>
                  <w:tr w:rsidR="007E20AF">
                    <w:trPr>
                      <w:trHeight w:val="357"/>
                      <w:jc w:val="center"/>
                    </w:trPr>
                    <w:tc>
                      <w:tcPr>
                        <w:tcW w:w="5188" w:type="dxa"/>
                        <w:vAlign w:val="center"/>
                      </w:tcPr>
                      <w:p w:rsidR="007E20AF" w:rsidRDefault="007E20AF">
                        <w:pPr>
                          <w:jc w:val="both"/>
                          <w:rPr>
                            <w:b/>
                          </w:rPr>
                        </w:pPr>
                      </w:p>
                      <w:p w:rsidR="007E20AF" w:rsidRDefault="007E20AF">
                        <w:pPr>
                          <w:jc w:val="both"/>
                          <w:rPr>
                            <w:b/>
                          </w:rPr>
                        </w:pPr>
                      </w:p>
                      <w:p w:rsidR="007E20AF" w:rsidRDefault="00CA5799">
                        <w:pPr>
                          <w:jc w:val="both"/>
                          <w:rPr>
                            <w:b/>
                          </w:rPr>
                        </w:pPr>
                        <w:r>
                          <w:rPr>
                            <w:b/>
                          </w:rPr>
                          <w:t xml:space="preserve">    </w:t>
                        </w:r>
                      </w:p>
                    </w:tc>
                    <w:tc>
                      <w:tcPr>
                        <w:tcW w:w="4559" w:type="dxa"/>
                        <w:vAlign w:val="center"/>
                      </w:tcPr>
                      <w:p w:rsidR="007E20AF" w:rsidRDefault="007E20AF">
                        <w:pPr>
                          <w:jc w:val="both"/>
                          <w:rPr>
                            <w:b/>
                          </w:rPr>
                        </w:pPr>
                      </w:p>
                      <w:p w:rsidR="007E20AF" w:rsidRDefault="007E20AF">
                        <w:pPr>
                          <w:jc w:val="both"/>
                          <w:rPr>
                            <w:b/>
                          </w:rPr>
                        </w:pPr>
                      </w:p>
                      <w:p w:rsidR="007E20AF" w:rsidRDefault="00CA5799">
                        <w:pPr>
                          <w:jc w:val="both"/>
                          <w:rPr>
                            <w:b/>
                          </w:rPr>
                        </w:pPr>
                        <w:r>
                          <w:rPr>
                            <w:b/>
                          </w:rPr>
                          <w:t xml:space="preserve">  </w:t>
                        </w:r>
                      </w:p>
                    </w:tc>
                  </w:tr>
                </w:tbl>
                <w:p w:rsidR="007E20AF" w:rsidRDefault="007E20AF"/>
                <w:p w:rsidR="007E20AF" w:rsidRDefault="007E20AF"/>
              </w:tc>
            </w:tr>
            <w:tr w:rsidR="007E20AF">
              <w:trPr>
                <w:trHeight w:val="357"/>
              </w:trPr>
              <w:tc>
                <w:tcPr>
                  <w:tcW w:w="5179" w:type="dxa"/>
                </w:tcPr>
                <w:p w:rsidR="007E20AF" w:rsidRDefault="007E20AF">
                  <w:pPr>
                    <w:jc w:val="center"/>
                  </w:pPr>
                </w:p>
              </w:tc>
              <w:tc>
                <w:tcPr>
                  <w:tcW w:w="4568" w:type="dxa"/>
                </w:tcPr>
                <w:p w:rsidR="007E20AF" w:rsidRDefault="007E20AF">
                  <w:pPr>
                    <w:jc w:val="center"/>
                  </w:pPr>
                </w:p>
                <w:p w:rsidR="007E20AF" w:rsidRDefault="007E20AF">
                  <w:pPr>
                    <w:jc w:val="center"/>
                  </w:pPr>
                </w:p>
                <w:p w:rsidR="007E20AF" w:rsidRDefault="007E20AF">
                  <w:pPr>
                    <w:jc w:val="center"/>
                  </w:pPr>
                </w:p>
                <w:p w:rsidR="007E20AF" w:rsidRDefault="007E20AF">
                  <w:pPr>
                    <w:jc w:val="center"/>
                  </w:pPr>
                </w:p>
                <w:p w:rsidR="007E20AF" w:rsidRDefault="007E20AF">
                  <w:pPr>
                    <w:jc w:val="center"/>
                  </w:pPr>
                </w:p>
                <w:p w:rsidR="007E20AF" w:rsidRDefault="007E20AF">
                  <w:pPr>
                    <w:jc w:val="center"/>
                  </w:pPr>
                </w:p>
                <w:p w:rsidR="007E20AF" w:rsidRDefault="007E20AF">
                  <w:pPr>
                    <w:jc w:val="center"/>
                  </w:pPr>
                </w:p>
              </w:tc>
            </w:tr>
            <w:tr w:rsidR="007E20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7E20AF" w:rsidRDefault="007E20AF">
                  <w:pPr>
                    <w:jc w:val="center"/>
                  </w:pPr>
                </w:p>
              </w:tc>
              <w:tc>
                <w:tcPr>
                  <w:tcW w:w="4568" w:type="dxa"/>
                  <w:tcBorders>
                    <w:top w:val="nil"/>
                    <w:left w:val="nil"/>
                    <w:bottom w:val="nil"/>
                    <w:right w:val="nil"/>
                  </w:tcBorders>
                </w:tcPr>
                <w:p w:rsidR="007E20AF" w:rsidRDefault="00CA5799">
                  <w:pPr>
                    <w:jc w:val="right"/>
                    <w:rPr>
                      <w:sz w:val="22"/>
                      <w:szCs w:val="22"/>
                      <w:lang w:val="it-IT"/>
                    </w:rPr>
                  </w:pPr>
                  <w:r>
                    <w:rPr>
                      <w:lang w:val="it-IT"/>
                    </w:rPr>
                    <w:t>Anexa nr. 26</w:t>
                  </w:r>
                </w:p>
                <w:p w:rsidR="007E20AF" w:rsidRDefault="00CA5799">
                  <w:pPr>
                    <w:jc w:val="right"/>
                    <w:rPr>
                      <w:lang w:val="it-IT"/>
                    </w:rPr>
                  </w:pPr>
                  <w:r>
                    <w:rPr>
                      <w:lang w:val="it-IT"/>
                    </w:rPr>
                    <w:t>la Documentația standard nr._____</w:t>
                  </w:r>
                </w:p>
                <w:p w:rsidR="007E20AF" w:rsidRDefault="00CA5799">
                  <w:pPr>
                    <w:jc w:val="right"/>
                    <w:rPr>
                      <w:lang w:val="it-IT"/>
                    </w:rPr>
                  </w:pPr>
                  <w:r>
                    <w:rPr>
                      <w:lang w:val="it-IT"/>
                    </w:rPr>
                    <w:t>din “____” ________ 20___</w:t>
                  </w:r>
                </w:p>
                <w:p w:rsidR="007E20AF" w:rsidRDefault="007E20AF">
                  <w:pPr>
                    <w:jc w:val="center"/>
                  </w:pPr>
                </w:p>
              </w:tc>
            </w:tr>
          </w:tbl>
          <w:p w:rsidR="007E20AF" w:rsidRDefault="00CA5799">
            <w:pPr>
              <w:autoSpaceDE w:val="0"/>
              <w:autoSpaceDN w:val="0"/>
              <w:adjustRightInd w:val="0"/>
              <w:ind w:right="23"/>
              <w:jc w:val="center"/>
              <w:rPr>
                <w:b/>
                <w:bCs/>
              </w:rPr>
            </w:pPr>
            <w:bookmarkStart w:id="87" w:name="_Hlk77771474"/>
            <w:r>
              <w:rPr>
                <w:b/>
                <w:bCs/>
              </w:rPr>
              <w:lastRenderedPageBreak/>
              <w:t>ACORD-CADRU</w:t>
            </w:r>
          </w:p>
          <w:bookmarkEnd w:id="87"/>
          <w:p w:rsidR="007E20AF" w:rsidRDefault="00CA5799">
            <w:pPr>
              <w:autoSpaceDE w:val="0"/>
              <w:autoSpaceDN w:val="0"/>
              <w:adjustRightInd w:val="0"/>
              <w:ind w:right="23"/>
              <w:jc w:val="center"/>
            </w:pPr>
            <w:r>
              <w:t>nr. ________ data ___________</w:t>
            </w:r>
          </w:p>
          <w:p w:rsidR="007E20AF" w:rsidRDefault="007E20AF">
            <w:pPr>
              <w:autoSpaceDE w:val="0"/>
              <w:autoSpaceDN w:val="0"/>
              <w:adjustRightInd w:val="0"/>
              <w:ind w:right="23"/>
              <w:jc w:val="center"/>
            </w:pPr>
          </w:p>
          <w:p w:rsidR="007E20AF" w:rsidRDefault="00CA5799">
            <w:pPr>
              <w:autoSpaceDE w:val="0"/>
              <w:autoSpaceDN w:val="0"/>
              <w:adjustRightInd w:val="0"/>
              <w:ind w:left="720" w:right="-540"/>
              <w:jc w:val="both"/>
              <w:rPr>
                <w:b/>
                <w:bCs/>
              </w:rPr>
            </w:pPr>
            <w:r>
              <w:rPr>
                <w:b/>
                <w:bCs/>
              </w:rPr>
              <w:t>1. Părţile acordului-cadru</w:t>
            </w:r>
          </w:p>
          <w:p w:rsidR="007E20AF" w:rsidRDefault="007E20AF">
            <w:pPr>
              <w:autoSpaceDE w:val="0"/>
              <w:autoSpaceDN w:val="0"/>
              <w:adjustRightInd w:val="0"/>
              <w:ind w:left="1140" w:right="-540"/>
              <w:jc w:val="both"/>
            </w:pPr>
          </w:p>
          <w:p w:rsidR="007E20AF" w:rsidRDefault="00CA5799">
            <w:pPr>
              <w:jc w:val="both"/>
            </w:pPr>
            <w:r>
              <w:tab/>
              <w:t>În temeiul Legii nr. 131/2015 privind achizițiile publice, cu modificările ulterioare, s-a încheiat prezentul acord-cadru,</w:t>
            </w:r>
          </w:p>
          <w:p w:rsidR="007E20AF" w:rsidRDefault="007E20AF">
            <w:pPr>
              <w:autoSpaceDE w:val="0"/>
              <w:autoSpaceDN w:val="0"/>
              <w:adjustRightInd w:val="0"/>
              <w:jc w:val="both"/>
            </w:pPr>
          </w:p>
          <w:p w:rsidR="007E20AF" w:rsidRDefault="00CA5799">
            <w:pPr>
              <w:autoSpaceDE w:val="0"/>
              <w:autoSpaceDN w:val="0"/>
              <w:adjustRightInd w:val="0"/>
              <w:jc w:val="both"/>
            </w:pPr>
            <w:r>
              <w:t xml:space="preserve">    între</w:t>
            </w:r>
          </w:p>
          <w:p w:rsidR="007E20AF" w:rsidRDefault="007E20AF">
            <w:pPr>
              <w:autoSpaceDE w:val="0"/>
              <w:autoSpaceDN w:val="0"/>
              <w:adjustRightInd w:val="0"/>
              <w:jc w:val="both"/>
            </w:pPr>
          </w:p>
          <w:p w:rsidR="007E20AF" w:rsidRDefault="00CA5799">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7E20AF" w:rsidRDefault="00CA5799">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7E20AF" w:rsidRDefault="007E20AF">
            <w:pPr>
              <w:autoSpaceDE w:val="0"/>
              <w:autoSpaceDN w:val="0"/>
              <w:adjustRightInd w:val="0"/>
              <w:jc w:val="both"/>
            </w:pPr>
          </w:p>
          <w:p w:rsidR="007E20AF" w:rsidRDefault="00CA5799">
            <w:pPr>
              <w:autoSpaceDE w:val="0"/>
              <w:autoSpaceDN w:val="0"/>
              <w:adjustRightInd w:val="0"/>
              <w:ind w:left="710"/>
              <w:jc w:val="both"/>
              <w:rPr>
                <w:b/>
                <w:bCs/>
              </w:rPr>
            </w:pPr>
            <w:r>
              <w:rPr>
                <w:b/>
                <w:bCs/>
              </w:rPr>
              <w:t>2. Scopul acordului-cadru</w:t>
            </w:r>
          </w:p>
          <w:p w:rsidR="007E20AF" w:rsidRDefault="007E20AF">
            <w:pPr>
              <w:autoSpaceDE w:val="0"/>
              <w:autoSpaceDN w:val="0"/>
              <w:adjustRightInd w:val="0"/>
              <w:jc w:val="both"/>
            </w:pPr>
          </w:p>
          <w:p w:rsidR="007E20AF" w:rsidRDefault="00CA5799">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E20AF" w:rsidRDefault="007E20AF">
            <w:pPr>
              <w:autoSpaceDE w:val="0"/>
              <w:autoSpaceDN w:val="0"/>
              <w:adjustRightInd w:val="0"/>
              <w:jc w:val="both"/>
            </w:pPr>
          </w:p>
          <w:p w:rsidR="007E20AF" w:rsidRDefault="00CA5799">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E20AF" w:rsidRDefault="007E20AF">
            <w:pPr>
              <w:autoSpaceDE w:val="0"/>
              <w:autoSpaceDN w:val="0"/>
              <w:adjustRightInd w:val="0"/>
              <w:jc w:val="both"/>
            </w:pPr>
          </w:p>
          <w:p w:rsidR="007E20AF" w:rsidRDefault="00CA5799">
            <w:pPr>
              <w:autoSpaceDE w:val="0"/>
              <w:autoSpaceDN w:val="0"/>
              <w:adjustRightInd w:val="0"/>
              <w:ind w:left="710"/>
              <w:jc w:val="both"/>
              <w:rPr>
                <w:b/>
                <w:bCs/>
              </w:rPr>
            </w:pPr>
            <w:r>
              <w:rPr>
                <w:b/>
                <w:bCs/>
              </w:rPr>
              <w:t>3. Durata acordului-cadru</w:t>
            </w:r>
          </w:p>
          <w:p w:rsidR="007E20AF" w:rsidRDefault="007E20AF">
            <w:pPr>
              <w:autoSpaceDE w:val="0"/>
              <w:autoSpaceDN w:val="0"/>
              <w:adjustRightInd w:val="0"/>
              <w:jc w:val="both"/>
            </w:pPr>
          </w:p>
          <w:p w:rsidR="007E20AF" w:rsidRDefault="00CA5799">
            <w:pPr>
              <w:autoSpaceDE w:val="0"/>
              <w:autoSpaceDN w:val="0"/>
              <w:adjustRightInd w:val="0"/>
              <w:jc w:val="both"/>
            </w:pPr>
            <w:r>
              <w:t>3.1  Durata prezentului acord-cadru este de ....... ani şi ……………. de luni, începînd de la data semnării.</w:t>
            </w:r>
          </w:p>
          <w:p w:rsidR="007E20AF" w:rsidRDefault="007E20AF">
            <w:pPr>
              <w:autoSpaceDE w:val="0"/>
              <w:autoSpaceDN w:val="0"/>
              <w:adjustRightInd w:val="0"/>
              <w:jc w:val="both"/>
            </w:pPr>
          </w:p>
          <w:p w:rsidR="007E20AF" w:rsidRDefault="00CA5799">
            <w:pPr>
              <w:autoSpaceDE w:val="0"/>
              <w:autoSpaceDN w:val="0"/>
              <w:adjustRightInd w:val="0"/>
              <w:ind w:left="568"/>
              <w:jc w:val="both"/>
              <w:rPr>
                <w:b/>
                <w:bCs/>
              </w:rPr>
            </w:pPr>
            <w:r>
              <w:rPr>
                <w:b/>
                <w:bCs/>
              </w:rPr>
              <w:t>4.  Obligaţiile promitentului – furnizor/prestator</w:t>
            </w:r>
          </w:p>
          <w:p w:rsidR="007E20AF" w:rsidRDefault="007E20AF">
            <w:pPr>
              <w:autoSpaceDE w:val="0"/>
              <w:autoSpaceDN w:val="0"/>
              <w:adjustRightInd w:val="0"/>
              <w:jc w:val="both"/>
              <w:rPr>
                <w:i/>
                <w:iCs/>
              </w:rPr>
            </w:pPr>
          </w:p>
          <w:p w:rsidR="007E20AF" w:rsidRDefault="00CA5799">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7E20AF" w:rsidRDefault="00CA5799">
            <w:pPr>
              <w:jc w:val="both"/>
            </w:pPr>
            <w:r>
              <w:t>4.2 Promitenții furnizori/prestatori se obligă să nu transfere, nici total și nici parţial, obligaţiile asumate prin prezentul acord-cadru.</w:t>
            </w:r>
          </w:p>
          <w:p w:rsidR="007E20AF" w:rsidRDefault="007E20AF">
            <w:pPr>
              <w:autoSpaceDE w:val="0"/>
              <w:autoSpaceDN w:val="0"/>
              <w:adjustRightInd w:val="0"/>
              <w:jc w:val="both"/>
              <w:rPr>
                <w:i/>
                <w:iCs/>
              </w:rPr>
            </w:pPr>
          </w:p>
          <w:p w:rsidR="007E20AF" w:rsidRDefault="00CA5799">
            <w:pPr>
              <w:autoSpaceDE w:val="0"/>
              <w:autoSpaceDN w:val="0"/>
              <w:adjustRightInd w:val="0"/>
              <w:ind w:left="568"/>
              <w:jc w:val="both"/>
              <w:rPr>
                <w:b/>
                <w:bCs/>
              </w:rPr>
            </w:pPr>
            <w:r>
              <w:rPr>
                <w:b/>
                <w:bCs/>
              </w:rPr>
              <w:t>5. Obligaţiile promitentului-achizitor</w:t>
            </w:r>
          </w:p>
          <w:p w:rsidR="007E20AF" w:rsidRDefault="007E20AF">
            <w:pPr>
              <w:autoSpaceDE w:val="0"/>
              <w:autoSpaceDN w:val="0"/>
              <w:adjustRightInd w:val="0"/>
              <w:jc w:val="both"/>
            </w:pPr>
          </w:p>
          <w:p w:rsidR="007E20AF" w:rsidRDefault="00CA5799">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7E20AF" w:rsidRDefault="007E20AF">
            <w:pPr>
              <w:jc w:val="both"/>
            </w:pPr>
          </w:p>
          <w:p w:rsidR="007E20AF" w:rsidRDefault="00CA5799">
            <w:pPr>
              <w:ind w:left="426"/>
              <w:rPr>
                <w:b/>
                <w:bCs/>
              </w:rPr>
            </w:pPr>
            <w:r>
              <w:rPr>
                <w:b/>
                <w:bCs/>
              </w:rPr>
              <w:lastRenderedPageBreak/>
              <w:t xml:space="preserve"> 6. Rezoluțiune unilaterală</w:t>
            </w:r>
          </w:p>
          <w:p w:rsidR="007E20AF" w:rsidRDefault="007E20AF">
            <w:pPr>
              <w:ind w:left="660"/>
              <w:jc w:val="both"/>
            </w:pPr>
          </w:p>
          <w:p w:rsidR="007E20AF" w:rsidRDefault="00CA5799">
            <w:pPr>
              <w:jc w:val="both"/>
            </w:pPr>
            <w:r>
              <w:t>6.1. Partea promitentă este în drept să rezoluționeze unilateral acordul – cadru ca urmare a neîndeplinirii sau îndeplinirii în mod necorespunzător a obligaţiilor asumate prin prezentul acord – cadru, de către cealaltă parte.</w:t>
            </w:r>
          </w:p>
          <w:p w:rsidR="007E20AF" w:rsidRDefault="00CA5799">
            <w:pPr>
              <w:jc w:val="both"/>
            </w:pPr>
            <w:r>
              <w:t>6.2. Rezoluțiunea unilaterală determină încetarea efectelor juridice a acordului cadru cu condiția ca promitentul achizitor să anunţe în scris  promitentul – furnizor/prestator cu 10 zile înainte de data încetării acestuia.</w:t>
            </w:r>
          </w:p>
          <w:p w:rsidR="007E20AF" w:rsidRDefault="007E20AF">
            <w:pPr>
              <w:autoSpaceDE w:val="0"/>
              <w:autoSpaceDN w:val="0"/>
              <w:adjustRightInd w:val="0"/>
              <w:ind w:firstLine="720"/>
              <w:jc w:val="both"/>
            </w:pPr>
          </w:p>
          <w:p w:rsidR="007E20AF" w:rsidRDefault="00CA5799">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rsidR="007E20AF" w:rsidRDefault="007E20AF">
            <w:pPr>
              <w:autoSpaceDE w:val="0"/>
              <w:autoSpaceDN w:val="0"/>
              <w:adjustRightInd w:val="0"/>
              <w:ind w:left="660"/>
              <w:jc w:val="both"/>
            </w:pPr>
          </w:p>
          <w:p w:rsidR="007E20AF" w:rsidRDefault="00CA5799">
            <w:pPr>
              <w:autoSpaceDE w:val="0"/>
              <w:autoSpaceDN w:val="0"/>
              <w:adjustRightInd w:val="0"/>
              <w:jc w:val="both"/>
              <w:rPr>
                <w:iCs/>
              </w:rPr>
            </w:pPr>
            <w:r>
              <w:rPr>
                <w:iCs/>
              </w:rPr>
              <w:t>a) propunerea tehnică;</w:t>
            </w:r>
          </w:p>
          <w:p w:rsidR="007E20AF" w:rsidRDefault="00CA5799">
            <w:pPr>
              <w:jc w:val="both"/>
            </w:pPr>
            <w:r>
              <w:t>b) propunerea financiară;</w:t>
            </w:r>
          </w:p>
          <w:p w:rsidR="007E20AF" w:rsidRDefault="00CA5799">
            <w:pPr>
              <w:jc w:val="both"/>
            </w:pPr>
            <w:r>
              <w:t>c) caietul de sarcini, după caz;</w:t>
            </w:r>
          </w:p>
          <w:p w:rsidR="007E20AF" w:rsidRDefault="00CA5799">
            <w:pPr>
              <w:autoSpaceDE w:val="0"/>
              <w:autoSpaceDN w:val="0"/>
              <w:adjustRightInd w:val="0"/>
              <w:jc w:val="both"/>
            </w:pPr>
            <w:r>
              <w:t>d) alte anexe, după caz.</w:t>
            </w:r>
          </w:p>
          <w:p w:rsidR="007E20AF" w:rsidRDefault="007E20AF">
            <w:pPr>
              <w:autoSpaceDE w:val="0"/>
              <w:autoSpaceDN w:val="0"/>
              <w:adjustRightInd w:val="0"/>
              <w:jc w:val="both"/>
            </w:pPr>
          </w:p>
          <w:p w:rsidR="007E20AF" w:rsidRDefault="00CA5799">
            <w:pPr>
              <w:ind w:left="426"/>
              <w:rPr>
                <w:b/>
                <w:bCs/>
              </w:rPr>
            </w:pPr>
            <w:r>
              <w:rPr>
                <w:b/>
                <w:bCs/>
              </w:rPr>
              <w:t>8. Încetarea acordului - cadru</w:t>
            </w:r>
          </w:p>
          <w:p w:rsidR="007E20AF" w:rsidRDefault="007E20AF">
            <w:pPr>
              <w:autoSpaceDE w:val="0"/>
              <w:autoSpaceDN w:val="0"/>
              <w:adjustRightInd w:val="0"/>
              <w:jc w:val="both"/>
              <w:rPr>
                <w:b/>
                <w:bCs/>
              </w:rPr>
            </w:pPr>
          </w:p>
          <w:p w:rsidR="007E20AF" w:rsidRDefault="00CA5799">
            <w:pPr>
              <w:jc w:val="both"/>
            </w:pPr>
            <w:r>
              <w:t>8.1 - (1) Prezentul acord - cadru încetează de drept:</w:t>
            </w:r>
          </w:p>
          <w:p w:rsidR="007E20AF" w:rsidRDefault="00CA5799">
            <w:pPr>
              <w:jc w:val="both"/>
            </w:pPr>
            <w:r>
              <w:t>- prin ajungerea la termen;</w:t>
            </w:r>
          </w:p>
          <w:p w:rsidR="007E20AF" w:rsidRDefault="00CA5799">
            <w:pPr>
              <w:jc w:val="both"/>
            </w:pPr>
            <w:r>
              <w:t xml:space="preserve">          (2)Acordul - cadru poate înceta şi în următoarele cazuri:</w:t>
            </w:r>
          </w:p>
          <w:p w:rsidR="007E20AF" w:rsidRDefault="00CA5799">
            <w:pPr>
              <w:jc w:val="both"/>
            </w:pPr>
            <w:r>
              <w:t>- prin acordul de voinţă al părţilor ;</w:t>
            </w:r>
          </w:p>
          <w:p w:rsidR="007E20AF" w:rsidRDefault="00CA5799">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7E20AF" w:rsidRDefault="007E20AF">
            <w:pPr>
              <w:autoSpaceDE w:val="0"/>
              <w:autoSpaceDN w:val="0"/>
              <w:adjustRightInd w:val="0"/>
              <w:jc w:val="both"/>
            </w:pPr>
          </w:p>
          <w:p w:rsidR="007E20AF" w:rsidRDefault="00CA5799">
            <w:pPr>
              <w:jc w:val="both"/>
            </w:pPr>
            <w:r>
              <w:t>CLAUZE APLICABILE CONTRACTELOR SUBSECVENTE</w:t>
            </w:r>
          </w:p>
          <w:p w:rsidR="007E20AF" w:rsidRDefault="007E20AF">
            <w:pPr>
              <w:jc w:val="both"/>
            </w:pPr>
          </w:p>
          <w:p w:rsidR="007E20AF" w:rsidRDefault="00CA5799">
            <w:pPr>
              <w:ind w:left="710"/>
              <w:jc w:val="both"/>
              <w:rPr>
                <w:b/>
                <w:bCs/>
              </w:rPr>
            </w:pPr>
            <w:r>
              <w:rPr>
                <w:b/>
                <w:bCs/>
              </w:rPr>
              <w:t xml:space="preserve">9. Executarea contractelor subsecvente </w:t>
            </w:r>
          </w:p>
          <w:p w:rsidR="007E20AF" w:rsidRDefault="007E20AF">
            <w:pPr>
              <w:ind w:left="710"/>
              <w:jc w:val="both"/>
              <w:rPr>
                <w:b/>
                <w:bCs/>
              </w:rPr>
            </w:pPr>
          </w:p>
          <w:p w:rsidR="007E20AF" w:rsidRDefault="00CA5799">
            <w:pPr>
              <w:jc w:val="both"/>
            </w:pPr>
            <w:r>
              <w:t>9.1 Executarea contractelor subsecvente va începe din momentul încheierii acestora.</w:t>
            </w:r>
          </w:p>
          <w:p w:rsidR="007E20AF" w:rsidRDefault="00CA5799">
            <w:pPr>
              <w:jc w:val="both"/>
            </w:pPr>
            <w:r>
              <w:t>9.2 Furnizorul/Prestatorul are obligaţia de a începe livrarea bunurilor/prestarea serviciilor în timpul cel mai scurt rezonabil posibil de la primirea comenzii;</w:t>
            </w:r>
          </w:p>
          <w:p w:rsidR="007E20AF" w:rsidRDefault="007E20AF">
            <w:pPr>
              <w:jc w:val="both"/>
            </w:pPr>
          </w:p>
          <w:p w:rsidR="007E20AF" w:rsidRDefault="00CA5799">
            <w:pPr>
              <w:ind w:left="710"/>
              <w:jc w:val="both"/>
              <w:rPr>
                <w:b/>
                <w:bCs/>
              </w:rPr>
            </w:pPr>
            <w:r>
              <w:rPr>
                <w:b/>
                <w:bCs/>
              </w:rPr>
              <w:t xml:space="preserve">10. Obligaţiile principale ale furnizorului/prestatorului după încheierea contractului subsecvent </w:t>
            </w:r>
          </w:p>
          <w:p w:rsidR="007E20AF" w:rsidRDefault="00CA5799">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7E20AF" w:rsidRDefault="007E20AF">
            <w:pPr>
              <w:jc w:val="both"/>
            </w:pPr>
          </w:p>
          <w:p w:rsidR="007E20AF" w:rsidRDefault="00CA5799">
            <w:pPr>
              <w:ind w:left="710"/>
              <w:jc w:val="both"/>
              <w:rPr>
                <w:b/>
                <w:bCs/>
              </w:rPr>
            </w:pPr>
            <w:r>
              <w:rPr>
                <w:b/>
                <w:bCs/>
              </w:rPr>
              <w:t>11. Litigii</w:t>
            </w:r>
          </w:p>
          <w:p w:rsidR="007E20AF" w:rsidRDefault="007E20AF">
            <w:pPr>
              <w:ind w:left="710"/>
              <w:jc w:val="both"/>
              <w:rPr>
                <w:b/>
                <w:bCs/>
              </w:rPr>
            </w:pPr>
          </w:p>
          <w:p w:rsidR="007E20AF" w:rsidRDefault="00CA5799">
            <w:pPr>
              <w:jc w:val="both"/>
            </w:pPr>
            <w:r>
              <w:t>11.1 Litigiile ce pot apărea ca urmare a aplicării şi interpretării prevederilor prezentului acord - cadru se vor soluţiona pe cale amiabilă.</w:t>
            </w:r>
          </w:p>
          <w:p w:rsidR="007E20AF" w:rsidRDefault="00CA5799">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rsidR="007E20AF" w:rsidRDefault="00CA5799">
            <w:pPr>
              <w:jc w:val="both"/>
            </w:pPr>
            <w:r>
              <w:t>Părţile au încheiat astăzi, ________20__, prezentul acord-cadru, în ___ exemplare toate având aceeaşi putere juridică.</w:t>
            </w:r>
          </w:p>
          <w:p w:rsidR="007E20AF" w:rsidRDefault="00CA5799">
            <w:pPr>
              <w:jc w:val="both"/>
            </w:pPr>
            <w:r>
              <w:t>Prezentul Acord – cadru  se consideră încheiat şi intră în vigoare la data semnării lui de către Părţi, fiind valabil până la „__” _______________ 20__.</w:t>
            </w:r>
          </w:p>
          <w:p w:rsidR="007E20AF" w:rsidRDefault="007E20AF">
            <w:pPr>
              <w:jc w:val="both"/>
            </w:pPr>
          </w:p>
          <w:p w:rsidR="007E20AF" w:rsidRDefault="007E20AF">
            <w:pPr>
              <w:jc w:val="both"/>
            </w:pPr>
          </w:p>
          <w:p w:rsidR="007E20AF" w:rsidRDefault="007E20AF">
            <w:pPr>
              <w:jc w:val="both"/>
            </w:pPr>
          </w:p>
          <w:p w:rsidR="007E20AF" w:rsidRDefault="007E20AF">
            <w:pPr>
              <w:jc w:val="both"/>
            </w:pPr>
          </w:p>
          <w:p w:rsidR="007E20AF" w:rsidRDefault="007E20AF">
            <w:pPr>
              <w:jc w:val="both"/>
            </w:pPr>
          </w:p>
          <w:p w:rsidR="007E20AF" w:rsidRDefault="007E20AF">
            <w:pPr>
              <w:jc w:val="both"/>
            </w:pPr>
          </w:p>
          <w:p w:rsidR="007E20AF" w:rsidRDefault="007E20AF">
            <w:pPr>
              <w:jc w:val="both"/>
            </w:pPr>
          </w:p>
          <w:p w:rsidR="007E20AF" w:rsidRDefault="007E20AF">
            <w:pPr>
              <w:jc w:val="both"/>
            </w:pPr>
          </w:p>
          <w:p w:rsidR="007E20AF" w:rsidRDefault="00CA5799">
            <w:pPr>
              <w:jc w:val="both"/>
            </w:pPr>
            <w:r>
              <w:t>Promitent-achizitor,                                              Promitent-furnizor/prestator,</w:t>
            </w:r>
          </w:p>
          <w:p w:rsidR="007E20AF" w:rsidRDefault="00CA5799">
            <w:pPr>
              <w:jc w:val="both"/>
            </w:pPr>
            <w:r>
              <w:t xml:space="preserve">              ...........................                                                     ..........................</w:t>
            </w:r>
          </w:p>
          <w:p w:rsidR="007E20AF" w:rsidRDefault="00CA5799">
            <w:pPr>
              <w:jc w:val="both"/>
            </w:pPr>
            <w:r>
              <w:t xml:space="preserve">                                                                                                                                                                 (semnatura autorizata)                                              (semnatura autorizata)</w:t>
            </w:r>
          </w:p>
          <w:p w:rsidR="007E20AF" w:rsidRDefault="00CA5799">
            <w:pPr>
              <w:jc w:val="both"/>
            </w:pPr>
            <w:r>
              <w:t xml:space="preserve">                                                                                                   </w:t>
            </w:r>
          </w:p>
          <w:p w:rsidR="007E20AF" w:rsidRDefault="007E20AF">
            <w:pPr>
              <w:jc w:val="both"/>
            </w:pPr>
          </w:p>
          <w:p w:rsidR="007E20AF" w:rsidRDefault="007E20AF">
            <w:pPr>
              <w:jc w:val="both"/>
            </w:pPr>
          </w:p>
          <w:p w:rsidR="007E20AF" w:rsidRDefault="007E20AF">
            <w:pPr>
              <w:jc w:val="both"/>
            </w:pPr>
          </w:p>
          <w:p w:rsidR="007E20AF" w:rsidRDefault="00CA5799">
            <w:pPr>
              <w:jc w:val="both"/>
            </w:pPr>
            <w:r>
              <w:t>Promitent-achizitor,                                              Promitent-furnizor /prestator,</w:t>
            </w:r>
          </w:p>
          <w:p w:rsidR="007E20AF" w:rsidRDefault="00CA5799">
            <w:pPr>
              <w:jc w:val="both"/>
            </w:pPr>
            <w:r>
              <w:t xml:space="preserve">              ...........................                                                     ...........................</w:t>
            </w:r>
          </w:p>
          <w:p w:rsidR="007E20AF" w:rsidRDefault="007E20AF">
            <w:pPr>
              <w:jc w:val="both"/>
            </w:pPr>
          </w:p>
          <w:p w:rsidR="007E20AF" w:rsidRDefault="00CA5799">
            <w:pPr>
              <w:jc w:val="both"/>
            </w:pPr>
            <w:r>
              <w:t xml:space="preserve">                                                                                                                                                                 (semnatura autorizata)                                              (semnatura autorizata)</w:t>
            </w:r>
          </w:p>
          <w:p w:rsidR="007E20AF" w:rsidRDefault="00CA5799">
            <w:pPr>
              <w:jc w:val="both"/>
            </w:pPr>
            <w:r>
              <w:t xml:space="preserve">                                                                                         </w:t>
            </w:r>
          </w:p>
          <w:p w:rsidR="007E20AF" w:rsidRDefault="007E20AF">
            <w:pPr>
              <w:jc w:val="both"/>
            </w:pPr>
          </w:p>
          <w:p w:rsidR="007E20AF" w:rsidRDefault="007E20AF">
            <w:pPr>
              <w:jc w:val="both"/>
            </w:pPr>
          </w:p>
          <w:p w:rsidR="007E20AF" w:rsidRDefault="00CA5799">
            <w:pPr>
              <w:jc w:val="both"/>
            </w:pPr>
            <w:r>
              <w:t>Promitent-achizitor,                                              Promitent-furnizor /prestator,</w:t>
            </w:r>
          </w:p>
          <w:p w:rsidR="007E20AF" w:rsidRDefault="00CA5799">
            <w:pPr>
              <w:jc w:val="both"/>
            </w:pPr>
            <w:r>
              <w:t xml:space="preserve">              ...........................                                                     ...........................</w:t>
            </w:r>
          </w:p>
          <w:p w:rsidR="007E20AF" w:rsidRDefault="007E20AF">
            <w:pPr>
              <w:jc w:val="both"/>
            </w:pPr>
          </w:p>
          <w:p w:rsidR="007E20AF" w:rsidRDefault="00CA5799">
            <w:pPr>
              <w:jc w:val="both"/>
            </w:pPr>
            <w:r>
              <w:t xml:space="preserve">                                                                                                                                                                 (semnatura autorizata)                                              (semnatura autorizata)</w:t>
            </w:r>
          </w:p>
          <w:p w:rsidR="007E20AF" w:rsidRDefault="00CA5799">
            <w:pPr>
              <w:jc w:val="both"/>
            </w:pPr>
            <w:r>
              <w:t xml:space="preserve">                                                                                                    </w:t>
            </w:r>
          </w:p>
          <w:p w:rsidR="007E20AF" w:rsidRDefault="007E20AF">
            <w:pPr>
              <w:jc w:val="both"/>
              <w:rPr>
                <w:sz w:val="28"/>
                <w:szCs w:val="28"/>
              </w:rPr>
            </w:pPr>
          </w:p>
          <w:p w:rsidR="007E20AF" w:rsidRDefault="007E20AF">
            <w:pPr>
              <w:jc w:val="both"/>
            </w:pPr>
          </w:p>
          <w:p w:rsidR="007E20AF" w:rsidRDefault="007E20AF">
            <w:pPr>
              <w:jc w:val="both"/>
            </w:pPr>
          </w:p>
          <w:p w:rsidR="007E20AF" w:rsidRDefault="007E20AF">
            <w:pPr>
              <w:jc w:val="both"/>
            </w:pPr>
          </w:p>
          <w:p w:rsidR="007E20AF" w:rsidRDefault="007E20AF">
            <w:pPr>
              <w:jc w:val="both"/>
            </w:pPr>
          </w:p>
        </w:tc>
      </w:tr>
      <w:tr w:rsidR="007E20AF">
        <w:trPr>
          <w:trHeight w:val="697"/>
        </w:trPr>
        <w:tc>
          <w:tcPr>
            <w:tcW w:w="10173" w:type="dxa"/>
            <w:vAlign w:val="center"/>
          </w:tcPr>
          <w:p w:rsidR="007E20AF" w:rsidRDefault="007E20AF">
            <w:pPr>
              <w:jc w:val="right"/>
            </w:pPr>
          </w:p>
          <w:p w:rsidR="007E20AF" w:rsidRDefault="007E20AF">
            <w:pPr>
              <w:jc w:val="right"/>
            </w:pPr>
          </w:p>
          <w:p w:rsidR="007E20AF" w:rsidRDefault="007E20AF">
            <w:pPr>
              <w:jc w:val="right"/>
            </w:pPr>
          </w:p>
          <w:p w:rsidR="007E20AF" w:rsidRDefault="007E20AF">
            <w:pPr>
              <w:jc w:val="right"/>
            </w:pPr>
          </w:p>
          <w:p w:rsidR="007E20AF" w:rsidRDefault="007E20AF">
            <w:pPr>
              <w:jc w:val="right"/>
            </w:pPr>
          </w:p>
          <w:p w:rsidR="007E20AF" w:rsidRDefault="007E20AF">
            <w:pPr>
              <w:jc w:val="right"/>
            </w:pPr>
          </w:p>
          <w:p w:rsidR="007E20AF" w:rsidRDefault="007E20AF">
            <w:pPr>
              <w:jc w:val="right"/>
            </w:pPr>
          </w:p>
          <w:p w:rsidR="007E20AF" w:rsidRDefault="007E20AF">
            <w:pPr>
              <w:jc w:val="right"/>
            </w:pPr>
          </w:p>
          <w:p w:rsidR="007E20AF" w:rsidRDefault="007E20AF">
            <w:pPr>
              <w:jc w:val="right"/>
            </w:pPr>
          </w:p>
          <w:p w:rsidR="007E20AF" w:rsidRDefault="007E20AF">
            <w:pPr>
              <w:jc w:val="right"/>
            </w:pPr>
          </w:p>
          <w:p w:rsidR="007E20AF" w:rsidRDefault="007E20AF">
            <w:pPr>
              <w:jc w:val="right"/>
            </w:pPr>
          </w:p>
          <w:p w:rsidR="007E20AF" w:rsidRDefault="00CA5799">
            <w:pPr>
              <w:jc w:val="right"/>
            </w:pPr>
            <w:r>
              <w:t>Anexa nr. 2</w:t>
            </w:r>
          </w:p>
          <w:p w:rsidR="007E20AF" w:rsidRDefault="00CA5799">
            <w:pPr>
              <w:jc w:val="right"/>
            </w:pPr>
            <w:r>
              <w:t>la Ordinul ministrului finanţelor</w:t>
            </w:r>
          </w:p>
          <w:p w:rsidR="007E20AF" w:rsidRDefault="00CA5799">
            <w:pPr>
              <w:jc w:val="right"/>
            </w:pPr>
            <w:r>
              <w:t>nr._________din “____” ________ 2021___</w:t>
            </w:r>
          </w:p>
          <w:p w:rsidR="007E20AF" w:rsidRDefault="007E20AF">
            <w:pPr>
              <w:jc w:val="both"/>
            </w:pPr>
          </w:p>
        </w:tc>
      </w:tr>
    </w:tbl>
    <w:p w:rsidR="007E20AF" w:rsidRDefault="007E20AF">
      <w:pPr>
        <w:tabs>
          <w:tab w:val="left" w:pos="3900"/>
        </w:tabs>
        <w:jc w:val="center"/>
        <w:rPr>
          <w:b/>
          <w:bCs/>
        </w:rPr>
      </w:pPr>
    </w:p>
    <w:p w:rsidR="007E20AF" w:rsidRDefault="00CA5799">
      <w:pPr>
        <w:tabs>
          <w:tab w:val="left" w:pos="3900"/>
        </w:tabs>
        <w:jc w:val="center"/>
        <w:rPr>
          <w:b/>
          <w:bCs/>
        </w:rPr>
      </w:pPr>
      <w:r>
        <w:rPr>
          <w:b/>
          <w:bCs/>
        </w:rPr>
        <w:t>Lista ordinelor ministrului finanţelor care se abrogă</w:t>
      </w:r>
    </w:p>
    <w:p w:rsidR="007E20AF" w:rsidRDefault="007E20AF">
      <w:pPr>
        <w:jc w:val="both"/>
      </w:pPr>
    </w:p>
    <w:p w:rsidR="007E20AF" w:rsidRDefault="007E20AF">
      <w:pPr>
        <w:jc w:val="both"/>
      </w:pPr>
    </w:p>
    <w:p w:rsidR="007E20AF" w:rsidRDefault="00CA5799">
      <w:pPr>
        <w:pStyle w:val="a"/>
        <w:numPr>
          <w:ilvl w:val="0"/>
          <w:numId w:val="19"/>
        </w:numPr>
        <w:tabs>
          <w:tab w:val="clear" w:pos="1134"/>
          <w:tab w:val="left" w:pos="851"/>
        </w:tabs>
        <w:ind w:left="709" w:firstLine="11"/>
      </w:pPr>
      <w:proofErr w:type="spellStart"/>
      <w:r>
        <w:lastRenderedPageBreak/>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rsidR="007E20AF" w:rsidRDefault="007E20AF">
      <w:pPr>
        <w:pStyle w:val="a"/>
        <w:numPr>
          <w:ilvl w:val="0"/>
          <w:numId w:val="0"/>
        </w:numPr>
        <w:ind w:left="720"/>
      </w:pPr>
    </w:p>
    <w:p w:rsidR="007E20AF" w:rsidRDefault="00CA5799">
      <w:pPr>
        <w:pStyle w:val="a"/>
        <w:numPr>
          <w:ilvl w:val="0"/>
          <w:numId w:val="19"/>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rsidR="007E20AF" w:rsidRDefault="007E20AF"/>
    <w:p w:rsidR="007E20AF" w:rsidRDefault="00CA5799">
      <w:pPr>
        <w:pStyle w:val="a"/>
        <w:numPr>
          <w:ilvl w:val="0"/>
          <w:numId w:val="19"/>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rsidR="007E20AF" w:rsidRDefault="007E20AF">
      <w:pPr>
        <w:pStyle w:val="a"/>
        <w:numPr>
          <w:ilvl w:val="0"/>
          <w:numId w:val="0"/>
        </w:numPr>
        <w:ind w:left="720"/>
      </w:pPr>
    </w:p>
    <w:p w:rsidR="007E20AF" w:rsidRDefault="00CA5799">
      <w:pPr>
        <w:pStyle w:val="a"/>
        <w:numPr>
          <w:ilvl w:val="0"/>
          <w:numId w:val="0"/>
        </w:numPr>
        <w:ind w:left="720"/>
      </w:pPr>
      <w:r>
        <w:t xml:space="preserve">   </w:t>
      </w:r>
    </w:p>
    <w:p w:rsidR="007E20AF" w:rsidRDefault="007E20AF">
      <w:pPr>
        <w:jc w:val="both"/>
      </w:pPr>
    </w:p>
    <w:p w:rsidR="007E20AF" w:rsidRDefault="007E20AF">
      <w:pPr>
        <w:jc w:val="both"/>
      </w:pPr>
    </w:p>
    <w:p w:rsidR="007E20AF" w:rsidRDefault="007E20AF">
      <w:pPr>
        <w:jc w:val="both"/>
      </w:pPr>
    </w:p>
    <w:p w:rsidR="007E20AF" w:rsidRDefault="007E20AF">
      <w:pPr>
        <w:jc w:val="both"/>
      </w:pPr>
    </w:p>
    <w:p w:rsidR="007E20AF" w:rsidRDefault="007E20AF">
      <w:pPr>
        <w:jc w:val="both"/>
      </w:pPr>
    </w:p>
    <w:p w:rsidR="007E20AF" w:rsidRDefault="007E20AF">
      <w:pPr>
        <w:jc w:val="both"/>
      </w:pPr>
    </w:p>
    <w:p w:rsidR="007E20AF" w:rsidRDefault="007E20AF">
      <w:pPr>
        <w:jc w:val="both"/>
      </w:pPr>
    </w:p>
    <w:p w:rsidR="007E20AF" w:rsidRDefault="007E20AF">
      <w:pPr>
        <w:jc w:val="both"/>
      </w:pPr>
    </w:p>
    <w:p w:rsidR="007E20AF" w:rsidRDefault="007E20AF">
      <w:pPr>
        <w:jc w:val="both"/>
      </w:pPr>
    </w:p>
    <w:sectPr w:rsidR="007E20AF">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154E" w:rsidRDefault="005F154E">
      <w:r>
        <w:separator/>
      </w:r>
    </w:p>
  </w:endnote>
  <w:endnote w:type="continuationSeparator" w:id="0">
    <w:p w:rsidR="005F154E" w:rsidRDefault="005F1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2776" w:rsidRDefault="00D02776">
    <w:pPr>
      <w:pStyle w:val="af5"/>
      <w:spacing w:line="14" w:lineRule="auto"/>
      <w:rPr>
        <w:b/>
        <w:sz w:val="17"/>
      </w:rPr>
    </w:pPr>
    <w:r>
      <w:rPr>
        <w:b/>
        <w:noProof/>
        <w:sz w:val="17"/>
      </w:rPr>
      <mc:AlternateContent>
        <mc:Choice Requires="wps">
          <w:drawing>
            <wp:anchor distT="0" distB="0" distL="0" distR="0" simplePos="0" relativeHeight="251659264" behindDoc="1" locked="0" layoutInCell="1" allowOverlap="1" wp14:anchorId="7DDC81F5" wp14:editId="0F729BDA">
              <wp:simplePos x="0" y="0"/>
              <wp:positionH relativeFrom="page">
                <wp:posOffset>4070985</wp:posOffset>
              </wp:positionH>
              <wp:positionV relativeFrom="page">
                <wp:posOffset>10091420</wp:posOffset>
              </wp:positionV>
              <wp:extent cx="152400" cy="165735"/>
              <wp:effectExtent l="0" t="0" r="0" b="0"/>
              <wp:wrapNone/>
              <wp:docPr id="1" name="Textbox 1"/>
              <wp:cNvGraphicFramePr/>
              <a:graphic xmlns:a="http://schemas.openxmlformats.org/drawingml/2006/main">
                <a:graphicData uri="http://schemas.microsoft.com/office/word/2010/wordprocessingShape">
                  <wps:wsp>
                    <wps:cNvSpPr txBox="1"/>
                    <wps:spPr>
                      <a:xfrm>
                        <a:off x="0" y="0"/>
                        <a:ext cx="152400" cy="165735"/>
                      </a:xfrm>
                      <a:prstGeom prst="rect">
                        <a:avLst/>
                      </a:prstGeom>
                    </wps:spPr>
                    <wps:txbx>
                      <w:txbxContent>
                        <w:p w:rsidR="00D02776" w:rsidRDefault="00D02776">
                          <w:pPr>
                            <w:spacing w:before="10"/>
                            <w:rPr>
                              <w:sz w:val="20"/>
                            </w:rPr>
                          </w:pPr>
                        </w:p>
                      </w:txbxContent>
                    </wps:txbx>
                    <wps:bodyPr wrap="square" lIns="0" tIns="0" rIns="0" bIns="0" rtlCol="0">
                      <a:noAutofit/>
                    </wps:bodyPr>
                  </wps:wsp>
                </a:graphicData>
              </a:graphic>
            </wp:anchor>
          </w:drawing>
        </mc:Choice>
        <mc:Fallback>
          <w:pict>
            <v:shapetype w14:anchorId="7DDC81F5" id="_x0000_t202" coordsize="21600,21600" o:spt="202" path="m,l,21600r21600,l21600,xe">
              <v:stroke joinstyle="miter"/>
              <v:path gradientshapeok="t" o:connecttype="rect"/>
            </v:shapetype>
            <v:shape id="Textbox 1" o:spid="_x0000_s1026" type="#_x0000_t202" style="position:absolute;margin-left:320.55pt;margin-top:794.6pt;width:12pt;height:13.0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" filled="f" stroked="f">
              <v:textbox inset="0,0,0,0">
                <w:txbxContent>
                  <w:p w:rsidR="00D02776" w:rsidRDefault="00D02776">
                    <w:pPr>
                      <w:spacing w:before="10"/>
                      <w:rPr>
                        <w:sz w:val="20"/>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sdtPr>
    <w:sdtEndPr/>
    <w:sdtContent>
      <w:p w:rsidR="007E20AF" w:rsidRDefault="00CA5799">
        <w:pPr>
          <w:pStyle w:val="af9"/>
          <w:jc w:val="right"/>
        </w:pPr>
        <w:r>
          <w:fldChar w:fldCharType="begin"/>
        </w:r>
        <w:r>
          <w:instrText xml:space="preserve"> PAGE   \* MERGEFORMAT </w:instrText>
        </w:r>
        <w:r>
          <w:fldChar w:fldCharType="separate"/>
        </w:r>
        <w:r>
          <w:t>3</w:t>
        </w:r>
        <w:r>
          <w:t>5</w:t>
        </w:r>
        <w:r>
          <w:fldChar w:fldCharType="end"/>
        </w:r>
      </w:p>
    </w:sdtContent>
  </w:sdt>
  <w:p w:rsidR="007E20AF" w:rsidRDefault="007E20AF">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154E" w:rsidRDefault="005F154E">
      <w:r>
        <w:separator/>
      </w:r>
    </w:p>
  </w:footnote>
  <w:footnote w:type="continuationSeparator" w:id="0">
    <w:p w:rsidR="005F154E" w:rsidRDefault="005F15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F092B84"/>
    <w:multiLevelType w:val="multilevel"/>
    <w:tmpl w:val="CF092B84"/>
    <w:lvl w:ilvl="0">
      <w:numFmt w:val="bullet"/>
      <w:lvlText w:val="-"/>
      <w:lvlJc w:val="left"/>
      <w:pPr>
        <w:ind w:left="105" w:hanging="118"/>
      </w:pPr>
      <w:rPr>
        <w:rFonts w:ascii="Times New Roman" w:eastAsia="Times New Roman" w:hAnsi="Times New Roman" w:cs="Times New Roman" w:hint="default"/>
        <w:spacing w:val="0"/>
        <w:w w:val="99"/>
        <w:lang w:val="ro-RO" w:eastAsia="en-US" w:bidi="ar-SA"/>
      </w:rPr>
    </w:lvl>
    <w:lvl w:ilvl="1">
      <w:numFmt w:val="bullet"/>
      <w:lvlText w:val="•"/>
      <w:lvlJc w:val="left"/>
      <w:pPr>
        <w:ind w:left="471" w:hanging="118"/>
      </w:pPr>
      <w:rPr>
        <w:rFonts w:hint="default"/>
        <w:lang w:val="ro-RO" w:eastAsia="en-US" w:bidi="ar-SA"/>
      </w:rPr>
    </w:lvl>
    <w:lvl w:ilvl="2">
      <w:numFmt w:val="bullet"/>
      <w:lvlText w:val="•"/>
      <w:lvlJc w:val="left"/>
      <w:pPr>
        <w:ind w:left="843" w:hanging="118"/>
      </w:pPr>
      <w:rPr>
        <w:rFonts w:hint="default"/>
        <w:lang w:val="ro-RO" w:eastAsia="en-US" w:bidi="ar-SA"/>
      </w:rPr>
    </w:lvl>
    <w:lvl w:ilvl="3">
      <w:numFmt w:val="bullet"/>
      <w:lvlText w:val="•"/>
      <w:lvlJc w:val="left"/>
      <w:pPr>
        <w:ind w:left="1215" w:hanging="118"/>
      </w:pPr>
      <w:rPr>
        <w:rFonts w:hint="default"/>
        <w:lang w:val="ro-RO" w:eastAsia="en-US" w:bidi="ar-SA"/>
      </w:rPr>
    </w:lvl>
    <w:lvl w:ilvl="4">
      <w:numFmt w:val="bullet"/>
      <w:lvlText w:val="•"/>
      <w:lvlJc w:val="left"/>
      <w:pPr>
        <w:ind w:left="1587" w:hanging="118"/>
      </w:pPr>
      <w:rPr>
        <w:rFonts w:hint="default"/>
        <w:lang w:val="ro-RO" w:eastAsia="en-US" w:bidi="ar-SA"/>
      </w:rPr>
    </w:lvl>
    <w:lvl w:ilvl="5">
      <w:numFmt w:val="bullet"/>
      <w:lvlText w:val="•"/>
      <w:lvlJc w:val="left"/>
      <w:pPr>
        <w:ind w:left="1959" w:hanging="118"/>
      </w:pPr>
      <w:rPr>
        <w:rFonts w:hint="default"/>
        <w:lang w:val="ro-RO" w:eastAsia="en-US" w:bidi="ar-SA"/>
      </w:rPr>
    </w:lvl>
    <w:lvl w:ilvl="6">
      <w:numFmt w:val="bullet"/>
      <w:lvlText w:val="•"/>
      <w:lvlJc w:val="left"/>
      <w:pPr>
        <w:ind w:left="2331" w:hanging="118"/>
      </w:pPr>
      <w:rPr>
        <w:rFonts w:hint="default"/>
        <w:lang w:val="ro-RO" w:eastAsia="en-US" w:bidi="ar-SA"/>
      </w:rPr>
    </w:lvl>
    <w:lvl w:ilvl="7">
      <w:numFmt w:val="bullet"/>
      <w:lvlText w:val="•"/>
      <w:lvlJc w:val="left"/>
      <w:pPr>
        <w:ind w:left="2703" w:hanging="118"/>
      </w:pPr>
      <w:rPr>
        <w:rFonts w:hint="default"/>
        <w:lang w:val="ro-RO" w:eastAsia="en-US" w:bidi="ar-SA"/>
      </w:rPr>
    </w:lvl>
    <w:lvl w:ilvl="8">
      <w:numFmt w:val="bullet"/>
      <w:lvlText w:val="•"/>
      <w:lvlJc w:val="left"/>
      <w:pPr>
        <w:ind w:left="3075" w:hanging="118"/>
      </w:pPr>
      <w:rPr>
        <w:rFonts w:hint="default"/>
        <w:lang w:val="ro-RO" w:eastAsia="en-US" w:bidi="ar-SA"/>
      </w:rPr>
    </w:lvl>
  </w:abstractNum>
  <w:abstractNum w:abstractNumId="1" w15:restartNumberingAfterBreak="0">
    <w:nsid w:val="0053208E"/>
    <w:multiLevelType w:val="multilevel"/>
    <w:tmpl w:val="0053208E"/>
    <w:lvl w:ilvl="0">
      <w:start w:val="1"/>
      <w:numFmt w:val="decimal"/>
      <w:lvlText w:val="%1."/>
      <w:lvlJc w:val="left"/>
      <w:pPr>
        <w:ind w:left="993" w:hanging="284"/>
        <w:jc w:val="left"/>
      </w:pPr>
      <w:rPr>
        <w:rFonts w:hint="default"/>
        <w:b/>
        <w:bCs/>
        <w:i w:val="0"/>
        <w:iCs w:val="0"/>
        <w:spacing w:val="0"/>
        <w:w w:val="100"/>
        <w:sz w:val="24"/>
        <w:szCs w:val="24"/>
        <w:lang w:val="ro-RO" w:eastAsia="en-US" w:bidi="ar-SA"/>
      </w:rPr>
    </w:lvl>
    <w:lvl w:ilvl="1">
      <w:start w:val="1"/>
      <w:numFmt w:val="decimal"/>
      <w:lvlText w:val="%2)"/>
      <w:lvlJc w:val="left"/>
      <w:pPr>
        <w:ind w:left="1638" w:hanging="360"/>
        <w:jc w:val="left"/>
      </w:pPr>
      <w:rPr>
        <w:rFonts w:hint="default"/>
        <w:spacing w:val="0"/>
        <w:w w:val="100"/>
        <w:lang w:val="ro-RO" w:eastAsia="en-US" w:bidi="ar-SA"/>
      </w:rPr>
    </w:lvl>
    <w:lvl w:ilvl="2">
      <w:numFmt w:val="bullet"/>
      <w:lvlText w:val="•"/>
      <w:lvlJc w:val="left"/>
      <w:pPr>
        <w:ind w:left="2639" w:hanging="360"/>
      </w:pPr>
      <w:rPr>
        <w:rFonts w:hint="default"/>
        <w:lang w:val="ro-RO" w:eastAsia="en-US" w:bidi="ar-SA"/>
      </w:rPr>
    </w:lvl>
    <w:lvl w:ilvl="3">
      <w:numFmt w:val="bullet"/>
      <w:lvlText w:val="•"/>
      <w:lvlJc w:val="left"/>
      <w:pPr>
        <w:ind w:left="3638" w:hanging="360"/>
      </w:pPr>
      <w:rPr>
        <w:rFonts w:hint="default"/>
        <w:lang w:val="ro-RO" w:eastAsia="en-US" w:bidi="ar-SA"/>
      </w:rPr>
    </w:lvl>
    <w:lvl w:ilvl="4">
      <w:numFmt w:val="bullet"/>
      <w:lvlText w:val="•"/>
      <w:lvlJc w:val="left"/>
      <w:pPr>
        <w:ind w:left="4637" w:hanging="360"/>
      </w:pPr>
      <w:rPr>
        <w:rFonts w:hint="default"/>
        <w:lang w:val="ro-RO" w:eastAsia="en-US" w:bidi="ar-SA"/>
      </w:rPr>
    </w:lvl>
    <w:lvl w:ilvl="5">
      <w:numFmt w:val="bullet"/>
      <w:lvlText w:val="•"/>
      <w:lvlJc w:val="left"/>
      <w:pPr>
        <w:ind w:left="5636" w:hanging="360"/>
      </w:pPr>
      <w:rPr>
        <w:rFonts w:hint="default"/>
        <w:lang w:val="ro-RO" w:eastAsia="en-US" w:bidi="ar-SA"/>
      </w:rPr>
    </w:lvl>
    <w:lvl w:ilvl="6">
      <w:numFmt w:val="bullet"/>
      <w:lvlText w:val="•"/>
      <w:lvlJc w:val="left"/>
      <w:pPr>
        <w:ind w:left="6635" w:hanging="360"/>
      </w:pPr>
      <w:rPr>
        <w:rFonts w:hint="default"/>
        <w:lang w:val="ro-RO" w:eastAsia="en-US" w:bidi="ar-SA"/>
      </w:rPr>
    </w:lvl>
    <w:lvl w:ilvl="7">
      <w:numFmt w:val="bullet"/>
      <w:lvlText w:val="•"/>
      <w:lvlJc w:val="left"/>
      <w:pPr>
        <w:ind w:left="7634" w:hanging="360"/>
      </w:pPr>
      <w:rPr>
        <w:rFonts w:hint="default"/>
        <w:lang w:val="ro-RO" w:eastAsia="en-US" w:bidi="ar-SA"/>
      </w:rPr>
    </w:lvl>
    <w:lvl w:ilvl="8">
      <w:numFmt w:val="bullet"/>
      <w:lvlText w:val="•"/>
      <w:lvlJc w:val="left"/>
      <w:pPr>
        <w:ind w:left="8633" w:hanging="360"/>
      </w:pPr>
      <w:rPr>
        <w:rFonts w:hint="default"/>
        <w:lang w:val="ro-RO" w:eastAsia="en-US" w:bidi="ar-SA"/>
      </w:rPr>
    </w:lvl>
  </w:abstractNum>
  <w:abstractNum w:abstractNumId="2" w15:restartNumberingAfterBreak="0">
    <w:nsid w:val="00700783"/>
    <w:multiLevelType w:val="multilevel"/>
    <w:tmpl w:val="0053208E"/>
    <w:lvl w:ilvl="0">
      <w:start w:val="1"/>
      <w:numFmt w:val="decimal"/>
      <w:lvlText w:val="%1."/>
      <w:lvlJc w:val="left"/>
      <w:pPr>
        <w:ind w:left="993" w:hanging="284"/>
        <w:jc w:val="left"/>
      </w:pPr>
      <w:rPr>
        <w:rFonts w:hint="default"/>
        <w:b/>
        <w:bCs/>
        <w:i w:val="0"/>
        <w:iCs w:val="0"/>
        <w:spacing w:val="0"/>
        <w:w w:val="100"/>
        <w:sz w:val="24"/>
        <w:szCs w:val="24"/>
        <w:lang w:val="ro-RO" w:eastAsia="en-US" w:bidi="ar-SA"/>
      </w:rPr>
    </w:lvl>
    <w:lvl w:ilvl="1">
      <w:start w:val="1"/>
      <w:numFmt w:val="decimal"/>
      <w:lvlText w:val="%2)"/>
      <w:lvlJc w:val="left"/>
      <w:pPr>
        <w:ind w:left="1638" w:hanging="360"/>
        <w:jc w:val="left"/>
      </w:pPr>
      <w:rPr>
        <w:rFonts w:hint="default"/>
        <w:spacing w:val="0"/>
        <w:w w:val="100"/>
        <w:lang w:val="ro-RO" w:eastAsia="en-US" w:bidi="ar-SA"/>
      </w:rPr>
    </w:lvl>
    <w:lvl w:ilvl="2">
      <w:numFmt w:val="bullet"/>
      <w:lvlText w:val="•"/>
      <w:lvlJc w:val="left"/>
      <w:pPr>
        <w:ind w:left="2639" w:hanging="360"/>
      </w:pPr>
      <w:rPr>
        <w:rFonts w:hint="default"/>
        <w:lang w:val="ro-RO" w:eastAsia="en-US" w:bidi="ar-SA"/>
      </w:rPr>
    </w:lvl>
    <w:lvl w:ilvl="3">
      <w:numFmt w:val="bullet"/>
      <w:lvlText w:val="•"/>
      <w:lvlJc w:val="left"/>
      <w:pPr>
        <w:ind w:left="3638" w:hanging="360"/>
      </w:pPr>
      <w:rPr>
        <w:rFonts w:hint="default"/>
        <w:lang w:val="ro-RO" w:eastAsia="en-US" w:bidi="ar-SA"/>
      </w:rPr>
    </w:lvl>
    <w:lvl w:ilvl="4">
      <w:numFmt w:val="bullet"/>
      <w:lvlText w:val="•"/>
      <w:lvlJc w:val="left"/>
      <w:pPr>
        <w:ind w:left="4637" w:hanging="360"/>
      </w:pPr>
      <w:rPr>
        <w:rFonts w:hint="default"/>
        <w:lang w:val="ro-RO" w:eastAsia="en-US" w:bidi="ar-SA"/>
      </w:rPr>
    </w:lvl>
    <w:lvl w:ilvl="5">
      <w:numFmt w:val="bullet"/>
      <w:lvlText w:val="•"/>
      <w:lvlJc w:val="left"/>
      <w:pPr>
        <w:ind w:left="5636" w:hanging="360"/>
      </w:pPr>
      <w:rPr>
        <w:rFonts w:hint="default"/>
        <w:lang w:val="ro-RO" w:eastAsia="en-US" w:bidi="ar-SA"/>
      </w:rPr>
    </w:lvl>
    <w:lvl w:ilvl="6">
      <w:numFmt w:val="bullet"/>
      <w:lvlText w:val="•"/>
      <w:lvlJc w:val="left"/>
      <w:pPr>
        <w:ind w:left="6635" w:hanging="360"/>
      </w:pPr>
      <w:rPr>
        <w:rFonts w:hint="default"/>
        <w:lang w:val="ro-RO" w:eastAsia="en-US" w:bidi="ar-SA"/>
      </w:rPr>
    </w:lvl>
    <w:lvl w:ilvl="7">
      <w:numFmt w:val="bullet"/>
      <w:lvlText w:val="•"/>
      <w:lvlJc w:val="left"/>
      <w:pPr>
        <w:ind w:left="7634" w:hanging="360"/>
      </w:pPr>
      <w:rPr>
        <w:rFonts w:hint="default"/>
        <w:lang w:val="ro-RO" w:eastAsia="en-US" w:bidi="ar-SA"/>
      </w:rPr>
    </w:lvl>
    <w:lvl w:ilvl="8">
      <w:numFmt w:val="bullet"/>
      <w:lvlText w:val="•"/>
      <w:lvlJc w:val="left"/>
      <w:pPr>
        <w:ind w:left="8633" w:hanging="360"/>
      </w:pPr>
      <w:rPr>
        <w:rFonts w:hint="default"/>
        <w:lang w:val="ro-RO" w:eastAsia="en-US" w:bidi="ar-SA"/>
      </w:rPr>
    </w:lvl>
  </w:abstractNum>
  <w:abstractNum w:abstractNumId="3"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4"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5657A39"/>
    <w:multiLevelType w:val="hybridMultilevel"/>
    <w:tmpl w:val="049C2D3A"/>
    <w:lvl w:ilvl="0" w:tplc="57B8A8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8"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1A95363"/>
    <w:multiLevelType w:val="multilevel"/>
    <w:tmpl w:val="31A95363"/>
    <w:lvl w:ilvl="0">
      <w:numFmt w:val="bullet"/>
      <w:lvlText w:val="-"/>
      <w:lvlJc w:val="left"/>
      <w:pPr>
        <w:ind w:left="719" w:hanging="360"/>
      </w:pPr>
      <w:rPr>
        <w:rFonts w:ascii="Times New Roman" w:eastAsia="Times New Roman" w:hAnsi="Times New Roman" w:cs="Times New Roman" w:hint="default"/>
        <w:b/>
        <w:u w:val="none"/>
      </w:rPr>
    </w:lvl>
    <w:lvl w:ilvl="1">
      <w:start w:val="1"/>
      <w:numFmt w:val="bullet"/>
      <w:lvlText w:val="o"/>
      <w:lvlJc w:val="left"/>
      <w:pPr>
        <w:ind w:left="1439" w:hanging="360"/>
      </w:pPr>
      <w:rPr>
        <w:rFonts w:ascii="Courier New" w:hAnsi="Courier New" w:cs="Courier New" w:hint="default"/>
      </w:rPr>
    </w:lvl>
    <w:lvl w:ilvl="2">
      <w:start w:val="1"/>
      <w:numFmt w:val="bullet"/>
      <w:lvlText w:val=""/>
      <w:lvlJc w:val="left"/>
      <w:pPr>
        <w:ind w:left="2159" w:hanging="360"/>
      </w:pPr>
      <w:rPr>
        <w:rFonts w:ascii="Wingdings" w:hAnsi="Wingdings" w:hint="default"/>
      </w:rPr>
    </w:lvl>
    <w:lvl w:ilvl="3">
      <w:start w:val="1"/>
      <w:numFmt w:val="bullet"/>
      <w:lvlText w:val=""/>
      <w:lvlJc w:val="left"/>
      <w:pPr>
        <w:ind w:left="2879" w:hanging="360"/>
      </w:pPr>
      <w:rPr>
        <w:rFonts w:ascii="Symbol" w:hAnsi="Symbol" w:hint="default"/>
      </w:rPr>
    </w:lvl>
    <w:lvl w:ilvl="4">
      <w:start w:val="1"/>
      <w:numFmt w:val="bullet"/>
      <w:lvlText w:val="o"/>
      <w:lvlJc w:val="left"/>
      <w:pPr>
        <w:ind w:left="3599" w:hanging="360"/>
      </w:pPr>
      <w:rPr>
        <w:rFonts w:ascii="Courier New" w:hAnsi="Courier New" w:cs="Courier New" w:hint="default"/>
      </w:rPr>
    </w:lvl>
    <w:lvl w:ilvl="5">
      <w:start w:val="1"/>
      <w:numFmt w:val="bullet"/>
      <w:lvlText w:val=""/>
      <w:lvlJc w:val="left"/>
      <w:pPr>
        <w:ind w:left="4319" w:hanging="360"/>
      </w:pPr>
      <w:rPr>
        <w:rFonts w:ascii="Wingdings" w:hAnsi="Wingdings" w:hint="default"/>
      </w:rPr>
    </w:lvl>
    <w:lvl w:ilvl="6">
      <w:start w:val="1"/>
      <w:numFmt w:val="bullet"/>
      <w:lvlText w:val=""/>
      <w:lvlJc w:val="left"/>
      <w:pPr>
        <w:ind w:left="5039" w:hanging="360"/>
      </w:pPr>
      <w:rPr>
        <w:rFonts w:ascii="Symbol" w:hAnsi="Symbol" w:hint="default"/>
      </w:rPr>
    </w:lvl>
    <w:lvl w:ilvl="7">
      <w:start w:val="1"/>
      <w:numFmt w:val="bullet"/>
      <w:lvlText w:val="o"/>
      <w:lvlJc w:val="left"/>
      <w:pPr>
        <w:ind w:left="5759" w:hanging="360"/>
      </w:pPr>
      <w:rPr>
        <w:rFonts w:ascii="Courier New" w:hAnsi="Courier New" w:cs="Courier New" w:hint="default"/>
      </w:rPr>
    </w:lvl>
    <w:lvl w:ilvl="8">
      <w:start w:val="1"/>
      <w:numFmt w:val="bullet"/>
      <w:lvlText w:val=""/>
      <w:lvlJc w:val="left"/>
      <w:pPr>
        <w:ind w:left="6479" w:hanging="360"/>
      </w:pPr>
      <w:rPr>
        <w:rFonts w:ascii="Wingdings" w:hAnsi="Wingdings" w:hint="default"/>
      </w:rPr>
    </w:lvl>
  </w:abstractNum>
  <w:abstractNum w:abstractNumId="12"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5" w15:restartNumberingAfterBreak="0">
    <w:nsid w:val="43DB5B79"/>
    <w:multiLevelType w:val="multilevel"/>
    <w:tmpl w:val="43DB5B79"/>
    <w:lvl w:ilvl="0">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numFmt w:val="bullet"/>
      <w:lvlText w:val="•"/>
      <w:lvlJc w:val="left"/>
      <w:pPr>
        <w:ind w:left="1756" w:hanging="284"/>
      </w:pPr>
      <w:rPr>
        <w:rFonts w:hint="default"/>
        <w:lang w:val="ro-RO" w:eastAsia="ro-RO" w:bidi="ro-RO"/>
      </w:rPr>
    </w:lvl>
    <w:lvl w:ilvl="2">
      <w:numFmt w:val="bullet"/>
      <w:lvlText w:val="•"/>
      <w:lvlJc w:val="left"/>
      <w:pPr>
        <w:ind w:left="2733" w:hanging="284"/>
      </w:pPr>
      <w:rPr>
        <w:rFonts w:hint="default"/>
        <w:lang w:val="ro-RO" w:eastAsia="ro-RO" w:bidi="ro-RO"/>
      </w:rPr>
    </w:lvl>
    <w:lvl w:ilvl="3">
      <w:numFmt w:val="bullet"/>
      <w:lvlText w:val="•"/>
      <w:lvlJc w:val="left"/>
      <w:pPr>
        <w:ind w:left="3710" w:hanging="284"/>
      </w:pPr>
      <w:rPr>
        <w:rFonts w:hint="default"/>
        <w:lang w:val="ro-RO" w:eastAsia="ro-RO" w:bidi="ro-RO"/>
      </w:rPr>
    </w:lvl>
    <w:lvl w:ilvl="4">
      <w:numFmt w:val="bullet"/>
      <w:lvlText w:val="•"/>
      <w:lvlJc w:val="left"/>
      <w:pPr>
        <w:ind w:left="4687" w:hanging="284"/>
      </w:pPr>
      <w:rPr>
        <w:rFonts w:hint="default"/>
        <w:lang w:val="ro-RO" w:eastAsia="ro-RO" w:bidi="ro-RO"/>
      </w:rPr>
    </w:lvl>
    <w:lvl w:ilvl="5">
      <w:numFmt w:val="bullet"/>
      <w:lvlText w:val="•"/>
      <w:lvlJc w:val="left"/>
      <w:pPr>
        <w:ind w:left="5664" w:hanging="284"/>
      </w:pPr>
      <w:rPr>
        <w:rFonts w:hint="default"/>
        <w:lang w:val="ro-RO" w:eastAsia="ro-RO" w:bidi="ro-RO"/>
      </w:rPr>
    </w:lvl>
    <w:lvl w:ilvl="6">
      <w:numFmt w:val="bullet"/>
      <w:lvlText w:val="•"/>
      <w:lvlJc w:val="left"/>
      <w:pPr>
        <w:ind w:left="6641" w:hanging="284"/>
      </w:pPr>
      <w:rPr>
        <w:rFonts w:hint="default"/>
        <w:lang w:val="ro-RO" w:eastAsia="ro-RO" w:bidi="ro-RO"/>
      </w:rPr>
    </w:lvl>
    <w:lvl w:ilvl="7">
      <w:numFmt w:val="bullet"/>
      <w:lvlText w:val="•"/>
      <w:lvlJc w:val="left"/>
      <w:pPr>
        <w:ind w:left="7618" w:hanging="284"/>
      </w:pPr>
      <w:rPr>
        <w:rFonts w:hint="default"/>
        <w:lang w:val="ro-RO" w:eastAsia="ro-RO" w:bidi="ro-RO"/>
      </w:rPr>
    </w:lvl>
    <w:lvl w:ilvl="8">
      <w:numFmt w:val="bullet"/>
      <w:lvlText w:val="•"/>
      <w:lvlJc w:val="left"/>
      <w:pPr>
        <w:ind w:left="8595" w:hanging="284"/>
      </w:pPr>
      <w:rPr>
        <w:rFonts w:hint="default"/>
        <w:lang w:val="ro-RO" w:eastAsia="ro-RO" w:bidi="ro-RO"/>
      </w:rPr>
    </w:lvl>
  </w:abstractNum>
  <w:abstractNum w:abstractNumId="16"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7"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8"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9" w15:restartNumberingAfterBreak="0">
    <w:nsid w:val="59ADCABA"/>
    <w:multiLevelType w:val="multilevel"/>
    <w:tmpl w:val="59ADCABA"/>
    <w:lvl w:ilvl="0">
      <w:numFmt w:val="bullet"/>
      <w:lvlText w:val="-"/>
      <w:lvlJc w:val="left"/>
      <w:pPr>
        <w:ind w:left="105" w:hanging="118"/>
      </w:pPr>
      <w:rPr>
        <w:rFonts w:ascii="Times New Roman" w:eastAsia="Times New Roman" w:hAnsi="Times New Roman" w:cs="Times New Roman" w:hint="default"/>
        <w:b w:val="0"/>
        <w:bCs w:val="0"/>
        <w:i w:val="0"/>
        <w:iCs w:val="0"/>
        <w:spacing w:val="0"/>
        <w:w w:val="99"/>
        <w:sz w:val="20"/>
        <w:szCs w:val="20"/>
        <w:lang w:val="ro-RO" w:eastAsia="en-US" w:bidi="ar-SA"/>
      </w:rPr>
    </w:lvl>
    <w:lvl w:ilvl="1">
      <w:numFmt w:val="bullet"/>
      <w:lvlText w:val="•"/>
      <w:lvlJc w:val="left"/>
      <w:pPr>
        <w:ind w:left="471" w:hanging="118"/>
      </w:pPr>
      <w:rPr>
        <w:rFonts w:hint="default"/>
        <w:lang w:val="ro-RO" w:eastAsia="en-US" w:bidi="ar-SA"/>
      </w:rPr>
    </w:lvl>
    <w:lvl w:ilvl="2">
      <w:numFmt w:val="bullet"/>
      <w:lvlText w:val="•"/>
      <w:lvlJc w:val="left"/>
      <w:pPr>
        <w:ind w:left="843" w:hanging="118"/>
      </w:pPr>
      <w:rPr>
        <w:rFonts w:hint="default"/>
        <w:lang w:val="ro-RO" w:eastAsia="en-US" w:bidi="ar-SA"/>
      </w:rPr>
    </w:lvl>
    <w:lvl w:ilvl="3">
      <w:numFmt w:val="bullet"/>
      <w:lvlText w:val="•"/>
      <w:lvlJc w:val="left"/>
      <w:pPr>
        <w:ind w:left="1215" w:hanging="118"/>
      </w:pPr>
      <w:rPr>
        <w:rFonts w:hint="default"/>
        <w:lang w:val="ro-RO" w:eastAsia="en-US" w:bidi="ar-SA"/>
      </w:rPr>
    </w:lvl>
    <w:lvl w:ilvl="4">
      <w:numFmt w:val="bullet"/>
      <w:lvlText w:val="•"/>
      <w:lvlJc w:val="left"/>
      <w:pPr>
        <w:ind w:left="1587" w:hanging="118"/>
      </w:pPr>
      <w:rPr>
        <w:rFonts w:hint="default"/>
        <w:lang w:val="ro-RO" w:eastAsia="en-US" w:bidi="ar-SA"/>
      </w:rPr>
    </w:lvl>
    <w:lvl w:ilvl="5">
      <w:numFmt w:val="bullet"/>
      <w:lvlText w:val="•"/>
      <w:lvlJc w:val="left"/>
      <w:pPr>
        <w:ind w:left="1959" w:hanging="118"/>
      </w:pPr>
      <w:rPr>
        <w:rFonts w:hint="default"/>
        <w:lang w:val="ro-RO" w:eastAsia="en-US" w:bidi="ar-SA"/>
      </w:rPr>
    </w:lvl>
    <w:lvl w:ilvl="6">
      <w:numFmt w:val="bullet"/>
      <w:lvlText w:val="•"/>
      <w:lvlJc w:val="left"/>
      <w:pPr>
        <w:ind w:left="2331" w:hanging="118"/>
      </w:pPr>
      <w:rPr>
        <w:rFonts w:hint="default"/>
        <w:lang w:val="ro-RO" w:eastAsia="en-US" w:bidi="ar-SA"/>
      </w:rPr>
    </w:lvl>
    <w:lvl w:ilvl="7">
      <w:numFmt w:val="bullet"/>
      <w:lvlText w:val="•"/>
      <w:lvlJc w:val="left"/>
      <w:pPr>
        <w:ind w:left="2703" w:hanging="118"/>
      </w:pPr>
      <w:rPr>
        <w:rFonts w:hint="default"/>
        <w:lang w:val="ro-RO" w:eastAsia="en-US" w:bidi="ar-SA"/>
      </w:rPr>
    </w:lvl>
    <w:lvl w:ilvl="8">
      <w:numFmt w:val="bullet"/>
      <w:lvlText w:val="•"/>
      <w:lvlJc w:val="left"/>
      <w:pPr>
        <w:ind w:left="3075" w:hanging="118"/>
      </w:pPr>
      <w:rPr>
        <w:rFonts w:hint="default"/>
        <w:lang w:val="ro-RO" w:eastAsia="en-US" w:bidi="ar-SA"/>
      </w:rPr>
    </w:lvl>
  </w:abstractNum>
  <w:abstractNum w:abstractNumId="20"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2"/>
  </w:num>
  <w:num w:numId="2">
    <w:abstractNumId w:val="23"/>
  </w:num>
  <w:num w:numId="3">
    <w:abstractNumId w:val="3"/>
  </w:num>
  <w:num w:numId="4">
    <w:abstractNumId w:val="18"/>
  </w:num>
  <w:num w:numId="5">
    <w:abstractNumId w:val="4"/>
  </w:num>
  <w:num w:numId="6">
    <w:abstractNumId w:val="16"/>
  </w:num>
  <w:num w:numId="7">
    <w:abstractNumId w:val="12"/>
  </w:num>
  <w:num w:numId="8">
    <w:abstractNumId w:val="17"/>
  </w:num>
  <w:num w:numId="9">
    <w:abstractNumId w:val="9"/>
  </w:num>
  <w:num w:numId="10">
    <w:abstractNumId w:val="13"/>
  </w:num>
  <w:num w:numId="11">
    <w:abstractNumId w:val="15"/>
  </w:num>
  <w:num w:numId="12">
    <w:abstractNumId w:val="10"/>
  </w:num>
  <w:num w:numId="13">
    <w:abstractNumId w:val="11"/>
  </w:num>
  <w:num w:numId="14">
    <w:abstractNumId w:val="5"/>
  </w:num>
  <w:num w:numId="15">
    <w:abstractNumId w:val="7"/>
  </w:num>
  <w:num w:numId="16">
    <w:abstractNumId w:val="14"/>
  </w:num>
  <w:num w:numId="17">
    <w:abstractNumId w:val="22"/>
    <w:lvlOverride w:ilvl="0">
      <w:startOverride w:val="2"/>
    </w:lvlOverride>
  </w:num>
  <w:num w:numId="18">
    <w:abstractNumId w:val="23"/>
    <w:lvlOverride w:ilvl="0">
      <w:startOverride w:val="7"/>
    </w:lvlOverride>
  </w:num>
  <w:num w:numId="19">
    <w:abstractNumId w:val="8"/>
  </w:num>
  <w:num w:numId="20">
    <w:abstractNumId w:val="21"/>
  </w:num>
  <w:num w:numId="21">
    <w:abstractNumId w:val="6"/>
  </w:num>
  <w:num w:numId="22">
    <w:abstractNumId w:val="1"/>
  </w:num>
  <w:num w:numId="23">
    <w:abstractNumId w:val="0"/>
  </w:num>
  <w:num w:numId="24">
    <w:abstractNumId w:val="2"/>
  </w:num>
  <w:num w:numId="25">
    <w:abstractNumId w:val="19"/>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159"/>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4C7"/>
    <w:rsid w:val="00185148"/>
    <w:rsid w:val="001856BA"/>
    <w:rsid w:val="001866CB"/>
    <w:rsid w:val="00186AE9"/>
    <w:rsid w:val="00187D30"/>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62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43C"/>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F21"/>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370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5F65"/>
    <w:rsid w:val="005568B3"/>
    <w:rsid w:val="00556FF6"/>
    <w:rsid w:val="0055747B"/>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22A"/>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154E"/>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1DF"/>
    <w:rsid w:val="00734AAD"/>
    <w:rsid w:val="00736134"/>
    <w:rsid w:val="00736B8F"/>
    <w:rsid w:val="00740BE4"/>
    <w:rsid w:val="0074397A"/>
    <w:rsid w:val="007440B3"/>
    <w:rsid w:val="00751E45"/>
    <w:rsid w:val="00752EE3"/>
    <w:rsid w:val="0075322C"/>
    <w:rsid w:val="0075524C"/>
    <w:rsid w:val="0075550B"/>
    <w:rsid w:val="00757C6B"/>
    <w:rsid w:val="007610AF"/>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0AF"/>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55F"/>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77C"/>
    <w:rsid w:val="008E2754"/>
    <w:rsid w:val="008E2E25"/>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1A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77F8A"/>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2FD"/>
    <w:rsid w:val="00B433B3"/>
    <w:rsid w:val="00B453B6"/>
    <w:rsid w:val="00B4553F"/>
    <w:rsid w:val="00B46D92"/>
    <w:rsid w:val="00B47003"/>
    <w:rsid w:val="00B501CC"/>
    <w:rsid w:val="00B50773"/>
    <w:rsid w:val="00B50C4B"/>
    <w:rsid w:val="00B51C38"/>
    <w:rsid w:val="00B51DAA"/>
    <w:rsid w:val="00B5234C"/>
    <w:rsid w:val="00B53095"/>
    <w:rsid w:val="00B53479"/>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D9B"/>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642"/>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DF2"/>
    <w:rsid w:val="00C77E35"/>
    <w:rsid w:val="00C80AA3"/>
    <w:rsid w:val="00C810A8"/>
    <w:rsid w:val="00C823BC"/>
    <w:rsid w:val="00C83F30"/>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5799"/>
    <w:rsid w:val="00CA7EF1"/>
    <w:rsid w:val="00CB0AEA"/>
    <w:rsid w:val="00CB0CC6"/>
    <w:rsid w:val="00CB0DDA"/>
    <w:rsid w:val="00CB101B"/>
    <w:rsid w:val="00CB3912"/>
    <w:rsid w:val="00CB392C"/>
    <w:rsid w:val="00CB40AA"/>
    <w:rsid w:val="00CB4A20"/>
    <w:rsid w:val="00CB4D37"/>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2776"/>
    <w:rsid w:val="00D03BCF"/>
    <w:rsid w:val="00D05A94"/>
    <w:rsid w:val="00D10AC2"/>
    <w:rsid w:val="00D11588"/>
    <w:rsid w:val="00D12FD7"/>
    <w:rsid w:val="00D13CB5"/>
    <w:rsid w:val="00D14254"/>
    <w:rsid w:val="00D148F0"/>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FD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5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109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2EB"/>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AE"/>
    <w:rsid w:val="00FF7261"/>
    <w:rsid w:val="00FF7C98"/>
    <w:rsid w:val="08A6633C"/>
    <w:rsid w:val="0B4A5EBE"/>
    <w:rsid w:val="11627E20"/>
    <w:rsid w:val="11853BCD"/>
    <w:rsid w:val="143534E9"/>
    <w:rsid w:val="190B6E68"/>
    <w:rsid w:val="2160704F"/>
    <w:rsid w:val="2A1F439F"/>
    <w:rsid w:val="387D02B9"/>
    <w:rsid w:val="4BBD11D0"/>
    <w:rsid w:val="5029270E"/>
    <w:rsid w:val="511B593D"/>
    <w:rsid w:val="5FC24F5B"/>
    <w:rsid w:val="69C72524"/>
    <w:rsid w:val="744E17E0"/>
    <w:rsid w:val="77A22AD1"/>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524A5"/>
  <w15:docId w15:val="{54F6C943-7369-4954-BC4D-196587BAE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lsdException w:name="toc 7" w:uiPriority="39" w:unhideWhenUsed="1" w:qFormat="1"/>
    <w:lsdException w:name="toc 8" w:uiPriority="39" w:unhideWhenUsed="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autoRedefine/>
    <w:uiPriority w:val="39"/>
    <w:unhideWhenUsed/>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table" w:customStyle="1" w:styleId="Grigliatabella20">
    <w:name w:val="Griglia tabella2_0"/>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Название книги1"/>
    <w:basedOn w:val="a1"/>
    <w:uiPriority w:val="33"/>
    <w:qFormat/>
    <w:rPr>
      <w:b/>
      <w:bCs/>
      <w:i/>
      <w:iCs/>
      <w:spacing w:val="5"/>
    </w:rPr>
  </w:style>
  <w:style w:type="table" w:customStyle="1" w:styleId="TableNormal">
    <w:name w:val="Table Normal"/>
    <w:uiPriority w:val="2"/>
    <w:semiHidden/>
    <w:unhideWhenUsed/>
    <w:qFormat/>
    <w:tblPr>
      <w:tblCellMar>
        <w:top w:w="0" w:type="dxa"/>
        <w:left w:w="0" w:type="dxa"/>
        <w:bottom w:w="0" w:type="dxa"/>
        <w:right w:w="0" w:type="dxa"/>
      </w:tblCellMar>
    </w:tblPr>
  </w:style>
  <w:style w:type="character" w:customStyle="1" w:styleId="y2iqfc">
    <w:name w:val="y2iqfc"/>
    <w:basedOn w:val="a1"/>
    <w:qFormat/>
  </w:style>
  <w:style w:type="paragraph" w:styleId="aff1">
    <w:name w:val="Title"/>
    <w:basedOn w:val="a0"/>
    <w:link w:val="aff2"/>
    <w:uiPriority w:val="1"/>
    <w:qFormat/>
    <w:rsid w:val="00D96FD3"/>
    <w:pPr>
      <w:widowControl w:val="0"/>
      <w:autoSpaceDE w:val="0"/>
      <w:autoSpaceDN w:val="0"/>
      <w:spacing w:before="1"/>
      <w:ind w:left="710"/>
    </w:pPr>
    <w:rPr>
      <w:b/>
      <w:bCs/>
      <w:sz w:val="36"/>
      <w:szCs w:val="36"/>
    </w:rPr>
  </w:style>
  <w:style w:type="character" w:customStyle="1" w:styleId="aff2">
    <w:name w:val="Заголовок Знак"/>
    <w:basedOn w:val="a1"/>
    <w:link w:val="aff1"/>
    <w:uiPriority w:val="1"/>
    <w:rsid w:val="00D96FD3"/>
    <w:rPr>
      <w:rFonts w:ascii="Times New Roman" w:eastAsia="Times New Roman" w:hAnsi="Times New Roman" w:cs="Times New Roman"/>
      <w:b/>
      <w:bCs/>
      <w:sz w:val="36"/>
      <w:szCs w:val="36"/>
      <w:lang w:val="ro-RO"/>
    </w:rPr>
  </w:style>
  <w:style w:type="character" w:customStyle="1" w:styleId="docdata">
    <w:name w:val="docdata"/>
    <w:aliases w:val="docy,v5,1024,bqiaagaaeyqcaaagiaiaaannawaabxudaaaaaaaaaaaaaaaaaaaaaaaaaaaaaaaaaaaaaaaaaaaaaaaaaaaaaaaaaaaaaaaaaaaaaaaaaaaaaaaaaaaaaaaaaaaaaaaaaaaaaaaaaaaaaaaaaaaaaaaaaaaaaaaaaaaaaaaaaaaaaaaaaaaaaaaaaaaaaaaaaaaaaaaaaaaaaaaaaaaaaaaaaaaaaaaaaaaaaaaa"/>
    <w:basedOn w:val="a1"/>
    <w:rsid w:val="00D027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primaria.cobile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28A4D-C3CF-44F8-BBB9-8A9BA9E2E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16356</Words>
  <Characters>93230</Characters>
  <Application>Microsoft Office Word</Application>
  <DocSecurity>0</DocSecurity>
  <Lines>776</Lines>
  <Paragraphs>218</Paragraphs>
  <ScaleCrop>false</ScaleCrop>
  <Company>Hewlett-Packard Company</Company>
  <LinksUpToDate>false</LinksUpToDate>
  <CharactersWithSpaces>109368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2021-03-10T08:12:00Z</cp:lastPrinted>
  <dcterms:created xsi:type="dcterms:W3CDTF">2026-07-31T09:18:00Z</dcterms:created>
  <dcterms:modified xsi:type="dcterms:W3CDTF">2026-07-31T09:21:00Z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15B18D4C982D43DDA382AB1D6A7A51AA_13</vt:lpwstr>
  </property>
</Properties>
</file>