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50E9712A" w14:textId="77777777" w:rsidR="009928BD" w:rsidRPr="00F20A2B" w:rsidRDefault="009928BD" w:rsidP="009928BD">
      <w:pPr>
        <w:suppressAutoHyphens/>
        <w:autoSpaceDE w:val="0"/>
        <w:autoSpaceDN w:val="0"/>
        <w:adjustRightInd w:val="0"/>
        <w:ind w:right="567"/>
        <w:rPr>
          <w:rFonts w:eastAsiaTheme="minorEastAsia" w:cs="MS Mincho"/>
          <w:b/>
          <w:bCs/>
          <w:color w:val="000000"/>
          <w:kern w:val="1"/>
          <w:sz w:val="22"/>
          <w:szCs w:val="22"/>
          <w:u w:val="single"/>
          <w:lang w:val="it-IT" w:bidi="hi-IN"/>
        </w:rPr>
      </w:pPr>
      <w:r w:rsidRPr="001C4916">
        <w:rPr>
          <w:b/>
          <w:lang w:val="it-IT" w:eastAsia="ru-RU"/>
        </w:rPr>
        <w:t xml:space="preserve">privind achiziționarea </w:t>
      </w:r>
      <w:r w:rsidRPr="00F20A2B">
        <w:rPr>
          <w:rFonts w:eastAsiaTheme="minorEastAsia" w:cs="MS Mincho"/>
          <w:b/>
          <w:color w:val="000000"/>
          <w:kern w:val="1"/>
          <w:sz w:val="22"/>
          <w:szCs w:val="22"/>
          <w:lang w:val="it-IT" w:bidi="hi-IN"/>
        </w:rPr>
        <w:t xml:space="preserve">lucrari de reparatie a drumurilor str. Garii 200m x 3.5m, str. </w:t>
      </w:r>
      <w:r w:rsidRPr="002E5E07">
        <w:rPr>
          <w:rFonts w:eastAsiaTheme="minorEastAsia" w:cs="MS Mincho"/>
          <w:b/>
          <w:color w:val="000000"/>
          <w:kern w:val="1"/>
          <w:sz w:val="22"/>
          <w:szCs w:val="22"/>
          <w:lang w:bidi="hi-IN"/>
        </w:rPr>
        <w:t>Al.Ostrovski 160m x 3.5m, str. Mihail Kalinin 145m x 3.5 cu total de 1767.5m² din</w:t>
      </w:r>
      <w:r w:rsidRPr="002E5E07">
        <w:rPr>
          <w:rFonts w:eastAsiaTheme="minorEastAsia" w:cs="MS Mincho"/>
          <w:b/>
          <w:bCs/>
          <w:color w:val="000000"/>
          <w:kern w:val="1"/>
          <w:sz w:val="22"/>
          <w:szCs w:val="22"/>
          <w:u w:val="single"/>
          <w:lang w:bidi="hi-IN"/>
        </w:rPr>
        <w:t xml:space="preserve"> or. </w:t>
      </w:r>
      <w:r w:rsidRPr="00F20A2B">
        <w:rPr>
          <w:rFonts w:eastAsiaTheme="minorEastAsia" w:cs="MS Mincho"/>
          <w:b/>
          <w:bCs/>
          <w:color w:val="000000"/>
          <w:kern w:val="1"/>
          <w:sz w:val="22"/>
          <w:szCs w:val="22"/>
          <w:u w:val="single"/>
          <w:lang w:val="it-IT" w:bidi="hi-IN"/>
        </w:rPr>
        <w:t>Iargara r-nul Leova.</w:t>
      </w:r>
    </w:p>
    <w:p w14:paraId="26A73133" w14:textId="77777777" w:rsidR="009928BD" w:rsidRPr="001C4916" w:rsidRDefault="009928BD" w:rsidP="009928BD">
      <w:pPr>
        <w:shd w:val="clear" w:color="auto" w:fill="FFFFFF" w:themeFill="background1"/>
        <w:spacing w:before="120"/>
        <w:rPr>
          <w:b/>
          <w:lang w:val="it-IT" w:eastAsia="ru-RU"/>
        </w:rPr>
      </w:pPr>
      <w:r w:rsidRPr="001C4916">
        <w:rPr>
          <w:b/>
          <w:lang w:val="it-IT" w:eastAsia="ru-RU"/>
        </w:rPr>
        <w:br/>
        <w:t>prin procedura de achiziție_</w:t>
      </w:r>
      <w:r>
        <w:rPr>
          <w:b/>
          <w:lang w:val="it-IT" w:eastAsia="ru-RU"/>
        </w:rPr>
        <w:t>cop</w:t>
      </w:r>
      <w:r w:rsidRPr="001C4916">
        <w:rPr>
          <w:b/>
          <w:lang w:val="it-IT" w:eastAsia="ru-RU"/>
        </w:rPr>
        <w:br/>
      </w:r>
      <w:r w:rsidRPr="001C4916">
        <w:rPr>
          <w:sz w:val="20"/>
          <w:lang w:val="it-IT" w:eastAsia="ru-RU"/>
        </w:rPr>
        <w:t xml:space="preserve">                                                          (tipul procedurii de achiziție)</w:t>
      </w:r>
    </w:p>
    <w:p w14:paraId="77173C4E" w14:textId="77777777" w:rsidR="009928BD" w:rsidRPr="00FF430B" w:rsidRDefault="009928BD" w:rsidP="009928BD">
      <w:pPr>
        <w:numPr>
          <w:ilvl w:val="0"/>
          <w:numId w:val="25"/>
        </w:numPr>
        <w:shd w:val="clear" w:color="auto" w:fill="FFFFFF" w:themeFill="background1"/>
        <w:tabs>
          <w:tab w:val="left" w:pos="284"/>
          <w:tab w:val="right" w:pos="9531"/>
        </w:tabs>
        <w:spacing w:before="120"/>
        <w:ind w:left="284" w:hanging="284"/>
        <w:rPr>
          <w:b/>
          <w:lang w:eastAsia="ru-RU"/>
        </w:rPr>
      </w:pPr>
      <w:r w:rsidRPr="001C4916">
        <w:rPr>
          <w:b/>
          <w:lang w:val="it-IT" w:eastAsia="ru-RU"/>
        </w:rPr>
        <w:t xml:space="preserve">Denumirea autorității contractante: </w:t>
      </w:r>
      <w:r w:rsidRPr="002E5E07">
        <w:rPr>
          <w:b/>
          <w:lang w:val="it-IT" w:eastAsia="ru-RU"/>
        </w:rPr>
        <w:t xml:space="preserve">Primaria or. </w:t>
      </w:r>
      <w:r w:rsidRPr="005C222F">
        <w:rPr>
          <w:b/>
          <w:lang w:val="it-IT" w:eastAsia="ru-RU"/>
        </w:rPr>
        <w:t>Iargara</w:t>
      </w:r>
    </w:p>
    <w:p w14:paraId="517160D0" w14:textId="77777777" w:rsidR="009928BD" w:rsidRPr="00FF430B" w:rsidRDefault="009928BD" w:rsidP="009928BD">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1007601004250</w:t>
      </w:r>
    </w:p>
    <w:p w14:paraId="059BFBBC" w14:textId="77777777" w:rsidR="009928BD" w:rsidRPr="001C4916" w:rsidRDefault="009928BD" w:rsidP="009928BD">
      <w:pPr>
        <w:numPr>
          <w:ilvl w:val="0"/>
          <w:numId w:val="25"/>
        </w:numPr>
        <w:shd w:val="clear" w:color="auto" w:fill="FFFFFF" w:themeFill="background1"/>
        <w:tabs>
          <w:tab w:val="left" w:pos="284"/>
          <w:tab w:val="right" w:pos="9531"/>
        </w:tabs>
        <w:spacing w:before="120"/>
        <w:ind w:left="284" w:hanging="284"/>
        <w:rPr>
          <w:b/>
          <w:lang w:val="it-IT" w:eastAsia="ru-RU"/>
        </w:rPr>
      </w:pPr>
      <w:r w:rsidRPr="00FF430B">
        <w:rPr>
          <w:b/>
          <w:lang w:eastAsia="ru-RU"/>
        </w:rPr>
        <w:t xml:space="preserve">Adresa: </w:t>
      </w:r>
      <w:r>
        <w:rPr>
          <w:b/>
          <w:shd w:val="clear" w:color="auto" w:fill="FFFFFF" w:themeFill="background1"/>
          <w:lang w:eastAsia="ru-RU"/>
        </w:rPr>
        <w:t>or. Iargara str. 27 August nr.3</w:t>
      </w:r>
    </w:p>
    <w:p w14:paraId="4C150B8D" w14:textId="77777777" w:rsidR="009928BD" w:rsidRPr="00FF430B" w:rsidRDefault="009928BD" w:rsidP="009928BD">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FF" w:themeFill="background1"/>
          <w:lang w:eastAsia="ru-RU"/>
        </w:rPr>
        <w:t>0 263 63 153 / 0 263 63 236</w:t>
      </w:r>
      <w:r>
        <w:rPr>
          <w:b/>
          <w:shd w:val="clear" w:color="auto" w:fill="FFFFFF" w:themeFill="background1"/>
          <w:lang w:val="ru-RU" w:eastAsia="ru-RU"/>
        </w:rPr>
        <w:softHyphen/>
      </w:r>
      <w:r>
        <w:rPr>
          <w:b/>
          <w:shd w:val="clear" w:color="auto" w:fill="FFFFFF" w:themeFill="background1"/>
          <w:lang w:val="ru-RU" w:eastAsia="ru-RU"/>
        </w:rPr>
        <w:softHyphen/>
      </w:r>
    </w:p>
    <w:p w14:paraId="5E68F929" w14:textId="77777777" w:rsidR="009928BD" w:rsidRPr="002D7E39" w:rsidRDefault="009928BD" w:rsidP="009928BD">
      <w:pPr>
        <w:numPr>
          <w:ilvl w:val="0"/>
          <w:numId w:val="25"/>
        </w:numPr>
        <w:shd w:val="clear" w:color="auto" w:fill="FFFFFF" w:themeFill="background1"/>
        <w:tabs>
          <w:tab w:val="left" w:pos="284"/>
          <w:tab w:val="right" w:pos="9531"/>
        </w:tabs>
        <w:spacing w:before="120"/>
        <w:ind w:left="284" w:hanging="284"/>
        <w:rPr>
          <w:b/>
          <w:lang w:val="it-IT" w:eastAsia="ru-RU"/>
        </w:rPr>
      </w:pPr>
      <w:r w:rsidRPr="001C4916">
        <w:rPr>
          <w:b/>
          <w:lang w:val="it-IT" w:eastAsia="ru-RU"/>
        </w:rPr>
        <w:t xml:space="preserve">Adresa de e-mail și pagina web oficială a autorității contractante: </w:t>
      </w:r>
      <w:r>
        <w:rPr>
          <w:b/>
          <w:lang w:val="it-IT" w:eastAsia="ru-RU"/>
        </w:rPr>
        <w:t xml:space="preserve">e-mail: </w:t>
      </w:r>
      <w:hyperlink r:id="rId13" w:history="1">
        <w:r w:rsidRPr="007852CB">
          <w:rPr>
            <w:rStyle w:val="af3"/>
            <w:rFonts w:eastAsiaTheme="majorEastAsia"/>
            <w:shd w:val="clear" w:color="auto" w:fill="FFFFFF" w:themeFill="background1"/>
            <w:lang w:val="it-IT" w:eastAsia="ru-RU"/>
          </w:rPr>
          <w:t>iargaralv@yahoo.com</w:t>
        </w:r>
      </w:hyperlink>
      <w:r>
        <w:rPr>
          <w:b/>
          <w:shd w:val="clear" w:color="auto" w:fill="FFFFFF" w:themeFill="background1"/>
          <w:lang w:val="it-IT" w:eastAsia="ru-RU"/>
        </w:rPr>
        <w:t>, web:</w:t>
      </w:r>
      <w:r w:rsidRPr="00F20A2B">
        <w:rPr>
          <w:lang w:val="it-IT"/>
        </w:rPr>
        <w:t xml:space="preserve"> </w:t>
      </w:r>
      <w:r w:rsidRPr="00A067D0">
        <w:rPr>
          <w:b/>
          <w:shd w:val="clear" w:color="auto" w:fill="FFFFFF" w:themeFill="background1"/>
          <w:lang w:val="it-IT" w:eastAsia="ru-RU"/>
        </w:rPr>
        <w:t>https://iargara.md/</w:t>
      </w:r>
      <w:r w:rsidRPr="00E70434">
        <w:rPr>
          <w:b/>
          <w:shd w:val="clear" w:color="auto" w:fill="FFFFFF" w:themeFill="background1"/>
          <w:lang w:val="it-IT" w:eastAsia="ru-RU"/>
        </w:rPr>
        <w:t>/</w:t>
      </w:r>
    </w:p>
    <w:p w14:paraId="7C2B8B08" w14:textId="77777777" w:rsidR="009928BD" w:rsidRPr="001C4916" w:rsidRDefault="009928BD" w:rsidP="009928BD">
      <w:pPr>
        <w:numPr>
          <w:ilvl w:val="0"/>
          <w:numId w:val="25"/>
        </w:numPr>
        <w:shd w:val="clear" w:color="auto" w:fill="FFFFFF" w:themeFill="background1"/>
        <w:tabs>
          <w:tab w:val="left" w:pos="284"/>
          <w:tab w:val="right" w:pos="9531"/>
        </w:tabs>
        <w:spacing w:before="120"/>
        <w:ind w:left="284" w:hanging="284"/>
        <w:rPr>
          <w:b/>
          <w:lang w:val="it-IT" w:eastAsia="ru-RU"/>
        </w:rPr>
      </w:pPr>
      <w:r w:rsidRPr="001C4916">
        <w:rPr>
          <w:b/>
          <w:lang w:val="it-IT" w:eastAsia="ru-RU"/>
        </w:rPr>
        <w:t xml:space="preserve">Adresa de e-mail sau pagina web oficială de la care se va putea obține accesul la documentația de atribuire: </w:t>
      </w:r>
      <w:r w:rsidRPr="001C4916">
        <w:rPr>
          <w:b/>
          <w:i/>
          <w:lang w:val="it-IT" w:eastAsia="ru-RU"/>
        </w:rPr>
        <w:t>documentația de atribuire este anexată în cadrul procedurii în SIA RSAP</w:t>
      </w:r>
    </w:p>
    <w:p w14:paraId="2D81BCC0" w14:textId="77777777" w:rsidR="009928BD" w:rsidRPr="001C4916" w:rsidRDefault="009928BD" w:rsidP="009928BD">
      <w:pPr>
        <w:numPr>
          <w:ilvl w:val="0"/>
          <w:numId w:val="25"/>
        </w:numPr>
        <w:shd w:val="clear" w:color="auto" w:fill="FFFFFF" w:themeFill="background1"/>
        <w:tabs>
          <w:tab w:val="left" w:pos="284"/>
          <w:tab w:val="right" w:pos="9531"/>
        </w:tabs>
        <w:spacing w:before="120"/>
        <w:ind w:left="288" w:hanging="288"/>
        <w:rPr>
          <w:b/>
          <w:lang w:val="it-IT" w:eastAsia="ru-RU"/>
        </w:rPr>
      </w:pPr>
      <w:r w:rsidRPr="001C4916">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6532DB8D" w14:textId="77777777" w:rsidR="009928BD" w:rsidRPr="001C4916" w:rsidRDefault="009928BD" w:rsidP="009928BD">
      <w:pPr>
        <w:numPr>
          <w:ilvl w:val="0"/>
          <w:numId w:val="25"/>
        </w:numPr>
        <w:shd w:val="clear" w:color="auto" w:fill="FFFFFF" w:themeFill="background1"/>
        <w:tabs>
          <w:tab w:val="left" w:pos="284"/>
          <w:tab w:val="right" w:pos="426"/>
        </w:tabs>
        <w:spacing w:before="120"/>
        <w:ind w:left="284" w:hanging="284"/>
        <w:rPr>
          <w:b/>
          <w:lang w:val="it-IT" w:eastAsia="ru-RU"/>
        </w:rPr>
      </w:pPr>
      <w:r w:rsidRPr="001C4916">
        <w:rPr>
          <w:b/>
          <w:lang w:val="it-IT" w:eastAsia="ru-RU"/>
        </w:rPr>
        <w:t>Cumpărătorul invită operatorii economici interesați, care îi pot satisface necesitățile, să participe la procedura de achiziție privind prestarea/executarea următoarelor servicii de proiectare/lucrări:</w:t>
      </w:r>
    </w:p>
    <w:p w14:paraId="4B18AC82" w14:textId="3696C3FC" w:rsidR="00BE362C" w:rsidRDefault="00BE362C" w:rsidP="009928BD">
      <w:pPr>
        <w:shd w:val="clear" w:color="auto" w:fill="FFFFFF" w:themeFill="background1"/>
        <w:tabs>
          <w:tab w:val="left" w:pos="284"/>
          <w:tab w:val="right" w:pos="426"/>
        </w:tabs>
        <w:spacing w:before="120"/>
        <w:rPr>
          <w:b/>
          <w:noProof w:val="0"/>
          <w:lang w:val="it-IT" w:eastAsia="ru-RU"/>
        </w:rPr>
      </w:pPr>
    </w:p>
    <w:p w14:paraId="58B6970D" w14:textId="77777777" w:rsidR="009928BD" w:rsidRPr="00FF430B" w:rsidRDefault="009928BD" w:rsidP="009928BD">
      <w:pPr>
        <w:shd w:val="clear" w:color="auto" w:fill="FFFFFF" w:themeFill="background1"/>
        <w:tabs>
          <w:tab w:val="left" w:pos="284"/>
          <w:tab w:val="right" w:pos="426"/>
        </w:tabs>
        <w:spacing w:before="120"/>
        <w:rPr>
          <w:b/>
          <w:noProof w:val="0"/>
          <w:lang w:val="ro-MD"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C4FD1"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10148A53" w:rsidR="00AC4FD1" w:rsidRPr="00FF430B" w:rsidRDefault="00AC4FD1" w:rsidP="00AC4FD1">
            <w:pPr>
              <w:shd w:val="clear" w:color="auto" w:fill="FFFFFF" w:themeFill="background1"/>
              <w:spacing w:before="120"/>
              <w:jc w:val="center"/>
              <w:rPr>
                <w:noProof w:val="0"/>
                <w:sz w:val="20"/>
                <w:szCs w:val="20"/>
                <w:lang w:val="ro-MD" w:eastAsia="ru-RU"/>
              </w:rPr>
            </w:pPr>
            <w:r>
              <w:rPr>
                <w:rFonts w:ascii="Segoe UI" w:hAnsi="Segoe UI" w:cs="Segoe UI"/>
                <w:color w:val="555555"/>
                <w:sz w:val="18"/>
                <w:szCs w:val="18"/>
                <w:shd w:val="clear" w:color="auto" w:fill="E5E9ED"/>
              </w:rPr>
              <w:t>45233142-6</w:t>
            </w:r>
          </w:p>
        </w:tc>
        <w:tc>
          <w:tcPr>
            <w:tcW w:w="2393" w:type="dxa"/>
            <w:tcBorders>
              <w:top w:val="single" w:sz="4" w:space="0" w:color="auto"/>
              <w:left w:val="single" w:sz="4" w:space="0" w:color="auto"/>
              <w:bottom w:val="single" w:sz="4" w:space="0" w:color="auto"/>
              <w:right w:val="single" w:sz="4" w:space="0" w:color="auto"/>
            </w:tcBorders>
            <w:vAlign w:val="center"/>
          </w:tcPr>
          <w:p w14:paraId="64A4C536" w14:textId="35F035EA" w:rsidR="00F838CD" w:rsidRDefault="00F838CD" w:rsidP="00AC4FD1">
            <w:pPr>
              <w:shd w:val="clear" w:color="auto" w:fill="FFFFFF" w:themeFill="background1"/>
              <w:spacing w:before="120"/>
              <w:jc w:val="center"/>
              <w:rPr>
                <w:lang w:val="ro-MD" w:eastAsia="ru-RU"/>
              </w:rPr>
            </w:pPr>
            <w:r>
              <w:rPr>
                <w:lang w:val="ro-MD" w:eastAsia="ru-RU"/>
              </w:rPr>
              <w:t>Lucrari</w:t>
            </w:r>
          </w:p>
          <w:p w14:paraId="2E32EB39" w14:textId="55E24B64" w:rsidR="00AC4FD1" w:rsidRPr="00FF430B" w:rsidRDefault="00F838CD" w:rsidP="00AC4FD1">
            <w:pPr>
              <w:shd w:val="clear" w:color="auto" w:fill="FFFFFF" w:themeFill="background1"/>
              <w:spacing w:before="120"/>
              <w:jc w:val="center"/>
              <w:rPr>
                <w:noProof w:val="0"/>
                <w:sz w:val="20"/>
                <w:szCs w:val="20"/>
                <w:lang w:val="ro-MD" w:eastAsia="ru-RU"/>
              </w:rPr>
            </w:pPr>
            <w:r>
              <w:rPr>
                <w:lang w:val="ro-MD" w:eastAsia="ru-RU"/>
              </w:rPr>
              <w:t xml:space="preserve">Lucrari </w:t>
            </w:r>
            <w:r w:rsidR="00AC4FD1">
              <w:rPr>
                <w:lang w:val="ro-MD" w:eastAsia="ru-RU"/>
              </w:rPr>
              <w:t xml:space="preserve"> de reparație a </w:t>
            </w:r>
            <w:r w:rsidR="00AC4FD1" w:rsidRPr="002E5E07">
              <w:rPr>
                <w:rFonts w:eastAsiaTheme="minorEastAsia" w:cs="MS Mincho"/>
                <w:bCs/>
                <w:color w:val="000000"/>
                <w:kern w:val="1"/>
                <w:sz w:val="22"/>
                <w:szCs w:val="22"/>
                <w:lang w:val="it-IT" w:bidi="hi-IN"/>
              </w:rPr>
              <w:t xml:space="preserve">str. Garii 200m x 3.5m, str. Al.Ostrovski 160m x 3.5m, str. </w:t>
            </w:r>
            <w:r w:rsidR="00AC4FD1" w:rsidRPr="0001371B">
              <w:rPr>
                <w:rFonts w:eastAsiaTheme="minorEastAsia" w:cs="MS Mincho"/>
                <w:bCs/>
                <w:color w:val="000000"/>
                <w:kern w:val="1"/>
                <w:sz w:val="22"/>
                <w:szCs w:val="22"/>
                <w:lang w:bidi="hi-IN"/>
              </w:rPr>
              <w:t>Mihail Kalinin 145m x 3.5 cu total de 1767.5m² din</w:t>
            </w:r>
            <w:r w:rsidR="00AC4FD1" w:rsidRPr="0001371B">
              <w:rPr>
                <w:rFonts w:eastAsiaTheme="minorEastAsia" w:cs="MS Mincho"/>
                <w:bCs/>
                <w:color w:val="000000"/>
                <w:kern w:val="1"/>
                <w:sz w:val="22"/>
                <w:szCs w:val="22"/>
                <w:u w:val="single"/>
                <w:lang w:bidi="hi-IN"/>
              </w:rPr>
              <w:t xml:space="preserve"> or. Iargara r-nul Leova</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0E7E739"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100m3</w:t>
            </w: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0B9E6DD2"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2.6500</w:t>
            </w: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57E7CB5B" w:rsidR="00AC4FD1" w:rsidRPr="00FF430B" w:rsidRDefault="00AC4FD1" w:rsidP="00AC4FD1">
            <w:pPr>
              <w:shd w:val="clear" w:color="auto" w:fill="FFFFFF" w:themeFill="background1"/>
              <w:spacing w:before="120"/>
              <w:jc w:val="center"/>
              <w:rPr>
                <w:noProof w:val="0"/>
                <w:sz w:val="20"/>
                <w:szCs w:val="20"/>
                <w:lang w:val="ro-MD" w:eastAsia="ru-RU"/>
              </w:rPr>
            </w:pPr>
            <w:r w:rsidRPr="002E5E07">
              <w:rPr>
                <w:sz w:val="20"/>
                <w:szCs w:val="20"/>
                <w:lang w:val="it-IT"/>
              </w:rPr>
              <w:t>Sapatura</w:t>
            </w:r>
            <w:r w:rsidRPr="002E5E07">
              <w:rPr>
                <w:spacing w:val="-5"/>
                <w:sz w:val="20"/>
                <w:szCs w:val="20"/>
                <w:lang w:val="it-IT"/>
              </w:rPr>
              <w:t xml:space="preserve"> </w:t>
            </w:r>
            <w:r w:rsidRPr="002E5E07">
              <w:rPr>
                <w:sz w:val="20"/>
                <w:szCs w:val="20"/>
                <w:lang w:val="it-IT"/>
              </w:rPr>
              <w:t>mecanica</w:t>
            </w:r>
            <w:r w:rsidRPr="002E5E07">
              <w:rPr>
                <w:spacing w:val="-5"/>
                <w:sz w:val="20"/>
                <w:szCs w:val="20"/>
                <w:lang w:val="it-IT"/>
              </w:rPr>
              <w:t xml:space="preserve"> </w:t>
            </w:r>
            <w:r w:rsidRPr="002E5E07">
              <w:rPr>
                <w:sz w:val="20"/>
                <w:szCs w:val="20"/>
                <w:lang w:val="it-IT"/>
              </w:rPr>
              <w:t>cu</w:t>
            </w:r>
            <w:r w:rsidRPr="002E5E07">
              <w:rPr>
                <w:spacing w:val="-5"/>
                <w:sz w:val="20"/>
                <w:szCs w:val="20"/>
                <w:lang w:val="it-IT"/>
              </w:rPr>
              <w:t xml:space="preserve"> </w:t>
            </w:r>
            <w:r w:rsidRPr="002E5E07">
              <w:rPr>
                <w:sz w:val="20"/>
                <w:szCs w:val="20"/>
                <w:lang w:val="it-IT"/>
              </w:rPr>
              <w:t>autogreder</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pina</w:t>
            </w:r>
            <w:r w:rsidRPr="002E5E07">
              <w:rPr>
                <w:spacing w:val="-5"/>
                <w:sz w:val="20"/>
                <w:szCs w:val="20"/>
                <w:lang w:val="it-IT"/>
              </w:rPr>
              <w:t xml:space="preserve"> </w:t>
            </w:r>
            <w:r w:rsidRPr="002E5E07">
              <w:rPr>
                <w:sz w:val="20"/>
                <w:szCs w:val="20"/>
                <w:lang w:val="it-IT"/>
              </w:rPr>
              <w:t>la</w:t>
            </w:r>
            <w:r w:rsidRPr="002E5E07">
              <w:rPr>
                <w:spacing w:val="-5"/>
                <w:sz w:val="20"/>
                <w:szCs w:val="20"/>
                <w:lang w:val="it-IT"/>
              </w:rPr>
              <w:t xml:space="preserve"> </w:t>
            </w:r>
            <w:r w:rsidRPr="002E5E07">
              <w:rPr>
                <w:sz w:val="20"/>
                <w:szCs w:val="20"/>
                <w:lang w:val="it-IT"/>
              </w:rPr>
              <w:t>175</w:t>
            </w:r>
            <w:r w:rsidRPr="002E5E07">
              <w:rPr>
                <w:spacing w:val="-5"/>
                <w:sz w:val="20"/>
                <w:szCs w:val="20"/>
                <w:lang w:val="it-IT"/>
              </w:rPr>
              <w:t xml:space="preserve"> </w:t>
            </w:r>
            <w:r w:rsidRPr="002E5E07">
              <w:rPr>
                <w:sz w:val="20"/>
                <w:szCs w:val="20"/>
                <w:lang w:val="it-IT"/>
              </w:rPr>
              <w:t>CP,</w:t>
            </w:r>
            <w:r w:rsidRPr="002E5E07">
              <w:rPr>
                <w:spacing w:val="-5"/>
                <w:sz w:val="20"/>
                <w:szCs w:val="20"/>
                <w:lang w:val="it-IT"/>
              </w:rPr>
              <w:t xml:space="preserve"> </w:t>
            </w:r>
            <w:r w:rsidRPr="002E5E07">
              <w:rPr>
                <w:sz w:val="20"/>
                <w:szCs w:val="20"/>
                <w:lang w:val="it-IT"/>
              </w:rPr>
              <w:t xml:space="preserve">inclusiv imprastierea pamintului la 10 m, in teren catg. </w:t>
            </w:r>
            <w:r w:rsidRPr="001724A0">
              <w:rPr>
                <w:sz w:val="20"/>
                <w:szCs w:val="20"/>
              </w:rPr>
              <w:t>II.</w:t>
            </w: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r>
      <w:tr w:rsidR="00AC4FD1"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3A70650A" w:rsidR="00AC4FD1" w:rsidRPr="00FF430B" w:rsidRDefault="00AC4FD1" w:rsidP="00AC4FD1">
            <w:pPr>
              <w:shd w:val="clear" w:color="auto" w:fill="FFFFFF" w:themeFill="background1"/>
              <w:spacing w:before="120"/>
              <w:rPr>
                <w:i/>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271597E"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100m3</w:t>
            </w: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01832526"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2.6500</w:t>
            </w: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1F34C559" w:rsidR="00AC4FD1" w:rsidRPr="00FF430B" w:rsidRDefault="00AC4FD1" w:rsidP="00AC4FD1">
            <w:pPr>
              <w:shd w:val="clear" w:color="auto" w:fill="FFFFFF" w:themeFill="background1"/>
              <w:spacing w:before="120"/>
              <w:jc w:val="center"/>
              <w:rPr>
                <w:noProof w:val="0"/>
                <w:sz w:val="20"/>
                <w:szCs w:val="20"/>
                <w:lang w:val="ro-MD" w:eastAsia="ru-RU"/>
              </w:rPr>
            </w:pPr>
            <w:r w:rsidRPr="002E5E07">
              <w:rPr>
                <w:sz w:val="20"/>
                <w:szCs w:val="20"/>
                <w:lang w:val="it-IT"/>
              </w:rPr>
              <w:t>Compactarea</w:t>
            </w:r>
            <w:r w:rsidRPr="002E5E07">
              <w:rPr>
                <w:spacing w:val="-5"/>
                <w:sz w:val="20"/>
                <w:szCs w:val="20"/>
                <w:lang w:val="it-IT"/>
              </w:rPr>
              <w:t xml:space="preserve"> </w:t>
            </w:r>
            <w:r w:rsidRPr="002E5E07">
              <w:rPr>
                <w:sz w:val="20"/>
                <w:szCs w:val="20"/>
                <w:lang w:val="it-IT"/>
              </w:rPr>
              <w:t>rambleului</w:t>
            </w:r>
            <w:r w:rsidRPr="002E5E07">
              <w:rPr>
                <w:spacing w:val="-5"/>
                <w:sz w:val="20"/>
                <w:szCs w:val="20"/>
                <w:lang w:val="it-IT"/>
              </w:rPr>
              <w:t xml:space="preserve"> </w:t>
            </w:r>
            <w:r w:rsidRPr="002E5E07">
              <w:rPr>
                <w:sz w:val="20"/>
                <w:szCs w:val="20"/>
                <w:lang w:val="it-IT"/>
              </w:rPr>
              <w:t>in</w:t>
            </w:r>
            <w:r w:rsidRPr="002E5E07">
              <w:rPr>
                <w:spacing w:val="-5"/>
                <w:sz w:val="20"/>
                <w:szCs w:val="20"/>
                <w:lang w:val="it-IT"/>
              </w:rPr>
              <w:t xml:space="preserve"> </w:t>
            </w:r>
            <w:r w:rsidRPr="002E5E07">
              <w:rPr>
                <w:sz w:val="20"/>
                <w:szCs w:val="20"/>
                <w:lang w:val="it-IT"/>
              </w:rPr>
              <w:t>pamint</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cat.II,</w:t>
            </w:r>
            <w:r w:rsidRPr="002E5E07">
              <w:rPr>
                <w:spacing w:val="-5"/>
                <w:sz w:val="20"/>
                <w:szCs w:val="20"/>
                <w:lang w:val="it-IT"/>
              </w:rPr>
              <w:t xml:space="preserve"> </w:t>
            </w:r>
            <w:r w:rsidRPr="002E5E07">
              <w:rPr>
                <w:sz w:val="20"/>
                <w:szCs w:val="20"/>
                <w:lang w:val="it-IT"/>
              </w:rPr>
              <w:t>cu</w:t>
            </w:r>
            <w:r w:rsidRPr="002E5E07">
              <w:rPr>
                <w:spacing w:val="-5"/>
                <w:sz w:val="20"/>
                <w:szCs w:val="20"/>
                <w:lang w:val="it-IT"/>
              </w:rPr>
              <w:t xml:space="preserve"> </w:t>
            </w:r>
            <w:r w:rsidRPr="002E5E07">
              <w:rPr>
                <w:sz w:val="20"/>
                <w:szCs w:val="20"/>
                <w:lang w:val="it-IT"/>
              </w:rPr>
              <w:t>compactor</w:t>
            </w:r>
            <w:r w:rsidRPr="002E5E07">
              <w:rPr>
                <w:spacing w:val="-5"/>
                <w:sz w:val="20"/>
                <w:szCs w:val="20"/>
                <w:lang w:val="it-IT"/>
              </w:rPr>
              <w:t xml:space="preserve"> </w:t>
            </w:r>
            <w:r w:rsidRPr="002E5E07">
              <w:rPr>
                <w:sz w:val="20"/>
                <w:szCs w:val="20"/>
                <w:lang w:val="it-IT"/>
              </w:rPr>
              <w:t>pe pneuri de 25 t , 8 parcursuri pe o urma.</w:t>
            </w: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r>
      <w:tr w:rsidR="00AC4FD1"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5F7946CF" w:rsidR="00AC4FD1" w:rsidRPr="00FF430B" w:rsidRDefault="00AC4FD1" w:rsidP="00AC4FD1">
            <w:pPr>
              <w:shd w:val="clear" w:color="auto" w:fill="FFFFFF" w:themeFill="background1"/>
              <w:spacing w:before="120"/>
              <w:jc w:val="center"/>
              <w:rPr>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4683B70F"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100m3</w:t>
            </w: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4612839E"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4.6000</w:t>
            </w: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4F50195E" w:rsidR="00AC4FD1" w:rsidRPr="00FF430B" w:rsidRDefault="00AC4FD1" w:rsidP="00AC4FD1">
            <w:pPr>
              <w:shd w:val="clear" w:color="auto" w:fill="FFFFFF" w:themeFill="background1"/>
              <w:spacing w:before="120"/>
              <w:jc w:val="center"/>
              <w:rPr>
                <w:noProof w:val="0"/>
                <w:sz w:val="20"/>
                <w:szCs w:val="20"/>
                <w:lang w:val="ro-MD" w:eastAsia="ru-RU"/>
              </w:rPr>
            </w:pPr>
            <w:r w:rsidRPr="002E5E07">
              <w:rPr>
                <w:sz w:val="20"/>
                <w:szCs w:val="20"/>
                <w:lang w:val="it-IT"/>
              </w:rPr>
              <w:t>Excavat</w:t>
            </w:r>
            <w:r w:rsidRPr="002E5E07">
              <w:rPr>
                <w:spacing w:val="-5"/>
                <w:sz w:val="20"/>
                <w:szCs w:val="20"/>
                <w:lang w:val="it-IT"/>
              </w:rPr>
              <w:t xml:space="preserve"> </w:t>
            </w:r>
            <w:r w:rsidRPr="002E5E07">
              <w:rPr>
                <w:sz w:val="20"/>
                <w:szCs w:val="20"/>
                <w:lang w:val="it-IT"/>
              </w:rPr>
              <w:t>transport</w:t>
            </w:r>
            <w:r w:rsidRPr="002E5E07">
              <w:rPr>
                <w:spacing w:val="-5"/>
                <w:sz w:val="20"/>
                <w:szCs w:val="20"/>
                <w:lang w:val="it-IT"/>
              </w:rPr>
              <w:t xml:space="preserve"> </w:t>
            </w:r>
            <w:r w:rsidRPr="002E5E07">
              <w:rPr>
                <w:sz w:val="20"/>
                <w:szCs w:val="20"/>
                <w:lang w:val="it-IT"/>
              </w:rPr>
              <w:t>cu</w:t>
            </w:r>
            <w:r w:rsidRPr="002E5E07">
              <w:rPr>
                <w:spacing w:val="-5"/>
                <w:sz w:val="20"/>
                <w:szCs w:val="20"/>
                <w:lang w:val="it-IT"/>
              </w:rPr>
              <w:t xml:space="preserve"> </w:t>
            </w:r>
            <w:r w:rsidRPr="002E5E07">
              <w:rPr>
                <w:sz w:val="20"/>
                <w:szCs w:val="20"/>
                <w:lang w:val="it-IT"/>
              </w:rPr>
              <w:t>incarcator</w:t>
            </w:r>
            <w:r w:rsidRPr="002E5E07">
              <w:rPr>
                <w:spacing w:val="-5"/>
                <w:sz w:val="20"/>
                <w:szCs w:val="20"/>
                <w:lang w:val="it-IT"/>
              </w:rPr>
              <w:t xml:space="preserve"> </w:t>
            </w:r>
            <w:r w:rsidRPr="002E5E07">
              <w:rPr>
                <w:sz w:val="20"/>
                <w:szCs w:val="20"/>
                <w:lang w:val="it-IT"/>
              </w:rPr>
              <w:t>frontal</w:t>
            </w:r>
            <w:r w:rsidRPr="002E5E07">
              <w:rPr>
                <w:spacing w:val="-5"/>
                <w:sz w:val="20"/>
                <w:szCs w:val="20"/>
                <w:lang w:val="it-IT"/>
              </w:rPr>
              <w:t xml:space="preserve"> </w:t>
            </w:r>
            <w:r w:rsidRPr="002E5E07">
              <w:rPr>
                <w:sz w:val="20"/>
                <w:szCs w:val="20"/>
                <w:lang w:val="it-IT"/>
              </w:rPr>
              <w:t>,</w:t>
            </w:r>
            <w:r w:rsidRPr="002E5E07">
              <w:rPr>
                <w:spacing w:val="-5"/>
                <w:sz w:val="20"/>
                <w:szCs w:val="20"/>
                <w:lang w:val="it-IT"/>
              </w:rPr>
              <w:t xml:space="preserve"> </w:t>
            </w:r>
            <w:r w:rsidRPr="002E5E07">
              <w:rPr>
                <w:sz w:val="20"/>
                <w:szCs w:val="20"/>
                <w:lang w:val="it-IT"/>
              </w:rPr>
              <w:t>la</w:t>
            </w:r>
            <w:r w:rsidRPr="002E5E07">
              <w:rPr>
                <w:spacing w:val="-5"/>
                <w:sz w:val="20"/>
                <w:szCs w:val="20"/>
                <w:lang w:val="it-IT"/>
              </w:rPr>
              <w:t xml:space="preserve"> </w:t>
            </w:r>
            <w:r w:rsidRPr="002E5E07">
              <w:rPr>
                <w:sz w:val="20"/>
                <w:szCs w:val="20"/>
                <w:lang w:val="it-IT"/>
              </w:rPr>
              <w:t>distante</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incarcare in autovehicul cu incarcator frontal pe senile de 0,5-0,99 m.c, pamint din teren catg.1 la distanta &lt; 10 m.</w:t>
            </w: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r>
      <w:tr w:rsidR="00AC4FD1"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27869EBB" w:rsidR="00AC4FD1" w:rsidRPr="00FF430B" w:rsidRDefault="00AC4FD1" w:rsidP="00AC4FD1">
            <w:pPr>
              <w:shd w:val="clear" w:color="auto" w:fill="FFFFFF" w:themeFill="background1"/>
              <w:spacing w:before="120"/>
              <w:rPr>
                <w:i/>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4EEA043D"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t</w:t>
            </w: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02B170E1"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eastAsia="ru-RU"/>
              </w:rPr>
              <w:t>552.0000</w:t>
            </w: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6C441D9C" w:rsidR="00AC4FD1" w:rsidRPr="00FF430B" w:rsidRDefault="00AC4FD1" w:rsidP="00AC4FD1">
            <w:pPr>
              <w:shd w:val="clear" w:color="auto" w:fill="FFFFFF" w:themeFill="background1"/>
              <w:spacing w:before="120"/>
              <w:jc w:val="center"/>
              <w:rPr>
                <w:noProof w:val="0"/>
                <w:sz w:val="20"/>
                <w:szCs w:val="20"/>
                <w:lang w:val="ro-MD" w:eastAsia="ru-RU"/>
              </w:rPr>
            </w:pPr>
            <w:r w:rsidRPr="00FC4CDA">
              <w:rPr>
                <w:spacing w:val="-2"/>
                <w:lang w:val="it-IT"/>
              </w:rPr>
              <w:t>Transportarea</w:t>
            </w:r>
            <w:r w:rsidRPr="00FC4CDA">
              <w:rPr>
                <w:spacing w:val="-3"/>
                <w:lang w:val="it-IT"/>
              </w:rPr>
              <w:t xml:space="preserve"> </w:t>
            </w:r>
            <w:r w:rsidRPr="00FC4CDA">
              <w:rPr>
                <w:spacing w:val="-2"/>
                <w:lang w:val="it-IT"/>
              </w:rPr>
              <w:t>petrișului</w:t>
            </w:r>
            <w:r w:rsidRPr="00FC4CDA">
              <w:rPr>
                <w:spacing w:val="39"/>
                <w:lang w:val="it-IT"/>
              </w:rPr>
              <w:t xml:space="preserve"> </w:t>
            </w:r>
            <w:r w:rsidRPr="00FC4CDA">
              <w:rPr>
                <w:spacing w:val="-2"/>
                <w:lang w:val="it-IT"/>
              </w:rPr>
              <w:t>cu</w:t>
            </w:r>
            <w:r w:rsidRPr="00FC4CDA">
              <w:rPr>
                <w:spacing w:val="-3"/>
                <w:lang w:val="it-IT"/>
              </w:rPr>
              <w:t xml:space="preserve"> </w:t>
            </w:r>
            <w:r w:rsidRPr="00FC4CDA">
              <w:rPr>
                <w:spacing w:val="-2"/>
                <w:lang w:val="it-IT"/>
              </w:rPr>
              <w:t>autobasculanta</w:t>
            </w:r>
            <w:r w:rsidRPr="00FC4CDA">
              <w:rPr>
                <w:spacing w:val="40"/>
                <w:lang w:val="it-IT"/>
              </w:rPr>
              <w:t xml:space="preserve"> </w:t>
            </w:r>
            <w:r w:rsidRPr="00FC4CDA">
              <w:rPr>
                <w:spacing w:val="-2"/>
                <w:lang w:val="it-IT"/>
              </w:rPr>
              <w:t>la</w:t>
            </w:r>
            <w:r w:rsidRPr="00FC4CDA">
              <w:rPr>
                <w:spacing w:val="-3"/>
                <w:lang w:val="it-IT"/>
              </w:rPr>
              <w:t xml:space="preserve"> </w:t>
            </w:r>
            <w:r w:rsidRPr="00FC4CDA">
              <w:rPr>
                <w:spacing w:val="-2"/>
                <w:lang w:val="it-IT"/>
              </w:rPr>
              <w:t>distanta</w:t>
            </w:r>
            <w:r w:rsidRPr="00FC4CDA">
              <w:rPr>
                <w:spacing w:val="-3"/>
                <w:lang w:val="it-IT"/>
              </w:rPr>
              <w:t xml:space="preserve"> </w:t>
            </w:r>
            <w:r w:rsidRPr="00FC4CDA">
              <w:rPr>
                <w:spacing w:val="-2"/>
                <w:lang w:val="it-IT"/>
              </w:rPr>
              <w:t>de 2</w:t>
            </w:r>
            <w:r w:rsidRPr="00FC4CDA">
              <w:rPr>
                <w:spacing w:val="-3"/>
                <w:lang w:val="it-IT"/>
              </w:rPr>
              <w:t xml:space="preserve"> </w:t>
            </w:r>
            <w:r w:rsidRPr="00FC4CDA">
              <w:rPr>
                <w:spacing w:val="-5"/>
                <w:lang w:val="it-IT"/>
              </w:rPr>
              <w:t>km.</w:t>
            </w:r>
            <w:r>
              <w:rPr>
                <w:spacing w:val="-5"/>
                <w:lang w:val="it-IT"/>
              </w:rPr>
              <w:t>.</w:t>
            </w: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r>
      <w:tr w:rsidR="00AC4FD1" w:rsidRPr="00EC30C2" w14:paraId="39DB538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28E6C01"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CD231A4"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6C71ACC" w14:textId="77777777" w:rsidR="00AC4FD1" w:rsidRPr="00FF430B" w:rsidRDefault="00AC4FD1" w:rsidP="00AC4FD1">
            <w:pPr>
              <w:shd w:val="clear" w:color="auto" w:fill="FFFFFF" w:themeFill="background1"/>
              <w:spacing w:before="120"/>
              <w:rPr>
                <w:i/>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F5BE31E" w14:textId="0C30DA85" w:rsidR="00AC4FD1" w:rsidRPr="00FF430B" w:rsidRDefault="00AC4FD1" w:rsidP="00AC4FD1">
            <w:pPr>
              <w:shd w:val="clear" w:color="auto" w:fill="FFFFFF" w:themeFill="background1"/>
              <w:spacing w:before="120"/>
              <w:jc w:val="center"/>
              <w:rPr>
                <w:noProof w:val="0"/>
                <w:sz w:val="20"/>
                <w:szCs w:val="20"/>
                <w:lang w:val="ro-MD" w:eastAsia="ru-RU"/>
              </w:rPr>
            </w:pPr>
            <w:r w:rsidRPr="00B648EF">
              <w:rPr>
                <w:spacing w:val="-5"/>
                <w:sz w:val="18"/>
                <w:szCs w:val="18"/>
              </w:rPr>
              <w:t>m3</w:t>
            </w:r>
          </w:p>
        </w:tc>
        <w:tc>
          <w:tcPr>
            <w:tcW w:w="1170" w:type="dxa"/>
            <w:tcBorders>
              <w:top w:val="single" w:sz="4" w:space="0" w:color="auto"/>
              <w:left w:val="single" w:sz="4" w:space="0" w:color="auto"/>
              <w:bottom w:val="single" w:sz="4" w:space="0" w:color="auto"/>
              <w:right w:val="single" w:sz="4" w:space="0" w:color="auto"/>
            </w:tcBorders>
            <w:vAlign w:val="center"/>
          </w:tcPr>
          <w:p w14:paraId="493BD9A3" w14:textId="77777777" w:rsidR="00AC4FD1" w:rsidRPr="006D57E6" w:rsidRDefault="00AC4FD1" w:rsidP="00AC4FD1">
            <w:pPr>
              <w:suppressAutoHyphens/>
              <w:autoSpaceDE w:val="0"/>
              <w:autoSpaceDN w:val="0"/>
              <w:adjustRightInd w:val="0"/>
              <w:jc w:val="center"/>
              <w:rPr>
                <w:rFonts w:eastAsiaTheme="minorEastAsia" w:cs="MS Mincho"/>
                <w:kern w:val="1"/>
                <w:sz w:val="20"/>
                <w:szCs w:val="20"/>
                <w:lang w:bidi="hi-IN"/>
              </w:rPr>
            </w:pPr>
            <w:r w:rsidRPr="006D57E6">
              <w:rPr>
                <w:rFonts w:eastAsiaTheme="minorEastAsia" w:cs="MS Mincho"/>
                <w:color w:val="000000"/>
                <w:kern w:val="1"/>
                <w:sz w:val="20"/>
                <w:szCs w:val="20"/>
                <w:lang w:bidi="hi-IN"/>
              </w:rPr>
              <w:t>265,2000</w:t>
            </w:r>
          </w:p>
          <w:p w14:paraId="6324DC06"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19C220" w14:textId="18191A55" w:rsidR="00AC4FD1" w:rsidRPr="00FF430B" w:rsidRDefault="00AC4FD1" w:rsidP="00AC4FD1">
            <w:pPr>
              <w:shd w:val="clear" w:color="auto" w:fill="FFFFFF" w:themeFill="background1"/>
              <w:spacing w:before="120"/>
              <w:jc w:val="center"/>
              <w:rPr>
                <w:noProof w:val="0"/>
                <w:sz w:val="20"/>
                <w:szCs w:val="20"/>
                <w:lang w:val="ro-MD" w:eastAsia="ru-RU"/>
              </w:rPr>
            </w:pPr>
            <w:r w:rsidRPr="002E5E07">
              <w:rPr>
                <w:sz w:val="20"/>
                <w:szCs w:val="20"/>
                <w:lang w:val="it-IT"/>
              </w:rPr>
              <w:t>Strat</w:t>
            </w:r>
            <w:r w:rsidRPr="002E5E07">
              <w:rPr>
                <w:spacing w:val="-5"/>
                <w:sz w:val="20"/>
                <w:szCs w:val="20"/>
                <w:lang w:val="it-IT"/>
              </w:rPr>
              <w:t xml:space="preserve"> </w:t>
            </w:r>
            <w:r w:rsidRPr="002E5E07">
              <w:rPr>
                <w:sz w:val="20"/>
                <w:szCs w:val="20"/>
                <w:lang w:val="it-IT"/>
              </w:rPr>
              <w:t>de</w:t>
            </w:r>
            <w:r w:rsidRPr="002E5E07">
              <w:rPr>
                <w:spacing w:val="-5"/>
                <w:sz w:val="20"/>
                <w:szCs w:val="20"/>
                <w:lang w:val="it-IT"/>
              </w:rPr>
              <w:t xml:space="preserve"> </w:t>
            </w:r>
            <w:r w:rsidRPr="002E5E07">
              <w:rPr>
                <w:sz w:val="20"/>
                <w:szCs w:val="20"/>
                <w:lang w:val="it-IT"/>
              </w:rPr>
              <w:t>fundatie</w:t>
            </w:r>
            <w:r w:rsidRPr="002E5E07">
              <w:rPr>
                <w:spacing w:val="-5"/>
                <w:sz w:val="20"/>
                <w:szCs w:val="20"/>
                <w:lang w:val="it-IT"/>
              </w:rPr>
              <w:t xml:space="preserve"> </w:t>
            </w:r>
            <w:r w:rsidRPr="002E5E07">
              <w:rPr>
                <w:sz w:val="20"/>
                <w:szCs w:val="20"/>
                <w:lang w:val="it-IT"/>
              </w:rPr>
              <w:t>sau</w:t>
            </w:r>
            <w:r w:rsidRPr="002E5E07">
              <w:rPr>
                <w:spacing w:val="-5"/>
                <w:sz w:val="20"/>
                <w:szCs w:val="20"/>
                <w:lang w:val="it-IT"/>
              </w:rPr>
              <w:t xml:space="preserve"> </w:t>
            </w:r>
            <w:r w:rsidRPr="002E5E07">
              <w:rPr>
                <w:sz w:val="20"/>
                <w:szCs w:val="20"/>
                <w:lang w:val="it-IT"/>
              </w:rPr>
              <w:t>reprofilare</w:t>
            </w:r>
            <w:r w:rsidRPr="002E5E07">
              <w:rPr>
                <w:spacing w:val="-5"/>
                <w:sz w:val="20"/>
                <w:szCs w:val="20"/>
                <w:lang w:val="it-IT"/>
              </w:rPr>
              <w:t xml:space="preserve"> </w:t>
            </w:r>
            <w:r w:rsidRPr="002E5E07">
              <w:rPr>
                <w:sz w:val="20"/>
                <w:szCs w:val="20"/>
                <w:lang w:val="it-IT"/>
              </w:rPr>
              <w:t>din</w:t>
            </w:r>
            <w:r w:rsidRPr="002E5E07">
              <w:rPr>
                <w:spacing w:val="-5"/>
                <w:sz w:val="20"/>
                <w:szCs w:val="20"/>
                <w:lang w:val="it-IT"/>
              </w:rPr>
              <w:t xml:space="preserve"> </w:t>
            </w:r>
            <w:r w:rsidRPr="002E5E07">
              <w:rPr>
                <w:sz w:val="20"/>
                <w:szCs w:val="20"/>
                <w:lang w:val="it-IT"/>
              </w:rPr>
              <w:t>piatra</w:t>
            </w:r>
            <w:r w:rsidRPr="002E5E07">
              <w:rPr>
                <w:spacing w:val="-5"/>
                <w:sz w:val="20"/>
                <w:szCs w:val="20"/>
                <w:lang w:val="it-IT"/>
              </w:rPr>
              <w:t xml:space="preserve"> </w:t>
            </w:r>
            <w:r w:rsidRPr="002E5E07">
              <w:rPr>
                <w:sz w:val="20"/>
                <w:szCs w:val="20"/>
                <w:lang w:val="it-IT"/>
              </w:rPr>
              <w:t>sparta,</w:t>
            </w:r>
            <w:r w:rsidRPr="002E5E07">
              <w:rPr>
                <w:spacing w:val="-5"/>
                <w:sz w:val="20"/>
                <w:szCs w:val="20"/>
                <w:lang w:val="it-IT"/>
              </w:rPr>
              <w:t xml:space="preserve"> </w:t>
            </w:r>
            <w:r w:rsidRPr="002E5E07">
              <w:rPr>
                <w:sz w:val="20"/>
                <w:szCs w:val="20"/>
                <w:lang w:val="it-IT"/>
              </w:rPr>
              <w:t>pentru</w:t>
            </w:r>
            <w:r w:rsidRPr="002E5E07">
              <w:rPr>
                <w:spacing w:val="-5"/>
                <w:sz w:val="20"/>
                <w:szCs w:val="20"/>
                <w:lang w:val="it-IT"/>
              </w:rPr>
              <w:t xml:space="preserve"> </w:t>
            </w:r>
            <w:r w:rsidRPr="002E5E07">
              <w:rPr>
                <w:sz w:val="20"/>
                <w:szCs w:val="20"/>
                <w:lang w:val="it-IT"/>
              </w:rPr>
              <w:t>drumuri, cu asternere mecanica, executat cu impanare si innoiroire</w:t>
            </w:r>
          </w:p>
        </w:tc>
        <w:tc>
          <w:tcPr>
            <w:tcW w:w="1980" w:type="dxa"/>
            <w:tcBorders>
              <w:top w:val="single" w:sz="4" w:space="0" w:color="auto"/>
              <w:left w:val="single" w:sz="4" w:space="0" w:color="auto"/>
              <w:bottom w:val="single" w:sz="4" w:space="0" w:color="auto"/>
              <w:right w:val="single" w:sz="4" w:space="0" w:color="auto"/>
            </w:tcBorders>
          </w:tcPr>
          <w:p w14:paraId="2F390757" w14:textId="77777777" w:rsidR="00AC4FD1" w:rsidRPr="00FF430B" w:rsidRDefault="00AC4FD1" w:rsidP="00AC4FD1">
            <w:pPr>
              <w:shd w:val="clear" w:color="auto" w:fill="FFFFFF" w:themeFill="background1"/>
              <w:spacing w:before="120"/>
              <w:jc w:val="center"/>
              <w:rPr>
                <w:noProof w:val="0"/>
                <w:sz w:val="20"/>
                <w:szCs w:val="20"/>
                <w:lang w:val="ro-MD" w:eastAsia="ru-RU"/>
              </w:rPr>
            </w:pPr>
          </w:p>
        </w:tc>
      </w:tr>
      <w:tr w:rsidR="00AC4FD1"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AC4FD1" w:rsidRPr="00FF430B" w:rsidRDefault="00AC4FD1" w:rsidP="00AC4FD1">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276A7EA4" w:rsidR="00AC4FD1" w:rsidRPr="00FF430B" w:rsidRDefault="00AC4FD1" w:rsidP="00AC4FD1">
            <w:pPr>
              <w:shd w:val="clear" w:color="auto" w:fill="FFFFFF" w:themeFill="background1"/>
              <w:spacing w:before="120"/>
              <w:jc w:val="center"/>
              <w:rPr>
                <w:noProof w:val="0"/>
                <w:sz w:val="20"/>
                <w:szCs w:val="20"/>
                <w:lang w:val="ro-MD" w:eastAsia="ru-RU"/>
              </w:rPr>
            </w:pPr>
            <w:r>
              <w:rPr>
                <w:sz w:val="20"/>
                <w:szCs w:val="20"/>
                <w:lang w:val="ro-MD" w:eastAsia="ru-RU"/>
              </w:rPr>
              <w:t>159940.23</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6C25E791"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r w:rsidR="00AC4FD1">
        <w:rPr>
          <w:noProof w:val="0"/>
          <w:lang w:val="ro-MD" w:eastAsia="ru-RU"/>
        </w:rPr>
        <w: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1D2F73B5" w14:textId="77777777" w:rsidR="009928BD" w:rsidRPr="00FF430B" w:rsidRDefault="009928BD" w:rsidP="009928BD">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lang w:eastAsia="ru-RU"/>
        </w:rPr>
        <w:t>nu se admite</w:t>
      </w:r>
      <w:r w:rsidRPr="00FF430B">
        <w:rPr>
          <w:b/>
          <w:lang w:eastAsia="ru-RU"/>
        </w:rPr>
        <w:t xml:space="preserve"> </w:t>
      </w:r>
    </w:p>
    <w:p w14:paraId="4076B5CE" w14:textId="77777777" w:rsidR="009928BD" w:rsidRPr="001C4916" w:rsidRDefault="009928BD" w:rsidP="009928BD">
      <w:pPr>
        <w:numPr>
          <w:ilvl w:val="0"/>
          <w:numId w:val="25"/>
        </w:numPr>
        <w:shd w:val="clear" w:color="auto" w:fill="FFFFFF" w:themeFill="background1"/>
        <w:tabs>
          <w:tab w:val="left" w:pos="0"/>
          <w:tab w:val="left" w:pos="284"/>
          <w:tab w:val="left" w:pos="426"/>
        </w:tabs>
        <w:spacing w:before="120"/>
        <w:ind w:left="284" w:hanging="284"/>
        <w:rPr>
          <w:b/>
          <w:lang w:val="it-IT" w:eastAsia="ru-RU"/>
        </w:rPr>
      </w:pPr>
      <w:r w:rsidRPr="001C4916">
        <w:rPr>
          <w:b/>
          <w:lang w:val="it-IT" w:eastAsia="ru-RU"/>
        </w:rPr>
        <w:t xml:space="preserve">Termenii și condițiile de prestare/executare solicitați: </w:t>
      </w:r>
      <w:r>
        <w:rPr>
          <w:b/>
          <w:lang w:val="it-IT" w:eastAsia="ru-RU"/>
        </w:rPr>
        <w:t>60 zile</w:t>
      </w:r>
    </w:p>
    <w:p w14:paraId="25296B84" w14:textId="77777777" w:rsidR="009928BD" w:rsidRPr="001C4916" w:rsidRDefault="009928BD" w:rsidP="009928BD">
      <w:pPr>
        <w:numPr>
          <w:ilvl w:val="0"/>
          <w:numId w:val="25"/>
        </w:numPr>
        <w:shd w:val="clear" w:color="auto" w:fill="FFFFFF" w:themeFill="background1"/>
        <w:tabs>
          <w:tab w:val="left" w:pos="0"/>
          <w:tab w:val="left" w:pos="284"/>
          <w:tab w:val="left" w:pos="426"/>
        </w:tabs>
        <w:spacing w:before="120"/>
        <w:ind w:left="284" w:hanging="284"/>
        <w:rPr>
          <w:b/>
          <w:lang w:val="it-IT" w:eastAsia="ru-RU"/>
        </w:rPr>
      </w:pPr>
      <w:r w:rsidRPr="001C4916">
        <w:rPr>
          <w:b/>
          <w:lang w:val="it-IT" w:eastAsia="ru-RU"/>
        </w:rPr>
        <w:t>Termenul de valabilitate a contractului:</w:t>
      </w:r>
      <w:r w:rsidRPr="00F20A2B">
        <w:rPr>
          <w:b/>
          <w:lang w:val="it-IT" w:eastAsia="ru-RU"/>
        </w:rPr>
        <w:t xml:space="preserve"> </w:t>
      </w:r>
      <w:r>
        <w:rPr>
          <w:b/>
          <w:lang w:val="it-IT" w:eastAsia="ru-RU"/>
        </w:rPr>
        <w:t>31.12.2026</w:t>
      </w:r>
    </w:p>
    <w:p w14:paraId="410E6BF6" w14:textId="77777777" w:rsidR="009928BD" w:rsidRPr="001C4916" w:rsidRDefault="009928BD" w:rsidP="009928BD">
      <w:pPr>
        <w:numPr>
          <w:ilvl w:val="0"/>
          <w:numId w:val="25"/>
        </w:numPr>
        <w:tabs>
          <w:tab w:val="right" w:pos="426"/>
        </w:tabs>
        <w:spacing w:before="120"/>
        <w:ind w:left="360"/>
        <w:rPr>
          <w:b/>
          <w:lang w:val="it-IT" w:eastAsia="ru-RU"/>
        </w:rPr>
      </w:pPr>
      <w:r w:rsidRPr="001C4916">
        <w:rPr>
          <w:b/>
          <w:lang w:val="it-IT" w:eastAsia="ru-RU"/>
        </w:rPr>
        <w:t xml:space="preserve">Contract de achiziție rezervat atelierelor protejate sau că acesta poate fi executat numai în cadrul unor programe de angajare protejată (după caz): </w:t>
      </w:r>
      <w:r>
        <w:rPr>
          <w:b/>
          <w:lang w:val="it-IT" w:eastAsia="ru-RU"/>
        </w:rPr>
        <w:t>nu</w:t>
      </w:r>
    </w:p>
    <w:p w14:paraId="6150A15E" w14:textId="77777777" w:rsidR="009928BD" w:rsidRPr="0043530D" w:rsidRDefault="009928BD" w:rsidP="009928BD">
      <w:pPr>
        <w:numPr>
          <w:ilvl w:val="0"/>
          <w:numId w:val="25"/>
        </w:numPr>
        <w:shd w:val="clear" w:color="auto" w:fill="FFFFFF" w:themeFill="background1"/>
        <w:tabs>
          <w:tab w:val="right" w:pos="426"/>
        </w:tabs>
        <w:spacing w:before="120"/>
        <w:ind w:left="360"/>
        <w:rPr>
          <w:b/>
          <w:lang w:val="it-IT" w:eastAsia="ru-RU"/>
        </w:rPr>
      </w:pPr>
      <w:r w:rsidRPr="001C4916">
        <w:rPr>
          <w:b/>
          <w:lang w:val="it-IT" w:eastAsia="ru-RU"/>
        </w:rPr>
        <w:t xml:space="preserve">Prestarea serviciului este rezervată unei anumite profesii în temeiul unor legisau al unor acte administrative (după caz): </w:t>
      </w:r>
      <w:r>
        <w:rPr>
          <w:b/>
          <w:lang w:val="it-IT" w:eastAsia="ru-RU"/>
        </w:rPr>
        <w:t>nu se aplică</w:t>
      </w:r>
      <w:r w:rsidRPr="001C4916">
        <w:rPr>
          <w:b/>
          <w:lang w:val="it-IT" w:eastAsia="ru-RU"/>
        </w:rPr>
        <w:t xml:space="preserve"> </w:t>
      </w:r>
    </w:p>
    <w:p w14:paraId="6D4B8DA7" w14:textId="77777777" w:rsidR="009928BD" w:rsidRPr="001C4916" w:rsidRDefault="009928BD" w:rsidP="009928BD">
      <w:pPr>
        <w:numPr>
          <w:ilvl w:val="0"/>
          <w:numId w:val="25"/>
        </w:numPr>
        <w:shd w:val="clear" w:color="auto" w:fill="FFFFFF" w:themeFill="background1"/>
        <w:tabs>
          <w:tab w:val="right" w:pos="426"/>
        </w:tabs>
        <w:spacing w:before="120"/>
        <w:ind w:left="360"/>
        <w:rPr>
          <w:b/>
          <w:lang w:val="it-IT" w:eastAsia="ru-RU"/>
        </w:rPr>
      </w:pPr>
      <w:r w:rsidRPr="001C4916">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25566E0" w14:textId="60D2CD89" w:rsidR="00BE362C" w:rsidRPr="00FF430B" w:rsidRDefault="00BE362C" w:rsidP="009928BD">
      <w:pPr>
        <w:shd w:val="clear" w:color="auto" w:fill="FFFFFF" w:themeFill="background1"/>
        <w:tabs>
          <w:tab w:val="right" w:pos="426"/>
        </w:tabs>
        <w:spacing w:before="120"/>
        <w:rPr>
          <w:b/>
          <w:noProof w:val="0"/>
          <w:lang w:val="ro-MD" w:eastAsia="ru-RU"/>
        </w:rPr>
      </w:pPr>
      <w:r w:rsidRPr="00FF430B">
        <w:rPr>
          <w:b/>
          <w:noProof w:val="0"/>
          <w:lang w:val="ro-MD" w:eastAsia="ru-RU"/>
        </w:rPr>
        <w:t xml:space="preserve"> </w:t>
      </w:r>
    </w:p>
    <w:tbl>
      <w:tblPr>
        <w:tblStyle w:val="Grigliatabella2"/>
        <w:tblW w:w="9719" w:type="dxa"/>
        <w:tblInd w:w="-113" w:type="dxa"/>
        <w:tblLook w:val="04A0" w:firstRow="1" w:lastRow="0" w:firstColumn="1" w:lastColumn="0" w:noHBand="0" w:noVBand="1"/>
      </w:tblPr>
      <w:tblGrid>
        <w:gridCol w:w="113"/>
        <w:gridCol w:w="534"/>
        <w:gridCol w:w="41"/>
        <w:gridCol w:w="3767"/>
        <w:gridCol w:w="161"/>
        <w:gridCol w:w="3365"/>
        <w:gridCol w:w="37"/>
        <w:gridCol w:w="1581"/>
        <w:gridCol w:w="120"/>
      </w:tblGrid>
      <w:tr w:rsidR="00BE362C" w:rsidRPr="00EC30C2" w14:paraId="55FCB16C" w14:textId="77777777" w:rsidTr="003A4CB8">
        <w:trPr>
          <w:gridBefore w:val="1"/>
          <w:gridAfter w:val="1"/>
          <w:wBefore w:w="113" w:type="dxa"/>
          <w:wAfter w:w="120" w:type="dxa"/>
        </w:trPr>
        <w:tc>
          <w:tcPr>
            <w:tcW w:w="575" w:type="dxa"/>
            <w:gridSpan w:val="2"/>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67"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gridSpan w:val="2"/>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gridSpan w:val="2"/>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9928BD" w:rsidRPr="00EC30C2" w14:paraId="7BE02D7C" w14:textId="77777777" w:rsidTr="003A4CB8">
        <w:trPr>
          <w:gridBefore w:val="1"/>
          <w:gridAfter w:val="1"/>
          <w:wBefore w:w="113" w:type="dxa"/>
          <w:wAfter w:w="120" w:type="dxa"/>
        </w:trPr>
        <w:tc>
          <w:tcPr>
            <w:tcW w:w="575" w:type="dxa"/>
            <w:gridSpan w:val="2"/>
          </w:tcPr>
          <w:p w14:paraId="5A2F5F10" w14:textId="0A0AD474"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ro-MD" w:eastAsia="ru-RU"/>
              </w:rPr>
              <w:t>1</w:t>
            </w:r>
          </w:p>
        </w:tc>
        <w:tc>
          <w:tcPr>
            <w:tcW w:w="3767" w:type="dxa"/>
          </w:tcPr>
          <w:p w14:paraId="665ED90E" w14:textId="5C851126" w:rsidR="009928BD" w:rsidRPr="00FF430B" w:rsidRDefault="009928BD" w:rsidP="009928BD">
            <w:pPr>
              <w:shd w:val="clear" w:color="auto" w:fill="FFFFFF" w:themeFill="background1"/>
              <w:tabs>
                <w:tab w:val="left" w:pos="612"/>
              </w:tabs>
              <w:spacing w:before="120" w:after="120"/>
              <w:rPr>
                <w:iCs/>
                <w:noProof w:val="0"/>
                <w:lang w:val="ro-MD" w:eastAsia="ru-RU"/>
              </w:rPr>
            </w:pPr>
            <w:r>
              <w:t>DUAE</w:t>
            </w:r>
          </w:p>
        </w:tc>
        <w:tc>
          <w:tcPr>
            <w:tcW w:w="3526" w:type="dxa"/>
            <w:gridSpan w:val="2"/>
          </w:tcPr>
          <w:p w14:paraId="5FB9CBAB" w14:textId="77EFC2AE" w:rsidR="009928BD" w:rsidRPr="00FF430B" w:rsidRDefault="009928BD" w:rsidP="009928BD">
            <w:pPr>
              <w:shd w:val="clear" w:color="auto" w:fill="FFFFFF" w:themeFill="background1"/>
              <w:tabs>
                <w:tab w:val="left" w:pos="612"/>
              </w:tabs>
              <w:spacing w:before="120" w:after="120"/>
              <w:rPr>
                <w:iCs/>
                <w:noProof w:val="0"/>
                <w:lang w:val="ro-MD"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618" w:type="dxa"/>
            <w:gridSpan w:val="2"/>
          </w:tcPr>
          <w:p w14:paraId="75C75A4D" w14:textId="440C9249"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27626451" w14:textId="77777777" w:rsidTr="003A4CB8">
        <w:trPr>
          <w:gridBefore w:val="1"/>
          <w:gridAfter w:val="1"/>
          <w:wBefore w:w="113" w:type="dxa"/>
          <w:wAfter w:w="120" w:type="dxa"/>
        </w:trPr>
        <w:tc>
          <w:tcPr>
            <w:tcW w:w="575" w:type="dxa"/>
            <w:gridSpan w:val="2"/>
          </w:tcPr>
          <w:p w14:paraId="623DF571" w14:textId="3154C4C6"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ro-MD" w:eastAsia="ru-RU"/>
              </w:rPr>
              <w:t>2</w:t>
            </w:r>
          </w:p>
        </w:tc>
        <w:tc>
          <w:tcPr>
            <w:tcW w:w="3767" w:type="dxa"/>
          </w:tcPr>
          <w:p w14:paraId="7DFDD294" w14:textId="1C0DB9FF" w:rsidR="009928BD" w:rsidRPr="00FF430B" w:rsidRDefault="009928BD" w:rsidP="009928BD">
            <w:pPr>
              <w:shd w:val="clear" w:color="auto" w:fill="FFFFFF" w:themeFill="background1"/>
              <w:tabs>
                <w:tab w:val="left" w:pos="612"/>
              </w:tabs>
              <w:spacing w:before="120" w:after="120"/>
              <w:rPr>
                <w:iCs/>
                <w:noProof w:val="0"/>
                <w:lang w:val="ro-MD" w:eastAsia="ru-RU"/>
              </w:rPr>
            </w:pPr>
            <w:r>
              <w:t>Devizul</w:t>
            </w:r>
            <w:r>
              <w:rPr>
                <w:spacing w:val="-3"/>
              </w:rPr>
              <w:t xml:space="preserve"> </w:t>
            </w:r>
            <w:r>
              <w:t>nr</w:t>
            </w:r>
            <w:r>
              <w:rPr>
                <w:spacing w:val="-3"/>
              </w:rPr>
              <w:t xml:space="preserve"> </w:t>
            </w:r>
            <w:r>
              <w:t>3,5,7</w:t>
            </w:r>
          </w:p>
        </w:tc>
        <w:tc>
          <w:tcPr>
            <w:tcW w:w="3526" w:type="dxa"/>
            <w:gridSpan w:val="2"/>
          </w:tcPr>
          <w:p w14:paraId="0D847280" w14:textId="55A52BD9" w:rsidR="009928BD" w:rsidRPr="00FF430B" w:rsidRDefault="009928BD" w:rsidP="009928BD">
            <w:pPr>
              <w:shd w:val="clear" w:color="auto" w:fill="FFFFFF" w:themeFill="background1"/>
              <w:tabs>
                <w:tab w:val="left" w:pos="612"/>
              </w:tabs>
              <w:spacing w:before="120" w:after="120"/>
              <w:rPr>
                <w:iCs/>
                <w:noProof w:val="0"/>
                <w:lang w:val="ro-MD"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618" w:type="dxa"/>
            <w:gridSpan w:val="2"/>
          </w:tcPr>
          <w:p w14:paraId="2D29605C" w14:textId="3C901739"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79A328C8" w14:textId="77777777" w:rsidTr="003A4CB8">
        <w:trPr>
          <w:gridBefore w:val="1"/>
          <w:gridAfter w:val="1"/>
          <w:wBefore w:w="113" w:type="dxa"/>
          <w:wAfter w:w="120" w:type="dxa"/>
        </w:trPr>
        <w:tc>
          <w:tcPr>
            <w:tcW w:w="575" w:type="dxa"/>
            <w:gridSpan w:val="2"/>
          </w:tcPr>
          <w:p w14:paraId="2D07A434" w14:textId="7ED7B50D"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3</w:t>
            </w:r>
          </w:p>
        </w:tc>
        <w:tc>
          <w:tcPr>
            <w:tcW w:w="3767" w:type="dxa"/>
          </w:tcPr>
          <w:p w14:paraId="19333C41" w14:textId="3449C1A3" w:rsidR="009928BD" w:rsidRPr="00FF430B" w:rsidRDefault="009928BD" w:rsidP="009928BD">
            <w:pPr>
              <w:shd w:val="clear" w:color="auto" w:fill="FFFFFF" w:themeFill="background1"/>
              <w:tabs>
                <w:tab w:val="left" w:pos="612"/>
              </w:tabs>
              <w:spacing w:before="120" w:after="120"/>
              <w:rPr>
                <w:iCs/>
                <w:noProof w:val="0"/>
                <w:lang w:val="ro-MD" w:eastAsia="ru-RU"/>
              </w:rPr>
            </w:pPr>
            <w:r>
              <w:t>Cerere</w:t>
            </w:r>
            <w:r>
              <w:rPr>
                <w:spacing w:val="-2"/>
              </w:rPr>
              <w:t xml:space="preserve"> </w:t>
            </w:r>
            <w:r>
              <w:t>de participare</w:t>
            </w:r>
          </w:p>
        </w:tc>
        <w:tc>
          <w:tcPr>
            <w:tcW w:w="3526" w:type="dxa"/>
            <w:gridSpan w:val="2"/>
          </w:tcPr>
          <w:p w14:paraId="0C966542" w14:textId="77777777" w:rsidR="009928BD" w:rsidRDefault="009928BD" w:rsidP="009928BD">
            <w:pPr>
              <w:pStyle w:val="TableParagraph"/>
              <w:spacing w:before="110"/>
              <w:ind w:left="107"/>
              <w:rPr>
                <w:sz w:val="24"/>
              </w:rPr>
            </w:pPr>
            <w:r>
              <w:rPr>
                <w:sz w:val="24"/>
              </w:rPr>
              <w:t>Anexa</w:t>
            </w:r>
            <w:r>
              <w:rPr>
                <w:spacing w:val="22"/>
                <w:sz w:val="24"/>
              </w:rPr>
              <w:t xml:space="preserve"> </w:t>
            </w:r>
            <w:r>
              <w:rPr>
                <w:sz w:val="24"/>
              </w:rPr>
              <w:t>nr.</w:t>
            </w:r>
            <w:r>
              <w:rPr>
                <w:spacing w:val="21"/>
                <w:sz w:val="24"/>
              </w:rPr>
              <w:t xml:space="preserve"> </w:t>
            </w:r>
            <w:r>
              <w:rPr>
                <w:sz w:val="24"/>
              </w:rPr>
              <w:t>7</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5D9B4987" w14:textId="00B73CB1" w:rsidR="009928BD" w:rsidRPr="00FF430B" w:rsidRDefault="009928BD" w:rsidP="009928BD">
            <w:pPr>
              <w:shd w:val="clear" w:color="auto" w:fill="FFFFFF" w:themeFill="background1"/>
              <w:tabs>
                <w:tab w:val="left" w:pos="612"/>
              </w:tabs>
              <w:spacing w:before="120" w:after="120"/>
              <w:rPr>
                <w:iCs/>
                <w:noProof w:val="0"/>
                <w:lang w:val="ro-MD" w:eastAsia="ru-RU"/>
              </w:rPr>
            </w:pPr>
            <w:r>
              <w:lastRenderedPageBreak/>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gridSpan w:val="2"/>
          </w:tcPr>
          <w:p w14:paraId="29609790" w14:textId="10A0101F" w:rsidR="009928BD" w:rsidRPr="00FF430B" w:rsidRDefault="009928BD" w:rsidP="009928BD">
            <w:pPr>
              <w:shd w:val="clear" w:color="auto" w:fill="FFFFFF" w:themeFill="background1"/>
              <w:tabs>
                <w:tab w:val="left" w:pos="612"/>
              </w:tabs>
              <w:spacing w:before="120" w:after="120"/>
              <w:rPr>
                <w:iCs/>
                <w:noProof w:val="0"/>
                <w:lang w:val="ro-MD" w:eastAsia="ru-RU"/>
              </w:rPr>
            </w:pPr>
            <w:r>
              <w:lastRenderedPageBreak/>
              <w:t>Obligatoriu</w:t>
            </w:r>
          </w:p>
        </w:tc>
      </w:tr>
      <w:tr w:rsidR="009928BD" w:rsidRPr="00EC30C2" w14:paraId="5CC90AEF" w14:textId="77777777" w:rsidTr="003A4CB8">
        <w:trPr>
          <w:gridBefore w:val="1"/>
          <w:gridAfter w:val="1"/>
          <w:wBefore w:w="113" w:type="dxa"/>
          <w:wAfter w:w="120" w:type="dxa"/>
        </w:trPr>
        <w:tc>
          <w:tcPr>
            <w:tcW w:w="575" w:type="dxa"/>
            <w:gridSpan w:val="2"/>
          </w:tcPr>
          <w:p w14:paraId="036066B6" w14:textId="6797231E"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4</w:t>
            </w:r>
          </w:p>
        </w:tc>
        <w:tc>
          <w:tcPr>
            <w:tcW w:w="3767" w:type="dxa"/>
          </w:tcPr>
          <w:p w14:paraId="245116E1" w14:textId="2C2B2189" w:rsidR="009928BD" w:rsidRPr="00FF430B" w:rsidRDefault="009928BD" w:rsidP="009928BD">
            <w:pPr>
              <w:shd w:val="clear" w:color="auto" w:fill="FFFFFF" w:themeFill="background1"/>
              <w:tabs>
                <w:tab w:val="left" w:pos="612"/>
              </w:tabs>
              <w:spacing w:before="120" w:after="120"/>
              <w:rPr>
                <w:iCs/>
                <w:noProof w:val="0"/>
                <w:lang w:val="ro-MD" w:eastAsia="ru-RU"/>
              </w:rPr>
            </w:pPr>
            <w:r>
              <w:t>Declarație privind valabilitatea</w:t>
            </w:r>
            <w:r>
              <w:rPr>
                <w:spacing w:val="-58"/>
              </w:rPr>
              <w:t xml:space="preserve"> </w:t>
            </w:r>
            <w:r>
              <w:t>ofertei</w:t>
            </w:r>
          </w:p>
        </w:tc>
        <w:tc>
          <w:tcPr>
            <w:tcW w:w="3526" w:type="dxa"/>
            <w:gridSpan w:val="2"/>
          </w:tcPr>
          <w:p w14:paraId="0DB248A8" w14:textId="77777777" w:rsidR="009928BD" w:rsidRDefault="009928BD" w:rsidP="009928BD">
            <w:pPr>
              <w:pStyle w:val="TableParagraph"/>
              <w:spacing w:before="111"/>
              <w:ind w:left="107"/>
              <w:rPr>
                <w:sz w:val="24"/>
              </w:rPr>
            </w:pPr>
            <w:r>
              <w:rPr>
                <w:sz w:val="24"/>
              </w:rPr>
              <w:t>Anexa</w:t>
            </w:r>
            <w:r>
              <w:rPr>
                <w:spacing w:val="22"/>
                <w:sz w:val="24"/>
              </w:rPr>
              <w:t xml:space="preserve"> </w:t>
            </w:r>
            <w:r>
              <w:rPr>
                <w:sz w:val="24"/>
              </w:rPr>
              <w:t>nr.</w:t>
            </w:r>
            <w:r>
              <w:rPr>
                <w:spacing w:val="21"/>
                <w:sz w:val="24"/>
              </w:rPr>
              <w:t xml:space="preserve"> </w:t>
            </w:r>
            <w:r>
              <w:rPr>
                <w:sz w:val="24"/>
              </w:rPr>
              <w:t>8</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55E78982" w14:textId="0B9A1E3D"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w:t>
            </w:r>
            <w:r>
              <w:rPr>
                <w:spacing w:val="1"/>
              </w:rPr>
              <w:t xml:space="preserve"> </w:t>
            </w:r>
            <w:r>
              <w:t>operatorul</w:t>
            </w:r>
            <w:r>
              <w:rPr>
                <w:spacing w:val="1"/>
              </w:rPr>
              <w:t xml:space="preserve"> </w:t>
            </w:r>
            <w:r>
              <w:t>economic.</w:t>
            </w:r>
          </w:p>
        </w:tc>
        <w:tc>
          <w:tcPr>
            <w:tcW w:w="1618" w:type="dxa"/>
            <w:gridSpan w:val="2"/>
          </w:tcPr>
          <w:p w14:paraId="2E931CEA" w14:textId="3286CF65"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53D497F3" w14:textId="77777777" w:rsidTr="003A4CB8">
        <w:trPr>
          <w:gridBefore w:val="1"/>
          <w:gridAfter w:val="1"/>
          <w:wBefore w:w="113" w:type="dxa"/>
          <w:wAfter w:w="120" w:type="dxa"/>
        </w:trPr>
        <w:tc>
          <w:tcPr>
            <w:tcW w:w="575" w:type="dxa"/>
            <w:gridSpan w:val="2"/>
          </w:tcPr>
          <w:p w14:paraId="194AC9A6" w14:textId="78CF293C"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5</w:t>
            </w:r>
          </w:p>
        </w:tc>
        <w:tc>
          <w:tcPr>
            <w:tcW w:w="3767" w:type="dxa"/>
          </w:tcPr>
          <w:p w14:paraId="6526A4C4" w14:textId="3E6DD0F1" w:rsidR="009928BD" w:rsidRPr="00FF430B" w:rsidRDefault="009928BD" w:rsidP="009928BD">
            <w:pPr>
              <w:shd w:val="clear" w:color="auto" w:fill="FFFFFF" w:themeFill="background1"/>
              <w:tabs>
                <w:tab w:val="left" w:pos="612"/>
              </w:tabs>
              <w:spacing w:before="120" w:after="120"/>
              <w:rPr>
                <w:iCs/>
                <w:noProof w:val="0"/>
                <w:lang w:val="ro-MD" w:eastAsia="ru-RU"/>
              </w:rPr>
            </w:pPr>
            <w:r w:rsidRPr="00246465">
              <w:rPr>
                <w:b/>
                <w:bCs/>
              </w:rPr>
              <w:t>Certificat despre vizita obiectului (eliberat de primărie in perioada de clarificare)</w:t>
            </w:r>
          </w:p>
        </w:tc>
        <w:tc>
          <w:tcPr>
            <w:tcW w:w="3526" w:type="dxa"/>
            <w:gridSpan w:val="2"/>
          </w:tcPr>
          <w:p w14:paraId="168BEDA4" w14:textId="15F587FE" w:rsidR="009928BD" w:rsidRPr="00FF430B" w:rsidRDefault="009928BD" w:rsidP="009928BD">
            <w:pPr>
              <w:shd w:val="clear" w:color="auto" w:fill="FFFFFF" w:themeFill="background1"/>
              <w:tabs>
                <w:tab w:val="left" w:pos="612"/>
              </w:tabs>
              <w:spacing w:before="120" w:after="120"/>
              <w:rPr>
                <w:iCs/>
                <w:noProof w:val="0"/>
                <w:lang w:val="ro-MD" w:eastAsia="ru-RU"/>
              </w:rPr>
            </w:pPr>
            <w:r w:rsidRPr="00246465">
              <w:t xml:space="preserve">La etapa prezentării operatorului economic la obiectul ofertat se va întocmi un proces verbal, în vederea confirmării prezenței acestuia. Lipsa unui asemenea proces-verbal va duce la respingerea ofertei propuse. </w:t>
            </w:r>
            <w:r w:rsidRPr="00246465">
              <w:rPr>
                <w:i/>
                <w:iCs/>
              </w:rPr>
              <w:t>Confirmat prin aplicarea semnăturii electronice</w:t>
            </w:r>
          </w:p>
        </w:tc>
        <w:tc>
          <w:tcPr>
            <w:tcW w:w="1618" w:type="dxa"/>
            <w:gridSpan w:val="2"/>
          </w:tcPr>
          <w:p w14:paraId="1128586A" w14:textId="076ED7F8"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68366B5C" w14:textId="77777777" w:rsidTr="003A4CB8">
        <w:trPr>
          <w:gridBefore w:val="1"/>
          <w:gridAfter w:val="1"/>
          <w:wBefore w:w="113" w:type="dxa"/>
          <w:wAfter w:w="120" w:type="dxa"/>
        </w:trPr>
        <w:tc>
          <w:tcPr>
            <w:tcW w:w="575" w:type="dxa"/>
            <w:gridSpan w:val="2"/>
          </w:tcPr>
          <w:p w14:paraId="2829B145" w14:textId="425FFD84"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6</w:t>
            </w:r>
          </w:p>
        </w:tc>
        <w:tc>
          <w:tcPr>
            <w:tcW w:w="3767" w:type="dxa"/>
          </w:tcPr>
          <w:p w14:paraId="62825E35" w14:textId="778D822C" w:rsidR="009928BD" w:rsidRPr="00FF430B" w:rsidRDefault="009928BD" w:rsidP="009928BD">
            <w:pPr>
              <w:shd w:val="clear" w:color="auto" w:fill="FFFFFF" w:themeFill="background1"/>
              <w:tabs>
                <w:tab w:val="left" w:pos="612"/>
              </w:tabs>
              <w:spacing w:before="120" w:after="120"/>
              <w:rPr>
                <w:iCs/>
                <w:noProof w:val="0"/>
                <w:lang w:val="ro-MD" w:eastAsia="ru-RU"/>
              </w:rPr>
            </w:pPr>
            <w:r>
              <w:t>Garanția de bună execuție</w:t>
            </w:r>
          </w:p>
        </w:tc>
        <w:tc>
          <w:tcPr>
            <w:tcW w:w="3526" w:type="dxa"/>
            <w:gridSpan w:val="2"/>
          </w:tcPr>
          <w:p w14:paraId="0AC7CE4B" w14:textId="77777777" w:rsidR="009928BD" w:rsidRDefault="009928BD" w:rsidP="009928BD">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10</w:t>
            </w:r>
            <w:r>
              <w:rPr>
                <w:spacing w:val="-1"/>
                <w:sz w:val="24"/>
              </w:rPr>
              <w:t xml:space="preserve"> </w:t>
            </w:r>
            <w:r>
              <w:rPr>
                <w:sz w:val="24"/>
              </w:rPr>
              <w:t>din</w:t>
            </w:r>
            <w:r>
              <w:rPr>
                <w:spacing w:val="-2"/>
                <w:sz w:val="24"/>
              </w:rPr>
              <w:t xml:space="preserve"> </w:t>
            </w:r>
            <w:r>
              <w:rPr>
                <w:sz w:val="24"/>
              </w:rPr>
              <w:t>Documentația standard</w:t>
            </w:r>
          </w:p>
          <w:p w14:paraId="3E6515A9" w14:textId="2E41D3E9"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gridSpan w:val="2"/>
          </w:tcPr>
          <w:p w14:paraId="46FCB848" w14:textId="2E6B621E"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187FFEDA" w14:textId="77777777" w:rsidTr="003A4CB8">
        <w:trPr>
          <w:gridBefore w:val="1"/>
          <w:gridAfter w:val="1"/>
          <w:wBefore w:w="113" w:type="dxa"/>
          <w:wAfter w:w="120" w:type="dxa"/>
        </w:trPr>
        <w:tc>
          <w:tcPr>
            <w:tcW w:w="575" w:type="dxa"/>
            <w:gridSpan w:val="2"/>
          </w:tcPr>
          <w:p w14:paraId="0AC19406" w14:textId="689FF5E2"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7</w:t>
            </w:r>
          </w:p>
        </w:tc>
        <w:tc>
          <w:tcPr>
            <w:tcW w:w="3767" w:type="dxa"/>
          </w:tcPr>
          <w:p w14:paraId="3F58575D" w14:textId="5BA8C8E6" w:rsidR="009928BD" w:rsidRPr="00FF430B" w:rsidRDefault="009928BD" w:rsidP="009928BD">
            <w:pPr>
              <w:shd w:val="clear" w:color="auto" w:fill="FFFFFF" w:themeFill="background1"/>
              <w:tabs>
                <w:tab w:val="left" w:pos="612"/>
              </w:tabs>
              <w:spacing w:before="120" w:after="120"/>
              <w:rPr>
                <w:iCs/>
                <w:noProof w:val="0"/>
                <w:lang w:val="ro-MD" w:eastAsia="ru-RU"/>
              </w:rPr>
            </w:pPr>
            <w:r>
              <w:t xml:space="preserve">Declarație privind experiența </w:t>
            </w:r>
            <w:r>
              <w:rPr>
                <w:spacing w:val="-57"/>
              </w:rPr>
              <w:t xml:space="preserve"> </w:t>
            </w:r>
            <w:r>
              <w:t>similară</w:t>
            </w:r>
          </w:p>
        </w:tc>
        <w:tc>
          <w:tcPr>
            <w:tcW w:w="3526" w:type="dxa"/>
            <w:gridSpan w:val="2"/>
          </w:tcPr>
          <w:p w14:paraId="75300BAC" w14:textId="77777777" w:rsidR="009928BD" w:rsidRDefault="009928BD" w:rsidP="009928BD">
            <w:pPr>
              <w:pStyle w:val="TableParagraph"/>
              <w:spacing w:line="254" w:lineRule="auto"/>
              <w:ind w:left="107" w:right="99"/>
              <w:jc w:val="both"/>
              <w:rPr>
                <w:sz w:val="24"/>
              </w:rPr>
            </w:pPr>
            <w:r>
              <w:rPr>
                <w:sz w:val="24"/>
              </w:rPr>
              <w:t>Lucrări similare executate în ultimii 3</w:t>
            </w:r>
            <w:r>
              <w:rPr>
                <w:spacing w:val="1"/>
                <w:sz w:val="24"/>
              </w:rPr>
              <w:t xml:space="preserve"> </w:t>
            </w:r>
            <w:r>
              <w:rPr>
                <w:sz w:val="24"/>
              </w:rPr>
              <w:t>ani. Anexa</w:t>
            </w:r>
            <w:r>
              <w:rPr>
                <w:spacing w:val="-1"/>
                <w:sz w:val="24"/>
              </w:rPr>
              <w:t xml:space="preserve"> </w:t>
            </w:r>
            <w:r>
              <w:rPr>
                <w:sz w:val="24"/>
              </w:rPr>
              <w:t>nr.</w:t>
            </w:r>
            <w:r>
              <w:rPr>
                <w:spacing w:val="-1"/>
                <w:sz w:val="24"/>
              </w:rPr>
              <w:t xml:space="preserve"> </w:t>
            </w:r>
            <w:r>
              <w:rPr>
                <w:sz w:val="24"/>
              </w:rPr>
              <w:t>12</w:t>
            </w:r>
            <w:r>
              <w:rPr>
                <w:spacing w:val="-1"/>
                <w:sz w:val="24"/>
              </w:rPr>
              <w:t xml:space="preserve"> </w:t>
            </w:r>
            <w:r>
              <w:rPr>
                <w:sz w:val="24"/>
              </w:rPr>
              <w:t>din</w:t>
            </w:r>
            <w:r>
              <w:rPr>
                <w:spacing w:val="-2"/>
                <w:sz w:val="24"/>
              </w:rPr>
              <w:t xml:space="preserve"> </w:t>
            </w:r>
            <w:r>
              <w:rPr>
                <w:sz w:val="24"/>
              </w:rPr>
              <w:t>Documentația standard</w:t>
            </w:r>
          </w:p>
          <w:p w14:paraId="3B1C5291" w14:textId="4F3CC9CF"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1"/>
              </w:rPr>
              <w:t xml:space="preserve"> </w:t>
            </w:r>
            <w:r>
              <w:t>completat</w:t>
            </w:r>
            <w:r>
              <w:rPr>
                <w:spacing w:val="1"/>
              </w:rPr>
              <w:t xml:space="preserve"> </w:t>
            </w:r>
            <w:r>
              <w:t>și</w:t>
            </w:r>
            <w:r>
              <w:rPr>
                <w:spacing w:val="1"/>
              </w:rPr>
              <w:t xml:space="preserve"> </w:t>
            </w:r>
            <w:r>
              <w:t>semnat</w:t>
            </w:r>
            <w:r>
              <w:rPr>
                <w:spacing w:val="1"/>
              </w:rPr>
              <w:t xml:space="preserve"> </w:t>
            </w:r>
            <w:r>
              <w:t>electronic</w:t>
            </w:r>
            <w:r>
              <w:rPr>
                <w:spacing w:val="60"/>
              </w:rPr>
              <w:t xml:space="preserve"> </w:t>
            </w:r>
            <w:r>
              <w:t>de</w:t>
            </w:r>
            <w:r>
              <w:rPr>
                <w:spacing w:val="1"/>
              </w:rPr>
              <w:t xml:space="preserve"> </w:t>
            </w:r>
            <w:r>
              <w:t>către operatorul</w:t>
            </w:r>
            <w:r>
              <w:rPr>
                <w:spacing w:val="1"/>
              </w:rPr>
              <w:t xml:space="preserve"> </w:t>
            </w:r>
            <w:r>
              <w:t>economic.</w:t>
            </w:r>
          </w:p>
        </w:tc>
        <w:tc>
          <w:tcPr>
            <w:tcW w:w="1618" w:type="dxa"/>
            <w:gridSpan w:val="2"/>
          </w:tcPr>
          <w:p w14:paraId="48985EF7" w14:textId="6A16DBA5"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3E4D9005" w14:textId="77777777" w:rsidTr="003A4CB8">
        <w:trPr>
          <w:gridBefore w:val="1"/>
          <w:gridAfter w:val="1"/>
          <w:wBefore w:w="113" w:type="dxa"/>
          <w:wAfter w:w="120" w:type="dxa"/>
        </w:trPr>
        <w:tc>
          <w:tcPr>
            <w:tcW w:w="575" w:type="dxa"/>
            <w:gridSpan w:val="2"/>
          </w:tcPr>
          <w:p w14:paraId="0160B1DD" w14:textId="09F533CB"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8</w:t>
            </w:r>
          </w:p>
        </w:tc>
        <w:tc>
          <w:tcPr>
            <w:tcW w:w="3767" w:type="dxa"/>
          </w:tcPr>
          <w:p w14:paraId="1ED0A6F9" w14:textId="77777777" w:rsidR="009928BD" w:rsidRPr="00F8544E" w:rsidRDefault="009928BD" w:rsidP="009928BD">
            <w:pPr>
              <w:keepNext/>
              <w:ind w:firstLine="1"/>
              <w:outlineLvl w:val="1"/>
              <w:rPr>
                <w:rFonts w:eastAsia="PMingLiU"/>
                <w:iCs/>
              </w:rPr>
            </w:pPr>
            <w:bookmarkStart w:id="45" w:name="_Hlk77771185"/>
            <w:r>
              <w:rPr>
                <w:rFonts w:eastAsia="PMingLiU"/>
                <w:iCs/>
              </w:rPr>
              <w:t>D</w:t>
            </w:r>
            <w:r w:rsidRPr="00F8544E">
              <w:rPr>
                <w:rFonts w:eastAsia="PMingLiU"/>
                <w:iCs/>
              </w:rPr>
              <w:t>eclaraţie</w:t>
            </w:r>
          </w:p>
          <w:p w14:paraId="75941564" w14:textId="45A26916" w:rsidR="009928BD" w:rsidRPr="00FF430B" w:rsidRDefault="009928BD" w:rsidP="009928BD">
            <w:pPr>
              <w:shd w:val="clear" w:color="auto" w:fill="FFFFFF" w:themeFill="background1"/>
              <w:tabs>
                <w:tab w:val="left" w:pos="612"/>
              </w:tabs>
              <w:spacing w:before="120" w:after="120"/>
              <w:rPr>
                <w:iCs/>
                <w:noProof w:val="0"/>
                <w:lang w:val="ro-MD" w:eastAsia="ru-RU"/>
              </w:rPr>
            </w:pPr>
            <w:r w:rsidRPr="00F8544E">
              <w:rPr>
                <w:rFonts w:eastAsia="PMingLiU"/>
              </w:rPr>
              <w:t xml:space="preserve">privind dotările specifice, utilajul şi echipamentul necesar </w:t>
            </w:r>
            <w:r w:rsidRPr="00F8544E">
              <w:rPr>
                <w:rFonts w:eastAsia="PMingLiU"/>
                <w:spacing w:val="-2"/>
              </w:rPr>
              <w:t xml:space="preserve">pentru </w:t>
            </w:r>
            <w:r w:rsidRPr="00F8544E">
              <w:rPr>
                <w:rFonts w:eastAsia="PMingLiU"/>
              </w:rPr>
              <w:t>îndeplinirea corespunzătoare a contractului</w:t>
            </w:r>
            <w:bookmarkEnd w:id="45"/>
          </w:p>
        </w:tc>
        <w:tc>
          <w:tcPr>
            <w:tcW w:w="3526" w:type="dxa"/>
            <w:gridSpan w:val="2"/>
          </w:tcPr>
          <w:p w14:paraId="02A6478A" w14:textId="77777777" w:rsidR="009928BD" w:rsidRDefault="009928BD" w:rsidP="009928BD">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13</w:t>
            </w:r>
            <w:r>
              <w:rPr>
                <w:spacing w:val="-1"/>
                <w:sz w:val="24"/>
              </w:rPr>
              <w:t xml:space="preserve"> </w:t>
            </w:r>
            <w:r>
              <w:rPr>
                <w:sz w:val="24"/>
              </w:rPr>
              <w:t>din</w:t>
            </w:r>
            <w:r>
              <w:rPr>
                <w:spacing w:val="-2"/>
                <w:sz w:val="24"/>
              </w:rPr>
              <w:t xml:space="preserve"> </w:t>
            </w:r>
            <w:r>
              <w:rPr>
                <w:sz w:val="24"/>
              </w:rPr>
              <w:t>Documentația standard</w:t>
            </w:r>
          </w:p>
          <w:p w14:paraId="4D05A0AE" w14:textId="401324BE"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gridSpan w:val="2"/>
          </w:tcPr>
          <w:p w14:paraId="6BF20242" w14:textId="39755BED"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56677703" w14:textId="77777777" w:rsidTr="003A4CB8">
        <w:trPr>
          <w:gridBefore w:val="1"/>
          <w:gridAfter w:val="1"/>
          <w:wBefore w:w="113" w:type="dxa"/>
          <w:wAfter w:w="120" w:type="dxa"/>
        </w:trPr>
        <w:tc>
          <w:tcPr>
            <w:tcW w:w="575" w:type="dxa"/>
            <w:gridSpan w:val="2"/>
          </w:tcPr>
          <w:p w14:paraId="409AD4FA" w14:textId="665467D7"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9</w:t>
            </w:r>
          </w:p>
        </w:tc>
        <w:tc>
          <w:tcPr>
            <w:tcW w:w="3767" w:type="dxa"/>
          </w:tcPr>
          <w:p w14:paraId="0EE94766" w14:textId="4F208DA7" w:rsidR="009928BD" w:rsidRPr="00FF430B" w:rsidRDefault="009928BD" w:rsidP="009928BD">
            <w:pPr>
              <w:shd w:val="clear" w:color="auto" w:fill="FFFFFF" w:themeFill="background1"/>
              <w:tabs>
                <w:tab w:val="left" w:pos="612"/>
              </w:tabs>
              <w:spacing w:before="120" w:after="120"/>
              <w:rPr>
                <w:iCs/>
                <w:noProof w:val="0"/>
                <w:lang w:val="ro-MD" w:eastAsia="ru-RU"/>
              </w:rPr>
            </w:pPr>
            <w:bookmarkStart w:id="46" w:name="_Hlk77771205"/>
            <w:r>
              <w:rPr>
                <w:rFonts w:eastAsia="PMingLiU"/>
                <w:bCs/>
              </w:rPr>
              <w:t>D</w:t>
            </w:r>
            <w:r w:rsidRPr="008E0A5D">
              <w:rPr>
                <w:rFonts w:eastAsia="PMingLiU"/>
                <w:bCs/>
              </w:rPr>
              <w:t>eclaraţie</w:t>
            </w:r>
            <w:r>
              <w:rPr>
                <w:rFonts w:eastAsia="PMingLiU"/>
                <w:bCs/>
              </w:rPr>
              <w:t xml:space="preserve"> </w:t>
            </w:r>
            <w:r w:rsidRPr="008E0A5D">
              <w:rPr>
                <w:rFonts w:eastAsia="PMingLiU"/>
                <w:bCs/>
              </w:rPr>
              <w:t>privind personalul de specialitate propus pentru implementarea contractului</w:t>
            </w:r>
            <w:bookmarkEnd w:id="46"/>
          </w:p>
        </w:tc>
        <w:tc>
          <w:tcPr>
            <w:tcW w:w="3526" w:type="dxa"/>
            <w:gridSpan w:val="2"/>
          </w:tcPr>
          <w:p w14:paraId="2EE724BF" w14:textId="77777777" w:rsidR="009928BD" w:rsidRDefault="009928BD" w:rsidP="009928BD">
            <w:pPr>
              <w:pStyle w:val="TableParagraph"/>
              <w:spacing w:line="271"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14</w:t>
            </w:r>
            <w:r>
              <w:rPr>
                <w:spacing w:val="-1"/>
                <w:sz w:val="24"/>
              </w:rPr>
              <w:t xml:space="preserve"> </w:t>
            </w:r>
            <w:r>
              <w:rPr>
                <w:sz w:val="24"/>
              </w:rPr>
              <w:t>din</w:t>
            </w:r>
            <w:r>
              <w:rPr>
                <w:spacing w:val="-2"/>
                <w:sz w:val="24"/>
              </w:rPr>
              <w:t xml:space="preserve"> </w:t>
            </w:r>
            <w:r>
              <w:rPr>
                <w:sz w:val="24"/>
              </w:rPr>
              <w:t xml:space="preserve">Documentația standard    </w:t>
            </w:r>
          </w:p>
          <w:p w14:paraId="74798E7F" w14:textId="77777777" w:rsidR="009928BD" w:rsidRDefault="009928BD" w:rsidP="009928BD">
            <w:pPr>
              <w:pStyle w:val="TableParagraph"/>
              <w:spacing w:line="271" w:lineRule="exact"/>
              <w:ind w:left="107"/>
              <w:rPr>
                <w:sz w:val="24"/>
              </w:rPr>
            </w:pPr>
            <w:r>
              <w:rPr>
                <w:sz w:val="24"/>
              </w:rPr>
              <w:t xml:space="preserve"> -  O</w:t>
            </w:r>
            <w:r w:rsidRPr="00D87002">
              <w:rPr>
                <w:b/>
                <w:bCs/>
                <w:sz w:val="24"/>
              </w:rPr>
              <w:t>peratorul</w:t>
            </w:r>
            <w:r>
              <w:rPr>
                <w:sz w:val="24"/>
              </w:rPr>
              <w:t xml:space="preserve"> </w:t>
            </w:r>
            <w:r w:rsidRPr="00D87002">
              <w:rPr>
                <w:b/>
                <w:bCs/>
                <w:sz w:val="24"/>
              </w:rPr>
              <w:t>economic va include în lista personalului de specialitate un diriginte de șantier atestat în domeniul corespunzător obiectului achiziției și va anexa copia certificatului de atestare profesională valabil, confirmată prin semnătura electronică</w:t>
            </w:r>
          </w:p>
          <w:p w14:paraId="2664DFF5" w14:textId="765C998A"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gridSpan w:val="2"/>
          </w:tcPr>
          <w:p w14:paraId="06F093EC" w14:textId="597B49A1"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3BBDB87F" w14:textId="77777777" w:rsidTr="003A4CB8">
        <w:trPr>
          <w:gridBefore w:val="1"/>
          <w:gridAfter w:val="1"/>
          <w:wBefore w:w="113" w:type="dxa"/>
          <w:wAfter w:w="120" w:type="dxa"/>
        </w:trPr>
        <w:tc>
          <w:tcPr>
            <w:tcW w:w="575" w:type="dxa"/>
            <w:gridSpan w:val="2"/>
          </w:tcPr>
          <w:p w14:paraId="5A4D835B" w14:textId="69C48120"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10</w:t>
            </w:r>
          </w:p>
        </w:tc>
        <w:tc>
          <w:tcPr>
            <w:tcW w:w="3767" w:type="dxa"/>
          </w:tcPr>
          <w:p w14:paraId="6AB52F05" w14:textId="329A8816" w:rsidR="009928BD" w:rsidRPr="00FF430B" w:rsidRDefault="009928BD" w:rsidP="009928BD">
            <w:pPr>
              <w:shd w:val="clear" w:color="auto" w:fill="FFFFFF" w:themeFill="background1"/>
              <w:tabs>
                <w:tab w:val="left" w:pos="612"/>
              </w:tabs>
              <w:spacing w:before="120" w:after="120"/>
              <w:rPr>
                <w:iCs/>
                <w:noProof w:val="0"/>
                <w:lang w:val="ro-MD" w:eastAsia="ru-RU"/>
              </w:rPr>
            </w:pPr>
            <w:r>
              <w:t>Lista subcontractanților și</w:t>
            </w:r>
            <w:r>
              <w:rPr>
                <w:spacing w:val="1"/>
              </w:rPr>
              <w:t xml:space="preserve"> </w:t>
            </w:r>
            <w:r>
              <w:t>partea/părțile din contract care</w:t>
            </w:r>
            <w:r>
              <w:rPr>
                <w:spacing w:val="1"/>
              </w:rPr>
              <w:t xml:space="preserve"> </w:t>
            </w:r>
            <w:r>
              <w:t>sunt</w:t>
            </w:r>
            <w:r>
              <w:rPr>
                <w:spacing w:val="-3"/>
              </w:rPr>
              <w:t xml:space="preserve"> </w:t>
            </w:r>
            <w:r>
              <w:t>îndeplinite</w:t>
            </w:r>
            <w:r>
              <w:rPr>
                <w:spacing w:val="-1"/>
              </w:rPr>
              <w:t xml:space="preserve"> </w:t>
            </w:r>
            <w:r>
              <w:t>de</w:t>
            </w:r>
            <w:r>
              <w:rPr>
                <w:spacing w:val="-1"/>
              </w:rPr>
              <w:t xml:space="preserve"> </w:t>
            </w:r>
            <w:r>
              <w:t>către</w:t>
            </w:r>
            <w:r>
              <w:rPr>
                <w:spacing w:val="-5"/>
              </w:rPr>
              <w:t xml:space="preserve"> </w:t>
            </w:r>
            <w:r>
              <w:t>aceștia</w:t>
            </w:r>
          </w:p>
        </w:tc>
        <w:tc>
          <w:tcPr>
            <w:tcW w:w="3526" w:type="dxa"/>
            <w:gridSpan w:val="2"/>
          </w:tcPr>
          <w:p w14:paraId="6D637733" w14:textId="77777777" w:rsidR="009928BD" w:rsidRDefault="009928BD" w:rsidP="009928BD">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15</w:t>
            </w:r>
            <w:r>
              <w:rPr>
                <w:spacing w:val="-1"/>
                <w:sz w:val="24"/>
              </w:rPr>
              <w:t xml:space="preserve"> </w:t>
            </w:r>
            <w:r>
              <w:rPr>
                <w:sz w:val="24"/>
              </w:rPr>
              <w:t>din</w:t>
            </w:r>
            <w:r>
              <w:rPr>
                <w:spacing w:val="-2"/>
                <w:sz w:val="24"/>
              </w:rPr>
              <w:t xml:space="preserve"> </w:t>
            </w:r>
            <w:r>
              <w:rPr>
                <w:sz w:val="24"/>
              </w:rPr>
              <w:t>Documentația standard</w:t>
            </w:r>
          </w:p>
          <w:p w14:paraId="43D9C169" w14:textId="1BE0DD1C"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gridSpan w:val="2"/>
          </w:tcPr>
          <w:p w14:paraId="13DDB6E2" w14:textId="1C8F3F22"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2936A12C" w14:textId="77777777" w:rsidTr="003A4CB8">
        <w:trPr>
          <w:gridBefore w:val="1"/>
          <w:gridAfter w:val="1"/>
          <w:wBefore w:w="113" w:type="dxa"/>
          <w:wAfter w:w="120" w:type="dxa"/>
        </w:trPr>
        <w:tc>
          <w:tcPr>
            <w:tcW w:w="575" w:type="dxa"/>
            <w:gridSpan w:val="2"/>
          </w:tcPr>
          <w:p w14:paraId="12ACB119" w14:textId="3E75CB86"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lastRenderedPageBreak/>
              <w:t>11</w:t>
            </w:r>
          </w:p>
        </w:tc>
        <w:tc>
          <w:tcPr>
            <w:tcW w:w="3767" w:type="dxa"/>
          </w:tcPr>
          <w:p w14:paraId="0612B991" w14:textId="480DBB28" w:rsidR="009928BD" w:rsidRPr="00FF430B" w:rsidRDefault="009928BD" w:rsidP="009928BD">
            <w:pPr>
              <w:shd w:val="clear" w:color="auto" w:fill="FFFFFF" w:themeFill="background1"/>
              <w:tabs>
                <w:tab w:val="left" w:pos="612"/>
              </w:tabs>
              <w:spacing w:before="120" w:after="120"/>
              <w:rPr>
                <w:iCs/>
                <w:noProof w:val="0"/>
                <w:lang w:val="ro-MD" w:eastAsia="ru-RU"/>
              </w:rPr>
            </w:pPr>
            <w:r w:rsidRPr="00AD061A">
              <w:rPr>
                <w:color w:val="000000" w:themeColor="text1"/>
              </w:rPr>
              <w:t>Declaraţie terţ susţinător tehnic</w:t>
            </w:r>
          </w:p>
        </w:tc>
        <w:tc>
          <w:tcPr>
            <w:tcW w:w="3526" w:type="dxa"/>
            <w:gridSpan w:val="2"/>
          </w:tcPr>
          <w:p w14:paraId="51D1C173" w14:textId="77777777" w:rsidR="009928BD" w:rsidRDefault="009928BD" w:rsidP="009928BD">
            <w:pPr>
              <w:pStyle w:val="TableParagraph"/>
              <w:spacing w:line="267"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19</w:t>
            </w:r>
            <w:r>
              <w:rPr>
                <w:spacing w:val="-1"/>
                <w:sz w:val="24"/>
              </w:rPr>
              <w:t xml:space="preserve"> </w:t>
            </w:r>
            <w:r>
              <w:rPr>
                <w:sz w:val="24"/>
              </w:rPr>
              <w:t>din</w:t>
            </w:r>
            <w:r>
              <w:rPr>
                <w:spacing w:val="-1"/>
                <w:sz w:val="24"/>
              </w:rPr>
              <w:t xml:space="preserve"> </w:t>
            </w:r>
            <w:r>
              <w:rPr>
                <w:sz w:val="24"/>
              </w:rPr>
              <w:t>Documentația standard</w:t>
            </w:r>
          </w:p>
          <w:p w14:paraId="1765ACF8" w14:textId="76F74366"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gridSpan w:val="2"/>
          </w:tcPr>
          <w:p w14:paraId="32A96FE6" w14:textId="06E18C1B"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5E251588" w14:textId="77777777" w:rsidTr="003A4CB8">
        <w:trPr>
          <w:gridBefore w:val="1"/>
          <w:gridAfter w:val="1"/>
          <w:wBefore w:w="113" w:type="dxa"/>
          <w:wAfter w:w="120" w:type="dxa"/>
        </w:trPr>
        <w:tc>
          <w:tcPr>
            <w:tcW w:w="575" w:type="dxa"/>
            <w:gridSpan w:val="2"/>
          </w:tcPr>
          <w:p w14:paraId="2FD1EDED" w14:textId="15C89897"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12</w:t>
            </w:r>
          </w:p>
        </w:tc>
        <w:tc>
          <w:tcPr>
            <w:tcW w:w="3767" w:type="dxa"/>
          </w:tcPr>
          <w:p w14:paraId="4B9295D9" w14:textId="77777777" w:rsidR="009928BD" w:rsidRDefault="009928BD" w:rsidP="009928BD">
            <w:pPr>
              <w:pStyle w:val="TableParagraph"/>
              <w:spacing w:before="10"/>
              <w:ind w:left="0"/>
              <w:rPr>
                <w:b/>
                <w:sz w:val="23"/>
              </w:rPr>
            </w:pPr>
          </w:p>
          <w:p w14:paraId="23A167E1" w14:textId="518B7A20" w:rsidR="009928BD" w:rsidRPr="00FF430B" w:rsidRDefault="009928BD" w:rsidP="009928BD">
            <w:pPr>
              <w:shd w:val="clear" w:color="auto" w:fill="FFFFFF" w:themeFill="background1"/>
              <w:tabs>
                <w:tab w:val="left" w:pos="612"/>
              </w:tabs>
              <w:spacing w:before="120" w:after="120"/>
              <w:rPr>
                <w:iCs/>
                <w:noProof w:val="0"/>
                <w:lang w:val="ro-MD" w:eastAsia="ru-RU"/>
              </w:rPr>
            </w:pPr>
            <w:r>
              <w:rPr>
                <w:color w:val="000000" w:themeColor="text1"/>
              </w:rPr>
              <w:t>D</w:t>
            </w:r>
            <w:r w:rsidRPr="00AD061A">
              <w:rPr>
                <w:color w:val="000000" w:themeColor="text1"/>
              </w:rPr>
              <w:t>eclaraţie terţ susţinător profesional</w:t>
            </w:r>
          </w:p>
        </w:tc>
        <w:tc>
          <w:tcPr>
            <w:tcW w:w="3526" w:type="dxa"/>
            <w:gridSpan w:val="2"/>
          </w:tcPr>
          <w:p w14:paraId="6ED904B9" w14:textId="77777777" w:rsidR="009928BD" w:rsidRDefault="009928BD" w:rsidP="009928BD">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20 </w:t>
            </w:r>
            <w:r>
              <w:rPr>
                <w:sz w:val="24"/>
              </w:rPr>
              <w:t>din</w:t>
            </w:r>
            <w:r>
              <w:rPr>
                <w:spacing w:val="-2"/>
                <w:sz w:val="24"/>
              </w:rPr>
              <w:t xml:space="preserve"> </w:t>
            </w:r>
            <w:r>
              <w:rPr>
                <w:sz w:val="24"/>
              </w:rPr>
              <w:t>Documentația standard</w:t>
            </w:r>
          </w:p>
          <w:p w14:paraId="021AE0DC" w14:textId="16972B04" w:rsidR="009928BD" w:rsidRPr="00FF430B" w:rsidRDefault="009928BD" w:rsidP="009928BD">
            <w:pPr>
              <w:shd w:val="clear" w:color="auto" w:fill="FFFFFF" w:themeFill="background1"/>
              <w:tabs>
                <w:tab w:val="left" w:pos="612"/>
              </w:tabs>
              <w:spacing w:before="120" w:after="120"/>
              <w:rPr>
                <w:iCs/>
                <w:noProof w:val="0"/>
                <w:lang w:val="ro-MD"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618" w:type="dxa"/>
            <w:gridSpan w:val="2"/>
          </w:tcPr>
          <w:p w14:paraId="5C30FB49" w14:textId="4059EB08"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4E52EA6E" w14:textId="77777777" w:rsidTr="003A4CB8">
        <w:trPr>
          <w:gridBefore w:val="1"/>
          <w:gridAfter w:val="1"/>
          <w:wBefore w:w="113" w:type="dxa"/>
          <w:wAfter w:w="120" w:type="dxa"/>
        </w:trPr>
        <w:tc>
          <w:tcPr>
            <w:tcW w:w="575" w:type="dxa"/>
            <w:gridSpan w:val="2"/>
          </w:tcPr>
          <w:p w14:paraId="4FB7F678" w14:textId="549A5CAF"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13</w:t>
            </w:r>
          </w:p>
        </w:tc>
        <w:tc>
          <w:tcPr>
            <w:tcW w:w="3767" w:type="dxa"/>
          </w:tcPr>
          <w:p w14:paraId="5F77414B" w14:textId="40E28A0E" w:rsidR="009928BD" w:rsidRPr="00FF430B" w:rsidRDefault="009928BD" w:rsidP="009928BD">
            <w:pPr>
              <w:shd w:val="clear" w:color="auto" w:fill="FFFFFF" w:themeFill="background1"/>
              <w:tabs>
                <w:tab w:val="left" w:pos="612"/>
              </w:tabs>
              <w:spacing w:before="120" w:after="120"/>
              <w:rPr>
                <w:iCs/>
                <w:noProof w:val="0"/>
                <w:lang w:val="ro-MD" w:eastAsia="ru-RU"/>
              </w:rPr>
            </w:pPr>
            <w:r w:rsidRPr="00AD061A">
              <w:rPr>
                <w:color w:val="000000" w:themeColor="text1"/>
              </w:rPr>
              <w:t>Specificaţii tehnice</w:t>
            </w:r>
          </w:p>
        </w:tc>
        <w:tc>
          <w:tcPr>
            <w:tcW w:w="3526" w:type="dxa"/>
            <w:gridSpan w:val="2"/>
          </w:tcPr>
          <w:p w14:paraId="7D10C311" w14:textId="4DD704D1" w:rsidR="009928BD" w:rsidRPr="00FF430B" w:rsidRDefault="009928BD" w:rsidP="009928BD">
            <w:pPr>
              <w:shd w:val="clear" w:color="auto" w:fill="FFFFFF" w:themeFill="background1"/>
              <w:tabs>
                <w:tab w:val="left" w:pos="612"/>
              </w:tabs>
              <w:spacing w:before="120" w:after="120"/>
              <w:rPr>
                <w:iCs/>
                <w:noProof w:val="0"/>
                <w:lang w:val="ro-MD" w:eastAsia="ru-RU"/>
              </w:rPr>
            </w:pPr>
            <w:r>
              <w:rPr>
                <w:b/>
                <w:bCs/>
              </w:rPr>
              <w:t>A</w:t>
            </w:r>
            <w:r w:rsidRPr="003D229D">
              <w:rPr>
                <w:b/>
                <w:bCs/>
              </w:rPr>
              <w:t>nexa nr. 22 din Documentația standard, completată și semnată electronic de către operatorul economic.</w:t>
            </w:r>
          </w:p>
        </w:tc>
        <w:tc>
          <w:tcPr>
            <w:tcW w:w="1618" w:type="dxa"/>
            <w:gridSpan w:val="2"/>
          </w:tcPr>
          <w:p w14:paraId="071867CD" w14:textId="4CE09593"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09ED5BB9" w14:textId="77777777" w:rsidTr="003A4CB8">
        <w:trPr>
          <w:gridBefore w:val="1"/>
          <w:gridAfter w:val="1"/>
          <w:wBefore w:w="113" w:type="dxa"/>
          <w:wAfter w:w="120" w:type="dxa"/>
        </w:trPr>
        <w:tc>
          <w:tcPr>
            <w:tcW w:w="575" w:type="dxa"/>
            <w:gridSpan w:val="2"/>
          </w:tcPr>
          <w:p w14:paraId="5DF85853" w14:textId="5ED70576"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14</w:t>
            </w:r>
          </w:p>
        </w:tc>
        <w:tc>
          <w:tcPr>
            <w:tcW w:w="3767" w:type="dxa"/>
          </w:tcPr>
          <w:p w14:paraId="1B61443E" w14:textId="79F970A2" w:rsidR="009928BD" w:rsidRPr="00FF430B" w:rsidRDefault="009928BD" w:rsidP="009928BD">
            <w:pPr>
              <w:shd w:val="clear" w:color="auto" w:fill="FFFFFF" w:themeFill="background1"/>
              <w:tabs>
                <w:tab w:val="left" w:pos="612"/>
              </w:tabs>
              <w:spacing w:before="120" w:after="120"/>
              <w:rPr>
                <w:iCs/>
                <w:noProof w:val="0"/>
                <w:lang w:val="ro-MD" w:eastAsia="ru-RU"/>
              </w:rPr>
            </w:pPr>
            <w:r w:rsidRPr="00AD061A">
              <w:rPr>
                <w:color w:val="000000" w:themeColor="text1"/>
              </w:rPr>
              <w:t>Specificaţii de preț</w:t>
            </w:r>
          </w:p>
        </w:tc>
        <w:tc>
          <w:tcPr>
            <w:tcW w:w="3526" w:type="dxa"/>
            <w:gridSpan w:val="2"/>
          </w:tcPr>
          <w:p w14:paraId="7D83BB10" w14:textId="7162DED9" w:rsidR="009928BD" w:rsidRPr="00FF430B" w:rsidRDefault="009928BD" w:rsidP="009928BD">
            <w:pPr>
              <w:shd w:val="clear" w:color="auto" w:fill="FFFFFF" w:themeFill="background1"/>
              <w:tabs>
                <w:tab w:val="left" w:pos="612"/>
              </w:tabs>
              <w:spacing w:before="120" w:after="120"/>
              <w:rPr>
                <w:iCs/>
                <w:noProof w:val="0"/>
                <w:lang w:val="ro-MD" w:eastAsia="ru-RU"/>
              </w:rPr>
            </w:pPr>
            <w:r>
              <w:rPr>
                <w:b/>
                <w:bCs/>
              </w:rPr>
              <w:t>A</w:t>
            </w:r>
            <w:r w:rsidRPr="003D229D">
              <w:rPr>
                <w:b/>
                <w:bCs/>
              </w:rPr>
              <w:t>nexa nr. 2</w:t>
            </w:r>
            <w:r>
              <w:rPr>
                <w:b/>
                <w:bCs/>
              </w:rPr>
              <w:t>3</w:t>
            </w:r>
            <w:r w:rsidRPr="003D229D">
              <w:rPr>
                <w:b/>
                <w:bCs/>
              </w:rPr>
              <w:t xml:space="preserve"> din Documentația standard, completată și semnată electronic de către operatorul economic</w:t>
            </w:r>
          </w:p>
        </w:tc>
        <w:tc>
          <w:tcPr>
            <w:tcW w:w="1618" w:type="dxa"/>
            <w:gridSpan w:val="2"/>
          </w:tcPr>
          <w:p w14:paraId="41AC4C06" w14:textId="790C2F87"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9928BD" w:rsidRPr="00EC30C2" w14:paraId="7AC12FE5" w14:textId="77777777" w:rsidTr="003A4CB8">
        <w:trPr>
          <w:gridBefore w:val="1"/>
          <w:gridAfter w:val="1"/>
          <w:wBefore w:w="113" w:type="dxa"/>
          <w:wAfter w:w="120" w:type="dxa"/>
        </w:trPr>
        <w:tc>
          <w:tcPr>
            <w:tcW w:w="575" w:type="dxa"/>
            <w:gridSpan w:val="2"/>
          </w:tcPr>
          <w:p w14:paraId="71E47E01" w14:textId="63884241" w:rsidR="009928BD" w:rsidRPr="00FF430B" w:rsidRDefault="009928BD" w:rsidP="009928BD">
            <w:pPr>
              <w:shd w:val="clear" w:color="auto" w:fill="FFFFFF" w:themeFill="background1"/>
              <w:tabs>
                <w:tab w:val="left" w:pos="612"/>
              </w:tabs>
              <w:spacing w:before="120" w:after="120"/>
              <w:rPr>
                <w:iCs/>
                <w:noProof w:val="0"/>
                <w:lang w:val="ro-MD" w:eastAsia="ru-RU"/>
              </w:rPr>
            </w:pPr>
            <w:r>
              <w:rPr>
                <w:iCs/>
                <w:lang w:val="en-US" w:eastAsia="ru-RU"/>
              </w:rPr>
              <w:t>15</w:t>
            </w:r>
          </w:p>
        </w:tc>
        <w:tc>
          <w:tcPr>
            <w:tcW w:w="3767" w:type="dxa"/>
          </w:tcPr>
          <w:p w14:paraId="65C2D63C" w14:textId="7D62AD52" w:rsidR="009928BD" w:rsidRPr="00FF430B" w:rsidRDefault="009928BD" w:rsidP="009928BD">
            <w:pPr>
              <w:shd w:val="clear" w:color="auto" w:fill="FFFFFF" w:themeFill="background1"/>
              <w:tabs>
                <w:tab w:val="left" w:pos="612"/>
              </w:tabs>
              <w:spacing w:before="120" w:after="120"/>
              <w:rPr>
                <w:iCs/>
                <w:noProof w:val="0"/>
                <w:lang w:val="ro-MD" w:eastAsia="ru-RU"/>
              </w:rPr>
            </w:pPr>
            <w:r>
              <w:t>Certificat de înregistrare/Extras</w:t>
            </w:r>
            <w:r>
              <w:rPr>
                <w:spacing w:val="-57"/>
              </w:rPr>
              <w:t xml:space="preserve"> </w:t>
            </w:r>
            <w:r>
              <w:t>din Registrul de Stat al</w:t>
            </w:r>
            <w:r>
              <w:rPr>
                <w:spacing w:val="1"/>
              </w:rPr>
              <w:t xml:space="preserve"> </w:t>
            </w:r>
            <w:r>
              <w:t>persoanelor</w:t>
            </w:r>
            <w:r>
              <w:rPr>
                <w:spacing w:val="-1"/>
              </w:rPr>
              <w:t xml:space="preserve"> </w:t>
            </w:r>
            <w:r>
              <w:t>juridice</w:t>
            </w:r>
          </w:p>
        </w:tc>
        <w:tc>
          <w:tcPr>
            <w:tcW w:w="3526" w:type="dxa"/>
            <w:gridSpan w:val="2"/>
          </w:tcPr>
          <w:p w14:paraId="7EA1AEF5" w14:textId="4DA030B4" w:rsidR="009928BD" w:rsidRPr="00FF430B" w:rsidRDefault="009928BD" w:rsidP="009928BD">
            <w:pPr>
              <w:shd w:val="clear" w:color="auto" w:fill="FFFFFF" w:themeFill="background1"/>
              <w:tabs>
                <w:tab w:val="left" w:pos="612"/>
              </w:tabs>
              <w:spacing w:before="120" w:after="120"/>
              <w:rPr>
                <w:iCs/>
                <w:noProof w:val="0"/>
                <w:lang w:val="ro-MD" w:eastAsia="ru-RU"/>
              </w:rPr>
            </w:pPr>
            <w:r w:rsidRPr="00A7227A">
              <w:rPr>
                <w:b/>
                <w:bCs/>
              </w:rPr>
              <w:t>Din Extrasul din Registrul de Stat trebuie să rezulte că operatorul economic desfășoară activități corespunzătoare obiectului achiziției, inclusiv lucrări de construcție, reparație și întreținere a drumurilor.</w:t>
            </w:r>
            <w:r w:rsidRPr="00A7227A">
              <w:t xml:space="preserve"> </w:t>
            </w:r>
            <w:r>
              <w:t>Copia</w:t>
            </w:r>
            <w:r>
              <w:tab/>
              <w:t>confirmată</w:t>
            </w:r>
            <w:r>
              <w:tab/>
              <w:t xml:space="preserve">prin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618" w:type="dxa"/>
            <w:gridSpan w:val="2"/>
          </w:tcPr>
          <w:p w14:paraId="1BC1F42D" w14:textId="1579446E" w:rsidR="009928BD" w:rsidRPr="00FF430B" w:rsidRDefault="009928BD" w:rsidP="009928BD">
            <w:pPr>
              <w:shd w:val="clear" w:color="auto" w:fill="FFFFFF" w:themeFill="background1"/>
              <w:tabs>
                <w:tab w:val="left" w:pos="612"/>
              </w:tabs>
              <w:spacing w:before="120" w:after="120"/>
              <w:rPr>
                <w:iCs/>
                <w:noProof w:val="0"/>
                <w:lang w:val="ro-MD" w:eastAsia="ru-RU"/>
              </w:rPr>
            </w:pPr>
            <w:r>
              <w:t>Obligatoriu</w:t>
            </w:r>
          </w:p>
        </w:tc>
      </w:tr>
      <w:tr w:rsidR="003A4CB8" w14:paraId="26D77B01"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677673FC"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16</w:t>
            </w:r>
          </w:p>
        </w:tc>
        <w:tc>
          <w:tcPr>
            <w:tcW w:w="3969" w:type="dxa"/>
            <w:gridSpan w:val="3"/>
            <w:tcBorders>
              <w:top w:val="single" w:sz="4" w:space="0" w:color="auto"/>
              <w:left w:val="single" w:sz="4" w:space="0" w:color="auto"/>
              <w:bottom w:val="single" w:sz="4" w:space="0" w:color="auto"/>
              <w:right w:val="single" w:sz="4" w:space="0" w:color="auto"/>
            </w:tcBorders>
          </w:tcPr>
          <w:p w14:paraId="464C83DB" w14:textId="77777777" w:rsidR="003A4CB8" w:rsidRDefault="003A4CB8" w:rsidP="001639B7">
            <w:pPr>
              <w:shd w:val="clear" w:color="auto" w:fill="FFFFFF" w:themeFill="background1"/>
              <w:tabs>
                <w:tab w:val="left" w:pos="612"/>
              </w:tabs>
              <w:spacing w:before="120" w:after="120"/>
            </w:pPr>
            <w:r>
              <w:t>A</w:t>
            </w:r>
            <w:r w:rsidRPr="006A7C5F">
              <w:t xml:space="preserve">viz pentru participare la licitațiile publice </w:t>
            </w:r>
          </w:p>
        </w:tc>
        <w:tc>
          <w:tcPr>
            <w:tcW w:w="3402" w:type="dxa"/>
            <w:gridSpan w:val="2"/>
            <w:tcBorders>
              <w:top w:val="single" w:sz="4" w:space="0" w:color="auto"/>
              <w:left w:val="single" w:sz="4" w:space="0" w:color="auto"/>
              <w:bottom w:val="single" w:sz="4" w:space="0" w:color="auto"/>
              <w:right w:val="single" w:sz="4" w:space="0" w:color="auto"/>
            </w:tcBorders>
          </w:tcPr>
          <w:p w14:paraId="006B4553" w14:textId="77777777" w:rsidR="003A4CB8" w:rsidRDefault="003A4CB8" w:rsidP="001639B7">
            <w:pPr>
              <w:shd w:val="clear" w:color="auto" w:fill="FFFFFF"/>
              <w:tabs>
                <w:tab w:val="left" w:pos="612"/>
              </w:tabs>
            </w:pPr>
            <w:r w:rsidRPr="00AF26EE">
              <w:t>eliberat de Inspectoratul Național pentru Supraveghere Tehnică (INST), valabil la data depunerii ofertei</w:t>
            </w:r>
          </w:p>
          <w:p w14:paraId="2E4F2FAF" w14:textId="77777777" w:rsidR="003A4CB8" w:rsidRDefault="003A4CB8" w:rsidP="001639B7">
            <w:pPr>
              <w:pStyle w:val="TableParagraph"/>
              <w:spacing w:line="263" w:lineRule="exact"/>
              <w:ind w:left="107"/>
              <w:rPr>
                <w:sz w:val="24"/>
              </w:rPr>
            </w:pPr>
            <w:r>
              <w:t>-copia</w:t>
            </w:r>
            <w:r>
              <w:tab/>
              <w:t>confirmată</w:t>
            </w:r>
            <w:r>
              <w:tab/>
              <w:t xml:space="preserve">prin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701" w:type="dxa"/>
            <w:gridSpan w:val="2"/>
            <w:tcBorders>
              <w:top w:val="single" w:sz="4" w:space="0" w:color="auto"/>
              <w:left w:val="single" w:sz="4" w:space="0" w:color="auto"/>
              <w:bottom w:val="single" w:sz="4" w:space="0" w:color="auto"/>
              <w:right w:val="single" w:sz="4" w:space="0" w:color="auto"/>
            </w:tcBorders>
          </w:tcPr>
          <w:p w14:paraId="2EE51EB3" w14:textId="77777777" w:rsidR="003A4CB8" w:rsidRDefault="003A4CB8" w:rsidP="001639B7">
            <w:pPr>
              <w:shd w:val="clear" w:color="auto" w:fill="FFFFFF" w:themeFill="background1"/>
              <w:tabs>
                <w:tab w:val="left" w:pos="612"/>
              </w:tabs>
              <w:spacing w:before="120" w:after="120"/>
            </w:pPr>
            <w:r>
              <w:t>Obligatoriu</w:t>
            </w:r>
          </w:p>
        </w:tc>
      </w:tr>
      <w:tr w:rsidR="003A4CB8" w14:paraId="4073B6D4"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33969983"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17</w:t>
            </w:r>
          </w:p>
        </w:tc>
        <w:tc>
          <w:tcPr>
            <w:tcW w:w="3969" w:type="dxa"/>
            <w:gridSpan w:val="3"/>
            <w:tcBorders>
              <w:top w:val="single" w:sz="4" w:space="0" w:color="auto"/>
              <w:left w:val="single" w:sz="4" w:space="0" w:color="auto"/>
              <w:bottom w:val="single" w:sz="4" w:space="0" w:color="auto"/>
              <w:right w:val="single" w:sz="4" w:space="0" w:color="auto"/>
            </w:tcBorders>
          </w:tcPr>
          <w:p w14:paraId="338C0501" w14:textId="77777777" w:rsidR="003A4CB8" w:rsidRDefault="003A4CB8" w:rsidP="001639B7">
            <w:pPr>
              <w:shd w:val="clear" w:color="auto" w:fill="FFFFFF" w:themeFill="background1"/>
              <w:tabs>
                <w:tab w:val="left" w:pos="612"/>
              </w:tabs>
              <w:spacing w:before="120" w:after="120"/>
            </w:pPr>
            <w:r>
              <w:t>Certificat privind lipsa</w:t>
            </w:r>
            <w:r>
              <w:rPr>
                <w:spacing w:val="1"/>
              </w:rPr>
              <w:t xml:space="preserve"> </w:t>
            </w:r>
            <w:r>
              <w:t>datoriilor față de bugetul public</w:t>
            </w:r>
            <w:r>
              <w:rPr>
                <w:spacing w:val="-57"/>
              </w:rPr>
              <w:t xml:space="preserve"> </w:t>
            </w:r>
            <w:r>
              <w:t>național</w:t>
            </w:r>
          </w:p>
        </w:tc>
        <w:tc>
          <w:tcPr>
            <w:tcW w:w="3402" w:type="dxa"/>
            <w:gridSpan w:val="2"/>
            <w:tcBorders>
              <w:top w:val="single" w:sz="4" w:space="0" w:color="auto"/>
              <w:left w:val="single" w:sz="4" w:space="0" w:color="auto"/>
              <w:bottom w:val="single" w:sz="4" w:space="0" w:color="auto"/>
              <w:right w:val="single" w:sz="4" w:space="0" w:color="auto"/>
            </w:tcBorders>
          </w:tcPr>
          <w:p w14:paraId="1DA8C15B" w14:textId="77777777" w:rsidR="003A4CB8" w:rsidRDefault="003A4CB8" w:rsidP="001639B7">
            <w:pPr>
              <w:pStyle w:val="TableParagraph"/>
              <w:spacing w:line="263" w:lineRule="exact"/>
              <w:ind w:left="107"/>
              <w:rPr>
                <w:sz w:val="24"/>
              </w:rPr>
            </w:pPr>
            <w:r>
              <w:t>Copia</w:t>
            </w:r>
            <w:r>
              <w:tab/>
              <w:t>confirmată</w:t>
            </w:r>
            <w:r>
              <w:tab/>
              <w:t>prin</w:t>
            </w:r>
            <w:r>
              <w:tab/>
              <w:t xml:space="preserve">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701" w:type="dxa"/>
            <w:gridSpan w:val="2"/>
            <w:tcBorders>
              <w:top w:val="single" w:sz="4" w:space="0" w:color="auto"/>
              <w:left w:val="single" w:sz="4" w:space="0" w:color="auto"/>
              <w:bottom w:val="single" w:sz="4" w:space="0" w:color="auto"/>
              <w:right w:val="single" w:sz="4" w:space="0" w:color="auto"/>
            </w:tcBorders>
          </w:tcPr>
          <w:p w14:paraId="6E0E94EA" w14:textId="77777777" w:rsidR="003A4CB8" w:rsidRDefault="003A4CB8" w:rsidP="001639B7">
            <w:pPr>
              <w:shd w:val="clear" w:color="auto" w:fill="FFFFFF" w:themeFill="background1"/>
              <w:tabs>
                <w:tab w:val="left" w:pos="612"/>
              </w:tabs>
              <w:spacing w:before="120" w:after="120"/>
            </w:pPr>
            <w:r>
              <w:t>Obligatoriu</w:t>
            </w:r>
          </w:p>
        </w:tc>
      </w:tr>
      <w:tr w:rsidR="003A4CB8" w14:paraId="0F35711F"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3239AEC5"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18</w:t>
            </w:r>
          </w:p>
        </w:tc>
        <w:tc>
          <w:tcPr>
            <w:tcW w:w="3969" w:type="dxa"/>
            <w:gridSpan w:val="3"/>
            <w:tcBorders>
              <w:top w:val="single" w:sz="4" w:space="0" w:color="auto"/>
              <w:left w:val="single" w:sz="4" w:space="0" w:color="auto"/>
              <w:bottom w:val="single" w:sz="4" w:space="0" w:color="auto"/>
              <w:right w:val="single" w:sz="4" w:space="0" w:color="auto"/>
            </w:tcBorders>
          </w:tcPr>
          <w:p w14:paraId="69F2878B" w14:textId="77777777" w:rsidR="003A4CB8" w:rsidRDefault="003A4CB8" w:rsidP="001639B7">
            <w:pPr>
              <w:shd w:val="clear" w:color="auto" w:fill="FFFFFF" w:themeFill="background1"/>
              <w:tabs>
                <w:tab w:val="left" w:pos="612"/>
              </w:tabs>
              <w:spacing w:before="120" w:after="120"/>
            </w:pPr>
            <w:r>
              <w:t>Raportul financiar pentru</w:t>
            </w:r>
            <w:r>
              <w:rPr>
                <w:spacing w:val="-57"/>
              </w:rPr>
              <w:t xml:space="preserve">       u</w:t>
            </w:r>
            <w:r>
              <w:t>ltimul</w:t>
            </w:r>
            <w:r>
              <w:rPr>
                <w:spacing w:val="-1"/>
              </w:rPr>
              <w:t xml:space="preserve"> </w:t>
            </w:r>
            <w:r>
              <w:t>an</w:t>
            </w:r>
          </w:p>
        </w:tc>
        <w:tc>
          <w:tcPr>
            <w:tcW w:w="3402" w:type="dxa"/>
            <w:gridSpan w:val="2"/>
            <w:tcBorders>
              <w:top w:val="single" w:sz="4" w:space="0" w:color="auto"/>
              <w:left w:val="single" w:sz="4" w:space="0" w:color="auto"/>
              <w:bottom w:val="single" w:sz="4" w:space="0" w:color="auto"/>
              <w:right w:val="single" w:sz="4" w:space="0" w:color="auto"/>
            </w:tcBorders>
          </w:tcPr>
          <w:p w14:paraId="1846C062" w14:textId="77777777" w:rsidR="003A4CB8" w:rsidRDefault="003A4CB8" w:rsidP="001639B7">
            <w:pPr>
              <w:pStyle w:val="TableParagraph"/>
              <w:spacing w:line="263" w:lineRule="exact"/>
              <w:ind w:left="107"/>
              <w:rPr>
                <w:sz w:val="24"/>
              </w:rPr>
            </w:pPr>
            <w:r>
              <w:t>Copia</w:t>
            </w:r>
            <w:r>
              <w:tab/>
              <w:t>confirmată</w:t>
            </w:r>
            <w:r>
              <w:tab/>
              <w:t xml:space="preserve">prin </w:t>
            </w:r>
            <w:r>
              <w:rPr>
                <w:spacing w:val="-1"/>
              </w:rPr>
              <w:t>semnătura</w:t>
            </w:r>
            <w:r>
              <w:rPr>
                <w:spacing w:val="-57"/>
              </w:rPr>
              <w:t xml:space="preserve">        </w:t>
            </w:r>
            <w:r>
              <w:t>electronică</w:t>
            </w:r>
            <w:r>
              <w:rPr>
                <w:spacing w:val="-1"/>
              </w:rPr>
              <w:t xml:space="preserve"> </w:t>
            </w:r>
            <w:r>
              <w:t>a operatorului</w:t>
            </w:r>
            <w:r>
              <w:rPr>
                <w:spacing w:val="-1"/>
              </w:rPr>
              <w:t xml:space="preserve"> </w:t>
            </w:r>
            <w:r>
              <w:t>economic.</w:t>
            </w:r>
          </w:p>
        </w:tc>
        <w:tc>
          <w:tcPr>
            <w:tcW w:w="1701" w:type="dxa"/>
            <w:gridSpan w:val="2"/>
            <w:tcBorders>
              <w:top w:val="single" w:sz="4" w:space="0" w:color="auto"/>
              <w:left w:val="single" w:sz="4" w:space="0" w:color="auto"/>
              <w:bottom w:val="single" w:sz="4" w:space="0" w:color="auto"/>
              <w:right w:val="single" w:sz="4" w:space="0" w:color="auto"/>
            </w:tcBorders>
          </w:tcPr>
          <w:p w14:paraId="6D4F1DC1" w14:textId="77777777" w:rsidR="003A4CB8" w:rsidRDefault="003A4CB8" w:rsidP="001639B7">
            <w:pPr>
              <w:shd w:val="clear" w:color="auto" w:fill="FFFFFF" w:themeFill="background1"/>
              <w:tabs>
                <w:tab w:val="left" w:pos="612"/>
              </w:tabs>
              <w:spacing w:before="120" w:after="120"/>
            </w:pPr>
            <w:r>
              <w:t>Obligatoriu</w:t>
            </w:r>
          </w:p>
        </w:tc>
      </w:tr>
      <w:tr w:rsidR="003A4CB8" w14:paraId="724E8769"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10417D6B"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19</w:t>
            </w:r>
          </w:p>
        </w:tc>
        <w:tc>
          <w:tcPr>
            <w:tcW w:w="3969" w:type="dxa"/>
            <w:gridSpan w:val="3"/>
            <w:tcBorders>
              <w:top w:val="single" w:sz="4" w:space="0" w:color="auto"/>
              <w:left w:val="single" w:sz="4" w:space="0" w:color="auto"/>
              <w:bottom w:val="single" w:sz="4" w:space="0" w:color="auto"/>
              <w:right w:val="single" w:sz="4" w:space="0" w:color="auto"/>
            </w:tcBorders>
          </w:tcPr>
          <w:p w14:paraId="3B752C77" w14:textId="77777777" w:rsidR="003A4CB8" w:rsidRDefault="003A4CB8" w:rsidP="001639B7">
            <w:pPr>
              <w:shd w:val="clear" w:color="auto" w:fill="FFFFFF" w:themeFill="background1"/>
              <w:tabs>
                <w:tab w:val="left" w:pos="612"/>
              </w:tabs>
              <w:spacing w:before="120" w:after="120"/>
            </w:pPr>
            <w:r>
              <w:t>Declarația privind confirmarea</w:t>
            </w:r>
            <w:r>
              <w:rPr>
                <w:spacing w:val="-57"/>
              </w:rPr>
              <w:t xml:space="preserve"> </w:t>
            </w:r>
            <w:r>
              <w:t>identității beneficiarilor</w:t>
            </w:r>
            <w:r>
              <w:rPr>
                <w:spacing w:val="1"/>
              </w:rPr>
              <w:t xml:space="preserve"> </w:t>
            </w:r>
            <w:r>
              <w:t>efectivi</w:t>
            </w:r>
          </w:p>
        </w:tc>
        <w:tc>
          <w:tcPr>
            <w:tcW w:w="3402" w:type="dxa"/>
            <w:gridSpan w:val="2"/>
            <w:tcBorders>
              <w:top w:val="single" w:sz="4" w:space="0" w:color="auto"/>
              <w:left w:val="single" w:sz="4" w:space="0" w:color="auto"/>
              <w:bottom w:val="single" w:sz="4" w:space="0" w:color="auto"/>
              <w:right w:val="single" w:sz="4" w:space="0" w:color="auto"/>
            </w:tcBorders>
          </w:tcPr>
          <w:p w14:paraId="1937ACB8" w14:textId="77777777" w:rsidR="003A4CB8" w:rsidRDefault="003A4CB8" w:rsidP="001639B7">
            <w:pPr>
              <w:shd w:val="clear" w:color="auto" w:fill="FFFFFF"/>
              <w:tabs>
                <w:tab w:val="left" w:pos="612"/>
              </w:tabs>
            </w:pPr>
            <w:r>
              <w:t>Declarația</w:t>
            </w:r>
            <w:r>
              <w:rPr>
                <w:spacing w:val="-3"/>
              </w:rPr>
              <w:t xml:space="preserve"> </w:t>
            </w:r>
            <w:r>
              <w:t>conform</w:t>
            </w:r>
            <w:r>
              <w:rPr>
                <w:spacing w:val="-3"/>
              </w:rPr>
              <w:t xml:space="preserve"> </w:t>
            </w:r>
            <w:r>
              <w:t>Ordinului</w:t>
            </w:r>
            <w:r>
              <w:rPr>
                <w:spacing w:val="-3"/>
              </w:rPr>
              <w:t xml:space="preserve"> </w:t>
            </w:r>
            <w:r>
              <w:t>MF</w:t>
            </w:r>
            <w:r>
              <w:rPr>
                <w:spacing w:val="-13"/>
              </w:rPr>
              <w:t xml:space="preserve"> </w:t>
            </w:r>
            <w:r>
              <w:t>nr.</w:t>
            </w:r>
            <w:r>
              <w:rPr>
                <w:spacing w:val="-57"/>
              </w:rPr>
              <w:t xml:space="preserve"> </w:t>
            </w:r>
            <w:r>
              <w:t xml:space="preserve">145 din 24.11.2020, </w:t>
            </w:r>
          </w:p>
          <w:p w14:paraId="07E9E05F" w14:textId="77777777" w:rsidR="003A4CB8" w:rsidRDefault="003A4CB8" w:rsidP="001639B7">
            <w:pPr>
              <w:pStyle w:val="TableParagraph"/>
              <w:spacing w:line="263" w:lineRule="exact"/>
              <w:ind w:left="107"/>
              <w:rPr>
                <w:sz w:val="24"/>
              </w:rPr>
            </w:pPr>
            <w:r>
              <w:t>-completată și</w:t>
            </w:r>
            <w:r>
              <w:rPr>
                <w:spacing w:val="1"/>
              </w:rPr>
              <w:t xml:space="preserve"> </w:t>
            </w:r>
            <w:r>
              <w:t>semnată</w:t>
            </w:r>
            <w:r>
              <w:rPr>
                <w:spacing w:val="-4"/>
              </w:rPr>
              <w:t xml:space="preserve"> </w:t>
            </w:r>
            <w:r>
              <w:t>electronic</w:t>
            </w:r>
            <w:r>
              <w:rPr>
                <w:spacing w:val="1"/>
              </w:rPr>
              <w:t xml:space="preserve"> </w:t>
            </w:r>
            <w:r>
              <w:t>de</w:t>
            </w:r>
            <w:r>
              <w:rPr>
                <w:spacing w:val="-4"/>
              </w:rPr>
              <w:t xml:space="preserve"> </w:t>
            </w:r>
            <w:r>
              <w:t>către</w:t>
            </w:r>
            <w:r>
              <w:rPr>
                <w:spacing w:val="1"/>
              </w:rPr>
              <w:t xml:space="preserve"> </w:t>
            </w:r>
            <w:r>
              <w:t>operator.</w:t>
            </w:r>
          </w:p>
        </w:tc>
        <w:tc>
          <w:tcPr>
            <w:tcW w:w="1701" w:type="dxa"/>
            <w:gridSpan w:val="2"/>
            <w:tcBorders>
              <w:top w:val="single" w:sz="4" w:space="0" w:color="auto"/>
              <w:left w:val="single" w:sz="4" w:space="0" w:color="auto"/>
              <w:bottom w:val="single" w:sz="4" w:space="0" w:color="auto"/>
              <w:right w:val="single" w:sz="4" w:space="0" w:color="auto"/>
            </w:tcBorders>
          </w:tcPr>
          <w:p w14:paraId="3251419A" w14:textId="77777777" w:rsidR="003A4CB8" w:rsidRDefault="003A4CB8" w:rsidP="001639B7">
            <w:pPr>
              <w:shd w:val="clear" w:color="auto" w:fill="FFFFFF" w:themeFill="background1"/>
              <w:tabs>
                <w:tab w:val="left" w:pos="612"/>
              </w:tabs>
              <w:spacing w:before="120" w:after="120"/>
            </w:pPr>
            <w:r>
              <w:t>Obligatoriu</w:t>
            </w:r>
          </w:p>
        </w:tc>
      </w:tr>
      <w:tr w:rsidR="003A4CB8" w14:paraId="04EE9A81"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49ADB883"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20</w:t>
            </w:r>
          </w:p>
        </w:tc>
        <w:tc>
          <w:tcPr>
            <w:tcW w:w="3969" w:type="dxa"/>
            <w:gridSpan w:val="3"/>
            <w:tcBorders>
              <w:top w:val="single" w:sz="4" w:space="0" w:color="auto"/>
              <w:left w:val="single" w:sz="4" w:space="0" w:color="auto"/>
              <w:bottom w:val="single" w:sz="4" w:space="0" w:color="auto"/>
              <w:right w:val="single" w:sz="4" w:space="0" w:color="auto"/>
            </w:tcBorders>
          </w:tcPr>
          <w:p w14:paraId="288C4CB0" w14:textId="77777777" w:rsidR="003A4CB8" w:rsidRDefault="003A4CB8" w:rsidP="001639B7">
            <w:pPr>
              <w:shd w:val="clear" w:color="auto" w:fill="FFFFFF" w:themeFill="background1"/>
              <w:tabs>
                <w:tab w:val="left" w:pos="612"/>
              </w:tabs>
              <w:spacing w:before="120" w:after="120"/>
            </w:pPr>
            <w:r w:rsidRPr="00785AB2">
              <w:rPr>
                <w:lang w:val="en-US"/>
              </w:rPr>
              <w:t xml:space="preserve">Informații generale despre ofertant </w:t>
            </w:r>
          </w:p>
        </w:tc>
        <w:tc>
          <w:tcPr>
            <w:tcW w:w="3402" w:type="dxa"/>
            <w:gridSpan w:val="2"/>
            <w:tcBorders>
              <w:top w:val="single" w:sz="4" w:space="0" w:color="auto"/>
              <w:left w:val="single" w:sz="4" w:space="0" w:color="auto"/>
              <w:bottom w:val="single" w:sz="4" w:space="0" w:color="auto"/>
              <w:right w:val="single" w:sz="4" w:space="0" w:color="auto"/>
            </w:tcBorders>
          </w:tcPr>
          <w:p w14:paraId="2966C046" w14:textId="77777777" w:rsidR="003A4CB8" w:rsidRDefault="003A4CB8" w:rsidP="001639B7">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2"/>
            <w:tcBorders>
              <w:top w:val="single" w:sz="4" w:space="0" w:color="auto"/>
              <w:left w:val="single" w:sz="4" w:space="0" w:color="auto"/>
              <w:bottom w:val="single" w:sz="4" w:space="0" w:color="auto"/>
              <w:right w:val="single" w:sz="4" w:space="0" w:color="auto"/>
            </w:tcBorders>
          </w:tcPr>
          <w:p w14:paraId="65EB0A14" w14:textId="77777777" w:rsidR="003A4CB8" w:rsidRDefault="003A4CB8" w:rsidP="001639B7">
            <w:pPr>
              <w:shd w:val="clear" w:color="auto" w:fill="FFFFFF" w:themeFill="background1"/>
              <w:tabs>
                <w:tab w:val="left" w:pos="612"/>
              </w:tabs>
              <w:spacing w:before="120" w:after="120"/>
            </w:pPr>
            <w:r w:rsidRPr="00785AB2">
              <w:rPr>
                <w:lang w:val="en-US"/>
              </w:rPr>
              <w:t>Obligatoriu</w:t>
            </w:r>
          </w:p>
        </w:tc>
      </w:tr>
      <w:tr w:rsidR="003A4CB8" w14:paraId="174542CD"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50A9F64B"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21</w:t>
            </w:r>
          </w:p>
        </w:tc>
        <w:tc>
          <w:tcPr>
            <w:tcW w:w="3969" w:type="dxa"/>
            <w:gridSpan w:val="3"/>
            <w:tcBorders>
              <w:top w:val="single" w:sz="4" w:space="0" w:color="auto"/>
              <w:left w:val="single" w:sz="4" w:space="0" w:color="auto"/>
              <w:bottom w:val="single" w:sz="4" w:space="0" w:color="auto"/>
              <w:right w:val="single" w:sz="4" w:space="0" w:color="auto"/>
            </w:tcBorders>
          </w:tcPr>
          <w:p w14:paraId="235A7443" w14:textId="77777777" w:rsidR="003A4CB8" w:rsidRDefault="003A4CB8" w:rsidP="001639B7">
            <w:pPr>
              <w:shd w:val="clear" w:color="auto" w:fill="FFFFFF" w:themeFill="background1"/>
              <w:tabs>
                <w:tab w:val="left" w:pos="612"/>
              </w:tabs>
              <w:spacing w:before="120" w:after="120"/>
            </w:pPr>
            <w:r w:rsidRPr="0038169A">
              <w:rPr>
                <w:b/>
              </w:rPr>
              <w:t>Graficul de executare a lucrărilor (Anexa nr. 10);</w:t>
            </w:r>
          </w:p>
        </w:tc>
        <w:tc>
          <w:tcPr>
            <w:tcW w:w="3402" w:type="dxa"/>
            <w:gridSpan w:val="2"/>
            <w:tcBorders>
              <w:top w:val="single" w:sz="4" w:space="0" w:color="auto"/>
              <w:left w:val="single" w:sz="4" w:space="0" w:color="auto"/>
              <w:bottom w:val="single" w:sz="4" w:space="0" w:color="auto"/>
              <w:right w:val="single" w:sz="4" w:space="0" w:color="auto"/>
            </w:tcBorders>
          </w:tcPr>
          <w:p w14:paraId="602B0016" w14:textId="77777777" w:rsidR="003A4CB8" w:rsidRDefault="003A4CB8" w:rsidP="001639B7">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2"/>
            <w:tcBorders>
              <w:top w:val="single" w:sz="4" w:space="0" w:color="auto"/>
              <w:left w:val="single" w:sz="4" w:space="0" w:color="auto"/>
              <w:bottom w:val="single" w:sz="4" w:space="0" w:color="auto"/>
              <w:right w:val="single" w:sz="4" w:space="0" w:color="auto"/>
            </w:tcBorders>
          </w:tcPr>
          <w:p w14:paraId="6CAF2C59" w14:textId="77777777" w:rsidR="003A4CB8" w:rsidRDefault="003A4CB8" w:rsidP="001639B7">
            <w:pPr>
              <w:shd w:val="clear" w:color="auto" w:fill="FFFFFF" w:themeFill="background1"/>
              <w:tabs>
                <w:tab w:val="left" w:pos="612"/>
              </w:tabs>
              <w:spacing w:before="120" w:after="120"/>
            </w:pPr>
            <w:r w:rsidRPr="005E3A08">
              <w:rPr>
                <w:lang w:val="en-US"/>
              </w:rPr>
              <w:t>Obligatoriu</w:t>
            </w:r>
          </w:p>
        </w:tc>
      </w:tr>
      <w:tr w:rsidR="003A4CB8" w14:paraId="5601EEDA"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57207EAC"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22</w:t>
            </w:r>
          </w:p>
        </w:tc>
        <w:tc>
          <w:tcPr>
            <w:tcW w:w="3969" w:type="dxa"/>
            <w:gridSpan w:val="3"/>
            <w:tcBorders>
              <w:top w:val="single" w:sz="4" w:space="0" w:color="auto"/>
              <w:left w:val="single" w:sz="4" w:space="0" w:color="auto"/>
              <w:bottom w:val="single" w:sz="4" w:space="0" w:color="auto"/>
              <w:right w:val="single" w:sz="4" w:space="0" w:color="auto"/>
            </w:tcBorders>
          </w:tcPr>
          <w:p w14:paraId="14A88246" w14:textId="77777777" w:rsidR="003A4CB8" w:rsidRDefault="003A4CB8" w:rsidP="001639B7">
            <w:pPr>
              <w:shd w:val="clear" w:color="auto" w:fill="FFFFFF" w:themeFill="background1"/>
              <w:tabs>
                <w:tab w:val="left" w:pos="612"/>
              </w:tabs>
              <w:spacing w:before="120" w:after="120"/>
            </w:pPr>
            <w:r w:rsidRPr="0038169A">
              <w:rPr>
                <w:b/>
              </w:rPr>
              <w:t>Perioada de garanție a lucrărilor (de exemplu, minimum 5 ani);</w:t>
            </w:r>
          </w:p>
        </w:tc>
        <w:tc>
          <w:tcPr>
            <w:tcW w:w="3402" w:type="dxa"/>
            <w:gridSpan w:val="2"/>
            <w:tcBorders>
              <w:top w:val="single" w:sz="4" w:space="0" w:color="auto"/>
              <w:left w:val="single" w:sz="4" w:space="0" w:color="auto"/>
              <w:bottom w:val="single" w:sz="4" w:space="0" w:color="auto"/>
              <w:right w:val="single" w:sz="4" w:space="0" w:color="auto"/>
            </w:tcBorders>
          </w:tcPr>
          <w:p w14:paraId="1F9A7F97" w14:textId="77777777" w:rsidR="003A4CB8" w:rsidRDefault="003A4CB8" w:rsidP="001639B7">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2"/>
            <w:tcBorders>
              <w:top w:val="single" w:sz="4" w:space="0" w:color="auto"/>
              <w:left w:val="single" w:sz="4" w:space="0" w:color="auto"/>
              <w:bottom w:val="single" w:sz="4" w:space="0" w:color="auto"/>
              <w:right w:val="single" w:sz="4" w:space="0" w:color="auto"/>
            </w:tcBorders>
          </w:tcPr>
          <w:p w14:paraId="051D7443" w14:textId="77777777" w:rsidR="003A4CB8" w:rsidRDefault="003A4CB8" w:rsidP="001639B7">
            <w:pPr>
              <w:shd w:val="clear" w:color="auto" w:fill="FFFFFF" w:themeFill="background1"/>
              <w:tabs>
                <w:tab w:val="left" w:pos="612"/>
              </w:tabs>
              <w:spacing w:before="120" w:after="120"/>
            </w:pPr>
            <w:r w:rsidRPr="005E3A08">
              <w:rPr>
                <w:lang w:val="en-US"/>
              </w:rPr>
              <w:t>Obligatoriu</w:t>
            </w:r>
          </w:p>
        </w:tc>
      </w:tr>
      <w:tr w:rsidR="003A4CB8" w14:paraId="217EF937"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23350A19" w14:textId="77777777" w:rsidR="003A4CB8" w:rsidRDefault="003A4CB8" w:rsidP="001639B7">
            <w:pPr>
              <w:shd w:val="clear" w:color="auto" w:fill="FFFFFF" w:themeFill="background1"/>
              <w:tabs>
                <w:tab w:val="left" w:pos="612"/>
              </w:tabs>
              <w:spacing w:before="120" w:after="120"/>
              <w:rPr>
                <w:iCs/>
                <w:lang w:eastAsia="ru-RU"/>
              </w:rPr>
            </w:pPr>
            <w:r>
              <w:rPr>
                <w:iCs/>
                <w:lang w:eastAsia="ru-RU"/>
              </w:rPr>
              <w:lastRenderedPageBreak/>
              <w:t>23</w:t>
            </w:r>
          </w:p>
        </w:tc>
        <w:tc>
          <w:tcPr>
            <w:tcW w:w="3969" w:type="dxa"/>
            <w:gridSpan w:val="3"/>
            <w:tcBorders>
              <w:top w:val="single" w:sz="4" w:space="0" w:color="auto"/>
              <w:left w:val="single" w:sz="4" w:space="0" w:color="auto"/>
              <w:bottom w:val="single" w:sz="4" w:space="0" w:color="auto"/>
              <w:right w:val="single" w:sz="4" w:space="0" w:color="auto"/>
            </w:tcBorders>
          </w:tcPr>
          <w:p w14:paraId="44D11FF2" w14:textId="77777777" w:rsidR="003A4CB8" w:rsidRDefault="003A4CB8" w:rsidP="001639B7">
            <w:pPr>
              <w:shd w:val="clear" w:color="auto" w:fill="FFFFFF" w:themeFill="background1"/>
              <w:tabs>
                <w:tab w:val="left" w:pos="612"/>
              </w:tabs>
              <w:spacing w:before="120" w:after="120"/>
            </w:pPr>
            <w:r w:rsidRPr="0038169A">
              <w:rPr>
                <w:b/>
              </w:rPr>
              <w:t>Certificate/declarații de conformitate pentru materialele utilizate (pavaj, borduri etc.), prezentate la solicitarea autorității contractante sau înainte de punerea în operă.</w:t>
            </w:r>
          </w:p>
        </w:tc>
        <w:tc>
          <w:tcPr>
            <w:tcW w:w="3402" w:type="dxa"/>
            <w:gridSpan w:val="2"/>
            <w:tcBorders>
              <w:top w:val="single" w:sz="4" w:space="0" w:color="auto"/>
              <w:left w:val="single" w:sz="4" w:space="0" w:color="auto"/>
              <w:bottom w:val="single" w:sz="4" w:space="0" w:color="auto"/>
              <w:right w:val="single" w:sz="4" w:space="0" w:color="auto"/>
            </w:tcBorders>
          </w:tcPr>
          <w:p w14:paraId="25C36FF7" w14:textId="77777777" w:rsidR="003A4CB8" w:rsidRDefault="003A4CB8" w:rsidP="001639B7">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2"/>
            <w:tcBorders>
              <w:top w:val="single" w:sz="4" w:space="0" w:color="auto"/>
              <w:left w:val="single" w:sz="4" w:space="0" w:color="auto"/>
              <w:bottom w:val="single" w:sz="4" w:space="0" w:color="auto"/>
              <w:right w:val="single" w:sz="4" w:space="0" w:color="auto"/>
            </w:tcBorders>
          </w:tcPr>
          <w:p w14:paraId="55AB2388" w14:textId="77777777" w:rsidR="003A4CB8" w:rsidRDefault="003A4CB8" w:rsidP="001639B7">
            <w:pPr>
              <w:shd w:val="clear" w:color="auto" w:fill="FFFFFF" w:themeFill="background1"/>
              <w:tabs>
                <w:tab w:val="left" w:pos="612"/>
              </w:tabs>
              <w:spacing w:before="120" w:after="120"/>
            </w:pPr>
            <w:r w:rsidRPr="005E3A08">
              <w:rPr>
                <w:lang w:val="en-US"/>
              </w:rPr>
              <w:t>Obligatoriu</w:t>
            </w:r>
          </w:p>
        </w:tc>
      </w:tr>
      <w:tr w:rsidR="003A4CB8" w14:paraId="0CC0CBA2" w14:textId="77777777" w:rsidTr="003A4CB8">
        <w:tc>
          <w:tcPr>
            <w:tcW w:w="647" w:type="dxa"/>
            <w:gridSpan w:val="2"/>
            <w:tcBorders>
              <w:top w:val="single" w:sz="4" w:space="0" w:color="auto"/>
              <w:left w:val="single" w:sz="4" w:space="0" w:color="auto"/>
              <w:bottom w:val="single" w:sz="4" w:space="0" w:color="auto"/>
              <w:right w:val="single" w:sz="4" w:space="0" w:color="auto"/>
            </w:tcBorders>
          </w:tcPr>
          <w:p w14:paraId="1F2B8089" w14:textId="77777777" w:rsidR="003A4CB8" w:rsidRDefault="003A4CB8" w:rsidP="001639B7">
            <w:pPr>
              <w:shd w:val="clear" w:color="auto" w:fill="FFFFFF" w:themeFill="background1"/>
              <w:tabs>
                <w:tab w:val="left" w:pos="612"/>
              </w:tabs>
              <w:spacing w:before="120" w:after="120"/>
              <w:rPr>
                <w:iCs/>
                <w:lang w:eastAsia="ru-RU"/>
              </w:rPr>
            </w:pPr>
            <w:r>
              <w:rPr>
                <w:iCs/>
                <w:lang w:eastAsia="ru-RU"/>
              </w:rPr>
              <w:t>24</w:t>
            </w:r>
          </w:p>
        </w:tc>
        <w:tc>
          <w:tcPr>
            <w:tcW w:w="3969" w:type="dxa"/>
            <w:gridSpan w:val="3"/>
            <w:tcBorders>
              <w:top w:val="single" w:sz="4" w:space="0" w:color="auto"/>
              <w:left w:val="single" w:sz="4" w:space="0" w:color="auto"/>
              <w:bottom w:val="single" w:sz="4" w:space="0" w:color="auto"/>
              <w:right w:val="single" w:sz="4" w:space="0" w:color="auto"/>
            </w:tcBorders>
          </w:tcPr>
          <w:p w14:paraId="62EEBB2B" w14:textId="77777777" w:rsidR="003A4CB8" w:rsidRDefault="003A4CB8" w:rsidP="001639B7">
            <w:pPr>
              <w:shd w:val="clear" w:color="auto" w:fill="FFFFFF" w:themeFill="background1"/>
              <w:tabs>
                <w:tab w:val="left" w:pos="612"/>
              </w:tabs>
              <w:spacing w:before="120" w:after="120"/>
            </w:pPr>
            <w:r w:rsidRPr="0038169A">
              <w:rPr>
                <w:b/>
              </w:rPr>
              <w:t>Recomandări de bună execuție pentru contractele similare;</w:t>
            </w:r>
          </w:p>
        </w:tc>
        <w:tc>
          <w:tcPr>
            <w:tcW w:w="3402" w:type="dxa"/>
            <w:gridSpan w:val="2"/>
            <w:tcBorders>
              <w:top w:val="single" w:sz="4" w:space="0" w:color="auto"/>
              <w:left w:val="single" w:sz="4" w:space="0" w:color="auto"/>
              <w:bottom w:val="single" w:sz="4" w:space="0" w:color="auto"/>
              <w:right w:val="single" w:sz="4" w:space="0" w:color="auto"/>
            </w:tcBorders>
          </w:tcPr>
          <w:p w14:paraId="7B8F51AF" w14:textId="77777777" w:rsidR="003A4CB8" w:rsidRDefault="003A4CB8" w:rsidP="001639B7">
            <w:pPr>
              <w:pStyle w:val="TableParagraph"/>
              <w:spacing w:line="263" w:lineRule="exact"/>
              <w:ind w:left="107"/>
              <w:rPr>
                <w:sz w:val="24"/>
              </w:rPr>
            </w:pPr>
            <w:proofErr w:type="spellStart"/>
            <w:r w:rsidRPr="00785AB2">
              <w:rPr>
                <w:lang w:val="en-US"/>
              </w:rPr>
              <w:t>Semnat</w:t>
            </w:r>
            <w:proofErr w:type="spellEnd"/>
            <w:r w:rsidRPr="00785AB2">
              <w:rPr>
                <w:lang w:val="en-US"/>
              </w:rPr>
              <w:t xml:space="preserve"> electronic</w:t>
            </w:r>
          </w:p>
        </w:tc>
        <w:tc>
          <w:tcPr>
            <w:tcW w:w="1701" w:type="dxa"/>
            <w:gridSpan w:val="2"/>
            <w:tcBorders>
              <w:top w:val="single" w:sz="4" w:space="0" w:color="auto"/>
              <w:left w:val="single" w:sz="4" w:space="0" w:color="auto"/>
              <w:bottom w:val="single" w:sz="4" w:space="0" w:color="auto"/>
              <w:right w:val="single" w:sz="4" w:space="0" w:color="auto"/>
            </w:tcBorders>
          </w:tcPr>
          <w:p w14:paraId="443DAA73" w14:textId="77777777" w:rsidR="003A4CB8" w:rsidRDefault="003A4CB8" w:rsidP="001639B7">
            <w:pPr>
              <w:shd w:val="clear" w:color="auto" w:fill="FFFFFF" w:themeFill="background1"/>
              <w:tabs>
                <w:tab w:val="left" w:pos="612"/>
              </w:tabs>
              <w:spacing w:before="120" w:after="120"/>
            </w:pPr>
            <w:r w:rsidRPr="005E3A08">
              <w:rPr>
                <w:lang w:val="en-US"/>
              </w:rPr>
              <w:t>Obligatoriu</w:t>
            </w:r>
          </w:p>
        </w:tc>
      </w:tr>
    </w:tbl>
    <w:p w14:paraId="2DBE02FE" w14:textId="77777777" w:rsidR="009928BD" w:rsidRPr="001C4916" w:rsidRDefault="009928BD" w:rsidP="009928BD">
      <w:pPr>
        <w:numPr>
          <w:ilvl w:val="0"/>
          <w:numId w:val="25"/>
        </w:numPr>
        <w:shd w:val="clear" w:color="auto" w:fill="FFFFFF" w:themeFill="background1"/>
        <w:tabs>
          <w:tab w:val="right" w:pos="426"/>
        </w:tabs>
        <w:spacing w:before="120"/>
        <w:ind w:left="360"/>
        <w:rPr>
          <w:b/>
          <w:lang w:val="it-IT" w:eastAsia="ru-RU"/>
        </w:rPr>
      </w:pPr>
      <w:r w:rsidRPr="001C4916">
        <w:rPr>
          <w:b/>
          <w:lang w:val="it-IT" w:eastAsia="ru-RU"/>
        </w:rPr>
        <w:t>Garanția pentru ofertă, după caz</w:t>
      </w:r>
      <w:r>
        <w:rPr>
          <w:b/>
          <w:lang w:val="it-IT" w:eastAsia="ru-RU"/>
        </w:rPr>
        <w:t xml:space="preserve"> ___nu___</w:t>
      </w:r>
      <w:r w:rsidRPr="001C4916">
        <w:rPr>
          <w:lang w:val="it-IT"/>
        </w:rPr>
        <w:t xml:space="preserve">, </w:t>
      </w:r>
      <w:r w:rsidRPr="001C4916">
        <w:rPr>
          <w:b/>
          <w:lang w:val="it-IT" w:eastAsia="ru-RU"/>
        </w:rPr>
        <w:t>cuantumul___________________.</w:t>
      </w:r>
    </w:p>
    <w:p w14:paraId="6D859B58" w14:textId="77777777" w:rsidR="009928BD" w:rsidRPr="001C4916" w:rsidRDefault="009928BD" w:rsidP="009928BD">
      <w:pPr>
        <w:numPr>
          <w:ilvl w:val="0"/>
          <w:numId w:val="25"/>
        </w:numPr>
        <w:shd w:val="clear" w:color="auto" w:fill="FFFFFF" w:themeFill="background1"/>
        <w:tabs>
          <w:tab w:val="right" w:pos="426"/>
        </w:tabs>
        <w:spacing w:before="120"/>
        <w:ind w:left="360"/>
        <w:rPr>
          <w:b/>
          <w:lang w:val="it-IT" w:eastAsia="ru-RU"/>
        </w:rPr>
      </w:pPr>
      <w:r w:rsidRPr="001C4916">
        <w:rPr>
          <w:b/>
          <w:lang w:val="it-IT" w:eastAsia="ru-RU"/>
        </w:rPr>
        <w:t>Termenul de garanție a lucrărilor sau serviciilor de proiectare și de lucrări_</w:t>
      </w:r>
      <w:r w:rsidRPr="00046A7A">
        <w:rPr>
          <w:b/>
          <w:i/>
          <w:iCs/>
          <w:lang w:val="it-IT" w:eastAsia="ru-RU"/>
        </w:rPr>
        <w:t>5 ani___.</w:t>
      </w:r>
    </w:p>
    <w:p w14:paraId="39A56D57" w14:textId="77777777" w:rsidR="009928BD" w:rsidRPr="001C4916" w:rsidRDefault="009928BD" w:rsidP="009928BD">
      <w:pPr>
        <w:numPr>
          <w:ilvl w:val="0"/>
          <w:numId w:val="25"/>
        </w:numPr>
        <w:shd w:val="clear" w:color="auto" w:fill="FFFFFF" w:themeFill="background1"/>
        <w:tabs>
          <w:tab w:val="right" w:pos="426"/>
        </w:tabs>
        <w:spacing w:before="120"/>
        <w:ind w:left="360"/>
        <w:rPr>
          <w:b/>
          <w:lang w:val="it-IT" w:eastAsia="ru-RU"/>
        </w:rPr>
      </w:pPr>
      <w:r w:rsidRPr="001C4916">
        <w:rPr>
          <w:b/>
          <w:lang w:val="it-IT" w:eastAsia="ru-RU"/>
        </w:rPr>
        <w:t>Garanția de bună execuție a contractului,</w:t>
      </w:r>
      <w:r w:rsidRPr="00F96508">
        <w:rPr>
          <w:b/>
          <w:lang w:val="it-IT"/>
        </w:rPr>
        <w:t xml:space="preserve"> </w:t>
      </w:r>
      <w:r w:rsidRPr="002E5E07">
        <w:rPr>
          <w:b/>
          <w:lang w:val="it-IT"/>
        </w:rPr>
        <w:t>Scrisoare</w:t>
      </w:r>
      <w:r w:rsidRPr="002E5E07">
        <w:rPr>
          <w:b/>
          <w:spacing w:val="-2"/>
          <w:lang w:val="it-IT"/>
        </w:rPr>
        <w:t xml:space="preserve"> </w:t>
      </w:r>
      <w:r w:rsidRPr="002E5E07">
        <w:rPr>
          <w:b/>
          <w:lang w:val="it-IT"/>
        </w:rPr>
        <w:t>de</w:t>
      </w:r>
      <w:r w:rsidRPr="002E5E07">
        <w:rPr>
          <w:b/>
          <w:spacing w:val="-2"/>
          <w:lang w:val="it-IT"/>
        </w:rPr>
        <w:t xml:space="preserve"> </w:t>
      </w:r>
      <w:r w:rsidRPr="002E5E07">
        <w:rPr>
          <w:b/>
          <w:lang w:val="it-IT"/>
        </w:rPr>
        <w:t>garanție</w:t>
      </w:r>
      <w:r w:rsidRPr="002E5E07">
        <w:rPr>
          <w:b/>
          <w:spacing w:val="-2"/>
          <w:lang w:val="it-IT"/>
        </w:rPr>
        <w:t xml:space="preserve"> </w:t>
      </w:r>
      <w:r w:rsidRPr="002E5E07">
        <w:rPr>
          <w:b/>
          <w:lang w:val="it-IT"/>
        </w:rPr>
        <w:t>a</w:t>
      </w:r>
      <w:r w:rsidRPr="002E5E07">
        <w:rPr>
          <w:b/>
          <w:spacing w:val="-2"/>
          <w:lang w:val="it-IT"/>
        </w:rPr>
        <w:t xml:space="preserve"> </w:t>
      </w:r>
      <w:r w:rsidRPr="002E5E07">
        <w:rPr>
          <w:b/>
          <w:lang w:val="it-IT"/>
        </w:rPr>
        <w:t>lucrărilor</w:t>
      </w:r>
      <w:r w:rsidRPr="002E5E07">
        <w:rPr>
          <w:b/>
          <w:spacing w:val="-2"/>
          <w:lang w:val="it-IT"/>
        </w:rPr>
        <w:t xml:space="preserve"> </w:t>
      </w:r>
      <w:r w:rsidRPr="002E5E07">
        <w:rPr>
          <w:b/>
          <w:lang w:val="it-IT"/>
        </w:rPr>
        <w:t>pe</w:t>
      </w:r>
      <w:r w:rsidRPr="002E5E07">
        <w:rPr>
          <w:b/>
          <w:spacing w:val="1"/>
          <w:lang w:val="it-IT"/>
        </w:rPr>
        <w:t xml:space="preserve"> </w:t>
      </w:r>
      <w:r w:rsidRPr="00046A7A">
        <w:rPr>
          <w:b/>
          <w:i/>
          <w:iCs/>
          <w:lang w:val="it-IT"/>
        </w:rPr>
        <w:t>5</w:t>
      </w:r>
      <w:r w:rsidRPr="00046A7A">
        <w:rPr>
          <w:b/>
          <w:i/>
          <w:iCs/>
          <w:spacing w:val="-3"/>
          <w:lang w:val="it-IT"/>
        </w:rPr>
        <w:t xml:space="preserve"> </w:t>
      </w:r>
      <w:r w:rsidRPr="00046A7A">
        <w:rPr>
          <w:b/>
          <w:i/>
          <w:iCs/>
          <w:lang w:val="it-IT"/>
        </w:rPr>
        <w:t>ani.</w:t>
      </w:r>
    </w:p>
    <w:p w14:paraId="1A606B83" w14:textId="77777777" w:rsidR="009928BD" w:rsidRPr="001C4916" w:rsidRDefault="009928BD" w:rsidP="009928BD">
      <w:pPr>
        <w:numPr>
          <w:ilvl w:val="0"/>
          <w:numId w:val="25"/>
        </w:numPr>
        <w:shd w:val="clear" w:color="auto" w:fill="FFFFFF" w:themeFill="background1"/>
        <w:tabs>
          <w:tab w:val="right" w:pos="426"/>
        </w:tabs>
        <w:spacing w:before="120"/>
        <w:ind w:left="360"/>
        <w:rPr>
          <w:b/>
          <w:lang w:val="it-IT" w:eastAsia="ru-RU"/>
        </w:rPr>
      </w:pPr>
      <w:r w:rsidRPr="001C4916">
        <w:rPr>
          <w:b/>
          <w:lang w:val="it-IT" w:eastAsia="ru-RU"/>
        </w:rPr>
        <w:t>Motivul recurgerii la procedura accelerată (în cazul licitației deschise, restrânse și a procedurii negociate), după caz</w:t>
      </w:r>
      <w:r>
        <w:rPr>
          <w:b/>
          <w:lang w:val="it-IT" w:eastAsia="ru-RU"/>
        </w:rPr>
        <w:t xml:space="preserve">  </w:t>
      </w:r>
      <w:r w:rsidRPr="001C4916">
        <w:rPr>
          <w:b/>
          <w:lang w:val="it-IT" w:eastAsia="ru-RU"/>
        </w:rPr>
        <w:t>_</w:t>
      </w:r>
      <w:r w:rsidRPr="00046A7A">
        <w:rPr>
          <w:b/>
          <w:i/>
          <w:iCs/>
          <w:lang w:val="it-IT" w:eastAsia="ru-RU"/>
        </w:rPr>
        <w:t>nu</w:t>
      </w:r>
      <w:r w:rsidRPr="001C4916">
        <w:rPr>
          <w:b/>
          <w:lang w:val="it-IT" w:eastAsia="ru-RU"/>
        </w:rPr>
        <w:t>_</w:t>
      </w:r>
    </w:p>
    <w:p w14:paraId="0AF5FA01" w14:textId="0B0A85DC" w:rsidR="00BE362C" w:rsidRPr="00FF430B" w:rsidRDefault="00BE362C" w:rsidP="009928BD">
      <w:pPr>
        <w:shd w:val="clear" w:color="auto" w:fill="FFFFFF" w:themeFill="background1"/>
        <w:tabs>
          <w:tab w:val="right" w:pos="426"/>
        </w:tabs>
        <w:spacing w:before="120"/>
        <w:rPr>
          <w:b/>
          <w:noProof w:val="0"/>
          <w:lang w:val="ro-MD" w:eastAsia="ru-RU"/>
        </w:rPr>
      </w:pPr>
    </w:p>
    <w:p w14:paraId="5F73FB0D" w14:textId="77777777" w:rsidR="009928BD" w:rsidRPr="00046A7A" w:rsidRDefault="009928BD" w:rsidP="009928BD">
      <w:pPr>
        <w:numPr>
          <w:ilvl w:val="0"/>
          <w:numId w:val="25"/>
        </w:numPr>
        <w:shd w:val="clear" w:color="auto" w:fill="FFFFFF" w:themeFill="background1"/>
        <w:tabs>
          <w:tab w:val="right" w:pos="426"/>
        </w:tabs>
        <w:spacing w:before="120"/>
        <w:ind w:left="360"/>
        <w:rPr>
          <w:b/>
          <w:i/>
          <w:iCs/>
          <w:u w:val="single"/>
          <w:lang w:val="it-IT" w:eastAsia="ru-RU"/>
        </w:rPr>
      </w:pPr>
      <w:r w:rsidRPr="001C4916">
        <w:rPr>
          <w:b/>
          <w:lang w:val="it-IT" w:eastAsia="ru-RU"/>
        </w:rPr>
        <w:t>Tehnici și instrumente specifice de atribuire (dacă este cazul specificați dacă se va utiliza acordul-cadru, sistemul dinamic de achiziție sau licitația electronică):</w:t>
      </w:r>
      <w:r w:rsidRPr="00F96508">
        <w:rPr>
          <w:b/>
          <w:sz w:val="20"/>
          <w:szCs w:val="20"/>
          <w:lang w:val="it-IT" w:eastAsia="ru-RU"/>
        </w:rPr>
        <w:t xml:space="preserve"> </w:t>
      </w:r>
      <w:r w:rsidRPr="00046A7A">
        <w:rPr>
          <w:b/>
          <w:i/>
          <w:iCs/>
          <w:sz w:val="20"/>
          <w:szCs w:val="20"/>
          <w:u w:val="single"/>
          <w:lang w:val="it-IT" w:eastAsia="ru-RU"/>
        </w:rPr>
        <w:t>Cererea ofertelor de prețuri</w:t>
      </w:r>
    </w:p>
    <w:p w14:paraId="7F731230" w14:textId="77777777" w:rsidR="009928BD" w:rsidRPr="00046A7A" w:rsidRDefault="009928BD" w:rsidP="009928BD">
      <w:pPr>
        <w:numPr>
          <w:ilvl w:val="0"/>
          <w:numId w:val="25"/>
        </w:numPr>
        <w:tabs>
          <w:tab w:val="right" w:pos="426"/>
        </w:tabs>
        <w:spacing w:before="120"/>
        <w:ind w:left="0" w:firstLine="0"/>
        <w:rPr>
          <w:b/>
          <w:lang w:val="it-IT" w:eastAsia="ru-RU"/>
        </w:rPr>
      </w:pPr>
      <w:r w:rsidRPr="00046A7A">
        <w:rPr>
          <w:b/>
          <w:lang w:val="it-IT" w:eastAsia="ru-RU"/>
        </w:rPr>
        <w:t xml:space="preserve">Condiții speciale de care depinde îndeplinirea contractului : </w:t>
      </w:r>
      <w:bookmarkStart w:id="47" w:name="_Hlk235542301"/>
      <w:r w:rsidRPr="00046A7A">
        <w:rPr>
          <w:b/>
          <w:sz w:val="20"/>
          <w:szCs w:val="20"/>
          <w:lang w:val="it-IT" w:eastAsia="ru-RU"/>
        </w:rPr>
        <w:t>Graficul de prezentarea lucrărilor – Termenul de executarea contractului 60 zile</w:t>
      </w:r>
      <w:bookmarkStart w:id="48" w:name="_Hlk71621175"/>
      <w:bookmarkEnd w:id="47"/>
    </w:p>
    <w:p w14:paraId="7C8DADED" w14:textId="77777777" w:rsidR="009928BD" w:rsidRPr="00046A7A" w:rsidRDefault="009928BD" w:rsidP="009928BD">
      <w:pPr>
        <w:numPr>
          <w:ilvl w:val="0"/>
          <w:numId w:val="25"/>
        </w:numPr>
        <w:tabs>
          <w:tab w:val="right" w:pos="426"/>
        </w:tabs>
        <w:spacing w:before="120"/>
        <w:ind w:left="0" w:firstLine="0"/>
        <w:rPr>
          <w:b/>
          <w:lang w:val="it-IT" w:eastAsia="ru-RU"/>
        </w:rPr>
      </w:pPr>
      <w:r w:rsidRPr="00046A7A">
        <w:rPr>
          <w:b/>
          <w:lang w:val="it-IT" w:eastAsia="ru-RU"/>
        </w:rPr>
        <w:t>Ofertele se prezintă în valută_</w:t>
      </w:r>
      <w:r w:rsidRPr="00046A7A">
        <w:rPr>
          <w:b/>
          <w:sz w:val="20"/>
          <w:szCs w:val="20"/>
          <w:lang w:val="it-IT" w:eastAsia="ru-RU"/>
        </w:rPr>
        <w:t xml:space="preserve"> </w:t>
      </w:r>
      <w:r w:rsidRPr="00EE1C5A">
        <w:rPr>
          <w:b/>
          <w:i/>
          <w:iCs/>
          <w:sz w:val="20"/>
          <w:szCs w:val="20"/>
          <w:lang w:val="it-IT" w:eastAsia="ru-RU"/>
        </w:rPr>
        <w:t>MDL</w:t>
      </w:r>
      <w:r w:rsidRPr="00046A7A">
        <w:rPr>
          <w:b/>
          <w:lang w:val="it-IT" w:eastAsia="ru-RU"/>
        </w:rPr>
        <w:t xml:space="preserve"> __</w:t>
      </w:r>
      <w:bookmarkEnd w:id="48"/>
      <w:r w:rsidRPr="00046A7A">
        <w:rPr>
          <w:b/>
          <w:lang w:val="it-IT" w:eastAsia="ru-RU"/>
        </w:rPr>
        <w:t>_</w:t>
      </w:r>
    </w:p>
    <w:p w14:paraId="62564BEA" w14:textId="77777777" w:rsidR="009928BD" w:rsidRPr="001C4916" w:rsidRDefault="009928BD" w:rsidP="009928BD">
      <w:pPr>
        <w:numPr>
          <w:ilvl w:val="0"/>
          <w:numId w:val="25"/>
        </w:numPr>
        <w:tabs>
          <w:tab w:val="right" w:pos="426"/>
        </w:tabs>
        <w:spacing w:before="120"/>
        <w:ind w:left="0" w:firstLine="0"/>
        <w:rPr>
          <w:b/>
          <w:lang w:val="it-IT" w:eastAsia="ru-RU"/>
        </w:rPr>
      </w:pPr>
      <w:r w:rsidRPr="001C4916">
        <w:rPr>
          <w:b/>
          <w:lang w:val="it-IT" w:eastAsia="ru-RU"/>
        </w:rPr>
        <w:t>Criteriul de evaluare aplicat pentru atribuirea contractului:</w:t>
      </w:r>
      <w:r>
        <w:rPr>
          <w:b/>
          <w:lang w:val="it-IT" w:eastAsia="ru-RU"/>
        </w:rPr>
        <w:t xml:space="preserve">   -</w:t>
      </w:r>
      <w:r w:rsidRPr="00EE1C5A">
        <w:rPr>
          <w:b/>
          <w:i/>
          <w:iCs/>
          <w:lang w:val="it-IT" w:eastAsia="ru-RU"/>
        </w:rPr>
        <w:t>pretul cel mai scazut</w:t>
      </w:r>
      <w:r>
        <w:rPr>
          <w:b/>
          <w:i/>
          <w:iCs/>
          <w:lang w:val="it-IT" w:eastAsia="ru-RU"/>
        </w:rPr>
        <w:t xml:space="preserve"> si corespunderea  cerintelor tehnice</w:t>
      </w:r>
    </w:p>
    <w:p w14:paraId="5F8B365F" w14:textId="1F980FDC" w:rsidR="009928BD" w:rsidRPr="009928BD" w:rsidRDefault="009928BD" w:rsidP="009928BD">
      <w:pPr>
        <w:numPr>
          <w:ilvl w:val="0"/>
          <w:numId w:val="25"/>
        </w:numPr>
        <w:tabs>
          <w:tab w:val="right" w:pos="426"/>
        </w:tabs>
        <w:spacing w:before="120"/>
        <w:ind w:left="0" w:firstLine="0"/>
        <w:rPr>
          <w:b/>
          <w:lang w:val="it-IT" w:eastAsia="ru-RU"/>
        </w:rPr>
      </w:pPr>
      <w:r w:rsidRPr="001C4916">
        <w:rPr>
          <w:b/>
          <w:lang w:val="it-IT" w:eastAsia="ru-RU"/>
        </w:rPr>
        <w:t>Factorii de evaluare a ofertei celei mai avantajoase din punct de vedere economic, precum și ponderile lor:</w:t>
      </w:r>
    </w:p>
    <w:p w14:paraId="0EB0540D" w14:textId="252A365B" w:rsidR="00BE362C" w:rsidRPr="00FF430B" w:rsidRDefault="00BE362C" w:rsidP="00674AB0">
      <w:pPr>
        <w:tabs>
          <w:tab w:val="right" w:pos="426"/>
        </w:tabs>
        <w:spacing w:before="120"/>
        <w:rPr>
          <w:b/>
          <w:noProof w:val="0"/>
          <w:lang w:val="ro-MD" w:eastAsia="ru-RU"/>
        </w:rPr>
      </w:pPr>
    </w:p>
    <w:tbl>
      <w:tblPr>
        <w:tblStyle w:val="Grigliatabella2"/>
        <w:tblW w:w="0" w:type="auto"/>
        <w:tblLook w:val="04A0" w:firstRow="1" w:lastRow="0" w:firstColumn="1" w:lastColumn="0" w:noHBand="0" w:noVBand="1"/>
      </w:tblPr>
      <w:tblGrid>
        <w:gridCol w:w="536"/>
        <w:gridCol w:w="3478"/>
        <w:gridCol w:w="3980"/>
        <w:gridCol w:w="1492"/>
      </w:tblGrid>
      <w:tr w:rsidR="009928BD" w:rsidRPr="00EC30C2" w14:paraId="5894E2AC" w14:textId="77777777" w:rsidTr="009928BD">
        <w:tc>
          <w:tcPr>
            <w:tcW w:w="536" w:type="dxa"/>
          </w:tcPr>
          <w:p w14:paraId="1D9522C8" w14:textId="77777777" w:rsidR="009928BD" w:rsidRPr="00FF430B" w:rsidRDefault="009928BD"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478" w:type="dxa"/>
          </w:tcPr>
          <w:p w14:paraId="66C04E18" w14:textId="77777777" w:rsidR="009928BD" w:rsidRPr="00FF430B" w:rsidRDefault="009928BD" w:rsidP="00BE362C">
            <w:pPr>
              <w:shd w:val="clear" w:color="auto" w:fill="FFFFFF" w:themeFill="background1"/>
              <w:tabs>
                <w:tab w:val="left" w:pos="612"/>
              </w:tabs>
              <w:spacing w:before="120" w:after="120"/>
              <w:jc w:val="center"/>
              <w:rPr>
                <w:b/>
                <w:iCs/>
                <w:noProof w:val="0"/>
                <w:sz w:val="20"/>
                <w:szCs w:val="20"/>
                <w:lang w:val="ro-MD" w:eastAsia="ru-RU"/>
              </w:rPr>
            </w:pPr>
          </w:p>
        </w:tc>
        <w:tc>
          <w:tcPr>
            <w:tcW w:w="3980" w:type="dxa"/>
          </w:tcPr>
          <w:p w14:paraId="7D642500" w14:textId="131D5130" w:rsidR="009928BD" w:rsidRPr="00FF430B" w:rsidRDefault="009928BD"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492" w:type="dxa"/>
          </w:tcPr>
          <w:p w14:paraId="05EC62BF" w14:textId="77777777" w:rsidR="009928BD" w:rsidRPr="00FF430B" w:rsidRDefault="009928BD"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9928BD" w:rsidRPr="00EC30C2" w14:paraId="19E42FF1" w14:textId="77777777" w:rsidTr="009928BD">
        <w:tc>
          <w:tcPr>
            <w:tcW w:w="536" w:type="dxa"/>
          </w:tcPr>
          <w:p w14:paraId="62C8BD8B" w14:textId="77777777" w:rsidR="009928BD" w:rsidRPr="00FF430B" w:rsidRDefault="009928BD" w:rsidP="009928BD">
            <w:pPr>
              <w:shd w:val="clear" w:color="auto" w:fill="FFFFFF" w:themeFill="background1"/>
              <w:tabs>
                <w:tab w:val="left" w:pos="612"/>
              </w:tabs>
              <w:spacing w:before="120" w:after="120"/>
              <w:rPr>
                <w:iCs/>
                <w:noProof w:val="0"/>
                <w:lang w:val="ro-MD" w:eastAsia="ru-RU"/>
              </w:rPr>
            </w:pPr>
          </w:p>
        </w:tc>
        <w:tc>
          <w:tcPr>
            <w:tcW w:w="3478" w:type="dxa"/>
          </w:tcPr>
          <w:p w14:paraId="3A4FFF79" w14:textId="77777777" w:rsidR="009928BD" w:rsidRPr="00CB19F4" w:rsidRDefault="009928BD" w:rsidP="009928BD">
            <w:pPr>
              <w:shd w:val="clear" w:color="auto" w:fill="FFFFFF" w:themeFill="background1"/>
              <w:tabs>
                <w:tab w:val="left" w:pos="612"/>
              </w:tabs>
              <w:spacing w:before="120" w:after="120"/>
              <w:rPr>
                <w:iCs/>
                <w:sz w:val="20"/>
                <w:szCs w:val="20"/>
                <w:lang w:val="ro-MD" w:eastAsia="ru-RU"/>
              </w:rPr>
            </w:pPr>
          </w:p>
        </w:tc>
        <w:tc>
          <w:tcPr>
            <w:tcW w:w="3980" w:type="dxa"/>
          </w:tcPr>
          <w:p w14:paraId="4A1C6E43" w14:textId="7A80CD46" w:rsidR="009928BD" w:rsidRPr="00FF430B" w:rsidRDefault="009928BD" w:rsidP="009928BD">
            <w:pPr>
              <w:shd w:val="clear" w:color="auto" w:fill="FFFFFF" w:themeFill="background1"/>
              <w:tabs>
                <w:tab w:val="left" w:pos="612"/>
              </w:tabs>
              <w:spacing w:before="120" w:after="120"/>
              <w:rPr>
                <w:iCs/>
                <w:noProof w:val="0"/>
                <w:lang w:val="ro-MD" w:eastAsia="ru-RU"/>
              </w:rPr>
            </w:pPr>
            <w:r w:rsidRPr="00CB19F4">
              <w:rPr>
                <w:iCs/>
                <w:sz w:val="20"/>
                <w:szCs w:val="20"/>
                <w:lang w:val="ro-MD" w:eastAsia="ru-RU"/>
              </w:rPr>
              <w:t>Prețul cel mai scazut</w:t>
            </w:r>
          </w:p>
        </w:tc>
        <w:tc>
          <w:tcPr>
            <w:tcW w:w="1492" w:type="dxa"/>
          </w:tcPr>
          <w:p w14:paraId="3FBEE857" w14:textId="778156CA" w:rsidR="009928BD" w:rsidRPr="00FF430B" w:rsidRDefault="009928BD" w:rsidP="009928BD">
            <w:pPr>
              <w:shd w:val="clear" w:color="auto" w:fill="FFFFFF" w:themeFill="background1"/>
              <w:tabs>
                <w:tab w:val="left" w:pos="612"/>
              </w:tabs>
              <w:spacing w:before="120" w:after="120"/>
              <w:rPr>
                <w:iCs/>
                <w:noProof w:val="0"/>
                <w:lang w:val="ro-MD" w:eastAsia="ru-RU"/>
              </w:rPr>
            </w:pPr>
            <w:r w:rsidRPr="00CB19F4">
              <w:rPr>
                <w:iCs/>
                <w:sz w:val="20"/>
                <w:szCs w:val="20"/>
                <w:lang w:val="ro-MD" w:eastAsia="ru-RU"/>
              </w:rPr>
              <w:t>80%</w:t>
            </w:r>
          </w:p>
        </w:tc>
      </w:tr>
      <w:tr w:rsidR="009928BD" w:rsidRPr="00EC30C2" w14:paraId="76091EE8" w14:textId="77777777" w:rsidTr="009928BD">
        <w:tc>
          <w:tcPr>
            <w:tcW w:w="536" w:type="dxa"/>
          </w:tcPr>
          <w:p w14:paraId="620FFE53" w14:textId="77777777" w:rsidR="009928BD" w:rsidRPr="00FF430B" w:rsidRDefault="009928BD" w:rsidP="009928BD">
            <w:pPr>
              <w:shd w:val="clear" w:color="auto" w:fill="FFFFFF" w:themeFill="background1"/>
              <w:tabs>
                <w:tab w:val="left" w:pos="612"/>
              </w:tabs>
              <w:spacing w:before="120" w:after="120"/>
              <w:rPr>
                <w:iCs/>
                <w:noProof w:val="0"/>
                <w:lang w:val="ro-MD" w:eastAsia="ru-RU"/>
              </w:rPr>
            </w:pPr>
          </w:p>
        </w:tc>
        <w:tc>
          <w:tcPr>
            <w:tcW w:w="3478" w:type="dxa"/>
          </w:tcPr>
          <w:p w14:paraId="29087B0A" w14:textId="77777777" w:rsidR="009928BD" w:rsidRPr="00CB19F4" w:rsidRDefault="009928BD" w:rsidP="009928BD">
            <w:pPr>
              <w:shd w:val="clear" w:color="auto" w:fill="FFFFFF" w:themeFill="background1"/>
              <w:tabs>
                <w:tab w:val="left" w:pos="612"/>
              </w:tabs>
              <w:spacing w:before="120" w:after="120"/>
              <w:rPr>
                <w:iCs/>
                <w:sz w:val="20"/>
                <w:szCs w:val="20"/>
                <w:lang w:val="ro-MD" w:eastAsia="ru-RU"/>
              </w:rPr>
            </w:pPr>
          </w:p>
        </w:tc>
        <w:tc>
          <w:tcPr>
            <w:tcW w:w="3980" w:type="dxa"/>
          </w:tcPr>
          <w:p w14:paraId="1A9CA4D3" w14:textId="2A08A757" w:rsidR="009928BD" w:rsidRPr="00FF430B" w:rsidRDefault="009928BD" w:rsidP="009928BD">
            <w:pPr>
              <w:shd w:val="clear" w:color="auto" w:fill="FFFFFF" w:themeFill="background1"/>
              <w:tabs>
                <w:tab w:val="left" w:pos="612"/>
              </w:tabs>
              <w:spacing w:before="120" w:after="120"/>
              <w:rPr>
                <w:iCs/>
                <w:noProof w:val="0"/>
                <w:lang w:val="ro-MD" w:eastAsia="ru-RU"/>
              </w:rPr>
            </w:pPr>
            <w:r w:rsidRPr="00CB19F4">
              <w:rPr>
                <w:iCs/>
                <w:sz w:val="20"/>
                <w:szCs w:val="20"/>
                <w:lang w:val="ro-MD" w:eastAsia="ru-RU"/>
              </w:rPr>
              <w:t>Termen de garanție a lucrărilor</w:t>
            </w:r>
          </w:p>
        </w:tc>
        <w:tc>
          <w:tcPr>
            <w:tcW w:w="1492" w:type="dxa"/>
          </w:tcPr>
          <w:p w14:paraId="066BF0FF" w14:textId="5F4998A7" w:rsidR="009928BD" w:rsidRPr="00FF430B" w:rsidRDefault="009928BD" w:rsidP="009928BD">
            <w:pPr>
              <w:shd w:val="clear" w:color="auto" w:fill="FFFFFF" w:themeFill="background1"/>
              <w:tabs>
                <w:tab w:val="left" w:pos="612"/>
              </w:tabs>
              <w:spacing w:before="120" w:after="120"/>
              <w:rPr>
                <w:iCs/>
                <w:noProof w:val="0"/>
                <w:lang w:val="ro-MD" w:eastAsia="ru-RU"/>
              </w:rPr>
            </w:pPr>
            <w:r w:rsidRPr="00CB19F4">
              <w:rPr>
                <w:iCs/>
                <w:sz w:val="20"/>
                <w:szCs w:val="20"/>
                <w:lang w:val="en-US" w:eastAsia="ru-RU"/>
              </w:rPr>
              <w:t>10%</w:t>
            </w:r>
          </w:p>
        </w:tc>
      </w:tr>
      <w:tr w:rsidR="009928BD" w:rsidRPr="00EC30C2" w14:paraId="1E8337A4" w14:textId="77777777" w:rsidTr="009928BD">
        <w:tc>
          <w:tcPr>
            <w:tcW w:w="536" w:type="dxa"/>
          </w:tcPr>
          <w:p w14:paraId="20CDFD0E" w14:textId="77777777" w:rsidR="009928BD" w:rsidRPr="00FF430B" w:rsidRDefault="009928BD" w:rsidP="009928BD">
            <w:pPr>
              <w:shd w:val="clear" w:color="auto" w:fill="FFFFFF" w:themeFill="background1"/>
              <w:tabs>
                <w:tab w:val="left" w:pos="612"/>
              </w:tabs>
              <w:spacing w:before="120" w:after="120"/>
              <w:rPr>
                <w:iCs/>
                <w:noProof w:val="0"/>
                <w:lang w:val="ro-MD" w:eastAsia="ru-RU"/>
              </w:rPr>
            </w:pPr>
          </w:p>
        </w:tc>
        <w:tc>
          <w:tcPr>
            <w:tcW w:w="3478" w:type="dxa"/>
          </w:tcPr>
          <w:p w14:paraId="4E876CB3" w14:textId="77777777" w:rsidR="009928BD" w:rsidRPr="00CB19F4" w:rsidRDefault="009928BD" w:rsidP="009928BD">
            <w:pPr>
              <w:shd w:val="clear" w:color="auto" w:fill="FFFFFF" w:themeFill="background1"/>
              <w:tabs>
                <w:tab w:val="left" w:pos="612"/>
              </w:tabs>
              <w:spacing w:before="120" w:after="120"/>
              <w:rPr>
                <w:iCs/>
                <w:sz w:val="20"/>
                <w:szCs w:val="20"/>
                <w:lang w:val="ro-MD" w:eastAsia="ru-RU"/>
              </w:rPr>
            </w:pPr>
          </w:p>
        </w:tc>
        <w:tc>
          <w:tcPr>
            <w:tcW w:w="3980" w:type="dxa"/>
          </w:tcPr>
          <w:p w14:paraId="1971D33C" w14:textId="4564FE95" w:rsidR="009928BD" w:rsidRPr="00FF430B" w:rsidRDefault="009928BD" w:rsidP="009928BD">
            <w:pPr>
              <w:shd w:val="clear" w:color="auto" w:fill="FFFFFF" w:themeFill="background1"/>
              <w:tabs>
                <w:tab w:val="left" w:pos="612"/>
              </w:tabs>
              <w:spacing w:before="120" w:after="120"/>
              <w:rPr>
                <w:iCs/>
                <w:noProof w:val="0"/>
                <w:lang w:val="ro-MD" w:eastAsia="ru-RU"/>
              </w:rPr>
            </w:pPr>
            <w:r w:rsidRPr="00CB19F4">
              <w:rPr>
                <w:iCs/>
                <w:sz w:val="20"/>
                <w:szCs w:val="20"/>
                <w:lang w:val="ro-MD" w:eastAsia="ru-RU"/>
              </w:rPr>
              <w:t>Termenul de executarea lucrărilor</w:t>
            </w:r>
          </w:p>
        </w:tc>
        <w:tc>
          <w:tcPr>
            <w:tcW w:w="1492" w:type="dxa"/>
          </w:tcPr>
          <w:p w14:paraId="3EC173C6" w14:textId="25931FDB" w:rsidR="009928BD" w:rsidRPr="00FF430B" w:rsidRDefault="009928BD" w:rsidP="009928BD">
            <w:pPr>
              <w:shd w:val="clear" w:color="auto" w:fill="FFFFFF" w:themeFill="background1"/>
              <w:tabs>
                <w:tab w:val="left" w:pos="612"/>
              </w:tabs>
              <w:spacing w:before="120" w:after="120"/>
              <w:rPr>
                <w:iCs/>
                <w:noProof w:val="0"/>
                <w:lang w:val="ro-MD" w:eastAsia="ru-RU"/>
              </w:rPr>
            </w:pPr>
            <w:r w:rsidRPr="00CB19F4">
              <w:rPr>
                <w:iCs/>
                <w:sz w:val="20"/>
                <w:szCs w:val="20"/>
                <w:lang w:val="en-US" w:eastAsia="ru-RU"/>
              </w:rPr>
              <w:t>10%</w:t>
            </w:r>
          </w:p>
        </w:tc>
      </w:tr>
    </w:tbl>
    <w:p w14:paraId="11AB125B" w14:textId="77777777" w:rsidR="00674AB0" w:rsidRPr="001C4916" w:rsidRDefault="00674AB0" w:rsidP="00674AB0">
      <w:pPr>
        <w:numPr>
          <w:ilvl w:val="0"/>
          <w:numId w:val="25"/>
        </w:numPr>
        <w:shd w:val="clear" w:color="auto" w:fill="FFFFFF" w:themeFill="background1"/>
        <w:tabs>
          <w:tab w:val="right" w:pos="426"/>
        </w:tabs>
        <w:spacing w:before="120"/>
        <w:ind w:left="0" w:firstLine="0"/>
        <w:rPr>
          <w:b/>
          <w:lang w:val="it-IT" w:eastAsia="ru-RU"/>
        </w:rPr>
      </w:pPr>
      <w:r w:rsidRPr="001C4916">
        <w:rPr>
          <w:b/>
          <w:lang w:val="it-IT" w:eastAsia="ru-RU"/>
        </w:rPr>
        <w:t>Termenul limită de depunere/deschidere a ofertelor:</w:t>
      </w:r>
    </w:p>
    <w:p w14:paraId="6AEBEE05" w14:textId="77777777" w:rsidR="00674AB0" w:rsidRDefault="00674AB0" w:rsidP="00674AB0">
      <w:pPr>
        <w:numPr>
          <w:ilvl w:val="0"/>
          <w:numId w:val="27"/>
        </w:numPr>
        <w:shd w:val="clear" w:color="auto" w:fill="FFFFFF" w:themeFill="background1"/>
        <w:tabs>
          <w:tab w:val="right" w:pos="426"/>
        </w:tabs>
        <w:spacing w:before="120"/>
        <w:rPr>
          <w:b/>
          <w:lang w:val="it-IT" w:eastAsia="ru-RU"/>
        </w:rPr>
      </w:pPr>
      <w:r w:rsidRPr="001C4916">
        <w:rPr>
          <w:b/>
          <w:lang w:val="it-IT" w:eastAsia="ru-RU"/>
        </w:rPr>
        <w:t xml:space="preserve">conform SIA RSAP /până la: </w:t>
      </w:r>
      <w:r w:rsidRPr="001C4916">
        <w:rPr>
          <w:b/>
          <w:i/>
          <w:lang w:val="it-IT" w:eastAsia="ru-RU"/>
        </w:rPr>
        <w:t>[ora exactă]</w:t>
      </w:r>
      <w:r w:rsidRPr="001C4916">
        <w:rPr>
          <w:b/>
          <w:lang w:val="it-IT" w:eastAsia="ru-RU"/>
        </w:rPr>
        <w:t>__</w:t>
      </w:r>
      <w:r w:rsidRPr="00EE1C5A">
        <w:rPr>
          <w:b/>
          <w:sz w:val="22"/>
          <w:szCs w:val="22"/>
          <w:u w:val="thick"/>
          <w:shd w:val="clear" w:color="auto" w:fill="FFFF00"/>
          <w:lang w:val="it-IT"/>
        </w:rPr>
        <w:t xml:space="preserve"> stabilită</w:t>
      </w:r>
      <w:r w:rsidRPr="00EE1C5A">
        <w:rPr>
          <w:b/>
          <w:spacing w:val="-3"/>
          <w:sz w:val="22"/>
          <w:szCs w:val="22"/>
          <w:u w:val="thick"/>
          <w:shd w:val="clear" w:color="auto" w:fill="FFFF00"/>
          <w:lang w:val="it-IT"/>
        </w:rPr>
        <w:t xml:space="preserve"> </w:t>
      </w:r>
      <w:r w:rsidRPr="00EE1C5A">
        <w:rPr>
          <w:b/>
          <w:sz w:val="22"/>
          <w:szCs w:val="22"/>
          <w:u w:val="thick"/>
          <w:shd w:val="clear" w:color="auto" w:fill="FFFF00"/>
          <w:lang w:val="it-IT"/>
        </w:rPr>
        <w:t>de</w:t>
      </w:r>
      <w:r w:rsidRPr="00EE1C5A">
        <w:rPr>
          <w:b/>
          <w:spacing w:val="-4"/>
          <w:sz w:val="22"/>
          <w:szCs w:val="22"/>
          <w:u w:val="thick"/>
          <w:shd w:val="clear" w:color="auto" w:fill="FFFF00"/>
          <w:lang w:val="it-IT"/>
        </w:rPr>
        <w:t xml:space="preserve"> </w:t>
      </w:r>
      <w:r w:rsidRPr="00EE1C5A">
        <w:rPr>
          <w:b/>
          <w:sz w:val="22"/>
          <w:szCs w:val="22"/>
          <w:u w:val="thick"/>
          <w:shd w:val="clear" w:color="auto" w:fill="FFFF00"/>
          <w:lang w:val="it-IT"/>
        </w:rPr>
        <w:t>sistemul</w:t>
      </w:r>
      <w:r w:rsidRPr="00EE1C5A">
        <w:rPr>
          <w:b/>
          <w:spacing w:val="-4"/>
          <w:sz w:val="22"/>
          <w:szCs w:val="22"/>
          <w:u w:val="thick"/>
          <w:shd w:val="clear" w:color="auto" w:fill="FFFF00"/>
          <w:lang w:val="it-IT"/>
        </w:rPr>
        <w:t xml:space="preserve"> </w:t>
      </w:r>
      <w:r w:rsidRPr="00EE1C5A">
        <w:rPr>
          <w:b/>
          <w:sz w:val="22"/>
          <w:szCs w:val="22"/>
          <w:u w:val="thick"/>
          <w:shd w:val="clear" w:color="auto" w:fill="FFFF00"/>
          <w:lang w:val="it-IT"/>
        </w:rPr>
        <w:t>SIA</w:t>
      </w:r>
      <w:r w:rsidRPr="00EE1C5A">
        <w:rPr>
          <w:b/>
          <w:spacing w:val="-7"/>
          <w:sz w:val="22"/>
          <w:szCs w:val="22"/>
          <w:u w:val="thick"/>
          <w:shd w:val="clear" w:color="auto" w:fill="FFFF00"/>
          <w:lang w:val="it-IT"/>
        </w:rPr>
        <w:t xml:space="preserve"> </w:t>
      </w:r>
      <w:r w:rsidRPr="00EE1C5A">
        <w:rPr>
          <w:b/>
          <w:sz w:val="22"/>
          <w:szCs w:val="22"/>
          <w:u w:val="thick"/>
          <w:shd w:val="clear" w:color="auto" w:fill="FFFF00"/>
          <w:lang w:val="it-IT"/>
        </w:rPr>
        <w:t>RSAP</w:t>
      </w:r>
      <w:r w:rsidRPr="001C4916">
        <w:rPr>
          <w:b/>
          <w:lang w:val="it-IT" w:eastAsia="ru-RU"/>
        </w:rPr>
        <w:t xml:space="preserve"> __</w:t>
      </w:r>
    </w:p>
    <w:p w14:paraId="78172229" w14:textId="73CD767B" w:rsidR="00674AB0" w:rsidRPr="00EE1C5A" w:rsidRDefault="00674AB0" w:rsidP="00674AB0">
      <w:pPr>
        <w:numPr>
          <w:ilvl w:val="0"/>
          <w:numId w:val="27"/>
        </w:numPr>
        <w:shd w:val="clear" w:color="auto" w:fill="FFFFFF" w:themeFill="background1"/>
        <w:tabs>
          <w:tab w:val="right" w:pos="426"/>
        </w:tabs>
        <w:spacing w:before="120"/>
        <w:rPr>
          <w:b/>
          <w:lang w:val="it-IT" w:eastAsia="ru-RU"/>
        </w:rPr>
      </w:pPr>
      <w:r w:rsidRPr="00EE1C5A">
        <w:rPr>
          <w:b/>
          <w:lang w:val="it-IT" w:eastAsia="ru-RU"/>
        </w:rPr>
        <w:t xml:space="preserve">_pe: </w:t>
      </w:r>
      <w:r w:rsidRPr="00EE1C5A">
        <w:rPr>
          <w:b/>
          <w:i/>
          <w:lang w:val="it-IT" w:eastAsia="ru-RU"/>
        </w:rPr>
        <w:t>[data]</w:t>
      </w:r>
      <w:r w:rsidRPr="00EE1C5A">
        <w:rPr>
          <w:b/>
          <w:lang w:val="it-IT" w:eastAsia="ru-RU"/>
        </w:rPr>
        <w:t>__</w:t>
      </w:r>
      <w:r w:rsidRPr="00EE1C5A">
        <w:rPr>
          <w:b/>
          <w:sz w:val="22"/>
          <w:szCs w:val="22"/>
          <w:u w:val="thick"/>
          <w:shd w:val="clear" w:color="auto" w:fill="FFFF00"/>
          <w:lang w:val="it-IT"/>
        </w:rPr>
        <w:t xml:space="preserve"> stabilită</w:t>
      </w:r>
      <w:r w:rsidRPr="00EE1C5A">
        <w:rPr>
          <w:b/>
          <w:spacing w:val="-3"/>
          <w:sz w:val="22"/>
          <w:szCs w:val="22"/>
          <w:u w:val="thick"/>
          <w:shd w:val="clear" w:color="auto" w:fill="FFFF00"/>
          <w:lang w:val="it-IT"/>
        </w:rPr>
        <w:t xml:space="preserve"> </w:t>
      </w:r>
      <w:r w:rsidRPr="00EE1C5A">
        <w:rPr>
          <w:b/>
          <w:sz w:val="22"/>
          <w:szCs w:val="22"/>
          <w:u w:val="thick"/>
          <w:shd w:val="clear" w:color="auto" w:fill="FFFF00"/>
          <w:lang w:val="it-IT"/>
        </w:rPr>
        <w:t>de</w:t>
      </w:r>
      <w:r w:rsidRPr="00EE1C5A">
        <w:rPr>
          <w:b/>
          <w:spacing w:val="-4"/>
          <w:sz w:val="22"/>
          <w:szCs w:val="22"/>
          <w:u w:val="thick"/>
          <w:shd w:val="clear" w:color="auto" w:fill="FFFF00"/>
          <w:lang w:val="it-IT"/>
        </w:rPr>
        <w:t xml:space="preserve"> </w:t>
      </w:r>
      <w:r w:rsidRPr="00EE1C5A">
        <w:rPr>
          <w:b/>
          <w:sz w:val="22"/>
          <w:szCs w:val="22"/>
          <w:u w:val="thick"/>
          <w:shd w:val="clear" w:color="auto" w:fill="FFFF00"/>
          <w:lang w:val="it-IT"/>
        </w:rPr>
        <w:t>sistemul</w:t>
      </w:r>
      <w:r w:rsidRPr="00EE1C5A">
        <w:rPr>
          <w:b/>
          <w:spacing w:val="-4"/>
          <w:sz w:val="22"/>
          <w:szCs w:val="22"/>
          <w:u w:val="thick"/>
          <w:shd w:val="clear" w:color="auto" w:fill="FFFF00"/>
          <w:lang w:val="it-IT"/>
        </w:rPr>
        <w:t xml:space="preserve"> </w:t>
      </w:r>
      <w:r w:rsidRPr="00EE1C5A">
        <w:rPr>
          <w:b/>
          <w:sz w:val="22"/>
          <w:szCs w:val="22"/>
          <w:u w:val="thick"/>
          <w:shd w:val="clear" w:color="auto" w:fill="FFFF00"/>
          <w:lang w:val="it-IT"/>
        </w:rPr>
        <w:t>SIA</w:t>
      </w:r>
      <w:r w:rsidRPr="00EE1C5A">
        <w:rPr>
          <w:b/>
          <w:spacing w:val="-7"/>
          <w:sz w:val="22"/>
          <w:szCs w:val="22"/>
          <w:u w:val="thick"/>
          <w:shd w:val="clear" w:color="auto" w:fill="FFFF00"/>
          <w:lang w:val="it-IT"/>
        </w:rPr>
        <w:t xml:space="preserve"> </w:t>
      </w:r>
      <w:r w:rsidRPr="00EE1C5A">
        <w:rPr>
          <w:b/>
          <w:sz w:val="22"/>
          <w:szCs w:val="22"/>
          <w:u w:val="thick"/>
          <w:shd w:val="clear" w:color="auto" w:fill="FFFF00"/>
          <w:lang w:val="it-IT"/>
        </w:rPr>
        <w:t>RSAP</w:t>
      </w:r>
      <w:r w:rsidRPr="00EE1C5A">
        <w:rPr>
          <w:b/>
          <w:lang w:val="it-IT" w:eastAsia="ru-RU"/>
        </w:rPr>
        <w:t xml:space="preserve"> </w:t>
      </w:r>
    </w:p>
    <w:p w14:paraId="6BD5BFF0" w14:textId="77777777" w:rsidR="00674AB0" w:rsidRPr="00EE1C5A" w:rsidRDefault="00674AB0" w:rsidP="00674AB0">
      <w:pPr>
        <w:numPr>
          <w:ilvl w:val="0"/>
          <w:numId w:val="25"/>
        </w:numPr>
        <w:shd w:val="clear" w:color="auto" w:fill="FFFFFF" w:themeFill="background1"/>
        <w:tabs>
          <w:tab w:val="right" w:pos="426"/>
        </w:tabs>
        <w:spacing w:before="120"/>
        <w:ind w:left="0" w:firstLine="0"/>
        <w:rPr>
          <w:b/>
          <w:lang w:val="it-IT" w:eastAsia="ru-RU"/>
        </w:rPr>
      </w:pPr>
      <w:bookmarkStart w:id="49" w:name="_Hlk235777505"/>
      <w:r w:rsidRPr="00EE1C5A">
        <w:rPr>
          <w:b/>
          <w:lang w:val="it-IT" w:eastAsia="ru-RU"/>
        </w:rPr>
        <w:t xml:space="preserve">Adresa la care trebuie transmise ofertele sau cererile de participare: </w:t>
      </w:r>
    </w:p>
    <w:p w14:paraId="02315107" w14:textId="77777777" w:rsidR="00674AB0" w:rsidRPr="001C4916" w:rsidRDefault="00674AB0" w:rsidP="00674AB0">
      <w:pPr>
        <w:shd w:val="clear" w:color="auto" w:fill="FFFFFF" w:themeFill="background1"/>
        <w:tabs>
          <w:tab w:val="right" w:pos="426"/>
        </w:tabs>
        <w:spacing w:before="120"/>
        <w:ind w:left="450"/>
        <w:rPr>
          <w:b/>
          <w:lang w:val="it-IT" w:eastAsia="ru-RU"/>
        </w:rPr>
      </w:pPr>
      <w:r w:rsidRPr="001C4916">
        <w:rPr>
          <w:b/>
          <w:i/>
          <w:lang w:val="it-IT" w:eastAsia="ru-RU"/>
        </w:rPr>
        <w:t>Ofertele sau cererile de participare vor fi depuse electronic prin intermediul SIA RSAP</w:t>
      </w:r>
    </w:p>
    <w:bookmarkEnd w:id="49"/>
    <w:p w14:paraId="38FE3051" w14:textId="77777777" w:rsidR="00674AB0" w:rsidRPr="001C4916" w:rsidRDefault="00674AB0" w:rsidP="00674AB0">
      <w:pPr>
        <w:numPr>
          <w:ilvl w:val="0"/>
          <w:numId w:val="25"/>
        </w:numPr>
        <w:tabs>
          <w:tab w:val="right" w:pos="426"/>
        </w:tabs>
        <w:spacing w:before="120"/>
        <w:ind w:left="0" w:firstLine="0"/>
        <w:rPr>
          <w:b/>
          <w:lang w:val="it-IT" w:eastAsia="ru-RU"/>
        </w:rPr>
      </w:pPr>
      <w:r w:rsidRPr="001C4916">
        <w:rPr>
          <w:b/>
          <w:lang w:val="it-IT" w:eastAsia="ru-RU"/>
        </w:rPr>
        <w:t>Termenul de valabilitate a ofertelor: __</w:t>
      </w:r>
      <w:r w:rsidRPr="00495DBF">
        <w:rPr>
          <w:b/>
          <w:sz w:val="22"/>
          <w:szCs w:val="22"/>
          <w:u w:val="thick"/>
          <w:shd w:val="clear" w:color="auto" w:fill="FFFF00"/>
          <w:lang w:val="it-IT"/>
        </w:rPr>
        <w:t>60</w:t>
      </w:r>
      <w:r w:rsidRPr="00495DBF">
        <w:rPr>
          <w:b/>
          <w:spacing w:val="-4"/>
          <w:sz w:val="22"/>
          <w:szCs w:val="22"/>
          <w:u w:val="thick"/>
          <w:shd w:val="clear" w:color="auto" w:fill="FFFF00"/>
          <w:lang w:val="it-IT"/>
        </w:rPr>
        <w:t xml:space="preserve"> </w:t>
      </w:r>
      <w:r w:rsidRPr="00495DBF">
        <w:rPr>
          <w:b/>
          <w:sz w:val="22"/>
          <w:szCs w:val="22"/>
          <w:u w:val="thick"/>
          <w:shd w:val="clear" w:color="auto" w:fill="FFFF00"/>
          <w:lang w:val="it-IT"/>
        </w:rPr>
        <w:t>(șaizeci)</w:t>
      </w:r>
      <w:r w:rsidRPr="00495DBF">
        <w:rPr>
          <w:b/>
          <w:spacing w:val="-8"/>
          <w:sz w:val="22"/>
          <w:szCs w:val="22"/>
          <w:u w:val="thick"/>
          <w:shd w:val="clear" w:color="auto" w:fill="FFFF00"/>
          <w:lang w:val="it-IT"/>
        </w:rPr>
        <w:t xml:space="preserve"> </w:t>
      </w:r>
      <w:r w:rsidRPr="00495DBF">
        <w:rPr>
          <w:b/>
          <w:sz w:val="22"/>
          <w:szCs w:val="22"/>
          <w:u w:val="thick"/>
          <w:shd w:val="clear" w:color="auto" w:fill="FFFF00"/>
          <w:lang w:val="it-IT"/>
        </w:rPr>
        <w:t>zile</w:t>
      </w:r>
      <w:r w:rsidRPr="00495DBF">
        <w:rPr>
          <w:b/>
          <w:spacing w:val="-3"/>
          <w:sz w:val="22"/>
          <w:szCs w:val="22"/>
          <w:u w:val="thick"/>
          <w:shd w:val="clear" w:color="auto" w:fill="FFFF00"/>
          <w:lang w:val="it-IT"/>
        </w:rPr>
        <w:t xml:space="preserve"> </w:t>
      </w:r>
      <w:r w:rsidRPr="00495DBF">
        <w:rPr>
          <w:b/>
          <w:sz w:val="22"/>
          <w:szCs w:val="22"/>
          <w:u w:val="thick"/>
          <w:shd w:val="clear" w:color="auto" w:fill="FFFF00"/>
          <w:lang w:val="it-IT"/>
        </w:rPr>
        <w:t>calendaristice</w:t>
      </w:r>
    </w:p>
    <w:p w14:paraId="0A9064CE" w14:textId="77777777" w:rsidR="00674AB0" w:rsidRPr="00495DBF" w:rsidRDefault="00674AB0" w:rsidP="00674AB0">
      <w:pPr>
        <w:numPr>
          <w:ilvl w:val="0"/>
          <w:numId w:val="25"/>
        </w:numPr>
        <w:tabs>
          <w:tab w:val="right" w:pos="426"/>
        </w:tabs>
        <w:spacing w:before="120"/>
        <w:ind w:left="0" w:firstLine="0"/>
        <w:rPr>
          <w:b/>
          <w:lang w:val="it-IT" w:eastAsia="ru-RU"/>
        </w:rPr>
      </w:pPr>
      <w:r w:rsidRPr="00495DBF">
        <w:rPr>
          <w:b/>
          <w:lang w:val="it-IT" w:eastAsia="ru-RU"/>
        </w:rPr>
        <w:t>Locul deschiderii ofertelor: __</w:t>
      </w:r>
      <w:r w:rsidRPr="00495DBF">
        <w:rPr>
          <w:b/>
          <w:sz w:val="22"/>
          <w:szCs w:val="22"/>
          <w:u w:val="thick"/>
          <w:lang w:val="it-IT"/>
        </w:rPr>
        <w:t xml:space="preserve"> sistemul</w:t>
      </w:r>
      <w:r w:rsidRPr="00495DBF">
        <w:rPr>
          <w:b/>
          <w:spacing w:val="-5"/>
          <w:sz w:val="22"/>
          <w:szCs w:val="22"/>
          <w:u w:val="thick"/>
          <w:lang w:val="it-IT"/>
        </w:rPr>
        <w:t xml:space="preserve"> </w:t>
      </w:r>
      <w:r w:rsidRPr="00495DBF">
        <w:rPr>
          <w:b/>
          <w:sz w:val="22"/>
          <w:szCs w:val="22"/>
          <w:u w:val="thick"/>
          <w:lang w:val="it-IT"/>
        </w:rPr>
        <w:t>SIA</w:t>
      </w:r>
      <w:r w:rsidRPr="00495DBF">
        <w:rPr>
          <w:b/>
          <w:spacing w:val="-6"/>
          <w:sz w:val="22"/>
          <w:szCs w:val="22"/>
          <w:u w:val="thick"/>
          <w:lang w:val="it-IT"/>
        </w:rPr>
        <w:t xml:space="preserve"> </w:t>
      </w:r>
      <w:r w:rsidRPr="00495DBF">
        <w:rPr>
          <w:b/>
          <w:sz w:val="22"/>
          <w:szCs w:val="22"/>
          <w:u w:val="thick"/>
          <w:lang w:val="it-IT"/>
        </w:rPr>
        <w:t>RSAP</w:t>
      </w:r>
      <w:r w:rsidRPr="00495DBF">
        <w:rPr>
          <w:b/>
          <w:spacing w:val="-2"/>
          <w:sz w:val="22"/>
          <w:szCs w:val="22"/>
          <w:u w:val="thick"/>
          <w:lang w:val="it-IT"/>
        </w:rPr>
        <w:t xml:space="preserve"> </w:t>
      </w:r>
      <w:hyperlink r:id="rId14" w:history="1">
        <w:r w:rsidRPr="00495DBF">
          <w:rPr>
            <w:rStyle w:val="af3"/>
            <w:rFonts w:eastAsiaTheme="majorEastAsia"/>
            <w:i/>
            <w:sz w:val="22"/>
            <w:szCs w:val="22"/>
            <w:u w:val="thick"/>
            <w:lang w:val="it-IT"/>
          </w:rPr>
          <w:t>www.achizitii.md</w:t>
        </w:r>
      </w:hyperlink>
    </w:p>
    <w:p w14:paraId="6077E0FD" w14:textId="77777777" w:rsidR="00674AB0" w:rsidRPr="001C4916" w:rsidRDefault="00674AB0" w:rsidP="00674AB0">
      <w:pPr>
        <w:shd w:val="clear" w:color="auto" w:fill="FFFFFF" w:themeFill="background1"/>
        <w:tabs>
          <w:tab w:val="right" w:pos="426"/>
        </w:tabs>
        <w:ind w:left="3240"/>
        <w:contextualSpacing/>
        <w:jc w:val="center"/>
        <w:rPr>
          <w:sz w:val="20"/>
          <w:lang w:val="it-IT" w:eastAsia="ru-RU"/>
        </w:rPr>
      </w:pPr>
      <w:r w:rsidRPr="001C4916">
        <w:rPr>
          <w:sz w:val="20"/>
          <w:lang w:val="it-IT" w:eastAsia="ru-RU"/>
        </w:rPr>
        <w:t>(SIA RSAP sau adresa deschiderii)</w:t>
      </w:r>
    </w:p>
    <w:p w14:paraId="71FF45EA" w14:textId="77777777" w:rsidR="00674AB0" w:rsidRPr="001C4916" w:rsidRDefault="00674AB0" w:rsidP="00674AB0">
      <w:pPr>
        <w:shd w:val="clear" w:color="auto" w:fill="FFFFFF" w:themeFill="background1"/>
        <w:tabs>
          <w:tab w:val="left" w:pos="360"/>
          <w:tab w:val="left" w:pos="1800"/>
          <w:tab w:val="left" w:pos="3240"/>
        </w:tabs>
        <w:spacing w:after="120"/>
        <w:ind w:left="360"/>
        <w:rPr>
          <w:b/>
          <w:i/>
          <w:lang w:val="it-IT" w:eastAsia="ru-RU"/>
        </w:rPr>
      </w:pPr>
      <w:r w:rsidRPr="001C4916">
        <w:rPr>
          <w:b/>
          <w:i/>
          <w:lang w:val="it-IT" w:eastAsia="ru-RU"/>
        </w:rPr>
        <w:t xml:space="preserve">Ofertele întârziate vor fi respinse. </w:t>
      </w:r>
    </w:p>
    <w:p w14:paraId="692A1372" w14:textId="77777777" w:rsidR="00674AB0" w:rsidRPr="001C4916" w:rsidRDefault="00674AB0" w:rsidP="00674AB0">
      <w:pPr>
        <w:numPr>
          <w:ilvl w:val="0"/>
          <w:numId w:val="25"/>
        </w:numPr>
        <w:shd w:val="clear" w:color="auto" w:fill="FFFFFF" w:themeFill="background1"/>
        <w:tabs>
          <w:tab w:val="right" w:pos="426"/>
        </w:tabs>
        <w:spacing w:before="120"/>
        <w:ind w:left="450" w:hanging="450"/>
        <w:rPr>
          <w:b/>
          <w:lang w:val="it-IT" w:eastAsia="ru-RU"/>
        </w:rPr>
      </w:pPr>
      <w:r w:rsidRPr="001C4916">
        <w:rPr>
          <w:b/>
          <w:lang w:val="it-IT" w:eastAsia="ru-RU"/>
        </w:rPr>
        <w:t xml:space="preserve">Persoanele autorizate să asiste la deschiderea ofertelor: </w:t>
      </w:r>
      <w:r w:rsidRPr="00495DBF">
        <w:rPr>
          <w:b/>
          <w:i/>
          <w:iCs/>
          <w:lang w:val="it-IT" w:eastAsia="ru-RU"/>
        </w:rPr>
        <w:t>nu se aplicca</w:t>
      </w:r>
      <w:r w:rsidRPr="001C4916">
        <w:rPr>
          <w:b/>
          <w:lang w:val="it-IT" w:eastAsia="ru-RU"/>
        </w:rPr>
        <w:br/>
      </w:r>
      <w:r w:rsidRPr="001C4916">
        <w:rPr>
          <w:b/>
          <w:i/>
          <w:lang w:val="it-IT" w:eastAsia="ru-RU"/>
        </w:rPr>
        <w:t>Ofertanții sau reprezentanții acestora au dreptul să participe la deschiderea ofertelor, cu excepția cazului când ofertele au fost depuse prin SIA RSAP</w:t>
      </w:r>
      <w:r w:rsidRPr="001C4916">
        <w:rPr>
          <w:b/>
          <w:lang w:val="it-IT" w:eastAsia="ru-RU"/>
        </w:rPr>
        <w:t>.</w:t>
      </w:r>
    </w:p>
    <w:p w14:paraId="0E38FCEB" w14:textId="77777777" w:rsidR="00674AB0" w:rsidRPr="001C4916" w:rsidRDefault="00674AB0" w:rsidP="00674AB0">
      <w:pPr>
        <w:numPr>
          <w:ilvl w:val="0"/>
          <w:numId w:val="25"/>
        </w:numPr>
        <w:shd w:val="clear" w:color="auto" w:fill="FFFFFF" w:themeFill="background1"/>
        <w:tabs>
          <w:tab w:val="right" w:pos="426"/>
        </w:tabs>
        <w:spacing w:before="120"/>
        <w:ind w:left="450" w:hanging="450"/>
        <w:rPr>
          <w:b/>
          <w:lang w:val="it-IT" w:eastAsia="ru-RU"/>
        </w:rPr>
      </w:pPr>
      <w:r w:rsidRPr="001C4916">
        <w:rPr>
          <w:b/>
          <w:lang w:val="it-IT" w:eastAsia="ru-RU"/>
        </w:rPr>
        <w:lastRenderedPageBreak/>
        <w:t xml:space="preserve">Limba sau limbile în care trebuie redactate ofertele sau cererile de participare: </w:t>
      </w:r>
      <w:r w:rsidRPr="00CB19F4">
        <w:rPr>
          <w:b/>
          <w:sz w:val="22"/>
          <w:szCs w:val="22"/>
          <w:lang w:val="it-IT" w:eastAsia="ru-RU"/>
        </w:rPr>
        <w:t>limba română</w:t>
      </w:r>
      <w:r w:rsidRPr="001C4916">
        <w:rPr>
          <w:b/>
          <w:lang w:val="it-IT" w:eastAsia="ru-RU"/>
        </w:rPr>
        <w:t xml:space="preserve"> </w:t>
      </w:r>
    </w:p>
    <w:p w14:paraId="3525B78C" w14:textId="02B87F9B"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674AB0">
        <w:rPr>
          <w:b/>
          <w:noProof w:val="0"/>
          <w:lang w:val="ro-MD" w:eastAsia="ru-RU"/>
        </w:rPr>
        <w:t>nu se aplica</w:t>
      </w:r>
      <w:r w:rsidR="00426FF4" w:rsidRPr="00FF430B">
        <w:rPr>
          <w:b/>
          <w:noProof w:val="0"/>
          <w:lang w:val="ro-MD" w:eastAsia="ru-RU"/>
        </w:rPr>
        <w:t>_</w:t>
      </w:r>
    </w:p>
    <w:p w14:paraId="02FF4B48" w14:textId="3ABC4D86"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445574FF"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w:t>
      </w:r>
      <w:r w:rsidR="00674AB0">
        <w:rPr>
          <w:b/>
          <w:noProof w:val="0"/>
          <w:shd w:val="clear" w:color="auto" w:fill="FFFFFF" w:themeFill="background1"/>
          <w:lang w:val="ro-MD" w:eastAsia="ru-RU"/>
        </w:rPr>
        <w:t>2</w:t>
      </w:r>
      <w:r w:rsidR="003A4CB8">
        <w:rPr>
          <w:b/>
          <w:noProof w:val="0"/>
          <w:shd w:val="clear" w:color="auto" w:fill="FFFFFF" w:themeFill="background1"/>
          <w:lang w:val="ro-MD" w:eastAsia="ru-RU"/>
        </w:rPr>
        <w:t>9</w:t>
      </w:r>
      <w:r w:rsidR="00674AB0">
        <w:rPr>
          <w:b/>
          <w:noProof w:val="0"/>
          <w:shd w:val="clear" w:color="auto" w:fill="FFFFFF" w:themeFill="background1"/>
          <w:lang w:val="ro-MD" w:eastAsia="ru-RU"/>
        </w:rPr>
        <w:t>.07.2026</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1F1896F5" w:rsidR="00BE362C" w:rsidRPr="00FF430B" w:rsidRDefault="00674AB0"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4D2824DD" w:rsidR="00BE362C" w:rsidRPr="00FF430B" w:rsidRDefault="00674AB0"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181B0F80" w:rsidR="00BE362C" w:rsidRPr="00FF430B" w:rsidRDefault="00674AB0"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48DB75A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674AB0">
        <w:rPr>
          <w:b/>
          <w:noProof w:val="0"/>
          <w:lang w:val="ro-MD" w:eastAsia="ru-RU"/>
        </w:rPr>
        <w:t>nu</w:t>
      </w:r>
    </w:p>
    <w:p w14:paraId="4BFCB32D" w14:textId="01D70D15"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1E000F16"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00426FF4" w:rsidRPr="00FF430B">
        <w:rPr>
          <w:b/>
          <w:lang w:val="ro-MD"/>
        </w:rPr>
        <w:t>.</w:t>
      </w:r>
      <w:r w:rsidR="00674AB0">
        <w:rPr>
          <w:b/>
          <w:lang w:val="ro-MD"/>
        </w:rPr>
        <w:t xml:space="preserve">                                 </w:t>
      </w:r>
      <w:r w:rsidR="00674AB0">
        <w:rPr>
          <w:b/>
          <w:shd w:val="clear" w:color="auto" w:fill="FFFFFF" w:themeFill="background1"/>
          <w:lang w:val="it-IT" w:eastAsia="ru-RU"/>
        </w:rPr>
        <w:t xml:space="preserve">Eugeniu Mutaf </w:t>
      </w:r>
      <w:r w:rsidR="00674AB0" w:rsidRPr="00C1436A">
        <w:rPr>
          <w:b/>
          <w:shd w:val="clear" w:color="auto" w:fill="FFFFFF" w:themeFill="background1"/>
          <w:lang w:val="it-IT" w:eastAsia="ru-RU"/>
        </w:rPr>
        <w:t xml:space="preserve">  </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0"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51" w:name="_Toc449692096"/>
      <w:bookmarkEnd w:id="5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5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6" w:name="_Toc449632664"/>
      <w:bookmarkStart w:id="57" w:name="_Toc449633156"/>
      <w:bookmarkStart w:id="58" w:name="_Toc449692111"/>
      <w:r w:rsidRPr="00FF430B">
        <w:rPr>
          <w:rFonts w:eastAsia="PMingLiU"/>
          <w:b/>
          <w:bCs/>
          <w:iCs/>
          <w:lang w:val="ro-MD"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val="ro-MD" w:eastAsia="zh-CN"/>
        </w:rPr>
      </w:pPr>
      <w:bookmarkStart w:id="59" w:name="_Toc449632665"/>
      <w:bookmarkStart w:id="60" w:name="_Toc449633157"/>
      <w:bookmarkStart w:id="6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5" w:name="_Toc449692118"/>
      <w:bookmarkStart w:id="66" w:name="_Toc390252621"/>
      <w:r w:rsidRPr="00FF430B">
        <w:rPr>
          <w:rFonts w:ascii="Times New Roman" w:hAnsi="Times New Roman" w:cs="Times New Roman"/>
          <w:bCs w:val="0"/>
          <w:color w:val="auto"/>
          <w:sz w:val="24"/>
          <w:szCs w:val="24"/>
          <w:lang w:val="ro-MD"/>
        </w:rPr>
        <w:t>CAIET DE SARCINI</w:t>
      </w:r>
      <w:bookmarkEnd w:id="6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6"/>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021232" w:rsidRDefault="00892FAB" w:rsidP="00892FAB">
            <w:pPr>
              <w:tabs>
                <w:tab w:val="left" w:pos="360"/>
              </w:tabs>
              <w:jc w:val="both"/>
              <w:rPr>
                <w:noProof w:val="0"/>
                <w:lang w:val="it-IT" w:eastAsia="ru-RU"/>
              </w:rPr>
            </w:pPr>
            <w:r w:rsidRPr="00021232">
              <w:rPr>
                <w:b/>
                <w:noProof w:val="0"/>
                <w:lang w:val="it-IT" w:eastAsia="ru-RU"/>
              </w:rPr>
              <w:t>_________________________</w:t>
            </w:r>
            <w:r w:rsidRPr="00021232">
              <w:rPr>
                <w:noProof w:val="0"/>
                <w:lang w:val="it-IT" w:eastAsia="ru-RU"/>
              </w:rPr>
              <w:t>reprezentat legal prin</w:t>
            </w:r>
            <w:r w:rsidRPr="00021232">
              <w:rPr>
                <w:b/>
                <w:noProof w:val="0"/>
                <w:lang w:val="it-IT" w:eastAsia="ru-RU"/>
              </w:rPr>
              <w:t>___________________</w:t>
            </w:r>
            <w:r w:rsidRPr="00021232">
              <w:rPr>
                <w:noProof w:val="0"/>
                <w:lang w:val="it-IT" w:eastAsia="ru-RU"/>
              </w:rPr>
              <w:t xml:space="preserve">, </w:t>
            </w:r>
            <w:r w:rsidRPr="00892FAB">
              <w:rPr>
                <w:noProof w:val="0"/>
                <w:lang w:eastAsia="ru-RU"/>
              </w:rPr>
              <w:t>în calitate</w:t>
            </w:r>
            <w:r w:rsidRPr="00021232">
              <w:rPr>
                <w:noProof w:val="0"/>
                <w:lang w:val="it-IT" w:eastAsia="ru-RU"/>
              </w:rPr>
              <w:t xml:space="preserve"> de </w:t>
            </w:r>
            <w:r w:rsidRPr="00021232">
              <w:rPr>
                <w:i/>
                <w:noProof w:val="0"/>
                <w:lang w:val="it-IT" w:eastAsia="ru-RU"/>
              </w:rPr>
              <w:t>Beneficiar</w:t>
            </w:r>
            <w:r w:rsidRPr="00021232">
              <w:rPr>
                <w:noProof w:val="0"/>
                <w:lang w:val="it-IT" w:eastAsia="ru-RU"/>
              </w:rPr>
              <w:t>, IDNO,</w:t>
            </w:r>
            <w:r w:rsidRPr="00021232">
              <w:rPr>
                <w:i/>
                <w:noProof w:val="0"/>
                <w:lang w:val="it-IT" w:eastAsia="ru-RU"/>
              </w:rPr>
              <w:t xml:space="preserve"> </w:t>
            </w:r>
            <w:r w:rsidRPr="00021232">
              <w:rPr>
                <w:noProof w:val="0"/>
                <w:lang w:val="it-IT" w:eastAsia="ru-RU"/>
              </w:rPr>
              <w:t xml:space="preserve"> pe de o parte,</w:t>
            </w:r>
          </w:p>
        </w:tc>
        <w:tc>
          <w:tcPr>
            <w:tcW w:w="2447" w:type="pct"/>
          </w:tcPr>
          <w:p w14:paraId="521E2758" w14:textId="77777777" w:rsidR="00892FAB" w:rsidRPr="00021232" w:rsidRDefault="00892FAB" w:rsidP="00892FAB">
            <w:pPr>
              <w:tabs>
                <w:tab w:val="left" w:pos="360"/>
              </w:tabs>
              <w:jc w:val="both"/>
              <w:rPr>
                <w:noProof w:val="0"/>
                <w:lang w:val="it-IT" w:eastAsia="ru-RU"/>
              </w:rPr>
            </w:pPr>
            <w:r w:rsidRPr="00021232">
              <w:rPr>
                <w:b/>
                <w:noProof w:val="0"/>
                <w:lang w:val="it-IT" w:eastAsia="ru-RU"/>
              </w:rPr>
              <w:t>_______________________</w:t>
            </w:r>
            <w:r w:rsidRPr="00021232">
              <w:rPr>
                <w:noProof w:val="0"/>
                <w:lang w:val="it-IT" w:eastAsia="ru-RU"/>
              </w:rPr>
              <w:t>reprezentat legal prin</w:t>
            </w:r>
            <w:r w:rsidRPr="00021232">
              <w:rPr>
                <w:b/>
                <w:noProof w:val="0"/>
                <w:lang w:val="it-IT" w:eastAsia="ru-RU"/>
              </w:rPr>
              <w:t>___________________</w:t>
            </w:r>
            <w:r w:rsidRPr="00021232">
              <w:rPr>
                <w:noProof w:val="0"/>
                <w:lang w:val="it-IT" w:eastAsia="ru-RU"/>
              </w:rPr>
              <w:t xml:space="preserve">, în calitate de </w:t>
            </w:r>
            <w:r w:rsidRPr="00021232">
              <w:rPr>
                <w:i/>
                <w:noProof w:val="0"/>
                <w:lang w:val="it-IT" w:eastAsia="ru-RU"/>
              </w:rPr>
              <w:t xml:space="preserve">Antreprenor, </w:t>
            </w:r>
            <w:r w:rsidRPr="00021232">
              <w:rPr>
                <w:noProof w:val="0"/>
                <w:lang w:val="it-IT" w:eastAsia="ru-RU"/>
              </w:rPr>
              <w:t>IDNO</w:t>
            </w:r>
            <w:r w:rsidRPr="00021232">
              <w:rPr>
                <w:i/>
                <w:noProof w:val="0"/>
                <w:lang w:val="it-IT" w:eastAsia="ru-RU"/>
              </w:rPr>
              <w:t xml:space="preserve">, </w:t>
            </w:r>
            <w:r w:rsidRPr="00021232">
              <w:rPr>
                <w:noProof w:val="0"/>
                <w:lang w:val="it-IT" w:eastAsia="ru-RU"/>
              </w:rPr>
              <w:t xml:space="preserve"> pe de altă parte,</w:t>
            </w:r>
          </w:p>
        </w:tc>
      </w:tr>
    </w:tbl>
    <w:p w14:paraId="28D8BF11" w14:textId="77777777" w:rsidR="00892FAB" w:rsidRPr="00021232" w:rsidRDefault="00892FAB" w:rsidP="00892FAB">
      <w:pPr>
        <w:tabs>
          <w:tab w:val="left" w:pos="1260"/>
        </w:tabs>
        <w:contextualSpacing/>
        <w:jc w:val="both"/>
        <w:rPr>
          <w:noProof w:val="0"/>
          <w:lang w:val="it-IT" w:eastAsia="ru-RU"/>
        </w:rPr>
      </w:pPr>
      <w:r w:rsidRPr="00021232">
        <w:rPr>
          <w:noProof w:val="0"/>
          <w:lang w:val="it-IT" w:eastAsia="ru-RU"/>
        </w:rPr>
        <w:t xml:space="preserve">ambii (denumiţi în continuare </w:t>
      </w:r>
      <w:r w:rsidRPr="00021232">
        <w:rPr>
          <w:i/>
          <w:noProof w:val="0"/>
          <w:lang w:val="it-IT" w:eastAsia="ru-RU"/>
        </w:rPr>
        <w:t>Părţi</w:t>
      </w:r>
      <w:r w:rsidRPr="00021232">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021232" w:rsidRDefault="00892FAB" w:rsidP="00892FAB">
            <w:pPr>
              <w:tabs>
                <w:tab w:val="left" w:pos="360"/>
              </w:tabs>
              <w:jc w:val="both"/>
              <w:rPr>
                <w:noProof w:val="0"/>
                <w:lang w:val="it-IT" w:eastAsia="ru-RU"/>
              </w:rPr>
            </w:pPr>
          </w:p>
          <w:p w14:paraId="505C573D" w14:textId="77777777" w:rsidR="00892FAB" w:rsidRPr="00021232" w:rsidRDefault="00892FAB" w:rsidP="00892FAB">
            <w:pPr>
              <w:tabs>
                <w:tab w:val="left" w:pos="525"/>
                <w:tab w:val="left" w:pos="1134"/>
                <w:tab w:val="left" w:pos="3705"/>
              </w:tabs>
              <w:jc w:val="both"/>
              <w:rPr>
                <w:b/>
                <w:noProof w:val="0"/>
                <w:lang w:val="it-IT" w:eastAsia="ru-RU"/>
              </w:rPr>
            </w:pPr>
            <w:r w:rsidRPr="00021232">
              <w:rPr>
                <w:b/>
                <w:noProof w:val="0"/>
                <w:lang w:val="it-IT" w:eastAsia="ru-RU"/>
              </w:rPr>
              <w:t>1. OBIECTUL CONTRACTULUI</w:t>
            </w:r>
          </w:p>
          <w:p w14:paraId="018B9508" w14:textId="77777777" w:rsidR="00892FAB" w:rsidRPr="00021232" w:rsidRDefault="00892FAB" w:rsidP="00892FAB">
            <w:pPr>
              <w:tabs>
                <w:tab w:val="left" w:pos="360"/>
              </w:tabs>
              <w:ind w:left="-15" w:right="-15" w:firstLine="15"/>
              <w:jc w:val="both"/>
              <w:rPr>
                <w:noProof w:val="0"/>
                <w:lang w:val="it-IT" w:eastAsia="ru-RU"/>
              </w:rPr>
            </w:pPr>
            <w:r w:rsidRPr="00021232">
              <w:rPr>
                <w:noProof w:val="0"/>
                <w:lang w:val="it-IT" w:eastAsia="ru-RU"/>
              </w:rPr>
              <w:t xml:space="preserve">Antreprenorul se obligă să execute </w:t>
            </w:r>
            <w:r w:rsidRPr="00021232">
              <w:rPr>
                <w:b/>
                <w:noProof w:val="0"/>
                <w:lang w:val="it-IT" w:eastAsia="ru-RU"/>
              </w:rPr>
              <w:t xml:space="preserve">lucrările </w:t>
            </w:r>
            <w:r w:rsidRPr="00021232">
              <w:rPr>
                <w:i/>
                <w:noProof w:val="0"/>
                <w:lang w:val="it-IT" w:eastAsia="ru-RU"/>
              </w:rPr>
              <w:t xml:space="preserve">______________________________________________ </w:t>
            </w:r>
            <w:r w:rsidRPr="00021232">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021232">
              <w:rPr>
                <w:b/>
                <w:noProof w:val="0"/>
                <w:lang w:val="it-IT" w:eastAsia="ru-RU"/>
              </w:rPr>
              <w:t xml:space="preserve">________________ </w:t>
            </w:r>
            <w:r w:rsidRPr="00021232">
              <w:rPr>
                <w:noProof w:val="0"/>
                <w:lang w:val="it-IT" w:eastAsia="ru-RU"/>
              </w:rPr>
              <w:t xml:space="preserve">din </w:t>
            </w:r>
            <w:r w:rsidRPr="00021232">
              <w:rPr>
                <w:b/>
                <w:noProof w:val="0"/>
                <w:lang w:val="it-IT" w:eastAsia="ru-RU"/>
              </w:rPr>
              <w:t>___________________</w:t>
            </w:r>
            <w:r w:rsidRPr="00021232">
              <w:rPr>
                <w:noProof w:val="0"/>
                <w:lang w:val="it-IT" w:eastAsia="ru-RU"/>
              </w:rPr>
              <w:t>,</w:t>
            </w:r>
            <w:r w:rsidRPr="00021232">
              <w:rPr>
                <w:b/>
                <w:noProof w:val="0"/>
                <w:lang w:val="it-IT" w:eastAsia="ru-RU"/>
              </w:rPr>
              <w:t xml:space="preserve"> </w:t>
            </w:r>
            <w:r w:rsidRPr="00021232">
              <w:rPr>
                <w:noProof w:val="0"/>
                <w:lang w:val="it-IT" w:eastAsia="ru-RU"/>
              </w:rPr>
              <w:t xml:space="preserve">în baza deciziei grupului de lucru al Beneficiarului nr. </w:t>
            </w:r>
            <w:r w:rsidRPr="00021232">
              <w:rPr>
                <w:b/>
                <w:noProof w:val="0"/>
                <w:lang w:val="it-IT" w:eastAsia="ru-RU"/>
              </w:rPr>
              <w:t>_____________</w:t>
            </w:r>
            <w:r w:rsidRPr="00021232">
              <w:rPr>
                <w:noProof w:val="0"/>
                <w:lang w:val="it-IT" w:eastAsia="ru-RU"/>
              </w:rPr>
              <w:t xml:space="preserve"> din </w:t>
            </w:r>
            <w:r w:rsidRPr="00021232">
              <w:rPr>
                <w:b/>
                <w:noProof w:val="0"/>
                <w:lang w:val="it-IT" w:eastAsia="ru-RU"/>
              </w:rPr>
              <w:t>___________________</w:t>
            </w:r>
            <w:r w:rsidRPr="00021232">
              <w:rPr>
                <w:noProof w:val="0"/>
                <w:lang w:val="it-IT" w:eastAsia="ru-RU"/>
              </w:rPr>
              <w:t>.</w:t>
            </w:r>
          </w:p>
          <w:p w14:paraId="62E10D86" w14:textId="77777777" w:rsidR="00892FAB" w:rsidRPr="00021232" w:rsidRDefault="00892FAB" w:rsidP="00892FAB">
            <w:pPr>
              <w:tabs>
                <w:tab w:val="left" w:pos="360"/>
              </w:tabs>
              <w:jc w:val="both"/>
              <w:rPr>
                <w:noProof w:val="0"/>
                <w:lang w:val="it-IT" w:eastAsia="ru-RU"/>
              </w:rPr>
            </w:pPr>
          </w:p>
          <w:p w14:paraId="6ED0C1AB" w14:textId="77777777" w:rsidR="00892FAB" w:rsidRPr="00021232" w:rsidRDefault="00892FAB" w:rsidP="00892FAB">
            <w:pPr>
              <w:tabs>
                <w:tab w:val="left" w:pos="525"/>
                <w:tab w:val="left" w:pos="567"/>
              </w:tabs>
              <w:ind w:left="-15"/>
              <w:jc w:val="both"/>
              <w:rPr>
                <w:b/>
                <w:noProof w:val="0"/>
                <w:lang w:val="it-IT" w:eastAsia="ru-RU"/>
              </w:rPr>
            </w:pPr>
            <w:r w:rsidRPr="00021232">
              <w:rPr>
                <w:b/>
                <w:noProof w:val="0"/>
                <w:lang w:val="it-IT" w:eastAsia="ru-RU"/>
              </w:rPr>
              <w:t>2. DOCUMENTELE CONTRACTULUI</w:t>
            </w:r>
          </w:p>
          <w:p w14:paraId="59A2A951" w14:textId="77777777" w:rsidR="00892FAB" w:rsidRPr="00021232" w:rsidRDefault="00892FAB" w:rsidP="00892FAB">
            <w:pPr>
              <w:tabs>
                <w:tab w:val="left" w:pos="360"/>
              </w:tabs>
              <w:jc w:val="both"/>
              <w:rPr>
                <w:noProof w:val="0"/>
                <w:lang w:val="it-IT" w:eastAsia="ru-RU"/>
              </w:rPr>
            </w:pPr>
            <w:r w:rsidRPr="00021232">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021232" w:rsidRDefault="00892FAB" w:rsidP="00892FAB">
            <w:pPr>
              <w:numPr>
                <w:ilvl w:val="0"/>
                <w:numId w:val="54"/>
              </w:numPr>
              <w:tabs>
                <w:tab w:val="left" w:pos="360"/>
              </w:tabs>
              <w:suppressAutoHyphens/>
              <w:ind w:left="-15" w:firstLine="0"/>
              <w:jc w:val="both"/>
              <w:rPr>
                <w:noProof w:val="0"/>
                <w:lang w:val="it-IT" w:eastAsia="ru-RU"/>
              </w:rPr>
            </w:pPr>
            <w:r w:rsidRPr="00021232">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021232" w:rsidRDefault="00892FAB" w:rsidP="00892FAB">
            <w:pPr>
              <w:numPr>
                <w:ilvl w:val="0"/>
                <w:numId w:val="54"/>
              </w:numPr>
              <w:tabs>
                <w:tab w:val="left" w:pos="360"/>
              </w:tabs>
              <w:suppressAutoHyphens/>
              <w:ind w:left="-15" w:firstLine="0"/>
              <w:jc w:val="both"/>
              <w:rPr>
                <w:noProof w:val="0"/>
                <w:lang w:val="it-IT" w:eastAsia="ru-RU"/>
              </w:rPr>
            </w:pPr>
            <w:r w:rsidRPr="00021232">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021232" w:rsidRDefault="00892FAB" w:rsidP="00892FAB">
            <w:pPr>
              <w:tabs>
                <w:tab w:val="left" w:pos="525"/>
                <w:tab w:val="left" w:pos="3645"/>
              </w:tabs>
              <w:jc w:val="both"/>
              <w:rPr>
                <w:b/>
                <w:noProof w:val="0"/>
                <w:lang w:val="it-IT" w:eastAsia="ru-RU"/>
              </w:rPr>
            </w:pPr>
            <w:r w:rsidRPr="00021232">
              <w:rPr>
                <w:b/>
                <w:noProof w:val="0"/>
                <w:lang w:val="it-IT" w:eastAsia="ru-RU"/>
              </w:rPr>
              <w:t>3. PREȚUL CONTRACTULUI ŞI MODALITĂŢILE DE PLATĂ</w:t>
            </w:r>
          </w:p>
          <w:p w14:paraId="7C73BD9B" w14:textId="77777777" w:rsidR="00892FAB" w:rsidRPr="00021232" w:rsidRDefault="00892FAB" w:rsidP="00892FAB">
            <w:pPr>
              <w:jc w:val="both"/>
              <w:rPr>
                <w:noProof w:val="0"/>
                <w:lang w:val="it-IT" w:eastAsia="ru-RU"/>
              </w:rPr>
            </w:pPr>
            <w:r w:rsidRPr="00021232">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021232">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021232" w:rsidRDefault="00892FAB" w:rsidP="00892FAB">
            <w:pPr>
              <w:jc w:val="both"/>
              <w:rPr>
                <w:noProof w:val="0"/>
                <w:lang w:eastAsia="ru-RU"/>
              </w:rPr>
            </w:pPr>
            <w:r w:rsidRPr="00021232">
              <w:rPr>
                <w:noProof w:val="0"/>
                <w:lang w:eastAsia="ru-RU"/>
              </w:rPr>
              <w:t xml:space="preserve">3.3. Achitările vor fi efectuate prin transfer în baza facturilor fiscale, după primirea proceselor-verbale de </w:t>
            </w:r>
            <w:proofErr w:type="spellStart"/>
            <w:r w:rsidRPr="00021232">
              <w:rPr>
                <w:noProof w:val="0"/>
                <w:lang w:eastAsia="ru-RU"/>
              </w:rPr>
              <w:t>recepţie</w:t>
            </w:r>
            <w:proofErr w:type="spellEnd"/>
            <w:r w:rsidRPr="00021232">
              <w:rPr>
                <w:noProof w:val="0"/>
                <w:lang w:eastAsia="ru-RU"/>
              </w:rPr>
              <w:t xml:space="preserve"> a lucrărilor executate, semnate </w:t>
            </w:r>
            <w:proofErr w:type="spellStart"/>
            <w:r w:rsidRPr="00021232">
              <w:rPr>
                <w:noProof w:val="0"/>
                <w:lang w:eastAsia="ru-RU"/>
              </w:rPr>
              <w:t>şi</w:t>
            </w:r>
            <w:proofErr w:type="spellEnd"/>
            <w:r w:rsidRPr="00021232">
              <w:rPr>
                <w:noProof w:val="0"/>
                <w:lang w:eastAsia="ru-RU"/>
              </w:rPr>
              <w:t xml:space="preserve"> acceptate de către Beneficiar, în decurs de ________zile.</w:t>
            </w:r>
          </w:p>
          <w:p w14:paraId="14A4971E" w14:textId="77777777" w:rsidR="00892FAB" w:rsidRPr="00021232" w:rsidRDefault="00892FAB" w:rsidP="00892FAB">
            <w:pPr>
              <w:jc w:val="both"/>
              <w:rPr>
                <w:noProof w:val="0"/>
                <w:lang w:val="it-IT" w:eastAsia="ru-RU"/>
              </w:rPr>
            </w:pPr>
            <w:r w:rsidRPr="00021232">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021232" w:rsidRDefault="00892FAB" w:rsidP="00892FAB">
            <w:pPr>
              <w:jc w:val="both"/>
              <w:rPr>
                <w:noProof w:val="0"/>
                <w:lang w:val="it-IT" w:eastAsia="ru-RU"/>
              </w:rPr>
            </w:pPr>
            <w:r w:rsidRPr="00021232">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021232">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021232" w:rsidRDefault="00892FAB" w:rsidP="00892FAB">
            <w:pPr>
              <w:jc w:val="both"/>
              <w:rPr>
                <w:noProof w:val="0"/>
                <w:lang w:val="it-IT" w:eastAsia="ru-RU"/>
              </w:rPr>
            </w:pPr>
            <w:r w:rsidRPr="00021232">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021232" w:rsidRDefault="00892FAB" w:rsidP="00892FAB">
            <w:pPr>
              <w:jc w:val="both"/>
              <w:rPr>
                <w:noProof w:val="0"/>
                <w:lang w:val="it-IT" w:eastAsia="ru-RU"/>
              </w:rPr>
            </w:pPr>
          </w:p>
          <w:p w14:paraId="20ABD395" w14:textId="77777777" w:rsidR="00892FAB" w:rsidRPr="00021232" w:rsidRDefault="00892FAB" w:rsidP="00892FAB">
            <w:pPr>
              <w:tabs>
                <w:tab w:val="left" w:pos="567"/>
              </w:tabs>
              <w:jc w:val="both"/>
              <w:rPr>
                <w:b/>
                <w:noProof w:val="0"/>
                <w:lang w:val="it-IT" w:eastAsia="ru-RU"/>
              </w:rPr>
            </w:pPr>
            <w:r w:rsidRPr="00021232">
              <w:rPr>
                <w:b/>
                <w:noProof w:val="0"/>
                <w:lang w:val="it-IT" w:eastAsia="ru-RU"/>
              </w:rPr>
              <w:t>4. DURATA DE EXECUȚIE</w:t>
            </w:r>
          </w:p>
          <w:p w14:paraId="7AE0CE99"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021232">
              <w:rPr>
                <w:noProof w:val="0"/>
                <w:lang w:val="it-IT" w:eastAsia="ru-RU"/>
              </w:rPr>
              <w:t>.</w:t>
            </w:r>
          </w:p>
          <w:p w14:paraId="1D62AAC3"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021232" w:rsidRDefault="00892FAB" w:rsidP="00892FAB">
            <w:pPr>
              <w:tabs>
                <w:tab w:val="left" w:pos="567"/>
              </w:tabs>
              <w:ind w:firstLine="29"/>
              <w:jc w:val="both"/>
              <w:rPr>
                <w:noProof w:val="0"/>
                <w:lang w:val="it-IT" w:eastAsia="ru-RU"/>
              </w:rPr>
            </w:pPr>
            <w:r w:rsidRPr="00021232">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021232" w:rsidRDefault="00892FAB" w:rsidP="00892FAB">
            <w:pPr>
              <w:tabs>
                <w:tab w:val="left" w:pos="567"/>
              </w:tabs>
              <w:ind w:right="-110"/>
              <w:jc w:val="both"/>
              <w:rPr>
                <w:noProof w:val="0"/>
                <w:lang w:val="it-IT" w:eastAsia="ru-RU"/>
              </w:rPr>
            </w:pPr>
            <w:r w:rsidRPr="00021232">
              <w:rPr>
                <w:noProof w:val="0"/>
                <w:lang w:val="it-IT" w:eastAsia="ru-RU"/>
              </w:rPr>
              <w:t>4.4. Antreprenorul are dreptul la modificarea duratei de execuţie doar dacă aceasta nu se datorează din culpa sa.</w:t>
            </w:r>
          </w:p>
          <w:p w14:paraId="4E955007" w14:textId="77777777" w:rsidR="00892FAB" w:rsidRPr="00021232" w:rsidRDefault="00892FAB" w:rsidP="00892FAB">
            <w:pPr>
              <w:tabs>
                <w:tab w:val="left" w:pos="567"/>
              </w:tabs>
              <w:jc w:val="both"/>
              <w:rPr>
                <w:noProof w:val="0"/>
                <w:lang w:val="it-IT" w:eastAsia="ru-RU"/>
              </w:rPr>
            </w:pPr>
            <w:r w:rsidRPr="00021232">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021232" w:rsidRDefault="00892FAB" w:rsidP="00892FAB">
            <w:pPr>
              <w:tabs>
                <w:tab w:val="left" w:pos="1276"/>
              </w:tabs>
              <w:jc w:val="both"/>
              <w:rPr>
                <w:noProof w:val="0"/>
                <w:lang w:val="it-IT" w:eastAsia="ru-RU"/>
              </w:rPr>
            </w:pPr>
            <w:r w:rsidRPr="00021232">
              <w:rPr>
                <w:noProof w:val="0"/>
                <w:lang w:val="it-IT" w:eastAsia="ru-RU"/>
              </w:rPr>
              <w:t>a) generate de Beneficiar;</w:t>
            </w:r>
          </w:p>
          <w:p w14:paraId="2049EBBF" w14:textId="77777777" w:rsidR="00892FAB" w:rsidRPr="00021232" w:rsidRDefault="00892FAB" w:rsidP="00892FAB">
            <w:pPr>
              <w:tabs>
                <w:tab w:val="left" w:pos="1276"/>
              </w:tabs>
              <w:jc w:val="both"/>
              <w:rPr>
                <w:noProof w:val="0"/>
                <w:lang w:val="it-IT" w:eastAsia="ru-RU"/>
              </w:rPr>
            </w:pPr>
            <w:r w:rsidRPr="00021232">
              <w:rPr>
                <w:noProof w:val="0"/>
                <w:lang w:val="it-IT" w:eastAsia="ru-RU"/>
              </w:rPr>
              <w:t>b) datorită impedimentului care justifică neexecutarea obligației sau altei situaţii extreme neimputabile şi imprevizibile pentru Antreprenor;</w:t>
            </w:r>
          </w:p>
          <w:p w14:paraId="4EE5CF4F" w14:textId="77777777" w:rsidR="00892FAB" w:rsidRPr="00021232" w:rsidRDefault="00892FAB" w:rsidP="00892FAB">
            <w:pPr>
              <w:tabs>
                <w:tab w:val="left" w:pos="1276"/>
              </w:tabs>
              <w:jc w:val="both"/>
              <w:rPr>
                <w:noProof w:val="0"/>
                <w:lang w:val="it-IT" w:eastAsia="ru-RU"/>
              </w:rPr>
            </w:pPr>
            <w:r w:rsidRPr="00021232">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021232" w:rsidRDefault="00892FAB" w:rsidP="00892FAB">
            <w:pPr>
              <w:tabs>
                <w:tab w:val="left" w:pos="1276"/>
              </w:tabs>
              <w:jc w:val="both"/>
              <w:rPr>
                <w:noProof w:val="0"/>
                <w:lang w:val="it-IT" w:eastAsia="ru-RU"/>
              </w:rPr>
            </w:pPr>
            <w:r w:rsidRPr="00021232">
              <w:rPr>
                <w:noProof w:val="0"/>
                <w:lang w:val="it-IT" w:eastAsia="ru-RU"/>
              </w:rPr>
              <w:t>d) calamităţilor naturale recunoscute de autoritatea legală.</w:t>
            </w:r>
          </w:p>
          <w:p w14:paraId="2B78EB6D" w14:textId="77777777" w:rsidR="00892FAB" w:rsidRPr="00021232" w:rsidRDefault="00892FAB" w:rsidP="00892FAB">
            <w:pPr>
              <w:tabs>
                <w:tab w:val="left" w:pos="567"/>
              </w:tabs>
              <w:jc w:val="both"/>
              <w:rPr>
                <w:noProof w:val="0"/>
                <w:lang w:val="it-IT" w:eastAsia="ru-RU"/>
              </w:rPr>
            </w:pPr>
            <w:r w:rsidRPr="00021232">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021232" w:rsidRDefault="00892FAB" w:rsidP="00892FAB">
            <w:pPr>
              <w:tabs>
                <w:tab w:val="left" w:pos="567"/>
              </w:tabs>
              <w:jc w:val="both"/>
              <w:rPr>
                <w:noProof w:val="0"/>
                <w:lang w:val="it-IT" w:eastAsia="ru-RU"/>
              </w:rPr>
            </w:pPr>
            <w:r w:rsidRPr="00021232">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021232" w:rsidRDefault="00892FAB" w:rsidP="00892FAB">
            <w:pPr>
              <w:tabs>
                <w:tab w:val="left" w:pos="360"/>
              </w:tabs>
              <w:jc w:val="both"/>
              <w:rPr>
                <w:noProof w:val="0"/>
                <w:lang w:val="it-IT" w:eastAsia="ru-RU"/>
              </w:rPr>
            </w:pPr>
          </w:p>
          <w:p w14:paraId="3CD2A0D6" w14:textId="77777777" w:rsidR="00892FAB" w:rsidRPr="00021232" w:rsidRDefault="00892FAB" w:rsidP="00892FAB">
            <w:pPr>
              <w:tabs>
                <w:tab w:val="left" w:pos="525"/>
              </w:tabs>
              <w:jc w:val="both"/>
              <w:rPr>
                <w:b/>
                <w:noProof w:val="0"/>
                <w:lang w:val="it-IT" w:eastAsia="ru-RU"/>
              </w:rPr>
            </w:pPr>
            <w:r w:rsidRPr="00021232">
              <w:rPr>
                <w:b/>
                <w:noProof w:val="0"/>
                <w:lang w:val="it-IT" w:eastAsia="ru-RU"/>
              </w:rPr>
              <w:t>5. RECEPŢIA LUCRĂRILOR DE EXECUŢIE</w:t>
            </w:r>
          </w:p>
          <w:p w14:paraId="7770F387" w14:textId="77777777" w:rsidR="00892FAB" w:rsidRPr="00021232" w:rsidRDefault="00892FAB" w:rsidP="00892FAB">
            <w:pPr>
              <w:tabs>
                <w:tab w:val="left" w:pos="567"/>
              </w:tabs>
              <w:jc w:val="both"/>
              <w:rPr>
                <w:noProof w:val="0"/>
                <w:lang w:val="it-IT" w:eastAsia="ru-RU"/>
              </w:rPr>
            </w:pPr>
            <w:r w:rsidRPr="00021232">
              <w:rPr>
                <w:noProof w:val="0"/>
                <w:lang w:val="it-IT" w:eastAsia="ru-RU"/>
              </w:rPr>
              <w:t>5.1. Terminarea lucrărilor</w:t>
            </w:r>
          </w:p>
          <w:p w14:paraId="433B6E51" w14:textId="77777777" w:rsidR="00892FAB" w:rsidRPr="00021232" w:rsidRDefault="00892FAB" w:rsidP="00892FAB">
            <w:pPr>
              <w:tabs>
                <w:tab w:val="left" w:pos="567"/>
              </w:tabs>
              <w:jc w:val="both"/>
              <w:rPr>
                <w:noProof w:val="0"/>
                <w:lang w:val="it-IT" w:eastAsia="ru-RU"/>
              </w:rPr>
            </w:pPr>
            <w:r w:rsidRPr="00021232">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021232" w:rsidRDefault="00892FAB" w:rsidP="00892FAB">
            <w:pPr>
              <w:tabs>
                <w:tab w:val="left" w:pos="567"/>
              </w:tabs>
              <w:jc w:val="both"/>
              <w:rPr>
                <w:noProof w:val="0"/>
                <w:lang w:val="it-IT" w:eastAsia="ru-RU"/>
              </w:rPr>
            </w:pPr>
            <w:r w:rsidRPr="00021232">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021232">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021232" w:rsidRDefault="00892FAB" w:rsidP="00892FAB">
            <w:pPr>
              <w:tabs>
                <w:tab w:val="left" w:pos="567"/>
              </w:tabs>
              <w:jc w:val="both"/>
              <w:rPr>
                <w:noProof w:val="0"/>
                <w:lang w:eastAsia="ru-RU"/>
              </w:rPr>
            </w:pPr>
            <w:r w:rsidRPr="00021232">
              <w:rPr>
                <w:noProof w:val="0"/>
                <w:lang w:eastAsia="ru-RU"/>
              </w:rPr>
              <w:t>5.2.2. În cazul în care Comisia de recep</w:t>
            </w:r>
            <w:r w:rsidRPr="00892FAB">
              <w:rPr>
                <w:noProof w:val="0"/>
                <w:lang w:eastAsia="ru-RU"/>
              </w:rPr>
              <w:t>ție</w:t>
            </w:r>
            <w:r w:rsidRPr="00021232">
              <w:rPr>
                <w:noProof w:val="0"/>
                <w:lang w:eastAsia="ru-RU"/>
              </w:rPr>
              <w:t xml:space="preserve"> constată că sunt lipsuri sau </w:t>
            </w:r>
            <w:proofErr w:type="spellStart"/>
            <w:r w:rsidRPr="00021232">
              <w:rPr>
                <w:noProof w:val="0"/>
                <w:lang w:eastAsia="ru-RU"/>
              </w:rPr>
              <w:t>deficienţe</w:t>
            </w:r>
            <w:proofErr w:type="spellEnd"/>
            <w:r w:rsidRPr="00021232">
              <w:rPr>
                <w:noProof w:val="0"/>
                <w:lang w:eastAsia="ru-RU"/>
              </w:rPr>
              <w:t xml:space="preserve">, acestea vor fi consemnate </w:t>
            </w:r>
            <w:r w:rsidRPr="00892FAB">
              <w:rPr>
                <w:noProof w:val="0"/>
                <w:lang w:eastAsia="ru-RU"/>
              </w:rPr>
              <w:t>î</w:t>
            </w:r>
            <w:r w:rsidRPr="00021232">
              <w:rPr>
                <w:noProof w:val="0"/>
                <w:lang w:eastAsia="ru-RU"/>
              </w:rPr>
              <w:t xml:space="preserve">ntr-un proces-verbal </w:t>
            </w:r>
            <w:proofErr w:type="spellStart"/>
            <w:r w:rsidRPr="00021232">
              <w:rPr>
                <w:noProof w:val="0"/>
                <w:lang w:eastAsia="ru-RU"/>
              </w:rPr>
              <w:t>şi</w:t>
            </w:r>
            <w:proofErr w:type="spellEnd"/>
            <w:r w:rsidRPr="00021232">
              <w:rPr>
                <w:noProof w:val="0"/>
                <w:lang w:eastAsia="ru-RU"/>
              </w:rPr>
              <w:t xml:space="preserve"> notificate Antreprenorului, stabilindu-se </w:t>
            </w:r>
            <w:proofErr w:type="spellStart"/>
            <w:r w:rsidRPr="00021232">
              <w:rPr>
                <w:noProof w:val="0"/>
                <w:lang w:eastAsia="ru-RU"/>
              </w:rPr>
              <w:t>şi</w:t>
            </w:r>
            <w:proofErr w:type="spellEnd"/>
            <w:r w:rsidRPr="00021232">
              <w:rPr>
                <w:noProof w:val="0"/>
                <w:lang w:eastAsia="ru-RU"/>
              </w:rPr>
              <w:t xml:space="preserve"> termenele pentru remediere </w:t>
            </w:r>
            <w:proofErr w:type="spellStart"/>
            <w:r w:rsidRPr="00021232">
              <w:rPr>
                <w:noProof w:val="0"/>
                <w:lang w:eastAsia="ru-RU"/>
              </w:rPr>
              <w:t>şi</w:t>
            </w:r>
            <w:proofErr w:type="spellEnd"/>
            <w:r w:rsidRPr="00021232">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021232" w:rsidRDefault="00892FAB" w:rsidP="00892FAB">
            <w:pPr>
              <w:tabs>
                <w:tab w:val="left" w:pos="567"/>
              </w:tabs>
              <w:jc w:val="both"/>
              <w:rPr>
                <w:noProof w:val="0"/>
                <w:lang w:val="it-IT" w:eastAsia="ru-RU"/>
              </w:rPr>
            </w:pPr>
            <w:r w:rsidRPr="00021232">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021232">
              <w:rPr>
                <w:noProof w:val="0"/>
                <w:color w:val="333333"/>
                <w:shd w:val="clear" w:color="auto" w:fill="FFFFFF"/>
                <w:lang w:val="it-IT" w:eastAsia="ru-RU"/>
              </w:rPr>
              <w:t xml:space="preserve"> </w:t>
            </w:r>
          </w:p>
          <w:p w14:paraId="214B1FBD" w14:textId="77777777" w:rsidR="00892FAB" w:rsidRPr="00021232" w:rsidRDefault="00892FAB" w:rsidP="00892FAB">
            <w:pPr>
              <w:tabs>
                <w:tab w:val="left" w:pos="567"/>
              </w:tabs>
              <w:jc w:val="both"/>
              <w:rPr>
                <w:noProof w:val="0"/>
                <w:lang w:val="it-IT" w:eastAsia="ru-RU"/>
              </w:rPr>
            </w:pPr>
            <w:r w:rsidRPr="00021232">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021232" w:rsidRDefault="00892FAB" w:rsidP="00892FAB">
            <w:pPr>
              <w:tabs>
                <w:tab w:val="left" w:pos="567"/>
              </w:tabs>
              <w:jc w:val="both"/>
              <w:rPr>
                <w:noProof w:val="0"/>
                <w:lang w:val="it-IT" w:eastAsia="ru-RU"/>
              </w:rPr>
            </w:pPr>
            <w:r w:rsidRPr="00021232">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5.2.6. Recepţia finală va fi efectuată conform prevederilor actelor normative. </w:t>
            </w:r>
          </w:p>
          <w:p w14:paraId="56655D27" w14:textId="77777777" w:rsidR="00892FAB" w:rsidRPr="00021232" w:rsidRDefault="00892FAB" w:rsidP="00892FAB">
            <w:pPr>
              <w:tabs>
                <w:tab w:val="left" w:pos="567"/>
              </w:tabs>
              <w:jc w:val="both"/>
              <w:rPr>
                <w:noProof w:val="0"/>
                <w:lang w:val="it-IT" w:eastAsia="ru-RU"/>
              </w:rPr>
            </w:pPr>
          </w:p>
          <w:p w14:paraId="09B37385" w14:textId="77777777" w:rsidR="00892FAB" w:rsidRPr="00021232" w:rsidRDefault="00892FAB" w:rsidP="00892FAB">
            <w:pPr>
              <w:tabs>
                <w:tab w:val="left" w:pos="525"/>
              </w:tabs>
              <w:jc w:val="both"/>
              <w:rPr>
                <w:b/>
                <w:noProof w:val="0"/>
                <w:lang w:val="it-IT" w:eastAsia="ru-RU"/>
              </w:rPr>
            </w:pPr>
            <w:r w:rsidRPr="00021232">
              <w:rPr>
                <w:b/>
                <w:noProof w:val="0"/>
                <w:lang w:val="it-IT" w:eastAsia="ru-RU"/>
              </w:rPr>
              <w:t>6. REMEDIEREA DEFECTELOR</w:t>
            </w:r>
          </w:p>
          <w:p w14:paraId="44635A55" w14:textId="77777777" w:rsidR="00892FAB" w:rsidRPr="00021232" w:rsidRDefault="00892FAB" w:rsidP="00892FAB">
            <w:pPr>
              <w:jc w:val="both"/>
              <w:rPr>
                <w:noProof w:val="0"/>
                <w:lang w:val="it-IT" w:eastAsia="ru-RU"/>
              </w:rPr>
            </w:pPr>
            <w:r w:rsidRPr="00021232">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021232" w:rsidRDefault="00892FAB" w:rsidP="00892FAB">
            <w:pPr>
              <w:jc w:val="both"/>
              <w:rPr>
                <w:noProof w:val="0"/>
                <w:lang w:val="it-IT" w:eastAsia="ru-RU"/>
              </w:rPr>
            </w:pPr>
            <w:r w:rsidRPr="00021232">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021232" w:rsidRDefault="00892FAB" w:rsidP="00892FAB">
            <w:pPr>
              <w:jc w:val="both"/>
              <w:rPr>
                <w:noProof w:val="0"/>
                <w:lang w:val="it-IT" w:eastAsia="ru-RU"/>
              </w:rPr>
            </w:pPr>
            <w:r w:rsidRPr="00021232">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021232" w:rsidRDefault="00892FAB" w:rsidP="00892FAB">
            <w:pPr>
              <w:tabs>
                <w:tab w:val="left" w:pos="567"/>
              </w:tabs>
              <w:jc w:val="both"/>
              <w:rPr>
                <w:noProof w:val="0"/>
                <w:lang w:val="it-IT" w:eastAsia="ru-RU"/>
              </w:rPr>
            </w:pPr>
          </w:p>
          <w:p w14:paraId="7C442B49" w14:textId="77777777" w:rsidR="00892FAB" w:rsidRPr="00021232" w:rsidRDefault="00892FAB" w:rsidP="00892FAB">
            <w:pPr>
              <w:tabs>
                <w:tab w:val="left" w:pos="525"/>
              </w:tabs>
              <w:jc w:val="both"/>
              <w:rPr>
                <w:noProof w:val="0"/>
                <w:lang w:val="it-IT" w:eastAsia="ru-RU"/>
              </w:rPr>
            </w:pPr>
            <w:r w:rsidRPr="00021232">
              <w:rPr>
                <w:b/>
                <w:noProof w:val="0"/>
                <w:lang w:val="it-IT" w:eastAsia="ru-RU"/>
              </w:rPr>
              <w:t>7. DREPTURILE ŞI OBLIGAŢIUNILE ANTREPRENORULUI ŞI ALE BENEFICIARULUI</w:t>
            </w:r>
          </w:p>
          <w:p w14:paraId="5E3D7BDD" w14:textId="77777777" w:rsidR="00892FAB" w:rsidRPr="00021232" w:rsidRDefault="00892FAB" w:rsidP="00892FAB">
            <w:pPr>
              <w:tabs>
                <w:tab w:val="left" w:pos="2625"/>
              </w:tabs>
              <w:spacing w:after="200"/>
              <w:contextualSpacing/>
              <w:jc w:val="both"/>
              <w:rPr>
                <w:noProof w:val="0"/>
                <w:lang w:val="it-IT" w:eastAsia="ru-RU"/>
              </w:rPr>
            </w:pPr>
            <w:r w:rsidRPr="00021232">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021232" w:rsidRDefault="00892FAB" w:rsidP="00892FAB">
            <w:pPr>
              <w:tabs>
                <w:tab w:val="left" w:pos="2625"/>
              </w:tabs>
              <w:spacing w:after="200"/>
              <w:contextualSpacing/>
              <w:jc w:val="both"/>
              <w:rPr>
                <w:noProof w:val="0"/>
                <w:lang w:val="it-IT" w:eastAsia="ru-RU"/>
              </w:rPr>
            </w:pPr>
            <w:r w:rsidRPr="00021232">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021232" w:rsidRDefault="00892FAB" w:rsidP="00892FAB">
            <w:pPr>
              <w:tabs>
                <w:tab w:val="left" w:pos="2625"/>
              </w:tabs>
              <w:spacing w:after="200"/>
              <w:contextualSpacing/>
              <w:jc w:val="both"/>
              <w:rPr>
                <w:noProof w:val="0"/>
                <w:lang w:val="it-IT" w:eastAsia="ru-RU"/>
              </w:rPr>
            </w:pPr>
            <w:r w:rsidRPr="00021232">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021232" w:rsidRDefault="00892FAB" w:rsidP="00892FAB">
            <w:pPr>
              <w:tabs>
                <w:tab w:val="left" w:pos="2625"/>
              </w:tabs>
              <w:spacing w:after="200"/>
              <w:contextualSpacing/>
              <w:jc w:val="both"/>
              <w:rPr>
                <w:noProof w:val="0"/>
                <w:lang w:val="it-IT" w:eastAsia="ru-RU"/>
              </w:rPr>
            </w:pPr>
            <w:r w:rsidRPr="00021232">
              <w:rPr>
                <w:noProof w:val="0"/>
                <w:lang w:val="it-IT" w:eastAsia="ru-RU"/>
              </w:rPr>
              <w:t xml:space="preserve">7.4. Documentaţia pusă la dispoziţia Antreprenorului se repartizează astfel: </w:t>
            </w:r>
          </w:p>
          <w:p w14:paraId="2B29832C" w14:textId="77777777" w:rsidR="00892FAB" w:rsidRPr="00021232" w:rsidRDefault="00892FAB" w:rsidP="00892FAB">
            <w:pPr>
              <w:tabs>
                <w:tab w:val="left" w:pos="1276"/>
              </w:tabs>
              <w:jc w:val="both"/>
              <w:rPr>
                <w:noProof w:val="0"/>
                <w:lang w:val="it-IT" w:eastAsia="ru-RU"/>
              </w:rPr>
            </w:pPr>
            <w:r w:rsidRPr="00021232">
              <w:rPr>
                <w:noProof w:val="0"/>
                <w:lang w:val="it-IT" w:eastAsia="ru-RU"/>
              </w:rPr>
              <w:t>a) un exemplar rămâne la dispoziţia Antreprenorului,</w:t>
            </w:r>
          </w:p>
          <w:p w14:paraId="7299FF74" w14:textId="77777777" w:rsidR="00892FAB" w:rsidRPr="00021232" w:rsidRDefault="00892FAB" w:rsidP="00892FAB">
            <w:pPr>
              <w:tabs>
                <w:tab w:val="left" w:pos="1276"/>
              </w:tabs>
              <w:jc w:val="both"/>
              <w:rPr>
                <w:noProof w:val="0"/>
                <w:lang w:val="it-IT" w:eastAsia="ru-RU"/>
              </w:rPr>
            </w:pPr>
            <w:r w:rsidRPr="00021232">
              <w:rPr>
                <w:noProof w:val="0"/>
                <w:lang w:val="it-IT" w:eastAsia="ru-RU"/>
              </w:rPr>
              <w:t>b) un exemplar</w:t>
            </w:r>
            <w:r w:rsidRPr="00892FAB">
              <w:rPr>
                <w:noProof w:val="0"/>
                <w:lang w:eastAsia="ru-RU"/>
              </w:rPr>
              <w:t xml:space="preserve"> </w:t>
            </w:r>
            <w:r w:rsidRPr="00021232">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3A4CB8" w:rsidRDefault="00892FAB" w:rsidP="00892FAB">
            <w:pPr>
              <w:tabs>
                <w:tab w:val="left" w:pos="1276"/>
              </w:tabs>
              <w:jc w:val="both"/>
              <w:rPr>
                <w:noProof w:val="0"/>
                <w:lang w:val="it-IT" w:eastAsia="ru-RU"/>
              </w:rPr>
            </w:pPr>
            <w:r w:rsidRPr="003A4CB8">
              <w:rPr>
                <w:noProof w:val="0"/>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021232" w:rsidRDefault="00892FAB" w:rsidP="00892FAB">
            <w:pPr>
              <w:tabs>
                <w:tab w:val="left" w:pos="1276"/>
              </w:tabs>
              <w:jc w:val="both"/>
              <w:rPr>
                <w:noProof w:val="0"/>
                <w:lang w:val="it-IT" w:eastAsia="ru-RU"/>
              </w:rPr>
            </w:pPr>
            <w:r w:rsidRPr="00021232">
              <w:rPr>
                <w:noProof w:val="0"/>
                <w:lang w:val="it-IT" w:eastAsia="ru-RU"/>
              </w:rPr>
              <w:t>7.9.</w:t>
            </w:r>
            <w:r w:rsidRPr="00021232">
              <w:rPr>
                <w:noProof w:val="0"/>
                <w:sz w:val="20"/>
                <w:szCs w:val="20"/>
                <w:lang w:val="it-IT" w:eastAsia="ru-RU"/>
              </w:rPr>
              <w:t xml:space="preserve"> </w:t>
            </w:r>
            <w:r w:rsidRPr="00021232">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021232" w:rsidRDefault="00892FAB" w:rsidP="00892FAB">
            <w:pPr>
              <w:tabs>
                <w:tab w:val="left" w:pos="1276"/>
              </w:tabs>
              <w:jc w:val="both"/>
              <w:rPr>
                <w:noProof w:val="0"/>
                <w:lang w:val="it-IT" w:eastAsia="ru-RU"/>
              </w:rPr>
            </w:pPr>
            <w:r w:rsidRPr="00021232">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3A4CB8" w:rsidRDefault="00892FAB" w:rsidP="00892FAB">
            <w:pPr>
              <w:tabs>
                <w:tab w:val="left" w:pos="1276"/>
              </w:tabs>
              <w:jc w:val="both"/>
              <w:rPr>
                <w:noProof w:val="0"/>
                <w:lang w:val="it-IT" w:eastAsia="ru-RU"/>
              </w:rPr>
            </w:pPr>
            <w:r w:rsidRPr="003A4CB8">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021232" w:rsidRDefault="00892FAB" w:rsidP="00892FAB">
            <w:pPr>
              <w:numPr>
                <w:ilvl w:val="0"/>
                <w:numId w:val="53"/>
              </w:numPr>
              <w:tabs>
                <w:tab w:val="left" w:pos="345"/>
              </w:tabs>
              <w:ind w:left="0" w:firstLine="0"/>
              <w:jc w:val="both"/>
              <w:rPr>
                <w:noProof w:val="0"/>
                <w:lang w:val="it-IT" w:eastAsia="ru-RU"/>
              </w:rPr>
            </w:pPr>
            <w:r w:rsidRPr="00021232">
              <w:rPr>
                <w:noProof w:val="0"/>
                <w:lang w:val="it-IT" w:eastAsia="ru-RU"/>
              </w:rPr>
              <w:t xml:space="preserve">înlocuirea materialelor necorespunzătoare calitativ cu altele corespunzătoare; </w:t>
            </w:r>
          </w:p>
          <w:p w14:paraId="7F2FBD63" w14:textId="77777777" w:rsidR="00892FAB" w:rsidRPr="00021232" w:rsidRDefault="00892FAB" w:rsidP="00892FAB">
            <w:pPr>
              <w:numPr>
                <w:ilvl w:val="0"/>
                <w:numId w:val="53"/>
              </w:numPr>
              <w:tabs>
                <w:tab w:val="left" w:pos="345"/>
              </w:tabs>
              <w:ind w:left="0" w:firstLine="0"/>
              <w:jc w:val="both"/>
              <w:rPr>
                <w:noProof w:val="0"/>
                <w:lang w:val="it-IT" w:eastAsia="ru-RU"/>
              </w:rPr>
            </w:pPr>
            <w:r w:rsidRPr="00021232">
              <w:rPr>
                <w:noProof w:val="0"/>
                <w:lang w:val="it-IT" w:eastAsia="ru-RU"/>
              </w:rPr>
              <w:t xml:space="preserve">îndepărtarea sau refacerea oricărei lucrări sau părţi de lucrare necorespunzătoare din punct de vedere calitativ. </w:t>
            </w:r>
          </w:p>
          <w:p w14:paraId="65817400" w14:textId="77777777" w:rsidR="00892FAB" w:rsidRPr="00021232" w:rsidRDefault="00892FAB" w:rsidP="00892FAB">
            <w:pPr>
              <w:tabs>
                <w:tab w:val="left" w:pos="314"/>
              </w:tabs>
              <w:jc w:val="both"/>
              <w:rPr>
                <w:noProof w:val="0"/>
                <w:lang w:val="it-IT" w:eastAsia="ru-RU"/>
              </w:rPr>
            </w:pPr>
            <w:r w:rsidRPr="00021232">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021232" w:rsidRDefault="00892FAB" w:rsidP="00892FAB">
            <w:pPr>
              <w:tabs>
                <w:tab w:val="left" w:pos="314"/>
              </w:tabs>
              <w:jc w:val="both"/>
              <w:rPr>
                <w:noProof w:val="0"/>
                <w:lang w:val="it-IT" w:eastAsia="ru-RU"/>
              </w:rPr>
            </w:pPr>
            <w:r w:rsidRPr="00021232">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021232" w:rsidRDefault="00892FAB" w:rsidP="00892FAB">
            <w:pPr>
              <w:tabs>
                <w:tab w:val="left" w:pos="314"/>
              </w:tabs>
              <w:jc w:val="both"/>
              <w:rPr>
                <w:noProof w:val="0"/>
                <w:lang w:val="it-IT" w:eastAsia="ru-RU"/>
              </w:rPr>
            </w:pPr>
            <w:r w:rsidRPr="00021232">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021232" w:rsidRDefault="00892FAB" w:rsidP="00892FAB">
            <w:pPr>
              <w:tabs>
                <w:tab w:val="left" w:pos="314"/>
              </w:tabs>
              <w:jc w:val="both"/>
              <w:rPr>
                <w:noProof w:val="0"/>
                <w:lang w:val="it-IT" w:eastAsia="ru-RU"/>
              </w:rPr>
            </w:pPr>
            <w:r w:rsidRPr="00021232">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021232" w:rsidRDefault="00892FAB" w:rsidP="00892FAB">
            <w:pPr>
              <w:tabs>
                <w:tab w:val="left" w:pos="314"/>
              </w:tabs>
              <w:jc w:val="both"/>
              <w:rPr>
                <w:noProof w:val="0"/>
                <w:lang w:val="it-IT" w:eastAsia="ru-RU"/>
              </w:rPr>
            </w:pPr>
            <w:r w:rsidRPr="00021232">
              <w:rPr>
                <w:noProof w:val="0"/>
                <w:lang w:val="it-IT" w:eastAsia="ru-RU"/>
              </w:rPr>
              <w:t>7.21. Antreprenorul răspunde pentru defectele ascunse ale construcției, în conformitate cu prevederile actelor normative.</w:t>
            </w:r>
          </w:p>
          <w:p w14:paraId="3399017E" w14:textId="77777777" w:rsidR="00892FAB" w:rsidRPr="00021232" w:rsidRDefault="00892FAB" w:rsidP="00892FAB">
            <w:pPr>
              <w:tabs>
                <w:tab w:val="left" w:pos="525"/>
              </w:tabs>
              <w:jc w:val="both"/>
              <w:rPr>
                <w:noProof w:val="0"/>
                <w:lang w:val="it-IT" w:eastAsia="ru-RU"/>
              </w:rPr>
            </w:pPr>
            <w:r w:rsidRPr="00021232">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021232" w:rsidRDefault="00892FAB" w:rsidP="00892FAB">
            <w:pPr>
              <w:tabs>
                <w:tab w:val="left" w:pos="525"/>
              </w:tabs>
              <w:jc w:val="both"/>
              <w:rPr>
                <w:noProof w:val="0"/>
                <w:lang w:val="it-IT" w:eastAsia="ru-RU"/>
              </w:rPr>
            </w:pPr>
          </w:p>
          <w:p w14:paraId="6257BBB3" w14:textId="77777777" w:rsidR="00892FAB" w:rsidRPr="00021232" w:rsidRDefault="00892FAB" w:rsidP="00892FAB">
            <w:pPr>
              <w:tabs>
                <w:tab w:val="left" w:pos="525"/>
              </w:tabs>
              <w:jc w:val="both"/>
              <w:rPr>
                <w:b/>
                <w:noProof w:val="0"/>
                <w:lang w:val="it-IT" w:eastAsia="ru-RU"/>
              </w:rPr>
            </w:pPr>
            <w:r w:rsidRPr="00021232">
              <w:rPr>
                <w:b/>
                <w:noProof w:val="0"/>
                <w:lang w:val="it-IT" w:eastAsia="ru-RU"/>
              </w:rPr>
              <w:t>8. MODIFICĂRI</w:t>
            </w:r>
          </w:p>
          <w:p w14:paraId="5AC8A070" w14:textId="77777777" w:rsidR="00892FAB" w:rsidRPr="00021232" w:rsidRDefault="00892FAB" w:rsidP="00892FAB">
            <w:pPr>
              <w:tabs>
                <w:tab w:val="left" w:pos="360"/>
              </w:tabs>
              <w:jc w:val="both"/>
              <w:rPr>
                <w:noProof w:val="0"/>
                <w:lang w:val="it-IT" w:eastAsia="ru-RU"/>
              </w:rPr>
            </w:pPr>
            <w:r w:rsidRPr="00021232">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021232" w:rsidRDefault="00892FAB" w:rsidP="00892FAB">
            <w:pPr>
              <w:tabs>
                <w:tab w:val="left" w:pos="360"/>
              </w:tabs>
              <w:jc w:val="both"/>
              <w:rPr>
                <w:noProof w:val="0"/>
                <w:lang w:val="it-IT" w:eastAsia="ru-RU"/>
              </w:rPr>
            </w:pPr>
          </w:p>
          <w:p w14:paraId="1FD30F83" w14:textId="77777777" w:rsidR="00892FAB" w:rsidRPr="00021232" w:rsidRDefault="00892FAB" w:rsidP="00892FAB">
            <w:pPr>
              <w:tabs>
                <w:tab w:val="left" w:pos="360"/>
              </w:tabs>
              <w:jc w:val="both"/>
              <w:rPr>
                <w:noProof w:val="0"/>
                <w:lang w:val="it-IT" w:eastAsia="ru-RU"/>
              </w:rPr>
            </w:pPr>
            <w:r w:rsidRPr="00021232">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021232">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021232"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021232" w:rsidRDefault="00892FAB" w:rsidP="00892FAB">
            <w:pPr>
              <w:tabs>
                <w:tab w:val="left" w:pos="360"/>
              </w:tabs>
              <w:jc w:val="both"/>
              <w:rPr>
                <w:noProof w:val="0"/>
                <w:lang w:eastAsia="ru-RU"/>
              </w:rPr>
            </w:pPr>
          </w:p>
          <w:p w14:paraId="3E566A59" w14:textId="77777777" w:rsidR="00892FAB" w:rsidRPr="00021232" w:rsidRDefault="00892FAB" w:rsidP="00892FAB">
            <w:pPr>
              <w:tabs>
                <w:tab w:val="left" w:pos="555"/>
                <w:tab w:val="left" w:pos="4365"/>
              </w:tabs>
              <w:jc w:val="both"/>
              <w:rPr>
                <w:b/>
                <w:noProof w:val="0"/>
                <w:lang w:eastAsia="ru-RU"/>
              </w:rPr>
            </w:pPr>
            <w:r w:rsidRPr="00021232">
              <w:rPr>
                <w:b/>
                <w:noProof w:val="0"/>
                <w:lang w:eastAsia="ru-RU"/>
              </w:rPr>
              <w:t xml:space="preserve">10. ANTREPRENORUL ŞI SUBANTREPRENORII </w:t>
            </w:r>
          </w:p>
          <w:p w14:paraId="143AACEE" w14:textId="77777777" w:rsidR="00892FAB" w:rsidRPr="00021232" w:rsidRDefault="00892FAB" w:rsidP="00892FAB">
            <w:pPr>
              <w:tabs>
                <w:tab w:val="left" w:pos="4365"/>
              </w:tabs>
              <w:jc w:val="both"/>
              <w:rPr>
                <w:noProof w:val="0"/>
                <w:lang w:eastAsia="ru-RU"/>
              </w:rPr>
            </w:pPr>
            <w:r w:rsidRPr="00021232">
              <w:rPr>
                <w:noProof w:val="0"/>
                <w:lang w:eastAsia="ru-RU"/>
              </w:rPr>
              <w:t xml:space="preserve">10.1. La încheierea contractului sau atunci când se introduc noi </w:t>
            </w:r>
            <w:proofErr w:type="spellStart"/>
            <w:r w:rsidRPr="00021232">
              <w:rPr>
                <w:noProof w:val="0"/>
                <w:lang w:eastAsia="ru-RU"/>
              </w:rPr>
              <w:t>subcontractanţi</w:t>
            </w:r>
            <w:proofErr w:type="spellEnd"/>
            <w:r w:rsidRPr="00021232">
              <w:rPr>
                <w:noProof w:val="0"/>
                <w:lang w:eastAsia="ru-RU"/>
              </w:rPr>
              <w:t xml:space="preserve">, este obligatorie furnizarea către Beneficiar a contractelor încheiate de către Antreprenor cu </w:t>
            </w:r>
            <w:proofErr w:type="spellStart"/>
            <w:r w:rsidRPr="00021232">
              <w:rPr>
                <w:noProof w:val="0"/>
                <w:lang w:eastAsia="ru-RU"/>
              </w:rPr>
              <w:t>subcontractanţii</w:t>
            </w:r>
            <w:proofErr w:type="spellEnd"/>
            <w:r w:rsidRPr="00021232">
              <w:rPr>
                <w:noProof w:val="0"/>
                <w:lang w:eastAsia="ru-RU"/>
              </w:rPr>
              <w:t xml:space="preserve"> </w:t>
            </w:r>
            <w:proofErr w:type="spellStart"/>
            <w:r w:rsidRPr="00021232">
              <w:rPr>
                <w:noProof w:val="0"/>
                <w:lang w:eastAsia="ru-RU"/>
              </w:rPr>
              <w:t>nominalizaţi</w:t>
            </w:r>
            <w:proofErr w:type="spellEnd"/>
            <w:r w:rsidRPr="00021232">
              <w:rPr>
                <w:noProof w:val="0"/>
                <w:lang w:eastAsia="ru-RU"/>
              </w:rPr>
              <w:t xml:space="preserve"> în ofertă sau </w:t>
            </w:r>
            <w:proofErr w:type="spellStart"/>
            <w:r w:rsidRPr="00021232">
              <w:rPr>
                <w:noProof w:val="0"/>
                <w:lang w:eastAsia="ru-RU"/>
              </w:rPr>
              <w:t>declaraţi</w:t>
            </w:r>
            <w:proofErr w:type="spellEnd"/>
            <w:r w:rsidRPr="00021232">
              <w:rPr>
                <w:noProof w:val="0"/>
                <w:lang w:eastAsia="ru-RU"/>
              </w:rPr>
              <w:t xml:space="preserve"> ulterior, astfel încât </w:t>
            </w:r>
            <w:proofErr w:type="spellStart"/>
            <w:r w:rsidRPr="00021232">
              <w:rPr>
                <w:noProof w:val="0"/>
                <w:lang w:eastAsia="ru-RU"/>
              </w:rPr>
              <w:t>activităţile</w:t>
            </w:r>
            <w:proofErr w:type="spellEnd"/>
            <w:r w:rsidRPr="00021232">
              <w:rPr>
                <w:noProof w:val="0"/>
                <w:lang w:eastAsia="ru-RU"/>
              </w:rPr>
              <w:t xml:space="preserve"> ce revin acestora, precum </w:t>
            </w:r>
            <w:proofErr w:type="spellStart"/>
            <w:r w:rsidRPr="00021232">
              <w:rPr>
                <w:noProof w:val="0"/>
                <w:lang w:eastAsia="ru-RU"/>
              </w:rPr>
              <w:t>şi</w:t>
            </w:r>
            <w:proofErr w:type="spellEnd"/>
            <w:r w:rsidRPr="00021232">
              <w:rPr>
                <w:noProof w:val="0"/>
                <w:lang w:eastAsia="ru-RU"/>
              </w:rPr>
              <w:t xml:space="preserve"> sumele aferente </w:t>
            </w:r>
            <w:proofErr w:type="spellStart"/>
            <w:r w:rsidRPr="00021232">
              <w:rPr>
                <w:noProof w:val="0"/>
                <w:lang w:eastAsia="ru-RU"/>
              </w:rPr>
              <w:t>prestaţiilor</w:t>
            </w:r>
            <w:proofErr w:type="spellEnd"/>
            <w:r w:rsidRPr="00021232">
              <w:rPr>
                <w:noProof w:val="0"/>
                <w:lang w:eastAsia="ru-RU"/>
              </w:rPr>
              <w:t xml:space="preserve">, să fie cuprinse în contract devenind anexe ale acestuia. Ele trebuie să cuprindă obligatoriu, </w:t>
            </w:r>
            <w:proofErr w:type="spellStart"/>
            <w:r w:rsidRPr="00021232">
              <w:rPr>
                <w:noProof w:val="0"/>
                <w:lang w:eastAsia="ru-RU"/>
              </w:rPr>
              <w:t>însa</w:t>
            </w:r>
            <w:proofErr w:type="spellEnd"/>
            <w:r w:rsidRPr="00021232">
              <w:rPr>
                <w:noProof w:val="0"/>
                <w:lang w:eastAsia="ru-RU"/>
              </w:rPr>
              <w:t xml:space="preserve"> fără a se limita: denumirea </w:t>
            </w:r>
            <w:proofErr w:type="spellStart"/>
            <w:r w:rsidRPr="00021232">
              <w:rPr>
                <w:noProof w:val="0"/>
                <w:lang w:eastAsia="ru-RU"/>
              </w:rPr>
              <w:t>subcontractanţilor</w:t>
            </w:r>
            <w:proofErr w:type="spellEnd"/>
            <w:r w:rsidRPr="00021232">
              <w:rPr>
                <w:noProof w:val="0"/>
                <w:lang w:eastAsia="ru-RU"/>
              </w:rPr>
              <w:t xml:space="preserve">, </w:t>
            </w:r>
            <w:proofErr w:type="spellStart"/>
            <w:r w:rsidRPr="00021232">
              <w:rPr>
                <w:noProof w:val="0"/>
                <w:lang w:eastAsia="ru-RU"/>
              </w:rPr>
              <w:t>reprezentanţii</w:t>
            </w:r>
            <w:proofErr w:type="spellEnd"/>
            <w:r w:rsidRPr="00021232">
              <w:rPr>
                <w:noProof w:val="0"/>
                <w:lang w:eastAsia="ru-RU"/>
              </w:rPr>
              <w:t xml:space="preserve"> legali ai noilor </w:t>
            </w:r>
            <w:proofErr w:type="spellStart"/>
            <w:r w:rsidRPr="00021232">
              <w:rPr>
                <w:noProof w:val="0"/>
                <w:lang w:eastAsia="ru-RU"/>
              </w:rPr>
              <w:t>subcontractanţi</w:t>
            </w:r>
            <w:proofErr w:type="spellEnd"/>
            <w:r w:rsidRPr="00021232">
              <w:rPr>
                <w:noProof w:val="0"/>
                <w:lang w:eastAsia="ru-RU"/>
              </w:rPr>
              <w:t xml:space="preserve">, datele de contact, </w:t>
            </w:r>
            <w:proofErr w:type="spellStart"/>
            <w:r w:rsidRPr="00021232">
              <w:rPr>
                <w:noProof w:val="0"/>
                <w:lang w:eastAsia="ru-RU"/>
              </w:rPr>
              <w:t>activităţile</w:t>
            </w:r>
            <w:proofErr w:type="spellEnd"/>
            <w:r w:rsidRPr="00021232">
              <w:rPr>
                <w:noProof w:val="0"/>
                <w:lang w:eastAsia="ru-RU"/>
              </w:rPr>
              <w:t xml:space="preserve"> ce </w:t>
            </w:r>
            <w:proofErr w:type="spellStart"/>
            <w:r w:rsidRPr="00021232">
              <w:rPr>
                <w:noProof w:val="0"/>
                <w:lang w:eastAsia="ru-RU"/>
              </w:rPr>
              <w:t>urmeazã</w:t>
            </w:r>
            <w:proofErr w:type="spellEnd"/>
            <w:r w:rsidRPr="00021232">
              <w:rPr>
                <w:noProof w:val="0"/>
                <w:lang w:eastAsia="ru-RU"/>
              </w:rPr>
              <w:t xml:space="preserve"> a fi </w:t>
            </w:r>
            <w:proofErr w:type="spellStart"/>
            <w:r w:rsidRPr="00021232">
              <w:rPr>
                <w:noProof w:val="0"/>
                <w:lang w:eastAsia="ru-RU"/>
              </w:rPr>
              <w:t>sucontractate</w:t>
            </w:r>
            <w:proofErr w:type="spellEnd"/>
            <w:r w:rsidRPr="00021232">
              <w:rPr>
                <w:noProof w:val="0"/>
                <w:lang w:eastAsia="ru-RU"/>
              </w:rPr>
              <w:t xml:space="preserve">, valoarea aferentă </w:t>
            </w:r>
            <w:proofErr w:type="spellStart"/>
            <w:r w:rsidRPr="00021232">
              <w:rPr>
                <w:noProof w:val="0"/>
                <w:lang w:eastAsia="ru-RU"/>
              </w:rPr>
              <w:t>prestaţiilor</w:t>
            </w:r>
            <w:proofErr w:type="spellEnd"/>
            <w:r w:rsidRPr="00021232">
              <w:rPr>
                <w:noProof w:val="0"/>
                <w:lang w:eastAsia="ru-RU"/>
              </w:rPr>
              <w:t>, opțiunea de a fi plătiți direct de către Beneficiar.</w:t>
            </w:r>
          </w:p>
          <w:p w14:paraId="2A08DCB6" w14:textId="77777777" w:rsidR="00892FAB" w:rsidRPr="00021232" w:rsidRDefault="00892FAB" w:rsidP="00892FAB">
            <w:pPr>
              <w:tabs>
                <w:tab w:val="left" w:pos="4365"/>
              </w:tabs>
              <w:spacing w:before="240" w:after="240"/>
              <w:contextualSpacing/>
              <w:jc w:val="both"/>
              <w:rPr>
                <w:noProof w:val="0"/>
                <w:lang w:val="it-IT" w:eastAsia="ru-RU"/>
              </w:rPr>
            </w:pPr>
            <w:r w:rsidRPr="00021232">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021232">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021232" w:rsidRDefault="00892FAB" w:rsidP="00892FAB">
            <w:pPr>
              <w:tabs>
                <w:tab w:val="left" w:pos="4365"/>
              </w:tabs>
              <w:spacing w:before="240" w:after="240"/>
              <w:contextualSpacing/>
              <w:jc w:val="both"/>
              <w:rPr>
                <w:noProof w:val="0"/>
                <w:lang w:val="it-IT" w:eastAsia="ru-RU"/>
              </w:rPr>
            </w:pPr>
            <w:r w:rsidRPr="00021232">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021232" w:rsidRDefault="00892FAB" w:rsidP="00892FAB">
            <w:pPr>
              <w:tabs>
                <w:tab w:val="left" w:pos="4365"/>
              </w:tabs>
              <w:spacing w:before="240" w:after="240"/>
              <w:contextualSpacing/>
              <w:jc w:val="both"/>
              <w:rPr>
                <w:noProof w:val="0"/>
                <w:lang w:val="it-IT" w:eastAsia="ru-RU"/>
              </w:rPr>
            </w:pPr>
            <w:r w:rsidRPr="00021232">
              <w:rPr>
                <w:noProof w:val="0"/>
                <w:lang w:val="it-IT" w:eastAsia="ru-RU"/>
              </w:rPr>
              <w:t>10.5. Angajarea forţei de muncă pe bază de acord nu este considerată obiectul unei subcontractări.</w:t>
            </w:r>
          </w:p>
          <w:p w14:paraId="2C7CEC4A" w14:textId="77777777" w:rsidR="00892FAB" w:rsidRPr="00021232" w:rsidRDefault="00892FAB" w:rsidP="00892FAB">
            <w:pPr>
              <w:tabs>
                <w:tab w:val="left" w:pos="4365"/>
              </w:tabs>
              <w:jc w:val="both"/>
              <w:rPr>
                <w:b/>
                <w:noProof w:val="0"/>
                <w:lang w:val="it-IT" w:eastAsia="ru-RU"/>
              </w:rPr>
            </w:pPr>
          </w:p>
          <w:p w14:paraId="4F81A3BB" w14:textId="77777777" w:rsidR="00892FAB" w:rsidRPr="00021232" w:rsidRDefault="00892FAB" w:rsidP="00892FAB">
            <w:pPr>
              <w:tabs>
                <w:tab w:val="left" w:pos="4365"/>
              </w:tabs>
              <w:jc w:val="both"/>
              <w:rPr>
                <w:noProof w:val="0"/>
                <w:lang w:val="it-IT" w:eastAsia="ru-RU"/>
              </w:rPr>
            </w:pPr>
            <w:r w:rsidRPr="00021232">
              <w:rPr>
                <w:b/>
                <w:noProof w:val="0"/>
                <w:lang w:val="it-IT" w:eastAsia="ru-RU"/>
              </w:rPr>
              <w:t>11. FORȚA DE MUNCĂ</w:t>
            </w:r>
          </w:p>
          <w:p w14:paraId="3B731666" w14:textId="77777777" w:rsidR="00892FAB" w:rsidRPr="00021232" w:rsidRDefault="00892FAB" w:rsidP="00892FAB">
            <w:pPr>
              <w:tabs>
                <w:tab w:val="left" w:pos="795"/>
              </w:tabs>
              <w:ind w:left="-14"/>
              <w:contextualSpacing/>
              <w:jc w:val="both"/>
              <w:rPr>
                <w:noProof w:val="0"/>
                <w:lang w:val="it-IT" w:eastAsia="ru-RU"/>
              </w:rPr>
            </w:pPr>
            <w:r w:rsidRPr="00021232">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021232">
              <w:rPr>
                <w:noProof w:val="0"/>
                <w:lang w:val="it-IT" w:eastAsia="ru-RU"/>
              </w:rPr>
              <w:t>.</w:t>
            </w:r>
          </w:p>
          <w:p w14:paraId="492F1C3F" w14:textId="77777777" w:rsidR="00892FAB" w:rsidRPr="00021232" w:rsidRDefault="00892FAB" w:rsidP="00892FAB">
            <w:pPr>
              <w:tabs>
                <w:tab w:val="left" w:pos="795"/>
              </w:tabs>
              <w:ind w:left="-15"/>
              <w:contextualSpacing/>
              <w:jc w:val="both"/>
              <w:rPr>
                <w:noProof w:val="0"/>
                <w:lang w:val="it-IT" w:eastAsia="ru-RU"/>
              </w:rPr>
            </w:pPr>
          </w:p>
          <w:p w14:paraId="2F5B8AE2" w14:textId="77777777" w:rsidR="00892FAB" w:rsidRPr="00021232" w:rsidRDefault="00892FAB" w:rsidP="00892FAB">
            <w:pPr>
              <w:tabs>
                <w:tab w:val="left" w:pos="795"/>
              </w:tabs>
              <w:jc w:val="both"/>
              <w:rPr>
                <w:noProof w:val="0"/>
                <w:lang w:val="it-IT" w:eastAsia="ru-RU"/>
              </w:rPr>
            </w:pPr>
            <w:r w:rsidRPr="00021232">
              <w:rPr>
                <w:b/>
                <w:noProof w:val="0"/>
                <w:lang w:val="it-IT" w:eastAsia="ru-RU"/>
              </w:rPr>
              <w:t>12. MATERIALELE ŞI EXECUŢIA LUCRĂRILOR</w:t>
            </w:r>
          </w:p>
          <w:p w14:paraId="65EBCC74" w14:textId="77777777" w:rsidR="00892FAB" w:rsidRPr="00021232" w:rsidRDefault="00892FAB" w:rsidP="00892FAB">
            <w:pPr>
              <w:tabs>
                <w:tab w:val="left" w:pos="0"/>
              </w:tabs>
              <w:jc w:val="both"/>
              <w:rPr>
                <w:noProof w:val="0"/>
                <w:lang w:val="it-IT" w:eastAsia="ru-RU"/>
              </w:rPr>
            </w:pPr>
            <w:r w:rsidRPr="00021232">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021232" w:rsidRDefault="00892FAB" w:rsidP="00892FAB">
            <w:pPr>
              <w:tabs>
                <w:tab w:val="left" w:pos="0"/>
              </w:tabs>
              <w:jc w:val="both"/>
              <w:rPr>
                <w:noProof w:val="0"/>
                <w:lang w:val="it-IT" w:eastAsia="ru-RU"/>
              </w:rPr>
            </w:pPr>
            <w:r w:rsidRPr="00021232">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021232" w:rsidRDefault="00892FAB" w:rsidP="00892FAB">
            <w:pPr>
              <w:tabs>
                <w:tab w:val="left" w:pos="284"/>
              </w:tabs>
              <w:jc w:val="both"/>
              <w:rPr>
                <w:noProof w:val="0"/>
                <w:lang w:val="it-IT" w:eastAsia="ru-RU"/>
              </w:rPr>
            </w:pPr>
            <w:r w:rsidRPr="00021232">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021232" w:rsidRDefault="00892FAB" w:rsidP="00892FAB">
            <w:pPr>
              <w:tabs>
                <w:tab w:val="left" w:pos="284"/>
              </w:tabs>
              <w:jc w:val="both"/>
              <w:rPr>
                <w:noProof w:val="0"/>
                <w:lang w:val="it-IT" w:eastAsia="ru-RU"/>
              </w:rPr>
            </w:pPr>
            <w:r w:rsidRPr="00021232">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021232" w:rsidRDefault="00892FAB" w:rsidP="00892FAB">
            <w:pPr>
              <w:tabs>
                <w:tab w:val="left" w:pos="284"/>
              </w:tabs>
              <w:jc w:val="both"/>
              <w:rPr>
                <w:noProof w:val="0"/>
                <w:lang w:val="it-IT" w:eastAsia="ru-RU"/>
              </w:rPr>
            </w:pPr>
            <w:r w:rsidRPr="00021232">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021232" w:rsidDel="001A2B64">
              <w:rPr>
                <w:noProof w:val="0"/>
                <w:lang w:val="it-IT" w:eastAsia="ru-RU"/>
              </w:rPr>
              <w:t xml:space="preserve"> </w:t>
            </w:r>
            <w:r w:rsidRPr="00021232">
              <w:rPr>
                <w:noProof w:val="0"/>
                <w:lang w:val="it-IT" w:eastAsia="ru-RU"/>
              </w:rPr>
              <w:t>atestat, proiectantul ori de câte ori astfel de lucrări, inclusiv fundaţiile clădirii, sunt gata pentru a fi examinate. Dirigintele de șantier</w:t>
            </w:r>
            <w:r w:rsidRPr="00021232" w:rsidDel="001A2B64">
              <w:rPr>
                <w:noProof w:val="0"/>
                <w:lang w:val="it-IT" w:eastAsia="ru-RU"/>
              </w:rPr>
              <w:t xml:space="preserve"> </w:t>
            </w:r>
            <w:r w:rsidRPr="00021232">
              <w:rPr>
                <w:noProof w:val="0"/>
                <w:lang w:val="it-IT" w:eastAsia="ru-RU"/>
              </w:rPr>
              <w:t xml:space="preserve">atestat şi proiectantul vor participa la examinarea şi măsurarea lucrărilor. </w:t>
            </w:r>
          </w:p>
          <w:p w14:paraId="57A8A9F5" w14:textId="77777777" w:rsidR="00892FAB" w:rsidRPr="00021232" w:rsidRDefault="00892FAB" w:rsidP="00892FAB">
            <w:pPr>
              <w:tabs>
                <w:tab w:val="left" w:pos="284"/>
              </w:tabs>
              <w:jc w:val="both"/>
              <w:rPr>
                <w:noProof w:val="0"/>
                <w:lang w:val="it-IT" w:eastAsia="ru-RU"/>
              </w:rPr>
            </w:pPr>
            <w:r w:rsidRPr="00021232">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021232" w:rsidRDefault="00892FAB" w:rsidP="00892FAB">
            <w:pPr>
              <w:tabs>
                <w:tab w:val="left" w:pos="284"/>
              </w:tabs>
              <w:jc w:val="both"/>
              <w:rPr>
                <w:noProof w:val="0"/>
                <w:lang w:val="it-IT" w:eastAsia="ru-RU"/>
              </w:rPr>
            </w:pPr>
            <w:r w:rsidRPr="00021232">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021232" w:rsidRDefault="00892FAB" w:rsidP="00892FAB">
            <w:pPr>
              <w:tabs>
                <w:tab w:val="left" w:pos="360"/>
              </w:tabs>
              <w:jc w:val="both"/>
              <w:rPr>
                <w:noProof w:val="0"/>
                <w:lang w:val="it-IT" w:eastAsia="ru-RU"/>
              </w:rPr>
            </w:pPr>
            <w:r w:rsidRPr="003A4CB8">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021232">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021232" w:rsidRDefault="00892FAB" w:rsidP="00892FAB">
            <w:pPr>
              <w:tabs>
                <w:tab w:val="left" w:pos="360"/>
              </w:tabs>
              <w:jc w:val="both"/>
              <w:rPr>
                <w:noProof w:val="0"/>
                <w:lang w:val="it-IT" w:eastAsia="ru-RU"/>
              </w:rPr>
            </w:pPr>
          </w:p>
          <w:p w14:paraId="403E11C7" w14:textId="77777777" w:rsidR="00892FAB" w:rsidRPr="00021232" w:rsidRDefault="00892FAB" w:rsidP="00892FAB">
            <w:pPr>
              <w:tabs>
                <w:tab w:val="left" w:pos="525"/>
              </w:tabs>
              <w:jc w:val="both"/>
              <w:rPr>
                <w:noProof w:val="0"/>
                <w:lang w:val="it-IT" w:eastAsia="ru-RU"/>
              </w:rPr>
            </w:pPr>
            <w:r w:rsidRPr="00021232">
              <w:rPr>
                <w:b/>
                <w:noProof w:val="0"/>
                <w:lang w:val="it-IT" w:eastAsia="ru-RU"/>
              </w:rPr>
              <w:t>13. PERIOADA DE GARANŢIE ŞI REMEDIERI ÎN PERIOADA DE GARANŢIE</w:t>
            </w:r>
          </w:p>
          <w:p w14:paraId="283CDC95"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13.1. Perioada de garanție curge de la data recepției la terminarea lucrărilor și este  de  ____ luni. </w:t>
            </w:r>
          </w:p>
          <w:p w14:paraId="41E6F913"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021232">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3A4CB8" w:rsidRDefault="00892FAB" w:rsidP="00892FAB">
            <w:pPr>
              <w:tabs>
                <w:tab w:val="left" w:pos="567"/>
              </w:tabs>
              <w:jc w:val="both"/>
              <w:rPr>
                <w:noProof w:val="0"/>
                <w:lang w:val="it-IT" w:eastAsia="ru-RU"/>
              </w:rPr>
            </w:pPr>
            <w:r w:rsidRPr="003A4CB8">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3A4CB8" w:rsidRDefault="00892FAB" w:rsidP="00892FAB">
            <w:pPr>
              <w:tabs>
                <w:tab w:val="left" w:pos="567"/>
              </w:tabs>
              <w:jc w:val="both"/>
              <w:rPr>
                <w:noProof w:val="0"/>
                <w:lang w:val="it-IT" w:eastAsia="ru-RU"/>
              </w:rPr>
            </w:pPr>
            <w:r w:rsidRPr="003A4CB8">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3A4CB8" w:rsidRDefault="00892FAB" w:rsidP="00892FAB">
            <w:pPr>
              <w:tabs>
                <w:tab w:val="left" w:pos="567"/>
              </w:tabs>
              <w:jc w:val="both"/>
              <w:rPr>
                <w:noProof w:val="0"/>
                <w:lang w:val="it-IT" w:eastAsia="ru-RU"/>
              </w:rPr>
            </w:pPr>
            <w:r w:rsidRPr="003A4CB8">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3A4CB8" w:rsidRDefault="00892FAB" w:rsidP="00892FAB">
            <w:pPr>
              <w:tabs>
                <w:tab w:val="left" w:pos="567"/>
              </w:tabs>
              <w:jc w:val="both"/>
              <w:rPr>
                <w:noProof w:val="0"/>
                <w:lang w:val="it-IT" w:eastAsia="ru-RU"/>
              </w:rPr>
            </w:pPr>
            <w:r w:rsidRPr="003A4CB8">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3A4CB8" w:rsidRDefault="00892FAB" w:rsidP="00892FAB">
            <w:pPr>
              <w:jc w:val="both"/>
              <w:rPr>
                <w:noProof w:val="0"/>
                <w:lang w:val="it-IT" w:eastAsia="ru-RU"/>
              </w:rPr>
            </w:pPr>
            <w:r w:rsidRPr="003A4CB8">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F838CD" w:rsidRDefault="00892FAB" w:rsidP="00892FAB">
            <w:pPr>
              <w:tabs>
                <w:tab w:val="left" w:pos="0"/>
              </w:tabs>
              <w:contextualSpacing/>
              <w:jc w:val="both"/>
              <w:rPr>
                <w:noProof w:val="0"/>
                <w:lang w:val="it-IT" w:eastAsia="ru-RU"/>
              </w:rPr>
            </w:pPr>
            <w:r w:rsidRPr="00F838CD">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F838CD" w:rsidRDefault="00892FAB" w:rsidP="00892FAB">
            <w:pPr>
              <w:tabs>
                <w:tab w:val="left" w:pos="360"/>
              </w:tabs>
              <w:jc w:val="both"/>
              <w:rPr>
                <w:noProof w:val="0"/>
                <w:lang w:val="it-IT" w:eastAsia="ru-RU"/>
              </w:rPr>
            </w:pPr>
          </w:p>
          <w:p w14:paraId="40023DE5" w14:textId="77777777" w:rsidR="00892FAB" w:rsidRPr="003A4CB8" w:rsidRDefault="00892FAB" w:rsidP="00892FAB">
            <w:pPr>
              <w:tabs>
                <w:tab w:val="left" w:pos="525"/>
              </w:tabs>
              <w:jc w:val="both"/>
              <w:rPr>
                <w:noProof w:val="0"/>
                <w:lang w:val="it-IT" w:eastAsia="ru-RU"/>
              </w:rPr>
            </w:pPr>
            <w:r w:rsidRPr="003A4CB8">
              <w:rPr>
                <w:b/>
                <w:noProof w:val="0"/>
                <w:lang w:val="it-IT" w:eastAsia="ru-RU"/>
              </w:rPr>
              <w:t>15. RECLAMAŢII ŞI SANCŢIUNI</w:t>
            </w:r>
          </w:p>
          <w:p w14:paraId="310D5455" w14:textId="77777777" w:rsidR="00892FAB" w:rsidRPr="00021232" w:rsidRDefault="00892FAB" w:rsidP="00892FAB">
            <w:pPr>
              <w:jc w:val="both"/>
              <w:rPr>
                <w:noProof w:val="0"/>
                <w:lang w:val="it-IT" w:eastAsia="ru-RU"/>
              </w:rPr>
            </w:pPr>
            <w:r w:rsidRPr="00021232">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021232">
              <w:rPr>
                <w:noProof w:val="0"/>
                <w:lang w:val="it-IT" w:eastAsia="ru-RU"/>
              </w:rPr>
              <w:t xml:space="preserve"> civil al </w:t>
            </w:r>
            <w:r w:rsidRPr="00892FAB">
              <w:rPr>
                <w:noProof w:val="0"/>
                <w:lang w:eastAsia="ru-RU"/>
              </w:rPr>
              <w:t>Republicii Moldova nr</w:t>
            </w:r>
            <w:r w:rsidRPr="00021232">
              <w:rPr>
                <w:noProof w:val="0"/>
                <w:lang w:val="it-IT" w:eastAsia="ru-RU"/>
              </w:rPr>
              <w:t>. 1107/2002</w:t>
            </w:r>
            <w:r w:rsidRPr="00021232">
              <w:rPr>
                <w:noProof w:val="0"/>
                <w:color w:val="000000"/>
                <w:lang w:val="it-IT" w:eastAsia="ru-RU"/>
              </w:rPr>
              <w:t>,</w:t>
            </w:r>
            <w:r w:rsidRPr="00021232">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021232" w:rsidRDefault="00892FAB" w:rsidP="00892FAB">
            <w:pPr>
              <w:jc w:val="both"/>
              <w:rPr>
                <w:noProof w:val="0"/>
                <w:color w:val="000000"/>
                <w:lang w:val="it-IT" w:eastAsia="ru-RU"/>
              </w:rPr>
            </w:pPr>
            <w:r w:rsidRPr="00021232">
              <w:rPr>
                <w:noProof w:val="0"/>
                <w:color w:val="000000"/>
                <w:lang w:val="it-IT" w:eastAsia="ru-RU"/>
              </w:rPr>
              <w:t>15.2. Beneficiarul va notifica Antreprenorul în scris cu privire la deducerea acestor penalități și modul de calcul.</w:t>
            </w:r>
          </w:p>
          <w:p w14:paraId="436716B8" w14:textId="77777777" w:rsidR="00892FAB" w:rsidRPr="00021232" w:rsidRDefault="00892FAB" w:rsidP="00892FAB">
            <w:pPr>
              <w:jc w:val="both"/>
              <w:rPr>
                <w:noProof w:val="0"/>
                <w:color w:val="000000"/>
                <w:lang w:val="it-IT" w:eastAsia="ru-RU"/>
              </w:rPr>
            </w:pPr>
            <w:r w:rsidRPr="00021232">
              <w:rPr>
                <w:noProof w:val="0"/>
                <w:lang w:val="it-IT" w:eastAsia="ru-RU"/>
              </w:rPr>
              <w:t>15.3. Plata sumelor datorate de către Beneficiar se efectuează după achitarea de către Antreprenor a sumelor datorate.</w:t>
            </w:r>
            <w:r w:rsidRPr="00021232">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021232" w:rsidRDefault="00892FAB" w:rsidP="00892FAB">
            <w:pPr>
              <w:jc w:val="both"/>
              <w:rPr>
                <w:noProof w:val="0"/>
                <w:lang w:val="it-IT" w:eastAsia="ru-RU"/>
              </w:rPr>
            </w:pPr>
            <w:r w:rsidRPr="00021232">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021232">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021232" w:rsidRDefault="00892FAB" w:rsidP="00892FAB">
            <w:pPr>
              <w:tabs>
                <w:tab w:val="left" w:pos="360"/>
              </w:tabs>
              <w:jc w:val="both"/>
              <w:rPr>
                <w:noProof w:val="0"/>
                <w:lang w:eastAsia="ru-RU"/>
              </w:rPr>
            </w:pPr>
            <w:r w:rsidRPr="00021232">
              <w:rPr>
                <w:noProof w:val="0"/>
                <w:lang w:eastAsia="ru-RU"/>
              </w:rPr>
              <w:lastRenderedPageBreak/>
              <w:t xml:space="preserve">15.7. Beneficiarul nu va fi responsabil pentru nici un fel de daune-interese, </w:t>
            </w:r>
            <w:proofErr w:type="spellStart"/>
            <w:r w:rsidRPr="00021232">
              <w:rPr>
                <w:noProof w:val="0"/>
                <w:lang w:eastAsia="ru-RU"/>
              </w:rPr>
              <w:t>compensaţii</w:t>
            </w:r>
            <w:proofErr w:type="spellEnd"/>
            <w:r w:rsidRPr="00021232">
              <w:rPr>
                <w:noProof w:val="0"/>
                <w:lang w:eastAsia="ru-RU"/>
              </w:rPr>
              <w:t xml:space="preserve"> plătibile conform prevederilor legale, în </w:t>
            </w:r>
            <w:proofErr w:type="spellStart"/>
            <w:r w:rsidRPr="00021232">
              <w:rPr>
                <w:noProof w:val="0"/>
                <w:lang w:eastAsia="ru-RU"/>
              </w:rPr>
              <w:t>privinţa</w:t>
            </w:r>
            <w:proofErr w:type="spellEnd"/>
            <w:r w:rsidRPr="00021232">
              <w:rPr>
                <w:noProof w:val="0"/>
                <w:lang w:eastAsia="ru-RU"/>
              </w:rPr>
              <w:t xml:space="preserve"> sau ca urmare a unui accident sau prejudiciu adus unui muncitor sau altei persoane angajate de Antreprenor, cu </w:t>
            </w:r>
            <w:proofErr w:type="spellStart"/>
            <w:r w:rsidRPr="00021232">
              <w:rPr>
                <w:noProof w:val="0"/>
                <w:lang w:eastAsia="ru-RU"/>
              </w:rPr>
              <w:t>excepţia</w:t>
            </w:r>
            <w:proofErr w:type="spellEnd"/>
            <w:r w:rsidRPr="00021232">
              <w:rPr>
                <w:noProof w:val="0"/>
                <w:lang w:eastAsia="ru-RU"/>
              </w:rPr>
              <w:t xml:space="preserve"> unui accident sau prejudiciu rezultând din vina Beneficiarului, a </w:t>
            </w:r>
            <w:proofErr w:type="spellStart"/>
            <w:r w:rsidRPr="00021232">
              <w:rPr>
                <w:noProof w:val="0"/>
                <w:lang w:eastAsia="ru-RU"/>
              </w:rPr>
              <w:t>agenţilor</w:t>
            </w:r>
            <w:proofErr w:type="spellEnd"/>
            <w:r w:rsidRPr="00021232">
              <w:rPr>
                <w:noProof w:val="0"/>
                <w:lang w:eastAsia="ru-RU"/>
              </w:rPr>
              <w:t xml:space="preserve"> sau a </w:t>
            </w:r>
            <w:proofErr w:type="spellStart"/>
            <w:r w:rsidRPr="00021232">
              <w:rPr>
                <w:noProof w:val="0"/>
                <w:lang w:eastAsia="ru-RU"/>
              </w:rPr>
              <w:t>angajaţilor</w:t>
            </w:r>
            <w:proofErr w:type="spellEnd"/>
            <w:r w:rsidRPr="00021232">
              <w:rPr>
                <w:noProof w:val="0"/>
                <w:lang w:eastAsia="ru-RU"/>
              </w:rPr>
              <w:t xml:space="preserve"> acestora.</w:t>
            </w:r>
          </w:p>
          <w:p w14:paraId="75353DC0" w14:textId="77777777" w:rsidR="00892FAB" w:rsidRPr="00021232" w:rsidRDefault="00892FAB" w:rsidP="00892FAB">
            <w:pPr>
              <w:tabs>
                <w:tab w:val="left" w:pos="360"/>
              </w:tabs>
              <w:jc w:val="both"/>
              <w:rPr>
                <w:noProof w:val="0"/>
                <w:lang w:eastAsia="ru-RU"/>
              </w:rPr>
            </w:pPr>
          </w:p>
          <w:p w14:paraId="168EF4A6" w14:textId="77777777" w:rsidR="00892FAB" w:rsidRPr="00021232" w:rsidRDefault="00892FAB" w:rsidP="00892FAB">
            <w:pPr>
              <w:tabs>
                <w:tab w:val="left" w:pos="540"/>
              </w:tabs>
              <w:jc w:val="both"/>
              <w:rPr>
                <w:b/>
                <w:noProof w:val="0"/>
                <w:lang w:val="it-IT" w:eastAsia="ru-RU"/>
              </w:rPr>
            </w:pPr>
            <w:r w:rsidRPr="00021232">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021232">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021232"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021232">
              <w:rPr>
                <w:noProof w:val="0"/>
                <w:lang w:val="it-IT" w:eastAsia="ru-RU"/>
              </w:rPr>
              <w:t xml:space="preserve"> 434/2023.</w:t>
            </w:r>
          </w:p>
          <w:p w14:paraId="6852CBB4" w14:textId="77777777" w:rsidR="00892FAB" w:rsidRPr="00021232"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021232" w:rsidRDefault="00892FAB" w:rsidP="00892FAB">
            <w:pPr>
              <w:tabs>
                <w:tab w:val="left" w:pos="3465"/>
              </w:tabs>
              <w:contextualSpacing/>
              <w:jc w:val="both"/>
              <w:rPr>
                <w:noProof w:val="0"/>
                <w:lang w:val="ru-RU" w:eastAsia="ru-RU"/>
              </w:rPr>
            </w:pPr>
            <w:r w:rsidRPr="00021232">
              <w:rPr>
                <w:noProof w:val="0"/>
                <w:lang w:val="ru-RU" w:eastAsia="ru-RU"/>
              </w:rPr>
              <w:t xml:space="preserve">17.1. </w:t>
            </w:r>
            <w:proofErr w:type="spellStart"/>
            <w:r w:rsidRPr="00892FAB">
              <w:rPr>
                <w:noProof w:val="0"/>
                <w:lang w:val="en-US" w:eastAsia="ru-RU"/>
              </w:rPr>
              <w:t>Beneficiarul</w:t>
            </w:r>
            <w:proofErr w:type="spellEnd"/>
            <w:r w:rsidRPr="00021232">
              <w:rPr>
                <w:noProof w:val="0"/>
                <w:lang w:val="ru-RU" w:eastAsia="ru-RU"/>
              </w:rPr>
              <w:t xml:space="preserve"> ș</w:t>
            </w:r>
            <w:proofErr w:type="spellStart"/>
            <w:r w:rsidRPr="00892FAB">
              <w:rPr>
                <w:noProof w:val="0"/>
                <w:lang w:val="en-US" w:eastAsia="ru-RU"/>
              </w:rPr>
              <w:t>i</w:t>
            </w:r>
            <w:proofErr w:type="spellEnd"/>
            <w:r w:rsidRPr="00021232">
              <w:rPr>
                <w:noProof w:val="0"/>
                <w:lang w:val="ru-RU" w:eastAsia="ru-RU"/>
              </w:rPr>
              <w:t xml:space="preserve"> </w:t>
            </w:r>
            <w:proofErr w:type="spellStart"/>
            <w:r w:rsidRPr="00892FAB">
              <w:rPr>
                <w:noProof w:val="0"/>
                <w:lang w:val="en-US" w:eastAsia="ru-RU"/>
              </w:rPr>
              <w:t>Antreprenorul</w:t>
            </w:r>
            <w:proofErr w:type="spellEnd"/>
            <w:r w:rsidRPr="00021232">
              <w:rPr>
                <w:noProof w:val="0"/>
                <w:lang w:val="ru-RU" w:eastAsia="ru-RU"/>
              </w:rPr>
              <w:t xml:space="preserve"> </w:t>
            </w:r>
            <w:proofErr w:type="spellStart"/>
            <w:r w:rsidRPr="00892FAB">
              <w:rPr>
                <w:noProof w:val="0"/>
                <w:lang w:val="en-US" w:eastAsia="ru-RU"/>
              </w:rPr>
              <w:t>vor</w:t>
            </w:r>
            <w:proofErr w:type="spellEnd"/>
            <w:r w:rsidRPr="00021232">
              <w:rPr>
                <w:noProof w:val="0"/>
                <w:lang w:val="ru-RU" w:eastAsia="ru-RU"/>
              </w:rPr>
              <w:t xml:space="preserve"> </w:t>
            </w:r>
            <w:r w:rsidRPr="00892FAB">
              <w:rPr>
                <w:noProof w:val="0"/>
                <w:lang w:val="en-US" w:eastAsia="ru-RU"/>
              </w:rPr>
              <w:t>face</w:t>
            </w:r>
            <w:r w:rsidRPr="00021232">
              <w:rPr>
                <w:noProof w:val="0"/>
                <w:lang w:val="ru-RU" w:eastAsia="ru-RU"/>
              </w:rPr>
              <w:t xml:space="preserve"> </w:t>
            </w:r>
            <w:proofErr w:type="spellStart"/>
            <w:r w:rsidRPr="00892FAB">
              <w:rPr>
                <w:noProof w:val="0"/>
                <w:lang w:val="en-US" w:eastAsia="ru-RU"/>
              </w:rPr>
              <w:t>eforturi</w:t>
            </w:r>
            <w:proofErr w:type="spellEnd"/>
            <w:r w:rsidRPr="00021232">
              <w:rPr>
                <w:noProof w:val="0"/>
                <w:lang w:val="ru-RU" w:eastAsia="ru-RU"/>
              </w:rPr>
              <w:t xml:space="preserve"> </w:t>
            </w:r>
            <w:proofErr w:type="spellStart"/>
            <w:r w:rsidRPr="00892FAB">
              <w:rPr>
                <w:noProof w:val="0"/>
                <w:lang w:val="en-US" w:eastAsia="ru-RU"/>
              </w:rPr>
              <w:t>pentru</w:t>
            </w:r>
            <w:proofErr w:type="spellEnd"/>
            <w:r w:rsidRPr="00021232">
              <w:rPr>
                <w:noProof w:val="0"/>
                <w:lang w:val="ru-RU" w:eastAsia="ru-RU"/>
              </w:rPr>
              <w:t xml:space="preserve"> </w:t>
            </w:r>
            <w:r w:rsidRPr="00892FAB">
              <w:rPr>
                <w:noProof w:val="0"/>
                <w:lang w:val="en-US" w:eastAsia="ru-RU"/>
              </w:rPr>
              <w:t>a</w:t>
            </w:r>
            <w:r w:rsidRPr="00021232">
              <w:rPr>
                <w:noProof w:val="0"/>
                <w:lang w:val="ru-RU" w:eastAsia="ru-RU"/>
              </w:rPr>
              <w:t xml:space="preserve"> </w:t>
            </w:r>
            <w:proofErr w:type="spellStart"/>
            <w:r w:rsidRPr="00892FAB">
              <w:rPr>
                <w:noProof w:val="0"/>
                <w:lang w:val="en-US" w:eastAsia="ru-RU"/>
              </w:rPr>
              <w:t>rezolva</w:t>
            </w:r>
            <w:proofErr w:type="spellEnd"/>
            <w:r w:rsidRPr="00021232">
              <w:rPr>
                <w:noProof w:val="0"/>
                <w:lang w:val="ru-RU" w:eastAsia="ru-RU"/>
              </w:rPr>
              <w:t xml:space="preserve"> </w:t>
            </w:r>
            <w:r w:rsidRPr="00892FAB">
              <w:rPr>
                <w:noProof w:val="0"/>
                <w:lang w:val="en-US" w:eastAsia="ru-RU"/>
              </w:rPr>
              <w:t>pe</w:t>
            </w:r>
            <w:r w:rsidRPr="00021232">
              <w:rPr>
                <w:noProof w:val="0"/>
                <w:lang w:val="ru-RU" w:eastAsia="ru-RU"/>
              </w:rPr>
              <w:t xml:space="preserve"> </w:t>
            </w:r>
            <w:r w:rsidRPr="00892FAB">
              <w:rPr>
                <w:noProof w:val="0"/>
                <w:lang w:val="en-US" w:eastAsia="ru-RU"/>
              </w:rPr>
              <w:t>cale</w:t>
            </w:r>
            <w:r w:rsidRPr="00021232">
              <w:rPr>
                <w:noProof w:val="0"/>
                <w:lang w:val="ru-RU" w:eastAsia="ru-RU"/>
              </w:rPr>
              <w:t xml:space="preserve"> </w:t>
            </w:r>
            <w:proofErr w:type="spellStart"/>
            <w:r w:rsidRPr="00892FAB">
              <w:rPr>
                <w:noProof w:val="0"/>
                <w:lang w:val="en-US" w:eastAsia="ru-RU"/>
              </w:rPr>
              <w:t>amiabil</w:t>
            </w:r>
            <w:proofErr w:type="spellEnd"/>
            <w:r w:rsidRPr="00021232">
              <w:rPr>
                <w:noProof w:val="0"/>
                <w:lang w:val="ru-RU" w:eastAsia="ru-RU"/>
              </w:rPr>
              <w:t xml:space="preserve">ă </w:t>
            </w:r>
            <w:proofErr w:type="spellStart"/>
            <w:r w:rsidRPr="00892FAB">
              <w:rPr>
                <w:noProof w:val="0"/>
                <w:lang w:val="en-US" w:eastAsia="ru-RU"/>
              </w:rPr>
              <w:t>orice</w:t>
            </w:r>
            <w:proofErr w:type="spellEnd"/>
            <w:r w:rsidRPr="00021232">
              <w:rPr>
                <w:noProof w:val="0"/>
                <w:lang w:val="ru-RU" w:eastAsia="ru-RU"/>
              </w:rPr>
              <w:t xml:space="preserve"> </w:t>
            </w:r>
            <w:r w:rsidRPr="00892FAB">
              <w:rPr>
                <w:noProof w:val="0"/>
                <w:lang w:val="en-US" w:eastAsia="ru-RU"/>
              </w:rPr>
              <w:t>ne</w:t>
            </w:r>
            <w:r w:rsidRPr="00021232">
              <w:rPr>
                <w:noProof w:val="0"/>
                <w:lang w:val="ru-RU" w:eastAsia="ru-RU"/>
              </w:rPr>
              <w:t>î</w:t>
            </w:r>
            <w:r w:rsidRPr="00892FAB">
              <w:rPr>
                <w:noProof w:val="0"/>
                <w:lang w:val="en-US" w:eastAsia="ru-RU"/>
              </w:rPr>
              <w:t>n</w:t>
            </w:r>
            <w:r w:rsidRPr="00021232">
              <w:rPr>
                <w:noProof w:val="0"/>
                <w:lang w:val="ru-RU" w:eastAsia="ru-RU"/>
              </w:rPr>
              <w:t>ţ</w:t>
            </w:r>
            <w:proofErr w:type="spellStart"/>
            <w:r w:rsidRPr="00892FAB">
              <w:rPr>
                <w:noProof w:val="0"/>
                <w:lang w:val="en-US" w:eastAsia="ru-RU"/>
              </w:rPr>
              <w:t>elegere</w:t>
            </w:r>
            <w:proofErr w:type="spellEnd"/>
            <w:r w:rsidRPr="00021232">
              <w:rPr>
                <w:noProof w:val="0"/>
                <w:lang w:val="ru-RU" w:eastAsia="ru-RU"/>
              </w:rPr>
              <w:t xml:space="preserve"> </w:t>
            </w:r>
            <w:proofErr w:type="spellStart"/>
            <w:r w:rsidRPr="00892FAB">
              <w:rPr>
                <w:noProof w:val="0"/>
                <w:lang w:val="en-US" w:eastAsia="ru-RU"/>
              </w:rPr>
              <w:t>sau</w:t>
            </w:r>
            <w:proofErr w:type="spellEnd"/>
            <w:r w:rsidRPr="00021232">
              <w:rPr>
                <w:noProof w:val="0"/>
                <w:lang w:val="ru-RU" w:eastAsia="ru-RU"/>
              </w:rPr>
              <w:t xml:space="preserve"> </w:t>
            </w:r>
            <w:proofErr w:type="spellStart"/>
            <w:r w:rsidRPr="00892FAB">
              <w:rPr>
                <w:noProof w:val="0"/>
                <w:lang w:val="en-US" w:eastAsia="ru-RU"/>
              </w:rPr>
              <w:t>litigiu</w:t>
            </w:r>
            <w:proofErr w:type="spellEnd"/>
            <w:r w:rsidRPr="00021232">
              <w:rPr>
                <w:noProof w:val="0"/>
                <w:lang w:val="ru-RU" w:eastAsia="ru-RU"/>
              </w:rPr>
              <w:t xml:space="preserve"> </w:t>
            </w:r>
            <w:r w:rsidRPr="00892FAB">
              <w:rPr>
                <w:noProof w:val="0"/>
                <w:lang w:val="en-US" w:eastAsia="ru-RU"/>
              </w:rPr>
              <w:t>care</w:t>
            </w:r>
            <w:r w:rsidRPr="00021232">
              <w:rPr>
                <w:noProof w:val="0"/>
                <w:lang w:val="ru-RU" w:eastAsia="ru-RU"/>
              </w:rPr>
              <w:t xml:space="preserve"> </w:t>
            </w:r>
            <w:r w:rsidRPr="00892FAB">
              <w:rPr>
                <w:noProof w:val="0"/>
                <w:lang w:val="en-US" w:eastAsia="ru-RU"/>
              </w:rPr>
              <w:t>se</w:t>
            </w:r>
            <w:r w:rsidRPr="00021232">
              <w:rPr>
                <w:noProof w:val="0"/>
                <w:lang w:val="ru-RU" w:eastAsia="ru-RU"/>
              </w:rPr>
              <w:t xml:space="preserve"> </w:t>
            </w:r>
            <w:proofErr w:type="spellStart"/>
            <w:r w:rsidRPr="00892FAB">
              <w:rPr>
                <w:noProof w:val="0"/>
                <w:lang w:val="en-US" w:eastAsia="ru-RU"/>
              </w:rPr>
              <w:t>poate</w:t>
            </w:r>
            <w:proofErr w:type="spellEnd"/>
            <w:r w:rsidRPr="00021232">
              <w:rPr>
                <w:noProof w:val="0"/>
                <w:lang w:val="ru-RU" w:eastAsia="ru-RU"/>
              </w:rPr>
              <w:t xml:space="preserve"> </w:t>
            </w:r>
            <w:proofErr w:type="spellStart"/>
            <w:r w:rsidRPr="00892FAB">
              <w:rPr>
                <w:noProof w:val="0"/>
                <w:lang w:val="en-US" w:eastAsia="ru-RU"/>
              </w:rPr>
              <w:t>ivi</w:t>
            </w:r>
            <w:proofErr w:type="spellEnd"/>
            <w:r w:rsidRPr="00021232">
              <w:rPr>
                <w:noProof w:val="0"/>
                <w:lang w:val="ru-RU" w:eastAsia="ru-RU"/>
              </w:rPr>
              <w:t xml:space="preserve"> </w:t>
            </w:r>
            <w:proofErr w:type="spellStart"/>
            <w:r w:rsidRPr="00892FAB">
              <w:rPr>
                <w:noProof w:val="0"/>
                <w:lang w:val="en-US" w:eastAsia="ru-RU"/>
              </w:rPr>
              <w:t>intre</w:t>
            </w:r>
            <w:proofErr w:type="spellEnd"/>
            <w:r w:rsidRPr="00021232">
              <w:rPr>
                <w:noProof w:val="0"/>
                <w:lang w:val="ru-RU" w:eastAsia="ru-RU"/>
              </w:rPr>
              <w:t xml:space="preserve"> </w:t>
            </w:r>
            <w:proofErr w:type="spellStart"/>
            <w:r w:rsidRPr="00892FAB">
              <w:rPr>
                <w:noProof w:val="0"/>
                <w:lang w:val="en-US" w:eastAsia="ru-RU"/>
              </w:rPr>
              <w:t>ei</w:t>
            </w:r>
            <w:proofErr w:type="spellEnd"/>
            <w:r w:rsidRPr="00021232">
              <w:rPr>
                <w:noProof w:val="0"/>
                <w:lang w:val="ru-RU" w:eastAsia="ru-RU"/>
              </w:rPr>
              <w:t>, î</w:t>
            </w:r>
            <w:r w:rsidRPr="00892FAB">
              <w:rPr>
                <w:noProof w:val="0"/>
                <w:lang w:val="en-US" w:eastAsia="ru-RU"/>
              </w:rPr>
              <w:t>n</w:t>
            </w:r>
            <w:r w:rsidRPr="00021232">
              <w:rPr>
                <w:noProof w:val="0"/>
                <w:lang w:val="ru-RU" w:eastAsia="ru-RU"/>
              </w:rPr>
              <w:t xml:space="preserve"> </w:t>
            </w:r>
            <w:proofErr w:type="spellStart"/>
            <w:r w:rsidRPr="00892FAB">
              <w:rPr>
                <w:noProof w:val="0"/>
                <w:lang w:val="en-US" w:eastAsia="ru-RU"/>
              </w:rPr>
              <w:t>cadrul</w:t>
            </w:r>
            <w:proofErr w:type="spellEnd"/>
            <w:r w:rsidRPr="00021232">
              <w:rPr>
                <w:noProof w:val="0"/>
                <w:lang w:val="ru-RU" w:eastAsia="ru-RU"/>
              </w:rPr>
              <w:t xml:space="preserve"> </w:t>
            </w:r>
            <w:proofErr w:type="spellStart"/>
            <w:r w:rsidRPr="00892FAB">
              <w:rPr>
                <w:noProof w:val="0"/>
                <w:lang w:val="en-US" w:eastAsia="ru-RU"/>
              </w:rPr>
              <w:t>sau</w:t>
            </w:r>
            <w:proofErr w:type="spellEnd"/>
            <w:r w:rsidRPr="00021232">
              <w:rPr>
                <w:noProof w:val="0"/>
                <w:lang w:val="ru-RU" w:eastAsia="ru-RU"/>
              </w:rPr>
              <w:t xml:space="preserve"> î</w:t>
            </w:r>
            <w:r w:rsidRPr="00892FAB">
              <w:rPr>
                <w:noProof w:val="0"/>
                <w:lang w:val="en-US" w:eastAsia="ru-RU"/>
              </w:rPr>
              <w:t>n</w:t>
            </w:r>
            <w:r w:rsidRPr="00021232">
              <w:rPr>
                <w:noProof w:val="0"/>
                <w:lang w:val="ru-RU" w:eastAsia="ru-RU"/>
              </w:rPr>
              <w:t xml:space="preserve"> </w:t>
            </w:r>
            <w:r w:rsidRPr="00892FAB">
              <w:rPr>
                <w:noProof w:val="0"/>
                <w:lang w:val="en-US" w:eastAsia="ru-RU"/>
              </w:rPr>
              <w:t>leg</w:t>
            </w:r>
            <w:r w:rsidRPr="00021232">
              <w:rPr>
                <w:noProof w:val="0"/>
                <w:lang w:val="ru-RU" w:eastAsia="ru-RU"/>
              </w:rPr>
              <w:t>ă</w:t>
            </w:r>
            <w:r w:rsidRPr="00892FAB">
              <w:rPr>
                <w:noProof w:val="0"/>
                <w:lang w:val="en-US" w:eastAsia="ru-RU"/>
              </w:rPr>
              <w:t>tur</w:t>
            </w:r>
            <w:r w:rsidRPr="00021232">
              <w:rPr>
                <w:noProof w:val="0"/>
                <w:lang w:val="ru-RU" w:eastAsia="ru-RU"/>
              </w:rPr>
              <w:t xml:space="preserve">ă </w:t>
            </w:r>
            <w:r w:rsidRPr="00892FAB">
              <w:rPr>
                <w:noProof w:val="0"/>
                <w:lang w:val="en-US" w:eastAsia="ru-RU"/>
              </w:rPr>
              <w:t>cu</w:t>
            </w:r>
            <w:r w:rsidRPr="00021232">
              <w:rPr>
                <w:noProof w:val="0"/>
                <w:lang w:val="ru-RU" w:eastAsia="ru-RU"/>
              </w:rPr>
              <w:t xml:space="preserve"> î</w:t>
            </w:r>
            <w:proofErr w:type="spellStart"/>
            <w:r w:rsidRPr="00892FAB">
              <w:rPr>
                <w:noProof w:val="0"/>
                <w:lang w:val="en-US" w:eastAsia="ru-RU"/>
              </w:rPr>
              <w:t>ndeplinirea</w:t>
            </w:r>
            <w:proofErr w:type="spellEnd"/>
            <w:r w:rsidRPr="00021232">
              <w:rPr>
                <w:noProof w:val="0"/>
                <w:lang w:val="ru-RU" w:eastAsia="ru-RU"/>
              </w:rPr>
              <w:t xml:space="preserve"> </w:t>
            </w:r>
            <w:proofErr w:type="spellStart"/>
            <w:r w:rsidRPr="00892FAB">
              <w:rPr>
                <w:noProof w:val="0"/>
                <w:lang w:val="en-US" w:eastAsia="ru-RU"/>
              </w:rPr>
              <w:t>Contractului</w:t>
            </w:r>
            <w:proofErr w:type="spellEnd"/>
            <w:r w:rsidRPr="00021232">
              <w:rPr>
                <w:noProof w:val="0"/>
                <w:lang w:val="ru-RU" w:eastAsia="ru-RU"/>
              </w:rPr>
              <w:t>.</w:t>
            </w:r>
          </w:p>
          <w:p w14:paraId="1A6693A8" w14:textId="77777777" w:rsidR="00892FAB" w:rsidRPr="00021232" w:rsidRDefault="00892FAB" w:rsidP="00892FAB">
            <w:pPr>
              <w:tabs>
                <w:tab w:val="left" w:pos="3465"/>
              </w:tabs>
              <w:contextualSpacing/>
              <w:jc w:val="both"/>
              <w:rPr>
                <w:noProof w:val="0"/>
                <w:lang w:val="it-IT" w:eastAsia="ru-RU"/>
              </w:rPr>
            </w:pPr>
            <w:r w:rsidRPr="00021232">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021232" w:rsidRDefault="00892FAB" w:rsidP="00892FAB">
            <w:pPr>
              <w:tabs>
                <w:tab w:val="left" w:pos="567"/>
              </w:tabs>
              <w:contextualSpacing/>
              <w:jc w:val="both"/>
              <w:rPr>
                <w:noProof w:val="0"/>
                <w:lang w:val="it-IT" w:eastAsia="ru-RU"/>
              </w:rPr>
            </w:pPr>
            <w:r w:rsidRPr="00021232">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021232">
              <w:rPr>
                <w:noProof w:val="0"/>
                <w:lang w:val="it-IT" w:eastAsia="ru-RU"/>
              </w:rPr>
              <w:t>Costurile cercetărilor efectuate le suportă  partea a cărei culpă a fost dovedită.</w:t>
            </w:r>
          </w:p>
          <w:p w14:paraId="3963F5B3" w14:textId="77777777" w:rsidR="00892FAB" w:rsidRPr="00021232" w:rsidRDefault="00892FAB" w:rsidP="00892FAB">
            <w:pPr>
              <w:tabs>
                <w:tab w:val="left" w:pos="567"/>
              </w:tabs>
              <w:jc w:val="both"/>
              <w:rPr>
                <w:b/>
                <w:noProof w:val="0"/>
                <w:lang w:val="it-IT" w:eastAsia="ru-RU"/>
              </w:rPr>
            </w:pPr>
          </w:p>
          <w:p w14:paraId="4AD5B429" w14:textId="77777777" w:rsidR="00892FAB" w:rsidRPr="00021232" w:rsidRDefault="00892FAB" w:rsidP="00892FAB">
            <w:pPr>
              <w:tabs>
                <w:tab w:val="left" w:pos="567"/>
              </w:tabs>
              <w:jc w:val="both"/>
              <w:rPr>
                <w:b/>
                <w:noProof w:val="0"/>
                <w:lang w:val="it-IT" w:eastAsia="ru-RU"/>
              </w:rPr>
            </w:pPr>
            <w:r w:rsidRPr="00021232">
              <w:rPr>
                <w:b/>
                <w:noProof w:val="0"/>
                <w:lang w:val="it-IT" w:eastAsia="ru-RU"/>
              </w:rPr>
              <w:lastRenderedPageBreak/>
              <w:t>18. REZOLUȚIUNEA CONTRACTULUI</w:t>
            </w:r>
          </w:p>
          <w:p w14:paraId="036D6476"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18.1. Antreprenorul poate cere rezoluțiunea contractului, dacă: </w:t>
            </w:r>
          </w:p>
          <w:p w14:paraId="16B3B4FF"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021232" w:rsidRDefault="00892FAB" w:rsidP="00892FAB">
            <w:pPr>
              <w:numPr>
                <w:ilvl w:val="0"/>
                <w:numId w:val="12"/>
              </w:numPr>
              <w:tabs>
                <w:tab w:val="left" w:pos="1276"/>
              </w:tabs>
              <w:ind w:left="0" w:hanging="425"/>
              <w:jc w:val="both"/>
              <w:rPr>
                <w:noProof w:val="0"/>
                <w:lang w:val="it-IT" w:eastAsia="ru-RU"/>
              </w:rPr>
            </w:pPr>
            <w:r w:rsidRPr="00021232">
              <w:rPr>
                <w:noProof w:val="0"/>
                <w:lang w:val="it-IT" w:eastAsia="ru-RU"/>
              </w:rPr>
              <w:t xml:space="preserve">b) Beneficiarul nu onorează o plată scadentă mai mult de 3 luni; </w:t>
            </w:r>
          </w:p>
          <w:p w14:paraId="59423DEF" w14:textId="77777777" w:rsidR="00892FAB" w:rsidRPr="00021232" w:rsidRDefault="00892FAB" w:rsidP="00892FAB">
            <w:pPr>
              <w:numPr>
                <w:ilvl w:val="0"/>
                <w:numId w:val="14"/>
              </w:numPr>
              <w:tabs>
                <w:tab w:val="left" w:pos="1276"/>
              </w:tabs>
              <w:ind w:left="0"/>
              <w:contextualSpacing/>
              <w:jc w:val="both"/>
              <w:rPr>
                <w:noProof w:val="0"/>
                <w:lang w:val="it-IT" w:eastAsia="ru-RU"/>
              </w:rPr>
            </w:pPr>
            <w:r w:rsidRPr="00021232">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 xml:space="preserve">18.2. Beneficiarul poate cere rezoluțiunea contractului, dacă: </w:t>
            </w:r>
          </w:p>
          <w:p w14:paraId="371A6FE7" w14:textId="77777777" w:rsidR="00892FAB" w:rsidRPr="00021232" w:rsidRDefault="00892FAB" w:rsidP="00892FAB">
            <w:pPr>
              <w:numPr>
                <w:ilvl w:val="0"/>
                <w:numId w:val="14"/>
              </w:numPr>
              <w:tabs>
                <w:tab w:val="left" w:pos="1276"/>
              </w:tabs>
              <w:ind w:left="0"/>
              <w:contextualSpacing/>
              <w:jc w:val="both"/>
              <w:rPr>
                <w:noProof w:val="0"/>
                <w:lang w:val="it-IT" w:eastAsia="ru-RU"/>
              </w:rPr>
            </w:pPr>
            <w:r w:rsidRPr="00021232">
              <w:rPr>
                <w:noProof w:val="0"/>
                <w:lang w:val="it-IT" w:eastAsia="ru-RU"/>
              </w:rPr>
              <w:t>a) Antreprenorul se află în incapacitate de plată, lichidare sau bunurile acestuia sunt subsechestru;</w:t>
            </w:r>
          </w:p>
          <w:p w14:paraId="0C43B029" w14:textId="77777777" w:rsidR="00892FAB" w:rsidRPr="00021232" w:rsidRDefault="00892FAB" w:rsidP="00892FAB">
            <w:pPr>
              <w:numPr>
                <w:ilvl w:val="0"/>
                <w:numId w:val="14"/>
              </w:numPr>
              <w:tabs>
                <w:tab w:val="left" w:pos="1276"/>
              </w:tabs>
              <w:ind w:left="0"/>
              <w:contextualSpacing/>
              <w:jc w:val="both"/>
              <w:rPr>
                <w:noProof w:val="0"/>
                <w:lang w:val="it-IT" w:eastAsia="ru-RU"/>
              </w:rPr>
            </w:pPr>
            <w:r w:rsidRPr="00021232">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021232" w:rsidRDefault="00892FAB" w:rsidP="00892FAB">
            <w:pPr>
              <w:numPr>
                <w:ilvl w:val="0"/>
                <w:numId w:val="14"/>
              </w:numPr>
              <w:tabs>
                <w:tab w:val="left" w:pos="1276"/>
              </w:tabs>
              <w:ind w:left="0"/>
              <w:contextualSpacing/>
              <w:jc w:val="both"/>
              <w:rPr>
                <w:noProof w:val="0"/>
                <w:lang w:val="it-IT" w:eastAsia="ru-RU"/>
              </w:rPr>
            </w:pPr>
            <w:r w:rsidRPr="00021232">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021232" w:rsidRDefault="00892FAB" w:rsidP="00892FAB">
            <w:pPr>
              <w:numPr>
                <w:ilvl w:val="0"/>
                <w:numId w:val="14"/>
              </w:numPr>
              <w:tabs>
                <w:tab w:val="left" w:pos="1276"/>
              </w:tabs>
              <w:ind w:left="0"/>
              <w:contextualSpacing/>
              <w:jc w:val="both"/>
              <w:rPr>
                <w:noProof w:val="0"/>
                <w:lang w:val="it-IT" w:eastAsia="ru-RU"/>
              </w:rPr>
            </w:pPr>
            <w:r w:rsidRPr="00021232">
              <w:rPr>
                <w:noProof w:val="0"/>
                <w:lang w:val="it-IT" w:eastAsia="ru-RU"/>
              </w:rPr>
              <w:t>d) Antreprenorul nu furnizează/menține garanția de bună execuție în condițiile solicitate prin prezentul contract;</w:t>
            </w:r>
          </w:p>
          <w:p w14:paraId="2CFA8969" w14:textId="77777777" w:rsidR="00892FAB" w:rsidRPr="00021232" w:rsidRDefault="00892FAB" w:rsidP="00892FAB">
            <w:pPr>
              <w:numPr>
                <w:ilvl w:val="0"/>
                <w:numId w:val="14"/>
              </w:numPr>
              <w:tabs>
                <w:tab w:val="left" w:pos="1276"/>
              </w:tabs>
              <w:ind w:left="0"/>
              <w:contextualSpacing/>
              <w:jc w:val="both"/>
              <w:rPr>
                <w:noProof w:val="0"/>
                <w:lang w:val="it-IT" w:eastAsia="ru-RU"/>
              </w:rPr>
            </w:pPr>
            <w:r w:rsidRPr="00021232">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021232" w:rsidRDefault="00892FAB" w:rsidP="00892FAB">
            <w:pPr>
              <w:numPr>
                <w:ilvl w:val="0"/>
                <w:numId w:val="14"/>
              </w:numPr>
              <w:tabs>
                <w:tab w:val="left" w:pos="1276"/>
              </w:tabs>
              <w:ind w:left="0"/>
              <w:contextualSpacing/>
              <w:jc w:val="both"/>
              <w:rPr>
                <w:noProof w:val="0"/>
                <w:lang w:val="it-IT" w:eastAsia="ru-RU"/>
              </w:rPr>
            </w:pPr>
            <w:r w:rsidRPr="00021232">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 xml:space="preserve">18.7. După rezoluțiunea contractului, Beneficiarul poate continua execuţia lucrărilor cu respectarea prevederilor legale. </w:t>
            </w:r>
          </w:p>
          <w:p w14:paraId="2BA4F8A2"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18.8. Cazuri specifice de încetare a contractului de achiziţii publice:</w:t>
            </w:r>
          </w:p>
          <w:p w14:paraId="72E32D39" w14:textId="77777777" w:rsidR="00892FAB" w:rsidRPr="003A4CB8" w:rsidRDefault="00892FAB" w:rsidP="00892FAB">
            <w:pPr>
              <w:numPr>
                <w:ilvl w:val="1"/>
                <w:numId w:val="51"/>
              </w:numPr>
              <w:tabs>
                <w:tab w:val="left" w:pos="567"/>
              </w:tabs>
              <w:ind w:left="0" w:hanging="567"/>
              <w:jc w:val="both"/>
              <w:rPr>
                <w:noProof w:val="0"/>
                <w:lang w:val="it-IT" w:eastAsia="ru-RU"/>
              </w:rPr>
            </w:pPr>
            <w:r w:rsidRPr="003A4CB8">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021232" w:rsidRDefault="00892FAB" w:rsidP="00892FAB">
            <w:pPr>
              <w:numPr>
                <w:ilvl w:val="1"/>
                <w:numId w:val="51"/>
              </w:numPr>
              <w:tabs>
                <w:tab w:val="left" w:pos="567"/>
              </w:tabs>
              <w:ind w:left="0" w:hanging="567"/>
              <w:jc w:val="both"/>
              <w:rPr>
                <w:noProof w:val="0"/>
                <w:lang w:val="it-IT" w:eastAsia="ru-RU"/>
              </w:rPr>
            </w:pPr>
            <w:r w:rsidRPr="00021232">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3A4CB8" w:rsidRDefault="00892FAB" w:rsidP="00892FAB">
            <w:pPr>
              <w:tabs>
                <w:tab w:val="left" w:pos="567"/>
              </w:tabs>
              <w:jc w:val="both"/>
              <w:rPr>
                <w:noProof w:val="0"/>
                <w:lang w:val="it-IT" w:eastAsia="ru-RU"/>
              </w:rPr>
            </w:pPr>
            <w:r w:rsidRPr="003A4CB8">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3A4CB8" w:rsidRDefault="00892FAB" w:rsidP="00892FAB">
            <w:pPr>
              <w:tabs>
                <w:tab w:val="left" w:pos="567"/>
              </w:tabs>
              <w:jc w:val="both"/>
              <w:rPr>
                <w:noProof w:val="0"/>
                <w:lang w:val="it-IT" w:eastAsia="ru-RU"/>
              </w:rPr>
            </w:pPr>
          </w:p>
          <w:p w14:paraId="4ED5C062" w14:textId="77777777" w:rsidR="00892FAB" w:rsidRPr="003A4CB8" w:rsidRDefault="00892FAB" w:rsidP="00892FAB">
            <w:pPr>
              <w:tabs>
                <w:tab w:val="left" w:pos="567"/>
              </w:tabs>
              <w:jc w:val="both"/>
              <w:rPr>
                <w:b/>
                <w:noProof w:val="0"/>
                <w:lang w:val="it-IT" w:eastAsia="ru-RU"/>
              </w:rPr>
            </w:pPr>
            <w:r w:rsidRPr="003A4CB8">
              <w:rPr>
                <w:b/>
                <w:noProof w:val="0"/>
                <w:lang w:val="it-IT" w:eastAsia="ru-RU"/>
              </w:rPr>
              <w:t>19. DISPOZIȚII FINALE</w:t>
            </w:r>
          </w:p>
          <w:p w14:paraId="79426144" w14:textId="77777777" w:rsidR="00892FAB" w:rsidRPr="003A4CB8" w:rsidRDefault="00892FAB" w:rsidP="00892FAB">
            <w:pPr>
              <w:jc w:val="both"/>
              <w:rPr>
                <w:noProof w:val="0"/>
                <w:lang w:val="it-IT" w:eastAsia="ru-RU"/>
              </w:rPr>
            </w:pPr>
            <w:r w:rsidRPr="003A4CB8">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3A4CB8">
              <w:rPr>
                <w:noProof w:val="0"/>
                <w:lang w:val="it-IT" w:eastAsia="ru-RU"/>
              </w:rPr>
              <w:lastRenderedPageBreak/>
              <w:t xml:space="preserve">cazul în care au fost perfectate în scris şi au fost semnate de ambele Părţi, conform actelor normative.  </w:t>
            </w:r>
          </w:p>
          <w:p w14:paraId="029A5C9A" w14:textId="77777777" w:rsidR="00892FAB" w:rsidRPr="003A4CB8" w:rsidRDefault="00892FAB" w:rsidP="00892FAB">
            <w:pPr>
              <w:jc w:val="both"/>
              <w:rPr>
                <w:noProof w:val="0"/>
                <w:lang w:val="it-IT" w:eastAsia="ru-RU"/>
              </w:rPr>
            </w:pPr>
            <w:r w:rsidRPr="003A4CB8">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3A4CB8" w:rsidRDefault="00892FAB" w:rsidP="00892FAB">
            <w:pPr>
              <w:jc w:val="both"/>
              <w:rPr>
                <w:noProof w:val="0"/>
                <w:lang w:val="it-IT" w:eastAsia="ru-RU"/>
              </w:rPr>
            </w:pPr>
            <w:r w:rsidRPr="003A4CB8">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F838CD" w:rsidRDefault="00892FAB" w:rsidP="00892FAB">
            <w:pPr>
              <w:tabs>
                <w:tab w:val="left" w:pos="567"/>
              </w:tabs>
              <w:jc w:val="both"/>
              <w:rPr>
                <w:noProof w:val="0"/>
                <w:lang w:val="it-IT" w:eastAsia="ru-RU"/>
              </w:rPr>
            </w:pPr>
            <w:r w:rsidRPr="00F838CD">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021232">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021232" w:rsidRDefault="00892FAB" w:rsidP="00892FAB">
            <w:pPr>
              <w:spacing w:line="276" w:lineRule="auto"/>
              <w:contextualSpacing/>
              <w:jc w:val="center"/>
              <w:rPr>
                <w:b/>
                <w:noProof w:val="0"/>
                <w:lang w:val="it-IT" w:eastAsia="ru-RU"/>
              </w:rPr>
            </w:pPr>
            <w:r w:rsidRPr="00021232">
              <w:rPr>
                <w:b/>
                <w:noProof w:val="0"/>
                <w:lang w:val="it-IT" w:eastAsia="ru-RU"/>
              </w:rPr>
              <w:t>RECHIZITELE JURIDICE, POŞTALE ŞI DE PLĂŢI ALE PĂRŢILOR</w:t>
            </w:r>
          </w:p>
          <w:p w14:paraId="594C7452" w14:textId="77777777" w:rsidR="00892FAB" w:rsidRPr="00021232"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021232" w:rsidRDefault="00892FAB" w:rsidP="00892FAB">
                  <w:pPr>
                    <w:tabs>
                      <w:tab w:val="left" w:pos="3295"/>
                    </w:tabs>
                    <w:rPr>
                      <w:b/>
                      <w:noProof w:val="0"/>
                      <w:lang w:val="it-IT" w:eastAsia="ru-RU"/>
                    </w:rPr>
                  </w:pPr>
                  <w:r w:rsidRPr="00021232">
                    <w:rPr>
                      <w:b/>
                      <w:iCs/>
                      <w:noProof w:val="0"/>
                      <w:lang w:val="it-IT" w:eastAsia="ru-RU"/>
                    </w:rPr>
                    <w:t>BENEFICIAR</w:t>
                  </w:r>
                </w:p>
              </w:tc>
              <w:tc>
                <w:tcPr>
                  <w:tcW w:w="4680" w:type="dxa"/>
                </w:tcPr>
                <w:p w14:paraId="4BE9BD37" w14:textId="77777777" w:rsidR="00892FAB" w:rsidRPr="00021232" w:rsidRDefault="00892FAB" w:rsidP="00892FAB">
                  <w:pPr>
                    <w:tabs>
                      <w:tab w:val="left" w:pos="3295"/>
                    </w:tabs>
                    <w:rPr>
                      <w:noProof w:val="0"/>
                      <w:lang w:val="it-IT" w:eastAsia="ru-RU"/>
                    </w:rPr>
                  </w:pPr>
                  <w:r w:rsidRPr="00021232">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021232" w:rsidRDefault="00892FAB" w:rsidP="00892FAB">
                  <w:pPr>
                    <w:tabs>
                      <w:tab w:val="left" w:pos="1134"/>
                      <w:tab w:val="left" w:pos="4680"/>
                      <w:tab w:val="left" w:pos="7020"/>
                    </w:tabs>
                    <w:suppressAutoHyphens/>
                    <w:jc w:val="both"/>
                    <w:rPr>
                      <w:noProof w:val="0"/>
                      <w:lang w:val="it-IT" w:eastAsia="ru-RU"/>
                    </w:rPr>
                  </w:pPr>
                  <w:r w:rsidRPr="00021232">
                    <w:rPr>
                      <w:noProof w:val="0"/>
                      <w:lang w:val="it-IT" w:eastAsia="ru-RU"/>
                    </w:rPr>
                    <w:t>Adresa poştală:</w:t>
                  </w:r>
                </w:p>
              </w:tc>
              <w:tc>
                <w:tcPr>
                  <w:tcW w:w="4680" w:type="dxa"/>
                  <w:vAlign w:val="center"/>
                </w:tcPr>
                <w:p w14:paraId="47F75C48" w14:textId="77777777" w:rsidR="00892FAB" w:rsidRPr="00021232" w:rsidRDefault="00892FAB" w:rsidP="00892FAB">
                  <w:pPr>
                    <w:tabs>
                      <w:tab w:val="left" w:pos="1134"/>
                      <w:tab w:val="left" w:pos="4680"/>
                      <w:tab w:val="left" w:pos="7020"/>
                    </w:tabs>
                    <w:suppressAutoHyphens/>
                    <w:ind w:hanging="14"/>
                    <w:jc w:val="both"/>
                    <w:rPr>
                      <w:noProof w:val="0"/>
                      <w:lang w:val="it-IT" w:eastAsia="ru-RU"/>
                    </w:rPr>
                  </w:pPr>
                  <w:r w:rsidRPr="00021232">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021232" w:rsidRDefault="00892FAB" w:rsidP="00892FAB">
                  <w:pPr>
                    <w:tabs>
                      <w:tab w:val="left" w:pos="1134"/>
                      <w:tab w:val="left" w:pos="4680"/>
                      <w:tab w:val="left" w:pos="7020"/>
                    </w:tabs>
                    <w:suppressAutoHyphens/>
                    <w:jc w:val="both"/>
                    <w:rPr>
                      <w:noProof w:val="0"/>
                      <w:lang w:val="it-IT" w:eastAsia="ru-RU"/>
                    </w:rPr>
                  </w:pPr>
                  <w:r w:rsidRPr="00021232">
                    <w:rPr>
                      <w:noProof w:val="0"/>
                      <w:lang w:val="it-IT" w:eastAsia="ru-RU"/>
                    </w:rPr>
                    <w:t>Telefon:</w:t>
                  </w:r>
                </w:p>
              </w:tc>
              <w:tc>
                <w:tcPr>
                  <w:tcW w:w="4680" w:type="dxa"/>
                  <w:vAlign w:val="center"/>
                </w:tcPr>
                <w:p w14:paraId="5993949E" w14:textId="77777777" w:rsidR="00892FAB" w:rsidRPr="00021232" w:rsidRDefault="00892FAB" w:rsidP="00892FAB">
                  <w:pPr>
                    <w:tabs>
                      <w:tab w:val="left" w:pos="1134"/>
                      <w:tab w:val="left" w:pos="4680"/>
                      <w:tab w:val="left" w:pos="7020"/>
                    </w:tabs>
                    <w:suppressAutoHyphens/>
                    <w:ind w:hanging="14"/>
                    <w:jc w:val="both"/>
                    <w:rPr>
                      <w:noProof w:val="0"/>
                      <w:lang w:val="it-IT" w:eastAsia="ru-RU"/>
                    </w:rPr>
                  </w:pPr>
                  <w:r w:rsidRPr="00021232">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021232" w:rsidRDefault="00892FAB" w:rsidP="00892FAB">
                  <w:pPr>
                    <w:tabs>
                      <w:tab w:val="left" w:pos="1134"/>
                      <w:tab w:val="left" w:pos="4680"/>
                      <w:tab w:val="left" w:pos="7020"/>
                    </w:tabs>
                    <w:suppressAutoHyphens/>
                    <w:jc w:val="both"/>
                    <w:rPr>
                      <w:noProof w:val="0"/>
                      <w:lang w:val="it-IT" w:eastAsia="ru-RU"/>
                    </w:rPr>
                  </w:pPr>
                  <w:r w:rsidRPr="00021232">
                    <w:rPr>
                      <w:noProof w:val="0"/>
                      <w:lang w:val="it-IT" w:eastAsia="ru-RU"/>
                    </w:rPr>
                    <w:t>Cod fiscal:</w:t>
                  </w:r>
                </w:p>
              </w:tc>
              <w:tc>
                <w:tcPr>
                  <w:tcW w:w="4680" w:type="dxa"/>
                  <w:vAlign w:val="center"/>
                </w:tcPr>
                <w:p w14:paraId="5D505F63" w14:textId="77777777" w:rsidR="00892FAB" w:rsidRPr="00021232" w:rsidRDefault="00892FAB" w:rsidP="00892FAB">
                  <w:pPr>
                    <w:tabs>
                      <w:tab w:val="left" w:pos="1134"/>
                      <w:tab w:val="left" w:pos="4680"/>
                      <w:tab w:val="left" w:pos="7020"/>
                    </w:tabs>
                    <w:suppressAutoHyphens/>
                    <w:ind w:hanging="14"/>
                    <w:jc w:val="both"/>
                    <w:rPr>
                      <w:noProof w:val="0"/>
                      <w:lang w:val="it-IT" w:eastAsia="ru-RU"/>
                    </w:rPr>
                  </w:pPr>
                  <w:r w:rsidRPr="00021232">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021232" w:rsidRDefault="00892FAB" w:rsidP="00892FAB">
                  <w:pPr>
                    <w:tabs>
                      <w:tab w:val="left" w:pos="1134"/>
                      <w:tab w:val="left" w:pos="4680"/>
                      <w:tab w:val="left" w:pos="7020"/>
                    </w:tabs>
                    <w:suppressAutoHyphens/>
                    <w:jc w:val="both"/>
                    <w:rPr>
                      <w:noProof w:val="0"/>
                      <w:lang w:val="it-IT" w:eastAsia="ru-RU"/>
                    </w:rPr>
                  </w:pPr>
                  <w:r w:rsidRPr="00021232">
                    <w:rPr>
                      <w:noProof w:val="0"/>
                      <w:lang w:val="it-IT" w:eastAsia="ru-RU"/>
                    </w:rPr>
                    <w:t>Banca:</w:t>
                  </w:r>
                </w:p>
              </w:tc>
              <w:tc>
                <w:tcPr>
                  <w:tcW w:w="4680" w:type="dxa"/>
                  <w:vAlign w:val="center"/>
                </w:tcPr>
                <w:p w14:paraId="70426AC6" w14:textId="77777777" w:rsidR="00892FAB" w:rsidRPr="00021232" w:rsidRDefault="00892FAB" w:rsidP="00892FAB">
                  <w:pPr>
                    <w:tabs>
                      <w:tab w:val="left" w:pos="1134"/>
                      <w:tab w:val="left" w:pos="4680"/>
                      <w:tab w:val="left" w:pos="7020"/>
                    </w:tabs>
                    <w:suppressAutoHyphens/>
                    <w:ind w:hanging="14"/>
                    <w:jc w:val="both"/>
                    <w:rPr>
                      <w:noProof w:val="0"/>
                      <w:lang w:val="it-IT" w:eastAsia="ru-RU"/>
                    </w:rPr>
                  </w:pPr>
                  <w:r w:rsidRPr="00021232">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021232" w:rsidRDefault="00892FAB" w:rsidP="00892FAB">
                  <w:pPr>
                    <w:tabs>
                      <w:tab w:val="left" w:pos="1134"/>
                      <w:tab w:val="left" w:pos="4680"/>
                      <w:tab w:val="left" w:pos="7020"/>
                    </w:tabs>
                    <w:suppressAutoHyphens/>
                    <w:jc w:val="both"/>
                    <w:rPr>
                      <w:noProof w:val="0"/>
                      <w:lang w:val="it-IT" w:eastAsia="ru-RU"/>
                    </w:rPr>
                  </w:pPr>
                  <w:r w:rsidRPr="00021232">
                    <w:rPr>
                      <w:noProof w:val="0"/>
                      <w:lang w:val="it-IT" w:eastAsia="ru-RU"/>
                    </w:rPr>
                    <w:t>Cod IBAN:</w:t>
                  </w:r>
                </w:p>
              </w:tc>
              <w:tc>
                <w:tcPr>
                  <w:tcW w:w="4680" w:type="dxa"/>
                  <w:vAlign w:val="center"/>
                </w:tcPr>
                <w:p w14:paraId="49078DE9" w14:textId="77777777" w:rsidR="00892FAB" w:rsidRPr="00021232" w:rsidRDefault="00892FAB" w:rsidP="00892FAB">
                  <w:pPr>
                    <w:tabs>
                      <w:tab w:val="left" w:pos="1134"/>
                      <w:tab w:val="left" w:pos="4680"/>
                      <w:tab w:val="left" w:pos="7020"/>
                    </w:tabs>
                    <w:suppressAutoHyphens/>
                    <w:ind w:hanging="14"/>
                    <w:jc w:val="both"/>
                    <w:rPr>
                      <w:noProof w:val="0"/>
                      <w:lang w:val="it-IT" w:eastAsia="ru-RU"/>
                    </w:rPr>
                  </w:pPr>
                  <w:r w:rsidRPr="00021232">
                    <w:rPr>
                      <w:noProof w:val="0"/>
                      <w:lang w:val="it-IT" w:eastAsia="ru-RU"/>
                    </w:rPr>
                    <w:t>Cod IBAN:</w:t>
                  </w:r>
                </w:p>
              </w:tc>
            </w:tr>
          </w:tbl>
          <w:p w14:paraId="313BFCD7" w14:textId="77777777" w:rsidR="00892FAB" w:rsidRPr="00021232" w:rsidRDefault="00892FAB" w:rsidP="00892FAB">
            <w:pPr>
              <w:spacing w:line="276" w:lineRule="auto"/>
              <w:contextualSpacing/>
              <w:jc w:val="center"/>
              <w:rPr>
                <w:b/>
                <w:noProof w:val="0"/>
                <w:lang w:val="it-IT" w:eastAsia="ru-RU"/>
              </w:rPr>
            </w:pPr>
          </w:p>
          <w:p w14:paraId="655F8345" w14:textId="77777777" w:rsidR="00892FAB" w:rsidRPr="00021232" w:rsidRDefault="00892FAB" w:rsidP="00892FAB">
            <w:pPr>
              <w:tabs>
                <w:tab w:val="left" w:pos="360"/>
              </w:tabs>
              <w:jc w:val="both"/>
              <w:rPr>
                <w:noProof w:val="0"/>
                <w:lang w:val="it-IT" w:eastAsia="ru-RU"/>
              </w:rPr>
            </w:pPr>
          </w:p>
          <w:p w14:paraId="1C3BCCA1" w14:textId="77777777" w:rsidR="00892FAB" w:rsidRPr="00021232" w:rsidRDefault="00892FAB" w:rsidP="00892FAB">
            <w:pPr>
              <w:tabs>
                <w:tab w:val="left" w:pos="360"/>
                <w:tab w:val="left" w:pos="2685"/>
              </w:tabs>
              <w:jc w:val="both"/>
              <w:rPr>
                <w:noProof w:val="0"/>
                <w:lang w:val="it-IT" w:eastAsia="ru-RU"/>
              </w:rPr>
            </w:pPr>
            <w:r w:rsidRPr="00021232">
              <w:rPr>
                <w:noProof w:val="0"/>
                <w:lang w:val="it-IT" w:eastAsia="ru-RU"/>
              </w:rPr>
              <w:tab/>
            </w:r>
          </w:p>
          <w:p w14:paraId="3D25F8CE" w14:textId="77777777" w:rsidR="00892FAB" w:rsidRPr="00021232" w:rsidRDefault="00892FAB" w:rsidP="00892FAB">
            <w:pPr>
              <w:tabs>
                <w:tab w:val="left" w:pos="360"/>
                <w:tab w:val="left" w:pos="2685"/>
              </w:tabs>
              <w:spacing w:line="276" w:lineRule="auto"/>
              <w:contextualSpacing/>
              <w:jc w:val="center"/>
              <w:rPr>
                <w:b/>
                <w:noProof w:val="0"/>
                <w:lang w:val="it-IT" w:eastAsia="ru-RU"/>
              </w:rPr>
            </w:pPr>
            <w:r w:rsidRPr="00021232">
              <w:rPr>
                <w:b/>
                <w:noProof w:val="0"/>
                <w:lang w:val="it-IT" w:eastAsia="ru-RU"/>
              </w:rPr>
              <w:t>SEMNĂTURILE PĂRŢILOR</w:t>
            </w:r>
          </w:p>
          <w:p w14:paraId="74C6D924" w14:textId="77777777" w:rsidR="00892FAB" w:rsidRPr="00021232"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021232" w:rsidRDefault="00892FAB" w:rsidP="00892FAB">
            <w:pPr>
              <w:jc w:val="both"/>
              <w:rPr>
                <w:noProof w:val="0"/>
                <w:lang w:val="it-IT" w:eastAsia="ru-RU"/>
              </w:rPr>
            </w:pPr>
            <w:r w:rsidRPr="00021232">
              <w:rPr>
                <w:b/>
                <w:noProof w:val="0"/>
                <w:lang w:val="it-IT" w:eastAsia="ru-RU"/>
              </w:rPr>
              <w:t>_________________________</w:t>
            </w:r>
            <w:r w:rsidRPr="00021232">
              <w:rPr>
                <w:noProof w:val="0"/>
                <w:lang w:val="it-IT" w:eastAsia="ru-RU"/>
              </w:rPr>
              <w:t>reprezentat legal prin</w:t>
            </w:r>
            <w:r w:rsidRPr="00021232">
              <w:rPr>
                <w:b/>
                <w:noProof w:val="0"/>
                <w:lang w:val="it-IT" w:eastAsia="ru-RU"/>
              </w:rPr>
              <w:t>___________________</w:t>
            </w:r>
            <w:r w:rsidRPr="00021232">
              <w:rPr>
                <w:noProof w:val="0"/>
                <w:lang w:val="it-IT" w:eastAsia="ru-RU"/>
              </w:rPr>
              <w:t xml:space="preserve">, </w:t>
            </w:r>
            <w:r w:rsidRPr="00892FAB">
              <w:rPr>
                <w:noProof w:val="0"/>
                <w:lang w:eastAsia="ru-RU"/>
              </w:rPr>
              <w:t>în calitate</w:t>
            </w:r>
            <w:r w:rsidRPr="00021232">
              <w:rPr>
                <w:noProof w:val="0"/>
                <w:lang w:val="it-IT" w:eastAsia="ru-RU"/>
              </w:rPr>
              <w:t xml:space="preserve"> de </w:t>
            </w:r>
            <w:r w:rsidRPr="00021232">
              <w:rPr>
                <w:i/>
                <w:noProof w:val="0"/>
                <w:lang w:val="it-IT" w:eastAsia="ru-RU"/>
              </w:rPr>
              <w:t>Beneficiar</w:t>
            </w:r>
            <w:r w:rsidRPr="00021232">
              <w:rPr>
                <w:noProof w:val="0"/>
                <w:lang w:val="it-IT" w:eastAsia="ru-RU"/>
              </w:rPr>
              <w:t>, IDNO,</w:t>
            </w:r>
            <w:r w:rsidRPr="00021232">
              <w:rPr>
                <w:i/>
                <w:noProof w:val="0"/>
                <w:lang w:val="it-IT" w:eastAsia="ru-RU"/>
              </w:rPr>
              <w:t xml:space="preserve"> </w:t>
            </w:r>
            <w:r w:rsidRPr="00021232">
              <w:rPr>
                <w:noProof w:val="0"/>
                <w:lang w:val="it-IT" w:eastAsia="ru-RU"/>
              </w:rPr>
              <w:t xml:space="preserve"> pe de o parte,</w:t>
            </w:r>
          </w:p>
        </w:tc>
        <w:tc>
          <w:tcPr>
            <w:tcW w:w="2524" w:type="pct"/>
          </w:tcPr>
          <w:p w14:paraId="7F841612" w14:textId="77777777" w:rsidR="00892FAB" w:rsidRPr="00021232" w:rsidRDefault="00892FAB" w:rsidP="00892FAB">
            <w:pPr>
              <w:jc w:val="both"/>
              <w:rPr>
                <w:noProof w:val="0"/>
                <w:lang w:val="it-IT" w:eastAsia="ru-RU"/>
              </w:rPr>
            </w:pPr>
            <w:r w:rsidRPr="00021232">
              <w:rPr>
                <w:b/>
                <w:noProof w:val="0"/>
                <w:lang w:val="it-IT" w:eastAsia="ru-RU"/>
              </w:rPr>
              <w:t>_______________________</w:t>
            </w:r>
            <w:r w:rsidRPr="00021232">
              <w:rPr>
                <w:noProof w:val="0"/>
                <w:lang w:val="it-IT" w:eastAsia="ru-RU"/>
              </w:rPr>
              <w:t>reprezentat legal prin</w:t>
            </w:r>
            <w:r w:rsidRPr="00021232">
              <w:rPr>
                <w:b/>
                <w:noProof w:val="0"/>
                <w:lang w:val="it-IT" w:eastAsia="ru-RU"/>
              </w:rPr>
              <w:t>___________________</w:t>
            </w:r>
            <w:r w:rsidRPr="00021232">
              <w:rPr>
                <w:noProof w:val="0"/>
                <w:lang w:val="it-IT" w:eastAsia="ru-RU"/>
              </w:rPr>
              <w:t xml:space="preserve">, în calitate de </w:t>
            </w:r>
            <w:r w:rsidRPr="00021232">
              <w:rPr>
                <w:i/>
                <w:noProof w:val="0"/>
                <w:lang w:val="it-IT" w:eastAsia="ru-RU"/>
              </w:rPr>
              <w:t xml:space="preserve">Prestator, </w:t>
            </w:r>
            <w:r w:rsidRPr="00021232">
              <w:rPr>
                <w:noProof w:val="0"/>
                <w:lang w:val="it-IT" w:eastAsia="ru-RU"/>
              </w:rPr>
              <w:t>IDNO</w:t>
            </w:r>
            <w:r w:rsidRPr="00021232">
              <w:rPr>
                <w:i/>
                <w:noProof w:val="0"/>
                <w:lang w:val="it-IT" w:eastAsia="ru-RU"/>
              </w:rPr>
              <w:t xml:space="preserve">, </w:t>
            </w:r>
            <w:r w:rsidRPr="00021232">
              <w:rPr>
                <w:noProof w:val="0"/>
                <w:lang w:val="it-IT" w:eastAsia="ru-RU"/>
              </w:rPr>
              <w:t xml:space="preserve"> pe de altă parte,</w:t>
            </w:r>
          </w:p>
        </w:tc>
      </w:tr>
    </w:tbl>
    <w:p w14:paraId="4F5390C1" w14:textId="77777777" w:rsidR="00892FAB" w:rsidRPr="00021232" w:rsidRDefault="00892FAB" w:rsidP="00892FAB">
      <w:pPr>
        <w:jc w:val="both"/>
        <w:rPr>
          <w:noProof w:val="0"/>
          <w:lang w:val="it-IT" w:eastAsia="ru-RU"/>
        </w:rPr>
      </w:pPr>
      <w:r w:rsidRPr="00021232">
        <w:rPr>
          <w:noProof w:val="0"/>
          <w:lang w:val="it-IT" w:eastAsia="ru-RU"/>
        </w:rPr>
        <w:t xml:space="preserve">ambii (denumiţi în continuare </w:t>
      </w:r>
      <w:r w:rsidRPr="00021232">
        <w:rPr>
          <w:i/>
          <w:noProof w:val="0"/>
          <w:lang w:val="it-IT" w:eastAsia="ru-RU"/>
        </w:rPr>
        <w:t>Părţi</w:t>
      </w:r>
      <w:r w:rsidRPr="00021232">
        <w:rPr>
          <w:noProof w:val="0"/>
          <w:lang w:val="it-IT" w:eastAsia="ru-RU"/>
        </w:rPr>
        <w:t>), au încheiat prezentul contract referitor la următoarele:</w:t>
      </w:r>
    </w:p>
    <w:p w14:paraId="53E52683" w14:textId="77777777" w:rsidR="00892FAB" w:rsidRPr="00021232" w:rsidRDefault="00892FAB" w:rsidP="00892FAB">
      <w:pPr>
        <w:ind w:left="3240"/>
        <w:contextualSpacing/>
        <w:rPr>
          <w:noProof w:val="0"/>
          <w:kern w:val="28"/>
          <w:sz w:val="20"/>
          <w:szCs w:val="20"/>
          <w:lang w:val="it-IT" w:eastAsia="ru-RU"/>
        </w:rPr>
      </w:pPr>
    </w:p>
    <w:p w14:paraId="190346BC" w14:textId="77777777" w:rsidR="00892FAB" w:rsidRPr="00021232" w:rsidRDefault="00892FAB" w:rsidP="00892FAB">
      <w:pPr>
        <w:rPr>
          <w:b/>
          <w:noProof w:val="0"/>
          <w:lang w:val="it-IT" w:eastAsia="ru-RU"/>
        </w:rPr>
      </w:pPr>
      <w:r w:rsidRPr="00021232">
        <w:rPr>
          <w:b/>
          <w:noProof w:val="0"/>
          <w:lang w:val="it-IT" w:eastAsia="ru-RU"/>
        </w:rPr>
        <w:t>1. OBIECTUL CONTRACTULUI</w:t>
      </w:r>
    </w:p>
    <w:p w14:paraId="2DBD574A" w14:textId="77777777" w:rsidR="00892FAB" w:rsidRPr="00021232" w:rsidRDefault="00892FAB" w:rsidP="00892FAB">
      <w:pPr>
        <w:jc w:val="both"/>
        <w:rPr>
          <w:noProof w:val="0"/>
          <w:lang w:val="it-IT" w:eastAsia="ru-RU"/>
        </w:rPr>
      </w:pPr>
    </w:p>
    <w:p w14:paraId="53CA862D" w14:textId="77777777" w:rsidR="00892FAB" w:rsidRPr="00021232" w:rsidRDefault="00892FAB" w:rsidP="00892FAB">
      <w:pPr>
        <w:jc w:val="both"/>
        <w:rPr>
          <w:noProof w:val="0"/>
          <w:lang w:val="it-IT" w:eastAsia="ru-RU"/>
        </w:rPr>
      </w:pPr>
      <w:r w:rsidRPr="00021232">
        <w:rPr>
          <w:noProof w:val="0"/>
          <w:lang w:val="it-IT" w:eastAsia="ru-RU"/>
        </w:rPr>
        <w:t xml:space="preserve">1.1. Achiziţionarea </w:t>
      </w:r>
      <w:r w:rsidRPr="00021232">
        <w:rPr>
          <w:b/>
          <w:noProof w:val="0"/>
          <w:lang w:val="it-IT" w:eastAsia="ru-RU"/>
        </w:rPr>
        <w:t>serviciilor de proiectare ______________________________________</w:t>
      </w:r>
      <w:r w:rsidRPr="00021232">
        <w:rPr>
          <w:noProof w:val="0"/>
          <w:lang w:val="it-IT" w:eastAsia="ru-RU"/>
        </w:rPr>
        <w:t xml:space="preserve">,  conform procedurii de achiziție publică nr. </w:t>
      </w:r>
      <w:r w:rsidRPr="00021232">
        <w:rPr>
          <w:b/>
          <w:noProof w:val="0"/>
          <w:lang w:val="it-IT" w:eastAsia="ru-RU"/>
        </w:rPr>
        <w:t>___________________</w:t>
      </w:r>
      <w:r w:rsidRPr="00021232">
        <w:rPr>
          <w:noProof w:val="0"/>
          <w:lang w:val="it-IT" w:eastAsia="ru-RU"/>
        </w:rPr>
        <w:t xml:space="preserve">din </w:t>
      </w:r>
      <w:r w:rsidRPr="00021232">
        <w:rPr>
          <w:b/>
          <w:noProof w:val="0"/>
          <w:lang w:val="it-IT" w:eastAsia="ru-RU"/>
        </w:rPr>
        <w:t xml:space="preserve">___________________         </w:t>
      </w:r>
      <w:r w:rsidRPr="00021232">
        <w:rPr>
          <w:noProof w:val="0"/>
          <w:lang w:val="it-IT" w:eastAsia="ru-RU"/>
        </w:rPr>
        <w:t xml:space="preserve">în baza deciziei grupului de lucru al Beneficiarului nr. </w:t>
      </w:r>
      <w:r w:rsidRPr="00021232">
        <w:rPr>
          <w:b/>
          <w:noProof w:val="0"/>
          <w:lang w:val="it-IT" w:eastAsia="ru-RU"/>
        </w:rPr>
        <w:t>___________</w:t>
      </w:r>
      <w:r w:rsidRPr="00021232">
        <w:rPr>
          <w:noProof w:val="0"/>
          <w:lang w:val="it-IT" w:eastAsia="ru-RU"/>
        </w:rPr>
        <w:t xml:space="preserve">din </w:t>
      </w:r>
      <w:r w:rsidRPr="00021232">
        <w:rPr>
          <w:b/>
          <w:noProof w:val="0"/>
          <w:lang w:val="it-IT" w:eastAsia="ru-RU"/>
        </w:rPr>
        <w:t>___________________</w:t>
      </w:r>
      <w:r w:rsidRPr="00021232">
        <w:rPr>
          <w:noProof w:val="0"/>
          <w:lang w:val="it-IT" w:eastAsia="ru-RU"/>
        </w:rPr>
        <w:t>.</w:t>
      </w:r>
    </w:p>
    <w:p w14:paraId="1B8A5374" w14:textId="77777777" w:rsidR="00892FAB" w:rsidRPr="00021232" w:rsidRDefault="00892FAB" w:rsidP="00892FAB">
      <w:pPr>
        <w:jc w:val="both"/>
        <w:rPr>
          <w:noProof w:val="0"/>
          <w:lang w:val="it-IT" w:eastAsia="ru-RU"/>
        </w:rPr>
      </w:pPr>
      <w:r w:rsidRPr="00021232">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021232" w:rsidRDefault="00892FAB" w:rsidP="00892FAB">
      <w:pPr>
        <w:jc w:val="both"/>
        <w:rPr>
          <w:noProof w:val="0"/>
          <w:lang w:val="it-IT" w:eastAsia="ru-RU"/>
        </w:rPr>
      </w:pPr>
      <w:r w:rsidRPr="00021232">
        <w:rPr>
          <w:noProof w:val="0"/>
          <w:lang w:val="it-IT" w:eastAsia="ru-RU"/>
        </w:rPr>
        <w:t xml:space="preserve">1.3. Beneficiarul se obligă, la rândul său, să achite şi să recepţioneze serviciile de proiectare prestate de Prestator. </w:t>
      </w:r>
    </w:p>
    <w:p w14:paraId="17B64F36" w14:textId="77777777" w:rsidR="00892FAB" w:rsidRPr="00021232" w:rsidRDefault="00892FAB" w:rsidP="00892FAB">
      <w:pPr>
        <w:jc w:val="both"/>
        <w:rPr>
          <w:noProof w:val="0"/>
          <w:lang w:val="it-IT" w:eastAsia="ru-RU"/>
        </w:rPr>
      </w:pPr>
      <w:r w:rsidRPr="00021232">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021232" w:rsidRDefault="00892FAB" w:rsidP="00892FAB">
      <w:pPr>
        <w:ind w:left="-284"/>
        <w:jc w:val="both"/>
        <w:rPr>
          <w:noProof w:val="0"/>
          <w:lang w:val="it-IT" w:eastAsia="ru-RU"/>
        </w:rPr>
      </w:pPr>
    </w:p>
    <w:p w14:paraId="31A9D433" w14:textId="77777777" w:rsidR="00892FAB" w:rsidRPr="00021232" w:rsidRDefault="00892FAB" w:rsidP="00892FAB">
      <w:pPr>
        <w:tabs>
          <w:tab w:val="left" w:pos="567"/>
        </w:tabs>
        <w:jc w:val="both"/>
        <w:rPr>
          <w:b/>
          <w:noProof w:val="0"/>
          <w:lang w:val="it-IT" w:eastAsia="ru-RU"/>
        </w:rPr>
      </w:pPr>
      <w:r w:rsidRPr="00021232">
        <w:rPr>
          <w:b/>
          <w:noProof w:val="0"/>
          <w:lang w:val="it-IT" w:eastAsia="ru-RU"/>
        </w:rPr>
        <w:t>2. DOCUMENTELE CONTRACTULUI</w:t>
      </w:r>
    </w:p>
    <w:p w14:paraId="5B3E71E1" w14:textId="77777777" w:rsidR="00892FAB" w:rsidRPr="00021232" w:rsidRDefault="00892FAB" w:rsidP="00892FAB">
      <w:pPr>
        <w:tabs>
          <w:tab w:val="left" w:pos="142"/>
        </w:tabs>
        <w:jc w:val="both"/>
        <w:rPr>
          <w:b/>
          <w:noProof w:val="0"/>
          <w:lang w:val="it-IT" w:eastAsia="ru-RU"/>
        </w:rPr>
      </w:pPr>
      <w:r w:rsidRPr="00021232">
        <w:rPr>
          <w:noProof w:val="0"/>
          <w:lang w:val="it-IT" w:eastAsia="ru-RU"/>
        </w:rPr>
        <w:t>2.1. Următoarele documente vor fi considerate părţi componente ale contractului:</w:t>
      </w:r>
    </w:p>
    <w:p w14:paraId="05A3BE47" w14:textId="77777777" w:rsidR="00892FAB" w:rsidRPr="00021232" w:rsidRDefault="00892FAB" w:rsidP="00892FAB">
      <w:pPr>
        <w:tabs>
          <w:tab w:val="left" w:pos="993"/>
        </w:tabs>
        <w:suppressAutoHyphens/>
        <w:jc w:val="both"/>
        <w:rPr>
          <w:noProof w:val="0"/>
          <w:lang w:val="it-IT" w:eastAsia="ru-RU"/>
        </w:rPr>
      </w:pPr>
      <w:r w:rsidRPr="00021232">
        <w:rPr>
          <w:noProof w:val="0"/>
          <w:lang w:val="it-IT" w:eastAsia="ru-RU"/>
        </w:rPr>
        <w:t>a) Formularul contractului;</w:t>
      </w:r>
    </w:p>
    <w:p w14:paraId="75C74EBB" w14:textId="77777777" w:rsidR="00892FAB" w:rsidRPr="00021232" w:rsidRDefault="00892FAB" w:rsidP="00892FAB">
      <w:pPr>
        <w:tabs>
          <w:tab w:val="left" w:pos="993"/>
        </w:tabs>
        <w:suppressAutoHyphens/>
        <w:jc w:val="both"/>
        <w:rPr>
          <w:i/>
          <w:noProof w:val="0"/>
          <w:lang w:val="it-IT" w:eastAsia="ru-RU"/>
        </w:rPr>
      </w:pPr>
      <w:r w:rsidRPr="00021232">
        <w:rPr>
          <w:noProof w:val="0"/>
          <w:lang w:val="it-IT" w:eastAsia="ru-RU"/>
        </w:rPr>
        <w:t>b) Propunerea tehnică și propunerea financiară;</w:t>
      </w:r>
    </w:p>
    <w:p w14:paraId="7A244AD3" w14:textId="77777777" w:rsidR="00892FAB" w:rsidRPr="00021232" w:rsidRDefault="00892FAB" w:rsidP="00892FAB">
      <w:pPr>
        <w:tabs>
          <w:tab w:val="left" w:pos="993"/>
        </w:tabs>
        <w:suppressAutoHyphens/>
        <w:jc w:val="both"/>
        <w:rPr>
          <w:i/>
          <w:noProof w:val="0"/>
          <w:lang w:val="it-IT" w:eastAsia="ru-RU"/>
        </w:rPr>
      </w:pPr>
      <w:r w:rsidRPr="00021232">
        <w:rPr>
          <w:noProof w:val="0"/>
          <w:lang w:val="it-IT" w:eastAsia="ru-RU"/>
        </w:rPr>
        <w:t>c) Caietul de sarcini;</w:t>
      </w:r>
    </w:p>
    <w:p w14:paraId="5D577A42" w14:textId="77777777" w:rsidR="00892FAB" w:rsidRPr="00021232" w:rsidRDefault="00892FAB" w:rsidP="00892FAB">
      <w:pPr>
        <w:tabs>
          <w:tab w:val="left" w:pos="993"/>
        </w:tabs>
        <w:suppressAutoHyphens/>
        <w:jc w:val="both"/>
        <w:rPr>
          <w:i/>
          <w:noProof w:val="0"/>
          <w:lang w:val="it-IT" w:eastAsia="ru-RU"/>
        </w:rPr>
      </w:pPr>
      <w:r w:rsidRPr="00021232">
        <w:rPr>
          <w:noProof w:val="0"/>
          <w:lang w:val="it-IT" w:eastAsia="ru-RU"/>
        </w:rPr>
        <w:t>d) Garanția de bună execuție a contractului;</w:t>
      </w:r>
    </w:p>
    <w:p w14:paraId="7FFA2EAF" w14:textId="77777777" w:rsidR="00892FAB" w:rsidRPr="00021232" w:rsidRDefault="00892FAB" w:rsidP="00892FAB">
      <w:pPr>
        <w:tabs>
          <w:tab w:val="left" w:pos="993"/>
        </w:tabs>
        <w:suppressAutoHyphens/>
        <w:jc w:val="both"/>
        <w:rPr>
          <w:i/>
          <w:noProof w:val="0"/>
          <w:lang w:val="it-IT" w:eastAsia="ru-RU"/>
        </w:rPr>
      </w:pPr>
      <w:r w:rsidRPr="00021232">
        <w:rPr>
          <w:noProof w:val="0"/>
          <w:lang w:val="it-IT" w:eastAsia="ru-RU"/>
        </w:rPr>
        <w:t>e) Acordul de asociere (după caz);</w:t>
      </w:r>
    </w:p>
    <w:p w14:paraId="3BDDE151" w14:textId="77777777" w:rsidR="00892FAB" w:rsidRPr="00021232" w:rsidRDefault="00892FAB" w:rsidP="00892FAB">
      <w:pPr>
        <w:tabs>
          <w:tab w:val="left" w:pos="993"/>
        </w:tabs>
        <w:suppressAutoHyphens/>
        <w:jc w:val="both"/>
        <w:rPr>
          <w:i/>
          <w:noProof w:val="0"/>
          <w:lang w:val="it-IT" w:eastAsia="ru-RU"/>
        </w:rPr>
      </w:pPr>
      <w:r w:rsidRPr="00021232">
        <w:rPr>
          <w:noProof w:val="0"/>
          <w:lang w:val="it-IT" w:eastAsia="ru-RU"/>
        </w:rPr>
        <w:t>f) Graficul de îndeplinire a contractului aprobat de ambele părți.</w:t>
      </w:r>
    </w:p>
    <w:p w14:paraId="4A19B013" w14:textId="77777777" w:rsidR="00892FAB" w:rsidRPr="00021232" w:rsidRDefault="00892FAB" w:rsidP="00892FAB">
      <w:pPr>
        <w:jc w:val="both"/>
        <w:rPr>
          <w:noProof w:val="0"/>
          <w:lang w:val="it-IT" w:eastAsia="ru-RU"/>
        </w:rPr>
      </w:pPr>
      <w:r w:rsidRPr="00021232">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021232" w:rsidRDefault="00892FAB" w:rsidP="00892FAB">
      <w:pPr>
        <w:jc w:val="both"/>
        <w:rPr>
          <w:noProof w:val="0"/>
          <w:lang w:val="it-IT" w:eastAsia="ru-RU"/>
        </w:rPr>
      </w:pPr>
      <w:r w:rsidRPr="00021232">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021232" w:rsidRDefault="00892FAB" w:rsidP="00892FAB">
      <w:pPr>
        <w:jc w:val="both"/>
        <w:rPr>
          <w:noProof w:val="0"/>
          <w:lang w:val="it-IT" w:eastAsia="ru-RU"/>
        </w:rPr>
      </w:pPr>
      <w:r w:rsidRPr="00021232">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021232" w:rsidRDefault="00892FAB" w:rsidP="00892FAB">
      <w:pPr>
        <w:rPr>
          <w:noProof w:val="0"/>
          <w:kern w:val="28"/>
          <w:sz w:val="20"/>
          <w:szCs w:val="20"/>
          <w:lang w:val="it-IT" w:eastAsia="ru-RU"/>
        </w:rPr>
      </w:pPr>
    </w:p>
    <w:p w14:paraId="3E545208" w14:textId="77777777" w:rsidR="00892FAB" w:rsidRPr="003A4CB8" w:rsidRDefault="00892FAB" w:rsidP="00892FAB">
      <w:pPr>
        <w:rPr>
          <w:b/>
          <w:noProof w:val="0"/>
          <w:lang w:val="it-IT" w:eastAsia="ru-RU"/>
        </w:rPr>
      </w:pPr>
      <w:r w:rsidRPr="003A4CB8">
        <w:rPr>
          <w:b/>
          <w:noProof w:val="0"/>
          <w:lang w:val="it-IT" w:eastAsia="ru-RU"/>
        </w:rPr>
        <w:t>3. TERMENII ŞI CONDIŢIILE DE PRESTARE</w:t>
      </w:r>
    </w:p>
    <w:p w14:paraId="43DBCAAF" w14:textId="77777777" w:rsidR="00892FAB" w:rsidRPr="00021232" w:rsidRDefault="00892FAB" w:rsidP="00892FAB">
      <w:pPr>
        <w:jc w:val="both"/>
        <w:rPr>
          <w:noProof w:val="0"/>
          <w:lang w:val="it-IT" w:eastAsia="ru-RU"/>
        </w:rPr>
      </w:pPr>
      <w:r w:rsidRPr="00021232">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021232">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021232" w:rsidRDefault="00892FAB" w:rsidP="00892FAB">
      <w:pPr>
        <w:jc w:val="both"/>
        <w:rPr>
          <w:i/>
          <w:noProof w:val="0"/>
          <w:sz w:val="20"/>
          <w:szCs w:val="20"/>
          <w:lang w:val="it-IT" w:eastAsia="ru-RU"/>
        </w:rPr>
      </w:pPr>
      <w:r w:rsidRPr="00021232">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021232" w:rsidRDefault="00892FAB" w:rsidP="00892FAB">
      <w:pPr>
        <w:jc w:val="both"/>
        <w:rPr>
          <w:noProof w:val="0"/>
          <w:lang w:val="it-IT" w:eastAsia="ru-RU"/>
        </w:rPr>
      </w:pPr>
      <w:r w:rsidRPr="00021232">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021232" w:rsidRDefault="00892FAB" w:rsidP="00892FAB">
      <w:pPr>
        <w:jc w:val="both"/>
        <w:rPr>
          <w:noProof w:val="0"/>
          <w:lang w:val="it-IT" w:eastAsia="ru-RU"/>
        </w:rPr>
      </w:pPr>
      <w:r w:rsidRPr="00021232">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021232" w:rsidRDefault="00892FAB" w:rsidP="00892FAB">
      <w:pPr>
        <w:jc w:val="both"/>
        <w:rPr>
          <w:noProof w:val="0"/>
          <w:lang w:val="it-IT" w:eastAsia="ru-RU"/>
        </w:rPr>
      </w:pPr>
      <w:r w:rsidRPr="00021232">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021232" w:rsidRDefault="00892FAB" w:rsidP="00892FAB">
      <w:pPr>
        <w:jc w:val="both"/>
        <w:rPr>
          <w:noProof w:val="0"/>
          <w:lang w:val="it-IT" w:eastAsia="ru-RU"/>
        </w:rPr>
      </w:pPr>
    </w:p>
    <w:p w14:paraId="47F4581B" w14:textId="77777777" w:rsidR="00892FAB" w:rsidRPr="003A4CB8" w:rsidRDefault="00892FAB" w:rsidP="00892FAB">
      <w:pPr>
        <w:rPr>
          <w:b/>
          <w:noProof w:val="0"/>
          <w:lang w:val="it-IT" w:eastAsia="ru-RU"/>
        </w:rPr>
      </w:pPr>
      <w:r w:rsidRPr="003A4CB8">
        <w:rPr>
          <w:b/>
          <w:noProof w:val="0"/>
          <w:lang w:val="it-IT" w:eastAsia="ru-RU"/>
        </w:rPr>
        <w:t>4. PREŢUL ŞI CONDIŢIILE DE PLATĂ</w:t>
      </w:r>
    </w:p>
    <w:p w14:paraId="03E4DB54" w14:textId="77777777" w:rsidR="00892FAB" w:rsidRPr="00021232" w:rsidRDefault="00892FAB" w:rsidP="00892FAB">
      <w:pPr>
        <w:jc w:val="both"/>
        <w:rPr>
          <w:noProof w:val="0"/>
          <w:lang w:val="it-IT" w:eastAsia="ru-RU"/>
        </w:rPr>
      </w:pPr>
      <w:r w:rsidRPr="00021232">
        <w:rPr>
          <w:noProof w:val="0"/>
          <w:lang w:val="it-IT" w:eastAsia="ru-RU"/>
        </w:rPr>
        <w:t>4.1. Preţul serviciilor de proiectare  conform prezentului contract este stabilit în lei MDL.</w:t>
      </w:r>
    </w:p>
    <w:p w14:paraId="7DBEDEFB" w14:textId="77777777" w:rsidR="00892FAB" w:rsidRPr="00021232" w:rsidRDefault="00892FAB" w:rsidP="00892FAB">
      <w:pPr>
        <w:rPr>
          <w:noProof w:val="0"/>
          <w:lang w:val="it-IT" w:eastAsia="ru-RU"/>
        </w:rPr>
      </w:pPr>
      <w:r w:rsidRPr="00021232">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021232">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021232" w:rsidRDefault="00892FAB" w:rsidP="00892FAB">
      <w:pPr>
        <w:rPr>
          <w:b/>
          <w:noProof w:val="0"/>
          <w:lang w:val="it-IT" w:eastAsia="ru-RU"/>
        </w:rPr>
      </w:pPr>
    </w:p>
    <w:p w14:paraId="7001C95D" w14:textId="77777777" w:rsidR="00892FAB" w:rsidRPr="00021232" w:rsidRDefault="00892FAB" w:rsidP="00892FAB">
      <w:pPr>
        <w:rPr>
          <w:b/>
          <w:noProof w:val="0"/>
          <w:lang w:val="it-IT" w:eastAsia="ru-RU"/>
        </w:rPr>
      </w:pPr>
      <w:r w:rsidRPr="00021232">
        <w:rPr>
          <w:b/>
          <w:noProof w:val="0"/>
          <w:lang w:val="it-IT" w:eastAsia="ru-RU"/>
        </w:rPr>
        <w:t>5. STANDARDE</w:t>
      </w:r>
    </w:p>
    <w:p w14:paraId="0F96E914" w14:textId="77777777" w:rsidR="00892FAB" w:rsidRPr="00021232" w:rsidRDefault="00892FAB" w:rsidP="00892FAB">
      <w:pPr>
        <w:jc w:val="both"/>
        <w:rPr>
          <w:noProof w:val="0"/>
          <w:lang w:val="it-IT" w:eastAsia="ru-RU"/>
        </w:rPr>
      </w:pPr>
      <w:r w:rsidRPr="00021232">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021232" w:rsidRDefault="00892FAB" w:rsidP="00892FAB">
      <w:pPr>
        <w:jc w:val="both"/>
        <w:rPr>
          <w:noProof w:val="0"/>
          <w:lang w:val="it-IT" w:eastAsia="ru-RU"/>
        </w:rPr>
      </w:pPr>
      <w:r w:rsidRPr="00021232">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021232" w:rsidRDefault="00892FAB" w:rsidP="00892FAB">
      <w:pPr>
        <w:jc w:val="both"/>
        <w:rPr>
          <w:b/>
          <w:noProof w:val="0"/>
          <w:lang w:val="it-IT" w:eastAsia="ru-RU"/>
        </w:rPr>
      </w:pPr>
    </w:p>
    <w:p w14:paraId="4FA6DC4D" w14:textId="77777777" w:rsidR="00892FAB" w:rsidRPr="00021232" w:rsidRDefault="00892FAB" w:rsidP="00892FAB">
      <w:pPr>
        <w:jc w:val="both"/>
        <w:rPr>
          <w:b/>
          <w:noProof w:val="0"/>
          <w:lang w:val="it-IT" w:eastAsia="ru-RU"/>
        </w:rPr>
      </w:pPr>
      <w:r w:rsidRPr="00021232">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021232" w:rsidRDefault="00892FAB" w:rsidP="00892FAB">
      <w:pPr>
        <w:jc w:val="both"/>
        <w:rPr>
          <w:b/>
          <w:noProof w:val="0"/>
          <w:lang w:val="it-IT" w:eastAsia="ru-RU"/>
        </w:rPr>
      </w:pPr>
      <w:r w:rsidRPr="00021232">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021232" w:rsidRDefault="00892FAB" w:rsidP="00892FAB">
      <w:pPr>
        <w:tabs>
          <w:tab w:val="left" w:pos="426"/>
          <w:tab w:val="left" w:pos="3645"/>
        </w:tabs>
        <w:rPr>
          <w:b/>
          <w:noProof w:val="0"/>
          <w:lang w:val="it-IT" w:eastAsia="ru-RU"/>
        </w:rPr>
      </w:pPr>
      <w:r w:rsidRPr="00021232">
        <w:rPr>
          <w:b/>
          <w:noProof w:val="0"/>
          <w:lang w:val="it-IT" w:eastAsia="ru-RU"/>
        </w:rPr>
        <w:t>11. MODIFICĂRI</w:t>
      </w:r>
    </w:p>
    <w:p w14:paraId="01FAD89D" w14:textId="77777777" w:rsidR="00892FAB" w:rsidRPr="00021232" w:rsidRDefault="00892FAB" w:rsidP="00892FAB">
      <w:pPr>
        <w:tabs>
          <w:tab w:val="left" w:pos="426"/>
          <w:tab w:val="left" w:pos="3645"/>
        </w:tabs>
        <w:jc w:val="both"/>
        <w:rPr>
          <w:noProof w:val="0"/>
          <w:lang w:val="it-IT" w:eastAsia="ru-RU"/>
        </w:rPr>
      </w:pPr>
      <w:r w:rsidRPr="00021232">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021232" w:rsidRDefault="00892FAB" w:rsidP="00892FAB">
      <w:pPr>
        <w:jc w:val="both"/>
        <w:rPr>
          <w:b/>
          <w:noProof w:val="0"/>
          <w:lang w:val="it-IT" w:eastAsia="ru-RU"/>
        </w:rPr>
      </w:pPr>
    </w:p>
    <w:p w14:paraId="3C76FE1D" w14:textId="77777777" w:rsidR="00892FAB" w:rsidRPr="00021232" w:rsidRDefault="00892FAB" w:rsidP="00892FAB">
      <w:pPr>
        <w:jc w:val="both"/>
        <w:rPr>
          <w:b/>
          <w:noProof w:val="0"/>
          <w:lang w:val="it-IT" w:eastAsia="ru-RU"/>
        </w:rPr>
      </w:pPr>
      <w:r w:rsidRPr="00021232">
        <w:rPr>
          <w:b/>
          <w:noProof w:val="0"/>
          <w:lang w:val="it-IT" w:eastAsia="ru-RU"/>
        </w:rPr>
        <w:t>12. AJUSTAREA PREŢULUI CONTRACTULUI</w:t>
      </w:r>
    </w:p>
    <w:p w14:paraId="3BFF7381" w14:textId="77777777" w:rsidR="00892FAB" w:rsidRPr="00021232"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021232" w:rsidRDefault="00892FAB" w:rsidP="00892FAB">
      <w:pPr>
        <w:jc w:val="both"/>
        <w:rPr>
          <w:noProof w:val="0"/>
          <w:lang w:val="it-IT" w:eastAsia="ru-RU"/>
        </w:rPr>
      </w:pPr>
    </w:p>
    <w:p w14:paraId="3D080D5B" w14:textId="77777777" w:rsidR="00892FAB" w:rsidRPr="00021232" w:rsidRDefault="00892FAB" w:rsidP="00892FAB">
      <w:pPr>
        <w:rPr>
          <w:b/>
          <w:noProof w:val="0"/>
          <w:lang w:val="it-IT" w:eastAsia="ru-RU"/>
        </w:rPr>
      </w:pPr>
      <w:r w:rsidRPr="00021232">
        <w:rPr>
          <w:b/>
          <w:noProof w:val="0"/>
          <w:lang w:val="it-IT" w:eastAsia="ru-RU"/>
        </w:rPr>
        <w:t>13. CONDIŢIILE DE PREDARE-PRIMIRE</w:t>
      </w:r>
    </w:p>
    <w:p w14:paraId="78F5384B" w14:textId="77777777" w:rsidR="00892FAB" w:rsidRPr="00021232" w:rsidRDefault="00892FAB" w:rsidP="00892FAB">
      <w:pPr>
        <w:jc w:val="both"/>
        <w:rPr>
          <w:noProof w:val="0"/>
          <w:lang w:val="it-IT" w:eastAsia="ru-RU"/>
        </w:rPr>
      </w:pPr>
      <w:r w:rsidRPr="00021232">
        <w:rPr>
          <w:noProof w:val="0"/>
          <w:lang w:val="it-IT" w:eastAsia="ru-RU"/>
        </w:rPr>
        <w:t>Serviciile de proiectare se consideră predate de către Prestator şi recepţionate de către Beneficiar dacă:</w:t>
      </w:r>
    </w:p>
    <w:p w14:paraId="727D8616" w14:textId="77777777" w:rsidR="00892FAB" w:rsidRPr="00021232" w:rsidRDefault="00892FAB" w:rsidP="00892FAB">
      <w:pPr>
        <w:numPr>
          <w:ilvl w:val="0"/>
          <w:numId w:val="56"/>
        </w:numPr>
        <w:tabs>
          <w:tab w:val="num" w:pos="0"/>
          <w:tab w:val="left" w:pos="360"/>
        </w:tabs>
        <w:suppressAutoHyphens/>
        <w:ind w:left="0" w:firstLine="0"/>
        <w:jc w:val="both"/>
        <w:rPr>
          <w:noProof w:val="0"/>
          <w:lang w:val="it-IT" w:eastAsia="ru-RU"/>
        </w:rPr>
      </w:pPr>
      <w:r w:rsidRPr="00021232">
        <w:rPr>
          <w:noProof w:val="0"/>
          <w:lang w:val="it-IT" w:eastAsia="ru-RU"/>
        </w:rPr>
        <w:t xml:space="preserve">cantitatea serviciilor de proiectare corespunde informaţiei indicate în prezentul contract; </w:t>
      </w:r>
    </w:p>
    <w:p w14:paraId="548DE91C" w14:textId="77777777" w:rsidR="00892FAB" w:rsidRPr="00021232" w:rsidRDefault="00892FAB" w:rsidP="00892FAB">
      <w:pPr>
        <w:numPr>
          <w:ilvl w:val="0"/>
          <w:numId w:val="56"/>
        </w:numPr>
        <w:tabs>
          <w:tab w:val="num" w:pos="0"/>
          <w:tab w:val="left" w:pos="360"/>
        </w:tabs>
        <w:suppressAutoHyphens/>
        <w:ind w:left="0" w:firstLine="0"/>
        <w:jc w:val="both"/>
        <w:rPr>
          <w:noProof w:val="0"/>
          <w:lang w:val="it-IT" w:eastAsia="ru-RU"/>
        </w:rPr>
      </w:pPr>
      <w:r w:rsidRPr="00021232">
        <w:rPr>
          <w:noProof w:val="0"/>
          <w:lang w:val="it-IT" w:eastAsia="ru-RU"/>
        </w:rPr>
        <w:t>calitatea serviciilor de proiectare corespunde documentelor normative și standardelor de stat.</w:t>
      </w:r>
    </w:p>
    <w:p w14:paraId="6334BF65" w14:textId="77777777" w:rsidR="00892FAB" w:rsidRPr="00021232" w:rsidRDefault="00892FAB" w:rsidP="00892FAB">
      <w:pPr>
        <w:jc w:val="both"/>
        <w:rPr>
          <w:noProof w:val="0"/>
          <w:lang w:val="it-IT" w:eastAsia="ru-RU"/>
        </w:rPr>
      </w:pPr>
    </w:p>
    <w:p w14:paraId="799F78EE" w14:textId="77777777" w:rsidR="00892FAB" w:rsidRPr="00021232" w:rsidRDefault="00892FAB" w:rsidP="00892FAB">
      <w:pPr>
        <w:rPr>
          <w:b/>
          <w:noProof w:val="0"/>
          <w:lang w:val="it-IT" w:eastAsia="ru-RU"/>
        </w:rPr>
      </w:pPr>
      <w:r w:rsidRPr="00021232">
        <w:rPr>
          <w:b/>
          <w:noProof w:val="0"/>
          <w:lang w:val="it-IT" w:eastAsia="ru-RU"/>
        </w:rPr>
        <w:t>14. REZOLUȚIUNEA CONTRACTULUI</w:t>
      </w:r>
    </w:p>
    <w:p w14:paraId="75EF2A3C" w14:textId="77777777" w:rsidR="00892FAB" w:rsidRPr="00021232" w:rsidRDefault="00892FAB" w:rsidP="00892FAB">
      <w:pPr>
        <w:jc w:val="both"/>
        <w:rPr>
          <w:noProof w:val="0"/>
          <w:lang w:val="it-IT" w:eastAsia="ru-RU"/>
        </w:rPr>
      </w:pPr>
      <w:r w:rsidRPr="00021232">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021232" w:rsidRDefault="00892FAB" w:rsidP="00892FAB">
      <w:pPr>
        <w:numPr>
          <w:ilvl w:val="0"/>
          <w:numId w:val="37"/>
        </w:numPr>
        <w:tabs>
          <w:tab w:val="left" w:pos="0"/>
          <w:tab w:val="left" w:pos="360"/>
        </w:tabs>
        <w:suppressAutoHyphens/>
        <w:ind w:left="0" w:firstLine="0"/>
        <w:jc w:val="both"/>
        <w:rPr>
          <w:noProof w:val="0"/>
          <w:lang w:val="it-IT" w:eastAsia="ru-RU"/>
        </w:rPr>
      </w:pPr>
      <w:r w:rsidRPr="00021232">
        <w:rPr>
          <w:noProof w:val="0"/>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021232" w:rsidRDefault="00892FAB" w:rsidP="00892FAB">
      <w:pPr>
        <w:numPr>
          <w:ilvl w:val="0"/>
          <w:numId w:val="37"/>
        </w:numPr>
        <w:tabs>
          <w:tab w:val="left" w:pos="0"/>
          <w:tab w:val="left" w:pos="360"/>
        </w:tabs>
        <w:suppressAutoHyphens/>
        <w:ind w:left="0" w:firstLine="0"/>
        <w:jc w:val="both"/>
        <w:rPr>
          <w:noProof w:val="0"/>
          <w:lang w:val="it-IT" w:eastAsia="ru-RU"/>
        </w:rPr>
      </w:pPr>
      <w:r w:rsidRPr="00021232">
        <w:rPr>
          <w:noProof w:val="0"/>
          <w:lang w:val="it-IT" w:eastAsia="ru-RU"/>
        </w:rPr>
        <w:t>nesatisfacerea de către una dintre Părţi a pretenţiilor înaintate conform prezentului contract;</w:t>
      </w:r>
    </w:p>
    <w:p w14:paraId="469362F9" w14:textId="77777777" w:rsidR="00892FAB" w:rsidRPr="00021232" w:rsidRDefault="00892FAB" w:rsidP="00892FAB">
      <w:pPr>
        <w:numPr>
          <w:ilvl w:val="0"/>
          <w:numId w:val="37"/>
        </w:numPr>
        <w:tabs>
          <w:tab w:val="left" w:pos="0"/>
          <w:tab w:val="left" w:pos="360"/>
        </w:tabs>
        <w:suppressAutoHyphens/>
        <w:ind w:left="0" w:firstLine="0"/>
        <w:jc w:val="both"/>
        <w:rPr>
          <w:noProof w:val="0"/>
          <w:lang w:val="it-IT" w:eastAsia="ru-RU"/>
        </w:rPr>
      </w:pPr>
      <w:r w:rsidRPr="00021232">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021232"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021232">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3A4CB8"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3A4CB8">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021232" w:rsidRDefault="00892FAB" w:rsidP="00892FAB">
      <w:pPr>
        <w:jc w:val="both"/>
        <w:rPr>
          <w:noProof w:val="0"/>
          <w:lang w:val="it-IT" w:eastAsia="ru-RU"/>
        </w:rPr>
      </w:pPr>
      <w:r w:rsidRPr="00021232">
        <w:rPr>
          <w:noProof w:val="0"/>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021232" w:rsidRDefault="00892FAB" w:rsidP="00892FAB">
      <w:pPr>
        <w:jc w:val="both"/>
        <w:rPr>
          <w:noProof w:val="0"/>
          <w:lang w:val="it-IT" w:eastAsia="ru-RU"/>
        </w:rPr>
      </w:pPr>
      <w:r w:rsidRPr="00021232">
        <w:rPr>
          <w:noProof w:val="0"/>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021232" w:rsidRDefault="00892FAB" w:rsidP="00892FAB">
      <w:pPr>
        <w:rPr>
          <w:b/>
          <w:noProof w:val="0"/>
          <w:lang w:val="it-IT" w:eastAsia="ru-RU"/>
        </w:rPr>
      </w:pPr>
    </w:p>
    <w:p w14:paraId="71CB0083" w14:textId="77777777" w:rsidR="00892FAB" w:rsidRPr="00021232" w:rsidRDefault="00892FAB" w:rsidP="00892FAB">
      <w:pPr>
        <w:rPr>
          <w:b/>
          <w:noProof w:val="0"/>
          <w:lang w:val="it-IT" w:eastAsia="ru-RU"/>
        </w:rPr>
      </w:pPr>
      <w:r w:rsidRPr="00021232">
        <w:rPr>
          <w:b/>
          <w:noProof w:val="0"/>
          <w:lang w:val="it-IT" w:eastAsia="ru-RU"/>
        </w:rPr>
        <w:t>15. RECLAMAŢII ŞI SANCŢIUNI</w:t>
      </w:r>
    </w:p>
    <w:p w14:paraId="13DF9A9A" w14:textId="77777777" w:rsidR="00892FAB" w:rsidRPr="00021232" w:rsidRDefault="00892FAB" w:rsidP="00892FAB">
      <w:pPr>
        <w:jc w:val="both"/>
        <w:rPr>
          <w:noProof w:val="0"/>
          <w:lang w:val="it-IT" w:eastAsia="ru-RU"/>
        </w:rPr>
      </w:pPr>
      <w:r w:rsidRPr="00021232">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021232">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021232" w:rsidRDefault="00892FAB" w:rsidP="00892FAB">
      <w:pPr>
        <w:rPr>
          <w:b/>
          <w:noProof w:val="0"/>
          <w:lang w:eastAsia="ru-RU"/>
        </w:rPr>
      </w:pPr>
      <w:r w:rsidRPr="00021232">
        <w:rPr>
          <w:b/>
          <w:noProof w:val="0"/>
          <w:lang w:eastAsia="ru-RU"/>
        </w:rPr>
        <w:t>17. DREPTURI DE PROPRIETATE INTELECTUALĂ</w:t>
      </w:r>
    </w:p>
    <w:p w14:paraId="08D77E9C" w14:textId="77777777" w:rsidR="00892FAB" w:rsidRPr="00021232" w:rsidRDefault="00892FAB" w:rsidP="00892FAB">
      <w:pPr>
        <w:jc w:val="both"/>
        <w:rPr>
          <w:noProof w:val="0"/>
          <w:lang w:eastAsia="ru-RU"/>
        </w:rPr>
      </w:pPr>
      <w:r w:rsidRPr="00021232">
        <w:rPr>
          <w:noProof w:val="0"/>
          <w:lang w:eastAsia="ru-RU"/>
        </w:rPr>
        <w:t xml:space="preserve">Prestatorul are </w:t>
      </w:r>
      <w:proofErr w:type="spellStart"/>
      <w:r w:rsidRPr="00021232">
        <w:rPr>
          <w:noProof w:val="0"/>
          <w:lang w:eastAsia="ru-RU"/>
        </w:rPr>
        <w:t>obligaţia</w:t>
      </w:r>
      <w:proofErr w:type="spellEnd"/>
      <w:r w:rsidRPr="00021232">
        <w:rPr>
          <w:noProof w:val="0"/>
          <w:lang w:eastAsia="ru-RU"/>
        </w:rPr>
        <w:t xml:space="preserve"> să despăgubească Beneficiarul împotriva oricăror:</w:t>
      </w:r>
    </w:p>
    <w:p w14:paraId="4E20EBCB" w14:textId="77777777" w:rsidR="00892FAB" w:rsidRPr="00021232" w:rsidRDefault="00892FAB" w:rsidP="00892FAB">
      <w:pPr>
        <w:jc w:val="both"/>
        <w:rPr>
          <w:noProof w:val="0"/>
          <w:lang w:eastAsia="ru-RU"/>
        </w:rPr>
      </w:pPr>
      <w:r w:rsidRPr="00021232">
        <w:rPr>
          <w:noProof w:val="0"/>
          <w:lang w:eastAsia="ru-RU"/>
        </w:rPr>
        <w:t xml:space="preserve">a) </w:t>
      </w:r>
      <w:proofErr w:type="spellStart"/>
      <w:r w:rsidRPr="00021232">
        <w:rPr>
          <w:noProof w:val="0"/>
          <w:lang w:eastAsia="ru-RU"/>
        </w:rPr>
        <w:t>reclamaţii</w:t>
      </w:r>
      <w:proofErr w:type="spellEnd"/>
      <w:r w:rsidRPr="00021232">
        <w:rPr>
          <w:noProof w:val="0"/>
          <w:lang w:eastAsia="ru-RU"/>
        </w:rPr>
        <w:t xml:space="preserve"> </w:t>
      </w:r>
      <w:proofErr w:type="spellStart"/>
      <w:r w:rsidRPr="00021232">
        <w:rPr>
          <w:noProof w:val="0"/>
          <w:lang w:eastAsia="ru-RU"/>
        </w:rPr>
        <w:t>şi</w:t>
      </w:r>
      <w:proofErr w:type="spellEnd"/>
      <w:r w:rsidRPr="00021232">
        <w:rPr>
          <w:noProof w:val="0"/>
          <w:lang w:eastAsia="ru-RU"/>
        </w:rPr>
        <w:t xml:space="preserve"> </w:t>
      </w:r>
      <w:proofErr w:type="spellStart"/>
      <w:r w:rsidRPr="00021232">
        <w:rPr>
          <w:noProof w:val="0"/>
          <w:lang w:eastAsia="ru-RU"/>
        </w:rPr>
        <w:t>acţiuni</w:t>
      </w:r>
      <w:proofErr w:type="spellEnd"/>
      <w:r w:rsidRPr="00021232">
        <w:rPr>
          <w:noProof w:val="0"/>
          <w:lang w:eastAsia="ru-RU"/>
        </w:rPr>
        <w:t xml:space="preserve"> în </w:t>
      </w:r>
      <w:proofErr w:type="spellStart"/>
      <w:r w:rsidRPr="00021232">
        <w:rPr>
          <w:noProof w:val="0"/>
          <w:lang w:eastAsia="ru-RU"/>
        </w:rPr>
        <w:t>justiţie</w:t>
      </w:r>
      <w:proofErr w:type="spellEnd"/>
      <w:r w:rsidRPr="00021232">
        <w:rPr>
          <w:noProof w:val="0"/>
          <w:lang w:eastAsia="ru-RU"/>
        </w:rPr>
        <w:t xml:space="preserve">, ce rezultă din încălcarea unor drepturi de proprietate intelectuală (brevete, nume, mărci înregistrate etc.), legate de echipamentele, materialele, </w:t>
      </w:r>
      <w:proofErr w:type="spellStart"/>
      <w:r w:rsidRPr="00021232">
        <w:rPr>
          <w:noProof w:val="0"/>
          <w:lang w:eastAsia="ru-RU"/>
        </w:rPr>
        <w:t>instalaţiile</w:t>
      </w:r>
      <w:proofErr w:type="spellEnd"/>
      <w:r w:rsidRPr="00021232">
        <w:rPr>
          <w:noProof w:val="0"/>
          <w:lang w:eastAsia="ru-RU"/>
        </w:rPr>
        <w:t xml:space="preserve"> sau utilajele folosite pentru sau în legătură cu produsele </w:t>
      </w:r>
      <w:proofErr w:type="spellStart"/>
      <w:r w:rsidRPr="00021232">
        <w:rPr>
          <w:noProof w:val="0"/>
          <w:lang w:eastAsia="ru-RU"/>
        </w:rPr>
        <w:t>achiziţionate</w:t>
      </w:r>
      <w:proofErr w:type="spellEnd"/>
      <w:r w:rsidRPr="00021232">
        <w:rPr>
          <w:noProof w:val="0"/>
          <w:lang w:eastAsia="ru-RU"/>
        </w:rPr>
        <w:t>;</w:t>
      </w:r>
    </w:p>
    <w:p w14:paraId="6002A705" w14:textId="77777777" w:rsidR="00892FAB" w:rsidRPr="00021232" w:rsidRDefault="00892FAB" w:rsidP="00892FAB">
      <w:pPr>
        <w:jc w:val="both"/>
        <w:rPr>
          <w:noProof w:val="0"/>
          <w:lang w:val="it-IT" w:eastAsia="ru-RU"/>
        </w:rPr>
      </w:pPr>
      <w:r w:rsidRPr="00021232">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021232" w:rsidRDefault="00892FAB" w:rsidP="00892FAB">
      <w:pPr>
        <w:jc w:val="both"/>
        <w:rPr>
          <w:noProof w:val="0"/>
          <w:lang w:val="it-IT" w:eastAsia="ru-RU"/>
        </w:rPr>
      </w:pPr>
    </w:p>
    <w:p w14:paraId="65438628" w14:textId="77777777" w:rsidR="00892FAB" w:rsidRPr="00021232" w:rsidRDefault="00892FAB" w:rsidP="00892FAB">
      <w:pPr>
        <w:tabs>
          <w:tab w:val="left" w:pos="3825"/>
        </w:tabs>
        <w:contextualSpacing/>
        <w:jc w:val="both"/>
        <w:rPr>
          <w:b/>
          <w:noProof w:val="0"/>
          <w:lang w:val="it-IT" w:eastAsia="ru-RU"/>
        </w:rPr>
      </w:pPr>
      <w:r w:rsidRPr="00021232">
        <w:rPr>
          <w:b/>
          <w:noProof w:val="0"/>
          <w:lang w:val="it-IT" w:eastAsia="ru-RU"/>
        </w:rPr>
        <w:t>18. REZOLUȚIUNEA CONTRACTULUI</w:t>
      </w:r>
    </w:p>
    <w:p w14:paraId="6A7E9C2C" w14:textId="77777777" w:rsidR="00892FAB" w:rsidRPr="00021232" w:rsidRDefault="00892FAB" w:rsidP="00892FAB">
      <w:pPr>
        <w:tabs>
          <w:tab w:val="left" w:pos="3825"/>
        </w:tabs>
        <w:contextualSpacing/>
        <w:jc w:val="both"/>
        <w:rPr>
          <w:noProof w:val="0"/>
          <w:lang w:val="it-IT" w:eastAsia="ru-RU"/>
        </w:rPr>
      </w:pPr>
      <w:r w:rsidRPr="00021232">
        <w:rPr>
          <w:noProof w:val="0"/>
          <w:lang w:val="it-IT" w:eastAsia="ru-RU"/>
        </w:rPr>
        <w:t xml:space="preserve">18.1. Prestatorul poate cere rezoluțiunea contractului, dacă: </w:t>
      </w:r>
    </w:p>
    <w:p w14:paraId="163A368D"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021232" w:rsidRDefault="00892FAB" w:rsidP="00892FAB">
      <w:pPr>
        <w:tabs>
          <w:tab w:val="left" w:pos="1276"/>
        </w:tabs>
        <w:jc w:val="both"/>
        <w:rPr>
          <w:noProof w:val="0"/>
          <w:lang w:val="it-IT" w:eastAsia="ru-RU"/>
        </w:rPr>
      </w:pPr>
      <w:r w:rsidRPr="00021232">
        <w:rPr>
          <w:noProof w:val="0"/>
          <w:lang w:val="it-IT" w:eastAsia="ru-RU"/>
        </w:rPr>
        <w:t xml:space="preserve">b) Beneficiarul nu onorează o plată scadentă mai mult de 3 luni; </w:t>
      </w:r>
    </w:p>
    <w:p w14:paraId="37AC3E76" w14:textId="77777777" w:rsidR="00892FAB" w:rsidRPr="00021232" w:rsidRDefault="00892FAB" w:rsidP="00892FAB">
      <w:pPr>
        <w:tabs>
          <w:tab w:val="left" w:pos="1276"/>
        </w:tabs>
        <w:contextualSpacing/>
        <w:jc w:val="both"/>
        <w:rPr>
          <w:noProof w:val="0"/>
          <w:lang w:val="it-IT" w:eastAsia="ru-RU"/>
        </w:rPr>
      </w:pPr>
      <w:r w:rsidRPr="00021232">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021232" w:rsidRDefault="00892FAB" w:rsidP="00892FAB">
      <w:pPr>
        <w:tabs>
          <w:tab w:val="left" w:pos="567"/>
        </w:tabs>
        <w:jc w:val="both"/>
        <w:rPr>
          <w:noProof w:val="0"/>
          <w:lang w:val="it-IT" w:eastAsia="ru-RU"/>
        </w:rPr>
      </w:pPr>
      <w:r w:rsidRPr="00021232">
        <w:rPr>
          <w:noProof w:val="0"/>
          <w:lang w:val="it-IT" w:eastAsia="ru-RU"/>
        </w:rPr>
        <w:t xml:space="preserve">18.2. Beneficiarul poate cere rezoluțiunea contractului, dacă: </w:t>
      </w:r>
    </w:p>
    <w:p w14:paraId="1EFC2CBB" w14:textId="77777777" w:rsidR="00892FAB" w:rsidRPr="00021232" w:rsidRDefault="00892FAB" w:rsidP="00892FAB">
      <w:pPr>
        <w:tabs>
          <w:tab w:val="left" w:pos="1276"/>
        </w:tabs>
        <w:contextualSpacing/>
        <w:jc w:val="both"/>
        <w:rPr>
          <w:noProof w:val="0"/>
          <w:lang w:val="it-IT" w:eastAsia="ru-RU"/>
        </w:rPr>
      </w:pPr>
      <w:r w:rsidRPr="00021232">
        <w:rPr>
          <w:noProof w:val="0"/>
          <w:lang w:val="it-IT" w:eastAsia="ru-RU"/>
        </w:rPr>
        <w:t>a) Prestatorul se află în incapacitate de plată, lichidare sau bunurile acestuia sunt sub sechestru;</w:t>
      </w:r>
    </w:p>
    <w:p w14:paraId="4B4CC478" w14:textId="77777777" w:rsidR="00892FAB" w:rsidRPr="00021232" w:rsidRDefault="00892FAB" w:rsidP="00892FAB">
      <w:pPr>
        <w:tabs>
          <w:tab w:val="left" w:pos="1276"/>
        </w:tabs>
        <w:contextualSpacing/>
        <w:jc w:val="both"/>
        <w:rPr>
          <w:noProof w:val="0"/>
          <w:lang w:val="it-IT" w:eastAsia="ru-RU"/>
        </w:rPr>
      </w:pPr>
      <w:r w:rsidRPr="00021232">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021232" w:rsidRDefault="00892FAB" w:rsidP="00892FAB">
      <w:pPr>
        <w:tabs>
          <w:tab w:val="left" w:pos="1276"/>
        </w:tabs>
        <w:contextualSpacing/>
        <w:jc w:val="both"/>
        <w:rPr>
          <w:noProof w:val="0"/>
          <w:lang w:val="it-IT" w:eastAsia="ru-RU"/>
        </w:rPr>
      </w:pPr>
      <w:r w:rsidRPr="00021232">
        <w:rPr>
          <w:noProof w:val="0"/>
          <w:lang w:val="it-IT" w:eastAsia="ru-RU"/>
        </w:rPr>
        <w:t>c) Prestatorul nu furnizează/menține garanția de bună execuție în condițiile solicitate prin prezentul contract;</w:t>
      </w:r>
    </w:p>
    <w:p w14:paraId="129DA557" w14:textId="77777777" w:rsidR="00892FAB" w:rsidRPr="00021232" w:rsidRDefault="00892FAB" w:rsidP="00892FAB">
      <w:pPr>
        <w:tabs>
          <w:tab w:val="left" w:pos="1276"/>
        </w:tabs>
        <w:contextualSpacing/>
        <w:jc w:val="both"/>
        <w:rPr>
          <w:noProof w:val="0"/>
          <w:lang w:val="it-IT" w:eastAsia="ru-RU"/>
        </w:rPr>
      </w:pPr>
      <w:r w:rsidRPr="00021232">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021232" w:rsidRDefault="00892FAB" w:rsidP="00892FAB">
      <w:pPr>
        <w:tabs>
          <w:tab w:val="left" w:pos="1276"/>
        </w:tabs>
        <w:contextualSpacing/>
        <w:jc w:val="both"/>
        <w:rPr>
          <w:noProof w:val="0"/>
          <w:lang w:val="it-IT" w:eastAsia="ru-RU"/>
        </w:rPr>
      </w:pPr>
      <w:r w:rsidRPr="00021232">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021232">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892FAB">
        <w:rPr>
          <w:noProof w:val="0"/>
          <w:lang w:val="en-US" w:eastAsia="ru-RU"/>
        </w:rPr>
        <w:t xml:space="preserve">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021232" w:rsidRDefault="00892FAB" w:rsidP="00892FAB">
      <w:pPr>
        <w:tabs>
          <w:tab w:val="left" w:pos="567"/>
          <w:tab w:val="left" w:pos="2070"/>
        </w:tabs>
        <w:jc w:val="both"/>
        <w:rPr>
          <w:noProof w:val="0"/>
          <w:lang w:val="it-IT" w:eastAsia="ru-RU"/>
        </w:rPr>
      </w:pPr>
      <w:r w:rsidRPr="00021232">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021232" w:rsidRDefault="00892FAB" w:rsidP="00892FAB">
      <w:pPr>
        <w:tabs>
          <w:tab w:val="left" w:pos="567"/>
          <w:tab w:val="left" w:pos="2070"/>
        </w:tabs>
        <w:jc w:val="both"/>
        <w:rPr>
          <w:noProof w:val="0"/>
          <w:lang w:val="it-IT" w:eastAsia="ru-RU"/>
        </w:rPr>
      </w:pPr>
      <w:r w:rsidRPr="00021232">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3A4CB8" w:rsidRDefault="00892FAB" w:rsidP="00892FAB">
      <w:pPr>
        <w:tabs>
          <w:tab w:val="left" w:pos="567"/>
          <w:tab w:val="left" w:pos="2070"/>
        </w:tabs>
        <w:jc w:val="both"/>
        <w:rPr>
          <w:noProof w:val="0"/>
          <w:lang w:val="it-IT" w:eastAsia="ru-RU"/>
        </w:rPr>
      </w:pPr>
      <w:r w:rsidRPr="003A4CB8">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3A4CB8" w:rsidRDefault="00892FAB" w:rsidP="00892FAB">
      <w:pPr>
        <w:jc w:val="both"/>
        <w:rPr>
          <w:noProof w:val="0"/>
          <w:lang w:val="it-IT" w:eastAsia="ru-RU"/>
        </w:rPr>
      </w:pPr>
    </w:p>
    <w:p w14:paraId="1BF54037" w14:textId="77777777" w:rsidR="00892FAB" w:rsidRPr="00021232" w:rsidRDefault="00892FAB" w:rsidP="00892FAB">
      <w:pPr>
        <w:rPr>
          <w:b/>
          <w:noProof w:val="0"/>
          <w:lang w:val="it-IT" w:eastAsia="ru-RU"/>
        </w:rPr>
      </w:pPr>
      <w:r w:rsidRPr="00021232">
        <w:rPr>
          <w:b/>
          <w:noProof w:val="0"/>
          <w:lang w:val="it-IT" w:eastAsia="ru-RU"/>
        </w:rPr>
        <w:t>19. DISPOZIŢII FINALE</w:t>
      </w:r>
    </w:p>
    <w:p w14:paraId="2AAD3F2B" w14:textId="77777777" w:rsidR="00892FAB" w:rsidRPr="003A4CB8" w:rsidRDefault="00892FAB" w:rsidP="00892FAB">
      <w:pPr>
        <w:jc w:val="both"/>
        <w:rPr>
          <w:noProof w:val="0"/>
          <w:lang w:val="it-IT" w:eastAsia="ru-RU"/>
        </w:rPr>
      </w:pPr>
      <w:r w:rsidRPr="00021232">
        <w:rPr>
          <w:noProof w:val="0"/>
          <w:lang w:val="it-IT" w:eastAsia="ru-RU"/>
        </w:rPr>
        <w:t xml:space="preserve">19.1. Litigiile ce ar putea rezulta din prezentul contract vor fi soluţionate de către Părţi pe cale amiabilă. </w:t>
      </w:r>
      <w:r w:rsidRPr="003A4CB8">
        <w:rPr>
          <w:noProof w:val="0"/>
          <w:lang w:val="it-IT" w:eastAsia="ru-RU"/>
        </w:rPr>
        <w:t>În caz contrar, ele vor fi transmise spre examinare în instanţa de judecată competentă, conform legislaţiei Republicii Moldova.</w:t>
      </w:r>
    </w:p>
    <w:p w14:paraId="535D2F82" w14:textId="77777777" w:rsidR="00892FAB" w:rsidRPr="00021232" w:rsidRDefault="00892FAB" w:rsidP="00892FAB">
      <w:pPr>
        <w:jc w:val="both"/>
        <w:rPr>
          <w:noProof w:val="0"/>
          <w:lang w:val="it-IT" w:eastAsia="ru-RU"/>
        </w:rPr>
      </w:pPr>
      <w:r w:rsidRPr="00021232">
        <w:rPr>
          <w:noProof w:val="0"/>
          <w:lang w:val="it-IT" w:eastAsia="ru-RU"/>
        </w:rPr>
        <w:t>19.2. De la data semnării prezentului contract, toate negocierile purtate şi documentele  perfectate anterior, îşi pierd valabilitatea.</w:t>
      </w:r>
    </w:p>
    <w:p w14:paraId="38F474BB" w14:textId="77777777" w:rsidR="00892FAB" w:rsidRPr="00021232" w:rsidRDefault="00892FAB" w:rsidP="00892FAB">
      <w:pPr>
        <w:jc w:val="both"/>
        <w:rPr>
          <w:noProof w:val="0"/>
          <w:lang w:val="it-IT" w:eastAsia="ru-RU"/>
        </w:rPr>
      </w:pPr>
      <w:r w:rsidRPr="00021232">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021232">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021232" w:rsidRDefault="00892FAB" w:rsidP="00892FAB">
      <w:pPr>
        <w:jc w:val="both"/>
        <w:rPr>
          <w:noProof w:val="0"/>
          <w:lang w:val="it-IT" w:eastAsia="ru-RU"/>
        </w:rPr>
      </w:pPr>
      <w:r w:rsidRPr="00021232">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021232" w:rsidRDefault="00892FAB" w:rsidP="00892FAB">
      <w:pPr>
        <w:jc w:val="both"/>
        <w:rPr>
          <w:noProof w:val="0"/>
          <w:lang w:val="it-IT" w:eastAsia="ru-RU"/>
        </w:rPr>
      </w:pPr>
      <w:r w:rsidRPr="00021232">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3A4CB8" w:rsidRDefault="00892FAB" w:rsidP="00892FAB">
      <w:pPr>
        <w:tabs>
          <w:tab w:val="left" w:pos="567"/>
        </w:tabs>
        <w:jc w:val="both"/>
        <w:rPr>
          <w:noProof w:val="0"/>
          <w:lang w:val="it-IT" w:eastAsia="ru-RU"/>
        </w:rPr>
      </w:pPr>
      <w:r w:rsidRPr="003A4CB8">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021232">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021232" w:rsidRDefault="00892FAB" w:rsidP="00892FAB">
      <w:pPr>
        <w:spacing w:line="276" w:lineRule="auto"/>
        <w:contextualSpacing/>
        <w:rPr>
          <w:noProof w:val="0"/>
          <w:lang w:val="it-IT"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021232" w:rsidRDefault="00892FAB" w:rsidP="00892FAB">
      <w:pPr>
        <w:spacing w:line="276" w:lineRule="auto"/>
        <w:contextualSpacing/>
        <w:jc w:val="center"/>
        <w:rPr>
          <w:b/>
          <w:noProof w:val="0"/>
          <w:lang w:val="it-IT" w:eastAsia="ru-RU"/>
        </w:rPr>
      </w:pPr>
      <w:r w:rsidRPr="00021232">
        <w:rPr>
          <w:b/>
          <w:noProof w:val="0"/>
          <w:lang w:val="it-IT" w:eastAsia="ru-RU"/>
        </w:rPr>
        <w:t>RECHIZITELE JURIDICE, POŞTALE ŞI DE PLĂŢI ALE PĂRŢILOR</w:t>
      </w:r>
    </w:p>
    <w:p w14:paraId="572419B3" w14:textId="77777777" w:rsidR="00892FAB" w:rsidRPr="00021232"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99B62" w14:textId="77777777" w:rsidR="00632FA1" w:rsidRDefault="00632FA1" w:rsidP="00A20ACF">
      <w:r>
        <w:separator/>
      </w:r>
    </w:p>
  </w:endnote>
  <w:endnote w:type="continuationSeparator" w:id="0">
    <w:p w14:paraId="50C8FFC3" w14:textId="77777777" w:rsidR="00632FA1" w:rsidRDefault="00632F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F9D91" w14:textId="77777777" w:rsidR="00632FA1" w:rsidRDefault="00632FA1" w:rsidP="00A20ACF">
      <w:r>
        <w:separator/>
      </w:r>
    </w:p>
  </w:footnote>
  <w:footnote w:type="continuationSeparator" w:id="0">
    <w:p w14:paraId="442C002C" w14:textId="77777777" w:rsidR="00632FA1" w:rsidRDefault="00632F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4329"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232"/>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1F"/>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4CB8"/>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2FA1"/>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C10"/>
    <w:rsid w:val="006636C7"/>
    <w:rsid w:val="006638BF"/>
    <w:rsid w:val="00666A9B"/>
    <w:rsid w:val="00667B1F"/>
    <w:rsid w:val="00667C91"/>
    <w:rsid w:val="00673164"/>
    <w:rsid w:val="0067392B"/>
    <w:rsid w:val="00674AB0"/>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89"/>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28BD"/>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54D"/>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FD1"/>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27822"/>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E11"/>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38CD"/>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9928BD"/>
    <w:pPr>
      <w:widowControl w:val="0"/>
      <w:autoSpaceDE w:val="0"/>
      <w:autoSpaceDN w:val="0"/>
      <w:ind w:left="102"/>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argaralv@yahoo.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achiziti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73</Pages>
  <Words>28745</Words>
  <Characters>163847</Characters>
  <Application>Microsoft Office Word</Application>
  <DocSecurity>0</DocSecurity>
  <Lines>1365</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natasabutuc@outlook.com</cp:lastModifiedBy>
  <cp:revision>12</cp:revision>
  <cp:lastPrinted>2021-06-01T11:52:00Z</cp:lastPrinted>
  <dcterms:created xsi:type="dcterms:W3CDTF">2026-02-19T08:09:00Z</dcterms:created>
  <dcterms:modified xsi:type="dcterms:W3CDTF">2026-07-29T07:26:00Z</dcterms:modified>
</cp:coreProperties>
</file>