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C704B2"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lastRenderedPageBreak/>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xml:space="preserve">, cu aplicarea semnăturii electronice, </w:t>
      </w:r>
      <w:r w:rsidR="006C2551" w:rsidRPr="00FF430B">
        <w:lastRenderedPageBreak/>
        <w:t>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lastRenderedPageBreak/>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640EE35B"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A7981D8" w14:textId="77777777" w:rsidR="00B8089B" w:rsidRDefault="00B8089B" w:rsidP="00B8089B">
      <w:pPr>
        <w:spacing w:before="120"/>
        <w:jc w:val="center"/>
        <w:rPr>
          <w:b/>
          <w:sz w:val="28"/>
          <w:szCs w:val="28"/>
        </w:rPr>
      </w:pPr>
      <w:bookmarkStart w:id="45" w:name="_heading=h.gjdgxs" w:colFirst="0" w:colLast="0"/>
      <w:bookmarkEnd w:id="45"/>
      <w:r>
        <w:rPr>
          <w:b/>
          <w:sz w:val="28"/>
          <w:szCs w:val="28"/>
        </w:rPr>
        <w:t>ANUNȚ DE PARTICIPARE</w:t>
      </w:r>
    </w:p>
    <w:p w14:paraId="327714A2" w14:textId="77777777" w:rsidR="00B8089B" w:rsidRPr="00712A48" w:rsidRDefault="00B8089B" w:rsidP="00B8089B">
      <w:pPr>
        <w:pStyle w:val="docdata"/>
        <w:spacing w:before="0" w:beforeAutospacing="0" w:after="0" w:afterAutospacing="0"/>
        <w:rPr>
          <w:sz w:val="28"/>
          <w:szCs w:val="28"/>
        </w:rPr>
      </w:pPr>
      <w:bookmarkStart w:id="46" w:name="_Hlk227657994"/>
      <w:proofErr w:type="spellStart"/>
      <w:r w:rsidRPr="00712A48">
        <w:rPr>
          <w:b/>
          <w:sz w:val="28"/>
          <w:szCs w:val="28"/>
        </w:rPr>
        <w:t>Obiectul</w:t>
      </w:r>
      <w:proofErr w:type="spellEnd"/>
      <w:r w:rsidRPr="00712A48">
        <w:rPr>
          <w:b/>
          <w:sz w:val="28"/>
          <w:szCs w:val="28"/>
        </w:rPr>
        <w:t xml:space="preserve"> </w:t>
      </w:r>
      <w:proofErr w:type="spellStart"/>
      <w:r w:rsidRPr="00712A48">
        <w:rPr>
          <w:b/>
          <w:sz w:val="28"/>
          <w:szCs w:val="28"/>
        </w:rPr>
        <w:t>achizitiei</w:t>
      </w:r>
      <w:proofErr w:type="spellEnd"/>
      <w:r w:rsidRPr="00712A48">
        <w:rPr>
          <w:b/>
          <w:sz w:val="28"/>
          <w:szCs w:val="28"/>
        </w:rPr>
        <w:t xml:space="preserve">: </w:t>
      </w:r>
      <w:proofErr w:type="spellStart"/>
      <w:r w:rsidRPr="00712A48">
        <w:rPr>
          <w:b/>
          <w:sz w:val="28"/>
          <w:szCs w:val="28"/>
        </w:rPr>
        <w:t>lucrări</w:t>
      </w:r>
      <w:proofErr w:type="spellEnd"/>
      <w:r w:rsidRPr="00712A48">
        <w:rPr>
          <w:b/>
          <w:sz w:val="28"/>
          <w:szCs w:val="28"/>
        </w:rPr>
        <w:t xml:space="preserve"> </w:t>
      </w:r>
      <w:proofErr w:type="gramStart"/>
      <w:r w:rsidRPr="00712A48">
        <w:rPr>
          <w:b/>
          <w:sz w:val="28"/>
          <w:szCs w:val="28"/>
        </w:rPr>
        <w:t xml:space="preserve">de  </w:t>
      </w:r>
      <w:proofErr w:type="spellStart"/>
      <w:r w:rsidRPr="00712A48">
        <w:rPr>
          <w:b/>
          <w:bCs/>
          <w:color w:val="000000"/>
          <w:sz w:val="28"/>
          <w:szCs w:val="28"/>
        </w:rPr>
        <w:t>constructia</w:t>
      </w:r>
      <w:proofErr w:type="spellEnd"/>
      <w:proofErr w:type="gramEnd"/>
      <w:r w:rsidRPr="00712A48">
        <w:rPr>
          <w:b/>
          <w:bCs/>
          <w:color w:val="000000"/>
          <w:sz w:val="28"/>
          <w:szCs w:val="28"/>
        </w:rPr>
        <w:t xml:space="preserve"> </w:t>
      </w:r>
      <w:proofErr w:type="spellStart"/>
      <w:r w:rsidRPr="00712A48">
        <w:rPr>
          <w:b/>
          <w:bCs/>
          <w:color w:val="000000"/>
          <w:sz w:val="28"/>
          <w:szCs w:val="28"/>
        </w:rPr>
        <w:t>unor</w:t>
      </w:r>
      <w:proofErr w:type="spellEnd"/>
      <w:r w:rsidRPr="00712A48">
        <w:rPr>
          <w:b/>
          <w:bCs/>
          <w:color w:val="000000"/>
          <w:sz w:val="28"/>
          <w:szCs w:val="28"/>
        </w:rPr>
        <w:t xml:space="preserve"> </w:t>
      </w:r>
      <w:proofErr w:type="spellStart"/>
      <w:r w:rsidRPr="00712A48">
        <w:rPr>
          <w:b/>
          <w:bCs/>
          <w:color w:val="000000"/>
          <w:sz w:val="28"/>
          <w:szCs w:val="28"/>
        </w:rPr>
        <w:t>sectoare</w:t>
      </w:r>
      <w:proofErr w:type="spellEnd"/>
      <w:r w:rsidRPr="00712A48">
        <w:rPr>
          <w:b/>
          <w:bCs/>
          <w:color w:val="000000"/>
          <w:sz w:val="28"/>
          <w:szCs w:val="28"/>
        </w:rPr>
        <w:t xml:space="preserve"> de drum din </w:t>
      </w:r>
      <w:proofErr w:type="spellStart"/>
      <w:r w:rsidRPr="00712A48">
        <w:rPr>
          <w:b/>
          <w:bCs/>
          <w:color w:val="000000"/>
          <w:sz w:val="28"/>
          <w:szCs w:val="28"/>
        </w:rPr>
        <w:t>s.Porumbesti,r</w:t>
      </w:r>
      <w:proofErr w:type="spellEnd"/>
      <w:r w:rsidRPr="00712A48">
        <w:rPr>
          <w:b/>
          <w:bCs/>
          <w:color w:val="000000"/>
          <w:sz w:val="28"/>
          <w:szCs w:val="28"/>
        </w:rPr>
        <w:t xml:space="preserve">-ul </w:t>
      </w:r>
      <w:proofErr w:type="spellStart"/>
      <w:r w:rsidRPr="00712A48">
        <w:rPr>
          <w:b/>
          <w:bCs/>
          <w:color w:val="000000"/>
          <w:sz w:val="28"/>
          <w:szCs w:val="28"/>
        </w:rPr>
        <w:t>Cantemir</w:t>
      </w:r>
      <w:proofErr w:type="spellEnd"/>
    </w:p>
    <w:p w14:paraId="1D5F6A8A" w14:textId="77777777" w:rsidR="00B8089B" w:rsidRPr="00454F73" w:rsidRDefault="00B8089B" w:rsidP="00B8089B">
      <w:pPr>
        <w:shd w:val="clear" w:color="auto" w:fill="FFFFFF" w:themeFill="background1"/>
        <w:spacing w:before="120"/>
        <w:rPr>
          <w:lang w:eastAsia="ru-RU"/>
        </w:rPr>
      </w:pPr>
      <w:r>
        <w:rPr>
          <w:b/>
          <w:bCs/>
          <w:sz w:val="20"/>
          <w:szCs w:val="20"/>
          <w:lang w:val="en-US"/>
        </w:rPr>
        <w:t xml:space="preserve"> </w:t>
      </w: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7086E1E2" w14:textId="77777777" w:rsidR="00B8089B" w:rsidRDefault="00B8089B" w:rsidP="00B8089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1948C53" w14:textId="77777777" w:rsidR="00B8089B" w:rsidRDefault="00B8089B" w:rsidP="00B8089B">
      <w:pPr>
        <w:shd w:val="clear" w:color="auto" w:fill="FFFFFF" w:themeFill="background1"/>
        <w:tabs>
          <w:tab w:val="left" w:pos="284"/>
          <w:tab w:val="right" w:pos="9531"/>
        </w:tabs>
        <w:spacing w:before="120"/>
        <w:ind w:left="284"/>
        <w:rPr>
          <w:rFonts w:eastAsia="Calibri"/>
          <w:noProof w:val="0"/>
        </w:rPr>
      </w:pPr>
      <w:r>
        <w:rPr>
          <w:b/>
        </w:rPr>
        <w:t xml:space="preserve">Da, </w:t>
      </w:r>
    </w:p>
    <w:p w14:paraId="3AD7EAF3" w14:textId="77777777" w:rsidR="00B8089B" w:rsidRPr="00A365A9" w:rsidRDefault="00B8089B" w:rsidP="00B8089B">
      <w:pPr>
        <w:shd w:val="clear" w:color="auto" w:fill="FFFFFF" w:themeFill="background1"/>
        <w:tabs>
          <w:tab w:val="left" w:pos="284"/>
          <w:tab w:val="right" w:pos="9531"/>
        </w:tabs>
        <w:spacing w:before="120"/>
        <w:ind w:left="284"/>
        <w:rPr>
          <w:b/>
          <w:noProof w:val="0"/>
          <w:lang w:eastAsia="ru-RU"/>
        </w:rPr>
      </w:pPr>
    </w:p>
    <w:p w14:paraId="085D38DC" w14:textId="77777777" w:rsidR="00B8089B" w:rsidRDefault="00B8089B" w:rsidP="00B8089B">
      <w:pPr>
        <w:pStyle w:val="a"/>
        <w:numPr>
          <w:ilvl w:val="0"/>
          <w:numId w:val="20"/>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7B5B00EC" w14:textId="77777777" w:rsidR="00B8089B" w:rsidRPr="00BC723D" w:rsidRDefault="00B8089B" w:rsidP="00B8089B">
      <w:pPr>
        <w:numPr>
          <w:ilvl w:val="0"/>
          <w:numId w:val="20"/>
        </w:numPr>
        <w:tabs>
          <w:tab w:val="left" w:pos="284"/>
          <w:tab w:val="right" w:pos="9531"/>
        </w:tabs>
        <w:spacing w:before="120"/>
        <w:ind w:left="284" w:hanging="284"/>
        <w:rPr>
          <w:b/>
          <w:lang w:val="en-US"/>
        </w:rPr>
      </w:pPr>
      <w:r w:rsidRPr="00BC723D">
        <w:rPr>
          <w:b/>
          <w:lang w:val="en-US"/>
        </w:rPr>
        <w:t xml:space="preserve">IDNO: </w:t>
      </w:r>
      <w:r>
        <w:rPr>
          <w:rFonts w:eastAsia="Calibri"/>
          <w:noProof w:val="0"/>
        </w:rPr>
        <w:t>1007601007664</w:t>
      </w:r>
    </w:p>
    <w:p w14:paraId="6D3F55FE" w14:textId="77777777" w:rsidR="00B8089B" w:rsidRPr="00BC723D" w:rsidRDefault="00B8089B" w:rsidP="00B8089B">
      <w:pPr>
        <w:numPr>
          <w:ilvl w:val="0"/>
          <w:numId w:val="20"/>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31D2DFA5" w14:textId="77777777" w:rsidR="00B8089B" w:rsidRPr="005549DC" w:rsidRDefault="00B8089B" w:rsidP="00B8089B">
      <w:pPr>
        <w:tabs>
          <w:tab w:val="left" w:pos="284"/>
          <w:tab w:val="right" w:pos="9531"/>
        </w:tabs>
        <w:spacing w:before="120"/>
        <w:rPr>
          <w:rFonts w:eastAsia="Calibri"/>
          <w:noProof w:val="0"/>
        </w:rPr>
      </w:pPr>
      <w:r w:rsidRPr="00BC723D">
        <w:rPr>
          <w:b/>
        </w:rPr>
        <w:t>4. Numărul de telefon</w:t>
      </w:r>
      <w:r>
        <w:rPr>
          <w:b/>
        </w:rPr>
        <w:t xml:space="preserve">: </w:t>
      </w:r>
      <w:r w:rsidRPr="005549DC">
        <w:rPr>
          <w:b/>
        </w:rPr>
        <w:t>0</w:t>
      </w:r>
      <w:r w:rsidRPr="005549DC">
        <w:rPr>
          <w:color w:val="333333"/>
          <w:shd w:val="clear" w:color="auto" w:fill="FFFFFF"/>
        </w:rPr>
        <w:t>69712586</w:t>
      </w:r>
    </w:p>
    <w:p w14:paraId="01DA85DA" w14:textId="77777777" w:rsidR="00B8089B" w:rsidRDefault="00B8089B" w:rsidP="00B8089B">
      <w:pPr>
        <w:tabs>
          <w:tab w:val="left" w:pos="284"/>
          <w:tab w:val="right" w:pos="9531"/>
        </w:tabs>
        <w:spacing w:before="120"/>
        <w:rPr>
          <w:rStyle w:val="af4"/>
          <w:rFonts w:eastAsia="Calibri"/>
          <w:noProof w:val="0"/>
        </w:rPr>
      </w:pPr>
      <w:r>
        <w:rPr>
          <w:b/>
          <w:lang w:val="en-US"/>
        </w:rPr>
        <w:t>5. Adresa de e-mail şi de  internet a  autorităţii contractante:</w:t>
      </w:r>
      <w:r w:rsidRPr="00BC723D">
        <w:t xml:space="preserve"> </w:t>
      </w:r>
      <w:hyperlink r:id="rId12" w:history="1">
        <w:r w:rsidRPr="00D56C5C">
          <w:rPr>
            <w:rStyle w:val="af4"/>
            <w:rFonts w:eastAsia="Calibri"/>
            <w:noProof w:val="0"/>
          </w:rPr>
          <w:t>primaria.porumbesti@mail.ru</w:t>
        </w:r>
      </w:hyperlink>
    </w:p>
    <w:bookmarkEnd w:id="46"/>
    <w:p w14:paraId="374DA58E" w14:textId="77777777" w:rsidR="00B8089B" w:rsidRPr="00CC36D5" w:rsidRDefault="00B8089B" w:rsidP="00B8089B">
      <w:pPr>
        <w:tabs>
          <w:tab w:val="left" w:pos="284"/>
          <w:tab w:val="right" w:pos="9531"/>
        </w:tabs>
        <w:spacing w:before="120"/>
        <w:rPr>
          <w:b/>
        </w:rPr>
      </w:pPr>
      <w:r w:rsidRPr="00CC36D5">
        <w:rPr>
          <w:b/>
        </w:rPr>
        <w:t>Adresa de e-mail sau pagina web oficială de la care se va putea obține accesul la documentația de atribuire:</w:t>
      </w:r>
      <w:r w:rsidRPr="00CC36D5">
        <w:rPr>
          <w:b/>
          <w:i/>
        </w:rPr>
        <w:t xml:space="preserve"> mtender.gov.md,  documentația de atribuire este anexată în cadrul procedurii în SIA RSAP</w:t>
      </w:r>
    </w:p>
    <w:p w14:paraId="38D51C9E" w14:textId="77777777" w:rsidR="00B8089B" w:rsidRDefault="00B8089B" w:rsidP="00B8089B">
      <w:pPr>
        <w:numPr>
          <w:ilvl w:val="0"/>
          <w:numId w:val="20"/>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Autoritate publică locală</w:t>
      </w:r>
    </w:p>
    <w:p w14:paraId="62B7B6AF" w14:textId="77777777" w:rsidR="00B8089B" w:rsidRDefault="00B8089B" w:rsidP="00B8089B">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achiziționare de lucrări</w:t>
      </w:r>
      <w:r w:rsidRPr="00CC36D5">
        <w:rPr>
          <w:b/>
        </w:rPr>
        <w:t>:</w:t>
      </w:r>
    </w:p>
    <w:tbl>
      <w:tblPr>
        <w:tblW w:w="10093" w:type="dxa"/>
        <w:tblInd w:w="108" w:type="dxa"/>
        <w:tblLayout w:type="fixed"/>
        <w:tblLook w:val="04A0" w:firstRow="1" w:lastRow="0" w:firstColumn="1" w:lastColumn="0" w:noHBand="0" w:noVBand="1"/>
      </w:tblPr>
      <w:tblGrid>
        <w:gridCol w:w="596"/>
        <w:gridCol w:w="1105"/>
        <w:gridCol w:w="3715"/>
        <w:gridCol w:w="1134"/>
        <w:gridCol w:w="1908"/>
        <w:gridCol w:w="76"/>
        <w:gridCol w:w="1559"/>
      </w:tblGrid>
      <w:tr w:rsidR="00B8089B" w:rsidRPr="00540BA2" w14:paraId="1A0090B1" w14:textId="77777777" w:rsidTr="001A7B16">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836E2" w14:textId="77777777" w:rsidR="00B8089B" w:rsidRPr="006F64C4" w:rsidRDefault="00B8089B" w:rsidP="001A7B16">
            <w:pPr>
              <w:spacing w:before="120"/>
              <w:rPr>
                <w:b/>
                <w:sz w:val="16"/>
                <w:szCs w:val="16"/>
              </w:rPr>
            </w:pPr>
            <w:r w:rsidRPr="006F64C4">
              <w:rPr>
                <w:b/>
                <w:sz w:val="16"/>
                <w:szCs w:val="16"/>
              </w:rPr>
              <w:t>Nr. d/o</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E57BD" w14:textId="77777777" w:rsidR="00B8089B" w:rsidRPr="006F64C4" w:rsidRDefault="00B8089B" w:rsidP="001A7B16">
            <w:pPr>
              <w:spacing w:before="120"/>
              <w:jc w:val="center"/>
              <w:rPr>
                <w:b/>
                <w:sz w:val="16"/>
                <w:szCs w:val="16"/>
              </w:rPr>
            </w:pPr>
            <w:r w:rsidRPr="006F64C4">
              <w:rPr>
                <w:b/>
                <w:sz w:val="16"/>
                <w:szCs w:val="16"/>
              </w:rPr>
              <w:t>Cod CPV</w:t>
            </w:r>
          </w:p>
        </w:tc>
        <w:tc>
          <w:tcPr>
            <w:tcW w:w="3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8CD1E" w14:textId="77777777" w:rsidR="00B8089B" w:rsidRPr="006F64C4" w:rsidRDefault="00B8089B" w:rsidP="001A7B16">
            <w:pPr>
              <w:spacing w:before="120"/>
              <w:jc w:val="center"/>
              <w:rPr>
                <w:b/>
                <w:sz w:val="16"/>
                <w:szCs w:val="16"/>
              </w:rPr>
            </w:pPr>
            <w:r w:rsidRPr="006F64C4">
              <w:rPr>
                <w:b/>
                <w:sz w:val="16"/>
                <w:szCs w:val="16"/>
              </w:rPr>
              <w:t>Denumirea lucrările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71E17A" w14:textId="77777777" w:rsidR="00B8089B" w:rsidRPr="006F64C4" w:rsidRDefault="00B8089B" w:rsidP="001A7B16">
            <w:pPr>
              <w:spacing w:before="120"/>
              <w:ind w:left="-108" w:right="-108"/>
              <w:jc w:val="center"/>
              <w:rPr>
                <w:b/>
                <w:sz w:val="16"/>
                <w:szCs w:val="16"/>
              </w:rPr>
            </w:pPr>
            <w:r w:rsidRPr="006F64C4">
              <w:rPr>
                <w:b/>
                <w:sz w:val="16"/>
                <w:szCs w:val="16"/>
              </w:rPr>
              <w:t>Unita-tea de măsură</w:t>
            </w:r>
          </w:p>
          <w:p w14:paraId="7BE3B63F" w14:textId="77777777" w:rsidR="00B8089B" w:rsidRPr="006F64C4" w:rsidRDefault="00B8089B" w:rsidP="001A7B16">
            <w:pPr>
              <w:spacing w:before="120"/>
              <w:ind w:left="-108" w:right="-108"/>
              <w:jc w:val="center"/>
              <w:rPr>
                <w:b/>
                <w:sz w:val="16"/>
                <w:szCs w:val="16"/>
              </w:rPr>
            </w:pPr>
            <w:r>
              <w:rPr>
                <w:b/>
                <w:sz w:val="16"/>
                <w:szCs w:val="16"/>
              </w:rPr>
              <w:t>/</w:t>
            </w:r>
            <w:r w:rsidRPr="006F64C4">
              <w:rPr>
                <w:b/>
                <w:sz w:val="16"/>
                <w:szCs w:val="16"/>
              </w:rPr>
              <w:t>Cantita-tea</w:t>
            </w:r>
          </w:p>
        </w:tc>
        <w:tc>
          <w:tcPr>
            <w:tcW w:w="19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3802D" w14:textId="77777777" w:rsidR="00B8089B" w:rsidRPr="006F64C4" w:rsidRDefault="00B8089B" w:rsidP="001A7B16">
            <w:pPr>
              <w:spacing w:before="120"/>
              <w:jc w:val="center"/>
              <w:rPr>
                <w:b/>
                <w:sz w:val="16"/>
                <w:szCs w:val="16"/>
                <w:lang w:val="it-IT"/>
              </w:rPr>
            </w:pPr>
            <w:r w:rsidRPr="006F64C4">
              <w:rPr>
                <w:b/>
                <w:sz w:val="16"/>
                <w:szCs w:val="16"/>
                <w:lang w:val="it-IT"/>
              </w:rPr>
              <w:t>Specificarea tehnică deplină solicitată, Standarde de referință</w:t>
            </w:r>
          </w:p>
        </w:tc>
        <w:tc>
          <w:tcPr>
            <w:tcW w:w="16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930C3" w14:textId="77777777" w:rsidR="00B8089B" w:rsidRPr="006F64C4" w:rsidRDefault="00B8089B" w:rsidP="001A7B16">
            <w:pPr>
              <w:spacing w:before="120"/>
              <w:ind w:left="-103" w:right="-106"/>
              <w:jc w:val="center"/>
              <w:rPr>
                <w:b/>
                <w:sz w:val="16"/>
                <w:szCs w:val="16"/>
              </w:rPr>
            </w:pPr>
            <w:r w:rsidRPr="006F64C4">
              <w:rPr>
                <w:b/>
                <w:sz w:val="16"/>
                <w:szCs w:val="16"/>
              </w:rPr>
              <w:t>Valoarea estimată, fără TVA (lei)</w:t>
            </w:r>
          </w:p>
        </w:tc>
      </w:tr>
      <w:tr w:rsidR="00B8089B" w:rsidRPr="00540BA2" w14:paraId="13FCB6CA" w14:textId="77777777" w:rsidTr="001A7B16">
        <w:trPr>
          <w:trHeight w:val="274"/>
        </w:trPr>
        <w:tc>
          <w:tcPr>
            <w:tcW w:w="1009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2BBA6DA" w14:textId="77777777" w:rsidR="00B8089B" w:rsidRPr="00540BA2" w:rsidRDefault="00B8089B" w:rsidP="001A7B16">
            <w:pPr>
              <w:ind w:left="-57" w:right="-57"/>
              <w:rPr>
                <w:lang w:val="it-IT"/>
              </w:rPr>
            </w:pPr>
          </w:p>
        </w:tc>
      </w:tr>
      <w:tr w:rsidR="00B8089B" w:rsidRPr="00821630" w14:paraId="666DAB4D" w14:textId="77777777" w:rsidTr="001A7B16">
        <w:trPr>
          <w:trHeight w:val="615"/>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60FD22B2" w14:textId="77777777" w:rsidR="00B8089B" w:rsidRPr="00821630" w:rsidRDefault="00B8089B" w:rsidP="001A7B16">
            <w:pPr>
              <w:ind w:left="-57" w:right="-57"/>
              <w:jc w:val="center"/>
              <w:rPr>
                <w:lang w:val="en-US"/>
              </w:rPr>
            </w:pPr>
            <w:r>
              <w:rPr>
                <w:lang w:val="en-US"/>
              </w:rPr>
              <w:t>1</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6A28F328" w14:textId="77777777" w:rsidR="00B8089B" w:rsidRPr="006F64C4" w:rsidRDefault="00B8089B" w:rsidP="001A7B16">
            <w:pPr>
              <w:ind w:left="-57" w:right="-57"/>
              <w:jc w:val="center"/>
              <w:rPr>
                <w:b/>
                <w:sz w:val="20"/>
                <w:szCs w:val="20"/>
                <w:lang w:val="en-US"/>
              </w:rPr>
            </w:pPr>
            <w:r w:rsidRPr="006F64C4">
              <w:rPr>
                <w:b/>
                <w:sz w:val="20"/>
                <w:szCs w:val="20"/>
                <w:lang w:val="en-US"/>
              </w:rPr>
              <w:t>45200000-9</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tcPr>
          <w:p w14:paraId="40054655" w14:textId="77777777" w:rsidR="00B8089B" w:rsidRPr="00712A48" w:rsidRDefault="00B8089B" w:rsidP="001A7B16">
            <w:pPr>
              <w:pStyle w:val="docdata"/>
              <w:spacing w:before="0" w:beforeAutospacing="0" w:after="0" w:afterAutospacing="0"/>
              <w:rPr>
                <w:sz w:val="28"/>
                <w:szCs w:val="28"/>
              </w:rPr>
            </w:pPr>
            <w:proofErr w:type="spellStart"/>
            <w:r w:rsidRPr="00712A48">
              <w:rPr>
                <w:b/>
                <w:sz w:val="28"/>
                <w:szCs w:val="28"/>
              </w:rPr>
              <w:t>lucrări</w:t>
            </w:r>
            <w:proofErr w:type="spellEnd"/>
            <w:r w:rsidRPr="00712A48">
              <w:rPr>
                <w:b/>
                <w:sz w:val="28"/>
                <w:szCs w:val="28"/>
              </w:rPr>
              <w:t xml:space="preserve"> </w:t>
            </w:r>
            <w:proofErr w:type="gramStart"/>
            <w:r w:rsidRPr="00712A48">
              <w:rPr>
                <w:b/>
                <w:sz w:val="28"/>
                <w:szCs w:val="28"/>
              </w:rPr>
              <w:t xml:space="preserve">de  </w:t>
            </w:r>
            <w:proofErr w:type="spellStart"/>
            <w:r w:rsidRPr="00712A48">
              <w:rPr>
                <w:b/>
                <w:bCs/>
                <w:color w:val="000000"/>
                <w:sz w:val="28"/>
                <w:szCs w:val="28"/>
              </w:rPr>
              <w:t>constructia</w:t>
            </w:r>
            <w:proofErr w:type="spellEnd"/>
            <w:proofErr w:type="gramEnd"/>
            <w:r w:rsidRPr="00712A48">
              <w:rPr>
                <w:b/>
                <w:bCs/>
                <w:color w:val="000000"/>
                <w:sz w:val="28"/>
                <w:szCs w:val="28"/>
              </w:rPr>
              <w:t xml:space="preserve"> </w:t>
            </w:r>
            <w:proofErr w:type="spellStart"/>
            <w:r w:rsidRPr="00712A48">
              <w:rPr>
                <w:b/>
                <w:bCs/>
                <w:color w:val="000000"/>
                <w:sz w:val="28"/>
                <w:szCs w:val="28"/>
              </w:rPr>
              <w:t>unor</w:t>
            </w:r>
            <w:proofErr w:type="spellEnd"/>
            <w:r w:rsidRPr="00712A48">
              <w:rPr>
                <w:b/>
                <w:bCs/>
                <w:color w:val="000000"/>
                <w:sz w:val="28"/>
                <w:szCs w:val="28"/>
              </w:rPr>
              <w:t xml:space="preserve"> </w:t>
            </w:r>
            <w:proofErr w:type="spellStart"/>
            <w:r w:rsidRPr="00712A48">
              <w:rPr>
                <w:b/>
                <w:bCs/>
                <w:color w:val="000000"/>
                <w:sz w:val="28"/>
                <w:szCs w:val="28"/>
              </w:rPr>
              <w:t>sectoare</w:t>
            </w:r>
            <w:proofErr w:type="spellEnd"/>
            <w:r w:rsidRPr="00712A48">
              <w:rPr>
                <w:b/>
                <w:bCs/>
                <w:color w:val="000000"/>
                <w:sz w:val="28"/>
                <w:szCs w:val="28"/>
              </w:rPr>
              <w:t xml:space="preserve"> de drum din </w:t>
            </w:r>
            <w:proofErr w:type="spellStart"/>
            <w:r w:rsidRPr="00712A48">
              <w:rPr>
                <w:b/>
                <w:bCs/>
                <w:color w:val="000000"/>
                <w:sz w:val="28"/>
                <w:szCs w:val="28"/>
              </w:rPr>
              <w:t>s.Porumbesti,r</w:t>
            </w:r>
            <w:proofErr w:type="spellEnd"/>
            <w:r w:rsidRPr="00712A48">
              <w:rPr>
                <w:b/>
                <w:bCs/>
                <w:color w:val="000000"/>
                <w:sz w:val="28"/>
                <w:szCs w:val="28"/>
              </w:rPr>
              <w:t xml:space="preserve">-ul </w:t>
            </w:r>
            <w:proofErr w:type="spellStart"/>
            <w:r w:rsidRPr="00712A48">
              <w:rPr>
                <w:b/>
                <w:bCs/>
                <w:color w:val="000000"/>
                <w:sz w:val="28"/>
                <w:szCs w:val="28"/>
              </w:rPr>
              <w:t>Cantemir</w:t>
            </w:r>
            <w:proofErr w:type="spellEnd"/>
          </w:p>
          <w:p w14:paraId="25680DF0" w14:textId="77777777" w:rsidR="00B8089B" w:rsidRPr="006F64C4" w:rsidRDefault="00B8089B" w:rsidP="001A7B16">
            <w:pPr>
              <w:ind w:left="-57" w:right="-57"/>
              <w:jc w:val="center"/>
              <w:rPr>
                <w:b/>
                <w:sz w:val="20"/>
                <w:szCs w:val="20"/>
                <w:u w:val="single"/>
                <w:lang w:val="en-US"/>
              </w:rPr>
            </w:pPr>
          </w:p>
        </w:tc>
        <w:tc>
          <w:tcPr>
            <w:tcW w:w="31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EB689C" w14:textId="77777777" w:rsidR="00B8089B" w:rsidRPr="006F64C4" w:rsidRDefault="00B8089B" w:rsidP="001A7B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sz w:val="20"/>
                <w:szCs w:val="20"/>
                <w:lang w:eastAsia="ru-RU"/>
              </w:rPr>
            </w:pPr>
          </w:p>
          <w:p w14:paraId="1918F9E6" w14:textId="77777777" w:rsidR="00B8089B" w:rsidRPr="006F64C4" w:rsidRDefault="00B8089B" w:rsidP="001A7B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color w:val="202124"/>
                <w:sz w:val="20"/>
                <w:szCs w:val="20"/>
                <w:lang w:eastAsia="ru-RU"/>
              </w:rPr>
            </w:pPr>
            <w:r w:rsidRPr="006F64C4">
              <w:rPr>
                <w:noProof w:val="0"/>
                <w:sz w:val="20"/>
                <w:szCs w:val="2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379C22" w14:textId="77777777" w:rsidR="00B8089B" w:rsidRPr="006F64C4" w:rsidRDefault="00B8089B" w:rsidP="001A7B16">
            <w:pPr>
              <w:ind w:left="-108" w:right="-108"/>
              <w:jc w:val="center"/>
              <w:rPr>
                <w:b/>
                <w:bCs/>
                <w:sz w:val="20"/>
                <w:szCs w:val="20"/>
                <w:lang w:val="it-IT"/>
              </w:rPr>
            </w:pPr>
            <w:r>
              <w:rPr>
                <w:b/>
                <w:bCs/>
                <w:color w:val="2C2D2E"/>
                <w:sz w:val="20"/>
                <w:szCs w:val="20"/>
                <w:shd w:val="clear" w:color="auto" w:fill="FFFFFF"/>
              </w:rPr>
              <w:t>1509957,00</w:t>
            </w:r>
          </w:p>
        </w:tc>
      </w:tr>
      <w:tr w:rsidR="00B8089B" w:rsidRPr="00821630" w14:paraId="460241D3" w14:textId="77777777" w:rsidTr="001A7B16">
        <w:trPr>
          <w:trHeight w:val="615"/>
        </w:trPr>
        <w:tc>
          <w:tcPr>
            <w:tcW w:w="853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85198FE" w14:textId="77777777" w:rsidR="00B8089B" w:rsidRPr="006F64C4" w:rsidRDefault="00B8089B" w:rsidP="001A7B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sz w:val="20"/>
                <w:szCs w:val="20"/>
                <w:lang w:eastAsia="ru-RU"/>
              </w:rPr>
            </w:pPr>
            <w:r>
              <w:rPr>
                <w:noProof w:val="0"/>
                <w:sz w:val="20"/>
                <w:szCs w:val="20"/>
                <w:lang w:eastAsia="ru-RU"/>
              </w:rPr>
              <w:t>Buget local</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D6710F5" w14:textId="77777777" w:rsidR="00B8089B" w:rsidRDefault="00B8089B" w:rsidP="001A7B16">
            <w:pPr>
              <w:ind w:left="-108" w:right="-108"/>
              <w:jc w:val="center"/>
              <w:rPr>
                <w:b/>
                <w:bCs/>
                <w:color w:val="2C2D2E"/>
                <w:sz w:val="20"/>
                <w:szCs w:val="20"/>
                <w:shd w:val="clear" w:color="auto" w:fill="FFFFFF"/>
              </w:rPr>
            </w:pPr>
          </w:p>
        </w:tc>
      </w:tr>
    </w:tbl>
    <w:p w14:paraId="5FA405AE" w14:textId="77777777" w:rsidR="00B8089B" w:rsidRPr="006174D2" w:rsidRDefault="00B8089B" w:rsidP="00B8089B">
      <w:pPr>
        <w:shd w:val="clear" w:color="auto" w:fill="FFFFFF"/>
        <w:tabs>
          <w:tab w:val="left" w:pos="284"/>
          <w:tab w:val="right" w:pos="9531"/>
        </w:tabs>
        <w:spacing w:before="120"/>
        <w:jc w:val="both"/>
        <w:rPr>
          <w:b/>
          <w:sz w:val="16"/>
          <w:szCs w:val="16"/>
        </w:rPr>
      </w:pPr>
    </w:p>
    <w:p w14:paraId="327ACFBC" w14:textId="77777777" w:rsidR="00B8089B" w:rsidRPr="00B21C78" w:rsidRDefault="00B8089B" w:rsidP="00B8089B">
      <w:pPr>
        <w:pStyle w:val="a"/>
        <w:numPr>
          <w:ilvl w:val="0"/>
          <w:numId w:val="20"/>
        </w:numPr>
        <w:shd w:val="clear" w:color="auto" w:fill="FFFFFF" w:themeFill="background1"/>
        <w:tabs>
          <w:tab w:val="right" w:pos="426"/>
        </w:tabs>
        <w:spacing w:before="120"/>
        <w:rPr>
          <w:b/>
          <w:lang w:eastAsia="ru-RU"/>
        </w:rPr>
      </w:pPr>
      <w:proofErr w:type="spellStart"/>
      <w:r w:rsidRPr="00B21C78">
        <w:rPr>
          <w:b/>
          <w:lang w:eastAsia="ru-RU"/>
        </w:rPr>
        <w:t>În</w:t>
      </w:r>
      <w:proofErr w:type="spellEnd"/>
      <w:r w:rsidRPr="00B21C78">
        <w:rPr>
          <w:b/>
          <w:lang w:eastAsia="ru-RU"/>
        </w:rPr>
        <w:t xml:space="preserve"> </w:t>
      </w:r>
      <w:proofErr w:type="spellStart"/>
      <w:r w:rsidRPr="00B21C78">
        <w:rPr>
          <w:b/>
          <w:lang w:eastAsia="ru-RU"/>
        </w:rPr>
        <w:t>cazul</w:t>
      </w:r>
      <w:proofErr w:type="spellEnd"/>
      <w:r w:rsidRPr="00B21C78">
        <w:rPr>
          <w:b/>
          <w:lang w:eastAsia="ru-RU"/>
        </w:rPr>
        <w:t xml:space="preserve"> </w:t>
      </w:r>
      <w:proofErr w:type="spellStart"/>
      <w:r w:rsidRPr="00B21C78">
        <w:rPr>
          <w:b/>
          <w:lang w:eastAsia="ru-RU"/>
        </w:rPr>
        <w:t>procedurilor</w:t>
      </w:r>
      <w:proofErr w:type="spellEnd"/>
      <w:r w:rsidRPr="00B21C78">
        <w:rPr>
          <w:b/>
          <w:lang w:eastAsia="ru-RU"/>
        </w:rPr>
        <w:t xml:space="preserve"> de </w:t>
      </w:r>
      <w:proofErr w:type="spellStart"/>
      <w:r w:rsidRPr="00B21C78">
        <w:rPr>
          <w:b/>
          <w:lang w:eastAsia="ru-RU"/>
        </w:rPr>
        <w:t>preselecție</w:t>
      </w:r>
      <w:proofErr w:type="spellEnd"/>
      <w:r w:rsidRPr="00B21C78">
        <w:rPr>
          <w:b/>
          <w:lang w:eastAsia="ru-RU"/>
        </w:rPr>
        <w:t xml:space="preserve"> se </w:t>
      </w:r>
      <w:proofErr w:type="spellStart"/>
      <w:r w:rsidRPr="00B21C78">
        <w:rPr>
          <w:b/>
          <w:lang w:eastAsia="ru-RU"/>
        </w:rPr>
        <w:t>indică</w:t>
      </w:r>
      <w:proofErr w:type="spellEnd"/>
      <w:r w:rsidRPr="00B21C78">
        <w:rPr>
          <w:b/>
          <w:lang w:eastAsia="ru-RU"/>
        </w:rPr>
        <w:t xml:space="preserve"> </w:t>
      </w:r>
      <w:proofErr w:type="spellStart"/>
      <w:r w:rsidRPr="00B21C78">
        <w:rPr>
          <w:b/>
          <w:lang w:eastAsia="ru-RU"/>
        </w:rPr>
        <w:t>numărul</w:t>
      </w:r>
      <w:proofErr w:type="spellEnd"/>
      <w:r w:rsidRPr="00B21C78">
        <w:rPr>
          <w:b/>
          <w:lang w:eastAsia="ru-RU"/>
        </w:rPr>
        <w:t xml:space="preserve"> minim al </w:t>
      </w:r>
      <w:proofErr w:type="spellStart"/>
      <w:r w:rsidRPr="00B21C78">
        <w:rPr>
          <w:b/>
          <w:lang w:eastAsia="ru-RU"/>
        </w:rPr>
        <w:t>candidaţilor</w:t>
      </w:r>
      <w:proofErr w:type="spellEnd"/>
      <w:r w:rsidRPr="00B21C78">
        <w:rPr>
          <w:b/>
          <w:lang w:eastAsia="ru-RU"/>
        </w:rPr>
        <w:t xml:space="preserve"> </w:t>
      </w:r>
      <w:proofErr w:type="spellStart"/>
      <w:r w:rsidRPr="00B21C78">
        <w:rPr>
          <w:b/>
          <w:lang w:eastAsia="ru-RU"/>
        </w:rPr>
        <w:t>şi</w:t>
      </w:r>
      <w:proofErr w:type="spellEnd"/>
      <w:r w:rsidRPr="00B21C78">
        <w:rPr>
          <w:b/>
          <w:lang w:eastAsia="ru-RU"/>
        </w:rPr>
        <w:t xml:space="preserve">, </w:t>
      </w:r>
      <w:proofErr w:type="spellStart"/>
      <w:r w:rsidRPr="00B21C78">
        <w:rPr>
          <w:b/>
          <w:lang w:eastAsia="ru-RU"/>
        </w:rPr>
        <w:t>dacă</w:t>
      </w:r>
      <w:proofErr w:type="spellEnd"/>
      <w:r w:rsidRPr="00B21C78">
        <w:rPr>
          <w:b/>
          <w:lang w:eastAsia="ru-RU"/>
        </w:rPr>
        <w:t xml:space="preserve"> </w:t>
      </w:r>
      <w:proofErr w:type="spellStart"/>
      <w:r w:rsidRPr="00B21C78">
        <w:rPr>
          <w:b/>
          <w:lang w:eastAsia="ru-RU"/>
        </w:rPr>
        <w:t>este</w:t>
      </w:r>
      <w:proofErr w:type="spellEnd"/>
      <w:r w:rsidRPr="00B21C78">
        <w:rPr>
          <w:b/>
          <w:lang w:eastAsia="ru-RU"/>
        </w:rPr>
        <w:t xml:space="preserve"> </w:t>
      </w:r>
      <w:proofErr w:type="spellStart"/>
      <w:r w:rsidRPr="00B21C78">
        <w:rPr>
          <w:b/>
          <w:lang w:eastAsia="ru-RU"/>
        </w:rPr>
        <w:t>cazul</w:t>
      </w:r>
      <w:proofErr w:type="spellEnd"/>
      <w:r w:rsidRPr="00B21C78">
        <w:rPr>
          <w:b/>
          <w:lang w:eastAsia="ru-RU"/>
        </w:rPr>
        <w:t xml:space="preserve">, </w:t>
      </w:r>
      <w:proofErr w:type="spellStart"/>
      <w:r w:rsidRPr="00B21C78">
        <w:rPr>
          <w:b/>
          <w:lang w:eastAsia="ru-RU"/>
        </w:rPr>
        <w:t>numărul</w:t>
      </w:r>
      <w:proofErr w:type="spellEnd"/>
      <w:r w:rsidRPr="00B21C78">
        <w:rPr>
          <w:b/>
          <w:lang w:eastAsia="ru-RU"/>
        </w:rPr>
        <w:t xml:space="preserve"> maxim al </w:t>
      </w:r>
      <w:proofErr w:type="spellStart"/>
      <w:r w:rsidRPr="00B21C78">
        <w:rPr>
          <w:b/>
          <w:lang w:eastAsia="ru-RU"/>
        </w:rPr>
        <w:t>acestora</w:t>
      </w:r>
      <w:proofErr w:type="spellEnd"/>
      <w:r w:rsidRPr="00B21C78">
        <w:rPr>
          <w:b/>
          <w:lang w:eastAsia="ru-RU"/>
        </w:rPr>
        <w:t xml:space="preserve">.  </w:t>
      </w:r>
      <w:r w:rsidRPr="00350007">
        <w:rPr>
          <w:lang w:eastAsia="ru-RU"/>
        </w:rPr>
        <w:t xml:space="preserve">nu se </w:t>
      </w:r>
      <w:proofErr w:type="spellStart"/>
      <w:r w:rsidRPr="00350007">
        <w:rPr>
          <w:lang w:eastAsia="ru-RU"/>
        </w:rPr>
        <w:t>aplică</w:t>
      </w:r>
      <w:proofErr w:type="spellEnd"/>
    </w:p>
    <w:p w14:paraId="2C802BE0" w14:textId="77777777" w:rsidR="00B8089B" w:rsidRPr="00FF430B" w:rsidRDefault="00B8089B" w:rsidP="00B8089B">
      <w:pPr>
        <w:numPr>
          <w:ilvl w:val="0"/>
          <w:numId w:val="20"/>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C1FFC47" w14:textId="77777777" w:rsidR="00B8089B" w:rsidRDefault="00B8089B" w:rsidP="00B8089B">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21E09B6" w14:textId="77777777" w:rsidR="00B8089B" w:rsidRDefault="00B8089B" w:rsidP="00B8089B">
      <w:pPr>
        <w:shd w:val="clear" w:color="auto" w:fill="FFFFFF" w:themeFill="background1"/>
        <w:tabs>
          <w:tab w:val="right" w:pos="426"/>
        </w:tabs>
        <w:ind w:left="357"/>
        <w:rPr>
          <w:b/>
          <w:lang w:eastAsia="ru-RU"/>
        </w:rPr>
      </w:pPr>
    </w:p>
    <w:p w14:paraId="55673D65" w14:textId="77777777" w:rsidR="00B8089B" w:rsidRPr="00FF430B" w:rsidRDefault="00B8089B" w:rsidP="00B8089B">
      <w:pPr>
        <w:numPr>
          <w:ilvl w:val="0"/>
          <w:numId w:val="16"/>
        </w:numPr>
        <w:shd w:val="clear" w:color="auto" w:fill="FFFFFF" w:themeFill="background1"/>
        <w:tabs>
          <w:tab w:val="right" w:pos="426"/>
        </w:tabs>
        <w:rPr>
          <w:lang w:eastAsia="ru-RU"/>
        </w:rPr>
      </w:pPr>
      <w:r w:rsidRPr="00FF430B">
        <w:rPr>
          <w:lang w:eastAsia="ru-RU"/>
        </w:rPr>
        <w:t>Pentru un singur lot;</w:t>
      </w:r>
    </w:p>
    <w:p w14:paraId="74AB20F6" w14:textId="77777777" w:rsidR="00B8089B" w:rsidRPr="00350007" w:rsidRDefault="00B8089B" w:rsidP="00B8089B">
      <w:pPr>
        <w:numPr>
          <w:ilvl w:val="0"/>
          <w:numId w:val="20"/>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641C62F8" w14:textId="77777777" w:rsidR="00B8089B" w:rsidRPr="00B77A14" w:rsidRDefault="00B8089B" w:rsidP="00B8089B">
      <w:pPr>
        <w:numPr>
          <w:ilvl w:val="0"/>
          <w:numId w:val="20"/>
        </w:numPr>
        <w:shd w:val="clear" w:color="auto" w:fill="FFFFFF" w:themeFill="background1"/>
        <w:tabs>
          <w:tab w:val="left" w:pos="0"/>
          <w:tab w:val="left" w:pos="284"/>
          <w:tab w:val="left" w:pos="426"/>
        </w:tabs>
        <w:spacing w:before="120"/>
        <w:ind w:left="284" w:hanging="284"/>
        <w:rPr>
          <w:lang w:eastAsia="ru-RU"/>
        </w:rPr>
      </w:pPr>
      <w:r w:rsidRPr="00FF430B">
        <w:rPr>
          <w:b/>
          <w:lang w:eastAsia="ru-RU"/>
        </w:rPr>
        <w:t xml:space="preserve">Termenii și condițiile de prestare/executare solicitați: </w:t>
      </w:r>
      <w:r>
        <w:rPr>
          <w:lang w:eastAsia="ru-RU"/>
        </w:rPr>
        <w:t>pînă la 30.11.2026</w:t>
      </w:r>
    </w:p>
    <w:p w14:paraId="300DA99F" w14:textId="77777777" w:rsidR="00B8089B" w:rsidRPr="00FF430B" w:rsidRDefault="00B8089B" w:rsidP="00B8089B">
      <w:pPr>
        <w:numPr>
          <w:ilvl w:val="0"/>
          <w:numId w:val="20"/>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31.12.2026</w:t>
      </w:r>
    </w:p>
    <w:p w14:paraId="17311753" w14:textId="77777777" w:rsidR="00B8089B" w:rsidRPr="00FF430B" w:rsidRDefault="00B8089B" w:rsidP="00B8089B">
      <w:pPr>
        <w:numPr>
          <w:ilvl w:val="0"/>
          <w:numId w:val="20"/>
        </w:numPr>
        <w:tabs>
          <w:tab w:val="right" w:pos="426"/>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51588778" w14:textId="77777777" w:rsidR="00B8089B" w:rsidRPr="00FF430B" w:rsidRDefault="00B8089B" w:rsidP="00B8089B">
      <w:pPr>
        <w:numPr>
          <w:ilvl w:val="0"/>
          <w:numId w:val="20"/>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C51E8E6" w14:textId="77777777" w:rsidR="00B8089B" w:rsidRDefault="00B8089B" w:rsidP="00B8089B">
      <w:pPr>
        <w:numPr>
          <w:ilvl w:val="0"/>
          <w:numId w:val="20"/>
        </w:numPr>
        <w:shd w:val="clear" w:color="auto" w:fill="FFFFFF" w:themeFill="background1"/>
        <w:tabs>
          <w:tab w:val="right" w:pos="426"/>
        </w:tabs>
        <w:spacing w:before="120"/>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w:t>
      </w:r>
      <w:r>
        <w:rPr>
          <w:b/>
          <w:lang w:eastAsia="ru-RU"/>
        </w:rPr>
        <w:t>entatie standat)</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B8089B" w14:paraId="7CE1DEC7" w14:textId="77777777" w:rsidTr="001A7B16">
        <w:trPr>
          <w:trHeight w:val="945"/>
        </w:trPr>
        <w:tc>
          <w:tcPr>
            <w:tcW w:w="572" w:type="dxa"/>
            <w:shd w:val="clear" w:color="auto" w:fill="D9D9D9"/>
          </w:tcPr>
          <w:p w14:paraId="7D60A561" w14:textId="77777777" w:rsidR="00B8089B" w:rsidRDefault="00B8089B" w:rsidP="001A7B16">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7FB574AB" w14:textId="77777777" w:rsidR="00B8089B" w:rsidRDefault="00B8089B" w:rsidP="001A7B16">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6F49BCD4" w14:textId="77777777" w:rsidR="00B8089B" w:rsidRDefault="00B8089B" w:rsidP="001A7B16">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7ADE02D4" w14:textId="77777777" w:rsidR="00B8089B" w:rsidRDefault="00B8089B" w:rsidP="001A7B16">
            <w:pPr>
              <w:pStyle w:val="TableParagraph"/>
              <w:spacing w:before="115" w:line="242" w:lineRule="auto"/>
              <w:rPr>
                <w:b/>
                <w:sz w:val="18"/>
              </w:rPr>
            </w:pPr>
            <w:r>
              <w:rPr>
                <w:b/>
                <w:spacing w:val="-2"/>
                <w:sz w:val="18"/>
              </w:rPr>
              <w:t xml:space="preserve">Nivelul minim/ </w:t>
            </w:r>
            <w:r>
              <w:rPr>
                <w:b/>
                <w:spacing w:val="-6"/>
                <w:sz w:val="18"/>
              </w:rPr>
              <w:t>Obligativit</w:t>
            </w:r>
          </w:p>
          <w:p w14:paraId="321F7BEC" w14:textId="77777777" w:rsidR="00B8089B" w:rsidRDefault="00B8089B" w:rsidP="001A7B16">
            <w:pPr>
              <w:pStyle w:val="TableParagraph"/>
              <w:spacing w:line="183" w:lineRule="exact"/>
              <w:ind w:left="195"/>
              <w:rPr>
                <w:b/>
                <w:sz w:val="18"/>
              </w:rPr>
            </w:pPr>
            <w:r>
              <w:rPr>
                <w:b/>
                <w:spacing w:val="-4"/>
                <w:sz w:val="18"/>
              </w:rPr>
              <w:t>atea</w:t>
            </w:r>
          </w:p>
        </w:tc>
      </w:tr>
      <w:tr w:rsidR="00B8089B" w14:paraId="09F1B867" w14:textId="77777777" w:rsidTr="001A7B16">
        <w:trPr>
          <w:trHeight w:val="801"/>
        </w:trPr>
        <w:tc>
          <w:tcPr>
            <w:tcW w:w="572" w:type="dxa"/>
            <w:shd w:val="clear" w:color="auto" w:fill="FFFF00"/>
          </w:tcPr>
          <w:p w14:paraId="002C7487" w14:textId="77777777" w:rsidR="00B8089B" w:rsidRDefault="00B8089B" w:rsidP="001A7B16">
            <w:pPr>
              <w:pStyle w:val="TableParagraph"/>
              <w:spacing w:before="96"/>
              <w:ind w:left="110"/>
              <w:rPr>
                <w:sz w:val="20"/>
              </w:rPr>
            </w:pPr>
            <w:r>
              <w:rPr>
                <w:spacing w:val="-10"/>
                <w:sz w:val="20"/>
              </w:rPr>
              <w:t>1</w:t>
            </w:r>
          </w:p>
        </w:tc>
        <w:tc>
          <w:tcPr>
            <w:tcW w:w="3405" w:type="dxa"/>
            <w:shd w:val="clear" w:color="auto" w:fill="FFFF00"/>
          </w:tcPr>
          <w:p w14:paraId="447F18D0" w14:textId="77777777" w:rsidR="00B8089B" w:rsidRPr="000724DE" w:rsidRDefault="00B8089B" w:rsidP="001A7B16">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5AE7BF20" w14:textId="77777777" w:rsidR="00B8089B" w:rsidRDefault="00B8089B" w:rsidP="001A7B16">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079C1581" w14:textId="77777777" w:rsidR="00B8089B" w:rsidRDefault="00B8089B" w:rsidP="001A7B16">
            <w:pPr>
              <w:pStyle w:val="TableParagraph"/>
              <w:spacing w:before="120"/>
              <w:rPr>
                <w:b/>
                <w:sz w:val="20"/>
              </w:rPr>
            </w:pPr>
            <w:r>
              <w:rPr>
                <w:b/>
                <w:spacing w:val="-2"/>
                <w:sz w:val="20"/>
              </w:rPr>
              <w:t>obligator</w:t>
            </w:r>
          </w:p>
        </w:tc>
      </w:tr>
      <w:tr w:rsidR="00B8089B" w14:paraId="12DE26BF" w14:textId="77777777" w:rsidTr="001A7B16">
        <w:trPr>
          <w:trHeight w:val="700"/>
        </w:trPr>
        <w:tc>
          <w:tcPr>
            <w:tcW w:w="572" w:type="dxa"/>
            <w:shd w:val="clear" w:color="auto" w:fill="FFFF00"/>
          </w:tcPr>
          <w:p w14:paraId="193C0649" w14:textId="77777777" w:rsidR="00B8089B" w:rsidRDefault="00B8089B" w:rsidP="001A7B16">
            <w:pPr>
              <w:pStyle w:val="TableParagraph"/>
              <w:spacing w:before="96"/>
              <w:ind w:left="110"/>
              <w:rPr>
                <w:sz w:val="20"/>
              </w:rPr>
            </w:pPr>
            <w:r>
              <w:rPr>
                <w:spacing w:val="-10"/>
                <w:sz w:val="20"/>
              </w:rPr>
              <w:t>2</w:t>
            </w:r>
          </w:p>
        </w:tc>
        <w:tc>
          <w:tcPr>
            <w:tcW w:w="3405" w:type="dxa"/>
            <w:shd w:val="clear" w:color="auto" w:fill="FFFF00"/>
          </w:tcPr>
          <w:p w14:paraId="2EC9E135" w14:textId="77777777" w:rsidR="00B8089B" w:rsidRPr="000724DE" w:rsidRDefault="00B8089B" w:rsidP="001A7B16">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11D17B0F" w14:textId="77777777" w:rsidR="00B8089B" w:rsidRDefault="00B8089B" w:rsidP="001A7B16">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2C6AA8E5" w14:textId="77777777" w:rsidR="00B8089B" w:rsidRDefault="00B8089B" w:rsidP="001A7B16">
            <w:pPr>
              <w:pStyle w:val="TableParagraph"/>
              <w:ind w:left="3"/>
              <w:rPr>
                <w:b/>
                <w:sz w:val="20"/>
              </w:rPr>
            </w:pPr>
            <w:r>
              <w:rPr>
                <w:b/>
                <w:spacing w:val="-2"/>
                <w:sz w:val="20"/>
              </w:rPr>
              <w:t>obligator</w:t>
            </w:r>
          </w:p>
        </w:tc>
      </w:tr>
      <w:tr w:rsidR="00B8089B" w14:paraId="46BEA0A5" w14:textId="77777777" w:rsidTr="001A7B16">
        <w:trPr>
          <w:trHeight w:val="628"/>
        </w:trPr>
        <w:tc>
          <w:tcPr>
            <w:tcW w:w="572" w:type="dxa"/>
            <w:shd w:val="clear" w:color="auto" w:fill="FFFF00"/>
          </w:tcPr>
          <w:p w14:paraId="6F8120C9" w14:textId="77777777" w:rsidR="00B8089B" w:rsidRDefault="00B8089B" w:rsidP="001A7B16">
            <w:pPr>
              <w:pStyle w:val="TableParagraph"/>
              <w:spacing w:before="101"/>
              <w:ind w:left="110"/>
              <w:rPr>
                <w:sz w:val="20"/>
              </w:rPr>
            </w:pPr>
            <w:r>
              <w:rPr>
                <w:spacing w:val="-10"/>
                <w:sz w:val="20"/>
              </w:rPr>
              <w:t>3</w:t>
            </w:r>
          </w:p>
        </w:tc>
        <w:tc>
          <w:tcPr>
            <w:tcW w:w="3405" w:type="dxa"/>
            <w:shd w:val="clear" w:color="auto" w:fill="FFFF00"/>
          </w:tcPr>
          <w:p w14:paraId="47D3B016" w14:textId="77777777" w:rsidR="00B8089B" w:rsidRPr="000724DE" w:rsidRDefault="00B8089B" w:rsidP="001A7B16">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1F171994" w14:textId="77777777" w:rsidR="00B8089B" w:rsidRDefault="00B8089B" w:rsidP="001A7B16">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43D1795" w14:textId="77777777" w:rsidR="00B8089B" w:rsidRDefault="00B8089B" w:rsidP="001A7B16">
            <w:pPr>
              <w:pStyle w:val="TableParagraph"/>
              <w:ind w:left="3"/>
              <w:rPr>
                <w:b/>
                <w:sz w:val="20"/>
              </w:rPr>
            </w:pPr>
            <w:r>
              <w:rPr>
                <w:b/>
                <w:spacing w:val="-2"/>
                <w:sz w:val="20"/>
              </w:rPr>
              <w:t>obligator</w:t>
            </w:r>
          </w:p>
        </w:tc>
      </w:tr>
      <w:tr w:rsidR="00B8089B" w14:paraId="1A2D1946" w14:textId="77777777" w:rsidTr="001A7B16">
        <w:trPr>
          <w:trHeight w:val="628"/>
        </w:trPr>
        <w:tc>
          <w:tcPr>
            <w:tcW w:w="572" w:type="dxa"/>
            <w:shd w:val="clear" w:color="auto" w:fill="FFFF00"/>
          </w:tcPr>
          <w:p w14:paraId="1A25BAE7" w14:textId="77777777" w:rsidR="00B8089B" w:rsidRDefault="00B8089B" w:rsidP="001A7B16">
            <w:pPr>
              <w:pStyle w:val="TableParagraph"/>
              <w:spacing w:before="101"/>
              <w:ind w:left="110"/>
              <w:rPr>
                <w:sz w:val="20"/>
              </w:rPr>
            </w:pPr>
            <w:r>
              <w:rPr>
                <w:spacing w:val="-10"/>
                <w:sz w:val="20"/>
              </w:rPr>
              <w:t>4</w:t>
            </w:r>
          </w:p>
        </w:tc>
        <w:tc>
          <w:tcPr>
            <w:tcW w:w="3405" w:type="dxa"/>
            <w:shd w:val="clear" w:color="auto" w:fill="FFFF00"/>
          </w:tcPr>
          <w:p w14:paraId="347FE50B" w14:textId="77777777" w:rsidR="00B8089B" w:rsidRPr="000724DE" w:rsidRDefault="00B8089B" w:rsidP="001A7B16">
            <w:pPr>
              <w:pStyle w:val="TableParagraph"/>
              <w:spacing w:before="29"/>
              <w:ind w:left="13"/>
              <w:rPr>
                <w:b/>
                <w:bCs/>
                <w:sz w:val="20"/>
              </w:rPr>
            </w:pPr>
            <w:r w:rsidRPr="000724DE">
              <w:rPr>
                <w:b/>
                <w:bCs/>
                <w:spacing w:val="-2"/>
                <w:sz w:val="20"/>
              </w:rPr>
              <w:t>DECLARAŢIE</w:t>
            </w:r>
          </w:p>
          <w:p w14:paraId="2982A885" w14:textId="77777777" w:rsidR="00B8089B" w:rsidRPr="000724DE" w:rsidRDefault="00B8089B" w:rsidP="001A7B16">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1487C1C6" w14:textId="77777777" w:rsidR="00B8089B" w:rsidRDefault="00B8089B" w:rsidP="001A7B16">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7217909" w14:textId="77777777" w:rsidR="00B8089B" w:rsidRDefault="00B8089B" w:rsidP="001A7B16">
            <w:pPr>
              <w:pStyle w:val="TableParagraph"/>
              <w:ind w:left="3"/>
              <w:rPr>
                <w:b/>
                <w:sz w:val="20"/>
              </w:rPr>
            </w:pPr>
            <w:r>
              <w:rPr>
                <w:b/>
                <w:spacing w:val="-2"/>
                <w:sz w:val="20"/>
              </w:rPr>
              <w:t>obligator</w:t>
            </w:r>
          </w:p>
        </w:tc>
      </w:tr>
      <w:tr w:rsidR="00B8089B" w14:paraId="228EE787" w14:textId="77777777" w:rsidTr="001A7B16">
        <w:trPr>
          <w:trHeight w:val="624"/>
        </w:trPr>
        <w:tc>
          <w:tcPr>
            <w:tcW w:w="572" w:type="dxa"/>
            <w:shd w:val="clear" w:color="auto" w:fill="FFFF00"/>
          </w:tcPr>
          <w:p w14:paraId="4F2F6573" w14:textId="77777777" w:rsidR="00B8089B" w:rsidRDefault="00B8089B" w:rsidP="001A7B16">
            <w:pPr>
              <w:pStyle w:val="TableParagraph"/>
              <w:spacing w:before="101"/>
              <w:ind w:left="110"/>
              <w:rPr>
                <w:sz w:val="20"/>
              </w:rPr>
            </w:pPr>
            <w:r>
              <w:rPr>
                <w:spacing w:val="-10"/>
                <w:sz w:val="20"/>
              </w:rPr>
              <w:t>5</w:t>
            </w:r>
          </w:p>
        </w:tc>
        <w:tc>
          <w:tcPr>
            <w:tcW w:w="3405" w:type="dxa"/>
            <w:shd w:val="clear" w:color="auto" w:fill="FFFF00"/>
          </w:tcPr>
          <w:p w14:paraId="6853D081" w14:textId="77777777" w:rsidR="00B8089B" w:rsidRPr="000724DE" w:rsidRDefault="00B8089B" w:rsidP="001A7B16">
            <w:pPr>
              <w:pStyle w:val="TableParagraph"/>
              <w:spacing w:before="116"/>
              <w:ind w:left="9"/>
              <w:rPr>
                <w:b/>
                <w:bCs/>
                <w:sz w:val="20"/>
              </w:rPr>
            </w:pPr>
            <w:r w:rsidRPr="000724DE">
              <w:rPr>
                <w:b/>
                <w:bCs/>
                <w:spacing w:val="-4"/>
                <w:sz w:val="20"/>
              </w:rPr>
              <w:t>DUAE</w:t>
            </w:r>
          </w:p>
        </w:tc>
        <w:tc>
          <w:tcPr>
            <w:tcW w:w="4423" w:type="dxa"/>
            <w:shd w:val="clear" w:color="auto" w:fill="FFFF00"/>
          </w:tcPr>
          <w:p w14:paraId="7272DBFF" w14:textId="77777777" w:rsidR="00B8089B" w:rsidRDefault="00B8089B" w:rsidP="001A7B16">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3B6EBE7F" w14:textId="77777777" w:rsidR="00B8089B" w:rsidRDefault="00B8089B" w:rsidP="001A7B16">
            <w:pPr>
              <w:pStyle w:val="TableParagraph"/>
              <w:ind w:left="3"/>
              <w:rPr>
                <w:b/>
                <w:sz w:val="20"/>
              </w:rPr>
            </w:pPr>
            <w:r>
              <w:rPr>
                <w:b/>
                <w:spacing w:val="-2"/>
                <w:sz w:val="20"/>
              </w:rPr>
              <w:t>obligator</w:t>
            </w:r>
          </w:p>
        </w:tc>
      </w:tr>
      <w:tr w:rsidR="00B8089B" w:rsidRPr="00A36B92" w14:paraId="592BC6D1" w14:textId="77777777" w:rsidTr="001A7B16">
        <w:trPr>
          <w:trHeight w:val="748"/>
        </w:trPr>
        <w:tc>
          <w:tcPr>
            <w:tcW w:w="9582" w:type="dxa"/>
            <w:gridSpan w:val="4"/>
            <w:shd w:val="clear" w:color="auto" w:fill="FFFF00"/>
          </w:tcPr>
          <w:p w14:paraId="5F54F444" w14:textId="77777777" w:rsidR="00B8089B" w:rsidRDefault="00B8089B" w:rsidP="001A7B16">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B8089B" w14:paraId="7C27B743" w14:textId="77777777" w:rsidTr="001A7B16">
        <w:trPr>
          <w:trHeight w:val="556"/>
        </w:trPr>
        <w:tc>
          <w:tcPr>
            <w:tcW w:w="572" w:type="dxa"/>
            <w:shd w:val="clear" w:color="auto" w:fill="FFFF00"/>
          </w:tcPr>
          <w:p w14:paraId="7F773243" w14:textId="77777777" w:rsidR="00B8089B" w:rsidRDefault="00B8089B" w:rsidP="001A7B16">
            <w:pPr>
              <w:pStyle w:val="TableParagraph"/>
              <w:spacing w:before="96"/>
              <w:ind w:left="110"/>
              <w:rPr>
                <w:sz w:val="20"/>
              </w:rPr>
            </w:pPr>
            <w:r>
              <w:rPr>
                <w:spacing w:val="-10"/>
                <w:sz w:val="20"/>
              </w:rPr>
              <w:t>1</w:t>
            </w:r>
          </w:p>
        </w:tc>
        <w:tc>
          <w:tcPr>
            <w:tcW w:w="3405" w:type="dxa"/>
            <w:shd w:val="clear" w:color="auto" w:fill="FFFF00"/>
          </w:tcPr>
          <w:p w14:paraId="1AD03B97" w14:textId="77777777" w:rsidR="00B8089B" w:rsidRDefault="00B8089B" w:rsidP="001A7B16">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418ABE16" w14:textId="77777777" w:rsidR="00B8089B" w:rsidRDefault="00B8089B" w:rsidP="001A7B16">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02AB2E9C" w14:textId="77777777" w:rsidR="00B8089B" w:rsidRDefault="00B8089B" w:rsidP="001A7B16">
            <w:pPr>
              <w:pStyle w:val="TableParagraph"/>
              <w:spacing w:before="96"/>
              <w:ind w:left="108"/>
              <w:rPr>
                <w:sz w:val="20"/>
              </w:rPr>
            </w:pPr>
            <w:r>
              <w:rPr>
                <w:spacing w:val="-5"/>
                <w:sz w:val="20"/>
              </w:rPr>
              <w:t>DA</w:t>
            </w:r>
          </w:p>
        </w:tc>
      </w:tr>
      <w:tr w:rsidR="00B8089B" w14:paraId="3EC8B3AE" w14:textId="77777777" w:rsidTr="001A7B16">
        <w:trPr>
          <w:trHeight w:val="767"/>
        </w:trPr>
        <w:tc>
          <w:tcPr>
            <w:tcW w:w="572" w:type="dxa"/>
            <w:shd w:val="clear" w:color="auto" w:fill="FFFF00"/>
          </w:tcPr>
          <w:p w14:paraId="1AAE8612" w14:textId="77777777" w:rsidR="00B8089B" w:rsidRDefault="00B8089B" w:rsidP="001A7B16">
            <w:pPr>
              <w:pStyle w:val="TableParagraph"/>
              <w:spacing w:before="101"/>
              <w:ind w:left="110"/>
              <w:rPr>
                <w:sz w:val="20"/>
              </w:rPr>
            </w:pPr>
            <w:r>
              <w:rPr>
                <w:spacing w:val="-10"/>
                <w:sz w:val="20"/>
              </w:rPr>
              <w:t>2</w:t>
            </w:r>
          </w:p>
        </w:tc>
        <w:tc>
          <w:tcPr>
            <w:tcW w:w="3405" w:type="dxa"/>
            <w:vMerge w:val="restart"/>
            <w:shd w:val="clear" w:color="auto" w:fill="FFFF00"/>
          </w:tcPr>
          <w:p w14:paraId="345A2D57" w14:textId="77777777" w:rsidR="00B8089B" w:rsidRDefault="00B8089B" w:rsidP="001A7B16">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028A436B" w14:textId="77777777" w:rsidR="00B8089B" w:rsidRDefault="00B8089B" w:rsidP="001A7B16">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0D490710" w14:textId="77777777" w:rsidR="00B8089B" w:rsidRDefault="00B8089B" w:rsidP="001A7B16">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5A0A437" w14:textId="77777777" w:rsidR="00B8089B" w:rsidRDefault="00B8089B" w:rsidP="001A7B16">
            <w:pPr>
              <w:pStyle w:val="TableParagraph"/>
              <w:spacing w:before="29"/>
              <w:ind w:left="3"/>
              <w:rPr>
                <w:sz w:val="20"/>
              </w:rPr>
            </w:pPr>
            <w:r>
              <w:rPr>
                <w:spacing w:val="-5"/>
                <w:sz w:val="20"/>
              </w:rPr>
              <w:t>DA</w:t>
            </w:r>
          </w:p>
        </w:tc>
      </w:tr>
      <w:tr w:rsidR="00B8089B" w14:paraId="5C759678" w14:textId="77777777" w:rsidTr="001A7B16">
        <w:trPr>
          <w:trHeight w:val="377"/>
        </w:trPr>
        <w:tc>
          <w:tcPr>
            <w:tcW w:w="572" w:type="dxa"/>
            <w:shd w:val="clear" w:color="auto" w:fill="FFFF00"/>
          </w:tcPr>
          <w:p w14:paraId="34A1DF5F" w14:textId="77777777" w:rsidR="00B8089B" w:rsidRDefault="00B8089B" w:rsidP="001A7B16">
            <w:pPr>
              <w:pStyle w:val="TableParagraph"/>
              <w:spacing w:before="101"/>
              <w:ind w:left="110"/>
              <w:rPr>
                <w:sz w:val="20"/>
              </w:rPr>
            </w:pPr>
            <w:r>
              <w:rPr>
                <w:spacing w:val="-10"/>
                <w:sz w:val="20"/>
              </w:rPr>
              <w:t>3</w:t>
            </w:r>
          </w:p>
        </w:tc>
        <w:tc>
          <w:tcPr>
            <w:tcW w:w="3405" w:type="dxa"/>
            <w:vMerge/>
            <w:tcBorders>
              <w:top w:val="nil"/>
            </w:tcBorders>
            <w:shd w:val="clear" w:color="auto" w:fill="FFFF00"/>
          </w:tcPr>
          <w:p w14:paraId="41030C17" w14:textId="77777777" w:rsidR="00B8089B" w:rsidRDefault="00B8089B" w:rsidP="001A7B16">
            <w:pPr>
              <w:rPr>
                <w:sz w:val="2"/>
                <w:szCs w:val="2"/>
              </w:rPr>
            </w:pPr>
          </w:p>
        </w:tc>
        <w:tc>
          <w:tcPr>
            <w:tcW w:w="4423" w:type="dxa"/>
            <w:vMerge/>
            <w:tcBorders>
              <w:top w:val="nil"/>
            </w:tcBorders>
            <w:shd w:val="clear" w:color="auto" w:fill="FFFF00"/>
          </w:tcPr>
          <w:p w14:paraId="2CF39A42" w14:textId="77777777" w:rsidR="00B8089B" w:rsidRDefault="00B8089B" w:rsidP="001A7B16">
            <w:pPr>
              <w:rPr>
                <w:sz w:val="2"/>
                <w:szCs w:val="2"/>
              </w:rPr>
            </w:pPr>
          </w:p>
        </w:tc>
        <w:tc>
          <w:tcPr>
            <w:tcW w:w="1182" w:type="dxa"/>
            <w:vMerge/>
            <w:tcBorders>
              <w:top w:val="nil"/>
            </w:tcBorders>
            <w:shd w:val="clear" w:color="auto" w:fill="FFFF00"/>
          </w:tcPr>
          <w:p w14:paraId="1871AFE5" w14:textId="77777777" w:rsidR="00B8089B" w:rsidRDefault="00B8089B" w:rsidP="001A7B16">
            <w:pPr>
              <w:rPr>
                <w:sz w:val="2"/>
                <w:szCs w:val="2"/>
              </w:rPr>
            </w:pPr>
          </w:p>
        </w:tc>
      </w:tr>
      <w:tr w:rsidR="00B8089B" w14:paraId="1D14C57A" w14:textId="77777777" w:rsidTr="001A7B16">
        <w:trPr>
          <w:trHeight w:val="1142"/>
        </w:trPr>
        <w:tc>
          <w:tcPr>
            <w:tcW w:w="572" w:type="dxa"/>
            <w:shd w:val="clear" w:color="auto" w:fill="FFFF00"/>
          </w:tcPr>
          <w:p w14:paraId="261A4EDD" w14:textId="77777777" w:rsidR="00B8089B" w:rsidRDefault="00B8089B" w:rsidP="001A7B16">
            <w:pPr>
              <w:pStyle w:val="TableParagraph"/>
              <w:spacing w:before="97"/>
              <w:ind w:left="110"/>
              <w:rPr>
                <w:sz w:val="20"/>
              </w:rPr>
            </w:pPr>
            <w:r>
              <w:rPr>
                <w:spacing w:val="-10"/>
                <w:sz w:val="20"/>
              </w:rPr>
              <w:t>4</w:t>
            </w:r>
          </w:p>
        </w:tc>
        <w:tc>
          <w:tcPr>
            <w:tcW w:w="3405" w:type="dxa"/>
            <w:shd w:val="clear" w:color="auto" w:fill="FFFF00"/>
          </w:tcPr>
          <w:p w14:paraId="5A5042E2" w14:textId="77777777" w:rsidR="00B8089B" w:rsidRDefault="00B8089B" w:rsidP="001A7B16">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5422C6B2" w14:textId="77777777" w:rsidR="00B8089B" w:rsidRDefault="00B8089B" w:rsidP="001A7B16">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552D7866" w14:textId="77777777" w:rsidR="00B8089B" w:rsidRDefault="00B8089B" w:rsidP="001A7B16">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4C70C3CF" w14:textId="77777777" w:rsidR="00B8089B" w:rsidRDefault="00B8089B" w:rsidP="001A7B16">
            <w:pPr>
              <w:pStyle w:val="TableParagraph"/>
              <w:spacing w:before="25"/>
              <w:ind w:left="3"/>
              <w:rPr>
                <w:sz w:val="20"/>
              </w:rPr>
            </w:pPr>
            <w:r>
              <w:rPr>
                <w:spacing w:val="-5"/>
                <w:sz w:val="20"/>
              </w:rPr>
              <w:t>DA</w:t>
            </w:r>
          </w:p>
        </w:tc>
      </w:tr>
    </w:tbl>
    <w:p w14:paraId="40E894AA" w14:textId="77777777" w:rsidR="00B8089B" w:rsidRDefault="00B8089B" w:rsidP="00B8089B">
      <w:pPr>
        <w:sectPr w:rsidR="00B8089B" w:rsidSect="00C71BE1">
          <w:pgSz w:w="11910" w:h="16840"/>
          <w:pgMar w:top="1180" w:right="711" w:bottom="1024" w:left="1140" w:header="720" w:footer="720" w:gutter="0"/>
          <w:cols w:space="720"/>
        </w:sectPr>
      </w:pPr>
    </w:p>
    <w:tbl>
      <w:tblPr>
        <w:tblStyle w:val="TableNormal"/>
        <w:tblW w:w="9349"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949"/>
      </w:tblGrid>
      <w:tr w:rsidR="00B8089B" w14:paraId="6CA58F0A" w14:textId="77777777" w:rsidTr="001A7B16">
        <w:trPr>
          <w:trHeight w:hRule="exact" w:val="1094"/>
        </w:trPr>
        <w:tc>
          <w:tcPr>
            <w:tcW w:w="570" w:type="dxa"/>
            <w:shd w:val="clear" w:color="auto" w:fill="FFFF00"/>
          </w:tcPr>
          <w:p w14:paraId="359C1234" w14:textId="77777777" w:rsidR="00B8089B" w:rsidRDefault="00B8089B" w:rsidP="001A7B16">
            <w:pPr>
              <w:pStyle w:val="TableParagraph"/>
              <w:spacing w:before="96"/>
              <w:ind w:left="9" w:right="257"/>
              <w:jc w:val="center"/>
              <w:rPr>
                <w:sz w:val="20"/>
              </w:rPr>
            </w:pPr>
            <w:r>
              <w:rPr>
                <w:sz w:val="20"/>
              </w:rPr>
              <w:lastRenderedPageBreak/>
              <w:t>5</w:t>
            </w:r>
          </w:p>
        </w:tc>
        <w:tc>
          <w:tcPr>
            <w:tcW w:w="3407" w:type="dxa"/>
            <w:shd w:val="clear" w:color="auto" w:fill="FFFF00"/>
          </w:tcPr>
          <w:p w14:paraId="3F732391" w14:textId="77777777" w:rsidR="00B8089B" w:rsidRDefault="00B8089B" w:rsidP="001A7B16">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3F2840E0" w14:textId="77777777" w:rsidR="00B8089B" w:rsidRDefault="00B8089B" w:rsidP="001A7B16">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949" w:type="dxa"/>
            <w:shd w:val="clear" w:color="auto" w:fill="FFFF00"/>
          </w:tcPr>
          <w:p w14:paraId="064DAAFE" w14:textId="77777777" w:rsidR="00B8089B" w:rsidRDefault="00B8089B" w:rsidP="001A7B16">
            <w:pPr>
              <w:pStyle w:val="TableParagraph"/>
              <w:spacing w:line="225" w:lineRule="exact"/>
              <w:ind w:left="-1"/>
              <w:rPr>
                <w:sz w:val="20"/>
              </w:rPr>
            </w:pPr>
            <w:r>
              <w:rPr>
                <w:spacing w:val="-5"/>
                <w:sz w:val="20"/>
              </w:rPr>
              <w:t>DA</w:t>
            </w:r>
          </w:p>
        </w:tc>
      </w:tr>
      <w:tr w:rsidR="00B8089B" w14:paraId="642EAE6F" w14:textId="77777777" w:rsidTr="001A7B16">
        <w:trPr>
          <w:trHeight w:hRule="exact" w:val="471"/>
        </w:trPr>
        <w:tc>
          <w:tcPr>
            <w:tcW w:w="570" w:type="dxa"/>
            <w:shd w:val="clear" w:color="auto" w:fill="FFFF00"/>
          </w:tcPr>
          <w:p w14:paraId="266D5863" w14:textId="77777777" w:rsidR="00B8089B" w:rsidRDefault="00B8089B" w:rsidP="001A7B16">
            <w:pPr>
              <w:pStyle w:val="TableParagraph"/>
              <w:spacing w:before="97"/>
              <w:ind w:left="9" w:right="257"/>
              <w:jc w:val="center"/>
              <w:rPr>
                <w:sz w:val="20"/>
              </w:rPr>
            </w:pPr>
            <w:r>
              <w:rPr>
                <w:sz w:val="20"/>
              </w:rPr>
              <w:t>6</w:t>
            </w:r>
          </w:p>
        </w:tc>
        <w:tc>
          <w:tcPr>
            <w:tcW w:w="3407" w:type="dxa"/>
            <w:shd w:val="clear" w:color="auto" w:fill="FFFF00"/>
          </w:tcPr>
          <w:p w14:paraId="4BE49B37" w14:textId="77777777" w:rsidR="00B8089B" w:rsidRDefault="00B8089B" w:rsidP="001A7B16">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1C23713D" w14:textId="77777777" w:rsidR="00B8089B" w:rsidRDefault="00B8089B" w:rsidP="001A7B16">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16BBE5FD" w14:textId="77777777" w:rsidR="00B8089B" w:rsidRDefault="00B8089B" w:rsidP="001A7B16">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4172D08F" w14:textId="77777777" w:rsidR="00B8089B" w:rsidRDefault="00B8089B" w:rsidP="001A7B16">
            <w:pPr>
              <w:pStyle w:val="TableParagraph"/>
              <w:spacing w:line="215" w:lineRule="exact"/>
              <w:ind w:left="-1"/>
              <w:rPr>
                <w:sz w:val="20"/>
              </w:rPr>
            </w:pPr>
            <w:r>
              <w:rPr>
                <w:spacing w:val="-2"/>
                <w:sz w:val="20"/>
              </w:rPr>
              <w:t>economi</w:t>
            </w:r>
          </w:p>
        </w:tc>
        <w:tc>
          <w:tcPr>
            <w:tcW w:w="949" w:type="dxa"/>
            <w:shd w:val="clear" w:color="auto" w:fill="FFFF00"/>
          </w:tcPr>
          <w:p w14:paraId="6CB7D9E2" w14:textId="77777777" w:rsidR="00B8089B" w:rsidRDefault="00B8089B" w:rsidP="001A7B16">
            <w:pPr>
              <w:pStyle w:val="TableParagraph"/>
              <w:spacing w:line="226" w:lineRule="exact"/>
              <w:ind w:left="-1"/>
              <w:rPr>
                <w:sz w:val="20"/>
              </w:rPr>
            </w:pPr>
            <w:r>
              <w:rPr>
                <w:spacing w:val="-5"/>
                <w:sz w:val="20"/>
              </w:rPr>
              <w:t>DA</w:t>
            </w:r>
          </w:p>
        </w:tc>
      </w:tr>
      <w:tr w:rsidR="00B8089B" w14:paraId="1D20C1D2" w14:textId="77777777" w:rsidTr="001A7B16">
        <w:trPr>
          <w:trHeight w:hRule="exact" w:val="811"/>
        </w:trPr>
        <w:tc>
          <w:tcPr>
            <w:tcW w:w="570" w:type="dxa"/>
            <w:shd w:val="clear" w:color="auto" w:fill="FFFF00"/>
          </w:tcPr>
          <w:p w14:paraId="6DE6B190" w14:textId="77777777" w:rsidR="00B8089B" w:rsidRDefault="00B8089B" w:rsidP="001A7B16">
            <w:pPr>
              <w:pStyle w:val="TableParagraph"/>
              <w:spacing w:line="225" w:lineRule="exact"/>
              <w:ind w:right="257"/>
              <w:jc w:val="center"/>
              <w:rPr>
                <w:sz w:val="20"/>
              </w:rPr>
            </w:pPr>
            <w:r>
              <w:rPr>
                <w:sz w:val="20"/>
              </w:rPr>
              <w:t>7</w:t>
            </w:r>
          </w:p>
        </w:tc>
        <w:tc>
          <w:tcPr>
            <w:tcW w:w="3407" w:type="dxa"/>
            <w:shd w:val="clear" w:color="auto" w:fill="FFFF00"/>
          </w:tcPr>
          <w:p w14:paraId="4636C7F7" w14:textId="77777777" w:rsidR="00B8089B" w:rsidRDefault="00B8089B" w:rsidP="001A7B16">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3EA222E0" w14:textId="77777777" w:rsidR="00B8089B" w:rsidRDefault="00B8089B" w:rsidP="001A7B16">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949" w:type="dxa"/>
            <w:shd w:val="clear" w:color="auto" w:fill="FFFF00"/>
          </w:tcPr>
          <w:p w14:paraId="6D20C48A" w14:textId="77777777" w:rsidR="00B8089B" w:rsidRDefault="00B8089B" w:rsidP="001A7B16">
            <w:pPr>
              <w:pStyle w:val="TableParagraph"/>
              <w:spacing w:line="225" w:lineRule="exact"/>
              <w:ind w:left="-10"/>
              <w:rPr>
                <w:sz w:val="20"/>
              </w:rPr>
            </w:pPr>
            <w:r>
              <w:rPr>
                <w:spacing w:val="-5"/>
                <w:sz w:val="20"/>
              </w:rPr>
              <w:t>DA</w:t>
            </w:r>
          </w:p>
        </w:tc>
      </w:tr>
      <w:tr w:rsidR="00B8089B" w14:paraId="4594F392" w14:textId="77777777" w:rsidTr="001A7B16">
        <w:trPr>
          <w:trHeight w:hRule="exact" w:val="4149"/>
        </w:trPr>
        <w:tc>
          <w:tcPr>
            <w:tcW w:w="570" w:type="dxa"/>
            <w:vMerge w:val="restart"/>
            <w:shd w:val="clear" w:color="auto" w:fill="FFFF00"/>
          </w:tcPr>
          <w:p w14:paraId="0CB8471F" w14:textId="77777777" w:rsidR="00B8089B" w:rsidRDefault="00B8089B" w:rsidP="001A7B16">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14:paraId="148D1BB9" w14:textId="77777777" w:rsidR="00B8089B" w:rsidRPr="00094362" w:rsidRDefault="00B8089B" w:rsidP="001A7B16">
            <w:pPr>
              <w:rPr>
                <w:rFonts w:eastAsia="PMingLiU"/>
                <w:b/>
                <w:lang w:val="en-US" w:eastAsia="zh-CN"/>
              </w:rPr>
            </w:pPr>
            <w:r w:rsidRPr="00094362">
              <w:rPr>
                <w:rFonts w:eastAsia="PMingLiU"/>
                <w:b/>
                <w:lang w:val="en-US" w:eastAsia="zh-CN"/>
              </w:rPr>
              <w:t>DECLARAȚIE</w:t>
            </w:r>
          </w:p>
          <w:p w14:paraId="046D492C" w14:textId="77777777" w:rsidR="00B8089B" w:rsidRDefault="00B8089B" w:rsidP="001A7B16">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r>
              <w:rPr>
                <w:lang w:val="en-US"/>
              </w:rPr>
              <w:t xml:space="preserve">similar – </w:t>
            </w:r>
            <w:proofErr w:type="spellStart"/>
            <w:r>
              <w:rPr>
                <w:lang w:val="en-US"/>
              </w:rPr>
              <w:t>lucrări</w:t>
            </w:r>
            <w:proofErr w:type="spellEnd"/>
            <w:r>
              <w:rPr>
                <w:lang w:val="en-US"/>
              </w:rPr>
              <w:t xml:space="preserve"> de drum </w:t>
            </w:r>
          </w:p>
          <w:p w14:paraId="6F9CE2F7" w14:textId="77777777" w:rsidR="00B8089B" w:rsidRPr="00A6272D" w:rsidRDefault="00B8089B" w:rsidP="00B8089B">
            <w:pPr>
              <w:pStyle w:val="a8"/>
              <w:widowControl/>
              <w:numPr>
                <w:ilvl w:val="0"/>
                <w:numId w:val="43"/>
              </w:numPr>
              <w:tabs>
                <w:tab w:val="left" w:pos="567"/>
              </w:tabs>
              <w:autoSpaceDE/>
              <w:autoSpaceDN/>
              <w:spacing w:after="120"/>
              <w:rPr>
                <w:color w:val="333333"/>
                <w:shd w:val="clear" w:color="auto" w:fill="FFFFFF"/>
                <w:lang w:val="en-US"/>
              </w:rPr>
            </w:pPr>
            <w:proofErr w:type="spellStart"/>
            <w:r w:rsidRPr="00A6272D">
              <w:rPr>
                <w:color w:val="333333"/>
                <w:shd w:val="clear" w:color="auto" w:fill="FFFFFF"/>
                <w:lang w:val="en-US"/>
              </w:rPr>
              <w:t>lista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lucrărilor</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executate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ultimii</w:t>
            </w:r>
            <w:proofErr w:type="spellEnd"/>
            <w:r w:rsidRPr="00A6272D">
              <w:rPr>
                <w:color w:val="333333"/>
                <w:shd w:val="clear" w:color="auto" w:fill="FFFFFF"/>
                <w:lang w:val="en-US"/>
              </w:rPr>
              <w:t xml:space="preserve"> 3 ani, </w:t>
            </w:r>
            <w:proofErr w:type="spellStart"/>
            <w:r w:rsidRPr="00A6272D">
              <w:rPr>
                <w:color w:val="333333"/>
                <w:shd w:val="clear" w:color="auto" w:fill="FFFFFF"/>
                <w:lang w:val="en-US"/>
              </w:rPr>
              <w:t>însoţită</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certificări</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bună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execuţie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pentru</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importante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care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se </w:t>
            </w:r>
            <w:proofErr w:type="spellStart"/>
            <w:r w:rsidRPr="00A6272D">
              <w:rPr>
                <w:color w:val="333333"/>
                <w:shd w:val="clear" w:color="auto" w:fill="FFFFFF"/>
                <w:lang w:val="en-US"/>
              </w:rPr>
              <w:t>conțină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puțin</w:t>
            </w:r>
            <w:proofErr w:type="spellEnd"/>
            <w:r w:rsidRPr="00A6272D">
              <w:rPr>
                <w:color w:val="333333"/>
                <w:shd w:val="clear" w:color="auto" w:fill="FFFFFF"/>
                <w:lang w:val="en-US"/>
              </w:rPr>
              <w:t xml:space="preserve"> un contract de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a </w:t>
            </w:r>
            <w:proofErr w:type="spellStart"/>
            <w:r w:rsidRPr="00A6272D">
              <w:rPr>
                <w:color w:val="333333"/>
                <w:shd w:val="clear" w:color="auto" w:fill="FFFFFF"/>
                <w:lang w:val="en-US"/>
              </w:rPr>
              <w:t>cărui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valoare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nu fie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mică</w:t>
            </w:r>
            <w:proofErr w:type="spellEnd"/>
            <w:r w:rsidRPr="00A6272D">
              <w:rPr>
                <w:color w:val="333333"/>
                <w:shd w:val="clear" w:color="auto" w:fill="FFFFFF"/>
                <w:lang w:val="en-US"/>
              </w:rPr>
              <w:t xml:space="preserve"> de 75% din </w:t>
            </w:r>
            <w:proofErr w:type="spellStart"/>
            <w:r w:rsidRPr="00A6272D">
              <w:rPr>
                <w:color w:val="333333"/>
                <w:shd w:val="clear" w:color="auto" w:fill="FFFFFF"/>
                <w:lang w:val="en-US"/>
              </w:rPr>
              <w:t>valoarea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viitorului</w:t>
            </w:r>
            <w:proofErr w:type="spellEnd"/>
            <w:r w:rsidRPr="00A6272D">
              <w:rPr>
                <w:color w:val="333333"/>
                <w:shd w:val="clear" w:color="auto" w:fill="FFFFFF"/>
                <w:lang w:val="en-US"/>
              </w:rPr>
              <w:t xml:space="preserve"> contract </w:t>
            </w:r>
          </w:p>
          <w:p w14:paraId="70BC1098" w14:textId="77777777" w:rsidR="00B8089B" w:rsidRDefault="00B8089B" w:rsidP="001A7B16">
            <w:pPr>
              <w:pStyle w:val="TableParagraph"/>
              <w:spacing w:before="91" w:line="230" w:lineRule="atLeast"/>
              <w:ind w:left="105" w:right="360"/>
              <w:rPr>
                <w:sz w:val="20"/>
              </w:rPr>
            </w:pPr>
            <w:proofErr w:type="spellStart"/>
            <w:r w:rsidRPr="00E94B4B">
              <w:rPr>
                <w:color w:val="333333"/>
                <w:shd w:val="clear" w:color="auto" w:fill="FFFFFF"/>
                <w:lang w:val="en-US"/>
              </w:rPr>
              <w:t>Inclusiv</w:t>
            </w:r>
            <w:proofErr w:type="spellEnd"/>
            <w:r w:rsidRPr="00E94B4B">
              <w:rPr>
                <w:color w:val="333333"/>
                <w:shd w:val="clear" w:color="auto" w:fill="FFFFFF"/>
                <w:lang w:val="en-US"/>
              </w:rPr>
              <w:t xml:space="preserve"> </w:t>
            </w:r>
            <w:proofErr w:type="spellStart"/>
            <w:r w:rsidRPr="00E94B4B">
              <w:rPr>
                <w:rFonts w:eastAsia="PMingLiU"/>
                <w:b/>
                <w:lang w:val="en-US" w:eastAsia="zh-CN"/>
              </w:rPr>
              <w:t>Contacte</w:t>
            </w:r>
            <w:proofErr w:type="spellEnd"/>
            <w:r w:rsidRPr="00E94B4B">
              <w:rPr>
                <w:rFonts w:eastAsia="PMingLiU"/>
                <w:b/>
                <w:lang w:val="en-US" w:eastAsia="zh-CN"/>
              </w:rPr>
              <w:t>/</w:t>
            </w:r>
            <w:proofErr w:type="spellStart"/>
            <w:r w:rsidRPr="00E94B4B">
              <w:rPr>
                <w:rFonts w:eastAsia="PMingLiU"/>
                <w:b/>
                <w:lang w:val="en-US" w:eastAsia="zh-CN"/>
              </w:rPr>
              <w:t>Procese</w:t>
            </w:r>
            <w:proofErr w:type="spellEnd"/>
            <w:r w:rsidRPr="00E94B4B">
              <w:rPr>
                <w:rFonts w:eastAsia="PMingLiU"/>
                <w:b/>
                <w:lang w:val="en-US" w:eastAsia="zh-CN"/>
              </w:rPr>
              <w:t xml:space="preserve"> </w:t>
            </w:r>
            <w:proofErr w:type="spellStart"/>
            <w:r w:rsidRPr="00E94B4B">
              <w:rPr>
                <w:rFonts w:eastAsia="PMingLiU"/>
                <w:b/>
                <w:lang w:val="en-US" w:eastAsia="zh-CN"/>
              </w:rPr>
              <w:t>verbale</w:t>
            </w:r>
            <w:proofErr w:type="spellEnd"/>
            <w:r w:rsidRPr="00E94B4B">
              <w:rPr>
                <w:rFonts w:eastAsia="PMingLiU"/>
                <w:b/>
                <w:lang w:val="en-US" w:eastAsia="zh-CN"/>
              </w:rPr>
              <w:t xml:space="preserve"> de </w:t>
            </w:r>
            <w:proofErr w:type="spellStart"/>
            <w:r>
              <w:rPr>
                <w:rFonts w:eastAsia="PMingLiU"/>
                <w:b/>
                <w:lang w:val="en-US" w:eastAsia="zh-CN"/>
              </w:rPr>
              <w:t>receptie</w:t>
            </w:r>
            <w:proofErr w:type="spellEnd"/>
            <w:r w:rsidRPr="00E94B4B">
              <w:rPr>
                <w:rFonts w:eastAsia="PMingLiU"/>
                <w:b/>
                <w:lang w:val="en-US" w:eastAsia="zh-CN"/>
              </w:rPr>
              <w:t xml:space="preserve"> a </w:t>
            </w:r>
            <w:proofErr w:type="spellStart"/>
            <w:r w:rsidRPr="00E94B4B">
              <w:rPr>
                <w:rFonts w:eastAsia="PMingLiU"/>
                <w:b/>
                <w:lang w:val="en-US" w:eastAsia="zh-CN"/>
              </w:rPr>
              <w:t>lucrarilor</w:t>
            </w:r>
            <w:proofErr w:type="spellEnd"/>
            <w:r w:rsidRPr="00E94B4B">
              <w:rPr>
                <w:rFonts w:eastAsia="PMingLiU"/>
                <w:b/>
                <w:lang w:val="en-US" w:eastAsia="zh-CN"/>
              </w:rPr>
              <w:t xml:space="preserve"> </w:t>
            </w:r>
            <w:proofErr w:type="spellStart"/>
            <w:r w:rsidRPr="00E94B4B">
              <w:rPr>
                <w:rFonts w:eastAsia="PMingLiU"/>
                <w:b/>
                <w:lang w:val="en-US" w:eastAsia="zh-CN"/>
              </w:rPr>
              <w:t>similare</w:t>
            </w:r>
            <w:proofErr w:type="spellEnd"/>
            <w:r w:rsidRPr="00E94B4B">
              <w:rPr>
                <w:rFonts w:eastAsia="PMingLiU"/>
                <w:b/>
                <w:lang w:val="en-US" w:eastAsia="zh-CN"/>
              </w:rPr>
              <w:t xml:space="preserve"> </w:t>
            </w:r>
          </w:p>
          <w:p w14:paraId="79D58296" w14:textId="77777777" w:rsidR="00B8089B" w:rsidRDefault="00B8089B" w:rsidP="001A7B16">
            <w:pPr>
              <w:pStyle w:val="TableParagraph"/>
              <w:spacing w:before="91"/>
              <w:ind w:left="105"/>
              <w:rPr>
                <w:sz w:val="20"/>
              </w:rPr>
            </w:pPr>
          </w:p>
          <w:p w14:paraId="0EFFBFF0" w14:textId="77777777" w:rsidR="00B8089B" w:rsidRDefault="00B8089B" w:rsidP="001A7B16">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04730F04" w14:textId="77777777" w:rsidR="00B8089B" w:rsidRDefault="00B8089B" w:rsidP="001A7B16">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4D13C21A" w14:textId="77777777" w:rsidR="00B8089B" w:rsidRDefault="00B8089B" w:rsidP="001A7B16">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949" w:type="dxa"/>
            <w:shd w:val="clear" w:color="auto" w:fill="FFFF00"/>
          </w:tcPr>
          <w:p w14:paraId="0A0A3B63" w14:textId="77777777" w:rsidR="00B8089B" w:rsidRDefault="00B8089B" w:rsidP="001A7B16">
            <w:pPr>
              <w:pStyle w:val="TableParagraph"/>
              <w:spacing w:line="225" w:lineRule="exact"/>
              <w:ind w:left="-10"/>
              <w:rPr>
                <w:spacing w:val="-5"/>
                <w:sz w:val="20"/>
              </w:rPr>
            </w:pPr>
            <w:r>
              <w:rPr>
                <w:spacing w:val="-5"/>
                <w:sz w:val="20"/>
              </w:rPr>
              <w:t>DA</w:t>
            </w:r>
          </w:p>
        </w:tc>
      </w:tr>
      <w:tr w:rsidR="00B8089B" w14:paraId="5A8FF4B3" w14:textId="77777777" w:rsidTr="001A7B16">
        <w:trPr>
          <w:trHeight w:hRule="exact" w:val="1277"/>
        </w:trPr>
        <w:tc>
          <w:tcPr>
            <w:tcW w:w="570" w:type="dxa"/>
            <w:vMerge/>
            <w:shd w:val="clear" w:color="auto" w:fill="FFFF00"/>
          </w:tcPr>
          <w:p w14:paraId="7E510120" w14:textId="77777777" w:rsidR="00B8089B" w:rsidRDefault="00B8089B" w:rsidP="001A7B16">
            <w:pPr>
              <w:pStyle w:val="TableParagraph"/>
              <w:spacing w:line="225" w:lineRule="exact"/>
              <w:ind w:right="257"/>
              <w:jc w:val="center"/>
              <w:rPr>
                <w:sz w:val="20"/>
              </w:rPr>
            </w:pPr>
          </w:p>
        </w:tc>
        <w:tc>
          <w:tcPr>
            <w:tcW w:w="3407" w:type="dxa"/>
            <w:vMerge/>
            <w:shd w:val="clear" w:color="auto" w:fill="FFFF00"/>
          </w:tcPr>
          <w:p w14:paraId="04A527B5" w14:textId="77777777" w:rsidR="00B8089B" w:rsidRDefault="00B8089B" w:rsidP="001A7B16">
            <w:pPr>
              <w:pStyle w:val="TableParagraph"/>
              <w:spacing w:line="230" w:lineRule="atLeast"/>
              <w:ind w:left="105" w:right="172"/>
              <w:rPr>
                <w:sz w:val="20"/>
              </w:rPr>
            </w:pPr>
          </w:p>
        </w:tc>
        <w:tc>
          <w:tcPr>
            <w:tcW w:w="4423" w:type="dxa"/>
            <w:shd w:val="clear" w:color="auto" w:fill="FFFF00"/>
          </w:tcPr>
          <w:p w14:paraId="4EF100A0" w14:textId="77777777" w:rsidR="00B8089B" w:rsidRDefault="00B8089B" w:rsidP="001A7B16">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949" w:type="dxa"/>
            <w:shd w:val="clear" w:color="auto" w:fill="FFFF00"/>
          </w:tcPr>
          <w:p w14:paraId="0EB1EAF8" w14:textId="77777777" w:rsidR="00B8089B" w:rsidRDefault="00B8089B" w:rsidP="001A7B16">
            <w:pPr>
              <w:pStyle w:val="TableParagraph"/>
              <w:spacing w:line="225" w:lineRule="exact"/>
              <w:ind w:left="-10"/>
              <w:rPr>
                <w:sz w:val="20"/>
              </w:rPr>
            </w:pPr>
            <w:r>
              <w:rPr>
                <w:spacing w:val="-5"/>
                <w:sz w:val="20"/>
              </w:rPr>
              <w:t>DA</w:t>
            </w:r>
          </w:p>
        </w:tc>
      </w:tr>
      <w:tr w:rsidR="00B8089B" w14:paraId="249EDAC9" w14:textId="77777777" w:rsidTr="001A7B16">
        <w:trPr>
          <w:trHeight w:hRule="exact" w:val="614"/>
        </w:trPr>
        <w:tc>
          <w:tcPr>
            <w:tcW w:w="570" w:type="dxa"/>
            <w:shd w:val="clear" w:color="auto" w:fill="FFFF00"/>
          </w:tcPr>
          <w:p w14:paraId="5FAB513D" w14:textId="77777777" w:rsidR="00B8089B" w:rsidRDefault="00B8089B" w:rsidP="001A7B16">
            <w:pPr>
              <w:pStyle w:val="TableParagraph"/>
              <w:spacing w:line="225" w:lineRule="exact"/>
              <w:ind w:right="257"/>
              <w:jc w:val="center"/>
              <w:rPr>
                <w:sz w:val="20"/>
              </w:rPr>
            </w:pPr>
            <w:r>
              <w:rPr>
                <w:sz w:val="20"/>
              </w:rPr>
              <w:t>9</w:t>
            </w:r>
          </w:p>
        </w:tc>
        <w:tc>
          <w:tcPr>
            <w:tcW w:w="3407" w:type="dxa"/>
            <w:shd w:val="clear" w:color="auto" w:fill="FFFF00"/>
          </w:tcPr>
          <w:p w14:paraId="4A5885AC" w14:textId="77777777" w:rsidR="00B8089B" w:rsidRDefault="00B8089B" w:rsidP="001A7B16">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410D02A2" w14:textId="77777777" w:rsidR="00B8089B" w:rsidRDefault="00B8089B" w:rsidP="001A7B16">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949" w:type="dxa"/>
            <w:shd w:val="clear" w:color="auto" w:fill="FFFF00"/>
          </w:tcPr>
          <w:p w14:paraId="2B2AD0F4" w14:textId="77777777" w:rsidR="00B8089B" w:rsidRDefault="00B8089B" w:rsidP="001A7B16">
            <w:pPr>
              <w:pStyle w:val="TableParagraph"/>
              <w:spacing w:line="225" w:lineRule="exact"/>
              <w:ind w:left="-10"/>
              <w:rPr>
                <w:sz w:val="20"/>
              </w:rPr>
            </w:pPr>
            <w:r>
              <w:rPr>
                <w:spacing w:val="-5"/>
                <w:sz w:val="20"/>
              </w:rPr>
              <w:t>DA</w:t>
            </w:r>
          </w:p>
        </w:tc>
      </w:tr>
      <w:tr w:rsidR="00B8089B" w14:paraId="3AAA733C" w14:textId="77777777" w:rsidTr="001A7B16">
        <w:trPr>
          <w:trHeight w:hRule="exact" w:val="561"/>
        </w:trPr>
        <w:tc>
          <w:tcPr>
            <w:tcW w:w="570" w:type="dxa"/>
            <w:shd w:val="clear" w:color="auto" w:fill="FFFF00"/>
          </w:tcPr>
          <w:p w14:paraId="7D3C290F" w14:textId="77777777" w:rsidR="00B8089B" w:rsidRDefault="00B8089B" w:rsidP="001A7B16">
            <w:pPr>
              <w:pStyle w:val="TableParagraph"/>
              <w:spacing w:line="225" w:lineRule="exact"/>
              <w:ind w:right="156"/>
              <w:jc w:val="center"/>
              <w:rPr>
                <w:sz w:val="20"/>
              </w:rPr>
            </w:pPr>
            <w:r>
              <w:rPr>
                <w:sz w:val="20"/>
              </w:rPr>
              <w:t>10</w:t>
            </w:r>
          </w:p>
        </w:tc>
        <w:tc>
          <w:tcPr>
            <w:tcW w:w="3407" w:type="dxa"/>
            <w:shd w:val="clear" w:color="auto" w:fill="FFFF00"/>
          </w:tcPr>
          <w:p w14:paraId="08000EB4" w14:textId="77777777" w:rsidR="00B8089B" w:rsidRDefault="00B8089B" w:rsidP="001A7B16">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0540B263" w14:textId="77777777" w:rsidR="00B8089B" w:rsidRDefault="00B8089B" w:rsidP="001A7B16">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949" w:type="dxa"/>
            <w:shd w:val="clear" w:color="auto" w:fill="FFFF00"/>
          </w:tcPr>
          <w:p w14:paraId="1E082CC6" w14:textId="77777777" w:rsidR="00B8089B" w:rsidRDefault="00B8089B" w:rsidP="001A7B16">
            <w:pPr>
              <w:pStyle w:val="TableParagraph"/>
              <w:spacing w:before="101"/>
              <w:ind w:left="95"/>
              <w:rPr>
                <w:sz w:val="20"/>
              </w:rPr>
            </w:pPr>
            <w:r>
              <w:rPr>
                <w:spacing w:val="-5"/>
                <w:sz w:val="20"/>
              </w:rPr>
              <w:t>DA</w:t>
            </w:r>
          </w:p>
        </w:tc>
      </w:tr>
      <w:tr w:rsidR="00B8089B" w14:paraId="11892686" w14:textId="77777777" w:rsidTr="001A7B16">
        <w:trPr>
          <w:trHeight w:val="1160"/>
        </w:trPr>
        <w:tc>
          <w:tcPr>
            <w:tcW w:w="570" w:type="dxa"/>
            <w:shd w:val="clear" w:color="auto" w:fill="FFFF00"/>
          </w:tcPr>
          <w:p w14:paraId="38138D54" w14:textId="77777777" w:rsidR="00B8089B" w:rsidRDefault="00B8089B" w:rsidP="001A7B16">
            <w:pPr>
              <w:pStyle w:val="TableParagraph"/>
              <w:spacing w:line="225" w:lineRule="exact"/>
              <w:ind w:left="100"/>
              <w:rPr>
                <w:sz w:val="20"/>
              </w:rPr>
            </w:pPr>
            <w:r>
              <w:rPr>
                <w:sz w:val="20"/>
              </w:rPr>
              <w:t>11</w:t>
            </w:r>
          </w:p>
        </w:tc>
        <w:tc>
          <w:tcPr>
            <w:tcW w:w="3407" w:type="dxa"/>
          </w:tcPr>
          <w:p w14:paraId="6121A2C2" w14:textId="77777777" w:rsidR="00B8089B" w:rsidRDefault="00B8089B" w:rsidP="001A7B16">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626DE51C" w14:textId="77777777" w:rsidR="00B8089B" w:rsidRDefault="00B8089B" w:rsidP="001A7B16">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2CFB4DF2" w14:textId="77777777" w:rsidR="00B8089B" w:rsidRDefault="00B8089B" w:rsidP="001A7B16">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3FEA1089" w14:textId="77777777" w:rsidR="00B8089B" w:rsidRDefault="00B8089B" w:rsidP="001A7B16">
            <w:pPr>
              <w:pStyle w:val="TableParagraph"/>
              <w:spacing w:before="116" w:line="215" w:lineRule="exact"/>
              <w:ind w:left="52"/>
              <w:rPr>
                <w:sz w:val="20"/>
              </w:rPr>
            </w:pPr>
            <w:r>
              <w:rPr>
                <w:spacing w:val="-5"/>
                <w:sz w:val="20"/>
              </w:rPr>
              <w:t>DA</w:t>
            </w:r>
          </w:p>
        </w:tc>
      </w:tr>
      <w:tr w:rsidR="00B8089B" w14:paraId="489489C5" w14:textId="77777777" w:rsidTr="001A7B16">
        <w:trPr>
          <w:trHeight w:val="674"/>
        </w:trPr>
        <w:tc>
          <w:tcPr>
            <w:tcW w:w="570" w:type="dxa"/>
            <w:shd w:val="clear" w:color="auto" w:fill="FFFF00"/>
          </w:tcPr>
          <w:p w14:paraId="5597927C" w14:textId="77777777" w:rsidR="00B8089B" w:rsidRDefault="00B8089B" w:rsidP="001A7B16">
            <w:pPr>
              <w:pStyle w:val="TableParagraph"/>
              <w:spacing w:line="225" w:lineRule="exact"/>
              <w:ind w:left="100"/>
              <w:rPr>
                <w:sz w:val="20"/>
              </w:rPr>
            </w:pPr>
            <w:r>
              <w:rPr>
                <w:sz w:val="20"/>
              </w:rPr>
              <w:t>12</w:t>
            </w:r>
          </w:p>
        </w:tc>
        <w:tc>
          <w:tcPr>
            <w:tcW w:w="3407" w:type="dxa"/>
          </w:tcPr>
          <w:p w14:paraId="32DB748B" w14:textId="77777777" w:rsidR="00B8089B" w:rsidRDefault="00B8089B" w:rsidP="001A7B16">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2812B5A4" w14:textId="77777777" w:rsidR="00B8089B" w:rsidRDefault="00B8089B" w:rsidP="001A7B16">
            <w:pPr>
              <w:pStyle w:val="TableParagraph"/>
              <w:rPr>
                <w:sz w:val="20"/>
              </w:rPr>
            </w:pPr>
          </w:p>
        </w:tc>
        <w:tc>
          <w:tcPr>
            <w:tcW w:w="4423" w:type="dxa"/>
          </w:tcPr>
          <w:p w14:paraId="70CF1071" w14:textId="77777777" w:rsidR="00B8089B" w:rsidRDefault="00B8089B" w:rsidP="001A7B16">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52B6C446" w14:textId="77777777" w:rsidR="00B8089B" w:rsidRDefault="00B8089B" w:rsidP="001A7B16">
            <w:pPr>
              <w:pStyle w:val="TableParagraph"/>
              <w:spacing w:before="115" w:line="215" w:lineRule="exact"/>
              <w:ind w:left="52"/>
              <w:rPr>
                <w:sz w:val="20"/>
              </w:rPr>
            </w:pPr>
            <w:r>
              <w:rPr>
                <w:spacing w:val="-5"/>
                <w:sz w:val="20"/>
              </w:rPr>
              <w:t>DA</w:t>
            </w:r>
          </w:p>
        </w:tc>
      </w:tr>
      <w:tr w:rsidR="00B8089B" w14:paraId="2CB6AEE5" w14:textId="77777777" w:rsidTr="001A7B16">
        <w:trPr>
          <w:trHeight w:val="148"/>
        </w:trPr>
        <w:tc>
          <w:tcPr>
            <w:tcW w:w="570" w:type="dxa"/>
            <w:shd w:val="clear" w:color="auto" w:fill="FFFF00"/>
          </w:tcPr>
          <w:p w14:paraId="05762A54" w14:textId="77777777" w:rsidR="00B8089B" w:rsidRDefault="00B8089B" w:rsidP="001A7B16">
            <w:pPr>
              <w:pStyle w:val="TableParagraph"/>
              <w:spacing w:line="226" w:lineRule="exact"/>
              <w:ind w:left="100"/>
              <w:rPr>
                <w:sz w:val="20"/>
              </w:rPr>
            </w:pPr>
            <w:r>
              <w:rPr>
                <w:sz w:val="20"/>
              </w:rPr>
              <w:t>13</w:t>
            </w:r>
          </w:p>
        </w:tc>
        <w:tc>
          <w:tcPr>
            <w:tcW w:w="3407" w:type="dxa"/>
          </w:tcPr>
          <w:p w14:paraId="2142913D" w14:textId="77777777" w:rsidR="00B8089B" w:rsidRDefault="00B8089B" w:rsidP="001A7B16">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lucrării</w:t>
            </w:r>
          </w:p>
        </w:tc>
        <w:tc>
          <w:tcPr>
            <w:tcW w:w="4423" w:type="dxa"/>
          </w:tcPr>
          <w:p w14:paraId="11CA97E5" w14:textId="77777777" w:rsidR="00B8089B" w:rsidRDefault="00B8089B" w:rsidP="001A7B16">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2431F1A7" w14:textId="77777777" w:rsidR="00B8089B" w:rsidRDefault="00B8089B" w:rsidP="001A7B16">
            <w:pPr>
              <w:pStyle w:val="TableParagraph"/>
              <w:spacing w:before="1"/>
              <w:ind w:left="-1" w:right="103"/>
              <w:jc w:val="both"/>
              <w:rPr>
                <w:sz w:val="20"/>
              </w:rPr>
            </w:pPr>
          </w:p>
        </w:tc>
        <w:tc>
          <w:tcPr>
            <w:tcW w:w="949" w:type="dxa"/>
            <w:shd w:val="clear" w:color="auto" w:fill="FFFF00"/>
          </w:tcPr>
          <w:p w14:paraId="2B1055C2" w14:textId="77777777" w:rsidR="00B8089B" w:rsidRDefault="00B8089B" w:rsidP="001A7B16">
            <w:pPr>
              <w:pStyle w:val="TableParagraph"/>
              <w:spacing w:line="226" w:lineRule="exact"/>
              <w:ind w:left="-1"/>
              <w:rPr>
                <w:sz w:val="20"/>
              </w:rPr>
            </w:pPr>
            <w:r>
              <w:rPr>
                <w:spacing w:val="-5"/>
                <w:sz w:val="20"/>
              </w:rPr>
              <w:t>DA</w:t>
            </w:r>
          </w:p>
        </w:tc>
      </w:tr>
      <w:tr w:rsidR="00B8089B" w14:paraId="3B85D2DF" w14:textId="77777777" w:rsidTr="001A7B16">
        <w:trPr>
          <w:trHeight w:val="695"/>
        </w:trPr>
        <w:tc>
          <w:tcPr>
            <w:tcW w:w="570" w:type="dxa"/>
            <w:shd w:val="clear" w:color="auto" w:fill="FFFF00"/>
          </w:tcPr>
          <w:p w14:paraId="7760629A" w14:textId="77777777" w:rsidR="00B8089B" w:rsidRDefault="00B8089B" w:rsidP="001A7B16">
            <w:pPr>
              <w:pStyle w:val="TableParagraph"/>
              <w:spacing w:line="226" w:lineRule="exact"/>
              <w:ind w:left="100"/>
              <w:rPr>
                <w:sz w:val="20"/>
              </w:rPr>
            </w:pPr>
            <w:r>
              <w:rPr>
                <w:sz w:val="20"/>
              </w:rPr>
              <w:t>14</w:t>
            </w:r>
          </w:p>
        </w:tc>
        <w:tc>
          <w:tcPr>
            <w:tcW w:w="3407" w:type="dxa"/>
          </w:tcPr>
          <w:p w14:paraId="47B39EDD" w14:textId="77777777" w:rsidR="00B8089B" w:rsidRDefault="00B8089B" w:rsidP="001A7B16">
            <w:pPr>
              <w:pStyle w:val="TableParagraph"/>
              <w:spacing w:before="116" w:line="215" w:lineRule="exact"/>
              <w:ind w:left="4"/>
              <w:rPr>
                <w:sz w:val="20"/>
              </w:rPr>
            </w:pPr>
            <w:r>
              <w:rPr>
                <w:sz w:val="20"/>
              </w:rPr>
              <w:t>Detinerea certificatelor  ISO9001, ISO45001, ISO 14001/sau analog</w:t>
            </w:r>
          </w:p>
        </w:tc>
        <w:tc>
          <w:tcPr>
            <w:tcW w:w="4423" w:type="dxa"/>
          </w:tcPr>
          <w:p w14:paraId="50E253EF" w14:textId="77777777" w:rsidR="00B8089B" w:rsidRDefault="00B8089B" w:rsidP="001A7B16">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shd w:val="clear" w:color="auto" w:fill="FFFF00"/>
          </w:tcPr>
          <w:p w14:paraId="15BAD4E3" w14:textId="77777777" w:rsidR="00B8089B" w:rsidRDefault="00B8089B" w:rsidP="001A7B16">
            <w:pPr>
              <w:pStyle w:val="TableParagraph"/>
              <w:spacing w:line="226" w:lineRule="exact"/>
              <w:ind w:left="-1"/>
              <w:rPr>
                <w:spacing w:val="-5"/>
                <w:sz w:val="20"/>
              </w:rPr>
            </w:pPr>
            <w:r>
              <w:rPr>
                <w:spacing w:val="-5"/>
                <w:sz w:val="20"/>
              </w:rPr>
              <w:t>DA</w:t>
            </w:r>
          </w:p>
        </w:tc>
      </w:tr>
      <w:tr w:rsidR="00B8089B" w14:paraId="2739E87E" w14:textId="77777777" w:rsidTr="001A7B16">
        <w:trPr>
          <w:trHeight w:val="140"/>
        </w:trPr>
        <w:tc>
          <w:tcPr>
            <w:tcW w:w="570" w:type="dxa"/>
            <w:shd w:val="clear" w:color="auto" w:fill="FFFF00"/>
          </w:tcPr>
          <w:p w14:paraId="17F776A7" w14:textId="77777777" w:rsidR="00B8089B" w:rsidRDefault="00B8089B" w:rsidP="001A7B16">
            <w:pPr>
              <w:pStyle w:val="TableParagraph"/>
              <w:spacing w:line="226" w:lineRule="exact"/>
              <w:ind w:left="100"/>
              <w:rPr>
                <w:sz w:val="20"/>
              </w:rPr>
            </w:pPr>
            <w:r>
              <w:rPr>
                <w:sz w:val="20"/>
              </w:rPr>
              <w:t>15</w:t>
            </w:r>
          </w:p>
        </w:tc>
        <w:tc>
          <w:tcPr>
            <w:tcW w:w="3407" w:type="dxa"/>
          </w:tcPr>
          <w:p w14:paraId="0B8F9CA5" w14:textId="77777777" w:rsidR="00B8089B" w:rsidRDefault="00B8089B" w:rsidP="001A7B16">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1F790D5B" w14:textId="77777777" w:rsidR="00B8089B" w:rsidRDefault="00B8089B" w:rsidP="001A7B16">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949" w:type="dxa"/>
            <w:shd w:val="clear" w:color="auto" w:fill="FFFF00"/>
          </w:tcPr>
          <w:p w14:paraId="0202245E" w14:textId="77777777" w:rsidR="00B8089B" w:rsidRDefault="00B8089B" w:rsidP="001A7B16">
            <w:pPr>
              <w:pStyle w:val="TableParagraph"/>
              <w:spacing w:line="226" w:lineRule="exact"/>
              <w:ind w:left="-1"/>
              <w:rPr>
                <w:spacing w:val="-5"/>
                <w:sz w:val="20"/>
              </w:rPr>
            </w:pPr>
            <w:r w:rsidRPr="00DB5AD4">
              <w:rPr>
                <w:spacing w:val="-5"/>
                <w:sz w:val="20"/>
              </w:rPr>
              <w:t>DA</w:t>
            </w:r>
          </w:p>
        </w:tc>
      </w:tr>
    </w:tbl>
    <w:p w14:paraId="7398E20B" w14:textId="77777777" w:rsidR="00B8089B" w:rsidRPr="00712A48" w:rsidRDefault="00B8089B" w:rsidP="00B8089B">
      <w:pPr>
        <w:pStyle w:val="a"/>
        <w:numPr>
          <w:ilvl w:val="0"/>
          <w:numId w:val="0"/>
        </w:numPr>
        <w:shd w:val="clear" w:color="auto" w:fill="FFFFFF" w:themeFill="background1"/>
        <w:tabs>
          <w:tab w:val="right" w:pos="426"/>
        </w:tabs>
        <w:spacing w:before="120"/>
        <w:ind w:left="360"/>
        <w:rPr>
          <w:b/>
          <w:sz w:val="22"/>
          <w:szCs w:val="22"/>
        </w:rPr>
      </w:pPr>
    </w:p>
    <w:p w14:paraId="4B24C0A6" w14:textId="77777777" w:rsidR="00B8089B" w:rsidRPr="00D16DD8" w:rsidRDefault="00B8089B" w:rsidP="00B8089B">
      <w:pPr>
        <w:pStyle w:val="a"/>
        <w:numPr>
          <w:ilvl w:val="0"/>
          <w:numId w:val="20"/>
        </w:numPr>
        <w:shd w:val="clear" w:color="auto" w:fill="FFFFFF" w:themeFill="background1"/>
        <w:tabs>
          <w:tab w:val="right" w:pos="426"/>
        </w:tabs>
        <w:spacing w:before="120"/>
        <w:rPr>
          <w:sz w:val="22"/>
          <w:szCs w:val="22"/>
        </w:rPr>
      </w:pPr>
      <w:proofErr w:type="spellStart"/>
      <w:r w:rsidRPr="00D16DD8">
        <w:rPr>
          <w:b/>
          <w:sz w:val="22"/>
          <w:szCs w:val="22"/>
        </w:rPr>
        <w:t>Garanția</w:t>
      </w:r>
      <w:proofErr w:type="spellEnd"/>
      <w:r w:rsidRPr="00D16DD8">
        <w:rPr>
          <w:b/>
          <w:sz w:val="22"/>
          <w:szCs w:val="22"/>
        </w:rPr>
        <w:t xml:space="preserve"> </w:t>
      </w:r>
      <w:proofErr w:type="spellStart"/>
      <w:r w:rsidRPr="00D16DD8">
        <w:rPr>
          <w:b/>
          <w:sz w:val="22"/>
          <w:szCs w:val="22"/>
        </w:rPr>
        <w:t>pentru</w:t>
      </w:r>
      <w:proofErr w:type="spellEnd"/>
      <w:r w:rsidRPr="00D16DD8">
        <w:rPr>
          <w:b/>
          <w:sz w:val="22"/>
          <w:szCs w:val="22"/>
        </w:rPr>
        <w:t xml:space="preserve"> </w:t>
      </w:r>
      <w:proofErr w:type="spellStart"/>
      <w:r w:rsidRPr="00D16DD8">
        <w:rPr>
          <w:b/>
          <w:sz w:val="22"/>
          <w:szCs w:val="22"/>
        </w:rPr>
        <w:t>ofertă</w:t>
      </w:r>
      <w:proofErr w:type="spellEnd"/>
      <w:r w:rsidRPr="00D16DD8">
        <w:rPr>
          <w:b/>
          <w:sz w:val="22"/>
          <w:szCs w:val="22"/>
        </w:rPr>
        <w:t xml:space="preserve"> 0 % din </w:t>
      </w:r>
      <w:proofErr w:type="spellStart"/>
      <w:r w:rsidRPr="00D16DD8">
        <w:rPr>
          <w:b/>
          <w:sz w:val="22"/>
          <w:szCs w:val="22"/>
        </w:rPr>
        <w:t>valoarea</w:t>
      </w:r>
      <w:proofErr w:type="spellEnd"/>
      <w:r w:rsidRPr="00D16DD8">
        <w:rPr>
          <w:b/>
          <w:sz w:val="22"/>
          <w:szCs w:val="22"/>
        </w:rPr>
        <w:t xml:space="preserve"> </w:t>
      </w:r>
      <w:proofErr w:type="spellStart"/>
      <w:r w:rsidRPr="00D16DD8">
        <w:rPr>
          <w:b/>
          <w:sz w:val="22"/>
          <w:szCs w:val="22"/>
        </w:rPr>
        <w:t>ofertei</w:t>
      </w:r>
      <w:proofErr w:type="spellEnd"/>
      <w:r w:rsidRPr="00D16DD8">
        <w:rPr>
          <w:b/>
          <w:sz w:val="22"/>
          <w:szCs w:val="22"/>
        </w:rPr>
        <w:t xml:space="preserve"> – NU SE SOLICITĂ</w:t>
      </w:r>
    </w:p>
    <w:p w14:paraId="5BFF757F" w14:textId="77777777" w:rsidR="00B8089B" w:rsidRPr="00D16DD8" w:rsidRDefault="00B8089B" w:rsidP="00B8089B">
      <w:pPr>
        <w:pStyle w:val="a"/>
        <w:numPr>
          <w:ilvl w:val="0"/>
          <w:numId w:val="20"/>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Termenul</w:t>
      </w:r>
      <w:proofErr w:type="spellEnd"/>
      <w:r w:rsidRPr="00D16DD8">
        <w:rPr>
          <w:b/>
          <w:sz w:val="22"/>
          <w:szCs w:val="22"/>
        </w:rPr>
        <w:t xml:space="preserve"> de </w:t>
      </w:r>
      <w:proofErr w:type="spellStart"/>
      <w:r w:rsidRPr="00D16DD8">
        <w:rPr>
          <w:b/>
          <w:sz w:val="22"/>
          <w:szCs w:val="22"/>
        </w:rPr>
        <w:t>garanție</w:t>
      </w:r>
      <w:proofErr w:type="spellEnd"/>
      <w:r w:rsidRPr="00D16DD8">
        <w:rPr>
          <w:b/>
          <w:sz w:val="22"/>
          <w:szCs w:val="22"/>
        </w:rPr>
        <w:t xml:space="preserve"> a </w:t>
      </w:r>
      <w:proofErr w:type="spellStart"/>
      <w:r w:rsidRPr="00D16DD8">
        <w:rPr>
          <w:b/>
          <w:sz w:val="22"/>
          <w:szCs w:val="22"/>
        </w:rPr>
        <w:t>lucrărilor</w:t>
      </w:r>
      <w:proofErr w:type="spellEnd"/>
      <w:r w:rsidRPr="00D16DD8">
        <w:rPr>
          <w:b/>
          <w:sz w:val="22"/>
          <w:szCs w:val="22"/>
        </w:rPr>
        <w:t xml:space="preserve">: </w:t>
      </w:r>
      <w:r w:rsidRPr="00D16DD8">
        <w:rPr>
          <w:iCs/>
          <w:sz w:val="22"/>
          <w:szCs w:val="22"/>
        </w:rPr>
        <w:t xml:space="preserve">Pe o </w:t>
      </w:r>
      <w:proofErr w:type="spellStart"/>
      <w:r w:rsidRPr="00D16DD8">
        <w:rPr>
          <w:iCs/>
          <w:sz w:val="22"/>
          <w:szCs w:val="22"/>
        </w:rPr>
        <w:t>perioadă</w:t>
      </w:r>
      <w:proofErr w:type="spellEnd"/>
      <w:r w:rsidRPr="00D16DD8">
        <w:rPr>
          <w:iCs/>
          <w:sz w:val="22"/>
          <w:szCs w:val="22"/>
        </w:rPr>
        <w:t xml:space="preserve"> de</w:t>
      </w:r>
      <w:r>
        <w:rPr>
          <w:iCs/>
          <w:sz w:val="22"/>
          <w:szCs w:val="22"/>
        </w:rPr>
        <w:t xml:space="preserve"> 5 ani</w:t>
      </w:r>
    </w:p>
    <w:p w14:paraId="724B7721" w14:textId="77777777" w:rsidR="00B8089B" w:rsidRPr="005717D4" w:rsidRDefault="00B8089B" w:rsidP="00B8089B">
      <w:pPr>
        <w:pStyle w:val="a"/>
        <w:numPr>
          <w:ilvl w:val="0"/>
          <w:numId w:val="20"/>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Garanția</w:t>
      </w:r>
      <w:proofErr w:type="spellEnd"/>
      <w:r w:rsidRPr="00D16DD8">
        <w:rPr>
          <w:b/>
          <w:sz w:val="22"/>
          <w:szCs w:val="22"/>
        </w:rPr>
        <w:t xml:space="preserve"> de </w:t>
      </w:r>
      <w:proofErr w:type="spellStart"/>
      <w:r w:rsidRPr="00D16DD8">
        <w:rPr>
          <w:b/>
          <w:sz w:val="22"/>
          <w:szCs w:val="22"/>
        </w:rPr>
        <w:t>bună</w:t>
      </w:r>
      <w:proofErr w:type="spellEnd"/>
      <w:r w:rsidRPr="00D16DD8">
        <w:rPr>
          <w:b/>
          <w:sz w:val="22"/>
          <w:szCs w:val="22"/>
        </w:rPr>
        <w:t xml:space="preserve"> </w:t>
      </w:r>
      <w:proofErr w:type="spellStart"/>
      <w:r w:rsidRPr="00D16DD8">
        <w:rPr>
          <w:b/>
          <w:sz w:val="22"/>
          <w:szCs w:val="22"/>
        </w:rPr>
        <w:t>execuție</w:t>
      </w:r>
      <w:proofErr w:type="spellEnd"/>
      <w:r w:rsidRPr="00D16DD8">
        <w:rPr>
          <w:b/>
          <w:sz w:val="22"/>
          <w:szCs w:val="22"/>
        </w:rPr>
        <w:t xml:space="preserve"> a </w:t>
      </w:r>
      <w:proofErr w:type="spellStart"/>
      <w:r w:rsidRPr="00D16DD8">
        <w:rPr>
          <w:b/>
          <w:sz w:val="22"/>
          <w:szCs w:val="22"/>
        </w:rPr>
        <w:t>contractului</w:t>
      </w:r>
      <w:proofErr w:type="spellEnd"/>
      <w:r w:rsidRPr="00D16DD8">
        <w:rPr>
          <w:b/>
          <w:sz w:val="22"/>
          <w:szCs w:val="22"/>
        </w:rPr>
        <w:t xml:space="preserve">, </w:t>
      </w:r>
      <w:proofErr w:type="spellStart"/>
      <w:r w:rsidRPr="00D16DD8">
        <w:rPr>
          <w:color w:val="2C2D2E"/>
          <w:sz w:val="22"/>
          <w:szCs w:val="22"/>
          <w:shd w:val="clear" w:color="auto" w:fill="FFFFFF"/>
        </w:rPr>
        <w:t>cuantumul</w:t>
      </w:r>
      <w:proofErr w:type="spellEnd"/>
      <w:r w:rsidRPr="00D16DD8">
        <w:rPr>
          <w:color w:val="2C2D2E"/>
          <w:sz w:val="22"/>
          <w:szCs w:val="22"/>
          <w:shd w:val="clear" w:color="auto" w:fill="FFFFFF"/>
        </w:rPr>
        <w:t xml:space="preserve"> 5 % </w:t>
      </w:r>
      <w:proofErr w:type="spellStart"/>
      <w:r>
        <w:rPr>
          <w:color w:val="2C2D2E"/>
          <w:sz w:val="22"/>
          <w:szCs w:val="22"/>
          <w:shd w:val="clear" w:color="auto" w:fill="FFFFFF"/>
        </w:rPr>
        <w:t>dn</w:t>
      </w:r>
      <w:proofErr w:type="spellEnd"/>
      <w:r>
        <w:rPr>
          <w:color w:val="2C2D2E"/>
          <w:sz w:val="22"/>
          <w:szCs w:val="22"/>
          <w:shd w:val="clear" w:color="auto" w:fill="FFFFFF"/>
        </w:rPr>
        <w:t xml:space="preserve"> </w:t>
      </w:r>
      <w:proofErr w:type="spellStart"/>
      <w:r>
        <w:rPr>
          <w:color w:val="2C2D2E"/>
          <w:sz w:val="22"/>
          <w:szCs w:val="22"/>
          <w:shd w:val="clear" w:color="auto" w:fill="FFFFFF"/>
        </w:rPr>
        <w:t>valoarea</w:t>
      </w:r>
      <w:proofErr w:type="spellEnd"/>
      <w:r>
        <w:rPr>
          <w:color w:val="2C2D2E"/>
          <w:sz w:val="22"/>
          <w:szCs w:val="22"/>
          <w:shd w:val="clear" w:color="auto" w:fill="FFFFFF"/>
        </w:rPr>
        <w:t xml:space="preserve"> </w:t>
      </w:r>
      <w:proofErr w:type="spellStart"/>
      <w:r>
        <w:rPr>
          <w:color w:val="2C2D2E"/>
          <w:sz w:val="22"/>
          <w:szCs w:val="22"/>
          <w:shd w:val="clear" w:color="auto" w:fill="FFFFFF"/>
        </w:rPr>
        <w:t>ofertei</w:t>
      </w:r>
      <w:proofErr w:type="spellEnd"/>
      <w:r>
        <w:rPr>
          <w:color w:val="2C2D2E"/>
          <w:sz w:val="22"/>
          <w:szCs w:val="22"/>
          <w:shd w:val="clear" w:color="auto" w:fill="FFFFFF"/>
        </w:rPr>
        <w:t>.</w:t>
      </w:r>
    </w:p>
    <w:p w14:paraId="54261FB4" w14:textId="77777777" w:rsidR="00B8089B" w:rsidRPr="005717D4" w:rsidRDefault="00B8089B" w:rsidP="00B8089B">
      <w:pPr>
        <w:pStyle w:val="a"/>
        <w:numPr>
          <w:ilvl w:val="0"/>
          <w:numId w:val="21"/>
        </w:numPr>
        <w:shd w:val="clear" w:color="auto" w:fill="FFFFFF"/>
        <w:tabs>
          <w:tab w:val="left" w:pos="-284"/>
        </w:tabs>
        <w:ind w:left="360"/>
        <w:rPr>
          <w:color w:val="000000" w:themeColor="text1"/>
          <w:lang w:eastAsia="it-IT"/>
        </w:rPr>
      </w:pPr>
      <w:r w:rsidRPr="005717D4">
        <w:rPr>
          <w:color w:val="000000" w:themeColor="text1"/>
          <w:lang w:eastAsia="it-IT"/>
        </w:rPr>
        <w:lastRenderedPageBreak/>
        <w:t xml:space="preserve">1)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 xml:space="preserve">, cu </w:t>
      </w:r>
      <w:proofErr w:type="spellStart"/>
      <w:r w:rsidRPr="005717D4">
        <w:rPr>
          <w:color w:val="000000" w:themeColor="text1"/>
          <w:lang w:eastAsia="it-IT"/>
        </w:rPr>
        <w:t>efectuarea</w:t>
      </w:r>
      <w:proofErr w:type="spellEnd"/>
      <w:r w:rsidRPr="005717D4">
        <w:rPr>
          <w:color w:val="000000" w:themeColor="text1"/>
          <w:lang w:eastAsia="it-IT"/>
        </w:rPr>
        <w:t xml:space="preserve"> </w:t>
      </w:r>
      <w:proofErr w:type="spellStart"/>
      <w:r w:rsidRPr="005717D4">
        <w:rPr>
          <w:color w:val="000000" w:themeColor="text1"/>
          <w:lang w:eastAsia="it-IT"/>
        </w:rPr>
        <w:t>transferului</w:t>
      </w:r>
      <w:proofErr w:type="spellEnd"/>
      <w:r w:rsidRPr="005717D4">
        <w:rPr>
          <w:color w:val="000000" w:themeColor="text1"/>
          <w:lang w:eastAsia="it-IT"/>
        </w:rPr>
        <w:t xml:space="preserve"> </w:t>
      </w:r>
      <w:proofErr w:type="spellStart"/>
      <w:r w:rsidRPr="005717D4">
        <w:rPr>
          <w:color w:val="000000" w:themeColor="text1"/>
          <w:lang w:eastAsia="it-IT"/>
        </w:rPr>
        <w:t>sumei</w:t>
      </w:r>
      <w:proofErr w:type="spellEnd"/>
      <w:r w:rsidRPr="005717D4">
        <w:rPr>
          <w:color w:val="000000" w:themeColor="text1"/>
          <w:lang w:eastAsia="it-IT"/>
        </w:rPr>
        <w:t xml:space="preserve"> respective pe un </w:t>
      </w:r>
      <w:proofErr w:type="spellStart"/>
      <w:r w:rsidRPr="005717D4">
        <w:rPr>
          <w:color w:val="000000" w:themeColor="text1"/>
          <w:lang w:eastAsia="it-IT"/>
        </w:rPr>
        <w:t>cont</w:t>
      </w:r>
      <w:proofErr w:type="spellEnd"/>
      <w:r w:rsidRPr="005717D4">
        <w:rPr>
          <w:color w:val="000000" w:themeColor="text1"/>
          <w:lang w:eastAsia="it-IT"/>
        </w:rPr>
        <w:t xml:space="preserve"> special </w:t>
      </w:r>
      <w:proofErr w:type="spellStart"/>
      <w:r w:rsidRPr="005717D4">
        <w:rPr>
          <w:color w:val="000000" w:themeColor="text1"/>
          <w:lang w:eastAsia="it-IT"/>
        </w:rPr>
        <w:t>deschis</w:t>
      </w:r>
      <w:proofErr w:type="spellEnd"/>
      <w:r w:rsidRPr="005717D4">
        <w:rPr>
          <w:color w:val="000000" w:themeColor="text1"/>
          <w:lang w:eastAsia="it-IT"/>
        </w:rPr>
        <w:t xml:space="preserve"> de </w:t>
      </w:r>
      <w:proofErr w:type="spellStart"/>
      <w:r w:rsidRPr="005717D4">
        <w:rPr>
          <w:color w:val="000000" w:themeColor="text1"/>
          <w:lang w:eastAsia="it-IT"/>
        </w:rPr>
        <w:t>către</w:t>
      </w:r>
      <w:proofErr w:type="spellEnd"/>
      <w:r w:rsidRPr="005717D4">
        <w:rPr>
          <w:color w:val="000000" w:themeColor="text1"/>
          <w:lang w:eastAsia="it-IT"/>
        </w:rPr>
        <w:t xml:space="preserve"> </w:t>
      </w:r>
      <w:proofErr w:type="spellStart"/>
      <w:r w:rsidRPr="005717D4">
        <w:rPr>
          <w:color w:val="000000" w:themeColor="text1"/>
          <w:lang w:eastAsia="it-IT"/>
        </w:rPr>
        <w:t>operatorul</w:t>
      </w:r>
      <w:proofErr w:type="spellEnd"/>
      <w:r w:rsidRPr="005717D4">
        <w:rPr>
          <w:color w:val="000000" w:themeColor="text1"/>
          <w:lang w:eastAsia="it-IT"/>
        </w:rPr>
        <w:t xml:space="preserve"> economic, pus la </w:t>
      </w:r>
      <w:proofErr w:type="spellStart"/>
      <w:r w:rsidRPr="005717D4">
        <w:rPr>
          <w:color w:val="000000" w:themeColor="text1"/>
          <w:lang w:eastAsia="it-IT"/>
        </w:rPr>
        <w:t>dispoziția</w:t>
      </w:r>
      <w:proofErr w:type="spellEnd"/>
      <w:r w:rsidRPr="005717D4">
        <w:rPr>
          <w:color w:val="000000" w:themeColor="text1"/>
          <w:lang w:eastAsia="it-IT"/>
        </w:rPr>
        <w:t xml:space="preserve"> </w:t>
      </w:r>
      <w:proofErr w:type="spellStart"/>
      <w:r w:rsidRPr="005717D4">
        <w:rPr>
          <w:color w:val="000000" w:themeColor="text1"/>
          <w:lang w:eastAsia="it-IT"/>
        </w:rPr>
        <w:t>autorității</w:t>
      </w:r>
      <w:proofErr w:type="spellEnd"/>
      <w:r w:rsidRPr="005717D4">
        <w:rPr>
          <w:color w:val="000000" w:themeColor="text1"/>
          <w:lang w:eastAsia="it-IT"/>
        </w:rPr>
        <w:t xml:space="preserve"> </w:t>
      </w:r>
      <w:proofErr w:type="spellStart"/>
      <w:r w:rsidRPr="005717D4">
        <w:rPr>
          <w:color w:val="000000" w:themeColor="text1"/>
          <w:lang w:eastAsia="it-IT"/>
        </w:rPr>
        <w:t>contractante</w:t>
      </w:r>
      <w:proofErr w:type="spellEnd"/>
      <w:r w:rsidRPr="005717D4">
        <w:rPr>
          <w:color w:val="000000" w:themeColor="text1"/>
          <w:lang w:eastAsia="it-IT"/>
        </w:rPr>
        <w:t xml:space="preserve">, la o </w:t>
      </w:r>
      <w:proofErr w:type="spellStart"/>
      <w:r w:rsidRPr="005717D4">
        <w:rPr>
          <w:color w:val="000000" w:themeColor="text1"/>
          <w:lang w:eastAsia="it-IT"/>
        </w:rPr>
        <w:t>bancă</w:t>
      </w:r>
      <w:proofErr w:type="spellEnd"/>
      <w:r w:rsidRPr="005717D4">
        <w:rPr>
          <w:color w:val="000000" w:themeColor="text1"/>
          <w:lang w:eastAsia="it-IT"/>
        </w:rPr>
        <w:t xml:space="preserve"> </w:t>
      </w:r>
      <w:proofErr w:type="spellStart"/>
      <w:r w:rsidRPr="005717D4">
        <w:rPr>
          <w:color w:val="000000" w:themeColor="text1"/>
          <w:lang w:eastAsia="it-IT"/>
        </w:rPr>
        <w:t>licențiată</w:t>
      </w:r>
      <w:proofErr w:type="spellEnd"/>
      <w:r w:rsidRPr="005717D4">
        <w:rPr>
          <w:color w:val="000000" w:themeColor="text1"/>
          <w:lang w:eastAsia="it-IT"/>
        </w:rPr>
        <w:t xml:space="preserve">, </w:t>
      </w:r>
      <w:proofErr w:type="spellStart"/>
      <w:r w:rsidRPr="005717D4">
        <w:rPr>
          <w:color w:val="000000" w:themeColor="text1"/>
          <w:lang w:eastAsia="it-IT"/>
        </w:rPr>
        <w:t>agreată</w:t>
      </w:r>
      <w:proofErr w:type="spellEnd"/>
      <w:r w:rsidRPr="005717D4">
        <w:rPr>
          <w:color w:val="000000" w:themeColor="text1"/>
          <w:lang w:eastAsia="it-IT"/>
        </w:rPr>
        <w:t xml:space="preserve"> de </w:t>
      </w:r>
      <w:proofErr w:type="spellStart"/>
      <w:r w:rsidRPr="005717D4">
        <w:rPr>
          <w:color w:val="000000" w:themeColor="text1"/>
          <w:lang w:eastAsia="it-IT"/>
        </w:rPr>
        <w:t>ambele</w:t>
      </w:r>
      <w:proofErr w:type="spellEnd"/>
      <w:r w:rsidRPr="005717D4">
        <w:rPr>
          <w:color w:val="000000" w:themeColor="text1"/>
          <w:lang w:eastAsia="it-IT"/>
        </w:rPr>
        <w:t xml:space="preserve"> </w:t>
      </w:r>
      <w:proofErr w:type="spellStart"/>
      <w:r w:rsidRPr="005717D4">
        <w:rPr>
          <w:color w:val="000000" w:themeColor="text1"/>
          <w:lang w:eastAsia="it-IT"/>
        </w:rPr>
        <w:t>părți</w:t>
      </w:r>
      <w:proofErr w:type="spellEnd"/>
      <w:r w:rsidRPr="005717D4">
        <w:rPr>
          <w:color w:val="000000" w:themeColor="text1"/>
          <w:lang w:eastAsia="it-IT"/>
        </w:rPr>
        <w:t>;</w:t>
      </w:r>
    </w:p>
    <w:p w14:paraId="559B19D3" w14:textId="77777777" w:rsidR="00B8089B" w:rsidRPr="005717D4" w:rsidRDefault="00B8089B" w:rsidP="00B8089B">
      <w:pPr>
        <w:pStyle w:val="a"/>
        <w:numPr>
          <w:ilvl w:val="0"/>
          <w:numId w:val="21"/>
        </w:numPr>
        <w:shd w:val="clear" w:color="auto" w:fill="FFFFFF"/>
        <w:tabs>
          <w:tab w:val="left" w:pos="-284"/>
        </w:tabs>
        <w:ind w:left="360"/>
        <w:rPr>
          <w:color w:val="000000" w:themeColor="text1"/>
          <w:lang w:eastAsia="it-IT"/>
        </w:rPr>
      </w:pPr>
      <w:r w:rsidRPr="005717D4">
        <w:rPr>
          <w:color w:val="000000" w:themeColor="text1"/>
          <w:lang w:eastAsia="it-IT"/>
        </w:rPr>
        <w:t xml:space="preserve">2)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w:t>
      </w:r>
      <w:proofErr w:type="spellStart"/>
      <w:r w:rsidRPr="005717D4">
        <w:rPr>
          <w:color w:val="000000" w:themeColor="text1"/>
          <w:lang w:eastAsia="it-IT"/>
        </w:rPr>
        <w:t>directe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w:t>
      </w:r>
    </w:p>
    <w:p w14:paraId="3A3AA0E6" w14:textId="77777777" w:rsidR="00B8089B" w:rsidRPr="00712A48" w:rsidRDefault="00B8089B" w:rsidP="00B8089B">
      <w:pPr>
        <w:pStyle w:val="a"/>
        <w:numPr>
          <w:ilvl w:val="0"/>
          <w:numId w:val="21"/>
        </w:numPr>
        <w:tabs>
          <w:tab w:val="left" w:pos="-284"/>
          <w:tab w:val="left" w:pos="360"/>
          <w:tab w:val="left" w:pos="462"/>
          <w:tab w:val="left" w:pos="960"/>
        </w:tabs>
        <w:spacing w:after="120"/>
        <w:ind w:left="360"/>
        <w:rPr>
          <w:bCs/>
          <w:color w:val="000000" w:themeColor="text1"/>
          <w:lang w:eastAsia="it-IT"/>
        </w:rPr>
      </w:pPr>
      <w:r w:rsidRPr="005717D4">
        <w:rPr>
          <w:color w:val="000000" w:themeColor="text1"/>
          <w:lang w:eastAsia="it-IT"/>
        </w:rPr>
        <w:t xml:space="preserve">  3</w:t>
      </w:r>
      <w:r w:rsidRPr="005717D4">
        <w:rPr>
          <w:bCs/>
          <w:color w:val="000000" w:themeColor="text1"/>
          <w:lang w:eastAsia="it-IT"/>
        </w:rPr>
        <w:t xml:space="preserve">) transfer pe </w:t>
      </w:r>
      <w:proofErr w:type="spellStart"/>
      <w:r w:rsidRPr="005717D4">
        <w:rPr>
          <w:bCs/>
          <w:color w:val="000000" w:themeColor="text1"/>
          <w:lang w:eastAsia="it-IT"/>
        </w:rPr>
        <w:t>contul</w:t>
      </w:r>
      <w:proofErr w:type="spellEnd"/>
      <w:r w:rsidRPr="005717D4">
        <w:rPr>
          <w:bCs/>
          <w:color w:val="000000" w:themeColor="text1"/>
          <w:lang w:eastAsia="it-IT"/>
        </w:rPr>
        <w:t xml:space="preserve"> </w:t>
      </w:r>
      <w:proofErr w:type="spellStart"/>
      <w:r w:rsidRPr="005717D4">
        <w:rPr>
          <w:bCs/>
          <w:color w:val="000000" w:themeColor="text1"/>
          <w:lang w:eastAsia="it-IT"/>
        </w:rPr>
        <w:t>autorității</w:t>
      </w:r>
      <w:proofErr w:type="spellEnd"/>
      <w:r w:rsidRPr="005717D4">
        <w:rPr>
          <w:bCs/>
          <w:color w:val="000000" w:themeColor="text1"/>
          <w:lang w:eastAsia="it-IT"/>
        </w:rPr>
        <w:t xml:space="preserve"> </w:t>
      </w:r>
      <w:proofErr w:type="spellStart"/>
      <w:r w:rsidRPr="005717D4">
        <w:rPr>
          <w:bCs/>
          <w:color w:val="000000" w:themeColor="text1"/>
          <w:lang w:eastAsia="it-IT"/>
        </w:rPr>
        <w:t>contractante</w:t>
      </w:r>
      <w:proofErr w:type="spellEnd"/>
      <w:r w:rsidRPr="005717D4">
        <w:rPr>
          <w:bCs/>
          <w:color w:val="000000" w:themeColor="text1"/>
          <w:lang w:eastAsia="it-IT"/>
        </w:rPr>
        <w:t>.</w:t>
      </w:r>
    </w:p>
    <w:p w14:paraId="763B6AF2" w14:textId="77777777" w:rsidR="00B8089B" w:rsidRPr="00D16DD8" w:rsidRDefault="00B8089B" w:rsidP="00B8089B">
      <w:pPr>
        <w:pStyle w:val="a"/>
        <w:numPr>
          <w:ilvl w:val="0"/>
          <w:numId w:val="20"/>
        </w:numPr>
        <w:shd w:val="clear" w:color="auto" w:fill="FFFFFF" w:themeFill="background1"/>
        <w:tabs>
          <w:tab w:val="right" w:pos="426"/>
        </w:tabs>
        <w:spacing w:before="120"/>
        <w:rPr>
          <w:b/>
          <w:sz w:val="22"/>
          <w:szCs w:val="22"/>
        </w:rPr>
      </w:pPr>
      <w:proofErr w:type="spellStart"/>
      <w:r w:rsidRPr="00D16DD8">
        <w:rPr>
          <w:rStyle w:val="aff0"/>
          <w:color w:val="333333"/>
          <w:sz w:val="22"/>
          <w:szCs w:val="22"/>
        </w:rPr>
        <w:t>DECLARAŢIEprivind</w:t>
      </w:r>
      <w:proofErr w:type="spellEnd"/>
      <w:r w:rsidRPr="00D16DD8">
        <w:rPr>
          <w:rStyle w:val="aff0"/>
          <w:color w:val="333333"/>
          <w:sz w:val="22"/>
          <w:szCs w:val="22"/>
        </w:rPr>
        <w:t xml:space="preserve"> </w:t>
      </w:r>
      <w:proofErr w:type="spellStart"/>
      <w:r w:rsidRPr="00D16DD8">
        <w:rPr>
          <w:rStyle w:val="aff0"/>
          <w:color w:val="333333"/>
          <w:sz w:val="22"/>
          <w:szCs w:val="22"/>
        </w:rPr>
        <w:t>confirmarea</w:t>
      </w:r>
      <w:proofErr w:type="spellEnd"/>
      <w:r w:rsidRPr="00D16DD8">
        <w:rPr>
          <w:rStyle w:val="aff0"/>
          <w:color w:val="333333"/>
          <w:sz w:val="22"/>
          <w:szCs w:val="22"/>
        </w:rPr>
        <w:t xml:space="preserve"> </w:t>
      </w:r>
      <w:proofErr w:type="spellStart"/>
      <w:r w:rsidRPr="00D16DD8">
        <w:rPr>
          <w:rStyle w:val="aff0"/>
          <w:color w:val="333333"/>
          <w:sz w:val="22"/>
          <w:szCs w:val="22"/>
        </w:rPr>
        <w:t>identității</w:t>
      </w:r>
      <w:proofErr w:type="spellEnd"/>
      <w:r w:rsidRPr="00D16DD8">
        <w:rPr>
          <w:rStyle w:val="aff0"/>
          <w:color w:val="333333"/>
          <w:sz w:val="22"/>
          <w:szCs w:val="22"/>
        </w:rPr>
        <w:t xml:space="preserve"> </w:t>
      </w:r>
      <w:proofErr w:type="spellStart"/>
      <w:r w:rsidRPr="00D16DD8">
        <w:rPr>
          <w:rStyle w:val="aff0"/>
          <w:color w:val="333333"/>
          <w:sz w:val="22"/>
          <w:szCs w:val="22"/>
        </w:rPr>
        <w:t>beneficiarilor</w:t>
      </w:r>
      <w:proofErr w:type="spellEnd"/>
      <w:r w:rsidRPr="00D16DD8">
        <w:rPr>
          <w:rStyle w:val="aff0"/>
          <w:color w:val="333333"/>
          <w:sz w:val="22"/>
          <w:szCs w:val="22"/>
        </w:rPr>
        <w:t xml:space="preserve"> </w:t>
      </w:r>
      <w:proofErr w:type="spellStart"/>
      <w:r w:rsidRPr="00D16DD8">
        <w:rPr>
          <w:rStyle w:val="aff0"/>
          <w:color w:val="333333"/>
          <w:sz w:val="22"/>
          <w:szCs w:val="22"/>
        </w:rPr>
        <w:t>efectivi</w:t>
      </w:r>
      <w:proofErr w:type="spellEnd"/>
      <w:r w:rsidRPr="00D16DD8">
        <w:rPr>
          <w:rStyle w:val="aff0"/>
          <w:color w:val="333333"/>
          <w:sz w:val="22"/>
          <w:szCs w:val="22"/>
        </w:rPr>
        <w:t xml:space="preserve"> </w:t>
      </w:r>
      <w:proofErr w:type="spellStart"/>
      <w:r w:rsidRPr="00D16DD8">
        <w:rPr>
          <w:rStyle w:val="aff0"/>
          <w:color w:val="333333"/>
          <w:sz w:val="22"/>
          <w:szCs w:val="22"/>
        </w:rPr>
        <w:t>și</w:t>
      </w:r>
      <w:proofErr w:type="spellEnd"/>
      <w:r w:rsidRPr="00D16DD8">
        <w:rPr>
          <w:rStyle w:val="aff0"/>
          <w:color w:val="333333"/>
          <w:sz w:val="22"/>
          <w:szCs w:val="22"/>
        </w:rPr>
        <w:t xml:space="preserve"> </w:t>
      </w:r>
      <w:proofErr w:type="spellStart"/>
      <w:r w:rsidRPr="00D16DD8">
        <w:rPr>
          <w:rStyle w:val="aff0"/>
          <w:color w:val="333333"/>
          <w:sz w:val="22"/>
          <w:szCs w:val="22"/>
        </w:rPr>
        <w:t>neîncadrarea</w:t>
      </w:r>
      <w:proofErr w:type="spellEnd"/>
      <w:r w:rsidRPr="00D16DD8">
        <w:rPr>
          <w:rStyle w:val="aff0"/>
          <w:color w:val="333333"/>
          <w:sz w:val="22"/>
          <w:szCs w:val="22"/>
        </w:rPr>
        <w:t xml:space="preserve"> </w:t>
      </w:r>
      <w:proofErr w:type="spellStart"/>
      <w:r w:rsidRPr="00D16DD8">
        <w:rPr>
          <w:rStyle w:val="aff0"/>
          <w:color w:val="333333"/>
          <w:sz w:val="22"/>
          <w:szCs w:val="22"/>
        </w:rPr>
        <w:t>acestora</w:t>
      </w:r>
      <w:proofErr w:type="spellEnd"/>
      <w:r w:rsidRPr="00D16DD8">
        <w:rPr>
          <w:rStyle w:val="aff0"/>
          <w:color w:val="333333"/>
          <w:sz w:val="22"/>
          <w:szCs w:val="22"/>
        </w:rPr>
        <w:t xml:space="preserve"> </w:t>
      </w:r>
      <w:proofErr w:type="spellStart"/>
      <w:r w:rsidRPr="00D16DD8">
        <w:rPr>
          <w:rStyle w:val="aff0"/>
          <w:color w:val="333333"/>
          <w:sz w:val="22"/>
          <w:szCs w:val="22"/>
        </w:rPr>
        <w:t>însituația</w:t>
      </w:r>
      <w:proofErr w:type="spellEnd"/>
      <w:r w:rsidRPr="00D16DD8">
        <w:rPr>
          <w:rStyle w:val="aff0"/>
          <w:color w:val="333333"/>
          <w:sz w:val="22"/>
          <w:szCs w:val="22"/>
        </w:rPr>
        <w:t xml:space="preserve"> </w:t>
      </w:r>
      <w:proofErr w:type="spellStart"/>
      <w:proofErr w:type="gramStart"/>
      <w:r w:rsidRPr="00D16DD8">
        <w:rPr>
          <w:rStyle w:val="aff0"/>
          <w:color w:val="333333"/>
          <w:sz w:val="22"/>
          <w:szCs w:val="22"/>
        </w:rPr>
        <w:t>condamnării</w:t>
      </w:r>
      <w:proofErr w:type="spellEnd"/>
      <w:r w:rsidRPr="00D16DD8">
        <w:rPr>
          <w:rStyle w:val="aff0"/>
          <w:color w:val="333333"/>
          <w:sz w:val="22"/>
          <w:szCs w:val="22"/>
        </w:rPr>
        <w:t xml:space="preserve">  </w:t>
      </w:r>
      <w:proofErr w:type="spellStart"/>
      <w:r w:rsidRPr="00D16DD8">
        <w:rPr>
          <w:rStyle w:val="aff0"/>
          <w:color w:val="333333"/>
          <w:sz w:val="22"/>
          <w:szCs w:val="22"/>
        </w:rPr>
        <w:t>pentru</w:t>
      </w:r>
      <w:proofErr w:type="spellEnd"/>
      <w:proofErr w:type="gramEnd"/>
      <w:r w:rsidRPr="00D16DD8">
        <w:rPr>
          <w:rStyle w:val="aff0"/>
          <w:color w:val="333333"/>
          <w:sz w:val="22"/>
          <w:szCs w:val="22"/>
        </w:rPr>
        <w:t xml:space="preserve"> </w:t>
      </w:r>
      <w:proofErr w:type="spellStart"/>
      <w:r w:rsidRPr="00D16DD8">
        <w:rPr>
          <w:rStyle w:val="aff0"/>
          <w:color w:val="333333"/>
          <w:sz w:val="22"/>
          <w:szCs w:val="22"/>
        </w:rPr>
        <w:t>participarea</w:t>
      </w:r>
      <w:proofErr w:type="spellEnd"/>
      <w:r w:rsidRPr="00D16DD8">
        <w:rPr>
          <w:rStyle w:val="aff0"/>
          <w:color w:val="333333"/>
          <w:sz w:val="22"/>
          <w:szCs w:val="22"/>
        </w:rPr>
        <w:t xml:space="preserve"> la </w:t>
      </w:r>
      <w:proofErr w:type="spellStart"/>
      <w:r w:rsidRPr="00D16DD8">
        <w:rPr>
          <w:rStyle w:val="aff0"/>
          <w:color w:val="333333"/>
          <w:sz w:val="22"/>
          <w:szCs w:val="22"/>
        </w:rPr>
        <w:t>activităţi</w:t>
      </w:r>
      <w:proofErr w:type="spellEnd"/>
      <w:r w:rsidRPr="00D16DD8">
        <w:rPr>
          <w:rStyle w:val="aff0"/>
          <w:color w:val="333333"/>
          <w:sz w:val="22"/>
          <w:szCs w:val="22"/>
        </w:rPr>
        <w:t xml:space="preserve"> ale </w:t>
      </w:r>
      <w:proofErr w:type="spellStart"/>
      <w:r w:rsidRPr="00D16DD8">
        <w:rPr>
          <w:rStyle w:val="aff0"/>
          <w:color w:val="333333"/>
          <w:sz w:val="22"/>
          <w:szCs w:val="22"/>
        </w:rPr>
        <w:t>unei</w:t>
      </w:r>
      <w:proofErr w:type="spellEnd"/>
      <w:r w:rsidRPr="00D16DD8">
        <w:rPr>
          <w:rStyle w:val="aff0"/>
          <w:color w:val="333333"/>
          <w:sz w:val="22"/>
          <w:szCs w:val="22"/>
        </w:rPr>
        <w:t xml:space="preserve"> </w:t>
      </w:r>
      <w:proofErr w:type="spellStart"/>
      <w:r w:rsidRPr="00D16DD8">
        <w:rPr>
          <w:rStyle w:val="aff0"/>
          <w:color w:val="333333"/>
          <w:sz w:val="22"/>
          <w:szCs w:val="22"/>
        </w:rPr>
        <w:t>organizaţii</w:t>
      </w:r>
      <w:proofErr w:type="spellEnd"/>
      <w:r w:rsidRPr="00D16DD8">
        <w:rPr>
          <w:rStyle w:val="aff0"/>
          <w:color w:val="333333"/>
          <w:sz w:val="22"/>
          <w:szCs w:val="22"/>
        </w:rPr>
        <w:t xml:space="preserve"> </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grupări</w:t>
      </w:r>
      <w:proofErr w:type="spellEnd"/>
      <w:r w:rsidRPr="00D16DD8">
        <w:rPr>
          <w:rStyle w:val="aff0"/>
          <w:color w:val="333333"/>
          <w:sz w:val="22"/>
          <w:szCs w:val="22"/>
        </w:rPr>
        <w:t xml:space="preserve"> </w:t>
      </w:r>
      <w:proofErr w:type="spellStart"/>
      <w:r w:rsidRPr="00D16DD8">
        <w:rPr>
          <w:rStyle w:val="aff0"/>
          <w:color w:val="333333"/>
          <w:sz w:val="22"/>
          <w:szCs w:val="22"/>
        </w:rPr>
        <w:t>criminale,pentru</w:t>
      </w:r>
      <w:proofErr w:type="spellEnd"/>
      <w:r w:rsidRPr="00D16DD8">
        <w:rPr>
          <w:rStyle w:val="aff0"/>
          <w:color w:val="333333"/>
          <w:sz w:val="22"/>
          <w:szCs w:val="22"/>
        </w:rPr>
        <w:t xml:space="preserve"> </w:t>
      </w:r>
      <w:proofErr w:type="spellStart"/>
      <w:r w:rsidRPr="00D16DD8">
        <w:rPr>
          <w:rStyle w:val="aff0"/>
          <w:color w:val="333333"/>
          <w:sz w:val="22"/>
          <w:szCs w:val="22"/>
        </w:rPr>
        <w:t>corupţie</w:t>
      </w:r>
      <w:proofErr w:type="spellEnd"/>
      <w:r w:rsidRPr="00D16DD8">
        <w:rPr>
          <w:rStyle w:val="aff0"/>
          <w:color w:val="333333"/>
          <w:sz w:val="22"/>
          <w:szCs w:val="22"/>
        </w:rPr>
        <w:t xml:space="preserve">, </w:t>
      </w:r>
      <w:proofErr w:type="spellStart"/>
      <w:r w:rsidRPr="00D16DD8">
        <w:rPr>
          <w:rStyle w:val="aff0"/>
          <w:color w:val="333333"/>
          <w:sz w:val="22"/>
          <w:szCs w:val="22"/>
        </w:rPr>
        <w:t>fraudă</w:t>
      </w:r>
      <w:proofErr w:type="spellEnd"/>
      <w:r w:rsidRPr="00D16DD8">
        <w:rPr>
          <w:rStyle w:val="aff0"/>
          <w:color w:val="333333"/>
          <w:sz w:val="22"/>
          <w:szCs w:val="22"/>
        </w:rPr>
        <w:t xml:space="preserve"> </w:t>
      </w:r>
      <w:proofErr w:type="spellStart"/>
      <w:r w:rsidRPr="00D16DD8">
        <w:rPr>
          <w:rStyle w:val="aff0"/>
          <w:color w:val="333333"/>
          <w:sz w:val="22"/>
          <w:szCs w:val="22"/>
        </w:rPr>
        <w:t>şi</w:t>
      </w:r>
      <w:proofErr w:type="spellEnd"/>
      <w:r w:rsidRPr="00D16DD8">
        <w:rPr>
          <w:rStyle w:val="aff0"/>
          <w:color w:val="333333"/>
          <w:sz w:val="22"/>
          <w:szCs w:val="22"/>
        </w:rPr>
        <w:t>/</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spălare</w:t>
      </w:r>
      <w:proofErr w:type="spellEnd"/>
      <w:r w:rsidRPr="00D16DD8">
        <w:rPr>
          <w:rStyle w:val="aff0"/>
          <w:color w:val="333333"/>
          <w:sz w:val="22"/>
          <w:szCs w:val="22"/>
        </w:rPr>
        <w:t xml:space="preserve"> de </w:t>
      </w:r>
      <w:proofErr w:type="spellStart"/>
      <w:r w:rsidRPr="00D16DD8">
        <w:rPr>
          <w:rStyle w:val="aff0"/>
          <w:color w:val="333333"/>
          <w:sz w:val="22"/>
          <w:szCs w:val="22"/>
        </w:rPr>
        <w:t>bani</w:t>
      </w:r>
      <w:proofErr w:type="spellEnd"/>
      <w:r w:rsidRPr="00D16DD8">
        <w:rPr>
          <w:rStyle w:val="aff0"/>
          <w:color w:val="333333"/>
          <w:sz w:val="22"/>
          <w:szCs w:val="22"/>
        </w:rPr>
        <w:t xml:space="preserve">, </w:t>
      </w:r>
      <w:proofErr w:type="spellStart"/>
      <w:r w:rsidRPr="00D16DD8">
        <w:rPr>
          <w:color w:val="333333"/>
          <w:sz w:val="22"/>
          <w:szCs w:val="22"/>
          <w:shd w:val="clear" w:color="auto" w:fill="FFFFFF"/>
        </w:rPr>
        <w:t>În</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termen</w:t>
      </w:r>
      <w:proofErr w:type="spellEnd"/>
      <w:r w:rsidRPr="00D16DD8">
        <w:rPr>
          <w:color w:val="333333"/>
          <w:sz w:val="22"/>
          <w:szCs w:val="22"/>
          <w:shd w:val="clear" w:color="auto" w:fill="FFFFFF"/>
        </w:rPr>
        <w:t xml:space="preserve"> de 5 </w:t>
      </w:r>
      <w:proofErr w:type="spellStart"/>
      <w:r w:rsidRPr="00D16DD8">
        <w:rPr>
          <w:color w:val="333333"/>
          <w:sz w:val="22"/>
          <w:szCs w:val="22"/>
          <w:shd w:val="clear" w:color="auto" w:fill="FFFFFF"/>
        </w:rPr>
        <w:t>zile</w:t>
      </w:r>
      <w:proofErr w:type="spellEnd"/>
      <w:r w:rsidRPr="00D16DD8">
        <w:rPr>
          <w:color w:val="333333"/>
          <w:sz w:val="22"/>
          <w:szCs w:val="22"/>
          <w:shd w:val="clear" w:color="auto" w:fill="FFFFFF"/>
        </w:rPr>
        <w:t xml:space="preserve"> de la data </w:t>
      </w:r>
      <w:proofErr w:type="spellStart"/>
      <w:r w:rsidRPr="00D16DD8">
        <w:rPr>
          <w:color w:val="333333"/>
          <w:sz w:val="22"/>
          <w:szCs w:val="22"/>
          <w:shd w:val="clear" w:color="auto" w:fill="FFFFFF"/>
        </w:rPr>
        <w:t>comunicării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rezultatelor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procedurii</w:t>
      </w:r>
      <w:proofErr w:type="spellEnd"/>
      <w:r w:rsidRPr="00D16DD8">
        <w:rPr>
          <w:color w:val="333333"/>
          <w:sz w:val="22"/>
          <w:szCs w:val="22"/>
          <w:shd w:val="clear" w:color="auto" w:fill="FFFFFF"/>
        </w:rPr>
        <w:t xml:space="preserve"> de </w:t>
      </w:r>
      <w:proofErr w:type="spellStart"/>
      <w:r w:rsidRPr="00D16DD8">
        <w:rPr>
          <w:color w:val="333333"/>
          <w:sz w:val="22"/>
          <w:szCs w:val="22"/>
          <w:shd w:val="clear" w:color="auto" w:fill="FFFFFF"/>
        </w:rPr>
        <w:t>achiziție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publică</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asociat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desemnat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câștigător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va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prezenta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Declarația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autorității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contractante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și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Agenției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Achiziții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Publice</w:t>
      </w:r>
      <w:proofErr w:type="spellEnd"/>
    </w:p>
    <w:p w14:paraId="6082CC7C" w14:textId="77777777" w:rsidR="00B8089B" w:rsidRPr="00D14146" w:rsidRDefault="00B8089B" w:rsidP="00B8089B">
      <w:pPr>
        <w:numPr>
          <w:ilvl w:val="0"/>
          <w:numId w:val="20"/>
        </w:numPr>
        <w:shd w:val="clear" w:color="auto" w:fill="FFFFFF" w:themeFill="background1"/>
        <w:tabs>
          <w:tab w:val="right" w:pos="426"/>
        </w:tabs>
        <w:spacing w:before="120"/>
        <w:rPr>
          <w:b/>
          <w:sz w:val="22"/>
          <w:szCs w:val="22"/>
          <w:lang w:val="en-US"/>
        </w:rPr>
      </w:pPr>
      <w:bookmarkStart w:id="47" w:name="_Hlk104899691"/>
      <w:r w:rsidRPr="00711E8C">
        <w:rPr>
          <w:b/>
          <w:sz w:val="22"/>
          <w:szCs w:val="22"/>
          <w:lang w:val="en-US"/>
        </w:rPr>
        <w:t xml:space="preserve">Motivul recurgerii la procedura </w:t>
      </w:r>
      <w:r>
        <w:rPr>
          <w:b/>
          <w:sz w:val="22"/>
          <w:szCs w:val="22"/>
          <w:lang w:val="en-US"/>
        </w:rPr>
        <w:t xml:space="preserve">accelerate/obisnuită </w:t>
      </w:r>
      <w:r w:rsidRPr="00711E8C">
        <w:rPr>
          <w:b/>
          <w:sz w:val="22"/>
          <w:szCs w:val="22"/>
          <w:lang w:val="en-US"/>
        </w:rPr>
        <w:t xml:space="preserve">(în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D14146">
        <w:rPr>
          <w:color w:val="333333"/>
          <w:sz w:val="22"/>
          <w:szCs w:val="22"/>
          <w:shd w:val="clear" w:color="auto" w:fill="FFFFFF"/>
          <w:lang w:val="en-US"/>
        </w:rPr>
        <w:t>(3) din Legea nr. 131/2015</w:t>
      </w:r>
    </w:p>
    <w:p w14:paraId="14EB9395" w14:textId="77777777" w:rsidR="00B8089B" w:rsidRPr="00711E8C" w:rsidRDefault="00B8089B" w:rsidP="00B8089B">
      <w:pPr>
        <w:numPr>
          <w:ilvl w:val="0"/>
          <w:numId w:val="20"/>
        </w:numPr>
        <w:shd w:val="clear" w:color="auto" w:fill="FFFFFF" w:themeFill="background1"/>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2C896923" w14:textId="77777777" w:rsidR="00B8089B" w:rsidRPr="00711E8C" w:rsidRDefault="00B8089B" w:rsidP="00B8089B">
      <w:pPr>
        <w:numPr>
          <w:ilvl w:val="0"/>
          <w:numId w:val="20"/>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2E932B6C" w14:textId="77777777" w:rsidR="00B8089B" w:rsidRPr="00711E8C" w:rsidRDefault="00B8089B" w:rsidP="00B8089B">
      <w:pPr>
        <w:numPr>
          <w:ilvl w:val="0"/>
          <w:numId w:val="20"/>
        </w:numPr>
        <w:tabs>
          <w:tab w:val="right" w:pos="426"/>
        </w:tabs>
        <w:spacing w:before="120"/>
        <w:ind w:left="0" w:firstLine="0"/>
        <w:rPr>
          <w:b/>
          <w:sz w:val="22"/>
          <w:szCs w:val="22"/>
          <w:lang w:val="en-US"/>
        </w:rPr>
      </w:pPr>
      <w:r w:rsidRPr="00711E8C">
        <w:rPr>
          <w:b/>
          <w:sz w:val="22"/>
          <w:szCs w:val="22"/>
          <w:lang w:val="en-US"/>
        </w:rPr>
        <w:t>Ofertele se prezintă în valută md</w:t>
      </w:r>
    </w:p>
    <w:p w14:paraId="5EF5A18E" w14:textId="77777777" w:rsidR="00B8089B" w:rsidRPr="00711E8C" w:rsidRDefault="00B8089B" w:rsidP="00B8089B">
      <w:pPr>
        <w:numPr>
          <w:ilvl w:val="0"/>
          <w:numId w:val="20"/>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0439DD4" w14:textId="77777777" w:rsidR="00B8089B" w:rsidRPr="00711E8C" w:rsidRDefault="00B8089B" w:rsidP="00B8089B">
      <w:pPr>
        <w:numPr>
          <w:ilvl w:val="0"/>
          <w:numId w:val="20"/>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0D0A8E4F" w14:textId="77777777" w:rsidR="00B8089B" w:rsidRPr="00711E8C" w:rsidRDefault="00B8089B" w:rsidP="00B8089B">
      <w:pPr>
        <w:numPr>
          <w:ilvl w:val="0"/>
          <w:numId w:val="20"/>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69021A54" w14:textId="77777777" w:rsidR="00B8089B" w:rsidRPr="00711E8C" w:rsidRDefault="00B8089B" w:rsidP="00B8089B">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10B8FA1C" w14:textId="77777777" w:rsidR="00B8089B" w:rsidRPr="00711E8C" w:rsidRDefault="00B8089B" w:rsidP="00B8089B">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235FC5BC" w14:textId="77777777" w:rsidR="00B8089B" w:rsidRPr="00711E8C" w:rsidRDefault="00B8089B" w:rsidP="00B8089B">
      <w:pPr>
        <w:numPr>
          <w:ilvl w:val="0"/>
          <w:numId w:val="20"/>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2C3194AA" w14:textId="77777777" w:rsidR="00B8089B" w:rsidRPr="00711E8C" w:rsidRDefault="00B8089B" w:rsidP="00B8089B">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05210FA9" w14:textId="77777777" w:rsidR="00B8089B" w:rsidRPr="00711E8C" w:rsidRDefault="00B8089B" w:rsidP="00B8089B">
      <w:pPr>
        <w:numPr>
          <w:ilvl w:val="0"/>
          <w:numId w:val="20"/>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606267F6" w14:textId="77777777" w:rsidR="00B8089B" w:rsidRPr="00D16DD8" w:rsidRDefault="00B8089B" w:rsidP="00B8089B">
      <w:pPr>
        <w:pStyle w:val="a"/>
        <w:numPr>
          <w:ilvl w:val="0"/>
          <w:numId w:val="20"/>
        </w:numPr>
        <w:spacing w:before="106" w:line="235" w:lineRule="auto"/>
        <w:ind w:right="384"/>
        <w:rPr>
          <w:sz w:val="22"/>
          <w:szCs w:val="22"/>
        </w:rPr>
      </w:pPr>
      <w:proofErr w:type="spellStart"/>
      <w:r w:rsidRPr="00D16DD8">
        <w:rPr>
          <w:b/>
          <w:sz w:val="22"/>
          <w:szCs w:val="22"/>
        </w:rPr>
        <w:t>Locul</w:t>
      </w:r>
      <w:proofErr w:type="spellEnd"/>
      <w:r w:rsidRPr="00D16DD8">
        <w:rPr>
          <w:b/>
          <w:sz w:val="22"/>
          <w:szCs w:val="22"/>
        </w:rPr>
        <w:t xml:space="preserve"> </w:t>
      </w:r>
      <w:proofErr w:type="spellStart"/>
      <w:r w:rsidRPr="00D16DD8">
        <w:rPr>
          <w:b/>
          <w:sz w:val="22"/>
          <w:szCs w:val="22"/>
        </w:rPr>
        <w:t>deschiderii</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w:t>
      </w:r>
      <w:r w:rsidRPr="00D16DD8">
        <w:rPr>
          <w:rFonts w:ascii="Calibri Light" w:hAnsi="Calibri Light"/>
          <w:i/>
          <w:sz w:val="22"/>
          <w:szCs w:val="22"/>
        </w:rPr>
        <w:t xml:space="preserve">Conform </w:t>
      </w:r>
      <w:proofErr w:type="spellStart"/>
      <w:r w:rsidRPr="00D16DD8">
        <w:rPr>
          <w:rFonts w:ascii="Calibri Light" w:hAnsi="Calibri Light"/>
          <w:i/>
          <w:sz w:val="22"/>
          <w:szCs w:val="22"/>
        </w:rPr>
        <w:t>publicării</w:t>
      </w:r>
      <w:proofErr w:type="spellEnd"/>
      <w:r w:rsidRPr="00D16DD8">
        <w:rPr>
          <w:rFonts w:ascii="Calibri Light" w:hAnsi="Calibri Light"/>
          <w:i/>
          <w:sz w:val="22"/>
          <w:szCs w:val="22"/>
        </w:rPr>
        <w:t xml:space="preserve"> din SIA RSAP M-Tender </w:t>
      </w:r>
      <w:r w:rsidRPr="00D16DD8">
        <w:rPr>
          <w:sz w:val="22"/>
          <w:szCs w:val="22"/>
        </w:rPr>
        <w:t xml:space="preserve">(SIA RSAP </w:t>
      </w:r>
      <w:proofErr w:type="spellStart"/>
      <w:r w:rsidRPr="00D16DD8">
        <w:rPr>
          <w:sz w:val="22"/>
          <w:szCs w:val="22"/>
        </w:rPr>
        <w:t>sau</w:t>
      </w:r>
      <w:proofErr w:type="spellEnd"/>
      <w:r w:rsidRPr="00D16DD8">
        <w:rPr>
          <w:sz w:val="22"/>
          <w:szCs w:val="22"/>
        </w:rPr>
        <w:t xml:space="preserve"> </w:t>
      </w:r>
      <w:proofErr w:type="spellStart"/>
      <w:r w:rsidRPr="00D16DD8">
        <w:rPr>
          <w:sz w:val="22"/>
          <w:szCs w:val="22"/>
        </w:rPr>
        <w:t>adresa</w:t>
      </w:r>
      <w:proofErr w:type="spellEnd"/>
      <w:r w:rsidRPr="00D16DD8">
        <w:rPr>
          <w:sz w:val="22"/>
          <w:szCs w:val="22"/>
        </w:rPr>
        <w:t xml:space="preserve"> </w:t>
      </w:r>
      <w:proofErr w:type="spellStart"/>
      <w:r w:rsidRPr="00D16DD8">
        <w:rPr>
          <w:sz w:val="22"/>
          <w:szCs w:val="22"/>
        </w:rPr>
        <w:t>deschiderii</w:t>
      </w:r>
      <w:proofErr w:type="spellEnd"/>
      <w:r w:rsidRPr="00D16DD8">
        <w:rPr>
          <w:sz w:val="22"/>
          <w:szCs w:val="22"/>
        </w:rPr>
        <w:t>)</w:t>
      </w:r>
    </w:p>
    <w:p w14:paraId="3A3B3098" w14:textId="77777777" w:rsidR="00B8089B" w:rsidRPr="00711E8C" w:rsidRDefault="00B8089B" w:rsidP="00B8089B">
      <w:pPr>
        <w:spacing w:before="2"/>
        <w:ind w:left="1040"/>
        <w:rPr>
          <w:b/>
          <w:i/>
          <w:sz w:val="22"/>
          <w:szCs w:val="22"/>
          <w:lang w:val="en-US"/>
        </w:rPr>
      </w:pPr>
      <w:r w:rsidRPr="00711E8C">
        <w:rPr>
          <w:b/>
          <w:i/>
          <w:sz w:val="22"/>
          <w:szCs w:val="22"/>
          <w:lang w:val="en-US"/>
        </w:rPr>
        <w:t>Ofertele întîrziate vor fi respinse. da</w:t>
      </w:r>
    </w:p>
    <w:p w14:paraId="0BC40419" w14:textId="77777777" w:rsidR="00B8089B" w:rsidRPr="00711E8C" w:rsidRDefault="00B8089B" w:rsidP="00B8089B">
      <w:pPr>
        <w:numPr>
          <w:ilvl w:val="0"/>
          <w:numId w:val="20"/>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79DDF47E" w14:textId="77777777" w:rsidR="00B8089B" w:rsidRPr="00711E8C" w:rsidRDefault="00B8089B" w:rsidP="00B8089B">
      <w:pPr>
        <w:numPr>
          <w:ilvl w:val="0"/>
          <w:numId w:val="20"/>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52F97591" w14:textId="77777777" w:rsidR="00B8089B" w:rsidRPr="00711E8C" w:rsidRDefault="00B8089B" w:rsidP="00B8089B">
      <w:pPr>
        <w:numPr>
          <w:ilvl w:val="0"/>
          <w:numId w:val="20"/>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472015D0" w14:textId="77777777" w:rsidR="00B8089B" w:rsidRPr="00711E8C" w:rsidRDefault="00B8089B" w:rsidP="00B8089B">
      <w:pPr>
        <w:numPr>
          <w:ilvl w:val="0"/>
          <w:numId w:val="20"/>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34F1BA1C" w14:textId="77777777" w:rsidR="00B8089B" w:rsidRPr="00711E8C" w:rsidRDefault="00B8089B" w:rsidP="00B8089B">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387D8D14" w14:textId="77777777" w:rsidR="00B8089B" w:rsidRPr="00711E8C" w:rsidRDefault="00B8089B" w:rsidP="00B8089B">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439A07FD" w14:textId="77777777" w:rsidR="00B8089B" w:rsidRPr="00711E8C" w:rsidRDefault="00B8089B" w:rsidP="00B8089B">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073158F1" w14:textId="77777777" w:rsidR="00B8089B" w:rsidRPr="00711E8C" w:rsidRDefault="00B8089B" w:rsidP="00B8089B">
      <w:pPr>
        <w:numPr>
          <w:ilvl w:val="0"/>
          <w:numId w:val="20"/>
        </w:numPr>
        <w:shd w:val="clear" w:color="auto" w:fill="FFFFFF" w:themeFill="background1"/>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0B2DDBD6" w14:textId="77777777" w:rsidR="00B8089B" w:rsidRPr="00711E8C" w:rsidRDefault="00B8089B" w:rsidP="00B8089B">
      <w:pPr>
        <w:numPr>
          <w:ilvl w:val="0"/>
          <w:numId w:val="20"/>
        </w:numPr>
        <w:shd w:val="clear" w:color="auto" w:fill="FFFFFF" w:themeFill="background1"/>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795762C0" w14:textId="77777777" w:rsidR="00B8089B" w:rsidRPr="00711E8C" w:rsidRDefault="00B8089B" w:rsidP="00B8089B">
      <w:pPr>
        <w:numPr>
          <w:ilvl w:val="0"/>
          <w:numId w:val="20"/>
        </w:numPr>
        <w:shd w:val="clear" w:color="auto" w:fill="FFFFFF" w:themeFill="background1"/>
        <w:tabs>
          <w:tab w:val="right" w:pos="426"/>
        </w:tabs>
        <w:spacing w:before="120"/>
        <w:rPr>
          <w:sz w:val="22"/>
          <w:szCs w:val="22"/>
          <w:u w:val="single"/>
          <w:lang w:val="en-US"/>
        </w:rPr>
      </w:pPr>
      <w:r w:rsidRPr="00711E8C">
        <w:rPr>
          <w:b/>
          <w:sz w:val="22"/>
          <w:szCs w:val="22"/>
          <w:lang w:val="en-US"/>
        </w:rPr>
        <w:lastRenderedPageBreak/>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287460EE" w14:textId="77777777" w:rsidR="00B8089B" w:rsidRPr="00711E8C" w:rsidRDefault="00B8089B" w:rsidP="00B8089B">
      <w:pPr>
        <w:numPr>
          <w:ilvl w:val="0"/>
          <w:numId w:val="20"/>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17.04.2026-22.04.2025</w:t>
      </w:r>
    </w:p>
    <w:p w14:paraId="13B743A2" w14:textId="77777777" w:rsidR="00B8089B" w:rsidRPr="00711E8C" w:rsidRDefault="00B8089B" w:rsidP="00B8089B">
      <w:pPr>
        <w:numPr>
          <w:ilvl w:val="0"/>
          <w:numId w:val="20"/>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78AA6807" w14:textId="77777777" w:rsidR="00B8089B" w:rsidRPr="00711E8C" w:rsidRDefault="00B8089B" w:rsidP="00B8089B">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B8089B" w:rsidRPr="00B9616B" w14:paraId="209C3F8D" w14:textId="77777777" w:rsidTr="001A7B16">
        <w:tc>
          <w:tcPr>
            <w:tcW w:w="5305" w:type="dxa"/>
            <w:shd w:val="clear" w:color="auto" w:fill="FFFFFF"/>
          </w:tcPr>
          <w:p w14:paraId="3C65CE01" w14:textId="77777777" w:rsidR="00B8089B" w:rsidRPr="00711E8C" w:rsidRDefault="00B8089B" w:rsidP="001A7B16">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289CC0C6" w14:textId="77777777" w:rsidR="00B8089B" w:rsidRPr="00711E8C" w:rsidRDefault="00B8089B" w:rsidP="001A7B16">
            <w:pPr>
              <w:shd w:val="clear" w:color="auto" w:fill="FFFFFF" w:themeFill="background1"/>
              <w:tabs>
                <w:tab w:val="right" w:pos="426"/>
              </w:tabs>
              <w:rPr>
                <w:b/>
                <w:lang w:val="en-US"/>
              </w:rPr>
            </w:pPr>
            <w:r w:rsidRPr="00711E8C">
              <w:rPr>
                <w:b/>
                <w:lang w:val="en-US"/>
              </w:rPr>
              <w:t>Se va utiliza/accepta sau nu</w:t>
            </w:r>
          </w:p>
        </w:tc>
      </w:tr>
      <w:tr w:rsidR="00B8089B" w:rsidRPr="00711E8C" w14:paraId="3B5D7F9E" w14:textId="77777777" w:rsidTr="001A7B16">
        <w:tc>
          <w:tcPr>
            <w:tcW w:w="5305" w:type="dxa"/>
            <w:shd w:val="clear" w:color="auto" w:fill="FFFFFF"/>
          </w:tcPr>
          <w:p w14:paraId="253ED2F9" w14:textId="77777777" w:rsidR="00B8089B" w:rsidRPr="00711E8C" w:rsidRDefault="00B8089B" w:rsidP="001A7B16">
            <w:pPr>
              <w:shd w:val="clear" w:color="auto" w:fill="FFFFFF" w:themeFill="background1"/>
              <w:tabs>
                <w:tab w:val="right" w:pos="426"/>
              </w:tabs>
              <w:rPr>
                <w:lang w:val="en-US"/>
              </w:rPr>
            </w:pPr>
            <w:r w:rsidRPr="00711E8C">
              <w:rPr>
                <w:lang w:val="en-US"/>
              </w:rPr>
              <w:t>depunerea electronică a ofertelor sau a cererilor de participare</w:t>
            </w:r>
          </w:p>
        </w:tc>
        <w:tc>
          <w:tcPr>
            <w:tcW w:w="3785" w:type="dxa"/>
            <w:shd w:val="clear" w:color="auto" w:fill="FFFFFF"/>
          </w:tcPr>
          <w:p w14:paraId="7630709F" w14:textId="77777777" w:rsidR="00B8089B" w:rsidRPr="00711E8C" w:rsidRDefault="00B8089B" w:rsidP="001A7B16">
            <w:pPr>
              <w:shd w:val="clear" w:color="auto" w:fill="FFFFFF" w:themeFill="background1"/>
              <w:tabs>
                <w:tab w:val="right" w:pos="426"/>
              </w:tabs>
            </w:pPr>
            <w:r w:rsidRPr="00711E8C">
              <w:t>Se va utiliza</w:t>
            </w:r>
          </w:p>
        </w:tc>
      </w:tr>
      <w:tr w:rsidR="00B8089B" w:rsidRPr="00711E8C" w14:paraId="15AB058F" w14:textId="77777777" w:rsidTr="001A7B16">
        <w:tc>
          <w:tcPr>
            <w:tcW w:w="5305" w:type="dxa"/>
            <w:shd w:val="clear" w:color="auto" w:fill="FFFFFF"/>
          </w:tcPr>
          <w:p w14:paraId="0CF5B3FB" w14:textId="77777777" w:rsidR="00B8089B" w:rsidRPr="00711E8C" w:rsidRDefault="00B8089B" w:rsidP="001A7B16">
            <w:pPr>
              <w:shd w:val="clear" w:color="auto" w:fill="FFFFFF" w:themeFill="background1"/>
              <w:tabs>
                <w:tab w:val="right" w:pos="426"/>
              </w:tabs>
            </w:pPr>
            <w:r w:rsidRPr="00711E8C">
              <w:t>sistemul de comenzi electronice</w:t>
            </w:r>
          </w:p>
        </w:tc>
        <w:tc>
          <w:tcPr>
            <w:tcW w:w="3785" w:type="dxa"/>
            <w:shd w:val="clear" w:color="auto" w:fill="FFFFFF"/>
          </w:tcPr>
          <w:p w14:paraId="49066705" w14:textId="77777777" w:rsidR="00B8089B" w:rsidRPr="00711E8C" w:rsidRDefault="00B8089B" w:rsidP="001A7B16">
            <w:pPr>
              <w:shd w:val="clear" w:color="auto" w:fill="FFFFFF" w:themeFill="background1"/>
              <w:tabs>
                <w:tab w:val="right" w:pos="426"/>
              </w:tabs>
            </w:pPr>
            <w:r w:rsidRPr="00711E8C">
              <w:t>Nu se va utiliza</w:t>
            </w:r>
          </w:p>
        </w:tc>
      </w:tr>
      <w:tr w:rsidR="00B8089B" w:rsidRPr="00711E8C" w14:paraId="3C335551" w14:textId="77777777" w:rsidTr="001A7B16">
        <w:tc>
          <w:tcPr>
            <w:tcW w:w="5305" w:type="dxa"/>
            <w:shd w:val="clear" w:color="auto" w:fill="FFFFFF"/>
          </w:tcPr>
          <w:p w14:paraId="5D00F126" w14:textId="77777777" w:rsidR="00B8089B" w:rsidRPr="00711E8C" w:rsidRDefault="00B8089B" w:rsidP="001A7B16">
            <w:pPr>
              <w:shd w:val="clear" w:color="auto" w:fill="FFFFFF" w:themeFill="background1"/>
              <w:tabs>
                <w:tab w:val="right" w:pos="426"/>
              </w:tabs>
            </w:pPr>
            <w:r w:rsidRPr="00711E8C">
              <w:t>facturarea electronică</w:t>
            </w:r>
          </w:p>
        </w:tc>
        <w:tc>
          <w:tcPr>
            <w:tcW w:w="3785" w:type="dxa"/>
            <w:shd w:val="clear" w:color="auto" w:fill="FFFFFF"/>
          </w:tcPr>
          <w:p w14:paraId="08303379" w14:textId="77777777" w:rsidR="00B8089B" w:rsidRPr="00711E8C" w:rsidRDefault="00B8089B" w:rsidP="001A7B16">
            <w:r w:rsidRPr="00711E8C">
              <w:t>Se va utiliza</w:t>
            </w:r>
          </w:p>
        </w:tc>
      </w:tr>
      <w:tr w:rsidR="00B8089B" w:rsidRPr="00711E8C" w14:paraId="4D8FFE81" w14:textId="77777777" w:rsidTr="001A7B16">
        <w:trPr>
          <w:trHeight w:val="77"/>
        </w:trPr>
        <w:tc>
          <w:tcPr>
            <w:tcW w:w="5305" w:type="dxa"/>
            <w:shd w:val="clear" w:color="auto" w:fill="FFFFFF"/>
          </w:tcPr>
          <w:p w14:paraId="185CCC49" w14:textId="77777777" w:rsidR="00B8089B" w:rsidRPr="00711E8C" w:rsidRDefault="00B8089B" w:rsidP="001A7B16">
            <w:pPr>
              <w:shd w:val="clear" w:color="auto" w:fill="FFFFFF" w:themeFill="background1"/>
              <w:tabs>
                <w:tab w:val="right" w:pos="426"/>
              </w:tabs>
            </w:pPr>
            <w:r w:rsidRPr="00711E8C">
              <w:t>plățile electronice</w:t>
            </w:r>
          </w:p>
        </w:tc>
        <w:tc>
          <w:tcPr>
            <w:tcW w:w="3785" w:type="dxa"/>
            <w:shd w:val="clear" w:color="auto" w:fill="FFFFFF"/>
          </w:tcPr>
          <w:p w14:paraId="3B15C76A" w14:textId="77777777" w:rsidR="00B8089B" w:rsidRPr="00711E8C" w:rsidRDefault="00B8089B" w:rsidP="001A7B16">
            <w:r w:rsidRPr="00711E8C">
              <w:t>Se va utiliza</w:t>
            </w:r>
          </w:p>
        </w:tc>
      </w:tr>
    </w:tbl>
    <w:p w14:paraId="28238244" w14:textId="77777777" w:rsidR="00B8089B" w:rsidRPr="00711E8C" w:rsidRDefault="00B8089B" w:rsidP="00B8089B">
      <w:pPr>
        <w:numPr>
          <w:ilvl w:val="0"/>
          <w:numId w:val="20"/>
        </w:numPr>
        <w:shd w:val="clear" w:color="auto" w:fill="FFFFFF" w:themeFill="background1"/>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754937A7" w14:textId="77777777" w:rsidR="00B8089B" w:rsidRPr="00711E8C" w:rsidRDefault="00B8089B" w:rsidP="00B8089B">
      <w:pPr>
        <w:numPr>
          <w:ilvl w:val="0"/>
          <w:numId w:val="20"/>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14E8F06A" w14:textId="77777777" w:rsidR="00B8089B" w:rsidRPr="00FF430B" w:rsidRDefault="00B8089B" w:rsidP="00B8089B">
      <w:pPr>
        <w:shd w:val="clear" w:color="auto" w:fill="FFFFFF" w:themeFill="background1"/>
        <w:spacing w:before="120" w:after="120"/>
        <w:rPr>
          <w:b/>
        </w:rPr>
      </w:pPr>
    </w:p>
    <w:p w14:paraId="475BD7F7" w14:textId="77777777" w:rsidR="00B8089B" w:rsidRPr="00FF430B" w:rsidRDefault="00B8089B" w:rsidP="00B8089B">
      <w:pPr>
        <w:shd w:val="clear" w:color="auto" w:fill="FFFFFF" w:themeFill="background1"/>
        <w:spacing w:before="120" w:after="120"/>
        <w:rPr>
          <w:b/>
        </w:rPr>
      </w:pPr>
    </w:p>
    <w:p w14:paraId="2979072F" w14:textId="77777777" w:rsidR="00B8089B" w:rsidRPr="00FF430B" w:rsidRDefault="00B8089B" w:rsidP="00B8089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7"/>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1FCC24E8"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50" w:name="_Toc449692097"/>
      <w:bookmarkEnd w:id="49"/>
    </w:p>
    <w:p w14:paraId="11715572" w14:textId="60DD87FA" w:rsidR="00081146" w:rsidRDefault="00081146" w:rsidP="00EF48E0">
      <w:pPr>
        <w:spacing w:after="200" w:line="276" w:lineRule="auto"/>
        <w:rPr>
          <w:lang w:eastAsia="zh-CN"/>
        </w:rPr>
      </w:pPr>
    </w:p>
    <w:p w14:paraId="63EB4698" w14:textId="77777777" w:rsidR="002927B7" w:rsidRPr="00FF430B" w:rsidRDefault="002927B7"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0"/>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Default="00B65C93" w:rsidP="00F43D02">
      <w:pPr>
        <w:jc w:val="both"/>
        <w:rPr>
          <w:rFonts w:eastAsia="PMingLiU"/>
          <w:lang w:eastAsia="zh-CN"/>
        </w:rPr>
      </w:pPr>
    </w:p>
    <w:p w14:paraId="75B09BB7" w14:textId="77777777" w:rsidR="00F800B4" w:rsidRDefault="00F800B4" w:rsidP="00F43D02">
      <w:pPr>
        <w:jc w:val="both"/>
        <w:rPr>
          <w:rFonts w:eastAsia="PMingLiU"/>
          <w:lang w:eastAsia="zh-CN"/>
        </w:rPr>
      </w:pPr>
    </w:p>
    <w:p w14:paraId="17372174" w14:textId="77777777" w:rsidR="00F800B4" w:rsidRDefault="00F800B4" w:rsidP="00F43D02">
      <w:pPr>
        <w:jc w:val="both"/>
        <w:rPr>
          <w:rFonts w:eastAsia="PMingLiU"/>
          <w:lang w:eastAsia="zh-CN"/>
        </w:rPr>
      </w:pPr>
    </w:p>
    <w:p w14:paraId="390B1191" w14:textId="77777777" w:rsidR="00F800B4" w:rsidRDefault="00F800B4" w:rsidP="00F43D02">
      <w:pPr>
        <w:jc w:val="both"/>
        <w:rPr>
          <w:rFonts w:eastAsia="PMingLiU"/>
          <w:lang w:eastAsia="zh-CN"/>
        </w:rPr>
      </w:pPr>
    </w:p>
    <w:p w14:paraId="78ADCAE1" w14:textId="77777777" w:rsidR="00F800B4" w:rsidRPr="00FF430B" w:rsidRDefault="00F800B4" w:rsidP="00F43D02">
      <w:pPr>
        <w:jc w:val="both"/>
        <w:rPr>
          <w:rFonts w:eastAsia="PMingLiU"/>
          <w:lang w:eastAsia="zh-CN"/>
        </w:rPr>
      </w:pPr>
    </w:p>
    <w:p w14:paraId="40FFD2DA" w14:textId="77777777" w:rsidR="002D6E71" w:rsidRDefault="002D6E71" w:rsidP="00A83B06">
      <w:pPr>
        <w:rPr>
          <w:rFonts w:eastAsia="PMingLiU"/>
          <w:lang w:eastAsia="zh-CN"/>
        </w:rPr>
      </w:pPr>
      <w:bookmarkStart w:id="52" w:name="_Toc449692109"/>
      <w:bookmarkEnd w:id="51"/>
    </w:p>
    <w:p w14:paraId="5BB947B7" w14:textId="77777777" w:rsidR="00A83B06" w:rsidRDefault="00A83B06"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5FA4D3CE" w14:textId="77777777" w:rsidR="00184E9B" w:rsidRPr="00FF430B" w:rsidRDefault="00184E9B" w:rsidP="00184E9B">
      <w:pPr>
        <w:jc w:val="right"/>
        <w:rPr>
          <w:noProof w:val="0"/>
          <w:sz w:val="22"/>
          <w:szCs w:val="22"/>
        </w:rPr>
      </w:pPr>
      <w:r w:rsidRPr="00FF430B">
        <w:rPr>
          <w:noProof w:val="0"/>
        </w:rPr>
        <w:t>Anexa nr.</w:t>
      </w:r>
      <w:r>
        <w:rPr>
          <w:noProof w:val="0"/>
        </w:rPr>
        <w:t xml:space="preserve"> </w:t>
      </w:r>
      <w:r w:rsidRPr="00FF430B">
        <w:rPr>
          <w:noProof w:val="0"/>
        </w:rPr>
        <w:t>12</w:t>
      </w:r>
    </w:p>
    <w:p w14:paraId="515E81FE" w14:textId="77777777" w:rsidR="00184E9B" w:rsidRPr="00FF430B" w:rsidRDefault="00184E9B" w:rsidP="00184E9B">
      <w:pPr>
        <w:jc w:val="right"/>
        <w:rPr>
          <w:noProof w:val="0"/>
        </w:rPr>
      </w:pPr>
      <w:r w:rsidRPr="00FF430B">
        <w:rPr>
          <w:noProof w:val="0"/>
        </w:rPr>
        <w:t>la Documentația standard nr._____</w:t>
      </w:r>
    </w:p>
    <w:p w14:paraId="31ADD1C1" w14:textId="77777777" w:rsidR="00184E9B" w:rsidRPr="00FF430B" w:rsidRDefault="00184E9B" w:rsidP="00184E9B">
      <w:pPr>
        <w:jc w:val="right"/>
        <w:rPr>
          <w:noProof w:val="0"/>
        </w:rPr>
      </w:pPr>
      <w:r w:rsidRPr="00FF430B">
        <w:rPr>
          <w:noProof w:val="0"/>
        </w:rPr>
        <w:t>din “____” ________ 20___</w:t>
      </w:r>
    </w:p>
    <w:p w14:paraId="7454A2D7" w14:textId="77777777" w:rsidR="00184E9B" w:rsidRPr="00FF430B" w:rsidRDefault="00184E9B" w:rsidP="00184E9B">
      <w:pPr>
        <w:rPr>
          <w:rFonts w:eastAsia="PMingLiU"/>
          <w:b/>
          <w:lang w:eastAsia="zh-CN"/>
        </w:rPr>
      </w:pPr>
    </w:p>
    <w:p w14:paraId="6DF8081D" w14:textId="77777777" w:rsidR="00184E9B" w:rsidRPr="00FF430B" w:rsidRDefault="00184E9B" w:rsidP="00184E9B">
      <w:pPr>
        <w:jc w:val="center"/>
        <w:rPr>
          <w:rFonts w:eastAsia="PMingLiU"/>
          <w:b/>
          <w:noProof w:val="0"/>
          <w:lang w:eastAsia="zh-CN"/>
        </w:rPr>
      </w:pPr>
      <w:r w:rsidRPr="00FF430B">
        <w:rPr>
          <w:rFonts w:eastAsia="PMingLiU"/>
          <w:b/>
          <w:lang w:eastAsia="zh-CN"/>
        </w:rPr>
        <w:t>DECLARAȚIE</w:t>
      </w:r>
    </w:p>
    <w:p w14:paraId="5F5C4408" w14:textId="77777777" w:rsidR="00184E9B" w:rsidRPr="00FF430B" w:rsidRDefault="00184E9B" w:rsidP="00184E9B">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AADEB7" w14:textId="77777777" w:rsidR="00184E9B" w:rsidRPr="00FF430B" w:rsidRDefault="00184E9B" w:rsidP="00184E9B">
      <w:pPr>
        <w:pStyle w:val="a8"/>
        <w:tabs>
          <w:tab w:val="left" w:pos="567"/>
        </w:tabs>
        <w:jc w:val="center"/>
        <w:rPr>
          <w:rFonts w:ascii="Times New Roman" w:hAnsi="Times New Roman"/>
          <w:b/>
          <w:szCs w:val="24"/>
        </w:rPr>
      </w:pPr>
    </w:p>
    <w:p w14:paraId="432EFD54"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CB95A40"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C8482D"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785DB29"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53594A1"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393AB13"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316AF6D" w14:textId="77777777" w:rsidR="00184E9B" w:rsidRPr="00FF430B" w:rsidRDefault="00184E9B" w:rsidP="00184E9B">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854B2ED" w14:textId="77777777" w:rsidR="00184E9B" w:rsidRPr="00FF430B" w:rsidRDefault="00184E9B" w:rsidP="00184E9B">
      <w:pPr>
        <w:pStyle w:val="a8"/>
        <w:numPr>
          <w:ilvl w:val="0"/>
          <w:numId w:val="2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4610F2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8E477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57ADD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1B3F6C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500E1D0F" w14:textId="77777777" w:rsidR="00184E9B" w:rsidRPr="00FF430B" w:rsidRDefault="00184E9B" w:rsidP="00184E9B">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87DA53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1737DD84"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539BCB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3096EF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3BF26281" w14:textId="77777777" w:rsidR="00184E9B" w:rsidRPr="00FF430B" w:rsidRDefault="00184E9B" w:rsidP="00184E9B">
      <w:pPr>
        <w:pStyle w:val="a8"/>
        <w:numPr>
          <w:ilvl w:val="0"/>
          <w:numId w:val="2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CB9BCDD" w14:textId="77777777" w:rsidR="00184E9B" w:rsidRPr="00FF430B" w:rsidRDefault="00184E9B" w:rsidP="00184E9B">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C8F477F" w14:textId="77777777" w:rsidR="00184E9B" w:rsidRPr="00FF430B" w:rsidRDefault="00184E9B" w:rsidP="00184E9B">
      <w:pPr>
        <w:pStyle w:val="a8"/>
        <w:tabs>
          <w:tab w:val="left" w:pos="567"/>
          <w:tab w:val="left" w:pos="1080"/>
        </w:tabs>
        <w:rPr>
          <w:rFonts w:ascii="Times New Roman" w:hAnsi="Times New Roman"/>
          <w:szCs w:val="24"/>
        </w:rPr>
      </w:pPr>
      <w:r w:rsidRPr="00FF430B">
        <w:rPr>
          <w:rFonts w:ascii="Times New Roman" w:hAnsi="Times New Roman"/>
          <w:szCs w:val="24"/>
        </w:rPr>
        <w:lastRenderedPageBreak/>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FB6AB79"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DDD471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CFCA98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3FF682C"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84C1D33" w14:textId="77777777" w:rsidR="00184E9B" w:rsidRPr="00FF430B" w:rsidRDefault="00184E9B" w:rsidP="00184E9B">
      <w:pPr>
        <w:rPr>
          <w:rFonts w:eastAsia="MS Mincho"/>
          <w:lang w:eastAsia="zh-CN"/>
        </w:rPr>
      </w:pPr>
    </w:p>
    <w:p w14:paraId="2B0916BA" w14:textId="77777777" w:rsidR="00184E9B" w:rsidRPr="00FF430B" w:rsidRDefault="00184E9B" w:rsidP="00184E9B">
      <w:pPr>
        <w:rPr>
          <w:rFonts w:eastAsia="MS Mincho"/>
          <w:lang w:eastAsia="zh-CN"/>
        </w:rPr>
      </w:pPr>
      <w:r w:rsidRPr="00FF430B">
        <w:rPr>
          <w:rFonts w:eastAsia="MS Mincho"/>
          <w:lang w:eastAsia="zh-CN"/>
        </w:rPr>
        <w:t>Data completării:______________________</w:t>
      </w:r>
    </w:p>
    <w:p w14:paraId="16B9B850" w14:textId="77777777" w:rsidR="00184E9B" w:rsidRPr="00FF430B" w:rsidRDefault="00184E9B" w:rsidP="00184E9B">
      <w:pPr>
        <w:jc w:val="both"/>
        <w:rPr>
          <w:rFonts w:eastAsia="PMingLiU"/>
          <w:lang w:eastAsia="zh-CN"/>
        </w:rPr>
      </w:pPr>
      <w:r w:rsidRPr="00FF430B">
        <w:rPr>
          <w:rFonts w:eastAsia="PMingLiU"/>
          <w:lang w:eastAsia="zh-CN"/>
        </w:rPr>
        <w:t>Semnat: _____________________________</w:t>
      </w:r>
    </w:p>
    <w:p w14:paraId="6DE08743" w14:textId="77777777" w:rsidR="00184E9B" w:rsidRPr="00FF430B" w:rsidRDefault="00184E9B" w:rsidP="00184E9B">
      <w:pPr>
        <w:jc w:val="both"/>
        <w:rPr>
          <w:rFonts w:eastAsia="PMingLiU"/>
          <w:lang w:eastAsia="zh-CN"/>
        </w:rPr>
      </w:pPr>
      <w:r w:rsidRPr="00FF430B">
        <w:rPr>
          <w:rFonts w:eastAsia="PMingLiU"/>
          <w:lang w:eastAsia="zh-CN"/>
        </w:rPr>
        <w:t>Nume: ______________________________</w:t>
      </w:r>
    </w:p>
    <w:p w14:paraId="59B20A01" w14:textId="77777777" w:rsidR="00184E9B" w:rsidRPr="00FF430B" w:rsidRDefault="00184E9B" w:rsidP="00184E9B">
      <w:pPr>
        <w:jc w:val="both"/>
        <w:rPr>
          <w:rFonts w:eastAsia="PMingLiU"/>
          <w:lang w:eastAsia="zh-CN"/>
        </w:rPr>
      </w:pPr>
      <w:r w:rsidRPr="00FF430B">
        <w:rPr>
          <w:rFonts w:eastAsia="PMingLiU"/>
          <w:lang w:eastAsia="zh-CN"/>
        </w:rPr>
        <w:t>Funcţia în cadrul întreprinderii: ____________________________</w:t>
      </w:r>
    </w:p>
    <w:p w14:paraId="1E369B29" w14:textId="77777777" w:rsidR="00184E9B" w:rsidRPr="00FF430B" w:rsidRDefault="00184E9B" w:rsidP="00184E9B">
      <w:pPr>
        <w:jc w:val="both"/>
        <w:rPr>
          <w:rFonts w:eastAsia="PMingLiU"/>
          <w:b/>
          <w:lang w:eastAsia="zh-CN"/>
        </w:rPr>
      </w:pPr>
      <w:r w:rsidRPr="00FF430B">
        <w:rPr>
          <w:rFonts w:eastAsia="PMingLiU"/>
          <w:lang w:eastAsia="zh-CN"/>
        </w:rPr>
        <w:t>Denumirea întreprinderii: __________________________</w:t>
      </w:r>
    </w:p>
    <w:p w14:paraId="76E440F9" w14:textId="77777777" w:rsidR="00A419CE" w:rsidRDefault="00A419CE"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2"/>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3"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3"/>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0"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Default="002D6E71" w:rsidP="00B322B4">
      <w:pPr>
        <w:spacing w:line="276" w:lineRule="auto"/>
        <w:jc w:val="center"/>
        <w:rPr>
          <w:rFonts w:eastAsia="PMingLiU"/>
          <w:b/>
          <w:lang w:eastAsia="zh-CN"/>
        </w:rPr>
      </w:pPr>
    </w:p>
    <w:p w14:paraId="3E4D0676" w14:textId="77777777" w:rsidR="00F800B4" w:rsidRDefault="00F800B4" w:rsidP="00B322B4">
      <w:pPr>
        <w:spacing w:line="276" w:lineRule="auto"/>
        <w:jc w:val="center"/>
        <w:rPr>
          <w:rFonts w:eastAsia="PMingLiU"/>
          <w:b/>
          <w:lang w:eastAsia="zh-CN"/>
        </w:rPr>
      </w:pPr>
    </w:p>
    <w:p w14:paraId="2BFDA5EC" w14:textId="77777777" w:rsidR="00F800B4" w:rsidRPr="00FF430B" w:rsidRDefault="00F800B4"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0"/>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1"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2" w:name="_Toc449692115"/>
      <w:bookmarkEnd w:id="61"/>
    </w:p>
    <w:p w14:paraId="6B8D83FA" w14:textId="77777777" w:rsidR="002D6E71" w:rsidRPr="00FF430B" w:rsidRDefault="002D6E71" w:rsidP="00316C81">
      <w:pPr>
        <w:spacing w:after="200" w:line="276" w:lineRule="auto"/>
        <w:jc w:val="center"/>
        <w:rPr>
          <w:rFonts w:eastAsia="PMingLiU"/>
          <w:b/>
          <w:lang w:eastAsia="zh-CN"/>
        </w:rPr>
      </w:pPr>
    </w:p>
    <w:bookmarkEnd w:id="62"/>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2872372" w14:textId="77777777" w:rsidR="00B8089B" w:rsidRPr="00712A48" w:rsidRDefault="00B8089B" w:rsidP="00B8089B">
      <w:pPr>
        <w:pStyle w:val="docdata"/>
        <w:spacing w:before="0" w:beforeAutospacing="0" w:after="0" w:afterAutospacing="0"/>
        <w:rPr>
          <w:sz w:val="28"/>
          <w:szCs w:val="28"/>
        </w:rPr>
      </w:pPr>
      <w:proofErr w:type="spellStart"/>
      <w:r w:rsidRPr="00712A48">
        <w:rPr>
          <w:b/>
          <w:sz w:val="28"/>
          <w:szCs w:val="28"/>
        </w:rPr>
        <w:t>Obiectul</w:t>
      </w:r>
      <w:proofErr w:type="spellEnd"/>
      <w:r w:rsidRPr="00712A48">
        <w:rPr>
          <w:b/>
          <w:sz w:val="28"/>
          <w:szCs w:val="28"/>
        </w:rPr>
        <w:t xml:space="preserve"> </w:t>
      </w:r>
      <w:proofErr w:type="spellStart"/>
      <w:r w:rsidRPr="00712A48">
        <w:rPr>
          <w:b/>
          <w:sz w:val="28"/>
          <w:szCs w:val="28"/>
        </w:rPr>
        <w:t>achizitiei</w:t>
      </w:r>
      <w:proofErr w:type="spellEnd"/>
      <w:r w:rsidRPr="00712A48">
        <w:rPr>
          <w:b/>
          <w:sz w:val="28"/>
          <w:szCs w:val="28"/>
        </w:rPr>
        <w:t xml:space="preserve">: </w:t>
      </w:r>
      <w:proofErr w:type="spellStart"/>
      <w:r w:rsidRPr="00712A48">
        <w:rPr>
          <w:b/>
          <w:sz w:val="28"/>
          <w:szCs w:val="28"/>
        </w:rPr>
        <w:t>lucrări</w:t>
      </w:r>
      <w:proofErr w:type="spellEnd"/>
      <w:r w:rsidRPr="00712A48">
        <w:rPr>
          <w:b/>
          <w:sz w:val="28"/>
          <w:szCs w:val="28"/>
        </w:rPr>
        <w:t xml:space="preserve"> </w:t>
      </w:r>
      <w:proofErr w:type="gramStart"/>
      <w:r w:rsidRPr="00712A48">
        <w:rPr>
          <w:b/>
          <w:sz w:val="28"/>
          <w:szCs w:val="28"/>
        </w:rPr>
        <w:t xml:space="preserve">de  </w:t>
      </w:r>
      <w:proofErr w:type="spellStart"/>
      <w:r w:rsidRPr="00712A48">
        <w:rPr>
          <w:b/>
          <w:bCs/>
          <w:color w:val="000000"/>
          <w:sz w:val="28"/>
          <w:szCs w:val="28"/>
        </w:rPr>
        <w:t>constructia</w:t>
      </w:r>
      <w:proofErr w:type="spellEnd"/>
      <w:proofErr w:type="gramEnd"/>
      <w:r w:rsidRPr="00712A48">
        <w:rPr>
          <w:b/>
          <w:bCs/>
          <w:color w:val="000000"/>
          <w:sz w:val="28"/>
          <w:szCs w:val="28"/>
        </w:rPr>
        <w:t xml:space="preserve"> </w:t>
      </w:r>
      <w:proofErr w:type="spellStart"/>
      <w:r w:rsidRPr="00712A48">
        <w:rPr>
          <w:b/>
          <w:bCs/>
          <w:color w:val="000000"/>
          <w:sz w:val="28"/>
          <w:szCs w:val="28"/>
        </w:rPr>
        <w:t>unor</w:t>
      </w:r>
      <w:proofErr w:type="spellEnd"/>
      <w:r w:rsidRPr="00712A48">
        <w:rPr>
          <w:b/>
          <w:bCs/>
          <w:color w:val="000000"/>
          <w:sz w:val="28"/>
          <w:szCs w:val="28"/>
        </w:rPr>
        <w:t xml:space="preserve"> </w:t>
      </w:r>
      <w:proofErr w:type="spellStart"/>
      <w:r w:rsidRPr="00712A48">
        <w:rPr>
          <w:b/>
          <w:bCs/>
          <w:color w:val="000000"/>
          <w:sz w:val="28"/>
          <w:szCs w:val="28"/>
        </w:rPr>
        <w:t>sectoare</w:t>
      </w:r>
      <w:proofErr w:type="spellEnd"/>
      <w:r w:rsidRPr="00712A48">
        <w:rPr>
          <w:b/>
          <w:bCs/>
          <w:color w:val="000000"/>
          <w:sz w:val="28"/>
          <w:szCs w:val="28"/>
        </w:rPr>
        <w:t xml:space="preserve"> de drum din </w:t>
      </w:r>
      <w:proofErr w:type="spellStart"/>
      <w:r w:rsidRPr="00712A48">
        <w:rPr>
          <w:b/>
          <w:bCs/>
          <w:color w:val="000000"/>
          <w:sz w:val="28"/>
          <w:szCs w:val="28"/>
        </w:rPr>
        <w:t>s.Porumbesti,r</w:t>
      </w:r>
      <w:proofErr w:type="spellEnd"/>
      <w:r w:rsidRPr="00712A48">
        <w:rPr>
          <w:b/>
          <w:bCs/>
          <w:color w:val="000000"/>
          <w:sz w:val="28"/>
          <w:szCs w:val="28"/>
        </w:rPr>
        <w:t xml:space="preserve">-ul </w:t>
      </w:r>
      <w:proofErr w:type="spellStart"/>
      <w:r w:rsidRPr="00712A48">
        <w:rPr>
          <w:b/>
          <w:bCs/>
          <w:color w:val="000000"/>
          <w:sz w:val="28"/>
          <w:szCs w:val="28"/>
        </w:rPr>
        <w:t>Cantemir</w:t>
      </w:r>
      <w:proofErr w:type="spellEnd"/>
    </w:p>
    <w:p w14:paraId="05678CB5" w14:textId="77777777" w:rsidR="00B8089B" w:rsidRPr="00454F73" w:rsidRDefault="00B8089B" w:rsidP="00B8089B">
      <w:pPr>
        <w:shd w:val="clear" w:color="auto" w:fill="FFFFFF" w:themeFill="background1"/>
        <w:spacing w:before="120"/>
        <w:rPr>
          <w:lang w:eastAsia="ru-RU"/>
        </w:rPr>
      </w:pPr>
      <w:r>
        <w:rPr>
          <w:b/>
          <w:bCs/>
          <w:sz w:val="20"/>
          <w:szCs w:val="20"/>
          <w:lang w:val="en-US"/>
        </w:rPr>
        <w:t xml:space="preserve"> </w:t>
      </w: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708DA962" w14:textId="77777777" w:rsidR="00B8089B" w:rsidRDefault="00B8089B" w:rsidP="00B8089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5A80632" w14:textId="77777777" w:rsidR="00B8089B" w:rsidRDefault="00B8089B" w:rsidP="00B8089B">
      <w:pPr>
        <w:shd w:val="clear" w:color="auto" w:fill="FFFFFF" w:themeFill="background1"/>
        <w:tabs>
          <w:tab w:val="left" w:pos="284"/>
          <w:tab w:val="right" w:pos="9531"/>
        </w:tabs>
        <w:spacing w:before="120"/>
        <w:ind w:left="284"/>
        <w:rPr>
          <w:rFonts w:eastAsia="Calibri"/>
          <w:noProof w:val="0"/>
        </w:rPr>
      </w:pPr>
      <w:r>
        <w:rPr>
          <w:b/>
        </w:rPr>
        <w:t xml:space="preserve">Da, </w:t>
      </w:r>
    </w:p>
    <w:p w14:paraId="1A026DBB" w14:textId="77777777" w:rsidR="00B8089B" w:rsidRPr="00A365A9" w:rsidRDefault="00B8089B" w:rsidP="00B8089B">
      <w:pPr>
        <w:shd w:val="clear" w:color="auto" w:fill="FFFFFF" w:themeFill="background1"/>
        <w:tabs>
          <w:tab w:val="left" w:pos="284"/>
          <w:tab w:val="right" w:pos="9531"/>
        </w:tabs>
        <w:spacing w:before="120"/>
        <w:ind w:left="284"/>
        <w:rPr>
          <w:b/>
          <w:noProof w:val="0"/>
          <w:lang w:eastAsia="ru-RU"/>
        </w:rPr>
      </w:pPr>
    </w:p>
    <w:p w14:paraId="6A384FEF" w14:textId="77777777" w:rsidR="00B8089B" w:rsidRDefault="00B8089B" w:rsidP="00B8089B">
      <w:pPr>
        <w:pStyle w:val="a"/>
        <w:numPr>
          <w:ilvl w:val="0"/>
          <w:numId w:val="0"/>
        </w:numPr>
        <w:shd w:val="clear" w:color="auto" w:fill="FFFFFF" w:themeFill="background1"/>
        <w:tabs>
          <w:tab w:val="left" w:pos="284"/>
          <w:tab w:val="right" w:pos="426"/>
          <w:tab w:val="right" w:pos="9531"/>
        </w:tabs>
        <w:spacing w:before="120"/>
        <w:ind w:left="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0D5F7C16" w14:textId="77777777" w:rsidR="00B8089B" w:rsidRPr="00BC723D" w:rsidRDefault="00B8089B" w:rsidP="00B8089B">
      <w:pPr>
        <w:tabs>
          <w:tab w:val="left" w:pos="284"/>
          <w:tab w:val="right" w:pos="9531"/>
        </w:tabs>
        <w:spacing w:before="120"/>
        <w:ind w:left="284"/>
        <w:rPr>
          <w:b/>
          <w:lang w:val="en-US"/>
        </w:rPr>
      </w:pPr>
      <w:r w:rsidRPr="00BC723D">
        <w:rPr>
          <w:b/>
          <w:lang w:val="en-US"/>
        </w:rPr>
        <w:t xml:space="preserve">IDNO: </w:t>
      </w:r>
      <w:r>
        <w:rPr>
          <w:rFonts w:eastAsia="Calibri"/>
          <w:noProof w:val="0"/>
        </w:rPr>
        <w:t>1007601007664</w:t>
      </w:r>
    </w:p>
    <w:p w14:paraId="23281FED" w14:textId="77777777" w:rsidR="00B8089B" w:rsidRPr="00BC723D" w:rsidRDefault="00B8089B" w:rsidP="00B8089B">
      <w:pPr>
        <w:tabs>
          <w:tab w:val="left" w:pos="284"/>
          <w:tab w:val="right" w:pos="9531"/>
        </w:tabs>
        <w:spacing w:before="120"/>
        <w:ind w:left="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555D88F5" w14:textId="4C4CD922" w:rsidR="00B8089B" w:rsidRPr="005549DC" w:rsidRDefault="00B8089B" w:rsidP="00B8089B">
      <w:pPr>
        <w:tabs>
          <w:tab w:val="left" w:pos="284"/>
          <w:tab w:val="right" w:pos="9531"/>
        </w:tabs>
        <w:spacing w:before="120"/>
        <w:rPr>
          <w:rFonts w:eastAsia="Calibri"/>
          <w:noProof w:val="0"/>
        </w:rPr>
      </w:pPr>
      <w:r w:rsidRPr="00BC723D">
        <w:rPr>
          <w:b/>
        </w:rPr>
        <w:t>Numărul de telefon</w:t>
      </w:r>
      <w:r>
        <w:rPr>
          <w:b/>
        </w:rPr>
        <w:t xml:space="preserve">: </w:t>
      </w:r>
      <w:r w:rsidRPr="005549DC">
        <w:rPr>
          <w:b/>
        </w:rPr>
        <w:t>0</w:t>
      </w:r>
      <w:r w:rsidRPr="005549DC">
        <w:rPr>
          <w:color w:val="333333"/>
          <w:shd w:val="clear" w:color="auto" w:fill="FFFFFF"/>
        </w:rPr>
        <w:t>69712586</w:t>
      </w:r>
    </w:p>
    <w:p w14:paraId="005C123F" w14:textId="5FD4AAEB" w:rsidR="00B8089B" w:rsidRDefault="00B8089B" w:rsidP="00B8089B">
      <w:pPr>
        <w:tabs>
          <w:tab w:val="left" w:pos="284"/>
          <w:tab w:val="right" w:pos="9531"/>
        </w:tabs>
        <w:spacing w:before="120"/>
        <w:rPr>
          <w:rStyle w:val="af4"/>
          <w:rFonts w:eastAsia="Calibri"/>
          <w:noProof w:val="0"/>
        </w:rPr>
      </w:pPr>
      <w:r>
        <w:rPr>
          <w:b/>
          <w:lang w:val="en-US"/>
        </w:rPr>
        <w:t>Adresa de e-mail şi de  internet a  autorităţii contractante:</w:t>
      </w:r>
      <w:r w:rsidRPr="00BC723D">
        <w:t xml:space="preserve"> </w:t>
      </w:r>
      <w:hyperlink r:id="rId13" w:history="1">
        <w:r w:rsidRPr="00D56C5C">
          <w:rPr>
            <w:rStyle w:val="af4"/>
            <w:rFonts w:eastAsia="Calibri"/>
            <w:noProof w:val="0"/>
          </w:rPr>
          <w:t>primaria.porumbesti@mail.ru</w:t>
        </w:r>
      </w:hyperlink>
    </w:p>
    <w:p w14:paraId="5F3D0C63" w14:textId="106517CC" w:rsidR="00233538" w:rsidRPr="00FC472C" w:rsidRDefault="0003591A" w:rsidP="00F11916">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lastRenderedPageBreak/>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51D04D1E" w:rsidR="00460653" w:rsidRPr="00F800B4" w:rsidRDefault="00460653" w:rsidP="00F800B4">
            <w:pPr>
              <w:tabs>
                <w:tab w:val="left" w:pos="284"/>
                <w:tab w:val="right" w:pos="9531"/>
              </w:tabs>
              <w:spacing w:before="120"/>
              <w:rPr>
                <w:rFonts w:eastAsia="Calibri"/>
                <w:noProof w:val="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B8089B">
                  <w:rPr>
                    <w:rFonts w:eastAsia="Calibri"/>
                  </w:rPr>
                  <w:t>Primăria Porumbești, r. Cantemir</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w:t>
            </w:r>
            <w:r w:rsidR="00F800B4">
              <w:rPr>
                <w:rFonts w:eastAsia="Calibri"/>
              </w:rPr>
              <w:t xml:space="preserve">s. </w:t>
            </w:r>
            <w:r w:rsidR="00F54C96">
              <w:rPr>
                <w:rFonts w:eastAsia="Calibri"/>
              </w:rPr>
              <w:t>______________</w:t>
            </w:r>
            <w:r w:rsidRPr="009027A8">
              <w:rPr>
                <w:lang w:val="en-US"/>
              </w:rPr>
              <w:t xml:space="preserve">: </w:t>
            </w:r>
            <w:r w:rsidR="00266A18" w:rsidRPr="00266A18">
              <w:rPr>
                <w:noProof w:val="0"/>
                <w:shd w:val="clear" w:color="auto" w:fill="FFFFFF" w:themeFill="background1"/>
                <w:lang w:val="en-US" w:eastAsia="ru-RU"/>
              </w:rPr>
              <w:t xml:space="preserve">, </w:t>
            </w:r>
            <w:proofErr w:type="spellStart"/>
            <w:r w:rsidR="00266A18" w:rsidRPr="00266A18">
              <w:rPr>
                <w:noProof w:val="0"/>
                <w:shd w:val="clear" w:color="auto" w:fill="FFFFFF" w:themeFill="background1"/>
                <w:lang w:val="en-US" w:eastAsia="ru-RU"/>
              </w:rPr>
              <w:t>mobil</w:t>
            </w:r>
            <w:proofErr w:type="spellEnd"/>
            <w:r w:rsidR="00A87180">
              <w:rPr>
                <w:noProof w:val="0"/>
                <w:shd w:val="clear" w:color="auto" w:fill="FFFFFF" w:themeFill="background1"/>
                <w:lang w:val="en-US" w:eastAsia="ru-RU"/>
              </w:rPr>
              <w:t xml:space="preserve"> </w:t>
            </w:r>
            <w:r w:rsidR="00F54C96">
              <w:rPr>
                <w:rFonts w:eastAsia="Calibri"/>
                <w:noProof w:val="0"/>
              </w:rPr>
              <w:t>_________________</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primar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bookmarkStart w:id="65" w:name="_GoBack"/>
            <w:bookmarkEnd w:id="65"/>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88FD426" w:rsidR="00460653" w:rsidRPr="00F11916" w:rsidRDefault="00A156C0" w:rsidP="00F11916">
            <w:pPr>
              <w:shd w:val="clear" w:color="auto" w:fill="FFFFFF" w:themeFill="background1"/>
              <w:spacing w:before="120"/>
              <w:rPr>
                <w:b/>
                <w:bCs/>
                <w:lang w:val="en-US"/>
              </w:rPr>
            </w:pPr>
            <w:r w:rsidRPr="00FF430B">
              <w:t xml:space="preserve">1.1. </w:t>
            </w:r>
            <w:r w:rsidR="00460653" w:rsidRPr="00FF430B">
              <w:t>Ant</w:t>
            </w:r>
            <w:r w:rsidR="009027A8">
              <w:t xml:space="preserve">reprenorul se obligă să </w:t>
            </w:r>
            <w:r w:rsidR="009027A8" w:rsidRPr="00B8089B">
              <w:rPr>
                <w:u w:val="single"/>
              </w:rPr>
              <w:t>execute</w:t>
            </w:r>
            <w:r w:rsidR="00493231" w:rsidRPr="00B8089B">
              <w:rPr>
                <w:u w:val="single"/>
              </w:rPr>
              <w:t xml:space="preserve"> </w:t>
            </w:r>
            <w:r w:rsidR="002F6B46" w:rsidRPr="00B8089B">
              <w:rPr>
                <w:b/>
                <w:noProof w:val="0"/>
                <w:u w:val="single"/>
                <w:lang w:eastAsia="ru-RU"/>
              </w:rPr>
              <w:t xml:space="preserve"> </w:t>
            </w:r>
            <w:r w:rsidR="00B8089B" w:rsidRPr="00B8089B">
              <w:rPr>
                <w:b/>
                <w:u w:val="single"/>
              </w:rPr>
              <w:t xml:space="preserve">lucrări de  </w:t>
            </w:r>
            <w:r w:rsidR="00B8089B" w:rsidRPr="00B8089B">
              <w:rPr>
                <w:b/>
                <w:bCs/>
                <w:color w:val="000000"/>
                <w:u w:val="single"/>
              </w:rPr>
              <w:t>constructia unor sectoare de drum din s.Porumbesti,r-ul Cantemir</w:t>
            </w:r>
            <w:r w:rsidR="00B8089B" w:rsidRPr="00B8089B">
              <w:rPr>
                <w:u w:val="single"/>
              </w:rPr>
              <w:t xml:space="preserve">, </w:t>
            </w:r>
            <w:r w:rsidR="00460653" w:rsidRPr="00B8089B">
              <w:rPr>
                <w:u w:val="single"/>
              </w:rPr>
              <w:t>în conformitate</w:t>
            </w:r>
            <w:r w:rsidR="00460653" w:rsidRPr="00FF430B">
              <w:t xml:space="preserv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FA63FF0"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DE61AD">
              <w:t>____________</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w:t>
            </w:r>
            <w:proofErr w:type="gramStart"/>
            <w:r w:rsidR="00460653" w:rsidRPr="00DF0B9F">
              <w:rPr>
                <w:lang w:val="en-US"/>
              </w:rPr>
              <w:t xml:space="preserve">de  </w:t>
            </w:r>
            <w:proofErr w:type="spellStart"/>
            <w:r w:rsidR="00460653" w:rsidRPr="00DF0B9F">
              <w:rPr>
                <w:lang w:val="en-US"/>
              </w:rPr>
              <w:t>recepţie</w:t>
            </w:r>
            <w:proofErr w:type="spellEnd"/>
            <w:proofErr w:type="gram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w:t>
            </w:r>
            <w:proofErr w:type="gramStart"/>
            <w:r w:rsidRPr="00DF0B9F">
              <w:rPr>
                <w:lang w:val="en-US"/>
              </w:rPr>
              <w:t>2</w:t>
            </w:r>
            <w:r w:rsidR="00A156C0" w:rsidRPr="00DF0B9F">
              <w:rPr>
                <w:lang w:val="en-US"/>
              </w:rPr>
              <w:t>.</w:t>
            </w:r>
            <w:r w:rsidR="00460653" w:rsidRPr="00DF0B9F">
              <w:rPr>
                <w:lang w:val="en-US"/>
              </w:rPr>
              <w:t>Achitările</w:t>
            </w:r>
            <w:proofErr w:type="gram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lastRenderedPageBreak/>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w:t>
            </w:r>
            <w:proofErr w:type="gramStart"/>
            <w:r w:rsidRPr="00DF0B9F">
              <w:rPr>
                <w:lang w:val="en-US"/>
              </w:rPr>
              <w:t>5</w:t>
            </w:r>
            <w:r w:rsidR="00A156C0" w:rsidRPr="00DF0B9F">
              <w:rPr>
                <w:lang w:val="en-US"/>
              </w:rPr>
              <w:t>.</w:t>
            </w:r>
            <w:r w:rsidR="00460653" w:rsidRPr="00DF0B9F">
              <w:rPr>
                <w:lang w:val="en-US"/>
              </w:rPr>
              <w:t>Lucrările</w:t>
            </w:r>
            <w:proofErr w:type="gramEnd"/>
            <w:r w:rsidR="00460653" w:rsidRPr="00DF0B9F">
              <w:rPr>
                <w:lang w:val="en-US"/>
              </w:rPr>
              <w:t xml:space="preserv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w:t>
            </w:r>
            <w:proofErr w:type="gramStart"/>
            <w:r w:rsidRPr="00DF0B9F">
              <w:rPr>
                <w:lang w:val="en-US"/>
              </w:rPr>
              <w:t>6</w:t>
            </w:r>
            <w:r w:rsidR="00A227F2" w:rsidRPr="00DF0B9F">
              <w:rPr>
                <w:lang w:val="en-US"/>
              </w:rPr>
              <w:t>.Garanţia</w:t>
            </w:r>
            <w:proofErr w:type="gramEnd"/>
            <w:r w:rsidR="00A227F2" w:rsidRPr="00DF0B9F">
              <w:rPr>
                <w:lang w:val="en-US"/>
              </w:rPr>
              <w:t xml:space="preserve">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w:t>
            </w:r>
            <w:proofErr w:type="gramStart"/>
            <w:r w:rsidR="00D7570D" w:rsidRPr="00DF0B9F">
              <w:rPr>
                <w:lang w:val="en-US"/>
              </w:rPr>
              <w:t>a</w:t>
            </w:r>
            <w:proofErr w:type="gramEnd"/>
            <w:r w:rsidR="00D7570D" w:rsidRPr="00DF0B9F">
              <w:rPr>
                <w:lang w:val="en-US"/>
              </w:rPr>
              <w:t xml:space="preserve">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w:t>
            </w:r>
            <w:proofErr w:type="gramStart"/>
            <w:r w:rsidRPr="00DF0B9F">
              <w:rPr>
                <w:lang w:val="en-US"/>
              </w:rPr>
              <w:t>12.</w:t>
            </w:r>
            <w:r w:rsidR="00460653" w:rsidRPr="00DF0B9F">
              <w:rPr>
                <w:lang w:val="en-US"/>
              </w:rPr>
              <w:t>Antreprenorul</w:t>
            </w:r>
            <w:proofErr w:type="gram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proofErr w:type="gram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w:t>
            </w:r>
            <w:proofErr w:type="gramStart"/>
            <w:r w:rsidRPr="00DF0B9F">
              <w:rPr>
                <w:lang w:val="en-US"/>
              </w:rPr>
              <w:t>2</w:t>
            </w:r>
            <w:r w:rsidR="00D05A94" w:rsidRPr="00DF0B9F">
              <w:rPr>
                <w:lang w:val="en-US"/>
              </w:rPr>
              <w:t>.</w:t>
            </w:r>
            <w:r w:rsidR="00460653" w:rsidRPr="00DF0B9F">
              <w:rPr>
                <w:lang w:val="en-US"/>
              </w:rPr>
              <w:t>Costul</w:t>
            </w:r>
            <w:proofErr w:type="gramEnd"/>
            <w:r w:rsidR="00460653" w:rsidRPr="00DF0B9F">
              <w:rPr>
                <w:lang w:val="en-US"/>
              </w:rPr>
              <w:t xml:space="preserve">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lastRenderedPageBreak/>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proofErr w:type="gram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proofErr w:type="gram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lastRenderedPageBreak/>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lastRenderedPageBreak/>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03CB8BD8"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w:t>
            </w:r>
            <w:r w:rsidR="00DE61AD">
              <w:rPr>
                <w:lang w:val="en-US"/>
              </w:rPr>
              <w:t>5</w:t>
            </w:r>
            <w:r w:rsidR="00D03C74">
              <w:rPr>
                <w:lang w:val="en-US"/>
              </w:rPr>
              <w:t xml:space="preserve">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C704B2"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lastRenderedPageBreak/>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C704B2"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15D081FD" w:rsidR="00F7186F" w:rsidRDefault="00F7186F" w:rsidP="00196AB4">
            <w:pPr>
              <w:tabs>
                <w:tab w:val="left" w:pos="2295"/>
              </w:tabs>
              <w:jc w:val="both"/>
            </w:pPr>
          </w:p>
          <w:p w14:paraId="7B178F5D" w14:textId="51E3D56D" w:rsidR="00274FBF" w:rsidRDefault="00274FBF" w:rsidP="00196AB4">
            <w:pPr>
              <w:tabs>
                <w:tab w:val="left" w:pos="2295"/>
              </w:tabs>
              <w:jc w:val="both"/>
            </w:pPr>
          </w:p>
          <w:p w14:paraId="2C7F8D24" w14:textId="3456700D" w:rsidR="00274FBF" w:rsidRDefault="00274FBF" w:rsidP="00196AB4">
            <w:pPr>
              <w:tabs>
                <w:tab w:val="left" w:pos="2295"/>
              </w:tabs>
              <w:jc w:val="both"/>
            </w:pPr>
          </w:p>
          <w:p w14:paraId="7315719F" w14:textId="18B4C4DE" w:rsidR="00274FBF" w:rsidRDefault="00274FBF" w:rsidP="00196AB4">
            <w:pPr>
              <w:tabs>
                <w:tab w:val="left" w:pos="2295"/>
              </w:tabs>
              <w:jc w:val="both"/>
            </w:pPr>
          </w:p>
          <w:p w14:paraId="69F145E6" w14:textId="68136CCE" w:rsidR="00274FBF" w:rsidRDefault="00274FBF" w:rsidP="00196AB4">
            <w:pPr>
              <w:tabs>
                <w:tab w:val="left" w:pos="2295"/>
              </w:tabs>
              <w:jc w:val="both"/>
            </w:pPr>
          </w:p>
          <w:p w14:paraId="4C421C63" w14:textId="1F47DDFB" w:rsidR="00274FBF" w:rsidRDefault="00274FBF" w:rsidP="00196AB4">
            <w:pPr>
              <w:tabs>
                <w:tab w:val="left" w:pos="2295"/>
              </w:tabs>
              <w:jc w:val="both"/>
            </w:pPr>
          </w:p>
          <w:p w14:paraId="231B9BC2" w14:textId="77777777" w:rsidR="00274FBF" w:rsidRPr="00FF430B" w:rsidRDefault="00274FB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305"/>
              <w:gridCol w:w="3374"/>
              <w:gridCol w:w="1084"/>
              <w:gridCol w:w="191"/>
              <w:gridCol w:w="1418"/>
              <w:gridCol w:w="1701"/>
              <w:gridCol w:w="2550"/>
            </w:tblGrid>
            <w:tr w:rsidR="007E709D" w:rsidRPr="00EC30C2" w14:paraId="49F0A33E" w14:textId="77777777" w:rsidTr="001B6A39">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3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1B6A39">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3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24EC5E1" w:rsidR="007E709D" w:rsidRPr="00F11916" w:rsidRDefault="00F54C96" w:rsidP="00274FBF">
                  <w:pPr>
                    <w:shd w:val="clear" w:color="auto" w:fill="FFFFFF" w:themeFill="background1"/>
                    <w:spacing w:before="120"/>
                    <w:rPr>
                      <w:b/>
                      <w:lang w:val="en-US" w:eastAsia="ru-RU"/>
                    </w:rPr>
                  </w:pPr>
                  <w:r w:rsidRPr="00070DC8">
                    <w:rPr>
                      <w:b/>
                      <w:lang w:eastAsia="ru-RU"/>
                    </w:rPr>
                    <w:t>lucrăril</w:t>
                  </w:r>
                  <w:r>
                    <w:rPr>
                      <w:b/>
                      <w:lang w:eastAsia="ru-RU"/>
                    </w:rPr>
                    <w:t xml:space="preserve">e </w:t>
                  </w:r>
                  <w:r w:rsidRPr="00070DC8">
                    <w:rPr>
                      <w:b/>
                      <w:shd w:val="clear" w:color="auto" w:fill="EBEDF0"/>
                    </w:rPr>
                    <w:t xml:space="preserve">de </w:t>
                  </w:r>
                  <w:r>
                    <w:rPr>
                      <w:b/>
                      <w:shd w:val="clear" w:color="auto" w:fill="EBEDF0"/>
                    </w:rPr>
                    <w:t>înlăturare a consecintelor ploilor torentiale pe teritoriul Primariei s. Larguta, r. Cantemir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B8E3E5B" w:rsidR="007E709D" w:rsidRPr="00113ED3" w:rsidRDefault="00844247" w:rsidP="004D7C86">
                  <w:pPr>
                    <w:jc w:val="both"/>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1B6A39">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3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0F8F49C" w14:textId="77777777" w:rsidR="00113ED3" w:rsidRDefault="00113ED3" w:rsidP="00196AB4">
            <w:pPr>
              <w:tabs>
                <w:tab w:val="left" w:pos="2295"/>
              </w:tabs>
              <w:jc w:val="both"/>
            </w:pPr>
          </w:p>
          <w:p w14:paraId="09CCD30D" w14:textId="77777777" w:rsidR="00113ED3" w:rsidRDefault="00113ED3" w:rsidP="00196AB4">
            <w:pPr>
              <w:tabs>
                <w:tab w:val="left" w:pos="2295"/>
              </w:tabs>
              <w:jc w:val="both"/>
            </w:pPr>
          </w:p>
          <w:p w14:paraId="11C94D0D" w14:textId="77777777" w:rsidR="00113ED3" w:rsidRDefault="00113ED3" w:rsidP="00196AB4">
            <w:pPr>
              <w:tabs>
                <w:tab w:val="left" w:pos="2295"/>
              </w:tabs>
              <w:jc w:val="both"/>
            </w:pPr>
          </w:p>
          <w:p w14:paraId="729DAF74" w14:textId="77777777" w:rsidR="00113ED3" w:rsidRDefault="00113ED3" w:rsidP="00196AB4">
            <w:pPr>
              <w:tabs>
                <w:tab w:val="left" w:pos="2295"/>
              </w:tabs>
              <w:jc w:val="both"/>
            </w:pPr>
          </w:p>
          <w:p w14:paraId="2660FD23" w14:textId="77777777" w:rsidR="00113ED3" w:rsidRDefault="00113ED3" w:rsidP="00196AB4">
            <w:pPr>
              <w:tabs>
                <w:tab w:val="left" w:pos="2295"/>
              </w:tabs>
              <w:jc w:val="both"/>
            </w:pPr>
          </w:p>
          <w:p w14:paraId="71DBF543" w14:textId="77777777" w:rsidR="00113ED3" w:rsidRDefault="00113ED3" w:rsidP="00196AB4">
            <w:pPr>
              <w:tabs>
                <w:tab w:val="left" w:pos="2295"/>
              </w:tabs>
              <w:jc w:val="both"/>
            </w:pPr>
          </w:p>
          <w:p w14:paraId="1E5D0B78" w14:textId="77777777" w:rsidR="00113ED3" w:rsidRDefault="00113ED3" w:rsidP="00196AB4">
            <w:pPr>
              <w:tabs>
                <w:tab w:val="left" w:pos="2295"/>
              </w:tabs>
              <w:jc w:val="both"/>
            </w:pPr>
          </w:p>
          <w:p w14:paraId="728DC572" w14:textId="77777777" w:rsidR="00113ED3" w:rsidRDefault="00113ED3" w:rsidP="00196AB4">
            <w:pPr>
              <w:tabs>
                <w:tab w:val="left" w:pos="2295"/>
              </w:tabs>
              <w:jc w:val="both"/>
            </w:pPr>
          </w:p>
          <w:p w14:paraId="43DC91DD" w14:textId="77777777" w:rsidR="00113ED3" w:rsidRDefault="00113ED3" w:rsidP="00196AB4">
            <w:pPr>
              <w:tabs>
                <w:tab w:val="left" w:pos="2295"/>
              </w:tabs>
              <w:jc w:val="both"/>
            </w:pPr>
          </w:p>
          <w:p w14:paraId="7FD4910A" w14:textId="77777777" w:rsidR="00113ED3" w:rsidRDefault="00113ED3" w:rsidP="00196AB4">
            <w:pPr>
              <w:tabs>
                <w:tab w:val="left" w:pos="2295"/>
              </w:tabs>
              <w:jc w:val="both"/>
            </w:pPr>
          </w:p>
          <w:p w14:paraId="18CD30F5" w14:textId="77777777" w:rsidR="00113ED3" w:rsidRDefault="00113ED3" w:rsidP="00196AB4">
            <w:pPr>
              <w:tabs>
                <w:tab w:val="left" w:pos="2295"/>
              </w:tabs>
              <w:jc w:val="both"/>
            </w:pPr>
          </w:p>
          <w:p w14:paraId="12DBF874" w14:textId="77777777" w:rsidR="00113ED3" w:rsidRPr="00FF430B" w:rsidRDefault="00113E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844247"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4247" w:rsidRPr="00FF430B" w:rsidRDefault="00844247"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50E9DDFB" w:rsidR="00844247" w:rsidRPr="00F11916" w:rsidRDefault="00F54C96" w:rsidP="00D06AC3">
                  <w:pPr>
                    <w:keepNext/>
                    <w:keepLines/>
                    <w:spacing w:before="200"/>
                    <w:jc w:val="both"/>
                    <w:outlineLvl w:val="2"/>
                    <w:rPr>
                      <w:noProof w:val="0"/>
                      <w:lang w:val="en-US"/>
                    </w:rPr>
                  </w:pPr>
                  <w:r w:rsidRPr="00070DC8">
                    <w:rPr>
                      <w:b/>
                      <w:lang w:eastAsia="ru-RU"/>
                    </w:rPr>
                    <w:t>lucrăril</w:t>
                  </w:r>
                  <w:r>
                    <w:rPr>
                      <w:b/>
                      <w:lang w:eastAsia="ru-RU"/>
                    </w:rPr>
                    <w:t xml:space="preserve">e </w:t>
                  </w:r>
                  <w:r w:rsidRPr="00070DC8">
                    <w:rPr>
                      <w:b/>
                      <w:shd w:val="clear" w:color="auto" w:fill="EBEDF0"/>
                    </w:rPr>
                    <w:t xml:space="preserve">de </w:t>
                  </w:r>
                  <w:r>
                    <w:rPr>
                      <w:b/>
                      <w:shd w:val="clear" w:color="auto" w:fill="EBEDF0"/>
                    </w:rPr>
                    <w:t>înlăturare a consecintelor ploilor torentiale pe teritoriul Primariei s. Larguta, r. Cantemir</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5713048F" w:rsidR="00844247" w:rsidRPr="00FF430B" w:rsidRDefault="00844247" w:rsidP="00D06AC3">
                  <w:pPr>
                    <w:keepNext/>
                    <w:keepLines/>
                    <w:spacing w:before="200"/>
                    <w:jc w:val="both"/>
                    <w:outlineLvl w:val="2"/>
                    <w:rPr>
                      <w:noProof w:val="0"/>
                    </w:rPr>
                  </w:pPr>
                  <w:r>
                    <w:rPr>
                      <w:rFonts w:ascii="Segoe UI" w:hAnsi="Segoe UI" w:cs="Segoe UI"/>
                      <w:color w:val="555555"/>
                      <w:sz w:val="18"/>
                      <w:szCs w:val="18"/>
                      <w:shd w:val="clear" w:color="auto" w:fill="FFFEEE"/>
                    </w:rPr>
                    <w:t>45200000-9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44247" w:rsidRPr="00FF430B" w:rsidRDefault="00844247"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44247" w:rsidRPr="00FF430B" w:rsidRDefault="00844247"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44247" w:rsidRPr="00FF430B" w:rsidRDefault="00844247"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44247" w:rsidRPr="00FF430B" w:rsidRDefault="00844247"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4247" w:rsidRPr="00FF430B" w:rsidRDefault="00844247"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4"/>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A84CE" w14:textId="77777777" w:rsidR="00C704B2" w:rsidRDefault="00C704B2" w:rsidP="00A20ACF">
      <w:r>
        <w:separator/>
      </w:r>
    </w:p>
  </w:endnote>
  <w:endnote w:type="continuationSeparator" w:id="0">
    <w:p w14:paraId="1C3D7187" w14:textId="77777777" w:rsidR="00C704B2" w:rsidRDefault="00C704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83B06" w:rsidRDefault="00A83B06">
        <w:pPr>
          <w:pStyle w:val="a4"/>
          <w:jc w:val="right"/>
        </w:pPr>
        <w:r>
          <w:fldChar w:fldCharType="begin"/>
        </w:r>
        <w:r>
          <w:instrText xml:space="preserve"> PAGE   \* MERGEFORMAT </w:instrText>
        </w:r>
        <w:r>
          <w:fldChar w:fldCharType="separate"/>
        </w:r>
        <w:r w:rsidR="00844247">
          <w:t>39</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E26C6" w14:textId="77777777" w:rsidR="00C704B2" w:rsidRDefault="00C704B2" w:rsidP="00A20ACF">
      <w:r>
        <w:separator/>
      </w:r>
    </w:p>
  </w:footnote>
  <w:footnote w:type="continuationSeparator" w:id="0">
    <w:p w14:paraId="236A697E" w14:textId="77777777" w:rsidR="00C704B2" w:rsidRDefault="00C704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1"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C06906"/>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6" w15:restartNumberingAfterBreak="0">
    <w:nsid w:val="2A8C6D67"/>
    <w:multiLevelType w:val="hybridMultilevel"/>
    <w:tmpl w:val="56EAD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3"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C746E4B"/>
    <w:multiLevelType w:val="hybridMultilevel"/>
    <w:tmpl w:val="E3C48FE8"/>
    <w:lvl w:ilvl="0" w:tplc="5B204A26">
      <w:start w:val="3"/>
      <w:numFmt w:val="decimal"/>
      <w:lvlText w:val="%1."/>
      <w:lvlJc w:val="left"/>
      <w:pPr>
        <w:ind w:left="1080" w:hanging="360"/>
      </w:pPr>
      <w:rPr>
        <w:rFonts w:eastAsia="PMingLiU"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1"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2"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5"/>
  </w:num>
  <w:num w:numId="3">
    <w:abstractNumId w:val="29"/>
  </w:num>
  <w:num w:numId="4">
    <w:abstractNumId w:val="26"/>
  </w:num>
  <w:num w:numId="5">
    <w:abstractNumId w:val="9"/>
  </w:num>
  <w:num w:numId="6">
    <w:abstractNumId w:val="19"/>
  </w:num>
  <w:num w:numId="7">
    <w:abstractNumId w:val="20"/>
  </w:num>
  <w:num w:numId="8">
    <w:abstractNumId w:val="35"/>
  </w:num>
  <w:num w:numId="9">
    <w:abstractNumId w:val="24"/>
  </w:num>
  <w:num w:numId="10">
    <w:abstractNumId w:val="21"/>
  </w:num>
  <w:num w:numId="11">
    <w:abstractNumId w:val="6"/>
  </w:num>
  <w:num w:numId="12">
    <w:abstractNumId w:val="38"/>
  </w:num>
  <w:num w:numId="13">
    <w:abstractNumId w:val="31"/>
  </w:num>
  <w:num w:numId="14">
    <w:abstractNumId w:val="8"/>
  </w:num>
  <w:num w:numId="15">
    <w:abstractNumId w:val="30"/>
  </w:num>
  <w:num w:numId="16">
    <w:abstractNumId w:val="18"/>
  </w:num>
  <w:num w:numId="17">
    <w:abstractNumId w:val="13"/>
  </w:num>
  <w:num w:numId="18">
    <w:abstractNumId w:val="1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3"/>
  </w:num>
  <w:num w:numId="22">
    <w:abstractNumId w:val="28"/>
  </w:num>
  <w:num w:numId="23">
    <w:abstractNumId w:val="5"/>
  </w:num>
  <w:num w:numId="24">
    <w:abstractNumId w:val="32"/>
  </w:num>
  <w:num w:numId="25">
    <w:abstractNumId w:val="27"/>
  </w:num>
  <w:num w:numId="26">
    <w:abstractNumId w:val="15"/>
  </w:num>
  <w:num w:numId="27">
    <w:abstractNumId w:val="16"/>
  </w:num>
  <w:num w:numId="28">
    <w:abstractNumId w:val="39"/>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40"/>
  </w:num>
  <w:num w:numId="34">
    <w:abstractNumId w:val="36"/>
  </w:num>
  <w:num w:numId="35">
    <w:abstractNumId w:val="7"/>
  </w:num>
  <w:num w:numId="36">
    <w:abstractNumId w:val="41"/>
  </w:num>
  <w:num w:numId="37">
    <w:abstractNumId w:val="11"/>
  </w:num>
  <w:num w:numId="38">
    <w:abstractNumId w:val="10"/>
  </w:num>
  <w:num w:numId="39">
    <w:abstractNumId w:val="42"/>
  </w:num>
  <w:num w:numId="40">
    <w:abstractNumId w:val="43"/>
  </w:num>
  <w:num w:numId="41">
    <w:abstractNumId w:val="44"/>
  </w:num>
  <w:num w:numId="42">
    <w:abstractNumId w:val="14"/>
  </w:num>
  <w:num w:numId="43">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31D"/>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604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B6A39"/>
    <w:rsid w:val="001C03B0"/>
    <w:rsid w:val="001C32E9"/>
    <w:rsid w:val="001C3DC4"/>
    <w:rsid w:val="001C439F"/>
    <w:rsid w:val="001C4B99"/>
    <w:rsid w:val="001C4DFD"/>
    <w:rsid w:val="001C5A47"/>
    <w:rsid w:val="001C6D83"/>
    <w:rsid w:val="001D0242"/>
    <w:rsid w:val="001D0651"/>
    <w:rsid w:val="001D3039"/>
    <w:rsid w:val="001D4627"/>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9B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B4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24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53D"/>
    <w:rsid w:val="0047776F"/>
    <w:rsid w:val="00477FD2"/>
    <w:rsid w:val="00482E77"/>
    <w:rsid w:val="00483C4C"/>
    <w:rsid w:val="00484113"/>
    <w:rsid w:val="004856C0"/>
    <w:rsid w:val="00491A8B"/>
    <w:rsid w:val="00491F47"/>
    <w:rsid w:val="00493231"/>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E19"/>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247"/>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987"/>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7B"/>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4E57"/>
    <w:rsid w:val="00B75A38"/>
    <w:rsid w:val="00B76D90"/>
    <w:rsid w:val="00B77248"/>
    <w:rsid w:val="00B777DC"/>
    <w:rsid w:val="00B8089B"/>
    <w:rsid w:val="00B81043"/>
    <w:rsid w:val="00B8384B"/>
    <w:rsid w:val="00B8449E"/>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4B2"/>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82"/>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61AD"/>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559F"/>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7EDA"/>
    <w:rsid w:val="00F1012D"/>
    <w:rsid w:val="00F11916"/>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C96"/>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0B4"/>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58B7A41-1A62-4773-A802-A33AD6C7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table" w:customStyle="1" w:styleId="TableNormal1">
    <w:name w:val="Table Normal1"/>
    <w:uiPriority w:val="2"/>
    <w:qFormat/>
    <w:rsid w:val="00F11916"/>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12">
    <w:name w:val="Неразрешенное упоминание1"/>
    <w:basedOn w:val="a1"/>
    <w:uiPriority w:val="99"/>
    <w:semiHidden/>
    <w:unhideWhenUsed/>
    <w:rsid w:val="00F54C96"/>
    <w:rPr>
      <w:color w:val="605E5C"/>
      <w:shd w:val="clear" w:color="auto" w:fill="E1DFDD"/>
    </w:rPr>
  </w:style>
  <w:style w:type="character" w:styleId="aff5">
    <w:name w:val="Unresolved Mention"/>
    <w:basedOn w:val="a1"/>
    <w:uiPriority w:val="99"/>
    <w:semiHidden/>
    <w:unhideWhenUsed/>
    <w:rsid w:val="00F54C96"/>
    <w:rPr>
      <w:color w:val="605E5C"/>
      <w:shd w:val="clear" w:color="auto" w:fill="E1DFDD"/>
    </w:rPr>
  </w:style>
  <w:style w:type="paragraph" w:customStyle="1" w:styleId="docdata">
    <w:name w:val="docdata"/>
    <w:aliases w:val="docy,v5,1694,bqiaagaaeyqcaaagiaiaaap8awaabqoeaaaaaaaaaaaaaaaaaaaaaaaaaaaaaaaaaaaaaaaaaaaaaaaaaaaaaaaaaaaaaaaaaaaaaaaaaaaaaaaaaaaaaaaaaaaaaaaaaaaaaaaaaaaaaaaaaaaaaaaaaaaaaaaaaaaaaaaaaaaaaaaaaaaaaaaaaaaaaaaaaaaaaaaaaaaaaaaaaaaaaaaaaaaaaaaaaaaaaaaa"/>
    <w:basedOn w:val="a0"/>
    <w:rsid w:val="00B8089B"/>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orumbest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porumbesti@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BA914-B13D-4DF4-8FCC-00A4D53D6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15875</Words>
  <Characters>90489</Characters>
  <Application>Microsoft Office Word</Application>
  <DocSecurity>0</DocSecurity>
  <Lines>754</Lines>
  <Paragraphs>212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2026-04-21T07:00:00Z</dcterms:created>
  <dcterms:modified xsi:type="dcterms:W3CDTF">2026-04-21T07:02:00Z</dcterms:modified>
</cp:coreProperties>
</file>