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2963" w14:textId="369131C4" w:rsidR="00BE362C" w:rsidRPr="00F01FB7" w:rsidRDefault="00D85971" w:rsidP="00BE362C">
      <w:pPr>
        <w:spacing w:before="120"/>
        <w:jc w:val="center"/>
        <w:outlineLvl w:val="0"/>
        <w:rPr>
          <w:b/>
          <w:noProof w:val="0"/>
          <w:sz w:val="28"/>
          <w:szCs w:val="28"/>
          <w:lang w:val="en-US" w:eastAsia="ru-RU"/>
        </w:rPr>
      </w:pPr>
      <w:r>
        <w:rPr>
          <w:b/>
          <w:noProof w:val="0"/>
          <w:sz w:val="28"/>
          <w:szCs w:val="28"/>
          <w:lang w:val="en-US" w:eastAsia="ru-RU"/>
        </w:rPr>
        <w:t>N</w:t>
      </w:r>
      <w:r w:rsidR="00BE362C" w:rsidRPr="00F01FB7">
        <w:rPr>
          <w:b/>
          <w:noProof w:val="0"/>
          <w:sz w:val="28"/>
          <w:szCs w:val="28"/>
          <w:lang w:val="en-US" w:eastAsia="ru-RU"/>
        </w:rPr>
        <w:t>OTICE OF PARTICIPATION</w:t>
      </w:r>
    </w:p>
    <w:p w14:paraId="582AE2C4" w14:textId="2754AA9F" w:rsidR="00896345" w:rsidRPr="00F01FB7" w:rsidRDefault="00D9247C" w:rsidP="00896345">
      <w:pPr>
        <w:shd w:val="clear" w:color="auto" w:fill="FFFFFF" w:themeFill="background1"/>
        <w:spacing w:before="120"/>
        <w:jc w:val="center"/>
        <w:rPr>
          <w:b/>
          <w:noProof w:val="0"/>
          <w:lang w:val="en-US" w:eastAsia="ru-RU"/>
        </w:rPr>
      </w:pPr>
      <w:r>
        <w:rPr>
          <w:b/>
          <w:noProof w:val="0"/>
          <w:lang w:val="en-US" w:eastAsia="ru-RU"/>
        </w:rPr>
        <w:t>for</w:t>
      </w:r>
      <w:r w:rsidR="001F4DC0" w:rsidRPr="00F01FB7">
        <w:rPr>
          <w:b/>
          <w:noProof w:val="0"/>
          <w:lang w:val="en-US" w:eastAsia="ru-RU"/>
        </w:rPr>
        <w:t xml:space="preserve"> </w:t>
      </w:r>
      <w:r w:rsidR="00BE362C" w:rsidRPr="00F01FB7">
        <w:rPr>
          <w:b/>
          <w:noProof w:val="0"/>
          <w:lang w:val="en-US" w:eastAsia="ru-RU"/>
        </w:rPr>
        <w:t xml:space="preserve">the procurement of design services </w:t>
      </w:r>
    </w:p>
    <w:p w14:paraId="6EA559DE" w14:textId="762269E7" w:rsidR="0019072B" w:rsidRPr="00F01FB7" w:rsidRDefault="00896345" w:rsidP="00896345">
      <w:pPr>
        <w:shd w:val="clear" w:color="auto" w:fill="FFFFFF" w:themeFill="background1"/>
        <w:spacing w:before="120"/>
        <w:jc w:val="center"/>
        <w:rPr>
          <w:b/>
          <w:noProof w:val="0"/>
          <w:lang w:val="en-US" w:eastAsia="ru-RU"/>
        </w:rPr>
      </w:pPr>
      <w:r w:rsidRPr="00F01FB7">
        <w:rPr>
          <w:b/>
          <w:noProof w:val="0"/>
          <w:lang w:val="en-US" w:eastAsia="ru-RU"/>
        </w:rPr>
        <w:t xml:space="preserve">"Construction of the Balti Regional Hospital" through the </w:t>
      </w:r>
      <w:r w:rsidR="001F4DC0">
        <w:rPr>
          <w:b/>
          <w:noProof w:val="0"/>
          <w:lang w:val="en-US" w:eastAsia="ru-RU"/>
        </w:rPr>
        <w:t xml:space="preserve">procurement </w:t>
      </w:r>
      <w:r w:rsidRPr="00F01FB7">
        <w:rPr>
          <w:b/>
          <w:noProof w:val="0"/>
          <w:lang w:val="en-US" w:eastAsia="ru-RU"/>
        </w:rPr>
        <w:t xml:space="preserve">procedure </w:t>
      </w:r>
    </w:p>
    <w:p w14:paraId="2ED345BA" w14:textId="107B9D80" w:rsidR="00BE362C" w:rsidRPr="00F01FB7" w:rsidRDefault="00896345" w:rsidP="00896345">
      <w:pPr>
        <w:shd w:val="clear" w:color="auto" w:fill="FFFFFF" w:themeFill="background1"/>
        <w:spacing w:before="120"/>
        <w:jc w:val="center"/>
        <w:rPr>
          <w:b/>
          <w:noProof w:val="0"/>
          <w:lang w:val="en-US" w:eastAsia="ru-RU"/>
        </w:rPr>
      </w:pPr>
      <w:r w:rsidRPr="00F01FB7">
        <w:rPr>
          <w:b/>
          <w:noProof w:val="0"/>
          <w:lang w:val="en-US" w:eastAsia="ru-RU"/>
        </w:rPr>
        <w:t>__</w:t>
      </w:r>
      <w:r w:rsidR="0019072B" w:rsidRPr="00F01FB7">
        <w:rPr>
          <w:b/>
          <w:noProof w:val="0"/>
          <w:u w:val="single"/>
          <w:lang w:val="en-US" w:eastAsia="ru-RU"/>
        </w:rPr>
        <w:t>Open</w:t>
      </w:r>
      <w:r w:rsidRPr="00F01FB7">
        <w:rPr>
          <w:b/>
          <w:noProof w:val="0"/>
          <w:u w:val="single"/>
          <w:lang w:val="en-US" w:eastAsia="ru-RU"/>
        </w:rPr>
        <w:t xml:space="preserve"> tender</w:t>
      </w:r>
      <w:r w:rsidR="00BE362C" w:rsidRPr="00F01FB7">
        <w:rPr>
          <w:b/>
          <w:noProof w:val="0"/>
          <w:lang w:val="en-US" w:eastAsia="ru-RU"/>
        </w:rPr>
        <w:t>___</w:t>
      </w:r>
      <w:r w:rsidR="00BE362C" w:rsidRPr="00F01FB7">
        <w:rPr>
          <w:b/>
          <w:noProof w:val="0"/>
          <w:lang w:val="en-US" w:eastAsia="ru-RU"/>
        </w:rPr>
        <w:br/>
      </w:r>
      <w:r w:rsidR="00E706C1" w:rsidRPr="00F01FB7">
        <w:rPr>
          <w:noProof w:val="0"/>
          <w:sz w:val="20"/>
          <w:lang w:val="en-US" w:eastAsia="ru-RU"/>
        </w:rPr>
        <w:t>(type of procurement procedure)</w:t>
      </w:r>
    </w:p>
    <w:p w14:paraId="3A055449" w14:textId="33329CD4" w:rsidR="00BE362C" w:rsidRPr="00F01FB7" w:rsidRDefault="00BE362C" w:rsidP="005F63E0">
      <w:pPr>
        <w:numPr>
          <w:ilvl w:val="0"/>
          <w:numId w:val="3"/>
        </w:numPr>
        <w:shd w:val="clear" w:color="auto" w:fill="FFFFFF" w:themeFill="background1"/>
        <w:tabs>
          <w:tab w:val="left" w:pos="284"/>
          <w:tab w:val="right" w:pos="9531"/>
        </w:tabs>
        <w:spacing w:before="120"/>
        <w:ind w:left="284" w:hanging="284"/>
        <w:rPr>
          <w:b/>
          <w:noProof w:val="0"/>
          <w:lang w:val="en-US" w:eastAsia="ru-RU"/>
        </w:rPr>
      </w:pPr>
      <w:r w:rsidRPr="00F01FB7">
        <w:rPr>
          <w:b/>
          <w:noProof w:val="0"/>
          <w:lang w:val="en-US" w:eastAsia="ru-RU"/>
        </w:rPr>
        <w:t>Name of contracting authority: ___</w:t>
      </w:r>
      <w:r w:rsidR="00896345" w:rsidRPr="00F01FB7">
        <w:rPr>
          <w:b/>
          <w:noProof w:val="0"/>
          <w:u w:val="single"/>
          <w:lang w:val="en-US" w:eastAsia="ru-RU"/>
        </w:rPr>
        <w:t>Ministry of Health of the Republic of Moldova</w:t>
      </w:r>
      <w:r w:rsidRPr="00F01FB7">
        <w:rPr>
          <w:b/>
          <w:noProof w:val="0"/>
          <w:lang w:val="en-US" w:eastAsia="ru-RU"/>
        </w:rPr>
        <w:t>____</w:t>
      </w:r>
    </w:p>
    <w:p w14:paraId="797F5925" w14:textId="484DC8EE" w:rsidR="00BE362C" w:rsidRPr="00F01FB7" w:rsidRDefault="00BE362C" w:rsidP="005F63E0">
      <w:pPr>
        <w:numPr>
          <w:ilvl w:val="0"/>
          <w:numId w:val="3"/>
        </w:numPr>
        <w:shd w:val="clear" w:color="auto" w:fill="FFFFFF" w:themeFill="background1"/>
        <w:tabs>
          <w:tab w:val="left" w:pos="284"/>
          <w:tab w:val="right" w:pos="9531"/>
        </w:tabs>
        <w:spacing w:before="120"/>
        <w:ind w:left="284" w:hanging="284"/>
        <w:rPr>
          <w:b/>
          <w:noProof w:val="0"/>
          <w:lang w:val="en-US" w:eastAsia="ru-RU"/>
        </w:rPr>
      </w:pPr>
      <w:r w:rsidRPr="00F01FB7">
        <w:rPr>
          <w:b/>
          <w:noProof w:val="0"/>
          <w:lang w:val="en-US" w:eastAsia="ru-RU"/>
        </w:rPr>
        <w:t xml:space="preserve">IDNO: </w:t>
      </w:r>
      <w:r w:rsidRPr="00F01FB7">
        <w:rPr>
          <w:b/>
          <w:noProof w:val="0"/>
          <w:shd w:val="clear" w:color="auto" w:fill="FFFFFF" w:themeFill="background1"/>
          <w:lang w:val="en-US" w:eastAsia="ru-RU"/>
        </w:rPr>
        <w:t xml:space="preserve">______ </w:t>
      </w:r>
      <w:r w:rsidR="003B4A04" w:rsidRPr="00F01FB7">
        <w:rPr>
          <w:b/>
          <w:noProof w:val="0"/>
          <w:u w:val="single"/>
          <w:shd w:val="clear" w:color="auto" w:fill="FFFFFF" w:themeFill="background1"/>
          <w:lang w:val="en-US" w:eastAsia="ru-RU"/>
        </w:rPr>
        <w:t>1007601000791</w:t>
      </w:r>
      <w:r w:rsidRPr="00F01FB7">
        <w:rPr>
          <w:b/>
          <w:noProof w:val="0"/>
          <w:shd w:val="clear" w:color="auto" w:fill="FFFFFF" w:themeFill="background1"/>
          <w:lang w:val="en-US" w:eastAsia="ru-RU"/>
        </w:rPr>
        <w:t>______________________________________________</w:t>
      </w:r>
    </w:p>
    <w:p w14:paraId="258BDE79" w14:textId="420D236A" w:rsidR="00BE362C" w:rsidRPr="00F01FB7" w:rsidRDefault="00BE362C" w:rsidP="005F63E0">
      <w:pPr>
        <w:numPr>
          <w:ilvl w:val="0"/>
          <w:numId w:val="3"/>
        </w:numPr>
        <w:shd w:val="clear" w:color="auto" w:fill="FFFFFF" w:themeFill="background1"/>
        <w:tabs>
          <w:tab w:val="left" w:pos="284"/>
          <w:tab w:val="right" w:pos="9531"/>
        </w:tabs>
        <w:spacing w:before="120"/>
        <w:ind w:left="284" w:hanging="284"/>
        <w:rPr>
          <w:b/>
          <w:noProof w:val="0"/>
          <w:lang w:val="en-US" w:eastAsia="ru-RU"/>
        </w:rPr>
      </w:pPr>
      <w:r w:rsidRPr="00F01FB7">
        <w:rPr>
          <w:b/>
          <w:noProof w:val="0"/>
          <w:lang w:val="en-US" w:eastAsia="ru-RU"/>
        </w:rPr>
        <w:t xml:space="preserve">Address: </w:t>
      </w:r>
      <w:r w:rsidR="003B4A04" w:rsidRPr="00F01FB7">
        <w:rPr>
          <w:b/>
          <w:noProof w:val="0"/>
          <w:u w:val="single"/>
          <w:shd w:val="clear" w:color="auto" w:fill="FFFFFF" w:themeFill="background1"/>
          <w:lang w:val="en-US" w:eastAsia="ru-RU"/>
        </w:rPr>
        <w:t xml:space="preserve">MD-2009, MOLDOVA, </w:t>
      </w:r>
      <w:proofErr w:type="spellStart"/>
      <w:r w:rsidR="003B4A04" w:rsidRPr="00F01FB7">
        <w:rPr>
          <w:b/>
          <w:noProof w:val="0"/>
          <w:u w:val="single"/>
          <w:shd w:val="clear" w:color="auto" w:fill="FFFFFF" w:themeFill="background1"/>
          <w:lang w:val="en-US" w:eastAsia="ru-RU"/>
        </w:rPr>
        <w:t>mun</w:t>
      </w:r>
      <w:proofErr w:type="spellEnd"/>
      <w:r w:rsidR="003B4A04" w:rsidRPr="00F01FB7">
        <w:rPr>
          <w:b/>
          <w:noProof w:val="0"/>
          <w:u w:val="single"/>
          <w:shd w:val="clear" w:color="auto" w:fill="FFFFFF" w:themeFill="background1"/>
          <w:lang w:val="en-US" w:eastAsia="ru-RU"/>
        </w:rPr>
        <w:t xml:space="preserve">. Chisinau, str. </w:t>
      </w:r>
      <w:proofErr w:type="spellStart"/>
      <w:r w:rsidR="003B4A04" w:rsidRPr="00F01FB7">
        <w:rPr>
          <w:b/>
          <w:noProof w:val="0"/>
          <w:u w:val="single"/>
          <w:shd w:val="clear" w:color="auto" w:fill="FFFFFF" w:themeFill="background1"/>
          <w:lang w:val="en-US" w:eastAsia="ru-RU"/>
        </w:rPr>
        <w:t>Vasile</w:t>
      </w:r>
      <w:proofErr w:type="spellEnd"/>
      <w:r w:rsidR="003B4A04" w:rsidRPr="00F01FB7">
        <w:rPr>
          <w:b/>
          <w:noProof w:val="0"/>
          <w:u w:val="single"/>
          <w:shd w:val="clear" w:color="auto" w:fill="FFFFFF" w:themeFill="background1"/>
          <w:lang w:val="en-US" w:eastAsia="ru-RU"/>
        </w:rPr>
        <w:t xml:space="preserve"> Alecsandri,2</w:t>
      </w:r>
      <w:r w:rsidRPr="00F01FB7">
        <w:rPr>
          <w:b/>
          <w:noProof w:val="0"/>
          <w:shd w:val="clear" w:color="auto" w:fill="FFFFFF" w:themeFill="background1"/>
          <w:lang w:val="en-US" w:eastAsia="ru-RU"/>
        </w:rPr>
        <w:t>_</w:t>
      </w:r>
    </w:p>
    <w:p w14:paraId="01E28F85" w14:textId="66AC23D2" w:rsidR="00BE362C" w:rsidRPr="00F01FB7" w:rsidRDefault="00BE362C" w:rsidP="005F63E0">
      <w:pPr>
        <w:numPr>
          <w:ilvl w:val="0"/>
          <w:numId w:val="3"/>
        </w:numPr>
        <w:shd w:val="clear" w:color="auto" w:fill="FFFFFF" w:themeFill="background1"/>
        <w:tabs>
          <w:tab w:val="left" w:pos="284"/>
          <w:tab w:val="right" w:pos="9531"/>
        </w:tabs>
        <w:spacing w:before="120"/>
        <w:ind w:left="284" w:hanging="284"/>
        <w:rPr>
          <w:b/>
          <w:noProof w:val="0"/>
          <w:lang w:val="en-US" w:eastAsia="ru-RU"/>
        </w:rPr>
      </w:pPr>
      <w:r w:rsidRPr="00F01FB7">
        <w:rPr>
          <w:b/>
          <w:noProof w:val="0"/>
          <w:lang w:val="en-US" w:eastAsia="ru-RU"/>
        </w:rPr>
        <w:t xml:space="preserve">Phone/fax number: </w:t>
      </w:r>
      <w:r w:rsidRPr="00F01FB7">
        <w:rPr>
          <w:b/>
          <w:noProof w:val="0"/>
          <w:shd w:val="clear" w:color="auto" w:fill="FFFFFF" w:themeFill="background1"/>
          <w:lang w:val="en-US" w:eastAsia="ru-RU"/>
        </w:rPr>
        <w:t xml:space="preserve">__ </w:t>
      </w:r>
      <w:r w:rsidR="00CF468F" w:rsidRPr="00F01FB7">
        <w:rPr>
          <w:b/>
          <w:noProof w:val="0"/>
          <w:u w:val="single"/>
          <w:shd w:val="clear" w:color="auto" w:fill="FFFFFF" w:themeFill="background1"/>
          <w:lang w:val="en-US" w:eastAsia="ru-RU"/>
        </w:rPr>
        <w:t>022 268-818</w:t>
      </w:r>
      <w:r w:rsidRPr="00F01FB7">
        <w:rPr>
          <w:b/>
          <w:noProof w:val="0"/>
          <w:shd w:val="clear" w:color="auto" w:fill="FFFFFF" w:themeFill="background1"/>
          <w:lang w:val="en-US" w:eastAsia="ru-RU"/>
        </w:rPr>
        <w:t>__________________________________________</w:t>
      </w:r>
    </w:p>
    <w:p w14:paraId="6BA88056" w14:textId="0E89B272" w:rsidR="00BE362C" w:rsidRPr="00F01FB7" w:rsidRDefault="00BE362C" w:rsidP="005F63E0">
      <w:pPr>
        <w:numPr>
          <w:ilvl w:val="0"/>
          <w:numId w:val="3"/>
        </w:numPr>
        <w:shd w:val="clear" w:color="auto" w:fill="FFFFFF" w:themeFill="background1"/>
        <w:tabs>
          <w:tab w:val="left" w:pos="284"/>
          <w:tab w:val="right" w:pos="9531"/>
        </w:tabs>
        <w:spacing w:before="120"/>
        <w:ind w:left="284" w:hanging="284"/>
        <w:rPr>
          <w:b/>
          <w:noProof w:val="0"/>
          <w:lang w:val="en-US" w:eastAsia="ru-RU"/>
        </w:rPr>
      </w:pPr>
      <w:r w:rsidRPr="00F01FB7">
        <w:rPr>
          <w:b/>
          <w:noProof w:val="0"/>
          <w:lang w:val="en-US" w:eastAsia="ru-RU"/>
        </w:rPr>
        <w:t xml:space="preserve">Email address and official website of the contracting authority: </w:t>
      </w:r>
      <w:hyperlink r:id="rId8" w:history="1">
        <w:r w:rsidR="00A66844" w:rsidRPr="00F01FB7">
          <w:rPr>
            <w:rStyle w:val="Hyperlink"/>
            <w:bCs/>
            <w:noProof w:val="0"/>
            <w:lang w:val="en-US" w:eastAsia="ru-RU"/>
          </w:rPr>
          <w:t>procurement_rh@ms.gov.md</w:t>
        </w:r>
      </w:hyperlink>
      <w:r w:rsidR="00A66844" w:rsidRPr="00F01FB7">
        <w:rPr>
          <w:b/>
          <w:noProof w:val="0"/>
          <w:lang w:val="en-US" w:eastAsia="ru-RU"/>
        </w:rPr>
        <w:t xml:space="preserve">;    </w:t>
      </w:r>
      <w:hyperlink r:id="rId9" w:history="1">
        <w:r w:rsidR="00ED68B5" w:rsidRPr="00F01FB7">
          <w:rPr>
            <w:rStyle w:val="Hyperlink"/>
            <w:bCs/>
            <w:noProof w:val="0"/>
            <w:shd w:val="clear" w:color="auto" w:fill="FFFFFF" w:themeFill="background1"/>
            <w:lang w:val="en-US" w:eastAsia="ru-RU"/>
          </w:rPr>
          <w:t>https://ms.gov.md/</w:t>
        </w:r>
      </w:hyperlink>
      <w:r w:rsidR="00ED68B5" w:rsidRPr="00F01FB7">
        <w:rPr>
          <w:bCs/>
          <w:noProof w:val="0"/>
          <w:shd w:val="clear" w:color="auto" w:fill="FFFFFF" w:themeFill="background1"/>
          <w:lang w:val="en-US" w:eastAsia="ru-RU"/>
        </w:rPr>
        <w:t xml:space="preserve"> </w:t>
      </w:r>
    </w:p>
    <w:p w14:paraId="3A5044BA" w14:textId="3FF8A9C9" w:rsidR="00BE362C" w:rsidRPr="00F01FB7" w:rsidRDefault="00BE362C" w:rsidP="00C57383">
      <w:pPr>
        <w:numPr>
          <w:ilvl w:val="0"/>
          <w:numId w:val="3"/>
        </w:numPr>
        <w:shd w:val="clear" w:color="auto" w:fill="FFFFFF" w:themeFill="background1"/>
        <w:tabs>
          <w:tab w:val="left" w:pos="284"/>
          <w:tab w:val="right" w:pos="9531"/>
        </w:tabs>
        <w:spacing w:before="120"/>
        <w:ind w:left="288" w:hanging="288"/>
        <w:jc w:val="both"/>
        <w:rPr>
          <w:b/>
          <w:noProof w:val="0"/>
          <w:lang w:val="en-US" w:eastAsia="ru-RU"/>
        </w:rPr>
      </w:pPr>
      <w:r w:rsidRPr="00F01FB7">
        <w:rPr>
          <w:b/>
          <w:noProof w:val="0"/>
          <w:lang w:val="en-US" w:eastAsia="ru-RU"/>
        </w:rPr>
        <w:t xml:space="preserve">E-mail address or official web page from which access to the award documentation will be obtained: </w:t>
      </w:r>
      <w:r w:rsidRPr="00F01FB7">
        <w:rPr>
          <w:b/>
          <w:i/>
          <w:noProof w:val="0"/>
          <w:lang w:val="en-US" w:eastAsia="ru-RU"/>
        </w:rPr>
        <w:t>the award documentation is attached within the procedure in the SIA RSAP.</w:t>
      </w:r>
    </w:p>
    <w:p w14:paraId="1E9FF577" w14:textId="322C1915" w:rsidR="007733E0" w:rsidRPr="00F01FB7" w:rsidRDefault="00BE362C" w:rsidP="007733E0">
      <w:pPr>
        <w:numPr>
          <w:ilvl w:val="0"/>
          <w:numId w:val="3"/>
        </w:numPr>
        <w:shd w:val="clear" w:color="auto" w:fill="FFFFFF" w:themeFill="background1"/>
        <w:tabs>
          <w:tab w:val="left" w:pos="284"/>
          <w:tab w:val="right" w:pos="9531"/>
        </w:tabs>
        <w:spacing w:before="120"/>
        <w:ind w:left="288" w:hanging="288"/>
        <w:jc w:val="both"/>
        <w:rPr>
          <w:b/>
          <w:noProof w:val="0"/>
          <w:lang w:val="en-US" w:eastAsia="ru-RU"/>
        </w:rPr>
      </w:pPr>
      <w:r w:rsidRPr="00F01FB7">
        <w:rPr>
          <w:b/>
          <w:noProof w:val="0"/>
          <w:lang w:val="en-US" w:eastAsia="ru-RU"/>
        </w:rPr>
        <w:t xml:space="preserve">Type of contracting authority and main object of activity (if applicable, mention that the contracting authority is a central purchasing authority or that the procurement involves another form of joint procurement): </w:t>
      </w:r>
      <w:r w:rsidR="007733E0" w:rsidRPr="00F01FB7">
        <w:rPr>
          <w:bCs/>
          <w:noProof w:val="0"/>
          <w:lang w:val="en-US" w:eastAsia="ru-RU"/>
        </w:rPr>
        <w:t xml:space="preserve">The Ministry of Health is the central specialized body of the public administration that ensures the implementation of government policy in the field of activity entrusted to it. </w:t>
      </w:r>
    </w:p>
    <w:p w14:paraId="6DDBDFEC" w14:textId="77777777" w:rsidR="007733E0" w:rsidRPr="00F01FB7" w:rsidRDefault="007733E0" w:rsidP="007733E0">
      <w:pPr>
        <w:shd w:val="clear" w:color="auto" w:fill="FFFFFF" w:themeFill="background1"/>
        <w:tabs>
          <w:tab w:val="left" w:pos="284"/>
          <w:tab w:val="right" w:pos="9531"/>
        </w:tabs>
        <w:spacing w:before="120"/>
        <w:ind w:left="288"/>
        <w:jc w:val="both"/>
        <w:rPr>
          <w:bCs/>
          <w:noProof w:val="0"/>
          <w:lang w:val="en-US" w:eastAsia="ru-RU"/>
        </w:rPr>
      </w:pPr>
      <w:r w:rsidRPr="00F01FB7">
        <w:rPr>
          <w:bCs/>
          <w:noProof w:val="0"/>
          <w:lang w:val="en-US" w:eastAsia="ru-RU"/>
        </w:rPr>
        <w:t>The Ministry has the mission to analyze the situation and problems in the managed field of activity, to develop efficient public policies in the field of health care, to monitor the quality of policies and normative acts and to propose justified interventions of the state that are to offer effective solutions in the areas of competence, ensuring the best ratio between the expected results and the expected costs.</w:t>
      </w:r>
    </w:p>
    <w:p w14:paraId="34696A1D" w14:textId="6A525A70" w:rsidR="00BE362C" w:rsidRPr="00F01FB7" w:rsidRDefault="00ED68B5" w:rsidP="007733E0">
      <w:pPr>
        <w:shd w:val="clear" w:color="auto" w:fill="FFFFFF" w:themeFill="background1"/>
        <w:tabs>
          <w:tab w:val="left" w:pos="284"/>
          <w:tab w:val="right" w:pos="9531"/>
        </w:tabs>
        <w:spacing w:before="120"/>
        <w:ind w:left="288"/>
        <w:jc w:val="both"/>
        <w:rPr>
          <w:bCs/>
          <w:noProof w:val="0"/>
          <w:lang w:val="en-US" w:eastAsia="ru-RU"/>
        </w:rPr>
      </w:pPr>
      <w:r w:rsidRPr="00F01FB7">
        <w:rPr>
          <w:bCs/>
          <w:noProof w:val="0"/>
          <w:lang w:val="en-US" w:eastAsia="ru-RU"/>
        </w:rPr>
        <w:t>The Ministry of Health aims to decentralize tertiary healthcare services and provide high-quality, safe and modern healthcare. The project intends to reduce the need for patients to seek treatment abroad and create an enabling environment for healthcare professionals and medical students.</w:t>
      </w:r>
    </w:p>
    <w:p w14:paraId="7464757E" w14:textId="30FAD48C" w:rsidR="00ED68B5" w:rsidRPr="00F01FB7" w:rsidRDefault="001B7AA4" w:rsidP="007733E0">
      <w:pPr>
        <w:shd w:val="clear" w:color="auto" w:fill="FFFFFF" w:themeFill="background1"/>
        <w:tabs>
          <w:tab w:val="left" w:pos="284"/>
          <w:tab w:val="right" w:pos="9531"/>
        </w:tabs>
        <w:spacing w:before="120"/>
        <w:ind w:left="288"/>
        <w:jc w:val="both"/>
        <w:rPr>
          <w:bCs/>
          <w:noProof w:val="0"/>
          <w:lang w:val="en-US" w:eastAsia="ru-RU"/>
        </w:rPr>
      </w:pPr>
      <w:r w:rsidRPr="00F01FB7">
        <w:rPr>
          <w:b/>
          <w:noProof w:val="0"/>
          <w:lang w:val="en-US" w:eastAsia="ru-RU"/>
        </w:rPr>
        <w:t>The implementation of the Project is carried out with the financial support of the Council of Europe Development Bank under the Framework Loan Agreement between the Republic of Moldova and the Council of Europe Development Bank", ratified by Law no. 328/2023, the Bank offers a loan in the amount of 86 mln. EUR. for the implementation of the project "Construction of the Balti Regional Hospital"</w:t>
      </w:r>
      <w:r w:rsidRPr="00F01FB7">
        <w:rPr>
          <w:bCs/>
          <w:noProof w:val="0"/>
          <w:lang w:val="en-US" w:eastAsia="ru-RU"/>
        </w:rPr>
        <w:t>.</w:t>
      </w:r>
    </w:p>
    <w:p w14:paraId="4B18AC82" w14:textId="77777777" w:rsidR="00BE362C" w:rsidRPr="00F01FB7" w:rsidRDefault="00BE362C" w:rsidP="005F63E0">
      <w:pPr>
        <w:numPr>
          <w:ilvl w:val="0"/>
          <w:numId w:val="3"/>
        </w:numPr>
        <w:shd w:val="clear" w:color="auto" w:fill="FFFFFF" w:themeFill="background1"/>
        <w:tabs>
          <w:tab w:val="left" w:pos="284"/>
          <w:tab w:val="right" w:pos="426"/>
        </w:tabs>
        <w:spacing w:before="120"/>
        <w:ind w:left="284" w:hanging="284"/>
        <w:rPr>
          <w:b/>
          <w:noProof w:val="0"/>
          <w:lang w:val="en-US" w:eastAsia="ru-RU"/>
        </w:rPr>
      </w:pPr>
      <w:r w:rsidRPr="00F01FB7">
        <w:rPr>
          <w:b/>
          <w:noProof w:val="0"/>
          <w:lang w:val="en-US" w:eastAsia="ru-RU"/>
        </w:rPr>
        <w:t>The buyer invites interested economic operators, who can meet its needs, to participate in the procurement procedure for the provision/execution of the following design/works services:</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F01FB7"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01FB7" w:rsidRDefault="00BE362C" w:rsidP="00BE362C">
            <w:pPr>
              <w:shd w:val="clear" w:color="auto" w:fill="FFFFFF" w:themeFill="background1"/>
              <w:spacing w:before="120"/>
              <w:jc w:val="center"/>
              <w:rPr>
                <w:b/>
                <w:noProof w:val="0"/>
                <w:sz w:val="20"/>
                <w:szCs w:val="20"/>
                <w:lang w:val="en-US" w:eastAsia="ru-RU"/>
              </w:rPr>
            </w:pPr>
            <w:r w:rsidRPr="00F01FB7">
              <w:rPr>
                <w:b/>
                <w:noProof w:val="0"/>
                <w:sz w:val="20"/>
                <w:szCs w:val="20"/>
                <w:lang w:val="en-US" w:eastAsia="ru-RU"/>
              </w:rPr>
              <w:t>Item no.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01FB7" w:rsidRDefault="00BE362C" w:rsidP="00BE362C">
            <w:pPr>
              <w:shd w:val="clear" w:color="auto" w:fill="FFFFFF" w:themeFill="background1"/>
              <w:spacing w:before="120"/>
              <w:jc w:val="center"/>
              <w:rPr>
                <w:b/>
                <w:noProof w:val="0"/>
                <w:sz w:val="20"/>
                <w:szCs w:val="20"/>
                <w:lang w:val="en-US" w:eastAsia="ru-RU"/>
              </w:rPr>
            </w:pPr>
            <w:r w:rsidRPr="00F01FB7">
              <w:rPr>
                <w:b/>
                <w:noProof w:val="0"/>
                <w:sz w:val="20"/>
                <w:szCs w:val="20"/>
                <w:lang w:val="en-US" w:eastAsia="ru-RU"/>
              </w:rPr>
              <w:t>CPV Code</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1A04BBC1" w:rsidR="00BE362C" w:rsidRPr="00F01FB7" w:rsidRDefault="00BE362C" w:rsidP="00BE362C">
            <w:pPr>
              <w:shd w:val="clear" w:color="auto" w:fill="FFFFFF" w:themeFill="background1"/>
              <w:spacing w:before="120"/>
              <w:jc w:val="center"/>
              <w:rPr>
                <w:b/>
                <w:noProof w:val="0"/>
                <w:sz w:val="20"/>
                <w:szCs w:val="20"/>
                <w:lang w:val="en-US" w:eastAsia="ru-RU"/>
              </w:rPr>
            </w:pPr>
            <w:r w:rsidRPr="00F01FB7">
              <w:rPr>
                <w:b/>
                <w:noProof w:val="0"/>
                <w:sz w:val="20"/>
                <w:szCs w:val="20"/>
                <w:lang w:val="en-US" w:eastAsia="ru-RU"/>
              </w:rPr>
              <w:t>Name of the design services requested</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01FB7" w:rsidRDefault="00BE362C" w:rsidP="00BE362C">
            <w:pPr>
              <w:shd w:val="clear" w:color="auto" w:fill="FFFFFF" w:themeFill="background1"/>
              <w:spacing w:before="120"/>
              <w:jc w:val="center"/>
              <w:rPr>
                <w:b/>
                <w:noProof w:val="0"/>
                <w:sz w:val="20"/>
                <w:szCs w:val="20"/>
                <w:lang w:val="en-US" w:eastAsia="ru-RU"/>
              </w:rPr>
            </w:pPr>
            <w:r w:rsidRPr="00F01FB7">
              <w:rPr>
                <w:b/>
                <w:noProof w:val="0"/>
                <w:sz w:val="20"/>
                <w:szCs w:val="20"/>
                <w:lang w:val="en-US" w:eastAsia="ru-RU"/>
              </w:rPr>
              <w:t>Unit of measurement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01FB7" w:rsidRDefault="00BE362C" w:rsidP="00BE362C">
            <w:pPr>
              <w:shd w:val="clear" w:color="auto" w:fill="FFFFFF" w:themeFill="background1"/>
              <w:spacing w:before="120"/>
              <w:jc w:val="center"/>
              <w:rPr>
                <w:b/>
                <w:noProof w:val="0"/>
                <w:sz w:val="20"/>
                <w:szCs w:val="20"/>
                <w:lang w:val="en-US" w:eastAsia="ru-RU"/>
              </w:rPr>
            </w:pPr>
            <w:r w:rsidRPr="00F01FB7">
              <w:rPr>
                <w:b/>
                <w:noProof w:val="0"/>
                <w:sz w:val="20"/>
                <w:szCs w:val="20"/>
                <w:lang w:val="en-US" w:eastAsia="ru-RU"/>
              </w:rPr>
              <w:t>Quantity</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01FB7" w:rsidRDefault="00BE362C" w:rsidP="00BE362C">
            <w:pPr>
              <w:shd w:val="clear" w:color="auto" w:fill="FFFFFF" w:themeFill="background1"/>
              <w:spacing w:before="120"/>
              <w:jc w:val="center"/>
              <w:rPr>
                <w:b/>
                <w:noProof w:val="0"/>
                <w:sz w:val="20"/>
                <w:szCs w:val="20"/>
                <w:lang w:val="en-US" w:eastAsia="ru-RU"/>
              </w:rPr>
            </w:pPr>
            <w:r w:rsidRPr="00F01FB7">
              <w:rPr>
                <w:b/>
                <w:noProof w:val="0"/>
                <w:sz w:val="20"/>
                <w:szCs w:val="20"/>
                <w:lang w:val="en-US" w:eastAsia="ru-RU"/>
              </w:rPr>
              <w:t>Full Technical Specification Required, Reference Standards</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1C39B3A3" w:rsidR="00BE362C" w:rsidRPr="00F01FB7" w:rsidRDefault="00BE362C" w:rsidP="00BE362C">
            <w:pPr>
              <w:shd w:val="clear" w:color="auto" w:fill="FFFFFF" w:themeFill="background1"/>
              <w:spacing w:before="120"/>
              <w:jc w:val="center"/>
              <w:rPr>
                <w:b/>
                <w:noProof w:val="0"/>
                <w:sz w:val="20"/>
                <w:szCs w:val="20"/>
                <w:lang w:val="en-US" w:eastAsia="ru-RU"/>
              </w:rPr>
            </w:pPr>
            <w:r w:rsidRPr="00F01FB7">
              <w:rPr>
                <w:b/>
                <w:noProof w:val="0"/>
                <w:sz w:val="20"/>
                <w:szCs w:val="20"/>
                <w:lang w:val="en-US" w:eastAsia="ru-RU"/>
              </w:rPr>
              <w:t>Estimated value</w:t>
            </w:r>
          </w:p>
        </w:tc>
      </w:tr>
      <w:tr w:rsidR="00BE362C" w:rsidRPr="00F01FB7"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01FB7" w:rsidRDefault="00BE362C" w:rsidP="00BE362C">
            <w:pPr>
              <w:shd w:val="clear" w:color="auto" w:fill="FFFFFF" w:themeFill="background1"/>
              <w:spacing w:before="120"/>
              <w:jc w:val="center"/>
              <w:rPr>
                <w:noProof w:val="0"/>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01FB7" w:rsidRDefault="00BE362C"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01FB7" w:rsidRDefault="00BE362C" w:rsidP="00BE362C">
            <w:pPr>
              <w:shd w:val="clear" w:color="auto" w:fill="FFFFFF" w:themeFill="background1"/>
              <w:spacing w:before="120"/>
              <w:jc w:val="center"/>
              <w:rPr>
                <w:noProof w:val="0"/>
                <w:sz w:val="20"/>
                <w:szCs w:val="20"/>
                <w:lang w:val="en-US" w:eastAsia="ru-RU"/>
              </w:rPr>
            </w:pPr>
            <w:r w:rsidRPr="00F01FB7">
              <w:rPr>
                <w:b/>
                <w:noProof w:val="0"/>
                <w:sz w:val="20"/>
                <w:szCs w:val="20"/>
                <w:lang w:val="en-US" w:eastAsia="ru-RU"/>
              </w:rPr>
              <w:t>Lot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01FB7" w:rsidRDefault="00BE362C" w:rsidP="00BE362C">
            <w:pPr>
              <w:shd w:val="clear" w:color="auto" w:fill="FFFFFF" w:themeFill="background1"/>
              <w:spacing w:before="120"/>
              <w:jc w:val="center"/>
              <w:rPr>
                <w:noProof w:val="0"/>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01FB7" w:rsidRDefault="00BE362C" w:rsidP="00BE362C">
            <w:pPr>
              <w:shd w:val="clear" w:color="auto" w:fill="FFFFFF" w:themeFill="background1"/>
              <w:spacing w:before="120"/>
              <w:jc w:val="center"/>
              <w:rPr>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01FB7" w:rsidRDefault="00BE362C" w:rsidP="00BE362C">
            <w:pPr>
              <w:shd w:val="clear" w:color="auto" w:fill="FFFFFF" w:themeFill="background1"/>
              <w:spacing w:before="120"/>
              <w:jc w:val="center"/>
              <w:rPr>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01FB7" w:rsidRDefault="00BE362C" w:rsidP="00BE362C">
            <w:pPr>
              <w:shd w:val="clear" w:color="auto" w:fill="FFFFFF" w:themeFill="background1"/>
              <w:spacing w:before="120"/>
              <w:jc w:val="center"/>
              <w:rPr>
                <w:noProof w:val="0"/>
                <w:sz w:val="20"/>
                <w:szCs w:val="20"/>
                <w:lang w:val="en-US" w:eastAsia="ru-RU"/>
              </w:rPr>
            </w:pPr>
          </w:p>
        </w:tc>
      </w:tr>
      <w:tr w:rsidR="00BE362C" w:rsidRPr="00F01FB7"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202C1BCE" w:rsidR="00BE362C" w:rsidRPr="00F01FB7" w:rsidRDefault="008E6AC5" w:rsidP="00BE362C">
            <w:pPr>
              <w:shd w:val="clear" w:color="auto" w:fill="FFFFFF" w:themeFill="background1"/>
              <w:spacing w:before="120"/>
              <w:jc w:val="center"/>
              <w:rPr>
                <w:noProof w:val="0"/>
                <w:sz w:val="20"/>
                <w:szCs w:val="20"/>
                <w:lang w:val="en-US" w:eastAsia="ru-RU"/>
              </w:rPr>
            </w:pPr>
            <w:r w:rsidRPr="00F01FB7">
              <w:rPr>
                <w:noProof w:val="0"/>
                <w:sz w:val="20"/>
                <w:szCs w:val="20"/>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39BCCEEF" w:rsidR="00BE362C" w:rsidRPr="00F01FB7" w:rsidRDefault="008E6AC5" w:rsidP="00BE362C">
            <w:pPr>
              <w:shd w:val="clear" w:color="auto" w:fill="FFFFFF" w:themeFill="background1"/>
              <w:spacing w:before="120"/>
              <w:jc w:val="center"/>
              <w:rPr>
                <w:noProof w:val="0"/>
                <w:sz w:val="20"/>
                <w:szCs w:val="20"/>
                <w:lang w:val="en-US" w:eastAsia="ru-RU"/>
              </w:rPr>
            </w:pPr>
            <w:r w:rsidRPr="00F01FB7">
              <w:rPr>
                <w:noProof w:val="0"/>
                <w:sz w:val="20"/>
                <w:szCs w:val="20"/>
                <w:lang w:val="en-US" w:eastAsia="ru-RU"/>
              </w:rPr>
              <w:t>71220000-6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080FA6A9" w:rsidR="00BE362C" w:rsidRPr="00F01FB7" w:rsidRDefault="00904E28" w:rsidP="00904E28">
            <w:pPr>
              <w:shd w:val="clear" w:color="auto" w:fill="FFFFFF" w:themeFill="background1"/>
              <w:spacing w:before="120"/>
              <w:jc w:val="center"/>
              <w:rPr>
                <w:i/>
                <w:noProof w:val="0"/>
                <w:sz w:val="20"/>
                <w:szCs w:val="20"/>
                <w:lang w:val="en-US" w:eastAsia="ru-RU"/>
              </w:rPr>
            </w:pPr>
            <w:r w:rsidRPr="00F01FB7">
              <w:rPr>
                <w:b/>
                <w:i/>
                <w:noProof w:val="0"/>
                <w:sz w:val="20"/>
                <w:szCs w:val="20"/>
                <w:lang w:val="en-US" w:eastAsia="ru-RU"/>
              </w:rPr>
              <w:t>Design services "Construction of Balti Regional Hospital"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1F8ED91E" w:rsidR="00BE362C" w:rsidRPr="00F01FB7" w:rsidRDefault="00ED763E"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Serv.</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0F72FA58" w:rsidR="00BE362C" w:rsidRPr="00F01FB7" w:rsidRDefault="008E6AC5" w:rsidP="00BE362C">
            <w:pPr>
              <w:shd w:val="clear" w:color="auto" w:fill="FFFFFF" w:themeFill="background1"/>
              <w:spacing w:before="120"/>
              <w:jc w:val="center"/>
              <w:rPr>
                <w:noProof w:val="0"/>
                <w:sz w:val="20"/>
                <w:szCs w:val="20"/>
                <w:lang w:val="en-US" w:eastAsia="ru-RU"/>
              </w:rPr>
            </w:pPr>
            <w:r w:rsidRPr="00F01FB7">
              <w:rPr>
                <w:noProof w:val="0"/>
                <w:sz w:val="20"/>
                <w:szCs w:val="20"/>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3F952345" w:rsidR="00BE362C" w:rsidRPr="00F01FB7" w:rsidRDefault="00904E28" w:rsidP="00BE362C">
            <w:pPr>
              <w:shd w:val="clear" w:color="auto" w:fill="FFFFFF" w:themeFill="background1"/>
              <w:spacing w:before="120"/>
              <w:jc w:val="center"/>
              <w:rPr>
                <w:noProof w:val="0"/>
                <w:sz w:val="20"/>
                <w:szCs w:val="20"/>
                <w:lang w:val="en-US" w:eastAsia="ru-RU"/>
              </w:rPr>
            </w:pPr>
            <w:r w:rsidRPr="00F01FB7">
              <w:rPr>
                <w:noProof w:val="0"/>
                <w:sz w:val="20"/>
                <w:szCs w:val="20"/>
                <w:lang w:val="en-US" w:eastAsia="ru-RU"/>
              </w:rPr>
              <w:t>As per specification</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381DE785" w:rsidR="00BE362C" w:rsidRPr="00F01FB7" w:rsidRDefault="005F1AC7" w:rsidP="00BE362C">
            <w:pPr>
              <w:shd w:val="clear" w:color="auto" w:fill="FFFFFF" w:themeFill="background1"/>
              <w:spacing w:before="120"/>
              <w:jc w:val="center"/>
              <w:rPr>
                <w:noProof w:val="0"/>
                <w:sz w:val="20"/>
                <w:szCs w:val="20"/>
                <w:lang w:val="en-US" w:eastAsia="ru-RU"/>
              </w:rPr>
            </w:pPr>
            <w:r w:rsidRPr="00F01FB7">
              <w:rPr>
                <w:noProof w:val="0"/>
                <w:sz w:val="20"/>
                <w:szCs w:val="20"/>
                <w:lang w:val="en-US" w:eastAsia="ru-RU"/>
              </w:rPr>
              <w:t xml:space="preserve">20 </w:t>
            </w:r>
            <w:r w:rsidR="0019072B" w:rsidRPr="00F01FB7">
              <w:rPr>
                <w:noProof w:val="0"/>
                <w:sz w:val="20"/>
                <w:szCs w:val="20"/>
                <w:lang w:val="en-US" w:eastAsia="ru-RU"/>
              </w:rPr>
              <w:t>mln</w:t>
            </w:r>
            <w:r w:rsidRPr="00F01FB7">
              <w:rPr>
                <w:noProof w:val="0"/>
                <w:sz w:val="20"/>
                <w:szCs w:val="20"/>
                <w:lang w:val="en-US" w:eastAsia="ru-RU"/>
              </w:rPr>
              <w:t>.</w:t>
            </w:r>
          </w:p>
        </w:tc>
      </w:tr>
      <w:tr w:rsidR="00BE362C" w:rsidRPr="00F01FB7"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09B65EF1" w:rsidR="00BE362C" w:rsidRPr="00F01FB7" w:rsidRDefault="00BE362C" w:rsidP="00BE362C">
            <w:pPr>
              <w:shd w:val="clear" w:color="auto" w:fill="FFFFFF" w:themeFill="background1"/>
              <w:spacing w:before="120"/>
              <w:jc w:val="center"/>
              <w:rPr>
                <w:noProof w:val="0"/>
                <w:sz w:val="20"/>
                <w:szCs w:val="20"/>
                <w:lang w:val="en-US" w:eastAsia="ru-RU"/>
              </w:rPr>
            </w:pPr>
            <w:r w:rsidRPr="00F01FB7">
              <w:rPr>
                <w:b/>
                <w:noProof w:val="0"/>
                <w:sz w:val="20"/>
                <w:szCs w:val="20"/>
                <w:lang w:val="en-US" w:eastAsia="ru-RU"/>
              </w:rPr>
              <w:t>Estimated total MDL value</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307DFAD5" w:rsidR="00BE362C" w:rsidRPr="00F01FB7" w:rsidRDefault="005F1AC7" w:rsidP="00BE362C">
            <w:pPr>
              <w:shd w:val="clear" w:color="auto" w:fill="FFFFFF" w:themeFill="background1"/>
              <w:spacing w:before="120"/>
              <w:jc w:val="center"/>
              <w:rPr>
                <w:b/>
                <w:bCs/>
                <w:noProof w:val="0"/>
                <w:sz w:val="20"/>
                <w:szCs w:val="20"/>
                <w:lang w:val="en-US" w:eastAsia="ru-RU"/>
              </w:rPr>
            </w:pPr>
            <w:r w:rsidRPr="00F01FB7">
              <w:rPr>
                <w:b/>
                <w:bCs/>
                <w:noProof w:val="0"/>
                <w:sz w:val="20"/>
                <w:szCs w:val="20"/>
                <w:lang w:val="en-US" w:eastAsia="ru-RU"/>
              </w:rPr>
              <w:t xml:space="preserve">20 </w:t>
            </w:r>
            <w:r w:rsidR="0019072B" w:rsidRPr="00F01FB7">
              <w:rPr>
                <w:b/>
                <w:bCs/>
                <w:noProof w:val="0"/>
                <w:sz w:val="20"/>
                <w:szCs w:val="20"/>
                <w:lang w:val="en-US" w:eastAsia="ru-RU"/>
              </w:rPr>
              <w:t>mln.</w:t>
            </w:r>
          </w:p>
        </w:tc>
      </w:tr>
    </w:tbl>
    <w:p w14:paraId="3D38E887" w14:textId="0C416F40" w:rsidR="004C499F" w:rsidRPr="00F01FB7" w:rsidRDefault="00816026" w:rsidP="0019072B">
      <w:pPr>
        <w:numPr>
          <w:ilvl w:val="0"/>
          <w:numId w:val="3"/>
        </w:numPr>
        <w:shd w:val="clear" w:color="auto" w:fill="FFFFFF" w:themeFill="background1"/>
        <w:tabs>
          <w:tab w:val="right" w:pos="426"/>
        </w:tabs>
        <w:spacing w:before="120" w:after="120"/>
        <w:ind w:left="357" w:hanging="357"/>
        <w:rPr>
          <w:b/>
          <w:noProof w:val="0"/>
          <w:lang w:val="en-US" w:eastAsia="ru-RU"/>
        </w:rPr>
      </w:pPr>
      <w:r w:rsidRPr="00F01FB7">
        <w:rPr>
          <w:b/>
          <w:noProof w:val="0"/>
          <w:lang w:val="en-US" w:eastAsia="ru-RU"/>
        </w:rPr>
        <w:t>In the case of pre-selection procedures, the minimum number of candidates shall be indicated and, if applicable, the maximum number of candidates _</w:t>
      </w:r>
      <w:r w:rsidR="001F4DC0">
        <w:rPr>
          <w:b/>
          <w:noProof w:val="0"/>
          <w:u w:val="single"/>
          <w:lang w:val="en-US" w:eastAsia="ru-RU"/>
        </w:rPr>
        <w:t>not applicable</w:t>
      </w:r>
    </w:p>
    <w:p w14:paraId="4B3D5C22" w14:textId="77777777" w:rsidR="004C499F" w:rsidRPr="00F01FB7" w:rsidRDefault="00BE362C" w:rsidP="005F63E0">
      <w:pPr>
        <w:numPr>
          <w:ilvl w:val="0"/>
          <w:numId w:val="3"/>
        </w:numPr>
        <w:shd w:val="clear" w:color="auto" w:fill="FFFFFF" w:themeFill="background1"/>
        <w:tabs>
          <w:tab w:val="right" w:pos="426"/>
        </w:tabs>
        <w:ind w:left="357"/>
        <w:rPr>
          <w:b/>
          <w:noProof w:val="0"/>
          <w:lang w:val="en-US" w:eastAsia="ru-RU"/>
        </w:rPr>
      </w:pPr>
      <w:r w:rsidRPr="00F01FB7">
        <w:rPr>
          <w:b/>
          <w:noProof w:val="0"/>
          <w:lang w:val="en-US" w:eastAsia="ru-RU"/>
        </w:rPr>
        <w:t xml:space="preserve">If the contract is divided into lots, an economic operator may submit </w:t>
      </w:r>
    </w:p>
    <w:p w14:paraId="0C045D12" w14:textId="77777777" w:rsidR="00BE362C" w:rsidRPr="00F01FB7" w:rsidRDefault="00BE362C" w:rsidP="0042296C">
      <w:pPr>
        <w:shd w:val="clear" w:color="auto" w:fill="FFFFFF" w:themeFill="background1"/>
        <w:tabs>
          <w:tab w:val="right" w:pos="426"/>
        </w:tabs>
        <w:ind w:left="357"/>
        <w:rPr>
          <w:b/>
          <w:noProof w:val="0"/>
          <w:lang w:val="en-US" w:eastAsia="ru-RU"/>
        </w:rPr>
      </w:pPr>
      <w:r w:rsidRPr="00F01FB7">
        <w:rPr>
          <w:b/>
          <w:noProof w:val="0"/>
          <w:lang w:val="en-US" w:eastAsia="ru-RU"/>
        </w:rPr>
        <w:lastRenderedPageBreak/>
        <w:t>Offer (to be selected):</w:t>
      </w:r>
    </w:p>
    <w:p w14:paraId="1E73316A" w14:textId="77777777" w:rsidR="00BE362C" w:rsidRPr="00F01FB7" w:rsidRDefault="00BE362C" w:rsidP="005F63E0">
      <w:pPr>
        <w:numPr>
          <w:ilvl w:val="0"/>
          <w:numId w:val="4"/>
        </w:numPr>
        <w:shd w:val="clear" w:color="auto" w:fill="FFFFFF" w:themeFill="background1"/>
        <w:tabs>
          <w:tab w:val="right" w:pos="426"/>
        </w:tabs>
        <w:rPr>
          <w:noProof w:val="0"/>
          <w:lang w:val="en-US" w:eastAsia="ru-RU"/>
        </w:rPr>
      </w:pPr>
      <w:r w:rsidRPr="00F01FB7">
        <w:rPr>
          <w:noProof w:val="0"/>
          <w:lang w:val="en-US" w:eastAsia="ru-RU"/>
        </w:rPr>
        <w:t>For a single batch;</w:t>
      </w:r>
    </w:p>
    <w:p w14:paraId="6AE338C5" w14:textId="0265452B" w:rsidR="00BE362C" w:rsidRPr="00F01FB7" w:rsidRDefault="00BE362C" w:rsidP="005F63E0">
      <w:pPr>
        <w:numPr>
          <w:ilvl w:val="0"/>
          <w:numId w:val="3"/>
        </w:numPr>
        <w:shd w:val="clear" w:color="auto" w:fill="FFFFFF" w:themeFill="background1"/>
        <w:tabs>
          <w:tab w:val="right" w:pos="426"/>
        </w:tabs>
        <w:spacing w:before="120"/>
        <w:ind w:left="0" w:firstLine="0"/>
        <w:rPr>
          <w:b/>
          <w:noProof w:val="0"/>
          <w:lang w:val="en-US" w:eastAsia="ru-RU"/>
        </w:rPr>
      </w:pPr>
      <w:r w:rsidRPr="00F01FB7">
        <w:rPr>
          <w:b/>
          <w:noProof w:val="0"/>
          <w:lang w:val="en-US" w:eastAsia="ru-RU"/>
        </w:rPr>
        <w:t>Admission or prohibition of alternative offers: ________</w:t>
      </w:r>
      <w:r w:rsidR="001F4DC0">
        <w:rPr>
          <w:b/>
          <w:noProof w:val="0"/>
          <w:u w:val="single"/>
          <w:lang w:val="en-US" w:eastAsia="ru-RU"/>
        </w:rPr>
        <w:t>not applicable</w:t>
      </w:r>
    </w:p>
    <w:p w14:paraId="3AF1E4BB" w14:textId="2D0C54F5" w:rsidR="00BE362C" w:rsidRPr="00F01FB7" w:rsidRDefault="00BE362C" w:rsidP="005F63E0">
      <w:pPr>
        <w:numPr>
          <w:ilvl w:val="0"/>
          <w:numId w:val="3"/>
        </w:numPr>
        <w:shd w:val="clear" w:color="auto" w:fill="FFFFFF" w:themeFill="background1"/>
        <w:tabs>
          <w:tab w:val="left" w:pos="0"/>
          <w:tab w:val="left" w:pos="284"/>
          <w:tab w:val="left" w:pos="426"/>
        </w:tabs>
        <w:spacing w:before="120"/>
        <w:ind w:left="284" w:hanging="284"/>
        <w:rPr>
          <w:b/>
          <w:noProof w:val="0"/>
          <w:lang w:val="en-US" w:eastAsia="ru-RU"/>
        </w:rPr>
      </w:pPr>
      <w:r w:rsidRPr="00F01FB7">
        <w:rPr>
          <w:b/>
          <w:noProof w:val="0"/>
          <w:lang w:val="en-US" w:eastAsia="ru-RU"/>
        </w:rPr>
        <w:t>Terms and conditions of service requested: ___</w:t>
      </w:r>
      <w:r w:rsidR="00204052" w:rsidRPr="00F01FB7">
        <w:rPr>
          <w:b/>
          <w:noProof w:val="0"/>
          <w:u w:val="single"/>
          <w:lang w:val="en-US" w:eastAsia="ru-RU"/>
        </w:rPr>
        <w:t>12 months</w:t>
      </w:r>
      <w:r w:rsidRPr="00F01FB7">
        <w:rPr>
          <w:b/>
          <w:noProof w:val="0"/>
          <w:lang w:val="en-US" w:eastAsia="ru-RU"/>
        </w:rPr>
        <w:t>_________________________</w:t>
      </w:r>
    </w:p>
    <w:p w14:paraId="6CE0A203" w14:textId="4578F669" w:rsidR="00BE362C" w:rsidRPr="00F01FB7" w:rsidRDefault="00BE362C" w:rsidP="005F63E0">
      <w:pPr>
        <w:numPr>
          <w:ilvl w:val="0"/>
          <w:numId w:val="3"/>
        </w:numPr>
        <w:shd w:val="clear" w:color="auto" w:fill="FFFFFF" w:themeFill="background1"/>
        <w:tabs>
          <w:tab w:val="left" w:pos="0"/>
          <w:tab w:val="left" w:pos="284"/>
          <w:tab w:val="left" w:pos="426"/>
        </w:tabs>
        <w:spacing w:before="120"/>
        <w:ind w:left="284" w:hanging="284"/>
        <w:rPr>
          <w:b/>
          <w:noProof w:val="0"/>
          <w:lang w:val="en-US" w:eastAsia="ru-RU"/>
        </w:rPr>
      </w:pPr>
      <w:r w:rsidRPr="00F01FB7">
        <w:rPr>
          <w:b/>
          <w:noProof w:val="0"/>
          <w:lang w:val="en-US" w:eastAsia="ru-RU"/>
        </w:rPr>
        <w:t xml:space="preserve">Term of validity of the </w:t>
      </w:r>
      <w:r w:rsidR="00F01FB7" w:rsidRPr="00F01FB7">
        <w:rPr>
          <w:b/>
          <w:noProof w:val="0"/>
          <w:lang w:val="en-US" w:eastAsia="ru-RU"/>
        </w:rPr>
        <w:t>contract: _</w:t>
      </w:r>
      <w:r w:rsidRPr="00F01FB7">
        <w:rPr>
          <w:b/>
          <w:noProof w:val="0"/>
          <w:lang w:val="en-US" w:eastAsia="ru-RU"/>
        </w:rPr>
        <w:t>___</w:t>
      </w:r>
      <w:r w:rsidR="00A666EA" w:rsidRPr="00F01FB7">
        <w:rPr>
          <w:b/>
          <w:noProof w:val="0"/>
          <w:u w:val="single"/>
          <w:lang w:val="en-US" w:eastAsia="ru-RU"/>
        </w:rPr>
        <w:t>31.12.2025</w:t>
      </w:r>
      <w:r w:rsidRPr="00F01FB7">
        <w:rPr>
          <w:b/>
          <w:noProof w:val="0"/>
          <w:lang w:val="en-US" w:eastAsia="ru-RU"/>
        </w:rPr>
        <w:t>________________</w:t>
      </w:r>
    </w:p>
    <w:p w14:paraId="00B44342" w14:textId="37432254" w:rsidR="00BE362C" w:rsidRPr="00F01FB7" w:rsidRDefault="00BE362C" w:rsidP="005F63E0">
      <w:pPr>
        <w:numPr>
          <w:ilvl w:val="0"/>
          <w:numId w:val="3"/>
        </w:numPr>
        <w:tabs>
          <w:tab w:val="right" w:pos="426"/>
        </w:tabs>
        <w:spacing w:before="120"/>
        <w:ind w:left="360"/>
        <w:rPr>
          <w:b/>
          <w:noProof w:val="0"/>
          <w:lang w:val="en-US" w:eastAsia="ru-RU"/>
        </w:rPr>
      </w:pPr>
      <w:r w:rsidRPr="00F01FB7">
        <w:rPr>
          <w:b/>
          <w:noProof w:val="0"/>
          <w:lang w:val="en-US" w:eastAsia="ru-RU"/>
        </w:rPr>
        <w:t>Procurement contract reserved for sheltered workshops or that it can be executed only within protected employment programs (as the case may be): _____</w:t>
      </w:r>
      <w:r w:rsidR="000F2739" w:rsidRPr="00F01FB7">
        <w:rPr>
          <w:b/>
          <w:noProof w:val="0"/>
          <w:u w:val="single"/>
          <w:lang w:val="en-US" w:eastAsia="ru-RU"/>
        </w:rPr>
        <w:t>not applicable</w:t>
      </w:r>
      <w:r w:rsidR="001A1A16" w:rsidRPr="00F01FB7">
        <w:rPr>
          <w:b/>
          <w:noProof w:val="0"/>
          <w:lang w:val="en-US" w:eastAsia="ru-RU"/>
        </w:rPr>
        <w:t>_____</w:t>
      </w:r>
    </w:p>
    <w:p w14:paraId="1E84D953" w14:textId="77777777" w:rsidR="00BE362C" w:rsidRPr="00F01FB7" w:rsidRDefault="00BE362C" w:rsidP="00BE362C">
      <w:pPr>
        <w:shd w:val="clear" w:color="auto" w:fill="FFFFFF" w:themeFill="background1"/>
        <w:tabs>
          <w:tab w:val="right" w:pos="426"/>
        </w:tabs>
        <w:ind w:left="7560" w:hanging="630"/>
        <w:contextualSpacing/>
        <w:rPr>
          <w:noProof w:val="0"/>
          <w:sz w:val="16"/>
          <w:szCs w:val="16"/>
          <w:lang w:val="en-US" w:eastAsia="ru-RU"/>
        </w:rPr>
      </w:pPr>
      <w:r w:rsidRPr="00F01FB7">
        <w:rPr>
          <w:noProof w:val="0"/>
          <w:sz w:val="16"/>
          <w:szCs w:val="16"/>
          <w:lang w:val="en-US" w:eastAsia="ru-RU"/>
        </w:rPr>
        <w:t>(</w:t>
      </w:r>
      <w:proofErr w:type="gramStart"/>
      <w:r w:rsidRPr="00F01FB7">
        <w:rPr>
          <w:noProof w:val="0"/>
          <w:sz w:val="16"/>
          <w:szCs w:val="16"/>
          <w:lang w:val="en-US" w:eastAsia="ru-RU"/>
        </w:rPr>
        <w:t>indicate</w:t>
      </w:r>
      <w:proofErr w:type="gramEnd"/>
      <w:r w:rsidRPr="00F01FB7">
        <w:rPr>
          <w:noProof w:val="0"/>
          <w:sz w:val="16"/>
          <w:szCs w:val="16"/>
          <w:lang w:val="en-US" w:eastAsia="ru-RU"/>
        </w:rPr>
        <w:t xml:space="preserve"> yes or no)</w:t>
      </w:r>
    </w:p>
    <w:p w14:paraId="69920E48" w14:textId="72453EF2" w:rsidR="00BE362C" w:rsidRPr="00F01FB7" w:rsidRDefault="00BE362C" w:rsidP="005F63E0">
      <w:pPr>
        <w:numPr>
          <w:ilvl w:val="0"/>
          <w:numId w:val="3"/>
        </w:numPr>
        <w:shd w:val="clear" w:color="auto" w:fill="FFFFFF" w:themeFill="background1"/>
        <w:tabs>
          <w:tab w:val="right" w:pos="426"/>
        </w:tabs>
        <w:spacing w:before="120"/>
        <w:ind w:left="360"/>
        <w:rPr>
          <w:b/>
          <w:noProof w:val="0"/>
          <w:lang w:val="en-US" w:eastAsia="ru-RU"/>
        </w:rPr>
      </w:pPr>
      <w:r w:rsidRPr="00F01FB7">
        <w:rPr>
          <w:b/>
          <w:noProof w:val="0"/>
          <w:lang w:val="en-US" w:eastAsia="ru-RU"/>
        </w:rPr>
        <w:t>The provision of the service is reserved for a specific profession by virtue of laws or administrative acts (as the case may be): __________</w:t>
      </w:r>
      <w:r w:rsidR="004D71D8" w:rsidRPr="00F01FB7">
        <w:rPr>
          <w:b/>
          <w:noProof w:val="0"/>
          <w:u w:val="single"/>
          <w:lang w:val="en-US" w:eastAsia="ru-RU"/>
        </w:rPr>
        <w:t>not applicable</w:t>
      </w:r>
      <w:r w:rsidRPr="00F01FB7">
        <w:rPr>
          <w:b/>
          <w:noProof w:val="0"/>
          <w:lang w:val="en-US" w:eastAsia="ru-RU"/>
        </w:rPr>
        <w:t>__________________</w:t>
      </w:r>
    </w:p>
    <w:p w14:paraId="233AD04A" w14:textId="77777777" w:rsidR="00BE362C" w:rsidRPr="00F01FB7" w:rsidRDefault="00BE362C" w:rsidP="00BE362C">
      <w:pPr>
        <w:shd w:val="clear" w:color="auto" w:fill="FFFFFF" w:themeFill="background1"/>
        <w:tabs>
          <w:tab w:val="right" w:pos="426"/>
        </w:tabs>
        <w:contextualSpacing/>
        <w:jc w:val="center"/>
        <w:rPr>
          <w:noProof w:val="0"/>
          <w:sz w:val="16"/>
          <w:szCs w:val="16"/>
          <w:lang w:val="en-US" w:eastAsia="ru-RU"/>
        </w:rPr>
      </w:pPr>
      <w:r w:rsidRPr="00F01FB7">
        <w:rPr>
          <w:noProof w:val="0"/>
          <w:sz w:val="16"/>
          <w:szCs w:val="16"/>
          <w:lang w:val="en-US" w:eastAsia="ru-RU"/>
        </w:rPr>
        <w:t>(</w:t>
      </w:r>
      <w:proofErr w:type="gramStart"/>
      <w:r w:rsidRPr="00F01FB7">
        <w:rPr>
          <w:noProof w:val="0"/>
          <w:sz w:val="16"/>
          <w:szCs w:val="16"/>
          <w:lang w:val="en-US" w:eastAsia="ru-RU"/>
        </w:rPr>
        <w:t>mention</w:t>
      </w:r>
      <w:proofErr w:type="gramEnd"/>
      <w:r w:rsidRPr="00F01FB7">
        <w:rPr>
          <w:noProof w:val="0"/>
          <w:sz w:val="16"/>
          <w:szCs w:val="16"/>
          <w:lang w:val="en-US" w:eastAsia="ru-RU"/>
        </w:rPr>
        <w:t xml:space="preserve"> of the respective laws and administrative acts)</w:t>
      </w:r>
    </w:p>
    <w:p w14:paraId="225566E0" w14:textId="2F566A7C" w:rsidR="00BE362C" w:rsidRPr="00F01FB7" w:rsidRDefault="00BE362C" w:rsidP="00CD7BA8">
      <w:pPr>
        <w:numPr>
          <w:ilvl w:val="0"/>
          <w:numId w:val="3"/>
        </w:numPr>
        <w:shd w:val="clear" w:color="auto" w:fill="FFFFFF" w:themeFill="background1"/>
        <w:tabs>
          <w:tab w:val="right" w:pos="426"/>
        </w:tabs>
        <w:spacing w:before="120"/>
        <w:ind w:left="360"/>
        <w:jc w:val="both"/>
        <w:rPr>
          <w:b/>
          <w:noProof w:val="0"/>
          <w:lang w:val="en-US" w:eastAsia="ru-RU"/>
        </w:rPr>
      </w:pPr>
      <w:r w:rsidRPr="00F01FB7">
        <w:rPr>
          <w:b/>
          <w:noProof w:val="0"/>
          <w:lang w:val="en-US" w:eastAsia="ru-RU"/>
        </w:rPr>
        <w:t xml:space="preserve">A brief description of the criteria for the eligibility of economic operators that may lead to their removal and of the selection/pre-selection criteria; the minimum level(s) of the requirements, if any, imposed; the requested information (DUAE, documentation) is mentioned: </w:t>
      </w:r>
    </w:p>
    <w:tbl>
      <w:tblPr>
        <w:tblStyle w:val="Grigliatabella2"/>
        <w:tblW w:w="0" w:type="auto"/>
        <w:tblLook w:val="04A0" w:firstRow="1" w:lastRow="0" w:firstColumn="1" w:lastColumn="0" w:noHBand="0" w:noVBand="1"/>
      </w:tblPr>
      <w:tblGrid>
        <w:gridCol w:w="617"/>
        <w:gridCol w:w="3704"/>
        <w:gridCol w:w="3473"/>
        <w:gridCol w:w="1692"/>
      </w:tblGrid>
      <w:tr w:rsidR="00BE362C" w:rsidRPr="00F01FB7" w14:paraId="55FCB16C" w14:textId="77777777" w:rsidTr="008D0706">
        <w:tc>
          <w:tcPr>
            <w:tcW w:w="573" w:type="dxa"/>
            <w:shd w:val="clear" w:color="auto" w:fill="auto"/>
          </w:tcPr>
          <w:p w14:paraId="4158577F" w14:textId="77777777" w:rsidR="00BE362C" w:rsidRPr="00F01FB7" w:rsidRDefault="00BE362C" w:rsidP="00BE362C">
            <w:pPr>
              <w:shd w:val="clear" w:color="auto" w:fill="FFFFFF" w:themeFill="background1"/>
              <w:tabs>
                <w:tab w:val="left" w:pos="612"/>
              </w:tabs>
              <w:spacing w:before="120" w:after="120"/>
              <w:rPr>
                <w:b/>
                <w:iCs/>
                <w:noProof w:val="0"/>
                <w:sz w:val="20"/>
                <w:szCs w:val="20"/>
                <w:lang w:val="en-US" w:eastAsia="ru-RU"/>
              </w:rPr>
            </w:pPr>
            <w:r w:rsidRPr="00F01FB7">
              <w:rPr>
                <w:b/>
                <w:iCs/>
                <w:noProof w:val="0"/>
                <w:sz w:val="20"/>
                <w:szCs w:val="20"/>
                <w:lang w:val="en-US" w:eastAsia="ru-RU"/>
              </w:rPr>
              <w:t>Item no.</w:t>
            </w:r>
          </w:p>
        </w:tc>
        <w:tc>
          <w:tcPr>
            <w:tcW w:w="3727" w:type="dxa"/>
            <w:shd w:val="clear" w:color="auto" w:fill="auto"/>
          </w:tcPr>
          <w:p w14:paraId="75217ED9" w14:textId="77777777" w:rsidR="00BE362C" w:rsidRPr="00F01FB7" w:rsidRDefault="00BE362C" w:rsidP="00BE362C">
            <w:pPr>
              <w:shd w:val="clear" w:color="auto" w:fill="FFFFFF" w:themeFill="background1"/>
              <w:tabs>
                <w:tab w:val="left" w:pos="612"/>
              </w:tabs>
              <w:spacing w:before="120" w:after="120"/>
              <w:jc w:val="center"/>
              <w:rPr>
                <w:b/>
                <w:iCs/>
                <w:noProof w:val="0"/>
                <w:sz w:val="20"/>
                <w:szCs w:val="20"/>
                <w:lang w:val="en-US" w:eastAsia="ru-RU"/>
              </w:rPr>
            </w:pPr>
            <w:r w:rsidRPr="00F01FB7">
              <w:rPr>
                <w:b/>
                <w:iCs/>
                <w:noProof w:val="0"/>
                <w:sz w:val="20"/>
                <w:szCs w:val="20"/>
                <w:lang w:val="en-US" w:eastAsia="ru-RU"/>
              </w:rPr>
              <w:t>Description of the criterion/requirement</w:t>
            </w:r>
          </w:p>
        </w:tc>
        <w:tc>
          <w:tcPr>
            <w:tcW w:w="3492" w:type="dxa"/>
            <w:shd w:val="clear" w:color="auto" w:fill="auto"/>
          </w:tcPr>
          <w:p w14:paraId="210C3143" w14:textId="77777777" w:rsidR="00BE362C" w:rsidRPr="00F01FB7" w:rsidRDefault="00BE362C" w:rsidP="00BE362C">
            <w:pPr>
              <w:shd w:val="clear" w:color="auto" w:fill="FFFFFF" w:themeFill="background1"/>
              <w:tabs>
                <w:tab w:val="left" w:pos="612"/>
              </w:tabs>
              <w:spacing w:before="120" w:after="120"/>
              <w:rPr>
                <w:b/>
                <w:iCs/>
                <w:noProof w:val="0"/>
                <w:sz w:val="20"/>
                <w:szCs w:val="20"/>
                <w:lang w:val="en-US" w:eastAsia="ru-RU"/>
              </w:rPr>
            </w:pPr>
            <w:r w:rsidRPr="00F01FB7">
              <w:rPr>
                <w:b/>
                <w:iCs/>
                <w:noProof w:val="0"/>
                <w:sz w:val="20"/>
                <w:szCs w:val="20"/>
                <w:lang w:val="en-US" w:eastAsia="ru-RU"/>
              </w:rPr>
              <w:t>How to demonstrate the fulfillment of the criterion/requirement:</w:t>
            </w:r>
          </w:p>
        </w:tc>
        <w:tc>
          <w:tcPr>
            <w:tcW w:w="1694" w:type="dxa"/>
            <w:shd w:val="clear" w:color="auto" w:fill="auto"/>
          </w:tcPr>
          <w:p w14:paraId="6BCA9681" w14:textId="77777777" w:rsidR="00BE362C" w:rsidRPr="00F01FB7" w:rsidRDefault="00BE362C" w:rsidP="00BE362C">
            <w:pPr>
              <w:shd w:val="clear" w:color="auto" w:fill="FFFFFF" w:themeFill="background1"/>
              <w:tabs>
                <w:tab w:val="left" w:pos="612"/>
              </w:tabs>
              <w:spacing w:before="120" w:after="120"/>
              <w:jc w:val="center"/>
              <w:rPr>
                <w:b/>
                <w:iCs/>
                <w:noProof w:val="0"/>
                <w:sz w:val="20"/>
                <w:szCs w:val="20"/>
                <w:lang w:val="en-US" w:eastAsia="ru-RU"/>
              </w:rPr>
            </w:pPr>
            <w:r w:rsidRPr="00F01FB7">
              <w:rPr>
                <w:b/>
                <w:iCs/>
                <w:noProof w:val="0"/>
                <w:sz w:val="20"/>
                <w:szCs w:val="20"/>
                <w:lang w:val="en-US" w:eastAsia="ru-RU"/>
              </w:rPr>
              <w:t>Minimum level/Obligation</w:t>
            </w:r>
          </w:p>
        </w:tc>
      </w:tr>
      <w:tr w:rsidR="008D0706" w:rsidRPr="00F01FB7" w14:paraId="7BE02D7C" w14:textId="77777777" w:rsidTr="008D0706">
        <w:tc>
          <w:tcPr>
            <w:tcW w:w="573" w:type="dxa"/>
            <w:shd w:val="clear" w:color="auto" w:fill="auto"/>
          </w:tcPr>
          <w:p w14:paraId="5A2F5F10" w14:textId="11D58108" w:rsidR="008D0706" w:rsidRPr="00F01FB7" w:rsidRDefault="00486FDD" w:rsidP="008D0706">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1.</w:t>
            </w:r>
          </w:p>
        </w:tc>
        <w:tc>
          <w:tcPr>
            <w:tcW w:w="3727" w:type="dxa"/>
            <w:shd w:val="clear" w:color="auto" w:fill="auto"/>
          </w:tcPr>
          <w:p w14:paraId="665ED90E" w14:textId="77985386" w:rsidR="008D0706" w:rsidRPr="00F01FB7" w:rsidRDefault="008D0706" w:rsidP="008D0706">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The bidder must meet the eligibility conditions prescribed by the provisions of art.19 of Law no.131/2015</w:t>
            </w:r>
          </w:p>
        </w:tc>
        <w:tc>
          <w:tcPr>
            <w:tcW w:w="3492" w:type="dxa"/>
            <w:shd w:val="clear" w:color="auto" w:fill="auto"/>
          </w:tcPr>
          <w:p w14:paraId="45EF1FDB" w14:textId="77777777" w:rsidR="008D0706" w:rsidRPr="00F01FB7" w:rsidRDefault="008D0706" w:rsidP="008D0706">
            <w:pPr>
              <w:shd w:val="clear" w:color="auto" w:fill="FFFFFF" w:themeFill="background1"/>
              <w:tabs>
                <w:tab w:val="left" w:pos="612"/>
              </w:tabs>
              <w:spacing w:before="120" w:after="120"/>
              <w:rPr>
                <w:sz w:val="20"/>
                <w:szCs w:val="20"/>
                <w:lang w:val="en-US"/>
              </w:rPr>
            </w:pPr>
            <w:r w:rsidRPr="00F01FB7">
              <w:rPr>
                <w:sz w:val="20"/>
                <w:szCs w:val="20"/>
                <w:lang w:val="en-US"/>
              </w:rPr>
              <w:t>when submitting the offer through DUAE, and the supporting documents, electronically signed.</w:t>
            </w:r>
          </w:p>
          <w:p w14:paraId="5FB9CBAB" w14:textId="5A782196" w:rsidR="006607CA" w:rsidRPr="00F01FB7" w:rsidRDefault="006607CA" w:rsidP="008D0706">
            <w:pPr>
              <w:shd w:val="clear" w:color="auto" w:fill="FFFFFF" w:themeFill="background1"/>
              <w:tabs>
                <w:tab w:val="left" w:pos="612"/>
              </w:tabs>
              <w:spacing w:before="120" w:after="120"/>
              <w:rPr>
                <w:iCs/>
                <w:noProof w:val="0"/>
                <w:sz w:val="20"/>
                <w:szCs w:val="20"/>
                <w:lang w:val="en-US" w:eastAsia="ru-RU"/>
              </w:rPr>
            </w:pPr>
            <w:r w:rsidRPr="00F01FB7">
              <w:rPr>
                <w:iCs/>
                <w:sz w:val="20"/>
                <w:szCs w:val="20"/>
                <w:lang w:val="en-US"/>
              </w:rPr>
              <w:t>For each proposed subcontractor, the DUAE will be presented separately</w:t>
            </w:r>
          </w:p>
        </w:tc>
        <w:tc>
          <w:tcPr>
            <w:tcW w:w="1694" w:type="dxa"/>
            <w:shd w:val="clear" w:color="auto" w:fill="auto"/>
          </w:tcPr>
          <w:p w14:paraId="00FACDEE" w14:textId="77777777" w:rsidR="008D0706" w:rsidRPr="00F01FB7" w:rsidRDefault="008D0706" w:rsidP="008D0706">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Lack of conviction during the last 5 years</w:t>
            </w:r>
          </w:p>
          <w:p w14:paraId="30BAD703" w14:textId="77777777" w:rsidR="008D0706" w:rsidRPr="00F01FB7" w:rsidRDefault="008D0706" w:rsidP="008D0706">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It is not in the insolvency process</w:t>
            </w:r>
          </w:p>
          <w:p w14:paraId="57F13A44" w14:textId="77777777" w:rsidR="008D0706" w:rsidRPr="00F01FB7" w:rsidRDefault="008D0706" w:rsidP="008D0706">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 xml:space="preserve">Not included in the Prohibited List of Economic Operators </w:t>
            </w:r>
          </w:p>
          <w:p w14:paraId="75C75A4D" w14:textId="0598F4BA" w:rsidR="008D0706" w:rsidRPr="00F01FB7" w:rsidRDefault="008D0706" w:rsidP="008D0706">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It has no debts to the state budget</w:t>
            </w:r>
          </w:p>
        </w:tc>
      </w:tr>
      <w:tr w:rsidR="008D0706" w:rsidRPr="00F01FB7" w14:paraId="27626451" w14:textId="77777777" w:rsidTr="008D0706">
        <w:tc>
          <w:tcPr>
            <w:tcW w:w="573" w:type="dxa"/>
            <w:shd w:val="clear" w:color="auto" w:fill="auto"/>
          </w:tcPr>
          <w:p w14:paraId="623DF571" w14:textId="5F847443" w:rsidR="008D0706" w:rsidRPr="00F01FB7" w:rsidRDefault="00486FDD" w:rsidP="008D0706">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2.</w:t>
            </w:r>
          </w:p>
        </w:tc>
        <w:tc>
          <w:tcPr>
            <w:tcW w:w="3727" w:type="dxa"/>
          </w:tcPr>
          <w:p w14:paraId="7DFDD294" w14:textId="14AB3679" w:rsidR="008D0706" w:rsidRPr="00F01FB7" w:rsidRDefault="008D0706" w:rsidP="008D0706">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The bidder has the professional capacity to perform the requested works</w:t>
            </w:r>
          </w:p>
        </w:tc>
        <w:tc>
          <w:tcPr>
            <w:tcW w:w="3492" w:type="dxa"/>
          </w:tcPr>
          <w:p w14:paraId="07558B1D" w14:textId="50F80801" w:rsidR="008D0706" w:rsidRPr="00F01FB7" w:rsidRDefault="006607CA" w:rsidP="008D0706">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when submitting the offer through DUAE, and the supporting documents, electronically signed:</w:t>
            </w:r>
          </w:p>
          <w:p w14:paraId="77C69220" w14:textId="7F24200A" w:rsidR="008D0706" w:rsidRPr="00F01FB7" w:rsidRDefault="008D0706" w:rsidP="008D0706">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 xml:space="preserve">- </w:t>
            </w:r>
            <w:r w:rsidR="00404F95" w:rsidRPr="00404F95">
              <w:rPr>
                <w:iCs/>
                <w:noProof w:val="0"/>
                <w:sz w:val="20"/>
                <w:szCs w:val="20"/>
                <w:lang w:val="en-US" w:eastAsia="ru-RU"/>
              </w:rPr>
              <w:t>Information of the ownership structure</w:t>
            </w:r>
            <w:r w:rsidRPr="00F01FB7">
              <w:rPr>
                <w:iCs/>
                <w:noProof w:val="0"/>
                <w:sz w:val="20"/>
                <w:szCs w:val="20"/>
                <w:lang w:val="en-US" w:eastAsia="ru-RU"/>
              </w:rPr>
              <w:t>;</w:t>
            </w:r>
          </w:p>
          <w:p w14:paraId="17E0D77A" w14:textId="6FBC8F9B" w:rsidR="008D0706" w:rsidRPr="00F01FB7" w:rsidRDefault="008D0706" w:rsidP="008D0706">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 xml:space="preserve">- registration </w:t>
            </w:r>
            <w:proofErr w:type="spellStart"/>
            <w:r w:rsidR="00404F95" w:rsidRPr="00404F95">
              <w:rPr>
                <w:iCs/>
                <w:noProof w:val="0"/>
                <w:sz w:val="20"/>
                <w:szCs w:val="20"/>
                <w:lang w:val="en-US" w:eastAsia="ru-RU"/>
              </w:rPr>
              <w:t>Registration</w:t>
            </w:r>
            <w:proofErr w:type="spellEnd"/>
            <w:r w:rsidR="00404F95" w:rsidRPr="00404F95">
              <w:rPr>
                <w:iCs/>
                <w:noProof w:val="0"/>
                <w:sz w:val="20"/>
                <w:szCs w:val="20"/>
                <w:lang w:val="en-US" w:eastAsia="ru-RU"/>
              </w:rPr>
              <w:t xml:space="preserve"> (incorporation) documents</w:t>
            </w:r>
            <w:r w:rsidRPr="00F01FB7">
              <w:rPr>
                <w:iCs/>
                <w:noProof w:val="0"/>
                <w:sz w:val="20"/>
                <w:szCs w:val="20"/>
                <w:lang w:val="en-US" w:eastAsia="ru-RU"/>
              </w:rPr>
              <w:t>;</w:t>
            </w:r>
          </w:p>
          <w:p w14:paraId="27B734EB" w14:textId="77777777" w:rsidR="008D0706" w:rsidRPr="00F01FB7" w:rsidRDefault="008D0706" w:rsidP="008D0706">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 declaration regarding the specific equipment, machinery and equipment necessary for the proper fulfillment of the contract;</w:t>
            </w:r>
          </w:p>
          <w:p w14:paraId="3A75EDCB" w14:textId="65444AAC" w:rsidR="008D0706" w:rsidRPr="00F01FB7" w:rsidRDefault="008D0706" w:rsidP="008D0706">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 xml:space="preserve">- </w:t>
            </w:r>
            <w:r w:rsidR="002E63A1" w:rsidRPr="002E63A1">
              <w:rPr>
                <w:iCs/>
                <w:noProof w:val="0"/>
                <w:sz w:val="20"/>
                <w:szCs w:val="20"/>
                <w:lang w:val="en-US" w:eastAsia="ru-RU"/>
              </w:rPr>
              <w:t>Proposed Personnel</w:t>
            </w:r>
            <w:r w:rsidR="002E63A1">
              <w:rPr>
                <w:iCs/>
                <w:noProof w:val="0"/>
                <w:sz w:val="20"/>
                <w:szCs w:val="20"/>
                <w:lang w:val="en-US" w:eastAsia="ru-RU"/>
              </w:rPr>
              <w:t xml:space="preserve"> and</w:t>
            </w:r>
            <w:r w:rsidR="002E63A1">
              <w:t xml:space="preserve"> </w:t>
            </w:r>
            <w:r w:rsidR="002E63A1" w:rsidRPr="002E63A1">
              <w:rPr>
                <w:iCs/>
                <w:noProof w:val="0"/>
                <w:sz w:val="20"/>
                <w:szCs w:val="20"/>
                <w:lang w:val="en-US" w:eastAsia="ru-RU"/>
              </w:rPr>
              <w:t>Resume of Proposed Personnel</w:t>
            </w:r>
            <w:r w:rsidRPr="00F01FB7">
              <w:rPr>
                <w:iCs/>
                <w:noProof w:val="0"/>
                <w:sz w:val="20"/>
                <w:szCs w:val="20"/>
                <w:lang w:val="en-US" w:eastAsia="ru-RU"/>
              </w:rPr>
              <w:t>;</w:t>
            </w:r>
          </w:p>
          <w:p w14:paraId="59305717" w14:textId="26E2ADD4" w:rsidR="008D0706" w:rsidRPr="00F01FB7" w:rsidRDefault="008D0706" w:rsidP="008D0706">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 the list of subcontractors and the part(s) of the contract that are performed by them;</w:t>
            </w:r>
          </w:p>
          <w:p w14:paraId="613367D1" w14:textId="1C8B2BA0" w:rsidR="00AE169A" w:rsidRPr="00F01FB7" w:rsidRDefault="00AE169A" w:rsidP="008D0706">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 DUAE and supporting documents confirming the eligibility of subcontractors.</w:t>
            </w:r>
          </w:p>
          <w:p w14:paraId="0D847280" w14:textId="53CC1ABA" w:rsidR="008D0706" w:rsidRPr="00F01FB7" w:rsidRDefault="008D0706" w:rsidP="008D0706">
            <w:pPr>
              <w:shd w:val="clear" w:color="auto" w:fill="FFFFFF" w:themeFill="background1"/>
              <w:tabs>
                <w:tab w:val="left" w:pos="612"/>
              </w:tabs>
              <w:spacing w:before="120" w:after="120"/>
              <w:rPr>
                <w:iCs/>
                <w:noProof w:val="0"/>
                <w:sz w:val="20"/>
                <w:szCs w:val="20"/>
                <w:lang w:val="en-US" w:eastAsia="ru-RU"/>
              </w:rPr>
            </w:pPr>
          </w:p>
        </w:tc>
        <w:tc>
          <w:tcPr>
            <w:tcW w:w="1694" w:type="dxa"/>
          </w:tcPr>
          <w:p w14:paraId="7DCBC041" w14:textId="5FC6251D" w:rsidR="008D0706" w:rsidRPr="00F01FB7" w:rsidRDefault="008D0706" w:rsidP="008D0706">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Registered legal entity.</w:t>
            </w:r>
          </w:p>
          <w:p w14:paraId="4F8AA253" w14:textId="57CE781C" w:rsidR="00AE169A" w:rsidRPr="00F01FB7" w:rsidRDefault="00AE169A" w:rsidP="008D0706">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List of founders and data about the company's administrator.</w:t>
            </w:r>
          </w:p>
          <w:p w14:paraId="0C9B8B3B" w14:textId="3F6A78F9" w:rsidR="008D0706" w:rsidRPr="00F01FB7" w:rsidRDefault="008D0706" w:rsidP="008D0706">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It has the machinery and equipment necessary to perform the services (owned or possessed).</w:t>
            </w:r>
          </w:p>
          <w:p w14:paraId="46391599" w14:textId="75656767" w:rsidR="008D0706" w:rsidRPr="00F01FB7" w:rsidRDefault="008D0706" w:rsidP="008D0706">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 xml:space="preserve">The proposed personnel </w:t>
            </w:r>
            <w:r w:rsidR="00F01FB7" w:rsidRPr="00F01FB7">
              <w:rPr>
                <w:iCs/>
                <w:noProof w:val="0"/>
                <w:sz w:val="20"/>
                <w:szCs w:val="20"/>
                <w:lang w:val="en-US" w:eastAsia="ru-RU"/>
              </w:rPr>
              <w:t>have</w:t>
            </w:r>
            <w:r w:rsidRPr="00F01FB7">
              <w:rPr>
                <w:iCs/>
                <w:noProof w:val="0"/>
                <w:sz w:val="20"/>
                <w:szCs w:val="20"/>
                <w:lang w:val="en-US" w:eastAsia="ru-RU"/>
              </w:rPr>
              <w:t xml:space="preserve"> technical-professional attestation certificates for the performance of services.</w:t>
            </w:r>
          </w:p>
          <w:p w14:paraId="2D29605C" w14:textId="35ABF90E" w:rsidR="008D0706" w:rsidRPr="00F01FB7" w:rsidRDefault="008D0706" w:rsidP="008D0706">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List of proposed subcontractors.</w:t>
            </w:r>
          </w:p>
        </w:tc>
      </w:tr>
      <w:tr w:rsidR="008D0706" w:rsidRPr="00F01FB7" w14:paraId="1D7E4499" w14:textId="77777777" w:rsidTr="008D0706">
        <w:tc>
          <w:tcPr>
            <w:tcW w:w="573" w:type="dxa"/>
            <w:shd w:val="clear" w:color="auto" w:fill="auto"/>
          </w:tcPr>
          <w:p w14:paraId="0641F225" w14:textId="30A852CD" w:rsidR="008D0706" w:rsidRPr="00F01FB7" w:rsidRDefault="00486FDD" w:rsidP="008D0706">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lastRenderedPageBreak/>
              <w:t>3.</w:t>
            </w:r>
          </w:p>
        </w:tc>
        <w:tc>
          <w:tcPr>
            <w:tcW w:w="3727" w:type="dxa"/>
          </w:tcPr>
          <w:p w14:paraId="130118B4" w14:textId="1FAECFF9" w:rsidR="008D0706" w:rsidRPr="00F01FB7" w:rsidRDefault="008D0706" w:rsidP="008D0706">
            <w:pPr>
              <w:rPr>
                <w:rFonts w:eastAsia="Calibri"/>
                <w:noProof w:val="0"/>
                <w:sz w:val="20"/>
                <w:szCs w:val="20"/>
                <w:lang w:val="en-US"/>
              </w:rPr>
            </w:pPr>
            <w:r w:rsidRPr="00F01FB7">
              <w:rPr>
                <w:rFonts w:eastAsia="Calibri"/>
                <w:noProof w:val="0"/>
                <w:sz w:val="20"/>
                <w:szCs w:val="20"/>
                <w:lang w:val="en-US"/>
              </w:rPr>
              <w:t>The average annual turnover of the bidder for the period of the last 3 years must be worth min.20 mln. Lei.</w:t>
            </w:r>
          </w:p>
          <w:p w14:paraId="2AF318CF" w14:textId="77777777" w:rsidR="008D0706" w:rsidRPr="00F01FB7" w:rsidRDefault="008D0706" w:rsidP="008D0706">
            <w:pPr>
              <w:shd w:val="clear" w:color="auto" w:fill="FFFFFF" w:themeFill="background1"/>
              <w:tabs>
                <w:tab w:val="left" w:pos="612"/>
              </w:tabs>
              <w:spacing w:before="120" w:after="120"/>
              <w:rPr>
                <w:iCs/>
                <w:noProof w:val="0"/>
                <w:sz w:val="20"/>
                <w:szCs w:val="20"/>
                <w:lang w:val="en-US" w:eastAsia="ru-RU"/>
              </w:rPr>
            </w:pPr>
          </w:p>
        </w:tc>
        <w:tc>
          <w:tcPr>
            <w:tcW w:w="3492" w:type="dxa"/>
          </w:tcPr>
          <w:p w14:paraId="2C1D6D8F" w14:textId="29306872" w:rsidR="008D0706" w:rsidRPr="00F01FB7" w:rsidRDefault="006607CA" w:rsidP="008D0706">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when submitting the offer through DUAE, and the supporting documents, electronically signed:</w:t>
            </w:r>
          </w:p>
          <w:p w14:paraId="4B0B8CD9" w14:textId="6043F5B7" w:rsidR="008D0706" w:rsidRPr="00F01FB7" w:rsidRDefault="008D0706" w:rsidP="008D0706">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 copy of the financial report for the last 3 years.</w:t>
            </w:r>
          </w:p>
        </w:tc>
        <w:tc>
          <w:tcPr>
            <w:tcW w:w="1694" w:type="dxa"/>
          </w:tcPr>
          <w:p w14:paraId="15273DE5" w14:textId="2DC14636" w:rsidR="008D0706" w:rsidRPr="00F01FB7" w:rsidRDefault="008D0706" w:rsidP="008D0706">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 xml:space="preserve">Turnover min.20 mil. </w:t>
            </w:r>
            <w:r w:rsidR="00F01FB7">
              <w:rPr>
                <w:iCs/>
                <w:noProof w:val="0"/>
                <w:sz w:val="20"/>
                <w:szCs w:val="20"/>
                <w:lang w:val="en-US" w:eastAsia="ru-RU"/>
              </w:rPr>
              <w:t>MDL</w:t>
            </w:r>
          </w:p>
        </w:tc>
      </w:tr>
      <w:tr w:rsidR="008D0706" w:rsidRPr="00F01FB7" w14:paraId="5888D6BD" w14:textId="77777777" w:rsidTr="008D0706">
        <w:tc>
          <w:tcPr>
            <w:tcW w:w="573" w:type="dxa"/>
            <w:shd w:val="clear" w:color="auto" w:fill="auto"/>
          </w:tcPr>
          <w:p w14:paraId="55A7C7BC" w14:textId="1714C8B4" w:rsidR="008D0706" w:rsidRPr="00F01FB7" w:rsidRDefault="00486FDD" w:rsidP="008D0706">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4.</w:t>
            </w:r>
          </w:p>
        </w:tc>
        <w:tc>
          <w:tcPr>
            <w:tcW w:w="3727" w:type="dxa"/>
          </w:tcPr>
          <w:p w14:paraId="20A66DC3" w14:textId="41675C5E" w:rsidR="008D0706" w:rsidRPr="00F01FB7" w:rsidRDefault="008D0706" w:rsidP="008D0706">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 xml:space="preserve">The bidder during the last 5 years has similar experience in providing the services requested in the announcement, according to the requirements of item 4 of the </w:t>
            </w:r>
            <w:r w:rsidR="00F01FB7">
              <w:rPr>
                <w:iCs/>
                <w:noProof w:val="0"/>
                <w:sz w:val="20"/>
                <w:szCs w:val="20"/>
                <w:lang w:val="en-US" w:eastAsia="ru-RU"/>
              </w:rPr>
              <w:t>TOR</w:t>
            </w:r>
            <w:r w:rsidRPr="00F01FB7">
              <w:rPr>
                <w:iCs/>
                <w:noProof w:val="0"/>
                <w:sz w:val="20"/>
                <w:szCs w:val="20"/>
                <w:lang w:val="en-US" w:eastAsia="ru-RU"/>
              </w:rPr>
              <w:t>.</w:t>
            </w:r>
          </w:p>
        </w:tc>
        <w:tc>
          <w:tcPr>
            <w:tcW w:w="3492" w:type="dxa"/>
          </w:tcPr>
          <w:p w14:paraId="538A9E88" w14:textId="7C16B7B3" w:rsidR="008D0706" w:rsidRPr="00F01FB7" w:rsidRDefault="006607CA" w:rsidP="008D0706">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when submitting the offer through DUAE, and the supporting documents, electronically signed:</w:t>
            </w:r>
          </w:p>
          <w:p w14:paraId="07F097E2" w14:textId="47579B60" w:rsidR="008D0706" w:rsidRPr="00F01FB7" w:rsidRDefault="008D0706" w:rsidP="008D0706">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 the declaration of similar experience in the last 5 years;</w:t>
            </w:r>
          </w:p>
          <w:p w14:paraId="33FF6FBA" w14:textId="1274D9FE" w:rsidR="008D0706" w:rsidRPr="00F01FB7" w:rsidRDefault="008D0706" w:rsidP="008D0706">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 copy of the service contracts, the documents of acceptance of the services;</w:t>
            </w:r>
          </w:p>
          <w:p w14:paraId="2BCD8BFC" w14:textId="656F03C3" w:rsidR="008D0706" w:rsidRPr="00F01FB7" w:rsidRDefault="008D0706" w:rsidP="008D0706">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 xml:space="preserve">- recommendations from service beneficiaries. </w:t>
            </w:r>
          </w:p>
        </w:tc>
        <w:tc>
          <w:tcPr>
            <w:tcW w:w="1694" w:type="dxa"/>
          </w:tcPr>
          <w:p w14:paraId="0B8E4A43" w14:textId="77777777" w:rsidR="00486FDD" w:rsidRPr="00F01FB7" w:rsidRDefault="008D0706" w:rsidP="00486FDD">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 xml:space="preserve">List of similar services performed during the last 5 years. </w:t>
            </w:r>
          </w:p>
          <w:p w14:paraId="07801A97" w14:textId="7E3760AC" w:rsidR="008D0706" w:rsidRPr="00F01FB7" w:rsidRDefault="008D0706" w:rsidP="00486FDD">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Min.2 letters of recommendation</w:t>
            </w:r>
          </w:p>
        </w:tc>
      </w:tr>
      <w:tr w:rsidR="008D0706" w:rsidRPr="00F01FB7" w14:paraId="32D02747" w14:textId="77777777" w:rsidTr="005E370A">
        <w:tc>
          <w:tcPr>
            <w:tcW w:w="573" w:type="dxa"/>
            <w:shd w:val="clear" w:color="auto" w:fill="auto"/>
          </w:tcPr>
          <w:p w14:paraId="4EFC7C88" w14:textId="0E7CB344" w:rsidR="008D0706" w:rsidRPr="00F01FB7" w:rsidRDefault="00486FDD" w:rsidP="008D0706">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5.</w:t>
            </w:r>
          </w:p>
        </w:tc>
        <w:tc>
          <w:tcPr>
            <w:tcW w:w="3727" w:type="dxa"/>
          </w:tcPr>
          <w:p w14:paraId="474258C7" w14:textId="39F529CD" w:rsidR="008D0706" w:rsidRPr="00F01FB7" w:rsidRDefault="008D0706" w:rsidP="008D0706">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The bidder ensures the implementation of quality and environmental protection standards at the company</w:t>
            </w:r>
          </w:p>
        </w:tc>
        <w:tc>
          <w:tcPr>
            <w:tcW w:w="3492" w:type="dxa"/>
          </w:tcPr>
          <w:p w14:paraId="0D517D16" w14:textId="77777777" w:rsidR="008D0706" w:rsidRPr="00F01FB7" w:rsidRDefault="008D0706" w:rsidP="008D0706">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when submitting the bid by presenting the supporting documents, electronically signed:</w:t>
            </w:r>
          </w:p>
          <w:p w14:paraId="0A385FC8" w14:textId="62941A16" w:rsidR="008D0706" w:rsidRPr="00F01FB7" w:rsidRDefault="008D0706" w:rsidP="008D0706">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 ISO:9001 certificate or equivalent;</w:t>
            </w:r>
          </w:p>
          <w:p w14:paraId="5754AF4C" w14:textId="23E4EF52" w:rsidR="008D0706" w:rsidRPr="00F01FB7" w:rsidRDefault="008D0706" w:rsidP="008D0706">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 ISO certificate:140001 or equivalent.</w:t>
            </w:r>
          </w:p>
        </w:tc>
        <w:tc>
          <w:tcPr>
            <w:tcW w:w="1694" w:type="dxa"/>
          </w:tcPr>
          <w:p w14:paraId="66D5CAC0" w14:textId="52DF2FC6" w:rsidR="008D0706" w:rsidRPr="00F01FB7" w:rsidRDefault="008D0706" w:rsidP="008D0706">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Proof of certification by a specialized institution.</w:t>
            </w:r>
          </w:p>
        </w:tc>
      </w:tr>
      <w:tr w:rsidR="008D0706" w:rsidRPr="00F01FB7" w14:paraId="78D18912" w14:textId="77777777" w:rsidTr="003D5CD3">
        <w:tc>
          <w:tcPr>
            <w:tcW w:w="573" w:type="dxa"/>
            <w:shd w:val="clear" w:color="auto" w:fill="auto"/>
          </w:tcPr>
          <w:p w14:paraId="7F58D5ED" w14:textId="5870F12C" w:rsidR="008D0706" w:rsidRPr="00F01FB7" w:rsidRDefault="00486FDD" w:rsidP="008D0706">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6.</w:t>
            </w:r>
          </w:p>
        </w:tc>
        <w:tc>
          <w:tcPr>
            <w:tcW w:w="3727" w:type="dxa"/>
          </w:tcPr>
          <w:p w14:paraId="0E13EF45" w14:textId="514CD96E" w:rsidR="008D0706" w:rsidRPr="00F01FB7" w:rsidRDefault="008D0706" w:rsidP="008D0706">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The bidder has a firm interest in obtaining the public procurement contract</w:t>
            </w:r>
          </w:p>
        </w:tc>
        <w:tc>
          <w:tcPr>
            <w:tcW w:w="3492" w:type="dxa"/>
          </w:tcPr>
          <w:p w14:paraId="0C3E2A0E" w14:textId="77777777" w:rsidR="008D0706" w:rsidRPr="00F01FB7" w:rsidRDefault="008D0706" w:rsidP="008D0706">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when submitting the bid by presenting the supporting documents, electronically signed:</w:t>
            </w:r>
          </w:p>
          <w:p w14:paraId="47E00D70" w14:textId="05885EAF" w:rsidR="008D0706" w:rsidRPr="00F01FB7" w:rsidRDefault="008D0706" w:rsidP="008D0706">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 xml:space="preserve">- the </w:t>
            </w:r>
            <w:r w:rsidR="00655930" w:rsidRPr="00655930">
              <w:rPr>
                <w:iCs/>
                <w:noProof w:val="0"/>
                <w:sz w:val="20"/>
                <w:szCs w:val="20"/>
                <w:lang w:val="en-US" w:eastAsia="ru-RU"/>
              </w:rPr>
              <w:t>Letter of Tender</w:t>
            </w:r>
            <w:r w:rsidRPr="00F01FB7">
              <w:rPr>
                <w:iCs/>
                <w:noProof w:val="0"/>
                <w:sz w:val="20"/>
                <w:szCs w:val="20"/>
                <w:lang w:val="en-US" w:eastAsia="ru-RU"/>
              </w:rPr>
              <w:t>;</w:t>
            </w:r>
          </w:p>
          <w:p w14:paraId="79705DEC" w14:textId="38467A79" w:rsidR="008D0706" w:rsidRPr="00F01FB7" w:rsidRDefault="008D0706" w:rsidP="008D0706">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 the declaration of validity of the offer;</w:t>
            </w:r>
          </w:p>
          <w:p w14:paraId="02D550F2" w14:textId="37DFD6DC" w:rsidR="00C4574D" w:rsidRPr="00F01FB7" w:rsidRDefault="00C4574D" w:rsidP="008D0706">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 xml:space="preserve">- the </w:t>
            </w:r>
            <w:r w:rsidR="00851F0F">
              <w:rPr>
                <w:iCs/>
                <w:noProof w:val="0"/>
                <w:sz w:val="20"/>
                <w:szCs w:val="20"/>
                <w:lang w:val="en-US" w:eastAsia="ru-RU"/>
              </w:rPr>
              <w:t>c</w:t>
            </w:r>
            <w:r w:rsidR="00851F0F" w:rsidRPr="00851F0F">
              <w:rPr>
                <w:iCs/>
                <w:noProof w:val="0"/>
                <w:sz w:val="20"/>
                <w:szCs w:val="20"/>
                <w:lang w:val="en-US" w:eastAsia="ru-RU"/>
              </w:rPr>
              <w:t xml:space="preserve">ovenant of </w:t>
            </w:r>
            <w:r w:rsidR="002D4CA1">
              <w:rPr>
                <w:iCs/>
                <w:noProof w:val="0"/>
                <w:sz w:val="20"/>
                <w:szCs w:val="20"/>
                <w:lang w:val="en-US" w:eastAsia="ru-RU"/>
              </w:rPr>
              <w:t>i</w:t>
            </w:r>
            <w:r w:rsidR="00851F0F" w:rsidRPr="00851F0F">
              <w:rPr>
                <w:iCs/>
                <w:noProof w:val="0"/>
                <w:sz w:val="20"/>
                <w:szCs w:val="20"/>
                <w:lang w:val="en-US" w:eastAsia="ru-RU"/>
              </w:rPr>
              <w:t>ntegrity</w:t>
            </w:r>
            <w:r w:rsidRPr="00F01FB7">
              <w:rPr>
                <w:iCs/>
                <w:noProof w:val="0"/>
                <w:sz w:val="20"/>
                <w:szCs w:val="20"/>
                <w:lang w:val="en-US" w:eastAsia="ru-RU"/>
              </w:rPr>
              <w:t>;</w:t>
            </w:r>
          </w:p>
          <w:p w14:paraId="66D01793" w14:textId="77777777" w:rsidR="008D0706" w:rsidRPr="00F01FB7" w:rsidRDefault="008D0706" w:rsidP="008D0706">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 the guarantee for the offer;</w:t>
            </w:r>
          </w:p>
          <w:p w14:paraId="58255185" w14:textId="2DD5333F" w:rsidR="008D0706" w:rsidRDefault="008D0706" w:rsidP="008D0706">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 the financial proposal;</w:t>
            </w:r>
          </w:p>
          <w:p w14:paraId="671BBA92" w14:textId="1C64247A" w:rsidR="00B36C3A" w:rsidRPr="00F01FB7" w:rsidRDefault="00B36C3A" w:rsidP="008D0706">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 xml:space="preserve">- the </w:t>
            </w:r>
            <w:proofErr w:type="spellStart"/>
            <w:r>
              <w:rPr>
                <w:iCs/>
                <w:noProof w:val="0"/>
                <w:sz w:val="20"/>
                <w:szCs w:val="20"/>
                <w:lang w:val="en-US" w:eastAsia="ru-RU"/>
              </w:rPr>
              <w:t>tehnical</w:t>
            </w:r>
            <w:proofErr w:type="spellEnd"/>
            <w:r>
              <w:rPr>
                <w:iCs/>
                <w:noProof w:val="0"/>
                <w:sz w:val="20"/>
                <w:szCs w:val="20"/>
                <w:lang w:val="en-US" w:eastAsia="ru-RU"/>
              </w:rPr>
              <w:t xml:space="preserve"> proposal;</w:t>
            </w:r>
          </w:p>
          <w:p w14:paraId="2DCEDB72" w14:textId="55DB279F" w:rsidR="008D0706" w:rsidRPr="00F01FB7" w:rsidRDefault="008D0706" w:rsidP="008D0706">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 service provision schedule.</w:t>
            </w:r>
          </w:p>
        </w:tc>
        <w:tc>
          <w:tcPr>
            <w:tcW w:w="1694" w:type="dxa"/>
          </w:tcPr>
          <w:p w14:paraId="06EA1881" w14:textId="77777777" w:rsidR="008D0706" w:rsidRPr="00F01FB7" w:rsidRDefault="008D0706" w:rsidP="008D0706">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The mandatory documents were submitted through SIA RSAP.</w:t>
            </w:r>
          </w:p>
          <w:p w14:paraId="5DBAD265" w14:textId="77777777" w:rsidR="008D0706" w:rsidRPr="00F01FB7" w:rsidRDefault="008D0706" w:rsidP="008D0706">
            <w:pPr>
              <w:shd w:val="clear" w:color="auto" w:fill="FFFFFF" w:themeFill="background1"/>
              <w:tabs>
                <w:tab w:val="left" w:pos="612"/>
              </w:tabs>
              <w:spacing w:before="120" w:after="120"/>
              <w:rPr>
                <w:iCs/>
                <w:noProof w:val="0"/>
                <w:sz w:val="20"/>
                <w:szCs w:val="20"/>
                <w:lang w:val="en-US" w:eastAsia="ru-RU"/>
              </w:rPr>
            </w:pPr>
          </w:p>
          <w:p w14:paraId="73C572C9" w14:textId="3531F46A" w:rsidR="008D0706" w:rsidRPr="00F01FB7" w:rsidRDefault="008D0706" w:rsidP="008D0706">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Respond to the Ministry's requests within the deadline (3 days)</w:t>
            </w:r>
          </w:p>
        </w:tc>
      </w:tr>
      <w:tr w:rsidR="008D0706" w:rsidRPr="003901EF" w14:paraId="262B92A6" w14:textId="77777777" w:rsidTr="009D40B3">
        <w:tc>
          <w:tcPr>
            <w:tcW w:w="573" w:type="dxa"/>
            <w:shd w:val="clear" w:color="auto" w:fill="auto"/>
          </w:tcPr>
          <w:p w14:paraId="542BC9AF" w14:textId="75187C45" w:rsidR="008D0706" w:rsidRPr="003901EF" w:rsidRDefault="00486FDD" w:rsidP="008D0706">
            <w:pPr>
              <w:shd w:val="clear" w:color="auto" w:fill="FFFFFF" w:themeFill="background1"/>
              <w:tabs>
                <w:tab w:val="left" w:pos="612"/>
              </w:tabs>
              <w:spacing w:before="120" w:after="120"/>
              <w:rPr>
                <w:iCs/>
                <w:noProof w:val="0"/>
                <w:sz w:val="20"/>
                <w:szCs w:val="20"/>
                <w:lang w:val="en-US" w:eastAsia="ru-RU"/>
              </w:rPr>
            </w:pPr>
            <w:r w:rsidRPr="003901EF">
              <w:rPr>
                <w:iCs/>
                <w:noProof w:val="0"/>
                <w:sz w:val="20"/>
                <w:szCs w:val="20"/>
                <w:lang w:val="en-US" w:eastAsia="ru-RU"/>
              </w:rPr>
              <w:t>7.</w:t>
            </w:r>
          </w:p>
        </w:tc>
        <w:tc>
          <w:tcPr>
            <w:tcW w:w="3727" w:type="dxa"/>
          </w:tcPr>
          <w:p w14:paraId="2EE51D36" w14:textId="5301F7AF" w:rsidR="008D0706" w:rsidRPr="003901EF" w:rsidRDefault="008D0706" w:rsidP="008D0706">
            <w:pPr>
              <w:shd w:val="clear" w:color="auto" w:fill="FFFFFF" w:themeFill="background1"/>
              <w:tabs>
                <w:tab w:val="left" w:pos="612"/>
              </w:tabs>
              <w:spacing w:before="120" w:after="120"/>
              <w:rPr>
                <w:iCs/>
                <w:noProof w:val="0"/>
                <w:sz w:val="20"/>
                <w:szCs w:val="20"/>
                <w:lang w:val="en-US" w:eastAsia="ru-RU"/>
              </w:rPr>
            </w:pPr>
            <w:r w:rsidRPr="003901EF">
              <w:rPr>
                <w:iCs/>
                <w:noProof w:val="0"/>
                <w:sz w:val="20"/>
                <w:szCs w:val="20"/>
                <w:lang w:val="en-US" w:eastAsia="ru-RU"/>
              </w:rPr>
              <w:t>Bid Guarantee</w:t>
            </w:r>
          </w:p>
        </w:tc>
        <w:tc>
          <w:tcPr>
            <w:tcW w:w="3492" w:type="dxa"/>
          </w:tcPr>
          <w:p w14:paraId="0D87DBFB" w14:textId="021B2218" w:rsidR="008D0706" w:rsidRPr="003901EF" w:rsidRDefault="008D0706" w:rsidP="008D0706">
            <w:pPr>
              <w:shd w:val="clear" w:color="auto" w:fill="FFFFFF" w:themeFill="background1"/>
              <w:tabs>
                <w:tab w:val="left" w:pos="612"/>
              </w:tabs>
              <w:spacing w:before="120" w:after="120"/>
              <w:rPr>
                <w:iCs/>
                <w:noProof w:val="0"/>
                <w:sz w:val="20"/>
                <w:szCs w:val="20"/>
                <w:lang w:val="en-US" w:eastAsia="ru-RU"/>
              </w:rPr>
            </w:pPr>
            <w:r w:rsidRPr="003901EF">
              <w:rPr>
                <w:iCs/>
                <w:noProof w:val="0"/>
                <w:sz w:val="20"/>
                <w:szCs w:val="20"/>
                <w:lang w:val="en-US" w:eastAsia="ru-RU"/>
              </w:rPr>
              <w:t xml:space="preserve">1% of the </w:t>
            </w:r>
            <w:r w:rsidR="00002360">
              <w:rPr>
                <w:iCs/>
                <w:noProof w:val="0"/>
                <w:sz w:val="20"/>
                <w:szCs w:val="20"/>
                <w:lang w:val="en-US" w:eastAsia="ru-RU"/>
              </w:rPr>
              <w:t xml:space="preserve">bid </w:t>
            </w:r>
            <w:r w:rsidRPr="003901EF">
              <w:rPr>
                <w:iCs/>
                <w:noProof w:val="0"/>
                <w:sz w:val="20"/>
                <w:szCs w:val="20"/>
                <w:lang w:val="en-US" w:eastAsia="ru-RU"/>
              </w:rPr>
              <w:t xml:space="preserve">value </w:t>
            </w:r>
          </w:p>
          <w:p w14:paraId="269E63E8" w14:textId="300ED2C6" w:rsidR="008D0706" w:rsidRPr="003901EF" w:rsidRDefault="008D0706" w:rsidP="008D0706">
            <w:pPr>
              <w:shd w:val="clear" w:color="auto" w:fill="FFFFFF" w:themeFill="background1"/>
              <w:tabs>
                <w:tab w:val="left" w:pos="612"/>
              </w:tabs>
              <w:spacing w:before="120" w:after="120"/>
              <w:rPr>
                <w:iCs/>
                <w:noProof w:val="0"/>
                <w:sz w:val="20"/>
                <w:szCs w:val="20"/>
                <w:lang w:val="en-US" w:eastAsia="ru-RU"/>
              </w:rPr>
            </w:pPr>
            <w:r w:rsidRPr="003901EF">
              <w:rPr>
                <w:iCs/>
                <w:noProof w:val="0"/>
                <w:sz w:val="20"/>
                <w:szCs w:val="20"/>
                <w:lang w:val="en-US" w:eastAsia="ru-RU"/>
              </w:rPr>
              <w:t>Letter of bank guarantee issued by a commercial bank.</w:t>
            </w:r>
          </w:p>
        </w:tc>
        <w:tc>
          <w:tcPr>
            <w:tcW w:w="1694" w:type="dxa"/>
          </w:tcPr>
          <w:p w14:paraId="256B731B" w14:textId="43B8BE4F" w:rsidR="008D0706" w:rsidRPr="003901EF" w:rsidRDefault="008D0706" w:rsidP="008D0706">
            <w:pPr>
              <w:shd w:val="clear" w:color="auto" w:fill="FFFFFF" w:themeFill="background1"/>
              <w:tabs>
                <w:tab w:val="left" w:pos="612"/>
              </w:tabs>
              <w:spacing w:before="120" w:after="120"/>
              <w:rPr>
                <w:iCs/>
                <w:noProof w:val="0"/>
                <w:sz w:val="20"/>
                <w:szCs w:val="20"/>
                <w:lang w:val="en-US" w:eastAsia="ru-RU"/>
              </w:rPr>
            </w:pPr>
            <w:r w:rsidRPr="003901EF">
              <w:rPr>
                <w:iCs/>
                <w:noProof w:val="0"/>
                <w:sz w:val="20"/>
                <w:szCs w:val="20"/>
                <w:lang w:val="en-US" w:eastAsia="ru-RU"/>
              </w:rPr>
              <w:t>1% of the bid value</w:t>
            </w:r>
          </w:p>
        </w:tc>
      </w:tr>
      <w:tr w:rsidR="00904E28" w:rsidRPr="003901EF" w14:paraId="4A5BAAD4" w14:textId="77777777" w:rsidTr="008D0706">
        <w:tc>
          <w:tcPr>
            <w:tcW w:w="573" w:type="dxa"/>
            <w:shd w:val="clear" w:color="auto" w:fill="auto"/>
          </w:tcPr>
          <w:p w14:paraId="25AD0CFE" w14:textId="70D9A477" w:rsidR="00904E28" w:rsidRPr="003901EF" w:rsidRDefault="00486FDD" w:rsidP="00BE362C">
            <w:pPr>
              <w:shd w:val="clear" w:color="auto" w:fill="FFFFFF" w:themeFill="background1"/>
              <w:tabs>
                <w:tab w:val="left" w:pos="612"/>
              </w:tabs>
              <w:spacing w:before="120" w:after="120"/>
              <w:rPr>
                <w:iCs/>
                <w:noProof w:val="0"/>
                <w:sz w:val="20"/>
                <w:szCs w:val="20"/>
                <w:lang w:val="en-US" w:eastAsia="ru-RU"/>
              </w:rPr>
            </w:pPr>
            <w:r w:rsidRPr="003901EF">
              <w:rPr>
                <w:iCs/>
                <w:noProof w:val="0"/>
                <w:sz w:val="20"/>
                <w:szCs w:val="20"/>
                <w:lang w:val="en-US" w:eastAsia="ru-RU"/>
              </w:rPr>
              <w:t>8.</w:t>
            </w:r>
          </w:p>
        </w:tc>
        <w:tc>
          <w:tcPr>
            <w:tcW w:w="3727" w:type="dxa"/>
            <w:shd w:val="clear" w:color="auto" w:fill="auto"/>
          </w:tcPr>
          <w:p w14:paraId="7AD81FF8" w14:textId="570846D4" w:rsidR="00904E28" w:rsidRPr="003901EF" w:rsidRDefault="00EF4655" w:rsidP="00BE362C">
            <w:pPr>
              <w:shd w:val="clear" w:color="auto" w:fill="FFFFFF" w:themeFill="background1"/>
              <w:tabs>
                <w:tab w:val="left" w:pos="612"/>
              </w:tabs>
              <w:spacing w:before="120" w:after="120"/>
              <w:rPr>
                <w:iCs/>
                <w:noProof w:val="0"/>
                <w:sz w:val="20"/>
                <w:szCs w:val="20"/>
                <w:lang w:val="en-US" w:eastAsia="ru-RU"/>
              </w:rPr>
            </w:pPr>
            <w:r w:rsidRPr="003901EF">
              <w:rPr>
                <w:iCs/>
                <w:noProof w:val="0"/>
                <w:sz w:val="20"/>
                <w:szCs w:val="20"/>
                <w:lang w:val="en-US" w:eastAsia="ru-RU"/>
              </w:rPr>
              <w:t>Legal identity of the company</w:t>
            </w:r>
          </w:p>
        </w:tc>
        <w:tc>
          <w:tcPr>
            <w:tcW w:w="3492" w:type="dxa"/>
            <w:shd w:val="clear" w:color="auto" w:fill="auto"/>
          </w:tcPr>
          <w:p w14:paraId="51BBD230" w14:textId="5560E3C0" w:rsidR="00904E28" w:rsidRPr="003901EF" w:rsidRDefault="00EF4655" w:rsidP="00BE362C">
            <w:pPr>
              <w:shd w:val="clear" w:color="auto" w:fill="FFFFFF" w:themeFill="background1"/>
              <w:tabs>
                <w:tab w:val="left" w:pos="612"/>
              </w:tabs>
              <w:spacing w:before="120" w:after="120"/>
              <w:rPr>
                <w:iCs/>
                <w:noProof w:val="0"/>
                <w:sz w:val="20"/>
                <w:szCs w:val="20"/>
                <w:lang w:val="en-US" w:eastAsia="ru-RU"/>
              </w:rPr>
            </w:pPr>
            <w:r w:rsidRPr="003901EF">
              <w:rPr>
                <w:iCs/>
                <w:noProof w:val="0"/>
                <w:sz w:val="20"/>
                <w:szCs w:val="20"/>
                <w:lang w:val="en-US" w:eastAsia="ru-RU"/>
              </w:rPr>
              <w:t>Tax residence certificate for non-resident bidders in the Republic of Moldova.</w:t>
            </w:r>
          </w:p>
          <w:p w14:paraId="504F7A08" w14:textId="23E8D878" w:rsidR="00EF4655" w:rsidRPr="003901EF" w:rsidRDefault="00EF4655" w:rsidP="00EF4655">
            <w:pPr>
              <w:shd w:val="clear" w:color="auto" w:fill="FFFFFF" w:themeFill="background1"/>
              <w:tabs>
                <w:tab w:val="left" w:pos="612"/>
              </w:tabs>
              <w:spacing w:before="120" w:after="120"/>
              <w:rPr>
                <w:iCs/>
                <w:noProof w:val="0"/>
                <w:sz w:val="20"/>
                <w:szCs w:val="20"/>
                <w:lang w:val="en-US" w:eastAsia="ru-RU"/>
              </w:rPr>
            </w:pPr>
            <w:r w:rsidRPr="003901EF">
              <w:rPr>
                <w:iCs/>
                <w:noProof w:val="0"/>
                <w:sz w:val="20"/>
                <w:szCs w:val="20"/>
                <w:lang w:val="en-US" w:eastAsia="ru-RU"/>
              </w:rPr>
              <w:t>Declaration regarding the confirmation of the identity of the beneficial owners and their non-inclusion in the situation of conviction for participation in the activities of a criminal organization or group, for corruption, fraud and/or money laundering.</w:t>
            </w:r>
          </w:p>
        </w:tc>
        <w:tc>
          <w:tcPr>
            <w:tcW w:w="1694" w:type="dxa"/>
            <w:shd w:val="clear" w:color="auto" w:fill="auto"/>
          </w:tcPr>
          <w:p w14:paraId="14097860" w14:textId="36C53F1F" w:rsidR="00904E28" w:rsidRPr="003901EF" w:rsidRDefault="00EF4655" w:rsidP="00BE362C">
            <w:pPr>
              <w:shd w:val="clear" w:color="auto" w:fill="FFFFFF" w:themeFill="background1"/>
              <w:tabs>
                <w:tab w:val="left" w:pos="612"/>
              </w:tabs>
              <w:spacing w:before="120" w:after="120"/>
              <w:rPr>
                <w:iCs/>
                <w:noProof w:val="0"/>
                <w:sz w:val="20"/>
                <w:szCs w:val="20"/>
                <w:lang w:val="en-US" w:eastAsia="ru-RU"/>
              </w:rPr>
            </w:pPr>
            <w:r w:rsidRPr="003901EF">
              <w:rPr>
                <w:iCs/>
                <w:noProof w:val="0"/>
                <w:sz w:val="20"/>
                <w:szCs w:val="20"/>
                <w:lang w:val="en-US" w:eastAsia="ru-RU"/>
              </w:rPr>
              <w:t>Mandatory for the winning bidder</w:t>
            </w:r>
          </w:p>
        </w:tc>
      </w:tr>
    </w:tbl>
    <w:p w14:paraId="04AF486D" w14:textId="65F7B149" w:rsidR="0015247E" w:rsidRPr="003901EF" w:rsidRDefault="0015247E" w:rsidP="00C9357F">
      <w:pPr>
        <w:numPr>
          <w:ilvl w:val="0"/>
          <w:numId w:val="3"/>
        </w:numPr>
        <w:shd w:val="clear" w:color="auto" w:fill="FFFFFF" w:themeFill="background1"/>
        <w:tabs>
          <w:tab w:val="right" w:pos="426"/>
        </w:tabs>
        <w:spacing w:before="120"/>
        <w:ind w:left="360"/>
        <w:jc w:val="both"/>
        <w:rPr>
          <w:b/>
          <w:noProof w:val="0"/>
          <w:lang w:val="en-US" w:eastAsia="ru-RU"/>
        </w:rPr>
      </w:pPr>
      <w:r w:rsidRPr="003901EF">
        <w:rPr>
          <w:b/>
          <w:noProof w:val="0"/>
          <w:lang w:val="en-US" w:eastAsia="ru-RU"/>
        </w:rPr>
        <w:t>Guarantee for the offer, letter of bank guarantee</w:t>
      </w:r>
      <w:r w:rsidRPr="003901EF">
        <w:rPr>
          <w:lang w:val="en-US"/>
        </w:rPr>
        <w:t xml:space="preserve">, </w:t>
      </w:r>
      <w:r w:rsidR="006B68EA" w:rsidRPr="003901EF">
        <w:rPr>
          <w:b/>
          <w:bCs/>
          <w:lang w:val="en-US"/>
        </w:rPr>
        <w:t xml:space="preserve">in </w:t>
      </w:r>
      <w:r w:rsidRPr="003901EF">
        <w:rPr>
          <w:b/>
          <w:noProof w:val="0"/>
          <w:lang w:val="en-US" w:eastAsia="ru-RU"/>
        </w:rPr>
        <w:t>cuantumul_</w:t>
      </w:r>
      <w:r w:rsidR="00EF4655" w:rsidRPr="003901EF">
        <w:rPr>
          <w:b/>
          <w:noProof w:val="0"/>
          <w:u w:val="single"/>
          <w:lang w:val="en-US" w:eastAsia="ru-RU"/>
        </w:rPr>
        <w:t>1%</w:t>
      </w:r>
      <w:r w:rsidR="00EF4655" w:rsidRPr="003901EF">
        <w:rPr>
          <w:b/>
          <w:noProof w:val="0"/>
          <w:lang w:val="en-US" w:eastAsia="ru-RU"/>
        </w:rPr>
        <w:t xml:space="preserve"> of the </w:t>
      </w:r>
      <w:r w:rsidR="00002360">
        <w:rPr>
          <w:b/>
          <w:noProof w:val="0"/>
          <w:lang w:val="en-US" w:eastAsia="ru-RU"/>
        </w:rPr>
        <w:t xml:space="preserve">bid </w:t>
      </w:r>
      <w:r w:rsidR="00EF4655" w:rsidRPr="003901EF">
        <w:rPr>
          <w:b/>
          <w:noProof w:val="0"/>
          <w:lang w:val="en-US" w:eastAsia="ru-RU"/>
        </w:rPr>
        <w:t xml:space="preserve">value </w:t>
      </w:r>
    </w:p>
    <w:p w14:paraId="537A3EA2" w14:textId="5D796507" w:rsidR="0015247E" w:rsidRPr="003901EF" w:rsidRDefault="00F6465C" w:rsidP="00C9357F">
      <w:pPr>
        <w:numPr>
          <w:ilvl w:val="0"/>
          <w:numId w:val="3"/>
        </w:numPr>
        <w:shd w:val="clear" w:color="auto" w:fill="FFFFFF" w:themeFill="background1"/>
        <w:tabs>
          <w:tab w:val="right" w:pos="426"/>
        </w:tabs>
        <w:spacing w:before="120"/>
        <w:ind w:left="360"/>
        <w:jc w:val="both"/>
        <w:rPr>
          <w:b/>
          <w:noProof w:val="0"/>
          <w:lang w:val="en-US" w:eastAsia="ru-RU"/>
        </w:rPr>
      </w:pPr>
      <w:r w:rsidRPr="003901EF">
        <w:rPr>
          <w:b/>
          <w:noProof w:val="0"/>
          <w:lang w:val="en-US" w:eastAsia="ru-RU"/>
        </w:rPr>
        <w:t>Warranty term of design services __________.</w:t>
      </w:r>
    </w:p>
    <w:p w14:paraId="13C1C02B" w14:textId="6A5921B1" w:rsidR="00F6465C" w:rsidRPr="00F01FB7" w:rsidRDefault="00F6465C" w:rsidP="00C9357F">
      <w:pPr>
        <w:numPr>
          <w:ilvl w:val="0"/>
          <w:numId w:val="3"/>
        </w:numPr>
        <w:shd w:val="clear" w:color="auto" w:fill="FFFFFF" w:themeFill="background1"/>
        <w:tabs>
          <w:tab w:val="right" w:pos="426"/>
        </w:tabs>
        <w:spacing w:before="120"/>
        <w:ind w:left="360"/>
        <w:jc w:val="both"/>
        <w:rPr>
          <w:b/>
          <w:noProof w:val="0"/>
          <w:lang w:val="en-US" w:eastAsia="ru-RU"/>
        </w:rPr>
      </w:pPr>
      <w:r w:rsidRPr="00F01FB7">
        <w:rPr>
          <w:b/>
          <w:noProof w:val="0"/>
          <w:lang w:val="en-US" w:eastAsia="ru-RU"/>
        </w:rPr>
        <w:t>The guarantee of good performance of the contract, in cuantumul_</w:t>
      </w:r>
      <w:r w:rsidR="007244EA" w:rsidRPr="00F01FB7">
        <w:rPr>
          <w:b/>
          <w:noProof w:val="0"/>
          <w:u w:val="single"/>
          <w:lang w:val="en-US" w:eastAsia="ru-RU"/>
        </w:rPr>
        <w:t>5%</w:t>
      </w:r>
      <w:r w:rsidRPr="00F01FB7">
        <w:rPr>
          <w:b/>
          <w:noProof w:val="0"/>
          <w:lang w:val="en-US" w:eastAsia="ru-RU"/>
        </w:rPr>
        <w:t>_</w:t>
      </w:r>
      <w:r w:rsidR="00002360">
        <w:rPr>
          <w:b/>
          <w:noProof w:val="0"/>
          <w:lang w:val="en-US" w:eastAsia="ru-RU"/>
        </w:rPr>
        <w:t>of</w:t>
      </w:r>
      <w:r w:rsidR="00002360" w:rsidRPr="00F01FB7">
        <w:rPr>
          <w:b/>
          <w:noProof w:val="0"/>
          <w:lang w:val="en-US" w:eastAsia="ru-RU"/>
        </w:rPr>
        <w:t xml:space="preserve"> </w:t>
      </w:r>
      <w:r w:rsidRPr="00F01FB7">
        <w:rPr>
          <w:b/>
          <w:noProof w:val="0"/>
          <w:lang w:val="en-US" w:eastAsia="ru-RU"/>
        </w:rPr>
        <w:t>the value of the contract.</w:t>
      </w:r>
    </w:p>
    <w:p w14:paraId="0AF5FA01" w14:textId="5F3FD396" w:rsidR="00BE362C" w:rsidRPr="00F01FB7" w:rsidRDefault="00BE362C" w:rsidP="00C9357F">
      <w:pPr>
        <w:numPr>
          <w:ilvl w:val="0"/>
          <w:numId w:val="3"/>
        </w:numPr>
        <w:shd w:val="clear" w:color="auto" w:fill="FFFFFF" w:themeFill="background1"/>
        <w:tabs>
          <w:tab w:val="right" w:pos="426"/>
        </w:tabs>
        <w:spacing w:before="120"/>
        <w:ind w:left="360"/>
        <w:jc w:val="both"/>
        <w:rPr>
          <w:b/>
          <w:noProof w:val="0"/>
          <w:lang w:val="en-US" w:eastAsia="ru-RU"/>
        </w:rPr>
      </w:pPr>
      <w:r w:rsidRPr="00F01FB7">
        <w:rPr>
          <w:b/>
          <w:noProof w:val="0"/>
          <w:lang w:val="en-US" w:eastAsia="ru-RU"/>
        </w:rPr>
        <w:lastRenderedPageBreak/>
        <w:t xml:space="preserve">The reason for using the accelerated procedure (in the case of open, restricted and negotiated tenders) after </w:t>
      </w:r>
      <w:proofErr w:type="spellStart"/>
      <w:r w:rsidRPr="00F01FB7">
        <w:rPr>
          <w:b/>
          <w:noProof w:val="0"/>
          <w:lang w:val="en-US" w:eastAsia="ru-RU"/>
        </w:rPr>
        <w:t>caz</w:t>
      </w:r>
      <w:r w:rsidR="00002360">
        <w:rPr>
          <w:b/>
          <w:noProof w:val="0"/>
          <w:lang w:val="en-US" w:eastAsia="ru-RU"/>
        </w:rPr>
        <w:t>not</w:t>
      </w:r>
      <w:proofErr w:type="spellEnd"/>
      <w:r w:rsidR="00002360">
        <w:rPr>
          <w:b/>
          <w:noProof w:val="0"/>
          <w:lang w:val="en-US" w:eastAsia="ru-RU"/>
        </w:rPr>
        <w:t xml:space="preserve"> applicable</w:t>
      </w:r>
    </w:p>
    <w:p w14:paraId="1984BDAD" w14:textId="5022A060" w:rsidR="00BE362C" w:rsidRPr="00F01FB7" w:rsidRDefault="00BE362C" w:rsidP="00C9357F">
      <w:pPr>
        <w:numPr>
          <w:ilvl w:val="0"/>
          <w:numId w:val="3"/>
        </w:numPr>
        <w:shd w:val="clear" w:color="auto" w:fill="FFFFFF" w:themeFill="background1"/>
        <w:tabs>
          <w:tab w:val="right" w:pos="426"/>
        </w:tabs>
        <w:spacing w:before="120"/>
        <w:ind w:left="360"/>
        <w:jc w:val="both"/>
        <w:rPr>
          <w:b/>
          <w:noProof w:val="0"/>
          <w:lang w:val="en-US" w:eastAsia="ru-RU"/>
        </w:rPr>
      </w:pPr>
      <w:r w:rsidRPr="00F01FB7">
        <w:rPr>
          <w:b/>
          <w:noProof w:val="0"/>
          <w:lang w:val="en-US" w:eastAsia="ru-RU"/>
        </w:rPr>
        <w:t>Specific award techniques and tools (if applicable, specify whether the framework agreement, dynamic purchasing system or e-auction will be used</w:t>
      </w:r>
      <w:proofErr w:type="gramStart"/>
      <w:r w:rsidRPr="00F01FB7">
        <w:rPr>
          <w:b/>
          <w:noProof w:val="0"/>
          <w:lang w:val="en-US" w:eastAsia="ru-RU"/>
        </w:rPr>
        <w:t>):_</w:t>
      </w:r>
      <w:proofErr w:type="gramEnd"/>
      <w:r w:rsidRPr="00F01FB7">
        <w:rPr>
          <w:b/>
          <w:noProof w:val="0"/>
          <w:lang w:val="en-US" w:eastAsia="ru-RU"/>
        </w:rPr>
        <w:t>_</w:t>
      </w:r>
      <w:r w:rsidR="003228A3" w:rsidRPr="00F01FB7">
        <w:rPr>
          <w:b/>
          <w:noProof w:val="0"/>
          <w:u w:val="single"/>
          <w:lang w:val="en-US" w:eastAsia="ru-RU"/>
        </w:rPr>
        <w:t>not applicable</w:t>
      </w:r>
      <w:r w:rsidRPr="00F01FB7">
        <w:rPr>
          <w:b/>
          <w:noProof w:val="0"/>
          <w:lang w:val="en-US" w:eastAsia="ru-RU"/>
        </w:rPr>
        <w:t>_</w:t>
      </w:r>
    </w:p>
    <w:p w14:paraId="146D4A00" w14:textId="2EA5011A" w:rsidR="00BE362C" w:rsidRPr="00F01FB7" w:rsidRDefault="00BE362C" w:rsidP="00C9357F">
      <w:pPr>
        <w:numPr>
          <w:ilvl w:val="0"/>
          <w:numId w:val="3"/>
        </w:numPr>
        <w:tabs>
          <w:tab w:val="right" w:pos="426"/>
        </w:tabs>
        <w:spacing w:before="120"/>
        <w:ind w:left="0" w:firstLine="0"/>
        <w:jc w:val="both"/>
        <w:rPr>
          <w:b/>
          <w:noProof w:val="0"/>
          <w:lang w:val="en-US" w:eastAsia="ru-RU"/>
        </w:rPr>
      </w:pPr>
      <w:r w:rsidRPr="00F01FB7">
        <w:rPr>
          <w:b/>
          <w:noProof w:val="0"/>
          <w:lang w:val="en-US" w:eastAsia="ru-RU"/>
        </w:rPr>
        <w:t>Special conditions on which the fulfillment of the contract depends: __</w:t>
      </w:r>
      <w:r w:rsidR="00002360">
        <w:rPr>
          <w:b/>
          <w:noProof w:val="0"/>
          <w:u w:val="single"/>
          <w:lang w:val="en-US" w:eastAsia="ru-RU"/>
        </w:rPr>
        <w:t>not applicable</w:t>
      </w:r>
      <w:r w:rsidR="009F3CEA" w:rsidRPr="00F01FB7">
        <w:rPr>
          <w:b/>
          <w:noProof w:val="0"/>
          <w:lang w:val="en-US" w:eastAsia="ru-RU"/>
        </w:rPr>
        <w:t>_</w:t>
      </w:r>
    </w:p>
    <w:p w14:paraId="3FBCA5A9" w14:textId="34291C8C" w:rsidR="00EF4276" w:rsidRPr="00F01FB7" w:rsidRDefault="00EF4276" w:rsidP="00C9357F">
      <w:pPr>
        <w:numPr>
          <w:ilvl w:val="0"/>
          <w:numId w:val="3"/>
        </w:numPr>
        <w:tabs>
          <w:tab w:val="right" w:pos="426"/>
        </w:tabs>
        <w:spacing w:before="120"/>
        <w:ind w:left="0" w:firstLine="0"/>
        <w:jc w:val="both"/>
        <w:rPr>
          <w:b/>
          <w:noProof w:val="0"/>
          <w:lang w:val="en-US" w:eastAsia="ru-RU"/>
        </w:rPr>
      </w:pPr>
      <w:bookmarkStart w:id="0" w:name="_Hlk71621175"/>
      <w:r w:rsidRPr="00F01FB7">
        <w:rPr>
          <w:b/>
          <w:noProof w:val="0"/>
          <w:lang w:val="en-US" w:eastAsia="ru-RU"/>
        </w:rPr>
        <w:t xml:space="preserve">The offers are presented in </w:t>
      </w:r>
      <w:proofErr w:type="spellStart"/>
      <w:r w:rsidRPr="00F01FB7">
        <w:rPr>
          <w:b/>
          <w:noProof w:val="0"/>
          <w:lang w:val="en-US" w:eastAsia="ru-RU"/>
        </w:rPr>
        <w:t>valuta_____</w:t>
      </w:r>
      <w:r w:rsidR="000F2739" w:rsidRPr="00F01FB7">
        <w:rPr>
          <w:b/>
          <w:noProof w:val="0"/>
          <w:u w:val="single"/>
          <w:lang w:val="en-US" w:eastAsia="ru-RU"/>
        </w:rPr>
        <w:t>MDL</w:t>
      </w:r>
      <w:proofErr w:type="spellEnd"/>
      <w:r w:rsidRPr="00F01FB7">
        <w:rPr>
          <w:b/>
          <w:noProof w:val="0"/>
          <w:lang w:val="en-US" w:eastAsia="ru-RU"/>
        </w:rPr>
        <w:t>____________________________________</w:t>
      </w:r>
      <w:bookmarkEnd w:id="0"/>
    </w:p>
    <w:p w14:paraId="432C1F0F" w14:textId="5C1E43AD" w:rsidR="00BE362C" w:rsidRPr="00F01FB7" w:rsidRDefault="00BE362C" w:rsidP="00C9357F">
      <w:pPr>
        <w:numPr>
          <w:ilvl w:val="0"/>
          <w:numId w:val="3"/>
        </w:numPr>
        <w:tabs>
          <w:tab w:val="right" w:pos="426"/>
        </w:tabs>
        <w:spacing w:before="120"/>
        <w:ind w:left="0" w:firstLine="0"/>
        <w:jc w:val="both"/>
        <w:rPr>
          <w:bCs/>
          <w:noProof w:val="0"/>
          <w:lang w:val="en-US" w:eastAsia="ru-RU"/>
        </w:rPr>
      </w:pPr>
      <w:bookmarkStart w:id="1" w:name="_Hlk173770605"/>
      <w:r w:rsidRPr="00F01FB7">
        <w:rPr>
          <w:b/>
          <w:noProof w:val="0"/>
          <w:lang w:val="en-US" w:eastAsia="ru-RU"/>
        </w:rPr>
        <w:t xml:space="preserve">The evaluation criterion applied for the award of the contract: </w:t>
      </w:r>
      <w:r w:rsidR="00023C1B" w:rsidRPr="00F01FB7">
        <w:rPr>
          <w:bCs/>
          <w:noProof w:val="0"/>
          <w:lang w:val="en-US" w:eastAsia="ru-RU"/>
        </w:rPr>
        <w:t>the best value for money.</w:t>
      </w:r>
    </w:p>
    <w:p w14:paraId="0EB0540D" w14:textId="77777777" w:rsidR="00BE362C" w:rsidRPr="00F01FB7" w:rsidRDefault="00BE362C" w:rsidP="00C9357F">
      <w:pPr>
        <w:numPr>
          <w:ilvl w:val="0"/>
          <w:numId w:val="3"/>
        </w:numPr>
        <w:tabs>
          <w:tab w:val="right" w:pos="426"/>
        </w:tabs>
        <w:spacing w:before="120"/>
        <w:ind w:left="0" w:firstLine="0"/>
        <w:jc w:val="both"/>
        <w:rPr>
          <w:b/>
          <w:noProof w:val="0"/>
          <w:lang w:val="en-US" w:eastAsia="ru-RU"/>
        </w:rPr>
      </w:pPr>
      <w:r w:rsidRPr="00F01FB7">
        <w:rPr>
          <w:b/>
          <w:noProof w:val="0"/>
          <w:lang w:val="en-US" w:eastAsia="ru-RU"/>
        </w:rPr>
        <w:t>The factors for evaluating the most economically advantageous offer, as well as their weights:</w:t>
      </w:r>
    </w:p>
    <w:tbl>
      <w:tblPr>
        <w:tblStyle w:val="Grigliatabella2"/>
        <w:tblW w:w="0" w:type="auto"/>
        <w:tblLook w:val="04A0" w:firstRow="1" w:lastRow="0" w:firstColumn="1" w:lastColumn="0" w:noHBand="0" w:noVBand="1"/>
      </w:tblPr>
      <w:tblGrid>
        <w:gridCol w:w="616"/>
        <w:gridCol w:w="7087"/>
        <w:gridCol w:w="1783"/>
      </w:tblGrid>
      <w:tr w:rsidR="00BE362C" w:rsidRPr="00F01FB7" w14:paraId="5894E2AC" w14:textId="77777777" w:rsidTr="00710C14">
        <w:tc>
          <w:tcPr>
            <w:tcW w:w="575" w:type="dxa"/>
            <w:shd w:val="clear" w:color="auto" w:fill="auto"/>
          </w:tcPr>
          <w:p w14:paraId="1D9522C8" w14:textId="77777777" w:rsidR="00BE362C" w:rsidRPr="00F01FB7" w:rsidRDefault="00BE362C" w:rsidP="00BE362C">
            <w:pPr>
              <w:shd w:val="clear" w:color="auto" w:fill="FFFFFF" w:themeFill="background1"/>
              <w:tabs>
                <w:tab w:val="left" w:pos="612"/>
              </w:tabs>
              <w:spacing w:before="120" w:after="120"/>
              <w:rPr>
                <w:b/>
                <w:iCs/>
                <w:noProof w:val="0"/>
                <w:sz w:val="20"/>
                <w:szCs w:val="20"/>
                <w:lang w:val="en-US" w:eastAsia="ru-RU"/>
              </w:rPr>
            </w:pPr>
            <w:bookmarkStart w:id="2" w:name="_Hlk167982911"/>
            <w:r w:rsidRPr="00F01FB7">
              <w:rPr>
                <w:b/>
                <w:iCs/>
                <w:noProof w:val="0"/>
                <w:sz w:val="20"/>
                <w:szCs w:val="20"/>
                <w:lang w:val="en-US" w:eastAsia="ru-RU"/>
              </w:rPr>
              <w:t>Item no.</w:t>
            </w:r>
          </w:p>
        </w:tc>
        <w:tc>
          <w:tcPr>
            <w:tcW w:w="7123" w:type="dxa"/>
            <w:shd w:val="clear" w:color="auto" w:fill="auto"/>
          </w:tcPr>
          <w:p w14:paraId="7D642500" w14:textId="77777777" w:rsidR="00BE362C" w:rsidRPr="00F01FB7" w:rsidRDefault="00BE362C" w:rsidP="00BE362C">
            <w:pPr>
              <w:shd w:val="clear" w:color="auto" w:fill="FFFFFF" w:themeFill="background1"/>
              <w:tabs>
                <w:tab w:val="left" w:pos="612"/>
              </w:tabs>
              <w:spacing w:before="120" w:after="120"/>
              <w:jc w:val="center"/>
              <w:rPr>
                <w:b/>
                <w:iCs/>
                <w:noProof w:val="0"/>
                <w:sz w:val="20"/>
                <w:szCs w:val="20"/>
                <w:lang w:val="en-US" w:eastAsia="ru-RU"/>
              </w:rPr>
            </w:pPr>
            <w:r w:rsidRPr="00F01FB7">
              <w:rPr>
                <w:b/>
                <w:iCs/>
                <w:noProof w:val="0"/>
                <w:sz w:val="20"/>
                <w:szCs w:val="20"/>
                <w:lang w:val="en-US" w:eastAsia="ru-RU"/>
              </w:rPr>
              <w:t>Name of the rating factor</w:t>
            </w:r>
          </w:p>
        </w:tc>
        <w:tc>
          <w:tcPr>
            <w:tcW w:w="1788" w:type="dxa"/>
            <w:shd w:val="clear" w:color="auto" w:fill="auto"/>
          </w:tcPr>
          <w:p w14:paraId="05EC62BF" w14:textId="77777777" w:rsidR="00BE362C" w:rsidRPr="00F01FB7" w:rsidRDefault="00BE362C" w:rsidP="00BE362C">
            <w:pPr>
              <w:shd w:val="clear" w:color="auto" w:fill="FFFFFF" w:themeFill="background1"/>
              <w:tabs>
                <w:tab w:val="left" w:pos="612"/>
              </w:tabs>
              <w:spacing w:before="120" w:after="120"/>
              <w:jc w:val="center"/>
              <w:rPr>
                <w:b/>
                <w:iCs/>
                <w:noProof w:val="0"/>
                <w:sz w:val="20"/>
                <w:szCs w:val="20"/>
                <w:lang w:val="en-US" w:eastAsia="ru-RU"/>
              </w:rPr>
            </w:pPr>
            <w:r w:rsidRPr="00F01FB7">
              <w:rPr>
                <w:b/>
                <w:iCs/>
                <w:noProof w:val="0"/>
                <w:sz w:val="20"/>
                <w:szCs w:val="20"/>
                <w:lang w:val="en-US" w:eastAsia="ru-RU"/>
              </w:rPr>
              <w:t>Weight%</w:t>
            </w:r>
          </w:p>
        </w:tc>
      </w:tr>
      <w:tr w:rsidR="00BE362C" w:rsidRPr="00F01FB7" w14:paraId="19E42FF1" w14:textId="77777777" w:rsidTr="00710C14">
        <w:tc>
          <w:tcPr>
            <w:tcW w:w="575" w:type="dxa"/>
            <w:shd w:val="clear" w:color="auto" w:fill="auto"/>
          </w:tcPr>
          <w:p w14:paraId="62C8BD8B" w14:textId="12D22258" w:rsidR="00BE362C" w:rsidRPr="00F01FB7" w:rsidRDefault="00486FDD" w:rsidP="00BE362C">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1.</w:t>
            </w:r>
          </w:p>
        </w:tc>
        <w:tc>
          <w:tcPr>
            <w:tcW w:w="7123" w:type="dxa"/>
            <w:shd w:val="clear" w:color="auto" w:fill="auto"/>
          </w:tcPr>
          <w:p w14:paraId="4A1C6E43" w14:textId="46DDC6C0" w:rsidR="00BE362C" w:rsidRPr="00F01FB7" w:rsidRDefault="004F1046" w:rsidP="00BE362C">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Price</w:t>
            </w:r>
          </w:p>
        </w:tc>
        <w:tc>
          <w:tcPr>
            <w:tcW w:w="1788" w:type="dxa"/>
            <w:shd w:val="clear" w:color="auto" w:fill="auto"/>
          </w:tcPr>
          <w:p w14:paraId="3FBEE857" w14:textId="67E09E3F" w:rsidR="00BE362C" w:rsidRPr="00F01FB7" w:rsidRDefault="00E05C3F" w:rsidP="00AE2340">
            <w:pPr>
              <w:shd w:val="clear" w:color="auto" w:fill="FFFFFF" w:themeFill="background1"/>
              <w:tabs>
                <w:tab w:val="left" w:pos="612"/>
              </w:tabs>
              <w:spacing w:before="120" w:after="120"/>
              <w:jc w:val="center"/>
              <w:rPr>
                <w:iCs/>
                <w:noProof w:val="0"/>
                <w:sz w:val="20"/>
                <w:szCs w:val="20"/>
                <w:lang w:val="en-US" w:eastAsia="ru-RU"/>
              </w:rPr>
            </w:pPr>
            <w:r w:rsidRPr="00F01FB7">
              <w:rPr>
                <w:iCs/>
                <w:noProof w:val="0"/>
                <w:sz w:val="20"/>
                <w:szCs w:val="20"/>
                <w:lang w:val="en-US" w:eastAsia="ru-RU"/>
              </w:rPr>
              <w:t>40</w:t>
            </w:r>
          </w:p>
        </w:tc>
      </w:tr>
      <w:tr w:rsidR="00BE362C" w:rsidRPr="00F01FB7" w14:paraId="76091EE8" w14:textId="77777777" w:rsidTr="00710C14">
        <w:tc>
          <w:tcPr>
            <w:tcW w:w="575" w:type="dxa"/>
            <w:shd w:val="clear" w:color="auto" w:fill="auto"/>
          </w:tcPr>
          <w:p w14:paraId="620FFE53" w14:textId="224A2DF7" w:rsidR="00BE362C" w:rsidRPr="00F01FB7" w:rsidRDefault="00486FDD" w:rsidP="00BE362C">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2.</w:t>
            </w:r>
          </w:p>
        </w:tc>
        <w:tc>
          <w:tcPr>
            <w:tcW w:w="7123" w:type="dxa"/>
            <w:shd w:val="clear" w:color="auto" w:fill="auto"/>
          </w:tcPr>
          <w:p w14:paraId="1A9CA4D3" w14:textId="65FD792C" w:rsidR="00BE362C" w:rsidRPr="00F01FB7" w:rsidRDefault="004F1046" w:rsidP="00BE362C">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Working methodology</w:t>
            </w:r>
          </w:p>
        </w:tc>
        <w:tc>
          <w:tcPr>
            <w:tcW w:w="1788" w:type="dxa"/>
            <w:shd w:val="clear" w:color="auto" w:fill="auto"/>
          </w:tcPr>
          <w:p w14:paraId="066BF0FF" w14:textId="7B536F62" w:rsidR="00BE362C" w:rsidRPr="00F01FB7" w:rsidRDefault="00E05C3F" w:rsidP="00AE2340">
            <w:pPr>
              <w:shd w:val="clear" w:color="auto" w:fill="FFFFFF" w:themeFill="background1"/>
              <w:tabs>
                <w:tab w:val="left" w:pos="612"/>
              </w:tabs>
              <w:spacing w:before="120" w:after="120"/>
              <w:jc w:val="center"/>
              <w:rPr>
                <w:iCs/>
                <w:noProof w:val="0"/>
                <w:sz w:val="20"/>
                <w:szCs w:val="20"/>
                <w:lang w:val="en-US" w:eastAsia="ru-RU"/>
              </w:rPr>
            </w:pPr>
            <w:r w:rsidRPr="00F01FB7">
              <w:rPr>
                <w:iCs/>
                <w:noProof w:val="0"/>
                <w:sz w:val="20"/>
                <w:szCs w:val="20"/>
                <w:lang w:val="en-US" w:eastAsia="ru-RU"/>
              </w:rPr>
              <w:t>10</w:t>
            </w:r>
          </w:p>
        </w:tc>
      </w:tr>
      <w:tr w:rsidR="004F1046" w:rsidRPr="00F01FB7" w14:paraId="71A5A19D" w14:textId="77777777" w:rsidTr="00710C14">
        <w:tc>
          <w:tcPr>
            <w:tcW w:w="575" w:type="dxa"/>
            <w:shd w:val="clear" w:color="auto" w:fill="auto"/>
          </w:tcPr>
          <w:p w14:paraId="2394D3F0" w14:textId="6EE6AB65" w:rsidR="004F1046" w:rsidRPr="00F01FB7" w:rsidRDefault="00486FDD" w:rsidP="00BE362C">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3.</w:t>
            </w:r>
          </w:p>
        </w:tc>
        <w:tc>
          <w:tcPr>
            <w:tcW w:w="7123" w:type="dxa"/>
            <w:shd w:val="clear" w:color="auto" w:fill="auto"/>
          </w:tcPr>
          <w:p w14:paraId="1F936FA3" w14:textId="6FEC1F88" w:rsidR="004F1046" w:rsidRPr="00F01FB7" w:rsidRDefault="004F1046" w:rsidP="00BE362C">
            <w:pPr>
              <w:shd w:val="clear" w:color="auto" w:fill="FFFFFF" w:themeFill="background1"/>
              <w:tabs>
                <w:tab w:val="left" w:pos="612"/>
              </w:tabs>
              <w:spacing w:before="120" w:after="120"/>
              <w:rPr>
                <w:iCs/>
                <w:noProof w:val="0"/>
                <w:sz w:val="20"/>
                <w:szCs w:val="20"/>
                <w:lang w:val="en-US" w:eastAsia="ru-RU"/>
              </w:rPr>
            </w:pPr>
            <w:r w:rsidRPr="00F01FB7">
              <w:rPr>
                <w:iCs/>
                <w:noProof w:val="0"/>
                <w:sz w:val="20"/>
                <w:szCs w:val="20"/>
                <w:lang w:val="en-US" w:eastAsia="ru-RU"/>
              </w:rPr>
              <w:t>Personal</w:t>
            </w:r>
          </w:p>
        </w:tc>
        <w:tc>
          <w:tcPr>
            <w:tcW w:w="1788" w:type="dxa"/>
            <w:shd w:val="clear" w:color="auto" w:fill="auto"/>
          </w:tcPr>
          <w:p w14:paraId="762E84B2" w14:textId="349012E4" w:rsidR="004F1046" w:rsidRPr="00F01FB7" w:rsidRDefault="00151A15" w:rsidP="00AE2340">
            <w:pPr>
              <w:shd w:val="clear" w:color="auto" w:fill="FFFFFF" w:themeFill="background1"/>
              <w:tabs>
                <w:tab w:val="left" w:pos="612"/>
              </w:tabs>
              <w:spacing w:before="120" w:after="120"/>
              <w:jc w:val="center"/>
              <w:rPr>
                <w:iCs/>
                <w:noProof w:val="0"/>
                <w:sz w:val="20"/>
                <w:szCs w:val="20"/>
                <w:lang w:val="en-US" w:eastAsia="ru-RU"/>
              </w:rPr>
            </w:pPr>
            <w:r w:rsidRPr="00F01FB7">
              <w:rPr>
                <w:iCs/>
                <w:noProof w:val="0"/>
                <w:sz w:val="20"/>
                <w:szCs w:val="20"/>
                <w:lang w:val="en-US" w:eastAsia="ru-RU"/>
              </w:rPr>
              <w:t>50</w:t>
            </w:r>
          </w:p>
        </w:tc>
      </w:tr>
      <w:bookmarkEnd w:id="1"/>
      <w:bookmarkEnd w:id="2"/>
    </w:tbl>
    <w:p w14:paraId="210D3A4B" w14:textId="77777777" w:rsidR="00710C14" w:rsidRPr="00F01FB7" w:rsidRDefault="00710C14" w:rsidP="00710C14">
      <w:pPr>
        <w:shd w:val="clear" w:color="auto" w:fill="FFFFFF" w:themeFill="background1"/>
        <w:tabs>
          <w:tab w:val="right" w:pos="426"/>
        </w:tabs>
        <w:spacing w:before="120"/>
        <w:jc w:val="both"/>
        <w:rPr>
          <w:bCs/>
          <w:noProof w:val="0"/>
          <w:lang w:val="en-US" w:eastAsia="ru-RU"/>
        </w:rPr>
      </w:pPr>
    </w:p>
    <w:p w14:paraId="56F393EE" w14:textId="0B719FD4" w:rsidR="00BE362C" w:rsidRPr="00F01FB7" w:rsidRDefault="00BE362C" w:rsidP="000F2739">
      <w:pPr>
        <w:numPr>
          <w:ilvl w:val="0"/>
          <w:numId w:val="3"/>
        </w:numPr>
        <w:shd w:val="clear" w:color="auto" w:fill="FFFFFF" w:themeFill="background1"/>
        <w:tabs>
          <w:tab w:val="right" w:pos="426"/>
        </w:tabs>
        <w:spacing w:before="120"/>
        <w:ind w:left="0" w:firstLine="0"/>
        <w:jc w:val="both"/>
        <w:rPr>
          <w:b/>
          <w:noProof w:val="0"/>
          <w:lang w:val="en-US" w:eastAsia="ru-RU"/>
        </w:rPr>
      </w:pPr>
      <w:r w:rsidRPr="00F01FB7">
        <w:rPr>
          <w:b/>
          <w:noProof w:val="0"/>
          <w:lang w:val="en-US" w:eastAsia="ru-RU"/>
        </w:rPr>
        <w:t>Deadline for submission/opening of bids:</w:t>
      </w:r>
    </w:p>
    <w:p w14:paraId="597EEFCB" w14:textId="2DCB657A" w:rsidR="00BE362C" w:rsidRPr="00F01FB7" w:rsidRDefault="00EF4276" w:rsidP="000F2739">
      <w:pPr>
        <w:numPr>
          <w:ilvl w:val="0"/>
          <w:numId w:val="5"/>
        </w:numPr>
        <w:shd w:val="clear" w:color="auto" w:fill="FFFFFF" w:themeFill="background1"/>
        <w:tabs>
          <w:tab w:val="right" w:pos="426"/>
        </w:tabs>
        <w:spacing w:before="120"/>
        <w:jc w:val="both"/>
        <w:rPr>
          <w:b/>
          <w:noProof w:val="0"/>
          <w:lang w:val="en-US" w:eastAsia="ru-RU"/>
        </w:rPr>
      </w:pPr>
      <w:r w:rsidRPr="00F01FB7">
        <w:rPr>
          <w:b/>
          <w:noProof w:val="0"/>
          <w:lang w:val="en-US" w:eastAsia="ru-RU"/>
        </w:rPr>
        <w:t xml:space="preserve">according to SIA RSAP /until: </w:t>
      </w:r>
      <w:r w:rsidR="00BE362C" w:rsidRPr="00F01FB7">
        <w:rPr>
          <w:b/>
          <w:i/>
          <w:noProof w:val="0"/>
          <w:lang w:val="en-US" w:eastAsia="ru-RU"/>
        </w:rPr>
        <w:t xml:space="preserve">[exact </w:t>
      </w:r>
      <w:proofErr w:type="gramStart"/>
      <w:r w:rsidR="00BE362C" w:rsidRPr="00F01FB7">
        <w:rPr>
          <w:b/>
          <w:i/>
          <w:noProof w:val="0"/>
          <w:lang w:val="en-US" w:eastAsia="ru-RU"/>
        </w:rPr>
        <w:t>time]</w:t>
      </w:r>
      <w:r w:rsidR="00BE362C" w:rsidRPr="00F01FB7">
        <w:rPr>
          <w:b/>
          <w:noProof w:val="0"/>
          <w:lang w:val="en-US" w:eastAsia="ru-RU"/>
        </w:rPr>
        <w:t>_</w:t>
      </w:r>
      <w:proofErr w:type="gramEnd"/>
      <w:r w:rsidR="003228A3" w:rsidRPr="00F01FB7">
        <w:rPr>
          <w:b/>
          <w:noProof w:val="0"/>
          <w:u w:val="single"/>
          <w:lang w:val="en-US" w:eastAsia="ru-RU"/>
        </w:rPr>
        <w:t xml:space="preserve">Automated Information System State Register of Public Procurement ______________ </w:t>
      </w:r>
    </w:p>
    <w:p w14:paraId="75C232E2" w14:textId="203CC74D" w:rsidR="00BE362C" w:rsidRPr="00F01FB7" w:rsidRDefault="00BE362C" w:rsidP="000F2739">
      <w:pPr>
        <w:numPr>
          <w:ilvl w:val="0"/>
          <w:numId w:val="5"/>
        </w:numPr>
        <w:shd w:val="clear" w:color="auto" w:fill="FFFFFF" w:themeFill="background1"/>
        <w:tabs>
          <w:tab w:val="right" w:pos="426"/>
        </w:tabs>
        <w:spacing w:before="120"/>
        <w:jc w:val="both"/>
        <w:rPr>
          <w:b/>
          <w:noProof w:val="0"/>
          <w:lang w:val="en-US" w:eastAsia="ru-RU"/>
        </w:rPr>
      </w:pPr>
      <w:r w:rsidRPr="00F01FB7">
        <w:rPr>
          <w:b/>
          <w:noProof w:val="0"/>
          <w:lang w:val="en-US" w:eastAsia="ru-RU"/>
        </w:rPr>
        <w:t xml:space="preserve">on: </w:t>
      </w:r>
      <w:r w:rsidRPr="00F01FB7">
        <w:rPr>
          <w:b/>
          <w:i/>
          <w:noProof w:val="0"/>
          <w:lang w:val="en-US" w:eastAsia="ru-RU"/>
        </w:rPr>
        <w:t>[date]</w:t>
      </w:r>
      <w:r w:rsidRPr="00F01FB7">
        <w:rPr>
          <w:b/>
          <w:noProof w:val="0"/>
          <w:lang w:val="en-US" w:eastAsia="ru-RU"/>
        </w:rPr>
        <w:t>_____</w:t>
      </w:r>
      <w:r w:rsidR="003228A3" w:rsidRPr="00F01FB7">
        <w:rPr>
          <w:b/>
          <w:noProof w:val="0"/>
          <w:u w:val="single"/>
          <w:lang w:val="en-US" w:eastAsia="ru-RU"/>
        </w:rPr>
        <w:t xml:space="preserve">according to data from SIA RSAP </w:t>
      </w:r>
      <w:r w:rsidRPr="00F01FB7">
        <w:rPr>
          <w:b/>
          <w:noProof w:val="0"/>
          <w:lang w:val="en-US" w:eastAsia="ru-RU"/>
        </w:rPr>
        <w:t>_____________________________</w:t>
      </w:r>
    </w:p>
    <w:p w14:paraId="3626F6C6" w14:textId="77777777" w:rsidR="00BE362C" w:rsidRPr="00F01FB7" w:rsidRDefault="00BE362C" w:rsidP="000F2739">
      <w:pPr>
        <w:numPr>
          <w:ilvl w:val="0"/>
          <w:numId w:val="3"/>
        </w:numPr>
        <w:shd w:val="clear" w:color="auto" w:fill="FFFFFF" w:themeFill="background1"/>
        <w:tabs>
          <w:tab w:val="right" w:pos="426"/>
        </w:tabs>
        <w:spacing w:before="120"/>
        <w:ind w:left="0" w:firstLine="0"/>
        <w:jc w:val="both"/>
        <w:rPr>
          <w:b/>
          <w:noProof w:val="0"/>
          <w:lang w:val="en-US" w:eastAsia="ru-RU"/>
        </w:rPr>
      </w:pPr>
      <w:r w:rsidRPr="00F01FB7">
        <w:rPr>
          <w:b/>
          <w:noProof w:val="0"/>
          <w:lang w:val="en-US" w:eastAsia="ru-RU"/>
        </w:rPr>
        <w:t xml:space="preserve">The address to which the offers or requests for participation must be sent: </w:t>
      </w:r>
    </w:p>
    <w:p w14:paraId="0FD5C859" w14:textId="77777777" w:rsidR="00BE362C" w:rsidRPr="00F01FB7" w:rsidRDefault="00BE362C" w:rsidP="000F2739">
      <w:pPr>
        <w:shd w:val="clear" w:color="auto" w:fill="FFFFFF" w:themeFill="background1"/>
        <w:tabs>
          <w:tab w:val="right" w:pos="426"/>
        </w:tabs>
        <w:spacing w:before="120"/>
        <w:ind w:left="450"/>
        <w:jc w:val="both"/>
        <w:rPr>
          <w:b/>
          <w:noProof w:val="0"/>
          <w:lang w:val="en-US" w:eastAsia="ru-RU"/>
        </w:rPr>
      </w:pPr>
      <w:r w:rsidRPr="00F01FB7">
        <w:rPr>
          <w:b/>
          <w:i/>
          <w:noProof w:val="0"/>
          <w:lang w:val="en-US" w:eastAsia="ru-RU"/>
        </w:rPr>
        <w:t>Offers or requests to participate will be submitted electronically through SIA RSAP</w:t>
      </w:r>
    </w:p>
    <w:p w14:paraId="1773BD93" w14:textId="12BE6C7A" w:rsidR="00BE362C" w:rsidRPr="00F01FB7" w:rsidRDefault="00BE362C" w:rsidP="000F2739">
      <w:pPr>
        <w:numPr>
          <w:ilvl w:val="0"/>
          <w:numId w:val="3"/>
        </w:numPr>
        <w:tabs>
          <w:tab w:val="right" w:pos="426"/>
        </w:tabs>
        <w:spacing w:before="120"/>
        <w:ind w:left="0" w:firstLine="0"/>
        <w:jc w:val="both"/>
        <w:rPr>
          <w:b/>
          <w:noProof w:val="0"/>
          <w:lang w:val="en-US" w:eastAsia="ru-RU"/>
        </w:rPr>
      </w:pPr>
      <w:r w:rsidRPr="00F01FB7">
        <w:rPr>
          <w:b/>
          <w:noProof w:val="0"/>
          <w:lang w:val="en-US" w:eastAsia="ru-RU"/>
        </w:rPr>
        <w:t>Validity period of offers: _______</w:t>
      </w:r>
      <w:r w:rsidR="003E1800" w:rsidRPr="00F01FB7">
        <w:rPr>
          <w:b/>
          <w:noProof w:val="0"/>
          <w:u w:val="single"/>
          <w:lang w:val="en-US" w:eastAsia="ru-RU"/>
        </w:rPr>
        <w:t>120 days</w:t>
      </w:r>
      <w:r w:rsidRPr="00F01FB7">
        <w:rPr>
          <w:b/>
          <w:noProof w:val="0"/>
          <w:lang w:val="en-US" w:eastAsia="ru-RU"/>
        </w:rPr>
        <w:t>_________________________</w:t>
      </w:r>
    </w:p>
    <w:p w14:paraId="4E3C6F91" w14:textId="42F186EE" w:rsidR="00BE362C" w:rsidRPr="00F01FB7" w:rsidRDefault="00BE362C" w:rsidP="000F2739">
      <w:pPr>
        <w:numPr>
          <w:ilvl w:val="0"/>
          <w:numId w:val="3"/>
        </w:numPr>
        <w:tabs>
          <w:tab w:val="right" w:pos="426"/>
        </w:tabs>
        <w:spacing w:before="120"/>
        <w:ind w:left="0" w:firstLine="0"/>
        <w:jc w:val="both"/>
        <w:rPr>
          <w:b/>
          <w:noProof w:val="0"/>
          <w:lang w:val="en-US" w:eastAsia="ru-RU"/>
        </w:rPr>
      </w:pPr>
      <w:r w:rsidRPr="00F01FB7">
        <w:rPr>
          <w:b/>
          <w:noProof w:val="0"/>
          <w:lang w:val="en-US" w:eastAsia="ru-RU"/>
        </w:rPr>
        <w:t>Place of opening of tenders: ________________</w:t>
      </w:r>
      <w:bookmarkStart w:id="3" w:name="_Hlk169092405"/>
      <w:r w:rsidR="003228A3" w:rsidRPr="00F01FB7">
        <w:rPr>
          <w:b/>
          <w:noProof w:val="0"/>
          <w:u w:val="single"/>
          <w:lang w:val="en-US" w:eastAsia="ru-RU"/>
        </w:rPr>
        <w:t>SIA RSAP</w:t>
      </w:r>
      <w:bookmarkEnd w:id="3"/>
      <w:r w:rsidRPr="00F01FB7">
        <w:rPr>
          <w:b/>
          <w:noProof w:val="0"/>
          <w:lang w:val="en-US" w:eastAsia="ru-RU"/>
        </w:rPr>
        <w:t>____________________</w:t>
      </w:r>
    </w:p>
    <w:p w14:paraId="7F90EC3B" w14:textId="2EA8A226" w:rsidR="00BE362C" w:rsidRPr="00F01FB7" w:rsidRDefault="00302D39" w:rsidP="000F2739">
      <w:pPr>
        <w:shd w:val="clear" w:color="auto" w:fill="FFFFFF" w:themeFill="background1"/>
        <w:tabs>
          <w:tab w:val="right" w:pos="426"/>
        </w:tabs>
        <w:ind w:left="3240"/>
        <w:contextualSpacing/>
        <w:jc w:val="both"/>
        <w:rPr>
          <w:noProof w:val="0"/>
          <w:sz w:val="16"/>
          <w:szCs w:val="16"/>
          <w:lang w:val="en-US" w:eastAsia="ru-RU"/>
        </w:rPr>
      </w:pPr>
      <w:r w:rsidRPr="00F01FB7">
        <w:rPr>
          <w:noProof w:val="0"/>
          <w:sz w:val="16"/>
          <w:szCs w:val="16"/>
          <w:lang w:val="en-US" w:eastAsia="ru-RU"/>
        </w:rPr>
        <w:t xml:space="preserve">                    (SIA RSAP or opening address)</w:t>
      </w:r>
    </w:p>
    <w:p w14:paraId="75C39C79" w14:textId="77777777" w:rsidR="00BE362C" w:rsidRPr="00F01FB7" w:rsidRDefault="00BE362C" w:rsidP="000F2739">
      <w:pPr>
        <w:shd w:val="clear" w:color="auto" w:fill="FFFFFF" w:themeFill="background1"/>
        <w:tabs>
          <w:tab w:val="left" w:pos="360"/>
          <w:tab w:val="left" w:pos="1800"/>
          <w:tab w:val="left" w:pos="3240"/>
        </w:tabs>
        <w:spacing w:after="120"/>
        <w:ind w:left="360"/>
        <w:jc w:val="both"/>
        <w:rPr>
          <w:b/>
          <w:i/>
          <w:noProof w:val="0"/>
          <w:lang w:val="en-US" w:eastAsia="ru-RU"/>
        </w:rPr>
      </w:pPr>
      <w:r w:rsidRPr="00F01FB7">
        <w:rPr>
          <w:b/>
          <w:i/>
          <w:noProof w:val="0"/>
          <w:lang w:val="en-US" w:eastAsia="ru-RU"/>
        </w:rPr>
        <w:t xml:space="preserve">Late bids will be rejected. </w:t>
      </w:r>
    </w:p>
    <w:p w14:paraId="6C56D6B3" w14:textId="52C98192" w:rsidR="00BE362C" w:rsidRPr="00F01FB7" w:rsidRDefault="00BE362C" w:rsidP="00D03EF7">
      <w:pPr>
        <w:numPr>
          <w:ilvl w:val="0"/>
          <w:numId w:val="3"/>
        </w:numPr>
        <w:shd w:val="clear" w:color="auto" w:fill="FFFFFF" w:themeFill="background1"/>
        <w:tabs>
          <w:tab w:val="right" w:pos="426"/>
        </w:tabs>
        <w:spacing w:before="120"/>
        <w:ind w:left="450" w:hanging="450"/>
        <w:rPr>
          <w:b/>
          <w:noProof w:val="0"/>
          <w:lang w:val="en-US" w:eastAsia="ru-RU"/>
        </w:rPr>
      </w:pPr>
      <w:r w:rsidRPr="00F01FB7">
        <w:rPr>
          <w:b/>
          <w:noProof w:val="0"/>
          <w:lang w:val="en-US" w:eastAsia="ru-RU"/>
        </w:rPr>
        <w:t xml:space="preserve">Persons authorized to attend the opening of bids: </w:t>
      </w:r>
      <w:r w:rsidRPr="00F01FB7">
        <w:rPr>
          <w:b/>
          <w:noProof w:val="0"/>
          <w:lang w:val="en-US" w:eastAsia="ru-RU"/>
        </w:rPr>
        <w:br/>
      </w:r>
      <w:r w:rsidR="005B60DA" w:rsidRPr="00F01FB7">
        <w:rPr>
          <w:b/>
          <w:i/>
          <w:noProof w:val="0"/>
          <w:lang w:val="en-US" w:eastAsia="ru-RU"/>
        </w:rPr>
        <w:t>Bids will be submitted through SIA RSAP.</w:t>
      </w:r>
    </w:p>
    <w:p w14:paraId="5A777DE6" w14:textId="6F00C512" w:rsidR="00BE362C" w:rsidRPr="00F01FB7" w:rsidRDefault="00BE362C" w:rsidP="00D03EF7">
      <w:pPr>
        <w:numPr>
          <w:ilvl w:val="0"/>
          <w:numId w:val="3"/>
        </w:numPr>
        <w:shd w:val="clear" w:color="auto" w:fill="FFFFFF" w:themeFill="background1"/>
        <w:tabs>
          <w:tab w:val="right" w:pos="426"/>
        </w:tabs>
        <w:spacing w:before="120"/>
        <w:ind w:left="450" w:hanging="450"/>
        <w:rPr>
          <w:b/>
          <w:noProof w:val="0"/>
          <w:lang w:val="en-US" w:eastAsia="ru-RU"/>
        </w:rPr>
      </w:pPr>
      <w:r w:rsidRPr="00F01FB7">
        <w:rPr>
          <w:b/>
          <w:noProof w:val="0"/>
          <w:lang w:val="en-US" w:eastAsia="ru-RU"/>
        </w:rPr>
        <w:t>Language(s) in which tenders or requests to participate are to be drafted: _________</w:t>
      </w:r>
      <w:r w:rsidR="003228A3" w:rsidRPr="00F01FB7">
        <w:rPr>
          <w:b/>
          <w:noProof w:val="0"/>
          <w:u w:val="single"/>
          <w:lang w:val="en-US" w:eastAsia="ru-RU"/>
        </w:rPr>
        <w:t>Romanian, English as appropriate</w:t>
      </w:r>
      <w:r w:rsidRPr="00F01FB7">
        <w:rPr>
          <w:b/>
          <w:noProof w:val="0"/>
          <w:lang w:val="en-US" w:eastAsia="ru-RU"/>
        </w:rPr>
        <w:t>_________________________________</w:t>
      </w:r>
    </w:p>
    <w:p w14:paraId="3525B78C" w14:textId="0B281399" w:rsidR="00BE362C" w:rsidRPr="00F01FB7" w:rsidRDefault="00BE362C" w:rsidP="000F2739">
      <w:pPr>
        <w:numPr>
          <w:ilvl w:val="0"/>
          <w:numId w:val="3"/>
        </w:numPr>
        <w:shd w:val="clear" w:color="auto" w:fill="FFFFFF" w:themeFill="background1"/>
        <w:tabs>
          <w:tab w:val="right" w:pos="426"/>
        </w:tabs>
        <w:spacing w:before="120"/>
        <w:ind w:left="360"/>
        <w:jc w:val="both"/>
        <w:rPr>
          <w:b/>
          <w:noProof w:val="0"/>
          <w:lang w:val="en-US" w:eastAsia="ru-RU"/>
        </w:rPr>
      </w:pPr>
      <w:r w:rsidRPr="00F01FB7">
        <w:rPr>
          <w:b/>
          <w:noProof w:val="0"/>
          <w:lang w:val="en-US" w:eastAsia="ru-RU"/>
        </w:rPr>
        <w:t>That contract refers to a project and/or program financed by European Union funds: _________________</w:t>
      </w:r>
      <w:r w:rsidR="00002360">
        <w:rPr>
          <w:b/>
          <w:noProof w:val="0"/>
          <w:u w:val="single"/>
          <w:lang w:val="en-US" w:eastAsia="ru-RU"/>
        </w:rPr>
        <w:t>not applicable</w:t>
      </w:r>
      <w:r w:rsidRPr="00F01FB7">
        <w:rPr>
          <w:b/>
          <w:noProof w:val="0"/>
          <w:lang w:val="en-US" w:eastAsia="ru-RU"/>
        </w:rPr>
        <w:t>_______________________________</w:t>
      </w:r>
    </w:p>
    <w:p w14:paraId="02FF4B48" w14:textId="73586E78" w:rsidR="00BE362C" w:rsidRPr="00F01FB7" w:rsidRDefault="00BE362C" w:rsidP="000F2739">
      <w:pPr>
        <w:shd w:val="clear" w:color="auto" w:fill="FFFFFF" w:themeFill="background1"/>
        <w:tabs>
          <w:tab w:val="right" w:pos="426"/>
        </w:tabs>
        <w:ind w:left="1980"/>
        <w:contextualSpacing/>
        <w:jc w:val="both"/>
        <w:rPr>
          <w:noProof w:val="0"/>
          <w:sz w:val="16"/>
          <w:szCs w:val="16"/>
          <w:lang w:val="en-US" w:eastAsia="ru-RU"/>
        </w:rPr>
      </w:pPr>
      <w:r w:rsidRPr="00F01FB7">
        <w:rPr>
          <w:noProof w:val="0"/>
          <w:sz w:val="16"/>
          <w:szCs w:val="16"/>
          <w:lang w:val="en-US" w:eastAsia="ru-RU"/>
        </w:rPr>
        <w:t>(</w:t>
      </w:r>
      <w:proofErr w:type="gramStart"/>
      <w:r w:rsidRPr="00F01FB7">
        <w:rPr>
          <w:noProof w:val="0"/>
          <w:sz w:val="16"/>
          <w:szCs w:val="16"/>
          <w:lang w:val="en-US" w:eastAsia="ru-RU"/>
        </w:rPr>
        <w:t>specify</w:t>
      </w:r>
      <w:proofErr w:type="gramEnd"/>
      <w:r w:rsidRPr="00F01FB7">
        <w:rPr>
          <w:noProof w:val="0"/>
          <w:sz w:val="16"/>
          <w:szCs w:val="16"/>
          <w:lang w:val="en-US" w:eastAsia="ru-RU"/>
        </w:rPr>
        <w:t xml:space="preserve"> the name of the project and/or </w:t>
      </w:r>
      <w:proofErr w:type="spellStart"/>
      <w:r w:rsidRPr="00F01FB7">
        <w:rPr>
          <w:noProof w:val="0"/>
          <w:sz w:val="16"/>
          <w:szCs w:val="16"/>
          <w:lang w:val="en-US" w:eastAsia="ru-RU"/>
        </w:rPr>
        <w:t>programme</w:t>
      </w:r>
      <w:proofErr w:type="spellEnd"/>
      <w:r w:rsidRPr="00F01FB7">
        <w:rPr>
          <w:noProof w:val="0"/>
          <w:sz w:val="16"/>
          <w:szCs w:val="16"/>
          <w:lang w:val="en-US" w:eastAsia="ru-RU"/>
        </w:rPr>
        <w:t>)</w:t>
      </w:r>
    </w:p>
    <w:p w14:paraId="16F7BF55" w14:textId="77777777" w:rsidR="00BE362C" w:rsidRPr="00F01FB7" w:rsidRDefault="00BE362C" w:rsidP="000F2739">
      <w:pPr>
        <w:numPr>
          <w:ilvl w:val="0"/>
          <w:numId w:val="3"/>
        </w:numPr>
        <w:shd w:val="clear" w:color="auto" w:fill="FFFFFF" w:themeFill="background1"/>
        <w:tabs>
          <w:tab w:val="right" w:pos="426"/>
        </w:tabs>
        <w:spacing w:before="120"/>
        <w:ind w:left="0" w:firstLine="0"/>
        <w:jc w:val="both"/>
        <w:rPr>
          <w:b/>
          <w:noProof w:val="0"/>
          <w:lang w:val="en-US" w:eastAsia="ru-RU"/>
        </w:rPr>
      </w:pPr>
      <w:r w:rsidRPr="00F01FB7">
        <w:rPr>
          <w:b/>
          <w:noProof w:val="0"/>
          <w:lang w:val="en-US" w:eastAsia="ru-RU"/>
        </w:rPr>
        <w:t xml:space="preserve">Name and address of the competent body for solving complaints: </w:t>
      </w:r>
    </w:p>
    <w:p w14:paraId="3973DFDF" w14:textId="455651AB" w:rsidR="00BE362C" w:rsidRPr="00F01FB7" w:rsidRDefault="00BE362C" w:rsidP="000F2739">
      <w:pPr>
        <w:shd w:val="clear" w:color="auto" w:fill="FFFFFF" w:themeFill="background1"/>
        <w:tabs>
          <w:tab w:val="right" w:pos="426"/>
        </w:tabs>
        <w:ind w:left="450"/>
        <w:jc w:val="both"/>
        <w:rPr>
          <w:b/>
          <w:i/>
          <w:noProof w:val="0"/>
          <w:lang w:val="en-US" w:eastAsia="ru-RU"/>
        </w:rPr>
      </w:pPr>
      <w:r w:rsidRPr="00F01FB7">
        <w:rPr>
          <w:b/>
          <w:i/>
          <w:noProof w:val="0"/>
          <w:lang w:val="en-US" w:eastAsia="ru-RU"/>
        </w:rPr>
        <w:t xml:space="preserve">National Agency for the </w:t>
      </w:r>
      <w:r w:rsidR="0038351E" w:rsidRPr="0038351E">
        <w:rPr>
          <w:b/>
          <w:i/>
          <w:noProof w:val="0"/>
          <w:lang w:val="en-US" w:eastAsia="ru-RU"/>
        </w:rPr>
        <w:t xml:space="preserve">Examination </w:t>
      </w:r>
      <w:r w:rsidRPr="00F01FB7">
        <w:rPr>
          <w:b/>
          <w:i/>
          <w:noProof w:val="0"/>
          <w:lang w:val="en-US" w:eastAsia="ru-RU"/>
        </w:rPr>
        <w:t>of Appeals</w:t>
      </w:r>
    </w:p>
    <w:p w14:paraId="2D603D23" w14:textId="77777777" w:rsidR="00BE362C" w:rsidRPr="00F01FB7" w:rsidRDefault="00BE362C" w:rsidP="000F2739">
      <w:pPr>
        <w:shd w:val="clear" w:color="auto" w:fill="FFFFFF" w:themeFill="background1"/>
        <w:tabs>
          <w:tab w:val="right" w:pos="426"/>
        </w:tabs>
        <w:ind w:left="450"/>
        <w:jc w:val="both"/>
        <w:rPr>
          <w:b/>
          <w:i/>
          <w:noProof w:val="0"/>
          <w:lang w:val="en-US" w:eastAsia="ru-RU"/>
        </w:rPr>
      </w:pPr>
      <w:proofErr w:type="spellStart"/>
      <w:proofErr w:type="gramStart"/>
      <w:r w:rsidRPr="00ED763E">
        <w:rPr>
          <w:b/>
          <w:i/>
          <w:noProof w:val="0"/>
          <w:lang w:val="fr-FR" w:eastAsia="ru-RU"/>
        </w:rPr>
        <w:t>Address</w:t>
      </w:r>
      <w:proofErr w:type="spellEnd"/>
      <w:r w:rsidRPr="00ED763E">
        <w:rPr>
          <w:b/>
          <w:i/>
          <w:noProof w:val="0"/>
          <w:lang w:val="fr-FR" w:eastAsia="ru-RU"/>
        </w:rPr>
        <w:t>:</w:t>
      </w:r>
      <w:proofErr w:type="gramEnd"/>
      <w:r w:rsidRPr="00ED763E">
        <w:rPr>
          <w:b/>
          <w:i/>
          <w:noProof w:val="0"/>
          <w:lang w:val="fr-FR" w:eastAsia="ru-RU"/>
        </w:rPr>
        <w:t xml:space="preserve"> </w:t>
      </w:r>
      <w:proofErr w:type="spellStart"/>
      <w:r w:rsidRPr="00ED763E">
        <w:rPr>
          <w:b/>
          <w:i/>
          <w:noProof w:val="0"/>
          <w:lang w:val="fr-FR" w:eastAsia="ru-RU"/>
        </w:rPr>
        <w:t>mun</w:t>
      </w:r>
      <w:proofErr w:type="spellEnd"/>
      <w:r w:rsidRPr="00ED763E">
        <w:rPr>
          <w:b/>
          <w:i/>
          <w:noProof w:val="0"/>
          <w:lang w:val="fr-FR" w:eastAsia="ru-RU"/>
        </w:rPr>
        <w:t xml:space="preserve">. Chisinau, 124 Stefan </w:t>
      </w:r>
      <w:proofErr w:type="spellStart"/>
      <w:r w:rsidRPr="00ED763E">
        <w:rPr>
          <w:b/>
          <w:i/>
          <w:noProof w:val="0"/>
          <w:lang w:val="fr-FR" w:eastAsia="ru-RU"/>
        </w:rPr>
        <w:t>cel</w:t>
      </w:r>
      <w:proofErr w:type="spellEnd"/>
      <w:r w:rsidRPr="00ED763E">
        <w:rPr>
          <w:b/>
          <w:i/>
          <w:noProof w:val="0"/>
          <w:lang w:val="fr-FR" w:eastAsia="ru-RU"/>
        </w:rPr>
        <w:t xml:space="preserve"> Mare si </w:t>
      </w:r>
      <w:proofErr w:type="spellStart"/>
      <w:r w:rsidRPr="00ED763E">
        <w:rPr>
          <w:b/>
          <w:i/>
          <w:noProof w:val="0"/>
          <w:lang w:val="fr-FR" w:eastAsia="ru-RU"/>
        </w:rPr>
        <w:t>Sfânt</w:t>
      </w:r>
      <w:proofErr w:type="spellEnd"/>
      <w:r w:rsidRPr="00ED763E">
        <w:rPr>
          <w:b/>
          <w:i/>
          <w:noProof w:val="0"/>
          <w:lang w:val="fr-FR" w:eastAsia="ru-RU"/>
        </w:rPr>
        <w:t xml:space="preserve"> Blvd. </w:t>
      </w:r>
      <w:r w:rsidRPr="00F01FB7">
        <w:rPr>
          <w:b/>
          <w:i/>
          <w:noProof w:val="0"/>
          <w:lang w:val="en-US" w:eastAsia="ru-RU"/>
        </w:rPr>
        <w:t>(4th floor), MD 2001;</w:t>
      </w:r>
    </w:p>
    <w:p w14:paraId="60163A5C" w14:textId="2C02E230" w:rsidR="00BE362C" w:rsidRPr="00F01FB7" w:rsidRDefault="00BE362C" w:rsidP="000F2739">
      <w:pPr>
        <w:shd w:val="clear" w:color="auto" w:fill="FFFFFF" w:themeFill="background1"/>
        <w:tabs>
          <w:tab w:val="right" w:pos="426"/>
        </w:tabs>
        <w:ind w:left="450"/>
        <w:jc w:val="both"/>
        <w:rPr>
          <w:b/>
          <w:i/>
          <w:noProof w:val="0"/>
          <w:lang w:val="en-US" w:eastAsia="ru-RU"/>
        </w:rPr>
      </w:pPr>
      <w:r w:rsidRPr="00F01FB7">
        <w:rPr>
          <w:b/>
          <w:i/>
          <w:noProof w:val="0"/>
          <w:lang w:val="en-US" w:eastAsia="ru-RU"/>
        </w:rPr>
        <w:t xml:space="preserve">Tel/Fax/email: 022-820 652, 022 820-651, </w:t>
      </w:r>
      <w:hyperlink r:id="rId10" w:history="1">
        <w:r w:rsidR="005B60DA" w:rsidRPr="00F01FB7">
          <w:rPr>
            <w:rStyle w:val="Hyperlink"/>
            <w:b/>
            <w:i/>
            <w:noProof w:val="0"/>
            <w:lang w:val="en-US" w:eastAsia="ru-RU"/>
          </w:rPr>
          <w:t>contestatii@ansc.md</w:t>
        </w:r>
      </w:hyperlink>
      <w:r w:rsidR="005B60DA" w:rsidRPr="00F01FB7">
        <w:rPr>
          <w:b/>
          <w:i/>
          <w:noProof w:val="0"/>
          <w:lang w:val="en-US" w:eastAsia="ru-RU"/>
        </w:rPr>
        <w:t xml:space="preserve"> </w:t>
      </w:r>
    </w:p>
    <w:p w14:paraId="4FC9C2AC" w14:textId="6FEF57A7" w:rsidR="00BE362C" w:rsidRPr="00F01FB7" w:rsidRDefault="00BE362C" w:rsidP="000F2739">
      <w:pPr>
        <w:numPr>
          <w:ilvl w:val="0"/>
          <w:numId w:val="3"/>
        </w:numPr>
        <w:shd w:val="clear" w:color="auto" w:fill="FFFFFF" w:themeFill="background1"/>
        <w:tabs>
          <w:tab w:val="right" w:pos="426"/>
        </w:tabs>
        <w:spacing w:before="120"/>
        <w:ind w:left="360"/>
        <w:jc w:val="both"/>
        <w:rPr>
          <w:b/>
          <w:noProof w:val="0"/>
          <w:lang w:val="en-US" w:eastAsia="ru-RU"/>
        </w:rPr>
      </w:pPr>
      <w:r w:rsidRPr="00F01FB7">
        <w:rPr>
          <w:b/>
          <w:noProof w:val="0"/>
          <w:lang w:val="en-US" w:eastAsia="ru-RU"/>
        </w:rPr>
        <w:t>Date(s) and reference(s) of previous publications in the Official Journal of the European Union of the contract(s) to which that notice relates (if applicable</w:t>
      </w:r>
      <w:proofErr w:type="gramStart"/>
      <w:r w:rsidRPr="00F01FB7">
        <w:rPr>
          <w:b/>
          <w:noProof w:val="0"/>
          <w:lang w:val="en-US" w:eastAsia="ru-RU"/>
        </w:rPr>
        <w:t>):_</w:t>
      </w:r>
      <w:proofErr w:type="gramEnd"/>
      <w:r w:rsidRPr="00F01FB7">
        <w:rPr>
          <w:b/>
          <w:noProof w:val="0"/>
          <w:lang w:val="en-US" w:eastAsia="ru-RU"/>
        </w:rPr>
        <w:t>___</w:t>
      </w:r>
      <w:r w:rsidR="00A5217A" w:rsidRPr="00F01FB7">
        <w:rPr>
          <w:b/>
          <w:noProof w:val="0"/>
          <w:u w:val="single"/>
          <w:lang w:val="en-US" w:eastAsia="ru-RU"/>
        </w:rPr>
        <w:t>not applicable</w:t>
      </w:r>
      <w:r w:rsidRPr="00F01FB7">
        <w:rPr>
          <w:b/>
          <w:noProof w:val="0"/>
          <w:lang w:val="en-US" w:eastAsia="ru-RU"/>
        </w:rPr>
        <w:t>___</w:t>
      </w:r>
    </w:p>
    <w:p w14:paraId="0A3E25DE" w14:textId="44C3ABE0" w:rsidR="00BE362C" w:rsidRPr="00F01FB7" w:rsidRDefault="00BE362C" w:rsidP="000F2739">
      <w:pPr>
        <w:numPr>
          <w:ilvl w:val="0"/>
          <w:numId w:val="3"/>
        </w:numPr>
        <w:shd w:val="clear" w:color="auto" w:fill="FFFFFF" w:themeFill="background1"/>
        <w:tabs>
          <w:tab w:val="right" w:pos="426"/>
        </w:tabs>
        <w:spacing w:before="120"/>
        <w:ind w:left="360"/>
        <w:jc w:val="both"/>
        <w:rPr>
          <w:b/>
          <w:noProof w:val="0"/>
          <w:lang w:val="en-US" w:eastAsia="ru-RU"/>
        </w:rPr>
      </w:pPr>
      <w:r w:rsidRPr="00F01FB7">
        <w:rPr>
          <w:b/>
          <w:noProof w:val="0"/>
          <w:lang w:val="en-US" w:eastAsia="ru-RU"/>
        </w:rPr>
        <w:t xml:space="preserve">For recurring purchases, the estimated timeline for publishing future </w:t>
      </w:r>
      <w:proofErr w:type="spellStart"/>
      <w:proofErr w:type="gramStart"/>
      <w:r w:rsidRPr="00F01FB7">
        <w:rPr>
          <w:b/>
          <w:noProof w:val="0"/>
          <w:lang w:val="en-US" w:eastAsia="ru-RU"/>
        </w:rPr>
        <w:t>announcements</w:t>
      </w:r>
      <w:r w:rsidRPr="00F01FB7">
        <w:rPr>
          <w:b/>
          <w:noProof w:val="0"/>
          <w:shd w:val="clear" w:color="auto" w:fill="FFFFFF" w:themeFill="background1"/>
          <w:lang w:val="en-US" w:eastAsia="ru-RU"/>
        </w:rPr>
        <w:t>:_</w:t>
      </w:r>
      <w:proofErr w:type="gramEnd"/>
      <w:r w:rsidRPr="00F01FB7">
        <w:rPr>
          <w:b/>
          <w:noProof w:val="0"/>
          <w:shd w:val="clear" w:color="auto" w:fill="FFFFFF" w:themeFill="background1"/>
          <w:lang w:val="en-US" w:eastAsia="ru-RU"/>
        </w:rPr>
        <w:t>__</w:t>
      </w:r>
      <w:r w:rsidR="00002360">
        <w:rPr>
          <w:b/>
          <w:noProof w:val="0"/>
          <w:u w:val="single"/>
          <w:shd w:val="clear" w:color="auto" w:fill="FFFFFF" w:themeFill="background1"/>
          <w:lang w:val="en-US" w:eastAsia="ru-RU"/>
        </w:rPr>
        <w:t>not</w:t>
      </w:r>
      <w:proofErr w:type="spellEnd"/>
      <w:r w:rsidR="00002360">
        <w:rPr>
          <w:b/>
          <w:noProof w:val="0"/>
          <w:u w:val="single"/>
          <w:shd w:val="clear" w:color="auto" w:fill="FFFFFF" w:themeFill="background1"/>
          <w:lang w:val="en-US" w:eastAsia="ru-RU"/>
        </w:rPr>
        <w:t xml:space="preserve"> applicable</w:t>
      </w:r>
    </w:p>
    <w:p w14:paraId="0D3F5FE9" w14:textId="4C029D39" w:rsidR="00BE362C" w:rsidRPr="00F01FB7" w:rsidRDefault="00BE362C" w:rsidP="000F2739">
      <w:pPr>
        <w:numPr>
          <w:ilvl w:val="0"/>
          <w:numId w:val="3"/>
        </w:numPr>
        <w:shd w:val="clear" w:color="auto" w:fill="FFFFFF" w:themeFill="background1"/>
        <w:tabs>
          <w:tab w:val="right" w:pos="426"/>
        </w:tabs>
        <w:spacing w:before="120"/>
        <w:ind w:left="360"/>
        <w:jc w:val="both"/>
        <w:rPr>
          <w:b/>
          <w:noProof w:val="0"/>
          <w:lang w:val="en-US" w:eastAsia="ru-RU"/>
        </w:rPr>
      </w:pPr>
      <w:r w:rsidRPr="00F01FB7">
        <w:rPr>
          <w:b/>
          <w:noProof w:val="0"/>
          <w:lang w:val="en-US" w:eastAsia="ru-RU"/>
        </w:rPr>
        <w:t xml:space="preserve">Date of publication of the notice of intent or, as the case may be, the specification that no such announcement has been </w:t>
      </w:r>
      <w:proofErr w:type="gramStart"/>
      <w:r w:rsidRPr="00F01FB7">
        <w:rPr>
          <w:b/>
          <w:noProof w:val="0"/>
          <w:lang w:val="en-US" w:eastAsia="ru-RU"/>
        </w:rPr>
        <w:t xml:space="preserve">published </w:t>
      </w:r>
      <w:r w:rsidR="00093AE5" w:rsidRPr="00F01FB7">
        <w:rPr>
          <w:b/>
          <w:noProof w:val="0"/>
          <w:shd w:val="clear" w:color="auto" w:fill="FFFFFF" w:themeFill="background1"/>
          <w:lang w:val="en-US" w:eastAsia="ru-RU"/>
        </w:rPr>
        <w:t>:</w:t>
      </w:r>
      <w:proofErr w:type="gramEnd"/>
      <w:r w:rsidR="00093AE5" w:rsidRPr="00F01FB7">
        <w:rPr>
          <w:b/>
          <w:noProof w:val="0"/>
          <w:shd w:val="clear" w:color="auto" w:fill="FFFFFF" w:themeFill="background1"/>
          <w:lang w:val="en-US" w:eastAsia="ru-RU"/>
        </w:rPr>
        <w:t xml:space="preserve">_____________ </w:t>
      </w:r>
      <w:r w:rsidR="00741C1B" w:rsidRPr="00F01FB7">
        <w:rPr>
          <w:b/>
          <w:noProof w:val="0"/>
          <w:u w:val="single"/>
          <w:shd w:val="clear" w:color="auto" w:fill="FFFFFF" w:themeFill="background1"/>
          <w:lang w:val="en-US" w:eastAsia="ru-RU"/>
        </w:rPr>
        <w:t>01.10.2024</w:t>
      </w:r>
      <w:r w:rsidRPr="00F01FB7">
        <w:rPr>
          <w:b/>
          <w:noProof w:val="0"/>
          <w:shd w:val="clear" w:color="auto" w:fill="FFFFFF" w:themeFill="background1"/>
          <w:lang w:val="en-US" w:eastAsia="ru-RU"/>
        </w:rPr>
        <w:t>____</w:t>
      </w:r>
    </w:p>
    <w:p w14:paraId="534F3234" w14:textId="77777777" w:rsidR="00BE362C" w:rsidRPr="00F01FB7" w:rsidRDefault="00BE362C" w:rsidP="000F2739">
      <w:pPr>
        <w:numPr>
          <w:ilvl w:val="0"/>
          <w:numId w:val="3"/>
        </w:numPr>
        <w:shd w:val="clear" w:color="auto" w:fill="FFFFFF" w:themeFill="background1"/>
        <w:tabs>
          <w:tab w:val="right" w:pos="426"/>
        </w:tabs>
        <w:spacing w:before="120"/>
        <w:ind w:left="0" w:firstLine="0"/>
        <w:jc w:val="both"/>
        <w:rPr>
          <w:b/>
          <w:noProof w:val="0"/>
          <w:lang w:val="en-US" w:eastAsia="ru-RU"/>
        </w:rPr>
      </w:pPr>
      <w:r w:rsidRPr="00F01FB7">
        <w:rPr>
          <w:b/>
          <w:noProof w:val="0"/>
          <w:lang w:val="en-US" w:eastAsia="ru-RU"/>
        </w:rPr>
        <w:lastRenderedPageBreak/>
        <w:t xml:space="preserve">Date of submission for publication of the contract </w:t>
      </w:r>
      <w:proofErr w:type="gramStart"/>
      <w:r w:rsidRPr="00F01FB7">
        <w:rPr>
          <w:b/>
          <w:noProof w:val="0"/>
          <w:lang w:val="en-US" w:eastAsia="ru-RU"/>
        </w:rPr>
        <w:t>notice</w:t>
      </w:r>
      <w:r w:rsidR="00426FF4" w:rsidRPr="00F01FB7">
        <w:rPr>
          <w:b/>
          <w:noProof w:val="0"/>
          <w:shd w:val="clear" w:color="auto" w:fill="FFFFFF" w:themeFill="background1"/>
          <w:lang w:val="en-US" w:eastAsia="ru-RU"/>
        </w:rPr>
        <w:t>:_</w:t>
      </w:r>
      <w:proofErr w:type="gramEnd"/>
      <w:r w:rsidR="00426FF4" w:rsidRPr="00F01FB7">
        <w:rPr>
          <w:b/>
          <w:noProof w:val="0"/>
          <w:shd w:val="clear" w:color="auto" w:fill="FFFFFF" w:themeFill="background1"/>
          <w:lang w:val="en-US" w:eastAsia="ru-RU"/>
        </w:rPr>
        <w:t>______________________</w:t>
      </w:r>
    </w:p>
    <w:p w14:paraId="2045D673" w14:textId="77777777" w:rsidR="00BE362C" w:rsidRPr="00F01FB7" w:rsidRDefault="00BE362C" w:rsidP="000F2739">
      <w:pPr>
        <w:numPr>
          <w:ilvl w:val="0"/>
          <w:numId w:val="3"/>
        </w:numPr>
        <w:shd w:val="clear" w:color="auto" w:fill="FFFFFF" w:themeFill="background1"/>
        <w:tabs>
          <w:tab w:val="right" w:pos="426"/>
        </w:tabs>
        <w:spacing w:before="120"/>
        <w:ind w:left="0" w:firstLine="0"/>
        <w:jc w:val="both"/>
        <w:rPr>
          <w:b/>
          <w:noProof w:val="0"/>
          <w:lang w:val="en-US" w:eastAsia="ru-RU"/>
        </w:rPr>
      </w:pPr>
      <w:r w:rsidRPr="00F01FB7">
        <w:rPr>
          <w:b/>
          <w:noProof w:val="0"/>
          <w:lang w:val="en-US" w:eastAsia="ru-RU"/>
        </w:rPr>
        <w:t>Within the public procurement procedure, the following will be used/accepted:</w:t>
      </w:r>
    </w:p>
    <w:tbl>
      <w:tblPr>
        <w:tblStyle w:val="Grigliatabella2"/>
        <w:tblW w:w="0" w:type="auto"/>
        <w:tblInd w:w="445" w:type="dxa"/>
        <w:shd w:val="clear" w:color="auto" w:fill="FFFFFF" w:themeFill="background1"/>
        <w:tblLook w:val="04A0" w:firstRow="1" w:lastRow="0" w:firstColumn="1" w:lastColumn="0" w:noHBand="0" w:noVBand="1"/>
      </w:tblPr>
      <w:tblGrid>
        <w:gridCol w:w="5273"/>
        <w:gridCol w:w="3768"/>
      </w:tblGrid>
      <w:tr w:rsidR="00BE362C" w:rsidRPr="00F01FB7" w14:paraId="7CE1A222" w14:textId="77777777" w:rsidTr="001A1A16">
        <w:tc>
          <w:tcPr>
            <w:tcW w:w="5305" w:type="dxa"/>
            <w:shd w:val="clear" w:color="auto" w:fill="FFFFFF" w:themeFill="background1"/>
          </w:tcPr>
          <w:p w14:paraId="3240C049" w14:textId="77777777" w:rsidR="00BE362C" w:rsidRPr="00F01FB7" w:rsidRDefault="00BE362C" w:rsidP="00BE362C">
            <w:pPr>
              <w:shd w:val="clear" w:color="auto" w:fill="FFFFFF" w:themeFill="background1"/>
              <w:tabs>
                <w:tab w:val="right" w:pos="426"/>
              </w:tabs>
              <w:rPr>
                <w:b/>
                <w:noProof w:val="0"/>
                <w:lang w:val="en-US" w:eastAsia="ru-RU"/>
              </w:rPr>
            </w:pPr>
            <w:r w:rsidRPr="00F01FB7">
              <w:rPr>
                <w:b/>
                <w:noProof w:val="0"/>
                <w:lang w:val="en-US" w:eastAsia="ru-RU"/>
              </w:rPr>
              <w:t>Name of the electronic instrument</w:t>
            </w:r>
          </w:p>
        </w:tc>
        <w:tc>
          <w:tcPr>
            <w:tcW w:w="3785" w:type="dxa"/>
            <w:shd w:val="clear" w:color="auto" w:fill="FFFFFF" w:themeFill="background1"/>
          </w:tcPr>
          <w:p w14:paraId="791D876F" w14:textId="77777777" w:rsidR="00BE362C" w:rsidRPr="00F01FB7" w:rsidRDefault="00BE362C" w:rsidP="00BE362C">
            <w:pPr>
              <w:shd w:val="clear" w:color="auto" w:fill="FFFFFF" w:themeFill="background1"/>
              <w:tabs>
                <w:tab w:val="right" w:pos="426"/>
              </w:tabs>
              <w:rPr>
                <w:b/>
                <w:noProof w:val="0"/>
                <w:lang w:val="en-US" w:eastAsia="ru-RU"/>
              </w:rPr>
            </w:pPr>
            <w:r w:rsidRPr="00F01FB7">
              <w:rPr>
                <w:b/>
                <w:noProof w:val="0"/>
                <w:lang w:val="en-US" w:eastAsia="ru-RU"/>
              </w:rPr>
              <w:t>Will it be used/accepted or not</w:t>
            </w:r>
          </w:p>
        </w:tc>
      </w:tr>
      <w:tr w:rsidR="00BE362C" w:rsidRPr="00F01FB7" w14:paraId="6965C240" w14:textId="77777777" w:rsidTr="001A1A16">
        <w:tc>
          <w:tcPr>
            <w:tcW w:w="5305" w:type="dxa"/>
            <w:shd w:val="clear" w:color="auto" w:fill="FFFFFF" w:themeFill="background1"/>
          </w:tcPr>
          <w:p w14:paraId="7715F972" w14:textId="77777777" w:rsidR="00BE362C" w:rsidRPr="00F01FB7" w:rsidRDefault="00BE362C" w:rsidP="00BE362C">
            <w:pPr>
              <w:shd w:val="clear" w:color="auto" w:fill="FFFFFF" w:themeFill="background1"/>
              <w:tabs>
                <w:tab w:val="right" w:pos="426"/>
              </w:tabs>
              <w:rPr>
                <w:noProof w:val="0"/>
                <w:lang w:val="en-US" w:eastAsia="ru-RU"/>
              </w:rPr>
            </w:pPr>
            <w:r w:rsidRPr="00F01FB7">
              <w:rPr>
                <w:noProof w:val="0"/>
                <w:lang w:val="en-US" w:eastAsia="ru-RU"/>
              </w:rPr>
              <w:t>Electronic submission of tenders or requests to participate</w:t>
            </w:r>
          </w:p>
        </w:tc>
        <w:tc>
          <w:tcPr>
            <w:tcW w:w="3785" w:type="dxa"/>
            <w:shd w:val="clear" w:color="auto" w:fill="FFFFFF" w:themeFill="background1"/>
          </w:tcPr>
          <w:p w14:paraId="210F7770" w14:textId="32CAA79D" w:rsidR="00BE362C" w:rsidRPr="00F01FB7" w:rsidRDefault="001B7CD8" w:rsidP="00BE362C">
            <w:pPr>
              <w:shd w:val="clear" w:color="auto" w:fill="FFFFFF" w:themeFill="background1"/>
              <w:tabs>
                <w:tab w:val="right" w:pos="426"/>
              </w:tabs>
              <w:rPr>
                <w:noProof w:val="0"/>
                <w:lang w:val="en-US" w:eastAsia="ru-RU"/>
              </w:rPr>
            </w:pPr>
            <w:r w:rsidRPr="00F01FB7">
              <w:rPr>
                <w:noProof w:val="0"/>
                <w:lang w:val="en-US" w:eastAsia="ru-RU"/>
              </w:rPr>
              <w:t>It will be used</w:t>
            </w:r>
          </w:p>
        </w:tc>
      </w:tr>
      <w:tr w:rsidR="00BE362C" w:rsidRPr="00F01FB7" w14:paraId="33FEFD82" w14:textId="77777777" w:rsidTr="001A1A16">
        <w:tc>
          <w:tcPr>
            <w:tcW w:w="5305" w:type="dxa"/>
            <w:shd w:val="clear" w:color="auto" w:fill="FFFFFF" w:themeFill="background1"/>
          </w:tcPr>
          <w:p w14:paraId="7FDA04C9" w14:textId="77777777" w:rsidR="00BE362C" w:rsidRPr="00F01FB7" w:rsidRDefault="00BE362C" w:rsidP="00BE362C">
            <w:pPr>
              <w:shd w:val="clear" w:color="auto" w:fill="FFFFFF" w:themeFill="background1"/>
              <w:tabs>
                <w:tab w:val="right" w:pos="426"/>
              </w:tabs>
              <w:rPr>
                <w:noProof w:val="0"/>
                <w:lang w:val="en-US" w:eastAsia="ru-RU"/>
              </w:rPr>
            </w:pPr>
            <w:r w:rsidRPr="00F01FB7">
              <w:rPr>
                <w:noProof w:val="0"/>
                <w:lang w:val="en-US" w:eastAsia="ru-RU"/>
              </w:rPr>
              <w:t>Electronic control system</w:t>
            </w:r>
          </w:p>
        </w:tc>
        <w:tc>
          <w:tcPr>
            <w:tcW w:w="3785" w:type="dxa"/>
            <w:shd w:val="clear" w:color="auto" w:fill="FFFFFF" w:themeFill="background1"/>
          </w:tcPr>
          <w:p w14:paraId="69F696AB" w14:textId="48EBC0AF" w:rsidR="00BE362C" w:rsidRPr="00F01FB7" w:rsidRDefault="001B7CD8" w:rsidP="00BE362C">
            <w:pPr>
              <w:shd w:val="clear" w:color="auto" w:fill="FFFFFF" w:themeFill="background1"/>
              <w:tabs>
                <w:tab w:val="right" w:pos="426"/>
              </w:tabs>
              <w:rPr>
                <w:noProof w:val="0"/>
                <w:lang w:val="en-US" w:eastAsia="ru-RU"/>
              </w:rPr>
            </w:pPr>
            <w:r w:rsidRPr="00F01FB7">
              <w:rPr>
                <w:noProof w:val="0"/>
                <w:lang w:val="en-US" w:eastAsia="ru-RU"/>
              </w:rPr>
              <w:t>Not to be used</w:t>
            </w:r>
          </w:p>
        </w:tc>
      </w:tr>
      <w:tr w:rsidR="00BE362C" w:rsidRPr="00F01FB7" w14:paraId="67B17268" w14:textId="77777777" w:rsidTr="001A1A16">
        <w:tc>
          <w:tcPr>
            <w:tcW w:w="5305" w:type="dxa"/>
            <w:shd w:val="clear" w:color="auto" w:fill="FFFFFF" w:themeFill="background1"/>
          </w:tcPr>
          <w:p w14:paraId="58502078" w14:textId="77777777" w:rsidR="00BE362C" w:rsidRPr="00F01FB7" w:rsidRDefault="00BE362C" w:rsidP="00BE362C">
            <w:pPr>
              <w:shd w:val="clear" w:color="auto" w:fill="FFFFFF" w:themeFill="background1"/>
              <w:tabs>
                <w:tab w:val="right" w:pos="426"/>
              </w:tabs>
              <w:rPr>
                <w:noProof w:val="0"/>
                <w:lang w:val="en-US" w:eastAsia="ru-RU"/>
              </w:rPr>
            </w:pPr>
            <w:r w:rsidRPr="00F01FB7">
              <w:rPr>
                <w:noProof w:val="0"/>
                <w:lang w:val="en-US" w:eastAsia="ru-RU"/>
              </w:rPr>
              <w:t>e-invoicing</w:t>
            </w:r>
          </w:p>
        </w:tc>
        <w:tc>
          <w:tcPr>
            <w:tcW w:w="3785" w:type="dxa"/>
            <w:shd w:val="clear" w:color="auto" w:fill="FFFFFF" w:themeFill="background1"/>
          </w:tcPr>
          <w:p w14:paraId="14FA76EF" w14:textId="2718D9FF" w:rsidR="00BE362C" w:rsidRPr="00F01FB7" w:rsidRDefault="001B7CD8" w:rsidP="00BE362C">
            <w:pPr>
              <w:shd w:val="clear" w:color="auto" w:fill="FFFFFF" w:themeFill="background1"/>
              <w:tabs>
                <w:tab w:val="right" w:pos="426"/>
              </w:tabs>
              <w:rPr>
                <w:noProof w:val="0"/>
                <w:lang w:val="en-US" w:eastAsia="ru-RU"/>
              </w:rPr>
            </w:pPr>
            <w:r w:rsidRPr="00F01FB7">
              <w:rPr>
                <w:noProof w:val="0"/>
                <w:lang w:val="en-US" w:eastAsia="ru-RU"/>
              </w:rPr>
              <w:t>It will be used</w:t>
            </w:r>
          </w:p>
        </w:tc>
      </w:tr>
      <w:tr w:rsidR="00BE362C" w:rsidRPr="00F01FB7" w14:paraId="57FEAAB3" w14:textId="77777777" w:rsidTr="001A1A16">
        <w:trPr>
          <w:trHeight w:val="77"/>
        </w:trPr>
        <w:tc>
          <w:tcPr>
            <w:tcW w:w="5305" w:type="dxa"/>
            <w:shd w:val="clear" w:color="auto" w:fill="FFFFFF" w:themeFill="background1"/>
          </w:tcPr>
          <w:p w14:paraId="1D7EF9D8" w14:textId="77777777" w:rsidR="00BE362C" w:rsidRPr="00F01FB7" w:rsidRDefault="00BE362C" w:rsidP="00BE362C">
            <w:pPr>
              <w:shd w:val="clear" w:color="auto" w:fill="FFFFFF" w:themeFill="background1"/>
              <w:tabs>
                <w:tab w:val="right" w:pos="426"/>
              </w:tabs>
              <w:rPr>
                <w:noProof w:val="0"/>
                <w:lang w:val="en-US" w:eastAsia="ru-RU"/>
              </w:rPr>
            </w:pPr>
            <w:r w:rsidRPr="00F01FB7">
              <w:rPr>
                <w:noProof w:val="0"/>
                <w:lang w:val="en-US" w:eastAsia="ru-RU"/>
              </w:rPr>
              <w:t>Electronic payments</w:t>
            </w:r>
          </w:p>
        </w:tc>
        <w:tc>
          <w:tcPr>
            <w:tcW w:w="3785" w:type="dxa"/>
            <w:shd w:val="clear" w:color="auto" w:fill="FFFFFF" w:themeFill="background1"/>
          </w:tcPr>
          <w:p w14:paraId="2B4382D3" w14:textId="20B55424" w:rsidR="00BE362C" w:rsidRPr="00F01FB7" w:rsidRDefault="001B7CD8" w:rsidP="00BE362C">
            <w:pPr>
              <w:shd w:val="clear" w:color="auto" w:fill="FFFFFF" w:themeFill="background1"/>
              <w:tabs>
                <w:tab w:val="right" w:pos="426"/>
              </w:tabs>
              <w:rPr>
                <w:noProof w:val="0"/>
                <w:lang w:val="en-US" w:eastAsia="ru-RU"/>
              </w:rPr>
            </w:pPr>
            <w:r w:rsidRPr="00F01FB7">
              <w:rPr>
                <w:noProof w:val="0"/>
                <w:lang w:val="en-US" w:eastAsia="ru-RU"/>
              </w:rPr>
              <w:t>It will be used</w:t>
            </w:r>
          </w:p>
        </w:tc>
      </w:tr>
    </w:tbl>
    <w:p w14:paraId="5FE76AE5" w14:textId="0C63F806" w:rsidR="00BE362C" w:rsidRPr="00F01FB7" w:rsidRDefault="00BE362C" w:rsidP="00904E28">
      <w:pPr>
        <w:numPr>
          <w:ilvl w:val="0"/>
          <w:numId w:val="3"/>
        </w:numPr>
        <w:shd w:val="clear" w:color="auto" w:fill="FFFFFF" w:themeFill="background1"/>
        <w:tabs>
          <w:tab w:val="right" w:pos="426"/>
        </w:tabs>
        <w:spacing w:before="120"/>
        <w:ind w:left="360"/>
        <w:jc w:val="both"/>
        <w:rPr>
          <w:b/>
          <w:noProof w:val="0"/>
          <w:lang w:val="en-US" w:eastAsia="ru-RU"/>
        </w:rPr>
      </w:pPr>
      <w:r w:rsidRPr="00F01FB7">
        <w:rPr>
          <w:b/>
          <w:noProof w:val="0"/>
          <w:lang w:val="en-US" w:eastAsia="ru-RU"/>
        </w:rPr>
        <w:t xml:space="preserve">The contract falls under the Agreement on Government Procurement of the World Trade </w:t>
      </w:r>
      <w:proofErr w:type="spellStart"/>
      <w:r w:rsidRPr="00F01FB7">
        <w:rPr>
          <w:b/>
          <w:noProof w:val="0"/>
          <w:lang w:val="en-US" w:eastAsia="ru-RU"/>
        </w:rPr>
        <w:t>Organisation</w:t>
      </w:r>
      <w:proofErr w:type="spellEnd"/>
      <w:r w:rsidRPr="00F01FB7">
        <w:rPr>
          <w:b/>
          <w:noProof w:val="0"/>
          <w:lang w:val="en-US" w:eastAsia="ru-RU"/>
        </w:rPr>
        <w:t xml:space="preserve"> (only in the case of notices submitted for publication in the Official Journal of the European Union): </w:t>
      </w:r>
      <w:r w:rsidRPr="00F01FB7">
        <w:rPr>
          <w:b/>
          <w:noProof w:val="0"/>
          <w:shd w:val="clear" w:color="auto" w:fill="FFFFFF" w:themeFill="background1"/>
          <w:lang w:val="en-US" w:eastAsia="ru-RU"/>
        </w:rPr>
        <w:t>__</w:t>
      </w:r>
      <w:r w:rsidRPr="00F01FB7">
        <w:rPr>
          <w:b/>
          <w:noProof w:val="0"/>
          <w:u w:val="single"/>
          <w:shd w:val="clear" w:color="auto" w:fill="FFFFFF" w:themeFill="background1"/>
          <w:lang w:val="en-US" w:eastAsia="ru-RU"/>
        </w:rPr>
        <w:t>applies</w:t>
      </w:r>
      <w:r w:rsidRPr="00F01FB7">
        <w:rPr>
          <w:b/>
          <w:noProof w:val="0"/>
          <w:shd w:val="clear" w:color="auto" w:fill="FFFFFF" w:themeFill="background1"/>
          <w:lang w:val="en-US" w:eastAsia="ru-RU"/>
        </w:rPr>
        <w:t>_</w:t>
      </w:r>
    </w:p>
    <w:p w14:paraId="4BFCB32D" w14:textId="4899D07E" w:rsidR="00BE362C" w:rsidRPr="00F01FB7" w:rsidRDefault="00F01FB7" w:rsidP="00F01FB7">
      <w:pPr>
        <w:shd w:val="clear" w:color="auto" w:fill="FFFFFF" w:themeFill="background1"/>
        <w:tabs>
          <w:tab w:val="right" w:pos="426"/>
        </w:tabs>
        <w:contextualSpacing/>
        <w:rPr>
          <w:noProof w:val="0"/>
          <w:sz w:val="20"/>
          <w:lang w:val="en-US" w:eastAsia="ru-RU"/>
        </w:rPr>
      </w:pPr>
      <w:r>
        <w:rPr>
          <w:noProof w:val="0"/>
          <w:sz w:val="20"/>
          <w:lang w:val="en-US" w:eastAsia="ru-RU"/>
        </w:rPr>
        <w:t xml:space="preserve">                                     </w:t>
      </w:r>
      <w:r w:rsidR="003228A3" w:rsidRPr="00F01FB7">
        <w:rPr>
          <w:noProof w:val="0"/>
          <w:sz w:val="20"/>
          <w:lang w:val="en-US" w:eastAsia="ru-RU"/>
        </w:rPr>
        <w:t xml:space="preserve">             (</w:t>
      </w:r>
      <w:proofErr w:type="gramStart"/>
      <w:r w:rsidR="003228A3" w:rsidRPr="00F01FB7">
        <w:rPr>
          <w:noProof w:val="0"/>
          <w:sz w:val="20"/>
          <w:lang w:val="en-US" w:eastAsia="ru-RU"/>
        </w:rPr>
        <w:t>yes</w:t>
      </w:r>
      <w:proofErr w:type="gramEnd"/>
      <w:r w:rsidR="003228A3" w:rsidRPr="00F01FB7">
        <w:rPr>
          <w:noProof w:val="0"/>
          <w:sz w:val="20"/>
          <w:lang w:val="en-US" w:eastAsia="ru-RU"/>
        </w:rPr>
        <w:t xml:space="preserve"> or no specified)</w:t>
      </w:r>
    </w:p>
    <w:p w14:paraId="1E7D3B31" w14:textId="054EEEA0" w:rsidR="00BE362C" w:rsidRPr="00F01FB7" w:rsidRDefault="00BE362C" w:rsidP="00581715">
      <w:pPr>
        <w:numPr>
          <w:ilvl w:val="0"/>
          <w:numId w:val="3"/>
        </w:numPr>
        <w:shd w:val="clear" w:color="auto" w:fill="FFFFFF" w:themeFill="background1"/>
        <w:tabs>
          <w:tab w:val="right" w:pos="426"/>
        </w:tabs>
        <w:spacing w:before="120" w:after="120"/>
        <w:ind w:left="0" w:firstLine="0"/>
        <w:rPr>
          <w:bCs/>
          <w:noProof w:val="0"/>
          <w:lang w:val="en-US" w:eastAsia="ru-RU"/>
        </w:rPr>
      </w:pPr>
      <w:r w:rsidRPr="00F01FB7">
        <w:rPr>
          <w:b/>
          <w:noProof w:val="0"/>
          <w:lang w:val="en-US" w:eastAsia="ru-RU"/>
        </w:rPr>
        <w:t>Other relevant information: ___________</w:t>
      </w:r>
    </w:p>
    <w:p w14:paraId="4688150F" w14:textId="54B260FB" w:rsidR="00710C14" w:rsidRPr="00F01FB7" w:rsidRDefault="00710C14" w:rsidP="00BE362C">
      <w:pPr>
        <w:shd w:val="clear" w:color="auto" w:fill="FFFFFF" w:themeFill="background1"/>
        <w:tabs>
          <w:tab w:val="left" w:pos="284"/>
          <w:tab w:val="left" w:pos="426"/>
          <w:tab w:val="decimal" w:pos="8364"/>
        </w:tabs>
        <w:spacing w:line="276" w:lineRule="auto"/>
        <w:ind w:left="-284" w:right="-144" w:firstLine="284"/>
        <w:rPr>
          <w:b/>
          <w:noProof w:val="0"/>
          <w:lang w:val="en-US" w:eastAsia="ru-RU"/>
        </w:rPr>
      </w:pPr>
    </w:p>
    <w:p w14:paraId="0BB8A471" w14:textId="77777777" w:rsidR="000327EA" w:rsidRPr="00F01FB7" w:rsidRDefault="000327EA" w:rsidP="00BE362C">
      <w:pPr>
        <w:shd w:val="clear" w:color="auto" w:fill="FFFFFF" w:themeFill="background1"/>
        <w:tabs>
          <w:tab w:val="left" w:pos="284"/>
          <w:tab w:val="left" w:pos="426"/>
          <w:tab w:val="decimal" w:pos="8364"/>
        </w:tabs>
        <w:spacing w:line="276" w:lineRule="auto"/>
        <w:ind w:left="-284" w:right="-144" w:firstLine="284"/>
        <w:rPr>
          <w:b/>
          <w:noProof w:val="0"/>
          <w:lang w:val="en-US" w:eastAsia="ru-RU"/>
        </w:rPr>
      </w:pPr>
    </w:p>
    <w:p w14:paraId="57C0C67C" w14:textId="321B745C" w:rsidR="00507348" w:rsidRPr="00F01FB7"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en-US"/>
        </w:rPr>
      </w:pPr>
      <w:r w:rsidRPr="00F01FB7">
        <w:rPr>
          <w:b/>
          <w:noProof w:val="0"/>
          <w:lang w:val="en-US" w:eastAsia="ru-RU"/>
        </w:rPr>
        <w:t xml:space="preserve">Working group leader:  </w:t>
      </w:r>
      <w:r w:rsidRPr="00F01FB7">
        <w:rPr>
          <w:b/>
          <w:noProof w:val="0"/>
          <w:shd w:val="clear" w:color="auto" w:fill="FFFFFF" w:themeFill="background1"/>
          <w:lang w:val="en-US" w:eastAsia="ru-RU"/>
        </w:rPr>
        <w:t>_____________________________</w:t>
      </w:r>
      <w:proofErr w:type="gramStart"/>
      <w:r w:rsidRPr="00F01FB7">
        <w:rPr>
          <w:b/>
          <w:noProof w:val="0"/>
          <w:shd w:val="clear" w:color="auto" w:fill="FFFFFF" w:themeFill="background1"/>
          <w:lang w:val="en-US" w:eastAsia="ru-RU"/>
        </w:rPr>
        <w:t xml:space="preserve">_  </w:t>
      </w:r>
      <w:r w:rsidR="00426FF4" w:rsidRPr="00F01FB7">
        <w:rPr>
          <w:b/>
          <w:lang w:val="en-US"/>
        </w:rPr>
        <w:t>.</w:t>
      </w:r>
      <w:proofErr w:type="gramEnd"/>
    </w:p>
    <w:sectPr w:rsidR="00507348" w:rsidRPr="00F01FB7" w:rsidSect="001B7AA4">
      <w:footerReference w:type="default" r:id="rId11"/>
      <w:pgSz w:w="11906" w:h="16838" w:code="9"/>
      <w:pgMar w:top="851" w:right="1134" w:bottom="851" w:left="1276"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D0D2F4" w14:textId="77777777" w:rsidR="00767823" w:rsidRDefault="00767823" w:rsidP="00A20ACF">
      <w:r>
        <w:separator/>
      </w:r>
    </w:p>
  </w:endnote>
  <w:endnote w:type="continuationSeparator" w:id="0">
    <w:p w14:paraId="69A91F96" w14:textId="77777777" w:rsidR="00767823" w:rsidRDefault="0076782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Cambria"/>
    <w:charset w:val="CC"/>
    <w:family w:val="roman"/>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CC"/>
    <w:family w:val="roman"/>
    <w:pitch w:val="variable"/>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Cambria"/>
    <w:charset w:val="CC"/>
    <w:family w:val="roman"/>
    <w:pitch w:val="variable"/>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4DB06EB5" w:rsidR="008F1D40" w:rsidRDefault="008F1D40">
        <w:pPr>
          <w:pStyle w:val="Subsol"/>
          <w:jc w:val="right"/>
        </w:pPr>
        <w:r>
          <w:fldChar w:fldCharType="begin"/>
        </w:r>
        <w:r>
          <w:instrText xml:space="preserve"> PAGE   \* MERGEFORMAT </w:instrText>
        </w:r>
        <w:r>
          <w:fldChar w:fldCharType="separate"/>
        </w:r>
        <w:r w:rsidR="00E959CD">
          <w:t>2</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669CA7" w14:textId="77777777" w:rsidR="00767823" w:rsidRDefault="00767823" w:rsidP="00A20ACF">
      <w:r>
        <w:separator/>
      </w:r>
    </w:p>
  </w:footnote>
  <w:footnote w:type="continuationSeparator" w:id="0">
    <w:p w14:paraId="4E0B2082" w14:textId="77777777" w:rsidR="00767823" w:rsidRDefault="0076782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27954B33"/>
    <w:multiLevelType w:val="singleLevel"/>
    <w:tmpl w:val="04190017"/>
    <w:lvl w:ilvl="0">
      <w:start w:val="1"/>
      <w:numFmt w:val="lowerLetter"/>
      <w:lvlText w:val="%1)"/>
      <w:lvlJc w:val="left"/>
      <w:pPr>
        <w:ind w:left="720" w:hanging="360"/>
      </w:pPr>
      <w:rPr>
        <w:rFonts w:hint="default"/>
      </w:rPr>
    </w:lvl>
  </w:abstractNum>
  <w:abstractNum w:abstractNumId="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10"/>
  </w:num>
  <w:num w:numId="3">
    <w:abstractNumId w:val="7"/>
  </w:num>
  <w:num w:numId="4">
    <w:abstractNumId w:val="6"/>
  </w:num>
  <w:num w:numId="5">
    <w:abstractNumId w:val="9"/>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1B60"/>
    <w:rsid w:val="00002334"/>
    <w:rsid w:val="00002360"/>
    <w:rsid w:val="000047F9"/>
    <w:rsid w:val="00005268"/>
    <w:rsid w:val="000061F8"/>
    <w:rsid w:val="000063F0"/>
    <w:rsid w:val="00006D6D"/>
    <w:rsid w:val="00007454"/>
    <w:rsid w:val="00007B4F"/>
    <w:rsid w:val="00007E80"/>
    <w:rsid w:val="0001066E"/>
    <w:rsid w:val="00010CE7"/>
    <w:rsid w:val="00011320"/>
    <w:rsid w:val="00011759"/>
    <w:rsid w:val="0002022A"/>
    <w:rsid w:val="00021BB8"/>
    <w:rsid w:val="00022311"/>
    <w:rsid w:val="00022B73"/>
    <w:rsid w:val="00022B7E"/>
    <w:rsid w:val="00023C1B"/>
    <w:rsid w:val="00026A54"/>
    <w:rsid w:val="00027875"/>
    <w:rsid w:val="00030A1C"/>
    <w:rsid w:val="00031FB5"/>
    <w:rsid w:val="00032137"/>
    <w:rsid w:val="000323EB"/>
    <w:rsid w:val="000327EA"/>
    <w:rsid w:val="00032ECE"/>
    <w:rsid w:val="00033577"/>
    <w:rsid w:val="000345E0"/>
    <w:rsid w:val="000347CA"/>
    <w:rsid w:val="00034B21"/>
    <w:rsid w:val="00034C2A"/>
    <w:rsid w:val="0003591A"/>
    <w:rsid w:val="00040E78"/>
    <w:rsid w:val="00040EA0"/>
    <w:rsid w:val="00041498"/>
    <w:rsid w:val="00042340"/>
    <w:rsid w:val="0004670D"/>
    <w:rsid w:val="00046CEA"/>
    <w:rsid w:val="00050E70"/>
    <w:rsid w:val="0005316F"/>
    <w:rsid w:val="0005387A"/>
    <w:rsid w:val="00054AD8"/>
    <w:rsid w:val="00057F3A"/>
    <w:rsid w:val="00061EB2"/>
    <w:rsid w:val="00063706"/>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4DC1"/>
    <w:rsid w:val="000A63ED"/>
    <w:rsid w:val="000A7988"/>
    <w:rsid w:val="000A7A90"/>
    <w:rsid w:val="000B2369"/>
    <w:rsid w:val="000B3788"/>
    <w:rsid w:val="000B3D5F"/>
    <w:rsid w:val="000B5D92"/>
    <w:rsid w:val="000B70AD"/>
    <w:rsid w:val="000B73EB"/>
    <w:rsid w:val="000C00CF"/>
    <w:rsid w:val="000C1712"/>
    <w:rsid w:val="000C1F66"/>
    <w:rsid w:val="000C3C74"/>
    <w:rsid w:val="000C470A"/>
    <w:rsid w:val="000C5DFB"/>
    <w:rsid w:val="000C6960"/>
    <w:rsid w:val="000D02E3"/>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2739"/>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1A15"/>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007"/>
    <w:rsid w:val="0018415A"/>
    <w:rsid w:val="00185148"/>
    <w:rsid w:val="001856BA"/>
    <w:rsid w:val="001866CB"/>
    <w:rsid w:val="001873A6"/>
    <w:rsid w:val="0019071C"/>
    <w:rsid w:val="0019072B"/>
    <w:rsid w:val="00195966"/>
    <w:rsid w:val="0019642D"/>
    <w:rsid w:val="00196AB4"/>
    <w:rsid w:val="001A192A"/>
    <w:rsid w:val="001A19FD"/>
    <w:rsid w:val="001A1A16"/>
    <w:rsid w:val="001A2344"/>
    <w:rsid w:val="001A2C7B"/>
    <w:rsid w:val="001A4150"/>
    <w:rsid w:val="001A4DB4"/>
    <w:rsid w:val="001A5517"/>
    <w:rsid w:val="001A58C5"/>
    <w:rsid w:val="001A6043"/>
    <w:rsid w:val="001A78E4"/>
    <w:rsid w:val="001B1B6D"/>
    <w:rsid w:val="001B1E45"/>
    <w:rsid w:val="001B630A"/>
    <w:rsid w:val="001B7AA4"/>
    <w:rsid w:val="001B7CD8"/>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38FB"/>
    <w:rsid w:val="001E7956"/>
    <w:rsid w:val="001F1E25"/>
    <w:rsid w:val="001F2101"/>
    <w:rsid w:val="001F24FD"/>
    <w:rsid w:val="001F309E"/>
    <w:rsid w:val="001F420F"/>
    <w:rsid w:val="001F489D"/>
    <w:rsid w:val="001F4DC0"/>
    <w:rsid w:val="001F6E5A"/>
    <w:rsid w:val="001F7AEE"/>
    <w:rsid w:val="00200047"/>
    <w:rsid w:val="00200D35"/>
    <w:rsid w:val="00201387"/>
    <w:rsid w:val="00202B93"/>
    <w:rsid w:val="00202DAD"/>
    <w:rsid w:val="00202DF1"/>
    <w:rsid w:val="00204052"/>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05CF"/>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18CE"/>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4CA1"/>
    <w:rsid w:val="002D6E71"/>
    <w:rsid w:val="002D7857"/>
    <w:rsid w:val="002E1640"/>
    <w:rsid w:val="002E20CD"/>
    <w:rsid w:val="002E3D41"/>
    <w:rsid w:val="002E41AD"/>
    <w:rsid w:val="002E48BE"/>
    <w:rsid w:val="002E4970"/>
    <w:rsid w:val="002E5B20"/>
    <w:rsid w:val="002E63A1"/>
    <w:rsid w:val="002E6BB0"/>
    <w:rsid w:val="002E7992"/>
    <w:rsid w:val="002F03E2"/>
    <w:rsid w:val="002F0B6E"/>
    <w:rsid w:val="002F0BBE"/>
    <w:rsid w:val="002F556B"/>
    <w:rsid w:val="002F638E"/>
    <w:rsid w:val="002F6A1E"/>
    <w:rsid w:val="00302287"/>
    <w:rsid w:val="00302D39"/>
    <w:rsid w:val="0030652C"/>
    <w:rsid w:val="00311239"/>
    <w:rsid w:val="0031215E"/>
    <w:rsid w:val="003129A3"/>
    <w:rsid w:val="00313025"/>
    <w:rsid w:val="00316769"/>
    <w:rsid w:val="00316C81"/>
    <w:rsid w:val="00316F2D"/>
    <w:rsid w:val="0031777A"/>
    <w:rsid w:val="00317DE5"/>
    <w:rsid w:val="003207B4"/>
    <w:rsid w:val="00320AC6"/>
    <w:rsid w:val="00322255"/>
    <w:rsid w:val="003228A3"/>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46B92"/>
    <w:rsid w:val="00350122"/>
    <w:rsid w:val="003506C9"/>
    <w:rsid w:val="0035258F"/>
    <w:rsid w:val="00352B05"/>
    <w:rsid w:val="003534BD"/>
    <w:rsid w:val="00355106"/>
    <w:rsid w:val="00355211"/>
    <w:rsid w:val="00356E1C"/>
    <w:rsid w:val="00357B7D"/>
    <w:rsid w:val="0036022B"/>
    <w:rsid w:val="00360232"/>
    <w:rsid w:val="00361092"/>
    <w:rsid w:val="00361D56"/>
    <w:rsid w:val="00363816"/>
    <w:rsid w:val="0036564A"/>
    <w:rsid w:val="00366B72"/>
    <w:rsid w:val="003705EC"/>
    <w:rsid w:val="00371806"/>
    <w:rsid w:val="003731FD"/>
    <w:rsid w:val="00373336"/>
    <w:rsid w:val="00373AF9"/>
    <w:rsid w:val="00377CE0"/>
    <w:rsid w:val="0038163C"/>
    <w:rsid w:val="00381EF2"/>
    <w:rsid w:val="0038237B"/>
    <w:rsid w:val="0038240D"/>
    <w:rsid w:val="0038275D"/>
    <w:rsid w:val="0038351E"/>
    <w:rsid w:val="00384C2A"/>
    <w:rsid w:val="003854DB"/>
    <w:rsid w:val="00385891"/>
    <w:rsid w:val="00385C85"/>
    <w:rsid w:val="00387023"/>
    <w:rsid w:val="00387171"/>
    <w:rsid w:val="003901EF"/>
    <w:rsid w:val="0039323A"/>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04"/>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7B60"/>
    <w:rsid w:val="003E13A7"/>
    <w:rsid w:val="003E1800"/>
    <w:rsid w:val="003E6C0F"/>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4F95"/>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1D0"/>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85D"/>
    <w:rsid w:val="00467A64"/>
    <w:rsid w:val="004702B5"/>
    <w:rsid w:val="0047776F"/>
    <w:rsid w:val="00477FD2"/>
    <w:rsid w:val="00482E77"/>
    <w:rsid w:val="00483C4C"/>
    <w:rsid w:val="00484113"/>
    <w:rsid w:val="004856C0"/>
    <w:rsid w:val="00486FDD"/>
    <w:rsid w:val="00491A8B"/>
    <w:rsid w:val="004967CB"/>
    <w:rsid w:val="00496AFA"/>
    <w:rsid w:val="004A1C90"/>
    <w:rsid w:val="004A2D32"/>
    <w:rsid w:val="004A3A03"/>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1D8"/>
    <w:rsid w:val="004D7C86"/>
    <w:rsid w:val="004E1B4E"/>
    <w:rsid w:val="004E25FB"/>
    <w:rsid w:val="004E4A66"/>
    <w:rsid w:val="004E4C8B"/>
    <w:rsid w:val="004E5EBB"/>
    <w:rsid w:val="004E625D"/>
    <w:rsid w:val="004F05D6"/>
    <w:rsid w:val="004F0C98"/>
    <w:rsid w:val="004F1046"/>
    <w:rsid w:val="004F77F1"/>
    <w:rsid w:val="004F7F09"/>
    <w:rsid w:val="004F7FF9"/>
    <w:rsid w:val="005005A8"/>
    <w:rsid w:val="00502EFF"/>
    <w:rsid w:val="00507348"/>
    <w:rsid w:val="005076B6"/>
    <w:rsid w:val="00511074"/>
    <w:rsid w:val="005113AD"/>
    <w:rsid w:val="005124FD"/>
    <w:rsid w:val="0051370B"/>
    <w:rsid w:val="005139AA"/>
    <w:rsid w:val="005157B4"/>
    <w:rsid w:val="00516840"/>
    <w:rsid w:val="00516A3C"/>
    <w:rsid w:val="0052028A"/>
    <w:rsid w:val="005212EA"/>
    <w:rsid w:val="005229B2"/>
    <w:rsid w:val="00522B45"/>
    <w:rsid w:val="00523447"/>
    <w:rsid w:val="00530124"/>
    <w:rsid w:val="005309C1"/>
    <w:rsid w:val="0053238B"/>
    <w:rsid w:val="00532A46"/>
    <w:rsid w:val="00536403"/>
    <w:rsid w:val="00537904"/>
    <w:rsid w:val="00541DCC"/>
    <w:rsid w:val="0054210C"/>
    <w:rsid w:val="00543226"/>
    <w:rsid w:val="0054332B"/>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E91"/>
    <w:rsid w:val="005B3BAD"/>
    <w:rsid w:val="005B4853"/>
    <w:rsid w:val="005B60DA"/>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1AC7"/>
    <w:rsid w:val="005F63E0"/>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349F"/>
    <w:rsid w:val="00614EFA"/>
    <w:rsid w:val="006155E4"/>
    <w:rsid w:val="00615E49"/>
    <w:rsid w:val="00616B71"/>
    <w:rsid w:val="00616BC3"/>
    <w:rsid w:val="00621CDF"/>
    <w:rsid w:val="00621D5A"/>
    <w:rsid w:val="0062254A"/>
    <w:rsid w:val="006234C1"/>
    <w:rsid w:val="0062391F"/>
    <w:rsid w:val="00623FFB"/>
    <w:rsid w:val="00624F6F"/>
    <w:rsid w:val="00625FC5"/>
    <w:rsid w:val="00627939"/>
    <w:rsid w:val="00627CE2"/>
    <w:rsid w:val="00627D01"/>
    <w:rsid w:val="00631A2C"/>
    <w:rsid w:val="00632D64"/>
    <w:rsid w:val="00633782"/>
    <w:rsid w:val="00634A31"/>
    <w:rsid w:val="00634DB7"/>
    <w:rsid w:val="00634F89"/>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5930"/>
    <w:rsid w:val="00657833"/>
    <w:rsid w:val="006607CA"/>
    <w:rsid w:val="006620F8"/>
    <w:rsid w:val="006636C7"/>
    <w:rsid w:val="006638BF"/>
    <w:rsid w:val="00663994"/>
    <w:rsid w:val="00666A9B"/>
    <w:rsid w:val="00667B1F"/>
    <w:rsid w:val="00667C91"/>
    <w:rsid w:val="00673164"/>
    <w:rsid w:val="0067392B"/>
    <w:rsid w:val="00674E63"/>
    <w:rsid w:val="006755A1"/>
    <w:rsid w:val="0067769C"/>
    <w:rsid w:val="00680AC9"/>
    <w:rsid w:val="006819B2"/>
    <w:rsid w:val="0068226E"/>
    <w:rsid w:val="006835A8"/>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68EA"/>
    <w:rsid w:val="006B79CE"/>
    <w:rsid w:val="006C018D"/>
    <w:rsid w:val="006C23EA"/>
    <w:rsid w:val="006C2551"/>
    <w:rsid w:val="006C2676"/>
    <w:rsid w:val="006C34D7"/>
    <w:rsid w:val="006C36CF"/>
    <w:rsid w:val="006C3DC3"/>
    <w:rsid w:val="006C4407"/>
    <w:rsid w:val="006C492E"/>
    <w:rsid w:val="006C4C0E"/>
    <w:rsid w:val="006C57BF"/>
    <w:rsid w:val="006C60AD"/>
    <w:rsid w:val="006C7008"/>
    <w:rsid w:val="006C7F79"/>
    <w:rsid w:val="006D10BA"/>
    <w:rsid w:val="006D18BA"/>
    <w:rsid w:val="006D20F4"/>
    <w:rsid w:val="006D2A20"/>
    <w:rsid w:val="006D4EE2"/>
    <w:rsid w:val="006D4F02"/>
    <w:rsid w:val="006D63A4"/>
    <w:rsid w:val="006D6D11"/>
    <w:rsid w:val="006D7341"/>
    <w:rsid w:val="006D7C85"/>
    <w:rsid w:val="006D7CD2"/>
    <w:rsid w:val="006E0602"/>
    <w:rsid w:val="006E0F40"/>
    <w:rsid w:val="006E301C"/>
    <w:rsid w:val="006E3A91"/>
    <w:rsid w:val="006E45E3"/>
    <w:rsid w:val="006E53E5"/>
    <w:rsid w:val="006E67CA"/>
    <w:rsid w:val="006E7812"/>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0C14"/>
    <w:rsid w:val="00711A07"/>
    <w:rsid w:val="00712E40"/>
    <w:rsid w:val="00715C8A"/>
    <w:rsid w:val="007167E4"/>
    <w:rsid w:val="00716AC6"/>
    <w:rsid w:val="00717B6E"/>
    <w:rsid w:val="007208DC"/>
    <w:rsid w:val="00720E8D"/>
    <w:rsid w:val="00721653"/>
    <w:rsid w:val="00721A9A"/>
    <w:rsid w:val="00721BB5"/>
    <w:rsid w:val="007230BF"/>
    <w:rsid w:val="00723613"/>
    <w:rsid w:val="007244EA"/>
    <w:rsid w:val="007252D3"/>
    <w:rsid w:val="0072565E"/>
    <w:rsid w:val="007316BD"/>
    <w:rsid w:val="007323B6"/>
    <w:rsid w:val="00734AAD"/>
    <w:rsid w:val="00736134"/>
    <w:rsid w:val="00736B8F"/>
    <w:rsid w:val="00737322"/>
    <w:rsid w:val="00740BE4"/>
    <w:rsid w:val="00741C1B"/>
    <w:rsid w:val="00744C5B"/>
    <w:rsid w:val="0074736A"/>
    <w:rsid w:val="0075322C"/>
    <w:rsid w:val="00753976"/>
    <w:rsid w:val="0075524C"/>
    <w:rsid w:val="007554AE"/>
    <w:rsid w:val="0075550B"/>
    <w:rsid w:val="00755D56"/>
    <w:rsid w:val="00760F7F"/>
    <w:rsid w:val="007617E1"/>
    <w:rsid w:val="00761938"/>
    <w:rsid w:val="00761F11"/>
    <w:rsid w:val="00761F51"/>
    <w:rsid w:val="00762C15"/>
    <w:rsid w:val="00762C66"/>
    <w:rsid w:val="00764172"/>
    <w:rsid w:val="00764317"/>
    <w:rsid w:val="00765423"/>
    <w:rsid w:val="00765605"/>
    <w:rsid w:val="00767823"/>
    <w:rsid w:val="0077101F"/>
    <w:rsid w:val="007721DB"/>
    <w:rsid w:val="00772553"/>
    <w:rsid w:val="0077336C"/>
    <w:rsid w:val="007733E0"/>
    <w:rsid w:val="00773DAE"/>
    <w:rsid w:val="00773FE9"/>
    <w:rsid w:val="007747EC"/>
    <w:rsid w:val="00774881"/>
    <w:rsid w:val="007759CB"/>
    <w:rsid w:val="0077604C"/>
    <w:rsid w:val="007760BA"/>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0E82"/>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1144"/>
    <w:rsid w:val="00843F26"/>
    <w:rsid w:val="008449C1"/>
    <w:rsid w:val="00844D3D"/>
    <w:rsid w:val="00845320"/>
    <w:rsid w:val="0084605E"/>
    <w:rsid w:val="008506F1"/>
    <w:rsid w:val="00850DBC"/>
    <w:rsid w:val="00850E45"/>
    <w:rsid w:val="00851F0F"/>
    <w:rsid w:val="00852228"/>
    <w:rsid w:val="00852DB5"/>
    <w:rsid w:val="00853139"/>
    <w:rsid w:val="008543AB"/>
    <w:rsid w:val="00854D4E"/>
    <w:rsid w:val="008612A7"/>
    <w:rsid w:val="00862010"/>
    <w:rsid w:val="00863AAB"/>
    <w:rsid w:val="00864A45"/>
    <w:rsid w:val="00864B75"/>
    <w:rsid w:val="0086547A"/>
    <w:rsid w:val="00867DA9"/>
    <w:rsid w:val="008726D2"/>
    <w:rsid w:val="00873A87"/>
    <w:rsid w:val="00873EA6"/>
    <w:rsid w:val="00873EEA"/>
    <w:rsid w:val="0087582E"/>
    <w:rsid w:val="00875CFC"/>
    <w:rsid w:val="00877B36"/>
    <w:rsid w:val="00881C9F"/>
    <w:rsid w:val="00881F14"/>
    <w:rsid w:val="00883577"/>
    <w:rsid w:val="00892692"/>
    <w:rsid w:val="00892A6D"/>
    <w:rsid w:val="00893327"/>
    <w:rsid w:val="0089355B"/>
    <w:rsid w:val="008944D9"/>
    <w:rsid w:val="0089513B"/>
    <w:rsid w:val="00895A89"/>
    <w:rsid w:val="00896119"/>
    <w:rsid w:val="00896345"/>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FC3"/>
    <w:rsid w:val="008C182E"/>
    <w:rsid w:val="008C1AE2"/>
    <w:rsid w:val="008C32C0"/>
    <w:rsid w:val="008D0706"/>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6AC5"/>
    <w:rsid w:val="008E7D0D"/>
    <w:rsid w:val="008E7F52"/>
    <w:rsid w:val="008F0E99"/>
    <w:rsid w:val="008F1D40"/>
    <w:rsid w:val="008F2FC3"/>
    <w:rsid w:val="008F30CF"/>
    <w:rsid w:val="008F42C5"/>
    <w:rsid w:val="008F467E"/>
    <w:rsid w:val="008F57D7"/>
    <w:rsid w:val="008F5C61"/>
    <w:rsid w:val="008F5E7D"/>
    <w:rsid w:val="00900A76"/>
    <w:rsid w:val="00900D74"/>
    <w:rsid w:val="00904E28"/>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7693"/>
    <w:rsid w:val="00992766"/>
    <w:rsid w:val="009937D1"/>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1D93"/>
    <w:rsid w:val="009B36B8"/>
    <w:rsid w:val="009B3F29"/>
    <w:rsid w:val="009B55E7"/>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4D5A"/>
    <w:rsid w:val="009E719D"/>
    <w:rsid w:val="009E7663"/>
    <w:rsid w:val="009F0FE8"/>
    <w:rsid w:val="009F1716"/>
    <w:rsid w:val="009F1E2C"/>
    <w:rsid w:val="009F3CEA"/>
    <w:rsid w:val="009F5BE7"/>
    <w:rsid w:val="009F6B02"/>
    <w:rsid w:val="009F6CFB"/>
    <w:rsid w:val="009F7DDC"/>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3746B"/>
    <w:rsid w:val="00A42299"/>
    <w:rsid w:val="00A441E3"/>
    <w:rsid w:val="00A4474E"/>
    <w:rsid w:val="00A45123"/>
    <w:rsid w:val="00A46518"/>
    <w:rsid w:val="00A50D0A"/>
    <w:rsid w:val="00A5217A"/>
    <w:rsid w:val="00A52736"/>
    <w:rsid w:val="00A527D3"/>
    <w:rsid w:val="00A53EBF"/>
    <w:rsid w:val="00A54239"/>
    <w:rsid w:val="00A55E28"/>
    <w:rsid w:val="00A56DD7"/>
    <w:rsid w:val="00A56E57"/>
    <w:rsid w:val="00A57290"/>
    <w:rsid w:val="00A60292"/>
    <w:rsid w:val="00A605FC"/>
    <w:rsid w:val="00A60BDD"/>
    <w:rsid w:val="00A61C31"/>
    <w:rsid w:val="00A66664"/>
    <w:rsid w:val="00A666EA"/>
    <w:rsid w:val="00A66844"/>
    <w:rsid w:val="00A6700A"/>
    <w:rsid w:val="00A67C9F"/>
    <w:rsid w:val="00A67EEF"/>
    <w:rsid w:val="00A75527"/>
    <w:rsid w:val="00A75BAB"/>
    <w:rsid w:val="00A763EB"/>
    <w:rsid w:val="00A76B48"/>
    <w:rsid w:val="00A770B0"/>
    <w:rsid w:val="00A773B5"/>
    <w:rsid w:val="00A77463"/>
    <w:rsid w:val="00A77C4F"/>
    <w:rsid w:val="00A81267"/>
    <w:rsid w:val="00A8451C"/>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169A"/>
    <w:rsid w:val="00AE2340"/>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3065"/>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5A8"/>
    <w:rsid w:val="00B32A8E"/>
    <w:rsid w:val="00B332E9"/>
    <w:rsid w:val="00B34875"/>
    <w:rsid w:val="00B34B97"/>
    <w:rsid w:val="00B351D4"/>
    <w:rsid w:val="00B355C4"/>
    <w:rsid w:val="00B35F55"/>
    <w:rsid w:val="00B36C3A"/>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0245"/>
    <w:rsid w:val="00B720FE"/>
    <w:rsid w:val="00B73406"/>
    <w:rsid w:val="00B73964"/>
    <w:rsid w:val="00B75A38"/>
    <w:rsid w:val="00B76D90"/>
    <w:rsid w:val="00B77248"/>
    <w:rsid w:val="00B777DC"/>
    <w:rsid w:val="00B81043"/>
    <w:rsid w:val="00B817C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B7A57"/>
    <w:rsid w:val="00BC24BB"/>
    <w:rsid w:val="00BC46B3"/>
    <w:rsid w:val="00BC48B7"/>
    <w:rsid w:val="00BC59A9"/>
    <w:rsid w:val="00BC6192"/>
    <w:rsid w:val="00BC6269"/>
    <w:rsid w:val="00BC7216"/>
    <w:rsid w:val="00BC7CBC"/>
    <w:rsid w:val="00BD0F78"/>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3FD8"/>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74D"/>
    <w:rsid w:val="00C45975"/>
    <w:rsid w:val="00C459CA"/>
    <w:rsid w:val="00C47818"/>
    <w:rsid w:val="00C50A6A"/>
    <w:rsid w:val="00C5446F"/>
    <w:rsid w:val="00C545CD"/>
    <w:rsid w:val="00C546BD"/>
    <w:rsid w:val="00C54D89"/>
    <w:rsid w:val="00C55FC5"/>
    <w:rsid w:val="00C562C2"/>
    <w:rsid w:val="00C57383"/>
    <w:rsid w:val="00C57430"/>
    <w:rsid w:val="00C60F8F"/>
    <w:rsid w:val="00C613E2"/>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357F"/>
    <w:rsid w:val="00C94014"/>
    <w:rsid w:val="00C94CF3"/>
    <w:rsid w:val="00C96BE2"/>
    <w:rsid w:val="00C974C7"/>
    <w:rsid w:val="00C9771C"/>
    <w:rsid w:val="00C97B51"/>
    <w:rsid w:val="00CA027D"/>
    <w:rsid w:val="00CA0469"/>
    <w:rsid w:val="00CA08C6"/>
    <w:rsid w:val="00CA1E86"/>
    <w:rsid w:val="00CA2D6F"/>
    <w:rsid w:val="00CA4E50"/>
    <w:rsid w:val="00CA55D4"/>
    <w:rsid w:val="00CA5AF4"/>
    <w:rsid w:val="00CA6004"/>
    <w:rsid w:val="00CA60CC"/>
    <w:rsid w:val="00CA6A31"/>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D7BA8"/>
    <w:rsid w:val="00CE1192"/>
    <w:rsid w:val="00CE11D6"/>
    <w:rsid w:val="00CE32F1"/>
    <w:rsid w:val="00CE3D8F"/>
    <w:rsid w:val="00CE5D4B"/>
    <w:rsid w:val="00CE6337"/>
    <w:rsid w:val="00CE7128"/>
    <w:rsid w:val="00CF09D7"/>
    <w:rsid w:val="00CF2F07"/>
    <w:rsid w:val="00CF330E"/>
    <w:rsid w:val="00CF39BF"/>
    <w:rsid w:val="00CF468F"/>
    <w:rsid w:val="00CF5083"/>
    <w:rsid w:val="00CF55CA"/>
    <w:rsid w:val="00CF584F"/>
    <w:rsid w:val="00CF7F40"/>
    <w:rsid w:val="00D011C8"/>
    <w:rsid w:val="00D012A2"/>
    <w:rsid w:val="00D01642"/>
    <w:rsid w:val="00D02623"/>
    <w:rsid w:val="00D03BCF"/>
    <w:rsid w:val="00D03EF7"/>
    <w:rsid w:val="00D0567E"/>
    <w:rsid w:val="00D05A94"/>
    <w:rsid w:val="00D10AC2"/>
    <w:rsid w:val="00D11588"/>
    <w:rsid w:val="00D12FD7"/>
    <w:rsid w:val="00D139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3B5F"/>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5971"/>
    <w:rsid w:val="00D8717E"/>
    <w:rsid w:val="00D876C9"/>
    <w:rsid w:val="00D87C66"/>
    <w:rsid w:val="00D906E6"/>
    <w:rsid w:val="00D913AB"/>
    <w:rsid w:val="00D91D57"/>
    <w:rsid w:val="00D9247C"/>
    <w:rsid w:val="00D925B0"/>
    <w:rsid w:val="00DA1062"/>
    <w:rsid w:val="00DA1153"/>
    <w:rsid w:val="00DA2348"/>
    <w:rsid w:val="00DA331F"/>
    <w:rsid w:val="00DA3C87"/>
    <w:rsid w:val="00DA5198"/>
    <w:rsid w:val="00DA6115"/>
    <w:rsid w:val="00DA61D9"/>
    <w:rsid w:val="00DA6301"/>
    <w:rsid w:val="00DA661D"/>
    <w:rsid w:val="00DB0EE7"/>
    <w:rsid w:val="00DB2B83"/>
    <w:rsid w:val="00DB45B1"/>
    <w:rsid w:val="00DB5DCF"/>
    <w:rsid w:val="00DC1946"/>
    <w:rsid w:val="00DC250A"/>
    <w:rsid w:val="00DC6A83"/>
    <w:rsid w:val="00DD0498"/>
    <w:rsid w:val="00DD155F"/>
    <w:rsid w:val="00DD165B"/>
    <w:rsid w:val="00DD1675"/>
    <w:rsid w:val="00DD20F1"/>
    <w:rsid w:val="00DD49C8"/>
    <w:rsid w:val="00DD4A09"/>
    <w:rsid w:val="00DD519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C3F"/>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16BE"/>
    <w:rsid w:val="00E42584"/>
    <w:rsid w:val="00E42587"/>
    <w:rsid w:val="00E428AC"/>
    <w:rsid w:val="00E42D64"/>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707F"/>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7FA"/>
    <w:rsid w:val="00E959CD"/>
    <w:rsid w:val="00E95E11"/>
    <w:rsid w:val="00E97C08"/>
    <w:rsid w:val="00EA3452"/>
    <w:rsid w:val="00EA38A3"/>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D68B5"/>
    <w:rsid w:val="00ED763E"/>
    <w:rsid w:val="00EE204E"/>
    <w:rsid w:val="00EE3E17"/>
    <w:rsid w:val="00EF08C9"/>
    <w:rsid w:val="00EF0992"/>
    <w:rsid w:val="00EF143F"/>
    <w:rsid w:val="00EF3B66"/>
    <w:rsid w:val="00EF40D6"/>
    <w:rsid w:val="00EF4276"/>
    <w:rsid w:val="00EF4655"/>
    <w:rsid w:val="00EF4D0E"/>
    <w:rsid w:val="00EF6B39"/>
    <w:rsid w:val="00F0107F"/>
    <w:rsid w:val="00F01FB7"/>
    <w:rsid w:val="00F023B2"/>
    <w:rsid w:val="00F02902"/>
    <w:rsid w:val="00F029BB"/>
    <w:rsid w:val="00F0331D"/>
    <w:rsid w:val="00F058BE"/>
    <w:rsid w:val="00F059B8"/>
    <w:rsid w:val="00F07EDA"/>
    <w:rsid w:val="00F12593"/>
    <w:rsid w:val="00F133B2"/>
    <w:rsid w:val="00F1442D"/>
    <w:rsid w:val="00F144A6"/>
    <w:rsid w:val="00F15AC8"/>
    <w:rsid w:val="00F168DC"/>
    <w:rsid w:val="00F23E62"/>
    <w:rsid w:val="00F24A96"/>
    <w:rsid w:val="00F26535"/>
    <w:rsid w:val="00F26D37"/>
    <w:rsid w:val="00F3023D"/>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21C"/>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1E79"/>
    <w:rsid w:val="00F71F96"/>
    <w:rsid w:val="00F72A90"/>
    <w:rsid w:val="00F72CAC"/>
    <w:rsid w:val="00F7506D"/>
    <w:rsid w:val="00F751A6"/>
    <w:rsid w:val="00F75F0C"/>
    <w:rsid w:val="00F76253"/>
    <w:rsid w:val="00F80BB0"/>
    <w:rsid w:val="00F81E7A"/>
    <w:rsid w:val="00F82072"/>
    <w:rsid w:val="00F8243A"/>
    <w:rsid w:val="00F83E2B"/>
    <w:rsid w:val="00F85248"/>
    <w:rsid w:val="00F853C4"/>
    <w:rsid w:val="00F85D06"/>
    <w:rsid w:val="00F85D58"/>
    <w:rsid w:val="00F862C8"/>
    <w:rsid w:val="00F86700"/>
    <w:rsid w:val="00F869E2"/>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MeniuneNerezolvat">
    <w:name w:val="Unresolved Mention"/>
    <w:basedOn w:val="Fontdeparagrafimplicit"/>
    <w:uiPriority w:val="99"/>
    <w:semiHidden/>
    <w:unhideWhenUsed/>
    <w:rsid w:val="005B60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89910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80225053">
      <w:bodyDiv w:val="1"/>
      <w:marLeft w:val="0"/>
      <w:marRight w:val="0"/>
      <w:marTop w:val="0"/>
      <w:marBottom w:val="0"/>
      <w:divBdr>
        <w:top w:val="none" w:sz="0" w:space="0" w:color="auto"/>
        <w:left w:val="none" w:sz="0" w:space="0" w:color="auto"/>
        <w:bottom w:val="none" w:sz="0" w:space="0" w:color="auto"/>
        <w:right w:val="none" w:sz="0" w:space="0" w:color="auto"/>
      </w:divBdr>
      <w:divsChild>
        <w:div w:id="1284263292">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curement_rh@ms.gov.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ms.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B2C523-790D-45BD-A8AD-8250EC4A9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5</Pages>
  <Words>1689</Words>
  <Characters>9628</Characters>
  <Application>Microsoft Office Word</Application>
  <DocSecurity>0</DocSecurity>
  <Lines>80</Lines>
  <Paragraphs>22</Paragraphs>
  <ScaleCrop>false</ScaleCrop>
  <HeadingPairs>
    <vt:vector size="8" baseType="variant">
      <vt:variant>
        <vt:lpstr>Title</vt:lpstr>
      </vt:variant>
      <vt:variant>
        <vt:i4>1</vt:i4>
      </vt:variant>
      <vt:variant>
        <vt:lpstr>Titlu</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Igor Vieru</cp:lastModifiedBy>
  <cp:revision>19</cp:revision>
  <cp:lastPrinted>2021-06-01T11:52:00Z</cp:lastPrinted>
  <dcterms:created xsi:type="dcterms:W3CDTF">2024-10-13T08:00:00Z</dcterms:created>
  <dcterms:modified xsi:type="dcterms:W3CDTF">2024-10-24T10:04:00Z</dcterms:modified>
</cp:coreProperties>
</file>