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64F1BA25"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87F18ED" w14:textId="77777777" w:rsidR="00361EDD" w:rsidRPr="00FF430B" w:rsidRDefault="00361EDD" w:rsidP="003961E7">
      <w:pPr>
        <w:tabs>
          <w:tab w:val="left" w:pos="5103"/>
          <w:tab w:val="left" w:pos="10348"/>
        </w:tabs>
        <w:jc w:val="center"/>
        <w:rPr>
          <w:b/>
          <w:noProof w:val="0"/>
          <w:lang w:eastAsia="ru-RU"/>
        </w:rPr>
      </w:pPr>
    </w:p>
    <w:p w14:paraId="2EEBFCC3" w14:textId="51F2D5A1" w:rsidR="00361EDD" w:rsidRPr="00FF430B" w:rsidRDefault="00361EDD" w:rsidP="00361EDD">
      <w:r w:rsidRPr="009A7F42">
        <w:rPr>
          <w:sz w:val="32"/>
          <w:szCs w:val="32"/>
        </w:rPr>
        <w:t>Obiectul achiziţiei:</w:t>
      </w:r>
      <w:r w:rsidRPr="00D2254F">
        <w:rPr>
          <w:b/>
        </w:rPr>
        <w:t xml:space="preserve"> </w:t>
      </w:r>
      <w:r w:rsidRPr="00361EDD">
        <w:rPr>
          <w:b/>
        </w:rPr>
        <w:t>Lucrări de reparaţii a acoperişului de tip sarpanta, termoizolarea fasadelor şi schimbarea tîmplăriei la gimnaziul M. Snegur s. Trifăneşti r-nul Floreşti</w:t>
      </w:r>
    </w:p>
    <w:p w14:paraId="2E4C9550" w14:textId="77777777" w:rsidR="00361EDD" w:rsidRDefault="00361EDD" w:rsidP="00361EDD">
      <w:pPr>
        <w:pStyle w:val="2"/>
        <w:keepNext w:val="0"/>
        <w:keepLines w:val="0"/>
        <w:tabs>
          <w:tab w:val="left" w:pos="37"/>
        </w:tabs>
        <w:spacing w:before="0"/>
        <w:jc w:val="center"/>
        <w:rPr>
          <w:rFonts w:ascii="Times New Roman" w:eastAsia="Times New Roman" w:hAnsi="Times New Roman" w:cs="Times New Roman"/>
          <w:bCs w:val="0"/>
          <w:color w:val="auto"/>
        </w:rPr>
      </w:pPr>
    </w:p>
    <w:p w14:paraId="4B08FB0C" w14:textId="77777777" w:rsidR="00361EDD" w:rsidRDefault="00361EDD" w:rsidP="00361EDD">
      <w:pPr>
        <w:pStyle w:val="2"/>
        <w:keepNext w:val="0"/>
        <w:keepLines w:val="0"/>
        <w:tabs>
          <w:tab w:val="left" w:pos="37"/>
        </w:tabs>
        <w:spacing w:before="0"/>
        <w:jc w:val="center"/>
        <w:rPr>
          <w:rFonts w:ascii="Times New Roman" w:eastAsia="Times New Roman" w:hAnsi="Times New Roman" w:cs="Times New Roman"/>
          <w:bCs w:val="0"/>
          <w:color w:val="auto"/>
        </w:rPr>
      </w:pPr>
    </w:p>
    <w:p w14:paraId="3293E529" w14:textId="77777777" w:rsidR="00361EDD" w:rsidRDefault="00361EDD" w:rsidP="00361EDD">
      <w:pPr>
        <w:pStyle w:val="2"/>
        <w:keepNext w:val="0"/>
        <w:keepLines w:val="0"/>
        <w:tabs>
          <w:tab w:val="left" w:pos="37"/>
        </w:tabs>
        <w:spacing w:before="0"/>
        <w:jc w:val="center"/>
        <w:rPr>
          <w:rFonts w:ascii="Times New Roman" w:eastAsia="Times New Roman" w:hAnsi="Times New Roman" w:cs="Times New Roman"/>
          <w:bCs w:val="0"/>
          <w:color w:val="auto"/>
        </w:rPr>
      </w:pPr>
    </w:p>
    <w:p w14:paraId="6ECB1BA6" w14:textId="46B65033" w:rsidR="00361EDD" w:rsidRPr="00261D0C" w:rsidRDefault="00361EDD" w:rsidP="00361EDD">
      <w:pPr>
        <w:pStyle w:val="2"/>
        <w:keepNext w:val="0"/>
        <w:keepLines w:val="0"/>
        <w:tabs>
          <w:tab w:val="left" w:pos="37"/>
        </w:tabs>
        <w:spacing w:before="0"/>
        <w:rPr>
          <w:rFonts w:ascii="Times New Roman" w:eastAsia="Times New Roman" w:hAnsi="Times New Roman" w:cs="Times New Roman"/>
          <w:bCs w:val="0"/>
          <w:color w:val="000000" w:themeColor="text1"/>
        </w:rPr>
      </w:pPr>
      <w:r w:rsidRPr="00261D0C">
        <w:rPr>
          <w:rFonts w:ascii="Times New Roman" w:eastAsia="Times New Roman" w:hAnsi="Times New Roman" w:cs="Times New Roman"/>
          <w:color w:val="000000"/>
          <w:sz w:val="32"/>
          <w:szCs w:val="32"/>
        </w:rPr>
        <w:t>Cod CPV:</w:t>
      </w:r>
      <w:r w:rsidRPr="00261D0C">
        <w:rPr>
          <w:rFonts w:ascii="Times New Roman" w:eastAsia="Times New Roman" w:hAnsi="Times New Roman" w:cs="Times New Roman"/>
          <w:b w:val="0"/>
          <w:color w:val="000000"/>
          <w:sz w:val="32"/>
          <w:szCs w:val="32"/>
        </w:rPr>
        <w:tab/>
      </w:r>
      <w:r w:rsidR="007838FD" w:rsidRPr="007838FD">
        <w:rPr>
          <w:rFonts w:ascii="Times New Roman" w:hAnsi="Times New Roman" w:cs="Times New Roman"/>
          <w:color w:val="000000" w:themeColor="text1"/>
          <w:sz w:val="32"/>
          <w:szCs w:val="32"/>
        </w:rPr>
        <w:t>45200000-9</w:t>
      </w:r>
      <w:bookmarkStart w:id="0" w:name="_GoBack"/>
      <w:bookmarkEnd w:id="0"/>
    </w:p>
    <w:p w14:paraId="00F0B3A2" w14:textId="77777777" w:rsidR="00361EDD" w:rsidRDefault="00361EDD" w:rsidP="00361EDD">
      <w:pPr>
        <w:pStyle w:val="2"/>
        <w:keepNext w:val="0"/>
        <w:keepLines w:val="0"/>
        <w:tabs>
          <w:tab w:val="left" w:pos="37"/>
        </w:tabs>
        <w:spacing w:before="0"/>
        <w:jc w:val="center"/>
        <w:rPr>
          <w:rFonts w:ascii="Times New Roman" w:eastAsia="Times New Roman" w:hAnsi="Times New Roman" w:cs="Times New Roman"/>
          <w:bCs w:val="0"/>
          <w:color w:val="auto"/>
        </w:rPr>
      </w:pPr>
    </w:p>
    <w:p w14:paraId="2D27F8F0" w14:textId="77777777" w:rsidR="00361EDD" w:rsidRDefault="00361EDD" w:rsidP="00361EDD">
      <w:pPr>
        <w:pStyle w:val="2"/>
        <w:keepNext w:val="0"/>
        <w:keepLines w:val="0"/>
        <w:tabs>
          <w:tab w:val="left" w:pos="37"/>
        </w:tabs>
        <w:spacing w:before="0"/>
        <w:jc w:val="center"/>
        <w:rPr>
          <w:rFonts w:ascii="Times New Roman" w:eastAsia="Times New Roman" w:hAnsi="Times New Roman" w:cs="Times New Roman"/>
          <w:bCs w:val="0"/>
          <w:color w:val="auto"/>
        </w:rPr>
      </w:pPr>
    </w:p>
    <w:p w14:paraId="7185D3AC" w14:textId="56D56B40" w:rsidR="00361EDD" w:rsidRPr="00261D0C" w:rsidRDefault="00361EDD" w:rsidP="00361EDD">
      <w:pPr>
        <w:pStyle w:val="2"/>
        <w:keepNext w:val="0"/>
        <w:keepLines w:val="0"/>
        <w:tabs>
          <w:tab w:val="left" w:pos="37"/>
        </w:tabs>
        <w:spacing w:before="0"/>
        <w:rPr>
          <w:rFonts w:ascii="Times New Roman" w:eastAsia="Times New Roman" w:hAnsi="Times New Roman" w:cs="Times New Roman"/>
          <w:bCs w:val="0"/>
          <w:color w:val="000000" w:themeColor="text1"/>
        </w:rPr>
      </w:pPr>
      <w:r w:rsidRPr="00261D0C">
        <w:rPr>
          <w:rFonts w:ascii="Times New Roman" w:eastAsia="Times New Roman" w:hAnsi="Times New Roman" w:cs="Times New Roman"/>
          <w:color w:val="000000"/>
          <w:sz w:val="32"/>
          <w:szCs w:val="32"/>
        </w:rPr>
        <w:t>Autoritatea Contractantă</w:t>
      </w:r>
      <w:r w:rsidRPr="00261D0C">
        <w:rPr>
          <w:rFonts w:ascii="Calibri Light" w:eastAsia="Times New Roman" w:hAnsi="Calibri Light" w:cs="Times New Roman"/>
          <w:color w:val="000000"/>
          <w:sz w:val="32"/>
          <w:szCs w:val="32"/>
        </w:rPr>
        <w:t>:</w:t>
      </w:r>
      <w:r>
        <w:rPr>
          <w:color w:val="000000" w:themeColor="text1"/>
          <w:sz w:val="32"/>
          <w:szCs w:val="32"/>
        </w:rPr>
        <w:t xml:space="preserve"> </w:t>
      </w:r>
      <w:r w:rsidRPr="00261D0C">
        <w:rPr>
          <w:rFonts w:ascii="Times New Roman" w:hAnsi="Times New Roman" w:cs="Times New Roman"/>
          <w:color w:val="000000" w:themeColor="text1"/>
          <w:sz w:val="32"/>
          <w:szCs w:val="32"/>
        </w:rPr>
        <w:t xml:space="preserve">Primăria </w:t>
      </w:r>
      <w:r>
        <w:rPr>
          <w:rFonts w:ascii="Times New Roman" w:hAnsi="Times New Roman" w:cs="Times New Roman"/>
          <w:color w:val="000000" w:themeColor="text1"/>
          <w:sz w:val="32"/>
          <w:szCs w:val="32"/>
        </w:rPr>
        <w:t>com. Trifăneşti</w:t>
      </w:r>
    </w:p>
    <w:p w14:paraId="36165393" w14:textId="77777777" w:rsidR="00361EDD" w:rsidRDefault="00361EDD" w:rsidP="00361EDD">
      <w:pPr>
        <w:pStyle w:val="2"/>
        <w:keepNext w:val="0"/>
        <w:keepLines w:val="0"/>
        <w:tabs>
          <w:tab w:val="left" w:pos="37"/>
        </w:tabs>
        <w:spacing w:before="0"/>
        <w:jc w:val="center"/>
        <w:rPr>
          <w:rFonts w:ascii="Times New Roman" w:eastAsia="Times New Roman" w:hAnsi="Times New Roman" w:cs="Times New Roman"/>
          <w:bCs w:val="0"/>
          <w:color w:val="auto"/>
        </w:rPr>
      </w:pPr>
    </w:p>
    <w:p w14:paraId="119107CC" w14:textId="77777777" w:rsidR="00361EDD" w:rsidRDefault="00361EDD" w:rsidP="00361EDD"/>
    <w:p w14:paraId="03E4C4FA" w14:textId="77777777" w:rsidR="00361EDD" w:rsidRDefault="00361EDD" w:rsidP="00361EDD"/>
    <w:p w14:paraId="7A655035" w14:textId="77777777" w:rsidR="00361EDD" w:rsidRDefault="00361EDD" w:rsidP="00361EDD"/>
    <w:p w14:paraId="1BC2F399" w14:textId="77777777" w:rsidR="00361EDD" w:rsidRPr="009A7F42" w:rsidRDefault="00361EDD" w:rsidP="00361EDD">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Pr="004C6933">
        <w:rPr>
          <w:b/>
          <w:sz w:val="32"/>
        </w:rPr>
        <w:t>LICITAȚIE DESCHISĂ</w:t>
      </w:r>
    </w:p>
    <w:p w14:paraId="2107EF41" w14:textId="77777777" w:rsidR="00361EDD" w:rsidRDefault="00361EDD" w:rsidP="00361EDD"/>
    <w:p w14:paraId="75ACAB1A" w14:textId="6D1F94BB" w:rsidR="003961E7" w:rsidRDefault="003961E7" w:rsidP="003961E7">
      <w:pPr>
        <w:tabs>
          <w:tab w:val="left" w:pos="5103"/>
          <w:tab w:val="left" w:pos="10348"/>
        </w:tabs>
        <w:jc w:val="center"/>
        <w:rPr>
          <w:noProof w:val="0"/>
          <w:lang w:eastAsia="ru-RU"/>
        </w:rPr>
      </w:pPr>
    </w:p>
    <w:p w14:paraId="6F99B5AE" w14:textId="76DBB5D7" w:rsidR="00D532AA" w:rsidRDefault="00D532AA" w:rsidP="003961E7">
      <w:pPr>
        <w:tabs>
          <w:tab w:val="left" w:pos="5103"/>
          <w:tab w:val="left" w:pos="10348"/>
        </w:tabs>
        <w:jc w:val="center"/>
        <w:rPr>
          <w:noProof w:val="0"/>
          <w:lang w:eastAsia="ru-RU"/>
        </w:rPr>
      </w:pPr>
    </w:p>
    <w:p w14:paraId="65DBED04" w14:textId="4120B2A8" w:rsidR="00D532AA" w:rsidRDefault="00D532AA" w:rsidP="003961E7">
      <w:pPr>
        <w:tabs>
          <w:tab w:val="left" w:pos="5103"/>
          <w:tab w:val="left" w:pos="10348"/>
        </w:tabs>
        <w:jc w:val="center"/>
        <w:rPr>
          <w:noProof w:val="0"/>
          <w:lang w:eastAsia="ru-RU"/>
        </w:rPr>
      </w:pPr>
    </w:p>
    <w:p w14:paraId="1E72A8B5" w14:textId="2FBEDAC8" w:rsidR="00D532AA" w:rsidRDefault="00D532AA" w:rsidP="003961E7">
      <w:pPr>
        <w:tabs>
          <w:tab w:val="left" w:pos="5103"/>
          <w:tab w:val="left" w:pos="10348"/>
        </w:tabs>
        <w:jc w:val="center"/>
        <w:rPr>
          <w:noProof w:val="0"/>
          <w:lang w:eastAsia="ru-RU"/>
        </w:rPr>
      </w:pPr>
    </w:p>
    <w:p w14:paraId="47DBF8E2" w14:textId="799C4967" w:rsidR="00D532AA" w:rsidRDefault="00D532AA" w:rsidP="003961E7">
      <w:pPr>
        <w:tabs>
          <w:tab w:val="left" w:pos="5103"/>
          <w:tab w:val="left" w:pos="10348"/>
        </w:tabs>
        <w:jc w:val="center"/>
        <w:rPr>
          <w:noProof w:val="0"/>
          <w:lang w:eastAsia="ru-RU"/>
        </w:rPr>
      </w:pPr>
    </w:p>
    <w:p w14:paraId="7BB8F571" w14:textId="233640E2" w:rsidR="00D532AA" w:rsidRDefault="00D532AA" w:rsidP="003961E7">
      <w:pPr>
        <w:tabs>
          <w:tab w:val="left" w:pos="5103"/>
          <w:tab w:val="left" w:pos="10348"/>
        </w:tabs>
        <w:jc w:val="center"/>
        <w:rPr>
          <w:noProof w:val="0"/>
          <w:lang w:eastAsia="ru-RU"/>
        </w:rPr>
      </w:pPr>
    </w:p>
    <w:p w14:paraId="7363DB3E" w14:textId="58DEBBC1" w:rsidR="00D532AA" w:rsidRDefault="00D532AA" w:rsidP="003961E7">
      <w:pPr>
        <w:tabs>
          <w:tab w:val="left" w:pos="5103"/>
          <w:tab w:val="left" w:pos="10348"/>
        </w:tabs>
        <w:jc w:val="center"/>
        <w:rPr>
          <w:noProof w:val="0"/>
          <w:lang w:eastAsia="ru-RU"/>
        </w:rPr>
      </w:pPr>
    </w:p>
    <w:p w14:paraId="73D5BA0B" w14:textId="694F3D84" w:rsidR="00D532AA" w:rsidRDefault="00D532AA" w:rsidP="003961E7">
      <w:pPr>
        <w:tabs>
          <w:tab w:val="left" w:pos="5103"/>
          <w:tab w:val="left" w:pos="10348"/>
        </w:tabs>
        <w:jc w:val="center"/>
        <w:rPr>
          <w:noProof w:val="0"/>
          <w:lang w:eastAsia="ru-RU"/>
        </w:rPr>
      </w:pPr>
    </w:p>
    <w:p w14:paraId="1FF7E52B" w14:textId="041F71E6" w:rsidR="00D532AA" w:rsidRDefault="00D532AA" w:rsidP="003961E7">
      <w:pPr>
        <w:tabs>
          <w:tab w:val="left" w:pos="5103"/>
          <w:tab w:val="left" w:pos="10348"/>
        </w:tabs>
        <w:jc w:val="center"/>
        <w:rPr>
          <w:noProof w:val="0"/>
          <w:lang w:eastAsia="ru-RU"/>
        </w:rPr>
      </w:pPr>
    </w:p>
    <w:p w14:paraId="45613EC6" w14:textId="3EB210F0" w:rsidR="00D532AA" w:rsidRDefault="00D532AA" w:rsidP="003961E7">
      <w:pPr>
        <w:tabs>
          <w:tab w:val="left" w:pos="5103"/>
          <w:tab w:val="left" w:pos="10348"/>
        </w:tabs>
        <w:jc w:val="center"/>
        <w:rPr>
          <w:noProof w:val="0"/>
          <w:lang w:eastAsia="ru-RU"/>
        </w:rPr>
      </w:pPr>
    </w:p>
    <w:p w14:paraId="5040AD50" w14:textId="5C45C601" w:rsidR="00D532AA" w:rsidRDefault="00D532AA" w:rsidP="003961E7">
      <w:pPr>
        <w:tabs>
          <w:tab w:val="left" w:pos="5103"/>
          <w:tab w:val="left" w:pos="10348"/>
        </w:tabs>
        <w:jc w:val="center"/>
        <w:rPr>
          <w:noProof w:val="0"/>
          <w:lang w:eastAsia="ru-RU"/>
        </w:rPr>
      </w:pPr>
    </w:p>
    <w:p w14:paraId="7BC9FC6F" w14:textId="0EE639FE" w:rsidR="00D532AA" w:rsidRDefault="00D532AA" w:rsidP="003961E7">
      <w:pPr>
        <w:tabs>
          <w:tab w:val="left" w:pos="5103"/>
          <w:tab w:val="left" w:pos="10348"/>
        </w:tabs>
        <w:jc w:val="center"/>
        <w:rPr>
          <w:noProof w:val="0"/>
          <w:lang w:eastAsia="ru-RU"/>
        </w:rPr>
      </w:pPr>
    </w:p>
    <w:p w14:paraId="314B8EEE" w14:textId="3AB70924" w:rsidR="00D532AA" w:rsidRDefault="00D532AA" w:rsidP="003961E7">
      <w:pPr>
        <w:tabs>
          <w:tab w:val="left" w:pos="5103"/>
          <w:tab w:val="left" w:pos="10348"/>
        </w:tabs>
        <w:jc w:val="center"/>
        <w:rPr>
          <w:noProof w:val="0"/>
          <w:lang w:eastAsia="ru-RU"/>
        </w:rPr>
      </w:pPr>
    </w:p>
    <w:p w14:paraId="1AE68B43" w14:textId="1979535F" w:rsidR="00D532AA" w:rsidRDefault="00D532AA" w:rsidP="003961E7">
      <w:pPr>
        <w:tabs>
          <w:tab w:val="left" w:pos="5103"/>
          <w:tab w:val="left" w:pos="10348"/>
        </w:tabs>
        <w:jc w:val="center"/>
        <w:rPr>
          <w:noProof w:val="0"/>
          <w:lang w:eastAsia="ru-RU"/>
        </w:rPr>
      </w:pPr>
    </w:p>
    <w:p w14:paraId="5E8028AB" w14:textId="75A51B0F" w:rsidR="00D532AA" w:rsidRDefault="00D532AA" w:rsidP="003961E7">
      <w:pPr>
        <w:tabs>
          <w:tab w:val="left" w:pos="5103"/>
          <w:tab w:val="left" w:pos="10348"/>
        </w:tabs>
        <w:jc w:val="center"/>
        <w:rPr>
          <w:noProof w:val="0"/>
          <w:lang w:eastAsia="ru-RU"/>
        </w:rPr>
      </w:pPr>
    </w:p>
    <w:p w14:paraId="5A0C00B7" w14:textId="19844679" w:rsidR="00D532AA" w:rsidRDefault="00D532AA" w:rsidP="003961E7">
      <w:pPr>
        <w:tabs>
          <w:tab w:val="left" w:pos="5103"/>
          <w:tab w:val="left" w:pos="10348"/>
        </w:tabs>
        <w:jc w:val="center"/>
        <w:rPr>
          <w:noProof w:val="0"/>
          <w:lang w:eastAsia="ru-RU"/>
        </w:rPr>
      </w:pPr>
    </w:p>
    <w:p w14:paraId="02904935" w14:textId="74552109" w:rsidR="00D532AA" w:rsidRDefault="00D532AA" w:rsidP="003961E7">
      <w:pPr>
        <w:tabs>
          <w:tab w:val="left" w:pos="5103"/>
          <w:tab w:val="left" w:pos="10348"/>
        </w:tabs>
        <w:jc w:val="center"/>
        <w:rPr>
          <w:noProof w:val="0"/>
          <w:lang w:eastAsia="ru-RU"/>
        </w:rPr>
      </w:pPr>
    </w:p>
    <w:p w14:paraId="00E14B9D" w14:textId="5E1E7B75" w:rsidR="00D532AA" w:rsidRDefault="00D532AA" w:rsidP="003961E7">
      <w:pPr>
        <w:tabs>
          <w:tab w:val="left" w:pos="5103"/>
          <w:tab w:val="left" w:pos="10348"/>
        </w:tabs>
        <w:jc w:val="center"/>
        <w:rPr>
          <w:noProof w:val="0"/>
          <w:lang w:eastAsia="ru-RU"/>
        </w:rPr>
      </w:pPr>
    </w:p>
    <w:p w14:paraId="527324E6" w14:textId="265B785A" w:rsidR="00D532AA" w:rsidRDefault="00D532AA" w:rsidP="003961E7">
      <w:pPr>
        <w:tabs>
          <w:tab w:val="left" w:pos="5103"/>
          <w:tab w:val="left" w:pos="10348"/>
        </w:tabs>
        <w:jc w:val="center"/>
        <w:rPr>
          <w:noProof w:val="0"/>
          <w:lang w:eastAsia="ru-RU"/>
        </w:rPr>
      </w:pPr>
    </w:p>
    <w:p w14:paraId="1E24E4A5" w14:textId="08646084" w:rsidR="00D532AA" w:rsidRDefault="00D532AA" w:rsidP="003961E7">
      <w:pPr>
        <w:tabs>
          <w:tab w:val="left" w:pos="5103"/>
          <w:tab w:val="left" w:pos="10348"/>
        </w:tabs>
        <w:jc w:val="center"/>
        <w:rPr>
          <w:noProof w:val="0"/>
          <w:lang w:eastAsia="ru-RU"/>
        </w:rPr>
      </w:pPr>
    </w:p>
    <w:p w14:paraId="0DD761E0" w14:textId="1AD29183" w:rsidR="00D532AA" w:rsidRDefault="00D532AA" w:rsidP="003961E7">
      <w:pPr>
        <w:tabs>
          <w:tab w:val="left" w:pos="5103"/>
          <w:tab w:val="left" w:pos="10348"/>
        </w:tabs>
        <w:jc w:val="center"/>
        <w:rPr>
          <w:noProof w:val="0"/>
          <w:lang w:eastAsia="ru-RU"/>
        </w:rPr>
      </w:pPr>
    </w:p>
    <w:p w14:paraId="1B251ED7" w14:textId="7A1CE62F" w:rsidR="00D532AA" w:rsidRDefault="00D532AA" w:rsidP="003961E7">
      <w:pPr>
        <w:tabs>
          <w:tab w:val="left" w:pos="5103"/>
          <w:tab w:val="left" w:pos="10348"/>
        </w:tabs>
        <w:jc w:val="center"/>
        <w:rPr>
          <w:noProof w:val="0"/>
          <w:lang w:eastAsia="ru-RU"/>
        </w:rPr>
      </w:pPr>
    </w:p>
    <w:p w14:paraId="41B78F3D" w14:textId="39FEDBDF" w:rsidR="00D532AA" w:rsidRDefault="00D532AA" w:rsidP="003961E7">
      <w:pPr>
        <w:tabs>
          <w:tab w:val="left" w:pos="5103"/>
          <w:tab w:val="left" w:pos="10348"/>
        </w:tabs>
        <w:jc w:val="center"/>
        <w:rPr>
          <w:noProof w:val="0"/>
          <w:lang w:eastAsia="ru-RU"/>
        </w:rPr>
      </w:pPr>
    </w:p>
    <w:p w14:paraId="0145C325" w14:textId="6C5C20B4" w:rsidR="00D532AA" w:rsidRDefault="00D532AA" w:rsidP="003961E7">
      <w:pPr>
        <w:tabs>
          <w:tab w:val="left" w:pos="5103"/>
          <w:tab w:val="left" w:pos="10348"/>
        </w:tabs>
        <w:jc w:val="center"/>
        <w:rPr>
          <w:noProof w:val="0"/>
          <w:lang w:eastAsia="ru-RU"/>
        </w:rPr>
      </w:pPr>
    </w:p>
    <w:p w14:paraId="255F976C" w14:textId="5F40DD2E" w:rsidR="00D532AA" w:rsidRDefault="00D532AA" w:rsidP="003961E7">
      <w:pPr>
        <w:tabs>
          <w:tab w:val="left" w:pos="5103"/>
          <w:tab w:val="left" w:pos="10348"/>
        </w:tabs>
        <w:jc w:val="center"/>
        <w:rPr>
          <w:noProof w:val="0"/>
          <w:lang w:eastAsia="ru-RU"/>
        </w:rPr>
      </w:pPr>
    </w:p>
    <w:p w14:paraId="56720A79" w14:textId="700898D9" w:rsidR="00D532AA" w:rsidRDefault="00D532AA" w:rsidP="003961E7">
      <w:pPr>
        <w:tabs>
          <w:tab w:val="left" w:pos="5103"/>
          <w:tab w:val="left" w:pos="10348"/>
        </w:tabs>
        <w:jc w:val="center"/>
        <w:rPr>
          <w:noProof w:val="0"/>
          <w:lang w:eastAsia="ru-RU"/>
        </w:rPr>
      </w:pPr>
    </w:p>
    <w:p w14:paraId="14DCB552" w14:textId="7224C142" w:rsidR="00D532AA" w:rsidRDefault="00D532AA" w:rsidP="003961E7">
      <w:pPr>
        <w:tabs>
          <w:tab w:val="left" w:pos="5103"/>
          <w:tab w:val="left" w:pos="10348"/>
        </w:tabs>
        <w:jc w:val="center"/>
        <w:rPr>
          <w:noProof w:val="0"/>
          <w:lang w:eastAsia="ru-RU"/>
        </w:rPr>
      </w:pPr>
    </w:p>
    <w:p w14:paraId="07170335" w14:textId="18E2B00B" w:rsidR="00D532AA" w:rsidRDefault="00D532AA" w:rsidP="003961E7">
      <w:pPr>
        <w:tabs>
          <w:tab w:val="left" w:pos="5103"/>
          <w:tab w:val="left" w:pos="10348"/>
        </w:tabs>
        <w:jc w:val="center"/>
        <w:rPr>
          <w:noProof w:val="0"/>
          <w:lang w:eastAsia="ru-RU"/>
        </w:rPr>
      </w:pPr>
    </w:p>
    <w:p w14:paraId="4B885AC8" w14:textId="490F7AC1" w:rsidR="00D532AA" w:rsidRDefault="00D532AA" w:rsidP="003961E7">
      <w:pPr>
        <w:tabs>
          <w:tab w:val="left" w:pos="5103"/>
          <w:tab w:val="left" w:pos="10348"/>
        </w:tabs>
        <w:jc w:val="center"/>
        <w:rPr>
          <w:noProof w:val="0"/>
          <w:lang w:eastAsia="ru-RU"/>
        </w:rPr>
      </w:pPr>
    </w:p>
    <w:p w14:paraId="71E51E9E" w14:textId="77777777" w:rsidR="00D532AA" w:rsidRPr="00FF430B" w:rsidRDefault="00D532AA"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64FC1">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64FC1">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64FC1">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64FC1">
      <w:pPr>
        <w:pStyle w:val="a"/>
        <w:numPr>
          <w:ilvl w:val="0"/>
          <w:numId w:val="2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64FC1">
      <w:pPr>
        <w:pStyle w:val="a"/>
        <w:numPr>
          <w:ilvl w:val="0"/>
          <w:numId w:val="2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64FC1">
      <w:pPr>
        <w:pStyle w:val="a"/>
        <w:numPr>
          <w:ilvl w:val="0"/>
          <w:numId w:val="2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64FC1">
      <w:pPr>
        <w:pStyle w:val="a"/>
        <w:numPr>
          <w:ilvl w:val="0"/>
          <w:numId w:val="2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64FC1">
      <w:pPr>
        <w:pStyle w:val="a"/>
        <w:numPr>
          <w:ilvl w:val="0"/>
          <w:numId w:val="2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64FC1">
      <w:pPr>
        <w:pStyle w:val="a"/>
        <w:numPr>
          <w:ilvl w:val="0"/>
          <w:numId w:val="22"/>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64FC1">
      <w:pPr>
        <w:pStyle w:val="a"/>
        <w:numPr>
          <w:ilvl w:val="0"/>
          <w:numId w:val="2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64FC1">
      <w:pPr>
        <w:pStyle w:val="a"/>
        <w:numPr>
          <w:ilvl w:val="0"/>
          <w:numId w:val="2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64FC1">
      <w:pPr>
        <w:pStyle w:val="a"/>
        <w:numPr>
          <w:ilvl w:val="0"/>
          <w:numId w:val="2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64FC1">
      <w:pPr>
        <w:pStyle w:val="a"/>
        <w:numPr>
          <w:ilvl w:val="0"/>
          <w:numId w:val="2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64FC1">
      <w:pPr>
        <w:pStyle w:val="a"/>
        <w:numPr>
          <w:ilvl w:val="0"/>
          <w:numId w:val="2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64FC1">
      <w:pPr>
        <w:pStyle w:val="a"/>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64FC1">
      <w:pPr>
        <w:pStyle w:val="a"/>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64FC1">
      <w:pPr>
        <w:pStyle w:val="a"/>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64FC1">
      <w:pPr>
        <w:pStyle w:val="a"/>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64FC1">
      <w:pPr>
        <w:pStyle w:val="a"/>
        <w:numPr>
          <w:ilvl w:val="0"/>
          <w:numId w:val="2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64FC1">
      <w:pPr>
        <w:pStyle w:val="a"/>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64FC1">
      <w:pPr>
        <w:pStyle w:val="a"/>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64FC1">
      <w:pPr>
        <w:pStyle w:val="a"/>
        <w:numPr>
          <w:ilvl w:val="0"/>
          <w:numId w:val="2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64FC1">
      <w:pPr>
        <w:pStyle w:val="a"/>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64FC1">
      <w:pPr>
        <w:pStyle w:val="a"/>
        <w:numPr>
          <w:ilvl w:val="0"/>
          <w:numId w:val="2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64FC1">
      <w:pPr>
        <w:pStyle w:val="a"/>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64FC1">
      <w:pPr>
        <w:pStyle w:val="a"/>
        <w:numPr>
          <w:ilvl w:val="0"/>
          <w:numId w:val="22"/>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64FC1">
      <w:pPr>
        <w:pStyle w:val="a"/>
        <w:numPr>
          <w:ilvl w:val="0"/>
          <w:numId w:val="2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64FC1">
      <w:pPr>
        <w:pStyle w:val="a"/>
        <w:numPr>
          <w:ilvl w:val="0"/>
          <w:numId w:val="2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64FC1">
      <w:pPr>
        <w:pStyle w:val="a"/>
        <w:numPr>
          <w:ilvl w:val="0"/>
          <w:numId w:val="2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64FC1">
      <w:pPr>
        <w:pStyle w:val="a"/>
        <w:numPr>
          <w:ilvl w:val="0"/>
          <w:numId w:val="22"/>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64FC1">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64FC1">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64FC1">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64FC1">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64FC1">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944D53" w:rsidP="00164FC1">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164FC1">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64FC1">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64FC1">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64FC1">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64FC1">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64FC1">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64FC1">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64FC1">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64FC1">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64FC1">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164FC1">
      <w:pPr>
        <w:pStyle w:val="a"/>
        <w:numPr>
          <w:ilvl w:val="0"/>
          <w:numId w:val="19"/>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164FC1">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164FC1">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164FC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164FC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164FC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164FC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164FC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84D40" w:rsidRDefault="000E4D7D" w:rsidP="009F1E2C">
      <w:pPr>
        <w:pStyle w:val="af2"/>
        <w:shd w:val="clear" w:color="auto" w:fill="FFFFFF"/>
        <w:tabs>
          <w:tab w:val="left" w:pos="-284"/>
        </w:tabs>
        <w:ind w:left="-284" w:firstLine="284"/>
        <w:rPr>
          <w:color w:val="000000" w:themeColor="text1"/>
          <w:lang w:val="en-US" w:eastAsia="it-IT"/>
        </w:rPr>
      </w:pPr>
      <w:r w:rsidRPr="00584D40">
        <w:rPr>
          <w:b/>
          <w:color w:val="000000" w:themeColor="text1"/>
          <w:lang w:val="en-US"/>
        </w:rPr>
        <w:t>9</w:t>
      </w:r>
      <w:r w:rsidR="0024699C" w:rsidRPr="00584D40">
        <w:rPr>
          <w:b/>
          <w:color w:val="000000" w:themeColor="text1"/>
          <w:lang w:val="en-US"/>
        </w:rPr>
        <w:t>8</w:t>
      </w:r>
      <w:r w:rsidR="00B00190" w:rsidRPr="00584D40">
        <w:rPr>
          <w:b/>
          <w:color w:val="000000" w:themeColor="text1"/>
          <w:lang w:val="en-US"/>
        </w:rPr>
        <w:t xml:space="preserve">. </w:t>
      </w:r>
      <w:r w:rsidR="009C11B3" w:rsidRPr="00584D40">
        <w:rPr>
          <w:b/>
          <w:color w:val="000000" w:themeColor="text1"/>
          <w:lang w:val="en-US"/>
        </w:rPr>
        <w:t xml:space="preserve"> </w:t>
      </w:r>
      <w:r w:rsidR="00B00190" w:rsidRPr="00584D40">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E2B310B" w14:textId="77777777" w:rsidR="00D532AA" w:rsidRPr="00105A79" w:rsidRDefault="00D532AA" w:rsidP="00D532AA">
      <w:pPr>
        <w:pStyle w:val="Style3"/>
        <w:tabs>
          <w:tab w:val="left" w:pos="567"/>
        </w:tabs>
        <w:ind w:left="0" w:firstLine="0"/>
        <w:jc w:val="center"/>
        <w:rPr>
          <w:rFonts w:eastAsia="PMingLiU"/>
          <w:lang w:eastAsia="zh-CN"/>
        </w:rPr>
      </w:pPr>
      <w:r w:rsidRPr="00105A79">
        <w:rPr>
          <w:rFonts w:eastAsia="PMingLiU"/>
          <w:lang w:eastAsia="zh-CN"/>
        </w:rPr>
        <w:lastRenderedPageBreak/>
        <w:t>FORMULARUL F3.1</w:t>
      </w:r>
    </w:p>
    <w:p w14:paraId="5A056ABB" w14:textId="77777777" w:rsidR="00D532AA" w:rsidRPr="00105A79" w:rsidRDefault="00D532AA" w:rsidP="00D532AA">
      <w:pPr>
        <w:tabs>
          <w:tab w:val="left" w:pos="567"/>
        </w:tabs>
        <w:rPr>
          <w:b/>
          <w:noProof w:val="0"/>
        </w:rPr>
      </w:pPr>
    </w:p>
    <w:p w14:paraId="1CDC6BF7" w14:textId="77777777" w:rsidR="00D532AA" w:rsidRPr="00105A79" w:rsidRDefault="00D532AA" w:rsidP="00D532AA">
      <w:pPr>
        <w:tabs>
          <w:tab w:val="left" w:pos="567"/>
        </w:tabs>
        <w:jc w:val="center"/>
        <w:rPr>
          <w:noProof w:val="0"/>
        </w:rPr>
      </w:pPr>
      <w:r w:rsidRPr="00105A79">
        <w:rPr>
          <w:b/>
          <w:noProof w:val="0"/>
        </w:rPr>
        <w:t>OFERTĂ</w:t>
      </w:r>
    </w:p>
    <w:p w14:paraId="4F26A903" w14:textId="77777777" w:rsidR="00D532AA" w:rsidRPr="00105A79" w:rsidRDefault="00D532AA" w:rsidP="00D532AA">
      <w:pPr>
        <w:tabs>
          <w:tab w:val="left" w:pos="567"/>
        </w:tabs>
        <w:rPr>
          <w:noProof w:val="0"/>
        </w:rPr>
      </w:pPr>
      <w:r w:rsidRPr="00105A79">
        <w:rPr>
          <w:noProof w:val="0"/>
        </w:rPr>
        <w:t>Către_________________________________________________________________________</w:t>
      </w:r>
    </w:p>
    <w:p w14:paraId="192EC078" w14:textId="77777777" w:rsidR="00D532AA" w:rsidRPr="00105A79" w:rsidRDefault="00D532AA" w:rsidP="00D532AA">
      <w:pPr>
        <w:tabs>
          <w:tab w:val="left" w:pos="567"/>
        </w:tabs>
        <w:spacing w:line="360" w:lineRule="auto"/>
        <w:rPr>
          <w:noProof w:val="0"/>
        </w:rPr>
      </w:pPr>
      <w:r w:rsidRPr="00105A79">
        <w:rPr>
          <w:noProof w:val="0"/>
        </w:rPr>
        <w:t xml:space="preserve">                          (dinumirea autorităţii contractante şi adresa completă)</w:t>
      </w:r>
    </w:p>
    <w:p w14:paraId="319A700B" w14:textId="77777777" w:rsidR="00D532AA" w:rsidRPr="00105A79" w:rsidRDefault="00D532AA" w:rsidP="00D532AA">
      <w:pPr>
        <w:tabs>
          <w:tab w:val="left" w:pos="567"/>
        </w:tabs>
        <w:spacing w:line="360" w:lineRule="auto"/>
        <w:rPr>
          <w:noProof w:val="0"/>
        </w:rPr>
      </w:pPr>
      <w:r w:rsidRPr="00105A79">
        <w:rPr>
          <w:noProof w:val="0"/>
        </w:rPr>
        <w:t>_____________________________________________________________________________</w:t>
      </w:r>
    </w:p>
    <w:p w14:paraId="0CC93588" w14:textId="77777777" w:rsidR="00D532AA" w:rsidRPr="00105A79" w:rsidRDefault="00D532AA" w:rsidP="00D532AA">
      <w:pPr>
        <w:tabs>
          <w:tab w:val="left" w:pos="567"/>
        </w:tabs>
        <w:spacing w:line="360" w:lineRule="auto"/>
        <w:rPr>
          <w:noProof w:val="0"/>
        </w:rPr>
      </w:pPr>
      <w:r w:rsidRPr="00105A79">
        <w:rPr>
          <w:noProof w:val="0"/>
        </w:rPr>
        <w:t>Stimaţi domni,</w:t>
      </w:r>
    </w:p>
    <w:p w14:paraId="1E176C96" w14:textId="77777777" w:rsidR="00D532AA" w:rsidRPr="00105A79" w:rsidRDefault="00D532AA" w:rsidP="00164FC1">
      <w:pPr>
        <w:numPr>
          <w:ilvl w:val="0"/>
          <w:numId w:val="23"/>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03AD8997" w14:textId="77777777" w:rsidR="00D532AA" w:rsidRPr="00105A79" w:rsidRDefault="00D532AA" w:rsidP="00D532AA">
      <w:pPr>
        <w:tabs>
          <w:tab w:val="left" w:pos="567"/>
        </w:tabs>
        <w:rPr>
          <w:noProof w:val="0"/>
        </w:rPr>
      </w:pPr>
      <w:r w:rsidRPr="00105A79">
        <w:rPr>
          <w:noProof w:val="0"/>
        </w:rPr>
        <w:t xml:space="preserve">reprezentanţi ai ofertantului _______________________________________________________ </w:t>
      </w:r>
    </w:p>
    <w:p w14:paraId="33842A31" w14:textId="77777777" w:rsidR="00D532AA" w:rsidRPr="00105A79" w:rsidRDefault="00D532AA" w:rsidP="00D532AA">
      <w:pPr>
        <w:tabs>
          <w:tab w:val="left" w:pos="567"/>
        </w:tabs>
        <w:jc w:val="center"/>
        <w:rPr>
          <w:noProof w:val="0"/>
        </w:rPr>
      </w:pPr>
      <w:r w:rsidRPr="00105A79">
        <w:rPr>
          <w:noProof w:val="0"/>
        </w:rPr>
        <w:t>(denumirea, numele ofertantului)</w:t>
      </w:r>
    </w:p>
    <w:p w14:paraId="70536673" w14:textId="77777777" w:rsidR="00D532AA" w:rsidRPr="00105A79" w:rsidRDefault="00D532AA" w:rsidP="00D532AA">
      <w:pPr>
        <w:tabs>
          <w:tab w:val="left" w:pos="567"/>
        </w:tabs>
        <w:spacing w:line="360" w:lineRule="auto"/>
        <w:rPr>
          <w:noProof w:val="0"/>
        </w:rPr>
      </w:pPr>
      <w:r w:rsidRPr="00105A79">
        <w:rPr>
          <w:noProof w:val="0"/>
        </w:rPr>
        <w:t>_____________________________________________________________________________</w:t>
      </w:r>
    </w:p>
    <w:p w14:paraId="4A8E4303" w14:textId="77777777" w:rsidR="00D532AA" w:rsidRPr="00105A79" w:rsidRDefault="00D532AA" w:rsidP="00D532AA">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4EADA008" w14:textId="77777777" w:rsidR="00D532AA" w:rsidRPr="00105A79" w:rsidRDefault="00D532AA" w:rsidP="00D532AA">
      <w:pPr>
        <w:tabs>
          <w:tab w:val="left" w:pos="567"/>
        </w:tabs>
        <w:rPr>
          <w:noProof w:val="0"/>
        </w:rPr>
      </w:pPr>
      <w:r w:rsidRPr="00105A79">
        <w:rPr>
          <w:noProof w:val="0"/>
        </w:rPr>
        <w:t xml:space="preserve">                                                                                      (denumirea lucrării)</w:t>
      </w:r>
    </w:p>
    <w:p w14:paraId="75E139DB" w14:textId="77777777" w:rsidR="00D532AA" w:rsidRPr="00105A79" w:rsidRDefault="00D532AA" w:rsidP="00D532AA">
      <w:pPr>
        <w:tabs>
          <w:tab w:val="left" w:pos="567"/>
        </w:tabs>
        <w:spacing w:line="360" w:lineRule="auto"/>
        <w:rPr>
          <w:noProof w:val="0"/>
        </w:rPr>
      </w:pPr>
      <w:r w:rsidRPr="00105A79">
        <w:rPr>
          <w:noProof w:val="0"/>
        </w:rPr>
        <w:t>_____________________________________________________________________________</w:t>
      </w:r>
    </w:p>
    <w:p w14:paraId="5C75766D" w14:textId="77777777" w:rsidR="00D532AA" w:rsidRPr="00105A79" w:rsidRDefault="00D532AA" w:rsidP="00D532AA">
      <w:pPr>
        <w:tabs>
          <w:tab w:val="left" w:pos="567"/>
        </w:tabs>
        <w:rPr>
          <w:noProof w:val="0"/>
        </w:rPr>
      </w:pPr>
      <w:r w:rsidRPr="00105A79">
        <w:rPr>
          <w:noProof w:val="0"/>
        </w:rPr>
        <w:t xml:space="preserve">pentru suma fără TVA de ________________________________________________________lei, </w:t>
      </w:r>
    </w:p>
    <w:p w14:paraId="214D14C8" w14:textId="77777777" w:rsidR="00D532AA" w:rsidRPr="00105A79" w:rsidRDefault="00D532AA" w:rsidP="00D532AA">
      <w:pPr>
        <w:tabs>
          <w:tab w:val="left" w:pos="567"/>
        </w:tabs>
        <w:jc w:val="center"/>
        <w:rPr>
          <w:noProof w:val="0"/>
        </w:rPr>
      </w:pPr>
      <w:r w:rsidRPr="00105A79">
        <w:rPr>
          <w:noProof w:val="0"/>
        </w:rPr>
        <w:t>(suma în litere şi în cifre)</w:t>
      </w:r>
    </w:p>
    <w:p w14:paraId="252306B0" w14:textId="77777777" w:rsidR="00D532AA" w:rsidRPr="00105A79" w:rsidRDefault="00D532AA" w:rsidP="00D532AA">
      <w:pPr>
        <w:tabs>
          <w:tab w:val="left" w:pos="567"/>
        </w:tabs>
        <w:spacing w:line="360" w:lineRule="auto"/>
        <w:rPr>
          <w:noProof w:val="0"/>
        </w:rPr>
      </w:pPr>
      <w:r w:rsidRPr="00105A79">
        <w:rPr>
          <w:noProof w:val="0"/>
        </w:rPr>
        <w:t>la care se adaugă taxa pe valoarea adăugată în cuantum de ______________________________</w:t>
      </w:r>
    </w:p>
    <w:p w14:paraId="4BC45319" w14:textId="77777777" w:rsidR="00D532AA" w:rsidRPr="00105A79" w:rsidRDefault="00D532AA" w:rsidP="00D532AA">
      <w:pPr>
        <w:tabs>
          <w:tab w:val="left" w:pos="567"/>
        </w:tabs>
        <w:rPr>
          <w:noProof w:val="0"/>
        </w:rPr>
      </w:pPr>
      <w:r w:rsidRPr="00105A79">
        <w:rPr>
          <w:noProof w:val="0"/>
        </w:rPr>
        <w:t>________________________________________________ lei.</w:t>
      </w:r>
    </w:p>
    <w:p w14:paraId="45B4B2A9" w14:textId="77777777" w:rsidR="00D532AA" w:rsidRPr="00105A79" w:rsidRDefault="00D532AA" w:rsidP="00D532AA">
      <w:pPr>
        <w:tabs>
          <w:tab w:val="left" w:pos="567"/>
        </w:tabs>
        <w:spacing w:line="360" w:lineRule="auto"/>
        <w:rPr>
          <w:noProof w:val="0"/>
        </w:rPr>
      </w:pPr>
      <w:r w:rsidRPr="00105A79">
        <w:rPr>
          <w:noProof w:val="0"/>
        </w:rPr>
        <w:t xml:space="preserve">                          (suma în litere şi în cifre)</w:t>
      </w:r>
    </w:p>
    <w:p w14:paraId="4036C94C" w14:textId="77777777" w:rsidR="00D532AA" w:rsidRPr="00105A79" w:rsidRDefault="00D532AA" w:rsidP="00164FC1">
      <w:pPr>
        <w:numPr>
          <w:ilvl w:val="0"/>
          <w:numId w:val="23"/>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0D54287" w14:textId="77777777" w:rsidR="00D532AA" w:rsidRPr="00105A79" w:rsidRDefault="00D532AA" w:rsidP="00D532AA">
      <w:pPr>
        <w:tabs>
          <w:tab w:val="left" w:pos="567"/>
        </w:tabs>
        <w:spacing w:line="360" w:lineRule="auto"/>
        <w:rPr>
          <w:noProof w:val="0"/>
        </w:rPr>
      </w:pPr>
      <w:r w:rsidRPr="00105A79">
        <w:rPr>
          <w:noProof w:val="0"/>
        </w:rPr>
        <w:t xml:space="preserve">                          (perioada în litere şi în cifre)</w:t>
      </w:r>
    </w:p>
    <w:p w14:paraId="6065E751" w14:textId="77777777" w:rsidR="00D532AA" w:rsidRPr="00105A79" w:rsidRDefault="00D532AA" w:rsidP="00164FC1">
      <w:pPr>
        <w:numPr>
          <w:ilvl w:val="0"/>
          <w:numId w:val="23"/>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40680A0F" w14:textId="77777777" w:rsidR="00D532AA" w:rsidRPr="00105A79" w:rsidRDefault="00D532AA" w:rsidP="00D532AA">
      <w:pPr>
        <w:tabs>
          <w:tab w:val="left" w:pos="567"/>
        </w:tabs>
        <w:rPr>
          <w:noProof w:val="0"/>
        </w:rPr>
      </w:pPr>
      <w:r w:rsidRPr="00105A79">
        <w:rPr>
          <w:noProof w:val="0"/>
        </w:rPr>
        <w:t xml:space="preserve">              (durata în litere şi în cifre)</w:t>
      </w:r>
    </w:p>
    <w:p w14:paraId="7256B00C" w14:textId="77777777" w:rsidR="00D532AA" w:rsidRPr="00105A79" w:rsidRDefault="00D532AA" w:rsidP="00D532AA">
      <w:pPr>
        <w:tabs>
          <w:tab w:val="left" w:pos="567"/>
        </w:tabs>
        <w:rPr>
          <w:noProof w:val="0"/>
        </w:rPr>
      </w:pPr>
      <w:r w:rsidRPr="00105A79">
        <w:rPr>
          <w:noProof w:val="0"/>
        </w:rPr>
        <w:t xml:space="preserve">______________________________________, şi ea va rămîne obligatorie pentru noi şi poate fi  </w:t>
      </w:r>
    </w:p>
    <w:p w14:paraId="02ACAAF5" w14:textId="77777777" w:rsidR="00D532AA" w:rsidRPr="00105A79" w:rsidRDefault="00D532AA" w:rsidP="00D532AA">
      <w:pPr>
        <w:tabs>
          <w:tab w:val="left" w:pos="567"/>
        </w:tabs>
        <w:rPr>
          <w:noProof w:val="0"/>
        </w:rPr>
      </w:pPr>
      <w:r w:rsidRPr="00105A79">
        <w:rPr>
          <w:noProof w:val="0"/>
        </w:rPr>
        <w:t xml:space="preserve">              (ziua/luna/anul)        </w:t>
      </w:r>
    </w:p>
    <w:p w14:paraId="35273060" w14:textId="77777777" w:rsidR="00D532AA" w:rsidRPr="00105A79" w:rsidRDefault="00D532AA" w:rsidP="00D532AA">
      <w:pPr>
        <w:tabs>
          <w:tab w:val="left" w:pos="567"/>
        </w:tabs>
        <w:spacing w:line="360" w:lineRule="auto"/>
        <w:rPr>
          <w:noProof w:val="0"/>
        </w:rPr>
      </w:pPr>
      <w:r w:rsidRPr="00105A79">
        <w:rPr>
          <w:noProof w:val="0"/>
        </w:rPr>
        <w:t>acceptată oricînd  înainte de expirarea perioadei de valabilitate.</w:t>
      </w:r>
    </w:p>
    <w:p w14:paraId="3B77B5A2" w14:textId="77777777" w:rsidR="00D532AA" w:rsidRPr="00105A79" w:rsidRDefault="00D532AA" w:rsidP="00164FC1">
      <w:pPr>
        <w:numPr>
          <w:ilvl w:val="0"/>
          <w:numId w:val="23"/>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7A7FE1C3" w14:textId="77777777" w:rsidR="00D532AA" w:rsidRPr="00105A79" w:rsidRDefault="00D532AA" w:rsidP="00164FC1">
      <w:pPr>
        <w:numPr>
          <w:ilvl w:val="0"/>
          <w:numId w:val="23"/>
        </w:numPr>
        <w:tabs>
          <w:tab w:val="left" w:pos="567"/>
        </w:tabs>
        <w:jc w:val="both"/>
        <w:rPr>
          <w:noProof w:val="0"/>
        </w:rPr>
      </w:pPr>
      <w:r w:rsidRPr="00105A79">
        <w:rPr>
          <w:noProof w:val="0"/>
        </w:rPr>
        <w:t>Alături de oferta de bază:</w:t>
      </w:r>
    </w:p>
    <w:p w14:paraId="1704F4D9" w14:textId="77777777" w:rsidR="00D532AA" w:rsidRPr="00105A79" w:rsidRDefault="00D532AA" w:rsidP="00D532AA">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431D7D0" w14:textId="77777777" w:rsidR="00D532AA" w:rsidRPr="00105A79" w:rsidRDefault="00D532AA" w:rsidP="00D532AA">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77311C21" w14:textId="77777777" w:rsidR="00D532AA" w:rsidRPr="00105A79" w:rsidRDefault="00D532AA" w:rsidP="00D532AA">
      <w:pPr>
        <w:tabs>
          <w:tab w:val="left" w:pos="567"/>
        </w:tabs>
        <w:spacing w:line="360" w:lineRule="auto"/>
        <w:rPr>
          <w:noProof w:val="0"/>
        </w:rPr>
      </w:pPr>
      <w:r w:rsidRPr="00105A79">
        <w:rPr>
          <w:noProof w:val="0"/>
        </w:rPr>
        <w:t xml:space="preserve">     (</w:t>
      </w:r>
      <w:r w:rsidRPr="00105A79">
        <w:rPr>
          <w:i/>
          <w:iCs/>
          <w:noProof w:val="0"/>
        </w:rPr>
        <w:t>se bifează opţiunea corespunzătoare</w:t>
      </w:r>
      <w:r w:rsidRPr="00105A79">
        <w:rPr>
          <w:noProof w:val="0"/>
        </w:rPr>
        <w:t>)</w:t>
      </w:r>
    </w:p>
    <w:p w14:paraId="32110876" w14:textId="77777777" w:rsidR="00D532AA" w:rsidRPr="00105A79" w:rsidRDefault="00D532AA" w:rsidP="00164FC1">
      <w:pPr>
        <w:numPr>
          <w:ilvl w:val="0"/>
          <w:numId w:val="23"/>
        </w:numPr>
        <w:tabs>
          <w:tab w:val="left" w:pos="567"/>
        </w:tabs>
        <w:spacing w:line="360" w:lineRule="auto"/>
        <w:jc w:val="both"/>
        <w:rPr>
          <w:noProof w:val="0"/>
        </w:rPr>
      </w:pPr>
      <w:r w:rsidRPr="00105A79">
        <w:rPr>
          <w:noProof w:val="0"/>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527E750D" w14:textId="77777777" w:rsidR="00D532AA" w:rsidRPr="00105A79" w:rsidRDefault="00D532AA" w:rsidP="00164FC1">
      <w:pPr>
        <w:numPr>
          <w:ilvl w:val="0"/>
          <w:numId w:val="23"/>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585D59EC" w14:textId="77777777" w:rsidR="00D532AA" w:rsidRPr="00105A79" w:rsidRDefault="00D532AA" w:rsidP="00D532AA">
      <w:pPr>
        <w:tabs>
          <w:tab w:val="left" w:pos="567"/>
        </w:tabs>
        <w:spacing w:line="360" w:lineRule="auto"/>
        <w:rPr>
          <w:noProof w:val="0"/>
        </w:rPr>
      </w:pPr>
    </w:p>
    <w:p w14:paraId="104FA9A6" w14:textId="77777777" w:rsidR="00D532AA" w:rsidRPr="00105A79" w:rsidRDefault="00D532AA" w:rsidP="00D532AA">
      <w:pPr>
        <w:tabs>
          <w:tab w:val="left" w:pos="567"/>
        </w:tabs>
        <w:spacing w:line="360" w:lineRule="auto"/>
        <w:rPr>
          <w:noProof w:val="0"/>
        </w:rPr>
      </w:pPr>
      <w:r w:rsidRPr="00105A79">
        <w:rPr>
          <w:noProof w:val="0"/>
        </w:rPr>
        <w:t>Data____________/__________/___________</w:t>
      </w:r>
    </w:p>
    <w:p w14:paraId="5B2C02E5" w14:textId="77777777" w:rsidR="00D532AA" w:rsidRPr="00105A79" w:rsidRDefault="00D532AA" w:rsidP="00D532AA">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4277F0DF" w14:textId="77777777" w:rsidR="00D532AA" w:rsidRPr="00105A79" w:rsidRDefault="00D532AA" w:rsidP="00D532AA">
      <w:pPr>
        <w:tabs>
          <w:tab w:val="left" w:pos="567"/>
        </w:tabs>
        <w:spacing w:line="360" w:lineRule="auto"/>
        <w:jc w:val="center"/>
        <w:rPr>
          <w:noProof w:val="0"/>
        </w:rPr>
      </w:pPr>
      <w:r w:rsidRPr="00105A79">
        <w:rPr>
          <w:noProof w:val="0"/>
        </w:rPr>
        <w:t>(denumirea/numele ofertantului)</w:t>
      </w:r>
    </w:p>
    <w:p w14:paraId="0E606126" w14:textId="77777777" w:rsidR="00D532AA" w:rsidRPr="00105A79" w:rsidRDefault="00D532AA" w:rsidP="00D532AA">
      <w:pPr>
        <w:tabs>
          <w:tab w:val="left" w:pos="567"/>
        </w:tabs>
        <w:spacing w:line="360" w:lineRule="auto"/>
        <w:rPr>
          <w:b/>
          <w:noProof w:val="0"/>
        </w:rPr>
      </w:pPr>
    </w:p>
    <w:p w14:paraId="227BA2E2" w14:textId="77777777" w:rsidR="00D532AA" w:rsidRPr="00105A79" w:rsidRDefault="00D532AA" w:rsidP="00D532AA">
      <w:pPr>
        <w:tabs>
          <w:tab w:val="left" w:pos="567"/>
        </w:tabs>
        <w:spacing w:line="360" w:lineRule="auto"/>
        <w:jc w:val="center"/>
        <w:rPr>
          <w:noProof w:val="0"/>
        </w:rPr>
      </w:pPr>
      <w:r w:rsidRPr="00105A79">
        <w:rPr>
          <w:b/>
          <w:noProof w:val="0"/>
        </w:rPr>
        <w:t>ANEXĂ LA OFERTĂ</w:t>
      </w:r>
    </w:p>
    <w:p w14:paraId="7C2474CA" w14:textId="77777777" w:rsidR="00D532AA" w:rsidRPr="00105A79" w:rsidRDefault="00D532AA" w:rsidP="00D532AA">
      <w:pPr>
        <w:tabs>
          <w:tab w:val="left" w:pos="567"/>
        </w:tabs>
        <w:spacing w:line="360" w:lineRule="auto"/>
        <w:rPr>
          <w:noProof w:val="0"/>
        </w:rPr>
      </w:pPr>
    </w:p>
    <w:p w14:paraId="1DA16E88" w14:textId="77777777" w:rsidR="00D532AA" w:rsidRPr="00105A79" w:rsidRDefault="00D532AA" w:rsidP="00164FC1">
      <w:pPr>
        <w:numPr>
          <w:ilvl w:val="0"/>
          <w:numId w:val="24"/>
        </w:numPr>
        <w:tabs>
          <w:tab w:val="left" w:pos="567"/>
        </w:tabs>
        <w:spacing w:line="360" w:lineRule="auto"/>
        <w:jc w:val="both"/>
        <w:rPr>
          <w:noProof w:val="0"/>
        </w:rPr>
      </w:pPr>
      <w:r w:rsidRPr="00105A79">
        <w:rPr>
          <w:noProof w:val="0"/>
        </w:rPr>
        <w:t>Valoarea maximă a lucrărilor executate de subantreprenor  _______ (% din preţul total ofertat).</w:t>
      </w:r>
    </w:p>
    <w:p w14:paraId="551A28B4" w14:textId="77777777" w:rsidR="00D532AA" w:rsidRPr="00105A79" w:rsidRDefault="00D532AA" w:rsidP="00164FC1">
      <w:pPr>
        <w:numPr>
          <w:ilvl w:val="0"/>
          <w:numId w:val="24"/>
        </w:numPr>
        <w:tabs>
          <w:tab w:val="left" w:pos="567"/>
        </w:tabs>
        <w:spacing w:line="360" w:lineRule="auto"/>
        <w:jc w:val="both"/>
        <w:rPr>
          <w:noProof w:val="0"/>
        </w:rPr>
      </w:pPr>
      <w:r w:rsidRPr="00105A79">
        <w:rPr>
          <w:noProof w:val="0"/>
        </w:rPr>
        <w:t>Garanţia de bună executare va fi constituită  sub formă   _____________________________</w:t>
      </w:r>
    </w:p>
    <w:p w14:paraId="67985E4D" w14:textId="77777777" w:rsidR="00D532AA" w:rsidRPr="00105A79" w:rsidRDefault="00D532AA" w:rsidP="00D532AA">
      <w:pPr>
        <w:tabs>
          <w:tab w:val="left" w:pos="567"/>
        </w:tabs>
        <w:spacing w:line="360" w:lineRule="auto"/>
        <w:rPr>
          <w:noProof w:val="0"/>
        </w:rPr>
      </w:pPr>
      <w:r w:rsidRPr="00105A79">
        <w:rPr>
          <w:noProof w:val="0"/>
        </w:rPr>
        <w:t>în cuantum de ____ %  (din preţul total ofertat) și constituie _________________________mii lei.</w:t>
      </w:r>
    </w:p>
    <w:p w14:paraId="5B6692CD" w14:textId="77777777" w:rsidR="00D532AA" w:rsidRPr="00105A79" w:rsidRDefault="00D532AA" w:rsidP="00164FC1">
      <w:pPr>
        <w:numPr>
          <w:ilvl w:val="0"/>
          <w:numId w:val="24"/>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091AB2B8" w14:textId="77777777" w:rsidR="00D532AA" w:rsidRPr="00105A79" w:rsidRDefault="00D532AA" w:rsidP="00164FC1">
      <w:pPr>
        <w:numPr>
          <w:ilvl w:val="0"/>
          <w:numId w:val="24"/>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6046F410" w14:textId="77777777" w:rsidR="00D532AA" w:rsidRPr="00105A79" w:rsidRDefault="00D532AA" w:rsidP="00164FC1">
      <w:pPr>
        <w:numPr>
          <w:ilvl w:val="0"/>
          <w:numId w:val="24"/>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1D0E04FF" w14:textId="77777777" w:rsidR="00D532AA" w:rsidRPr="00105A79" w:rsidRDefault="00D532AA" w:rsidP="00D532AA">
      <w:pPr>
        <w:tabs>
          <w:tab w:val="left" w:pos="567"/>
        </w:tabs>
        <w:spacing w:line="360" w:lineRule="auto"/>
        <w:rPr>
          <w:noProof w:val="0"/>
        </w:rPr>
      </w:pPr>
    </w:p>
    <w:p w14:paraId="3DE275CA" w14:textId="77777777" w:rsidR="00D532AA" w:rsidRPr="00105A79" w:rsidRDefault="00D532AA" w:rsidP="00D532AA">
      <w:pPr>
        <w:tabs>
          <w:tab w:val="left" w:pos="567"/>
        </w:tabs>
        <w:spacing w:line="360" w:lineRule="auto"/>
        <w:rPr>
          <w:noProof w:val="0"/>
        </w:rPr>
      </w:pPr>
      <w:r w:rsidRPr="00105A79">
        <w:rPr>
          <w:noProof w:val="0"/>
        </w:rPr>
        <w:t xml:space="preserve">Ofertant,                                                               </w:t>
      </w:r>
    </w:p>
    <w:p w14:paraId="33CDA757" w14:textId="77777777" w:rsidR="00D532AA" w:rsidRPr="00105A79" w:rsidRDefault="00D532AA" w:rsidP="00D532AA">
      <w:pPr>
        <w:tabs>
          <w:tab w:val="left" w:pos="567"/>
        </w:tabs>
        <w:spacing w:line="360" w:lineRule="auto"/>
        <w:rPr>
          <w:noProof w:val="0"/>
        </w:rPr>
      </w:pPr>
      <w:r w:rsidRPr="00105A79">
        <w:rPr>
          <w:noProof w:val="0"/>
        </w:rPr>
        <w:t xml:space="preserve">_______________________  </w:t>
      </w:r>
    </w:p>
    <w:p w14:paraId="73999017"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6539BA3D"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72AAA7F9"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17FAF84A"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1213FA0A"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236C0C3B"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031DE890"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2D6F8779"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2AACF86A"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48C2C19D"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728A8C55" w14:textId="77777777" w:rsidR="00D532AA" w:rsidRDefault="00D532AA" w:rsidP="00D532AA">
      <w:pPr>
        <w:tabs>
          <w:tab w:val="left" w:pos="284"/>
          <w:tab w:val="left" w:pos="426"/>
          <w:tab w:val="decimal" w:pos="8364"/>
        </w:tabs>
        <w:spacing w:after="120" w:line="276" w:lineRule="auto"/>
        <w:ind w:left="-284" w:right="-142" w:firstLine="284"/>
        <w:jc w:val="both"/>
        <w:rPr>
          <w:bCs/>
          <w:color w:val="000000"/>
        </w:rPr>
      </w:pPr>
    </w:p>
    <w:p w14:paraId="48369316" w14:textId="77777777" w:rsidR="00D532AA" w:rsidRPr="00FF430B" w:rsidRDefault="00D532AA" w:rsidP="00D532AA">
      <w:pPr>
        <w:tabs>
          <w:tab w:val="left" w:pos="284"/>
          <w:tab w:val="left" w:pos="426"/>
          <w:tab w:val="decimal" w:pos="8364"/>
        </w:tabs>
        <w:spacing w:after="120" w:line="276" w:lineRule="auto"/>
        <w:ind w:left="-284" w:right="-142" w:firstLine="284"/>
        <w:jc w:val="both"/>
        <w:rPr>
          <w:bCs/>
          <w:color w:val="000000"/>
        </w:rPr>
      </w:pPr>
    </w:p>
    <w:p w14:paraId="70B596B8" w14:textId="77777777" w:rsidR="00D532AA" w:rsidRPr="00FF430B" w:rsidRDefault="00D532AA" w:rsidP="00D532AA">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016407FC" w14:textId="77777777" w:rsidR="00D532AA" w:rsidRPr="00FF430B" w:rsidRDefault="00D532AA" w:rsidP="00D532AA">
      <w:pPr>
        <w:jc w:val="right"/>
        <w:rPr>
          <w:noProof w:val="0"/>
        </w:rPr>
      </w:pPr>
      <w:r w:rsidRPr="00FF430B">
        <w:rPr>
          <w:noProof w:val="0"/>
        </w:rPr>
        <w:t>la Documentația standard nr._____</w:t>
      </w:r>
    </w:p>
    <w:p w14:paraId="7592FAD4" w14:textId="77777777" w:rsidR="00D532AA" w:rsidRPr="00FF430B" w:rsidRDefault="00D532AA" w:rsidP="00D532AA">
      <w:pPr>
        <w:jc w:val="right"/>
        <w:rPr>
          <w:noProof w:val="0"/>
        </w:rPr>
      </w:pPr>
      <w:r w:rsidRPr="00FF430B">
        <w:rPr>
          <w:noProof w:val="0"/>
        </w:rPr>
        <w:t>din “____” ________ 20___</w:t>
      </w:r>
    </w:p>
    <w:p w14:paraId="22AD7E45" w14:textId="77777777" w:rsidR="00D532AA" w:rsidRPr="00FF430B" w:rsidRDefault="00D532AA" w:rsidP="00D532AA">
      <w:pPr>
        <w:pStyle w:val="Style3"/>
        <w:tabs>
          <w:tab w:val="left" w:pos="567"/>
        </w:tabs>
        <w:spacing w:before="0" w:beforeAutospacing="0" w:after="0"/>
        <w:ind w:left="0" w:firstLine="0"/>
        <w:rPr>
          <w:rFonts w:eastAsia="PMingLiU"/>
          <w:lang w:eastAsia="zh-CN"/>
        </w:rPr>
      </w:pPr>
    </w:p>
    <w:p w14:paraId="74D1E79E" w14:textId="77777777" w:rsidR="00D532AA" w:rsidRPr="00FF430B" w:rsidRDefault="00D532AA" w:rsidP="00D532AA">
      <w:pPr>
        <w:pStyle w:val="Style3"/>
        <w:tabs>
          <w:tab w:val="left" w:pos="567"/>
        </w:tabs>
        <w:spacing w:before="0" w:beforeAutospacing="0" w:after="0"/>
        <w:ind w:left="0" w:firstLine="0"/>
        <w:jc w:val="center"/>
        <w:rPr>
          <w:rFonts w:eastAsia="PMingLiU"/>
          <w:lang w:eastAsia="zh-CN"/>
        </w:rPr>
      </w:pPr>
    </w:p>
    <w:p w14:paraId="33AF8E56" w14:textId="77777777" w:rsidR="00D532AA" w:rsidRPr="00FF430B" w:rsidRDefault="00D532AA" w:rsidP="00D532AA">
      <w:pPr>
        <w:pStyle w:val="a7"/>
        <w:tabs>
          <w:tab w:val="left" w:pos="567"/>
        </w:tabs>
        <w:rPr>
          <w:rFonts w:asciiTheme="majorHAnsi" w:hAnsiTheme="majorHAnsi" w:cstheme="majorHAnsi"/>
          <w:b/>
          <w:szCs w:val="24"/>
        </w:rPr>
      </w:pPr>
      <w:bookmarkStart w:id="47" w:name="_Toc449692096"/>
      <w:bookmarkEnd w:id="46"/>
    </w:p>
    <w:p w14:paraId="70F44F7B" w14:textId="77777777" w:rsidR="00D532AA" w:rsidRPr="00FF430B" w:rsidRDefault="00D532AA" w:rsidP="00D532AA">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79A2482" w14:textId="77777777" w:rsidR="00D532AA" w:rsidRPr="00FF430B" w:rsidRDefault="00D532AA" w:rsidP="00D532AA">
      <w:pPr>
        <w:pStyle w:val="a7"/>
        <w:tabs>
          <w:tab w:val="left" w:pos="-142"/>
        </w:tabs>
        <w:spacing w:before="240"/>
        <w:jc w:val="center"/>
        <w:rPr>
          <w:rFonts w:asciiTheme="majorHAnsi" w:hAnsiTheme="majorHAnsi" w:cstheme="majorHAnsi"/>
          <w:szCs w:val="24"/>
        </w:rPr>
      </w:pPr>
    </w:p>
    <w:p w14:paraId="1F776EC3" w14:textId="77777777" w:rsidR="00D532AA" w:rsidRPr="00FF430B" w:rsidRDefault="00D532AA" w:rsidP="00D532AA">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3E0F905" w14:textId="77777777" w:rsidR="00D532AA" w:rsidRPr="00FF430B" w:rsidRDefault="00D532AA" w:rsidP="00D532AA">
      <w:pPr>
        <w:pStyle w:val="a7"/>
        <w:tabs>
          <w:tab w:val="left" w:pos="567"/>
        </w:tabs>
        <w:spacing w:line="360" w:lineRule="auto"/>
        <w:jc w:val="both"/>
        <w:rPr>
          <w:rFonts w:ascii="Times New Roman" w:hAnsi="Times New Roman"/>
          <w:szCs w:val="24"/>
        </w:rPr>
      </w:pPr>
    </w:p>
    <w:p w14:paraId="28BE07EA" w14:textId="77777777" w:rsidR="00D532AA" w:rsidRPr="00FF430B" w:rsidRDefault="00D532AA" w:rsidP="00D532AA">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D426058" w14:textId="77777777" w:rsidR="00D532AA" w:rsidRPr="00FF430B" w:rsidRDefault="00D532AA" w:rsidP="00D532AA">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1676DCA0" w14:textId="77777777" w:rsidR="00D532AA" w:rsidRPr="00FF430B" w:rsidRDefault="00D532AA" w:rsidP="00D532AA">
      <w:pPr>
        <w:pStyle w:val="a7"/>
        <w:tabs>
          <w:tab w:val="left" w:pos="567"/>
        </w:tabs>
        <w:spacing w:line="360" w:lineRule="auto"/>
        <w:rPr>
          <w:rFonts w:ascii="Times New Roman" w:hAnsi="Times New Roman"/>
          <w:szCs w:val="24"/>
        </w:rPr>
      </w:pPr>
    </w:p>
    <w:p w14:paraId="68FA92A1" w14:textId="77777777" w:rsidR="00D532AA" w:rsidRPr="00FF430B" w:rsidRDefault="00D532AA" w:rsidP="00D532AA">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FD826A4" w14:textId="77777777" w:rsidR="00D532AA" w:rsidRPr="00FF430B" w:rsidRDefault="00D532AA" w:rsidP="00D532AA">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24F60F5" w14:textId="77777777" w:rsidR="00D532AA" w:rsidRPr="00FF430B" w:rsidRDefault="00D532AA" w:rsidP="00D532AA">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A4768C0" w14:textId="77777777" w:rsidR="00D532AA" w:rsidRPr="00FF430B" w:rsidRDefault="00D532AA" w:rsidP="00D532AA">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08A6E1C" w14:textId="77777777" w:rsidR="00D532AA" w:rsidRPr="00FF430B" w:rsidRDefault="00D532AA" w:rsidP="00D532AA">
      <w:pPr>
        <w:pStyle w:val="a7"/>
        <w:tabs>
          <w:tab w:val="left" w:pos="567"/>
        </w:tabs>
        <w:spacing w:line="360" w:lineRule="auto"/>
        <w:rPr>
          <w:rFonts w:ascii="Times New Roman" w:hAnsi="Times New Roman"/>
          <w:szCs w:val="24"/>
        </w:rPr>
      </w:pPr>
    </w:p>
    <w:p w14:paraId="49AEF247" w14:textId="77777777" w:rsidR="00D532AA" w:rsidRPr="00FF430B" w:rsidRDefault="00D532AA" w:rsidP="00D532AA">
      <w:pPr>
        <w:pStyle w:val="a7"/>
        <w:tabs>
          <w:tab w:val="left" w:pos="567"/>
        </w:tabs>
        <w:spacing w:line="360" w:lineRule="auto"/>
        <w:rPr>
          <w:rFonts w:ascii="Times New Roman" w:hAnsi="Times New Roman"/>
          <w:szCs w:val="24"/>
        </w:rPr>
      </w:pPr>
    </w:p>
    <w:p w14:paraId="579159EB" w14:textId="77777777" w:rsidR="00D532AA" w:rsidRPr="00FF430B" w:rsidRDefault="00D532AA" w:rsidP="00D532AA">
      <w:pPr>
        <w:pStyle w:val="a7"/>
        <w:tabs>
          <w:tab w:val="left" w:pos="567"/>
        </w:tabs>
        <w:spacing w:line="360" w:lineRule="auto"/>
        <w:rPr>
          <w:rFonts w:ascii="Times New Roman" w:hAnsi="Times New Roman"/>
          <w:szCs w:val="24"/>
        </w:rPr>
      </w:pPr>
    </w:p>
    <w:p w14:paraId="7E337B30" w14:textId="77777777" w:rsidR="00D532AA" w:rsidRPr="00FF430B" w:rsidRDefault="00D532AA" w:rsidP="00D532AA">
      <w:pPr>
        <w:pStyle w:val="a7"/>
        <w:tabs>
          <w:tab w:val="left" w:pos="567"/>
        </w:tabs>
        <w:spacing w:line="360" w:lineRule="auto"/>
        <w:rPr>
          <w:rFonts w:ascii="Times New Roman" w:hAnsi="Times New Roman"/>
          <w:szCs w:val="24"/>
        </w:rPr>
      </w:pPr>
    </w:p>
    <w:p w14:paraId="1809D315" w14:textId="77777777" w:rsidR="00D532AA" w:rsidRPr="00FF430B" w:rsidRDefault="00D532AA" w:rsidP="00D532AA">
      <w:pPr>
        <w:pStyle w:val="a7"/>
        <w:tabs>
          <w:tab w:val="left" w:pos="567"/>
        </w:tabs>
        <w:spacing w:line="360" w:lineRule="auto"/>
        <w:rPr>
          <w:rFonts w:ascii="Times New Roman" w:hAnsi="Times New Roman"/>
          <w:szCs w:val="24"/>
        </w:rPr>
      </w:pPr>
    </w:p>
    <w:p w14:paraId="4BF37CCF" w14:textId="77777777" w:rsidR="00D532AA" w:rsidRPr="00FF430B" w:rsidRDefault="00D532AA" w:rsidP="00D532AA">
      <w:pPr>
        <w:pStyle w:val="a7"/>
        <w:tabs>
          <w:tab w:val="left" w:pos="567"/>
        </w:tabs>
        <w:spacing w:line="360" w:lineRule="auto"/>
        <w:rPr>
          <w:rFonts w:ascii="Times New Roman" w:hAnsi="Times New Roman"/>
          <w:szCs w:val="24"/>
        </w:rPr>
      </w:pPr>
    </w:p>
    <w:p w14:paraId="5707E32B" w14:textId="77777777" w:rsidR="00D532AA" w:rsidRPr="00FF430B" w:rsidRDefault="00D532AA" w:rsidP="00D532AA">
      <w:pPr>
        <w:pStyle w:val="a7"/>
        <w:tabs>
          <w:tab w:val="left" w:pos="567"/>
        </w:tabs>
        <w:spacing w:line="360" w:lineRule="auto"/>
        <w:rPr>
          <w:rFonts w:ascii="Times New Roman" w:hAnsi="Times New Roman"/>
          <w:szCs w:val="24"/>
        </w:rPr>
      </w:pPr>
    </w:p>
    <w:p w14:paraId="64A2DDE2" w14:textId="77777777" w:rsidR="00D532AA" w:rsidRPr="00FF430B" w:rsidRDefault="00D532AA" w:rsidP="00D532AA">
      <w:pPr>
        <w:pStyle w:val="a7"/>
        <w:tabs>
          <w:tab w:val="left" w:pos="567"/>
        </w:tabs>
        <w:spacing w:line="360" w:lineRule="auto"/>
        <w:rPr>
          <w:rFonts w:ascii="Times New Roman" w:hAnsi="Times New Roman"/>
          <w:szCs w:val="24"/>
        </w:rPr>
      </w:pPr>
    </w:p>
    <w:p w14:paraId="57270B34" w14:textId="77777777" w:rsidR="00D532AA" w:rsidRPr="00FF430B" w:rsidRDefault="00D532AA" w:rsidP="00D532AA">
      <w:pPr>
        <w:pStyle w:val="a7"/>
        <w:tabs>
          <w:tab w:val="left" w:pos="567"/>
        </w:tabs>
        <w:spacing w:line="360" w:lineRule="auto"/>
        <w:rPr>
          <w:rFonts w:ascii="Times New Roman" w:hAnsi="Times New Roman"/>
          <w:szCs w:val="24"/>
        </w:rPr>
      </w:pPr>
    </w:p>
    <w:p w14:paraId="0FE5BD82" w14:textId="77777777" w:rsidR="00D532AA" w:rsidRPr="00FF430B" w:rsidRDefault="00D532AA" w:rsidP="00D532AA">
      <w:pPr>
        <w:pStyle w:val="a7"/>
        <w:tabs>
          <w:tab w:val="left" w:pos="567"/>
        </w:tabs>
        <w:spacing w:line="360" w:lineRule="auto"/>
        <w:rPr>
          <w:rFonts w:ascii="Times New Roman" w:hAnsi="Times New Roman"/>
          <w:szCs w:val="24"/>
        </w:rPr>
      </w:pPr>
    </w:p>
    <w:p w14:paraId="7BA3E21D" w14:textId="77777777" w:rsidR="00D532AA" w:rsidRPr="00FF430B" w:rsidRDefault="00D532AA" w:rsidP="00D532AA">
      <w:pPr>
        <w:pStyle w:val="a7"/>
        <w:tabs>
          <w:tab w:val="left" w:pos="567"/>
        </w:tabs>
        <w:spacing w:line="360" w:lineRule="auto"/>
        <w:rPr>
          <w:rFonts w:ascii="Times New Roman" w:hAnsi="Times New Roman"/>
          <w:szCs w:val="24"/>
        </w:rPr>
      </w:pPr>
    </w:p>
    <w:p w14:paraId="59267416" w14:textId="77777777" w:rsidR="00D532AA" w:rsidRPr="00FF430B" w:rsidRDefault="00D532AA" w:rsidP="00D532AA">
      <w:pPr>
        <w:pStyle w:val="a7"/>
        <w:tabs>
          <w:tab w:val="left" w:pos="567"/>
        </w:tabs>
        <w:spacing w:line="360" w:lineRule="auto"/>
        <w:rPr>
          <w:rFonts w:ascii="Times New Roman" w:hAnsi="Times New Roman"/>
          <w:szCs w:val="24"/>
        </w:rPr>
      </w:pPr>
    </w:p>
    <w:p w14:paraId="33404C15" w14:textId="77777777" w:rsidR="00D532AA" w:rsidRPr="00FF430B" w:rsidRDefault="00D532AA" w:rsidP="00D532AA">
      <w:pPr>
        <w:pStyle w:val="a7"/>
        <w:tabs>
          <w:tab w:val="left" w:pos="567"/>
        </w:tabs>
        <w:spacing w:line="360" w:lineRule="auto"/>
        <w:rPr>
          <w:rFonts w:ascii="Times New Roman" w:hAnsi="Times New Roman"/>
          <w:szCs w:val="24"/>
        </w:rPr>
      </w:pPr>
    </w:p>
    <w:p w14:paraId="44B37E2C" w14:textId="77777777" w:rsidR="00D532AA" w:rsidRPr="00FF430B" w:rsidRDefault="00D532AA" w:rsidP="00D532AA">
      <w:pPr>
        <w:pStyle w:val="a7"/>
        <w:tabs>
          <w:tab w:val="left" w:pos="567"/>
        </w:tabs>
        <w:spacing w:line="360" w:lineRule="auto"/>
        <w:rPr>
          <w:rFonts w:ascii="Times New Roman" w:hAnsi="Times New Roman"/>
          <w:szCs w:val="24"/>
        </w:rPr>
      </w:pPr>
    </w:p>
    <w:p w14:paraId="34FC2ED5" w14:textId="77777777" w:rsidR="00D532AA" w:rsidRPr="00FF430B" w:rsidRDefault="00D532AA" w:rsidP="00D532AA">
      <w:pPr>
        <w:pStyle w:val="a7"/>
        <w:tabs>
          <w:tab w:val="left" w:pos="567"/>
        </w:tabs>
        <w:spacing w:line="360" w:lineRule="auto"/>
        <w:rPr>
          <w:rFonts w:ascii="Times New Roman" w:hAnsi="Times New Roman"/>
          <w:szCs w:val="24"/>
        </w:rPr>
      </w:pPr>
    </w:p>
    <w:p w14:paraId="499D7AD8" w14:textId="77777777" w:rsidR="00D532AA" w:rsidRPr="00FF430B" w:rsidRDefault="00D532AA" w:rsidP="00D532AA">
      <w:pPr>
        <w:jc w:val="right"/>
        <w:rPr>
          <w:noProof w:val="0"/>
          <w:sz w:val="22"/>
          <w:szCs w:val="22"/>
        </w:rPr>
      </w:pPr>
      <w:r w:rsidRPr="00FF430B">
        <w:rPr>
          <w:noProof w:val="0"/>
        </w:rPr>
        <w:t>Anexa nr.</w:t>
      </w:r>
      <w:r>
        <w:rPr>
          <w:noProof w:val="0"/>
        </w:rPr>
        <w:t xml:space="preserve"> </w:t>
      </w:r>
      <w:r w:rsidRPr="00FF430B">
        <w:rPr>
          <w:noProof w:val="0"/>
        </w:rPr>
        <w:t>8</w:t>
      </w:r>
    </w:p>
    <w:p w14:paraId="397E85AA" w14:textId="77777777" w:rsidR="00D532AA" w:rsidRPr="00FF430B" w:rsidRDefault="00D532AA" w:rsidP="00D532AA">
      <w:pPr>
        <w:jc w:val="right"/>
        <w:rPr>
          <w:noProof w:val="0"/>
        </w:rPr>
      </w:pPr>
      <w:r w:rsidRPr="00FF430B">
        <w:rPr>
          <w:noProof w:val="0"/>
        </w:rPr>
        <w:t>la Documentația standard nr._____</w:t>
      </w:r>
    </w:p>
    <w:p w14:paraId="45DA9264" w14:textId="77777777" w:rsidR="00D532AA" w:rsidRPr="00FF430B" w:rsidRDefault="00D532AA" w:rsidP="00D532AA">
      <w:pPr>
        <w:jc w:val="right"/>
        <w:rPr>
          <w:noProof w:val="0"/>
        </w:rPr>
      </w:pPr>
      <w:r w:rsidRPr="00FF430B">
        <w:rPr>
          <w:noProof w:val="0"/>
        </w:rPr>
        <w:t>din “____” ________ 20___</w:t>
      </w:r>
    </w:p>
    <w:p w14:paraId="6D2ED2AD" w14:textId="77777777" w:rsidR="00D532AA" w:rsidRPr="00FF430B" w:rsidRDefault="00D532AA" w:rsidP="00D532AA">
      <w:pPr>
        <w:pStyle w:val="a7"/>
        <w:tabs>
          <w:tab w:val="left" w:pos="567"/>
        </w:tabs>
        <w:spacing w:line="360" w:lineRule="auto"/>
        <w:rPr>
          <w:rFonts w:ascii="Times New Roman" w:hAnsi="Times New Roman"/>
          <w:szCs w:val="24"/>
        </w:rPr>
      </w:pPr>
    </w:p>
    <w:p w14:paraId="38553A93" w14:textId="77777777" w:rsidR="00D532AA" w:rsidRPr="00FF430B" w:rsidRDefault="00D532AA" w:rsidP="00D532AA">
      <w:pPr>
        <w:pStyle w:val="a7"/>
        <w:tabs>
          <w:tab w:val="left" w:pos="567"/>
        </w:tabs>
        <w:spacing w:line="360" w:lineRule="auto"/>
        <w:rPr>
          <w:rFonts w:ascii="Times New Roman" w:hAnsi="Times New Roman"/>
          <w:szCs w:val="24"/>
        </w:rPr>
      </w:pPr>
    </w:p>
    <w:p w14:paraId="38B4D978" w14:textId="77777777" w:rsidR="00D532AA" w:rsidRPr="00FF430B" w:rsidRDefault="00D532AA" w:rsidP="00D532AA">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D078FB0" w14:textId="77777777" w:rsidR="00D532AA" w:rsidRPr="00FF430B" w:rsidRDefault="00D532AA" w:rsidP="00D532AA">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620042A" w14:textId="77777777" w:rsidR="00D532AA" w:rsidRPr="00FF430B" w:rsidRDefault="00D532AA" w:rsidP="00D532AA">
      <w:pPr>
        <w:pStyle w:val="a7"/>
        <w:tabs>
          <w:tab w:val="left" w:pos="567"/>
        </w:tabs>
        <w:spacing w:line="360" w:lineRule="auto"/>
        <w:rPr>
          <w:rFonts w:ascii="Times New Roman" w:hAnsi="Times New Roman"/>
          <w:szCs w:val="24"/>
        </w:rPr>
      </w:pPr>
    </w:p>
    <w:p w14:paraId="454CA60F" w14:textId="77777777" w:rsidR="00D532AA" w:rsidRPr="00FF430B" w:rsidRDefault="00D532AA" w:rsidP="00D532AA">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288B6F62" w14:textId="77777777" w:rsidR="00D532AA" w:rsidRPr="00FF430B" w:rsidRDefault="00D532AA" w:rsidP="00D532AA">
      <w:pPr>
        <w:pStyle w:val="a7"/>
        <w:tabs>
          <w:tab w:val="left" w:pos="567"/>
        </w:tabs>
        <w:spacing w:line="360" w:lineRule="auto"/>
        <w:jc w:val="both"/>
        <w:rPr>
          <w:rFonts w:ascii="Times New Roman" w:hAnsi="Times New Roman"/>
          <w:szCs w:val="24"/>
        </w:rPr>
      </w:pPr>
    </w:p>
    <w:p w14:paraId="083CC597" w14:textId="77777777" w:rsidR="00D532AA" w:rsidRPr="00FF430B" w:rsidRDefault="00D532AA" w:rsidP="00D532AA">
      <w:pPr>
        <w:pStyle w:val="a7"/>
        <w:tabs>
          <w:tab w:val="left" w:pos="567"/>
        </w:tabs>
        <w:spacing w:line="360" w:lineRule="auto"/>
        <w:jc w:val="both"/>
        <w:rPr>
          <w:rFonts w:ascii="Times New Roman" w:hAnsi="Times New Roman"/>
          <w:szCs w:val="24"/>
        </w:rPr>
      </w:pPr>
    </w:p>
    <w:p w14:paraId="1E74F42B" w14:textId="77777777" w:rsidR="00D532AA" w:rsidRPr="00FF430B" w:rsidRDefault="00D532AA" w:rsidP="00D532AA">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07C7E5F3" w14:textId="77777777" w:rsidR="00D532AA" w:rsidRPr="00FF430B" w:rsidRDefault="00D532AA" w:rsidP="00D532AA">
      <w:pPr>
        <w:pStyle w:val="a7"/>
        <w:tabs>
          <w:tab w:val="left" w:pos="567"/>
        </w:tabs>
        <w:spacing w:line="360" w:lineRule="auto"/>
        <w:rPr>
          <w:rFonts w:ascii="Times New Roman" w:hAnsi="Times New Roman"/>
          <w:szCs w:val="24"/>
        </w:rPr>
      </w:pPr>
    </w:p>
    <w:p w14:paraId="1ACD43F7" w14:textId="77777777" w:rsidR="00D532AA" w:rsidRPr="00FF430B" w:rsidRDefault="00D532AA" w:rsidP="00D532AA">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FB52668" w14:textId="77777777" w:rsidR="00D532AA" w:rsidRPr="00FF430B" w:rsidRDefault="00D532AA" w:rsidP="00D532AA">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38F4F27" w14:textId="77777777" w:rsidR="00D532AA" w:rsidRPr="00FF430B" w:rsidRDefault="00D532AA" w:rsidP="00D532AA">
      <w:pPr>
        <w:pStyle w:val="a7"/>
        <w:tabs>
          <w:tab w:val="left" w:pos="567"/>
        </w:tabs>
        <w:spacing w:line="360" w:lineRule="auto"/>
        <w:rPr>
          <w:rFonts w:ascii="Times New Roman" w:hAnsi="Times New Roman"/>
          <w:szCs w:val="24"/>
        </w:rPr>
      </w:pPr>
    </w:p>
    <w:p w14:paraId="5BDC702C" w14:textId="77777777" w:rsidR="00D532AA" w:rsidRPr="00FF430B" w:rsidRDefault="00D532AA" w:rsidP="00D532AA">
      <w:pPr>
        <w:pStyle w:val="a7"/>
        <w:tabs>
          <w:tab w:val="left" w:pos="567"/>
        </w:tabs>
        <w:spacing w:line="360" w:lineRule="auto"/>
        <w:rPr>
          <w:rFonts w:ascii="Times New Roman" w:hAnsi="Times New Roman"/>
          <w:szCs w:val="24"/>
        </w:rPr>
      </w:pPr>
    </w:p>
    <w:p w14:paraId="32C81C21" w14:textId="77777777" w:rsidR="00D532AA" w:rsidRPr="00FF430B" w:rsidRDefault="00D532AA" w:rsidP="00D532AA">
      <w:pPr>
        <w:pStyle w:val="a7"/>
        <w:tabs>
          <w:tab w:val="left" w:pos="567"/>
        </w:tabs>
        <w:spacing w:line="360" w:lineRule="auto"/>
        <w:rPr>
          <w:rFonts w:ascii="Times New Roman" w:hAnsi="Times New Roman"/>
          <w:szCs w:val="24"/>
        </w:rPr>
      </w:pPr>
    </w:p>
    <w:p w14:paraId="41EBF727" w14:textId="77777777" w:rsidR="00D532AA" w:rsidRPr="00FF430B" w:rsidRDefault="00D532AA" w:rsidP="00D532AA">
      <w:pPr>
        <w:pStyle w:val="a7"/>
        <w:tabs>
          <w:tab w:val="left" w:pos="567"/>
        </w:tabs>
        <w:spacing w:line="360" w:lineRule="auto"/>
        <w:rPr>
          <w:rFonts w:ascii="Times New Roman" w:hAnsi="Times New Roman"/>
          <w:szCs w:val="24"/>
        </w:rPr>
      </w:pPr>
    </w:p>
    <w:p w14:paraId="147572DB" w14:textId="77777777" w:rsidR="00D532AA" w:rsidRPr="00FF430B" w:rsidRDefault="00D532AA" w:rsidP="00D532AA">
      <w:pPr>
        <w:pStyle w:val="a7"/>
        <w:tabs>
          <w:tab w:val="left" w:pos="567"/>
        </w:tabs>
        <w:spacing w:line="360" w:lineRule="auto"/>
        <w:rPr>
          <w:rFonts w:ascii="Times New Roman" w:hAnsi="Times New Roman"/>
          <w:szCs w:val="24"/>
        </w:rPr>
      </w:pPr>
    </w:p>
    <w:p w14:paraId="78C3ED4F" w14:textId="77777777" w:rsidR="00D532AA" w:rsidRPr="00FF430B" w:rsidRDefault="00D532AA" w:rsidP="00D532AA">
      <w:pPr>
        <w:pStyle w:val="a7"/>
        <w:tabs>
          <w:tab w:val="left" w:pos="567"/>
        </w:tabs>
        <w:spacing w:line="360" w:lineRule="auto"/>
        <w:rPr>
          <w:rFonts w:ascii="Times New Roman" w:hAnsi="Times New Roman"/>
          <w:szCs w:val="24"/>
        </w:rPr>
      </w:pPr>
    </w:p>
    <w:p w14:paraId="0F73E0EB" w14:textId="77777777" w:rsidR="00D532AA" w:rsidRPr="00FF430B" w:rsidRDefault="00D532AA" w:rsidP="00D532AA">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B885C87" w14:textId="77777777" w:rsidR="00D532AA" w:rsidRPr="00FF430B" w:rsidRDefault="00D532AA" w:rsidP="00D532AA">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95299FB" w14:textId="77777777" w:rsidR="00D532AA" w:rsidRPr="00FF430B" w:rsidRDefault="00D532AA" w:rsidP="00D532AA">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0EA249A" w14:textId="77777777" w:rsidR="00D532AA" w:rsidRPr="00FF430B" w:rsidRDefault="00D532AA" w:rsidP="00D532AA">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18AE96F" w14:textId="77777777" w:rsidR="00D532AA" w:rsidRPr="00FF430B" w:rsidRDefault="00D532AA" w:rsidP="00D532AA">
      <w:pPr>
        <w:pStyle w:val="a7"/>
        <w:tabs>
          <w:tab w:val="left" w:pos="567"/>
        </w:tabs>
        <w:spacing w:line="360" w:lineRule="auto"/>
        <w:rPr>
          <w:rFonts w:ascii="Times New Roman" w:hAnsi="Times New Roman"/>
          <w:szCs w:val="24"/>
        </w:rPr>
      </w:pPr>
    </w:p>
    <w:p w14:paraId="592A17B9" w14:textId="77777777" w:rsidR="00D532AA" w:rsidRPr="00FF430B" w:rsidRDefault="00D532AA" w:rsidP="00D532AA">
      <w:pPr>
        <w:pStyle w:val="a7"/>
        <w:tabs>
          <w:tab w:val="left" w:pos="567"/>
        </w:tabs>
        <w:spacing w:line="360" w:lineRule="auto"/>
        <w:rPr>
          <w:rFonts w:ascii="Times New Roman" w:hAnsi="Times New Roman"/>
          <w:szCs w:val="24"/>
        </w:rPr>
      </w:pPr>
    </w:p>
    <w:p w14:paraId="3EDCEA3A" w14:textId="77777777" w:rsidR="00D532AA" w:rsidRPr="00FF430B" w:rsidRDefault="00D532AA" w:rsidP="00D532AA">
      <w:pPr>
        <w:pStyle w:val="a7"/>
        <w:tabs>
          <w:tab w:val="left" w:pos="567"/>
        </w:tabs>
        <w:spacing w:line="360" w:lineRule="auto"/>
        <w:rPr>
          <w:rFonts w:ascii="Times New Roman" w:hAnsi="Times New Roman"/>
          <w:szCs w:val="24"/>
        </w:rPr>
      </w:pPr>
    </w:p>
    <w:p w14:paraId="3C127AA1" w14:textId="77777777" w:rsidR="00D532AA" w:rsidRPr="00FF430B" w:rsidRDefault="00D532AA" w:rsidP="00D532AA">
      <w:pPr>
        <w:pStyle w:val="a7"/>
        <w:tabs>
          <w:tab w:val="left" w:pos="567"/>
        </w:tabs>
        <w:spacing w:line="360" w:lineRule="auto"/>
        <w:rPr>
          <w:rFonts w:ascii="Times New Roman" w:hAnsi="Times New Roman"/>
          <w:szCs w:val="24"/>
        </w:rPr>
      </w:pPr>
    </w:p>
    <w:p w14:paraId="2BF737E0" w14:textId="77777777" w:rsidR="00D532AA" w:rsidRPr="00FF430B" w:rsidRDefault="00D532AA" w:rsidP="00D532AA">
      <w:pPr>
        <w:pStyle w:val="a7"/>
        <w:tabs>
          <w:tab w:val="left" w:pos="567"/>
        </w:tabs>
        <w:spacing w:line="360" w:lineRule="auto"/>
        <w:rPr>
          <w:rFonts w:ascii="Times New Roman" w:hAnsi="Times New Roman"/>
          <w:szCs w:val="24"/>
        </w:rPr>
      </w:pPr>
    </w:p>
    <w:p w14:paraId="4627477E" w14:textId="77777777" w:rsidR="00D532AA" w:rsidRPr="00FF430B" w:rsidRDefault="00D532AA" w:rsidP="00D532AA">
      <w:pPr>
        <w:pStyle w:val="a7"/>
        <w:tabs>
          <w:tab w:val="left" w:pos="567"/>
        </w:tabs>
        <w:spacing w:line="360" w:lineRule="auto"/>
        <w:rPr>
          <w:rFonts w:ascii="Times New Roman" w:hAnsi="Times New Roman"/>
          <w:szCs w:val="24"/>
        </w:rPr>
      </w:pPr>
    </w:p>
    <w:p w14:paraId="6BEE92AC" w14:textId="77777777" w:rsidR="00D532AA" w:rsidRPr="00FF430B" w:rsidRDefault="00D532AA" w:rsidP="00D532AA">
      <w:pPr>
        <w:pStyle w:val="a7"/>
        <w:tabs>
          <w:tab w:val="left" w:pos="567"/>
        </w:tabs>
        <w:spacing w:line="360" w:lineRule="auto"/>
        <w:rPr>
          <w:rFonts w:ascii="Times New Roman" w:hAnsi="Times New Roman"/>
          <w:szCs w:val="24"/>
        </w:rPr>
      </w:pPr>
    </w:p>
    <w:p w14:paraId="3A7DD1E3" w14:textId="77777777" w:rsidR="00D532AA" w:rsidRPr="00FF430B" w:rsidRDefault="00D532AA" w:rsidP="00D532AA">
      <w:pPr>
        <w:pStyle w:val="a7"/>
        <w:tabs>
          <w:tab w:val="left" w:pos="567"/>
        </w:tabs>
        <w:spacing w:line="360" w:lineRule="auto"/>
        <w:rPr>
          <w:rFonts w:ascii="Times New Roman" w:hAnsi="Times New Roman"/>
          <w:szCs w:val="24"/>
        </w:rPr>
      </w:pPr>
    </w:p>
    <w:p w14:paraId="07E9BF9E" w14:textId="77777777" w:rsidR="00D532AA" w:rsidRPr="00FF430B" w:rsidRDefault="00D532AA" w:rsidP="00D532AA">
      <w:pPr>
        <w:pStyle w:val="a7"/>
        <w:tabs>
          <w:tab w:val="left" w:pos="567"/>
        </w:tabs>
        <w:spacing w:line="360" w:lineRule="auto"/>
        <w:rPr>
          <w:rFonts w:ascii="Times New Roman" w:hAnsi="Times New Roman"/>
          <w:szCs w:val="24"/>
        </w:rPr>
      </w:pPr>
    </w:p>
    <w:p w14:paraId="2D68D52F" w14:textId="77777777" w:rsidR="00D532AA" w:rsidRPr="00FF430B" w:rsidRDefault="00D532AA" w:rsidP="00D532AA">
      <w:pPr>
        <w:pStyle w:val="a7"/>
        <w:tabs>
          <w:tab w:val="left" w:pos="567"/>
        </w:tabs>
        <w:spacing w:line="360" w:lineRule="auto"/>
        <w:rPr>
          <w:rFonts w:ascii="Times New Roman" w:hAnsi="Times New Roman"/>
          <w:szCs w:val="24"/>
        </w:rPr>
      </w:pPr>
    </w:p>
    <w:p w14:paraId="29C73C2D" w14:textId="77777777" w:rsidR="00D532AA" w:rsidRPr="00FF430B" w:rsidRDefault="00D532AA" w:rsidP="00D532AA">
      <w:pPr>
        <w:jc w:val="right"/>
        <w:rPr>
          <w:noProof w:val="0"/>
          <w:sz w:val="22"/>
          <w:szCs w:val="22"/>
        </w:rPr>
      </w:pPr>
      <w:r w:rsidRPr="00FF430B">
        <w:rPr>
          <w:noProof w:val="0"/>
        </w:rPr>
        <w:t>Anexa nr.</w:t>
      </w:r>
      <w:r>
        <w:rPr>
          <w:noProof w:val="0"/>
        </w:rPr>
        <w:t xml:space="preserve"> </w:t>
      </w:r>
      <w:r w:rsidRPr="00FF430B">
        <w:rPr>
          <w:noProof w:val="0"/>
        </w:rPr>
        <w:t>9</w:t>
      </w:r>
    </w:p>
    <w:p w14:paraId="5B5C447E" w14:textId="77777777" w:rsidR="00D532AA" w:rsidRPr="00FF430B" w:rsidRDefault="00D532AA" w:rsidP="00D532AA">
      <w:pPr>
        <w:jc w:val="right"/>
        <w:rPr>
          <w:noProof w:val="0"/>
        </w:rPr>
      </w:pPr>
      <w:r w:rsidRPr="00FF430B">
        <w:rPr>
          <w:noProof w:val="0"/>
        </w:rPr>
        <w:t>la Documentația standard nr._____</w:t>
      </w:r>
    </w:p>
    <w:p w14:paraId="7DBC6DD0" w14:textId="77777777" w:rsidR="00D532AA" w:rsidRPr="00FF430B" w:rsidRDefault="00D532AA" w:rsidP="00D532AA">
      <w:pPr>
        <w:jc w:val="right"/>
        <w:rPr>
          <w:noProof w:val="0"/>
        </w:rPr>
      </w:pPr>
      <w:r w:rsidRPr="00FF430B">
        <w:rPr>
          <w:noProof w:val="0"/>
        </w:rPr>
        <w:t>din “____” ________ 20___</w:t>
      </w:r>
    </w:p>
    <w:p w14:paraId="40CDAED0" w14:textId="77777777" w:rsidR="00D532AA" w:rsidRPr="00FF430B" w:rsidRDefault="00D532AA" w:rsidP="00D532AA">
      <w:pPr>
        <w:pStyle w:val="a7"/>
        <w:tabs>
          <w:tab w:val="left" w:pos="567"/>
        </w:tabs>
        <w:spacing w:line="360" w:lineRule="auto"/>
        <w:rPr>
          <w:rFonts w:ascii="Times New Roman" w:hAnsi="Times New Roman"/>
          <w:szCs w:val="24"/>
        </w:rPr>
      </w:pPr>
    </w:p>
    <w:bookmarkEnd w:id="47"/>
    <w:p w14:paraId="2DB82AEB" w14:textId="77777777" w:rsidR="00D532AA" w:rsidRPr="00FF430B" w:rsidRDefault="00D532AA" w:rsidP="00D532AA">
      <w:pPr>
        <w:pStyle w:val="a7"/>
        <w:tabs>
          <w:tab w:val="left" w:pos="567"/>
        </w:tabs>
        <w:rPr>
          <w:rFonts w:ascii="Times New Roman" w:hAnsi="Times New Roman"/>
          <w:b/>
          <w:szCs w:val="24"/>
        </w:rPr>
      </w:pPr>
    </w:p>
    <w:p w14:paraId="0D534C8B"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4FAC3BCC"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D7EF001"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29CA299C" w14:textId="77777777" w:rsidR="00D532AA" w:rsidRPr="00FF430B" w:rsidRDefault="00D532AA" w:rsidP="00D532AA">
      <w:pPr>
        <w:pStyle w:val="a7"/>
        <w:tabs>
          <w:tab w:val="left" w:pos="567"/>
        </w:tabs>
        <w:rPr>
          <w:rFonts w:ascii="Times New Roman" w:hAnsi="Times New Roman"/>
          <w:b/>
          <w:szCs w:val="24"/>
        </w:rPr>
      </w:pPr>
    </w:p>
    <w:p w14:paraId="4BAB17F1" w14:textId="77777777" w:rsidR="00D532AA" w:rsidRPr="00FF430B" w:rsidRDefault="00D532AA" w:rsidP="00D532AA">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7DC26352" w14:textId="77777777" w:rsidR="00D532AA" w:rsidRPr="00FF430B" w:rsidRDefault="00D532AA" w:rsidP="00D532AA">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5693AC6" w14:textId="77777777" w:rsidR="00D532AA" w:rsidRPr="00FF430B" w:rsidRDefault="00D532AA" w:rsidP="00D532AA">
      <w:pPr>
        <w:pStyle w:val="a7"/>
        <w:tabs>
          <w:tab w:val="left" w:pos="567"/>
        </w:tabs>
        <w:rPr>
          <w:rFonts w:ascii="Times New Roman" w:hAnsi="Times New Roman"/>
          <w:szCs w:val="24"/>
        </w:rPr>
      </w:pPr>
    </w:p>
    <w:p w14:paraId="51008CAE" w14:textId="77777777" w:rsidR="00D532AA" w:rsidRPr="00FF430B" w:rsidRDefault="00D532AA" w:rsidP="00D532AA">
      <w:pPr>
        <w:pStyle w:val="a7"/>
        <w:tabs>
          <w:tab w:val="left" w:pos="567"/>
        </w:tabs>
        <w:rPr>
          <w:rFonts w:ascii="Times New Roman" w:hAnsi="Times New Roman"/>
          <w:szCs w:val="24"/>
        </w:rPr>
      </w:pPr>
    </w:p>
    <w:p w14:paraId="1D21C562"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39DEFBC"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4D02BC70"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D03F6EA"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C24743C"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3D8BD3C6" w14:textId="77777777" w:rsidR="00D532AA" w:rsidRPr="00FF430B" w:rsidRDefault="00D532AA" w:rsidP="00D532AA">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384832B0" w14:textId="77777777" w:rsidR="00D532AA" w:rsidRPr="00FF430B" w:rsidRDefault="00D532AA" w:rsidP="00D532AA">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4CD6906"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1742D1EA" w14:textId="77777777" w:rsidR="00D532AA" w:rsidRPr="00FF430B" w:rsidRDefault="00D532AA" w:rsidP="00D532AA">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797BC377"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C0694AF"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4382B924" w14:textId="77777777" w:rsidR="00D532AA" w:rsidRPr="00FF430B" w:rsidRDefault="00D532AA" w:rsidP="00D532AA">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905836E"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338FD546" w14:textId="77777777" w:rsidR="00D532AA" w:rsidRPr="00FF430B" w:rsidRDefault="00D532AA" w:rsidP="00D532AA">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FF5AEC1" w14:textId="77777777" w:rsidR="00D532AA" w:rsidRPr="00FF430B" w:rsidRDefault="00D532AA" w:rsidP="00D532AA">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F3DF129" w14:textId="77777777" w:rsidR="00D532AA" w:rsidRPr="00FF430B" w:rsidRDefault="00D532AA" w:rsidP="00D532AA">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659A3F0" w14:textId="77777777" w:rsidR="00D532AA" w:rsidRPr="00FF430B" w:rsidRDefault="00D532AA" w:rsidP="00D532AA">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7F2F359" w14:textId="77777777" w:rsidR="00D532AA" w:rsidRPr="00FF430B" w:rsidRDefault="00D532AA" w:rsidP="00D532AA">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E6E69E8" w14:textId="77777777" w:rsidR="00D532AA" w:rsidRPr="00FF430B" w:rsidRDefault="00D532AA" w:rsidP="00D532AA">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CE1DB8B"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14:paraId="2FB063D9" w14:textId="77777777" w:rsidR="00D532AA" w:rsidRPr="00FF430B" w:rsidRDefault="00D532AA" w:rsidP="00D532AA">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1CF35B85" w14:textId="77777777" w:rsidR="00D532AA" w:rsidRPr="00FF430B" w:rsidRDefault="00D532AA" w:rsidP="00D532AA">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3F0AAF12" w14:textId="77777777" w:rsidR="00D532AA" w:rsidRPr="00FF430B" w:rsidRDefault="00D532AA" w:rsidP="00D532AA">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17EB1065" w14:textId="77777777" w:rsidR="00D532AA" w:rsidRPr="00FF430B" w:rsidRDefault="00D532AA" w:rsidP="00D532AA">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2FE0B7C7" w14:textId="77777777" w:rsidR="00D532AA" w:rsidRPr="00FF430B" w:rsidRDefault="00D532AA" w:rsidP="00D532AA">
      <w:pPr>
        <w:pStyle w:val="a7"/>
        <w:tabs>
          <w:tab w:val="left" w:pos="567"/>
        </w:tabs>
        <w:ind w:hanging="502"/>
        <w:rPr>
          <w:rFonts w:ascii="Times New Roman" w:hAnsi="Times New Roman"/>
          <w:szCs w:val="24"/>
        </w:rPr>
      </w:pPr>
    </w:p>
    <w:p w14:paraId="5AF712E6" w14:textId="77777777" w:rsidR="00D532AA" w:rsidRPr="00FF430B" w:rsidRDefault="00D532AA" w:rsidP="00D532AA">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39CF7F1"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7E0B217"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121CF885"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14:paraId="7C76C9D3" w14:textId="77777777" w:rsidR="00D532AA" w:rsidRPr="00FF430B" w:rsidRDefault="00D532AA" w:rsidP="00D532AA">
      <w:pPr>
        <w:spacing w:after="200" w:line="276" w:lineRule="auto"/>
        <w:jc w:val="center"/>
        <w:rPr>
          <w:lang w:eastAsia="zh-CN"/>
        </w:rPr>
      </w:pPr>
      <w:bookmarkStart w:id="48" w:name="_Toc449692097"/>
    </w:p>
    <w:p w14:paraId="742996BD" w14:textId="77777777" w:rsidR="00D532AA" w:rsidRPr="00FF430B" w:rsidRDefault="00D532AA" w:rsidP="00D532AA">
      <w:pPr>
        <w:spacing w:after="200" w:line="276" w:lineRule="auto"/>
        <w:jc w:val="center"/>
        <w:rPr>
          <w:lang w:eastAsia="zh-CN"/>
        </w:rPr>
      </w:pPr>
    </w:p>
    <w:p w14:paraId="7A88D0DC" w14:textId="77777777" w:rsidR="00D532AA" w:rsidRPr="00FF430B" w:rsidRDefault="00D532AA" w:rsidP="00D532AA">
      <w:pPr>
        <w:spacing w:after="200" w:line="276" w:lineRule="auto"/>
        <w:jc w:val="center"/>
        <w:rPr>
          <w:lang w:eastAsia="zh-CN"/>
        </w:rPr>
      </w:pPr>
    </w:p>
    <w:p w14:paraId="6DC18008" w14:textId="77777777" w:rsidR="00D532AA" w:rsidRPr="00FF430B" w:rsidRDefault="00D532AA" w:rsidP="00D532AA">
      <w:pPr>
        <w:jc w:val="right"/>
        <w:rPr>
          <w:noProof w:val="0"/>
          <w:sz w:val="22"/>
          <w:szCs w:val="22"/>
        </w:rPr>
      </w:pPr>
      <w:r w:rsidRPr="00FF430B">
        <w:rPr>
          <w:noProof w:val="0"/>
        </w:rPr>
        <w:t>Anexa nr.</w:t>
      </w:r>
      <w:r>
        <w:rPr>
          <w:noProof w:val="0"/>
        </w:rPr>
        <w:t xml:space="preserve"> </w:t>
      </w:r>
      <w:r w:rsidRPr="00FF430B">
        <w:rPr>
          <w:noProof w:val="0"/>
        </w:rPr>
        <w:t>10</w:t>
      </w:r>
    </w:p>
    <w:p w14:paraId="33599357" w14:textId="77777777" w:rsidR="00D532AA" w:rsidRPr="00FF430B" w:rsidRDefault="00D532AA" w:rsidP="00D532AA">
      <w:pPr>
        <w:jc w:val="right"/>
        <w:rPr>
          <w:noProof w:val="0"/>
        </w:rPr>
      </w:pPr>
      <w:r w:rsidRPr="00FF430B">
        <w:rPr>
          <w:noProof w:val="0"/>
        </w:rPr>
        <w:t>la Documentația standard nr._____</w:t>
      </w:r>
    </w:p>
    <w:p w14:paraId="0E7641C2" w14:textId="77777777" w:rsidR="00D532AA" w:rsidRPr="00FF430B" w:rsidRDefault="00D532AA" w:rsidP="00D532AA">
      <w:pPr>
        <w:jc w:val="right"/>
        <w:rPr>
          <w:noProof w:val="0"/>
        </w:rPr>
      </w:pPr>
      <w:r w:rsidRPr="00FF430B">
        <w:rPr>
          <w:noProof w:val="0"/>
        </w:rPr>
        <w:t>din “____” ________ 20___</w:t>
      </w:r>
    </w:p>
    <w:p w14:paraId="69C55816" w14:textId="77777777" w:rsidR="00D532AA" w:rsidRPr="00FF430B" w:rsidRDefault="00D532AA" w:rsidP="00D532AA">
      <w:pPr>
        <w:spacing w:after="200" w:line="276" w:lineRule="auto"/>
        <w:jc w:val="center"/>
        <w:rPr>
          <w:lang w:eastAsia="zh-CN"/>
        </w:rPr>
      </w:pPr>
    </w:p>
    <w:p w14:paraId="52D12F10" w14:textId="77777777" w:rsidR="00D532AA" w:rsidRPr="00FF430B" w:rsidRDefault="00D532AA" w:rsidP="00D532AA">
      <w:pPr>
        <w:rPr>
          <w:lang w:eastAsia="zh-CN"/>
        </w:rPr>
      </w:pPr>
    </w:p>
    <w:bookmarkEnd w:id="48"/>
    <w:p w14:paraId="3E07684E" w14:textId="77777777" w:rsidR="00D532AA" w:rsidRPr="00FF430B" w:rsidRDefault="00D532AA" w:rsidP="00D532AA">
      <w:pPr>
        <w:jc w:val="center"/>
        <w:rPr>
          <w:b/>
        </w:rPr>
      </w:pPr>
    </w:p>
    <w:p w14:paraId="3D395CF7" w14:textId="77777777" w:rsidR="00D532AA" w:rsidRPr="00FF430B" w:rsidRDefault="00D532AA" w:rsidP="00D532AA">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5CB04765"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1AFDB75" w14:textId="77777777" w:rsidR="00D532AA" w:rsidRPr="00FF430B" w:rsidRDefault="00D532AA" w:rsidP="00D532AA">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2831BAE" w14:textId="77777777" w:rsidR="00D532AA" w:rsidRPr="00FF430B" w:rsidRDefault="00D532AA" w:rsidP="00D532AA">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532AA" w:rsidRPr="00EC30C2" w14:paraId="61B65D20" w14:textId="77777777" w:rsidTr="00D532AA">
        <w:trPr>
          <w:cantSplit/>
          <w:trHeight w:val="300"/>
        </w:trPr>
        <w:tc>
          <w:tcPr>
            <w:tcW w:w="709" w:type="dxa"/>
            <w:vMerge w:val="restart"/>
          </w:tcPr>
          <w:p w14:paraId="7AC9A591"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Nr.</w:t>
            </w:r>
          </w:p>
          <w:p w14:paraId="24E1B732"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023DCBF7"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17C66B32"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20B13F1"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E08C68F"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Anul (n)</w:t>
            </w:r>
          </w:p>
        </w:tc>
      </w:tr>
      <w:tr w:rsidR="00D532AA" w:rsidRPr="00EC30C2" w14:paraId="5BD42B55" w14:textId="77777777" w:rsidTr="00D532AA">
        <w:trPr>
          <w:cantSplit/>
          <w:trHeight w:val="240"/>
        </w:trPr>
        <w:tc>
          <w:tcPr>
            <w:tcW w:w="709" w:type="dxa"/>
            <w:vMerge/>
          </w:tcPr>
          <w:p w14:paraId="2C1F7429" w14:textId="77777777" w:rsidR="00D532AA" w:rsidRPr="00FF430B" w:rsidRDefault="00D532AA" w:rsidP="00D532AA">
            <w:pPr>
              <w:pStyle w:val="a7"/>
              <w:tabs>
                <w:tab w:val="left" w:pos="567"/>
              </w:tabs>
              <w:rPr>
                <w:rFonts w:ascii="Times New Roman" w:hAnsi="Times New Roman"/>
                <w:b/>
                <w:szCs w:val="24"/>
              </w:rPr>
            </w:pPr>
          </w:p>
        </w:tc>
        <w:tc>
          <w:tcPr>
            <w:tcW w:w="2825" w:type="dxa"/>
            <w:vMerge/>
          </w:tcPr>
          <w:p w14:paraId="4DB81313" w14:textId="77777777" w:rsidR="00D532AA" w:rsidRPr="00FF430B" w:rsidRDefault="00D532AA" w:rsidP="00D532AA">
            <w:pPr>
              <w:pStyle w:val="a7"/>
              <w:tabs>
                <w:tab w:val="left" w:pos="567"/>
              </w:tabs>
              <w:rPr>
                <w:rFonts w:ascii="Times New Roman" w:hAnsi="Times New Roman"/>
                <w:b/>
                <w:szCs w:val="24"/>
              </w:rPr>
            </w:pPr>
          </w:p>
        </w:tc>
        <w:tc>
          <w:tcPr>
            <w:tcW w:w="5490" w:type="dxa"/>
            <w:gridSpan w:val="7"/>
          </w:tcPr>
          <w:p w14:paraId="29C09300"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Luna</w:t>
            </w:r>
          </w:p>
        </w:tc>
      </w:tr>
      <w:tr w:rsidR="00D532AA" w:rsidRPr="00EC30C2" w14:paraId="19A2D97A" w14:textId="77777777" w:rsidTr="00D532AA">
        <w:trPr>
          <w:cantSplit/>
          <w:trHeight w:val="120"/>
        </w:trPr>
        <w:tc>
          <w:tcPr>
            <w:tcW w:w="709" w:type="dxa"/>
            <w:vMerge/>
          </w:tcPr>
          <w:p w14:paraId="758F4EE4" w14:textId="77777777" w:rsidR="00D532AA" w:rsidRPr="00FF430B" w:rsidRDefault="00D532AA" w:rsidP="00D532AA">
            <w:pPr>
              <w:pStyle w:val="a7"/>
              <w:tabs>
                <w:tab w:val="left" w:pos="567"/>
              </w:tabs>
              <w:rPr>
                <w:rFonts w:ascii="Times New Roman" w:hAnsi="Times New Roman"/>
                <w:b/>
                <w:szCs w:val="24"/>
              </w:rPr>
            </w:pPr>
          </w:p>
        </w:tc>
        <w:tc>
          <w:tcPr>
            <w:tcW w:w="2825" w:type="dxa"/>
            <w:vMerge/>
          </w:tcPr>
          <w:p w14:paraId="15D27A11" w14:textId="77777777" w:rsidR="00D532AA" w:rsidRPr="00FF430B" w:rsidRDefault="00D532AA" w:rsidP="00D532AA">
            <w:pPr>
              <w:pStyle w:val="a7"/>
              <w:tabs>
                <w:tab w:val="left" w:pos="567"/>
              </w:tabs>
              <w:rPr>
                <w:rFonts w:ascii="Times New Roman" w:hAnsi="Times New Roman"/>
                <w:b/>
                <w:szCs w:val="24"/>
              </w:rPr>
            </w:pPr>
          </w:p>
        </w:tc>
        <w:tc>
          <w:tcPr>
            <w:tcW w:w="1035" w:type="dxa"/>
          </w:tcPr>
          <w:p w14:paraId="46A18DC1"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EC80C11"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B83B1AF"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6444152"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38AA9DA"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n</w:t>
            </w:r>
          </w:p>
        </w:tc>
      </w:tr>
      <w:tr w:rsidR="00D532AA" w:rsidRPr="00EC30C2" w14:paraId="5D2C94A7" w14:textId="77777777" w:rsidTr="00D532AA">
        <w:trPr>
          <w:cantSplit/>
          <w:trHeight w:val="180"/>
        </w:trPr>
        <w:tc>
          <w:tcPr>
            <w:tcW w:w="709" w:type="dxa"/>
          </w:tcPr>
          <w:p w14:paraId="177DE986"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5474891A"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15BC98F8" w14:textId="77777777" w:rsidR="00D532AA" w:rsidRPr="00FF430B" w:rsidRDefault="00D532AA" w:rsidP="00D532AA">
            <w:pPr>
              <w:pStyle w:val="a7"/>
              <w:tabs>
                <w:tab w:val="left" w:pos="567"/>
              </w:tabs>
              <w:rPr>
                <w:rFonts w:ascii="Times New Roman" w:hAnsi="Times New Roman"/>
                <w:szCs w:val="24"/>
              </w:rPr>
            </w:pPr>
          </w:p>
        </w:tc>
        <w:tc>
          <w:tcPr>
            <w:tcW w:w="1215" w:type="dxa"/>
          </w:tcPr>
          <w:p w14:paraId="7F45127E" w14:textId="77777777" w:rsidR="00D532AA" w:rsidRPr="00FF430B" w:rsidRDefault="00D532AA" w:rsidP="00D532AA">
            <w:pPr>
              <w:pStyle w:val="a7"/>
              <w:tabs>
                <w:tab w:val="left" w:pos="567"/>
              </w:tabs>
              <w:rPr>
                <w:rFonts w:ascii="Times New Roman" w:hAnsi="Times New Roman"/>
                <w:szCs w:val="24"/>
              </w:rPr>
            </w:pPr>
          </w:p>
        </w:tc>
        <w:tc>
          <w:tcPr>
            <w:tcW w:w="1005" w:type="dxa"/>
            <w:gridSpan w:val="2"/>
          </w:tcPr>
          <w:p w14:paraId="17E37904" w14:textId="77777777" w:rsidR="00D532AA" w:rsidRPr="00FF430B" w:rsidRDefault="00D532AA" w:rsidP="00D532AA">
            <w:pPr>
              <w:pStyle w:val="a7"/>
              <w:tabs>
                <w:tab w:val="left" w:pos="567"/>
              </w:tabs>
              <w:rPr>
                <w:rFonts w:ascii="Times New Roman" w:hAnsi="Times New Roman"/>
                <w:szCs w:val="24"/>
              </w:rPr>
            </w:pPr>
          </w:p>
        </w:tc>
        <w:tc>
          <w:tcPr>
            <w:tcW w:w="990" w:type="dxa"/>
            <w:gridSpan w:val="2"/>
          </w:tcPr>
          <w:p w14:paraId="0CA65111" w14:textId="77777777" w:rsidR="00D532AA" w:rsidRPr="00FF430B" w:rsidRDefault="00D532AA" w:rsidP="00D532AA">
            <w:pPr>
              <w:pStyle w:val="a7"/>
              <w:tabs>
                <w:tab w:val="left" w:pos="567"/>
              </w:tabs>
              <w:rPr>
                <w:rFonts w:ascii="Times New Roman" w:hAnsi="Times New Roman"/>
                <w:szCs w:val="24"/>
              </w:rPr>
            </w:pPr>
          </w:p>
        </w:tc>
        <w:tc>
          <w:tcPr>
            <w:tcW w:w="1245" w:type="dxa"/>
          </w:tcPr>
          <w:p w14:paraId="6380BF02" w14:textId="77777777" w:rsidR="00D532AA" w:rsidRPr="00FF430B" w:rsidRDefault="00D532AA" w:rsidP="00D532AA">
            <w:pPr>
              <w:pStyle w:val="a7"/>
              <w:tabs>
                <w:tab w:val="left" w:pos="567"/>
              </w:tabs>
              <w:rPr>
                <w:rFonts w:ascii="Times New Roman" w:hAnsi="Times New Roman"/>
                <w:szCs w:val="24"/>
              </w:rPr>
            </w:pPr>
          </w:p>
        </w:tc>
      </w:tr>
      <w:tr w:rsidR="00D532AA" w:rsidRPr="00EC30C2" w14:paraId="7FCA8753" w14:textId="77777777" w:rsidTr="00D532AA">
        <w:trPr>
          <w:cantSplit/>
          <w:trHeight w:val="1372"/>
        </w:trPr>
        <w:tc>
          <w:tcPr>
            <w:tcW w:w="709" w:type="dxa"/>
          </w:tcPr>
          <w:p w14:paraId="124FBE36"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2. </w:t>
            </w:r>
          </w:p>
          <w:p w14:paraId="1840D48B" w14:textId="77777777" w:rsidR="00D532AA" w:rsidRPr="00FF430B" w:rsidRDefault="00D532AA" w:rsidP="00D532AA">
            <w:pPr>
              <w:pStyle w:val="a7"/>
              <w:tabs>
                <w:tab w:val="left" w:pos="567"/>
              </w:tabs>
              <w:rPr>
                <w:rFonts w:ascii="Times New Roman" w:hAnsi="Times New Roman"/>
                <w:szCs w:val="24"/>
              </w:rPr>
            </w:pPr>
          </w:p>
          <w:p w14:paraId="0A269172" w14:textId="77777777" w:rsidR="00D532AA" w:rsidRPr="00FF430B" w:rsidRDefault="00D532AA" w:rsidP="00D532AA">
            <w:pPr>
              <w:pStyle w:val="a7"/>
              <w:tabs>
                <w:tab w:val="left" w:pos="567"/>
              </w:tabs>
              <w:rPr>
                <w:rFonts w:ascii="Times New Roman" w:hAnsi="Times New Roman"/>
                <w:szCs w:val="24"/>
              </w:rPr>
            </w:pPr>
          </w:p>
          <w:p w14:paraId="04A677B1" w14:textId="77777777" w:rsidR="00D532AA" w:rsidRPr="00FF430B" w:rsidRDefault="00D532AA" w:rsidP="00D532AA">
            <w:pPr>
              <w:pStyle w:val="a7"/>
              <w:tabs>
                <w:tab w:val="left" w:pos="567"/>
              </w:tabs>
              <w:rPr>
                <w:rFonts w:ascii="Times New Roman" w:hAnsi="Times New Roman"/>
                <w:szCs w:val="24"/>
              </w:rPr>
            </w:pPr>
          </w:p>
          <w:p w14:paraId="014A7A66" w14:textId="77777777" w:rsidR="00D532AA" w:rsidRPr="00FF430B" w:rsidRDefault="00D532AA" w:rsidP="00D532AA">
            <w:pPr>
              <w:pStyle w:val="a7"/>
              <w:tabs>
                <w:tab w:val="left" w:pos="567"/>
              </w:tabs>
              <w:rPr>
                <w:rFonts w:ascii="Times New Roman" w:hAnsi="Times New Roman"/>
                <w:szCs w:val="24"/>
              </w:rPr>
            </w:pPr>
          </w:p>
        </w:tc>
        <w:tc>
          <w:tcPr>
            <w:tcW w:w="2825" w:type="dxa"/>
          </w:tcPr>
          <w:p w14:paraId="21465E44"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Obiect 01</w:t>
            </w:r>
          </w:p>
          <w:p w14:paraId="239B2DEC"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Categoria de lucrări:</w:t>
            </w:r>
          </w:p>
          <w:p w14:paraId="133D8633"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3A520AFD"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787C4D6F" w14:textId="77777777" w:rsidR="00D532AA" w:rsidRPr="00FF430B" w:rsidRDefault="00D532AA" w:rsidP="00D532AA">
            <w:pPr>
              <w:pStyle w:val="a7"/>
              <w:tabs>
                <w:tab w:val="left" w:pos="567"/>
              </w:tabs>
              <w:rPr>
                <w:rFonts w:ascii="Times New Roman" w:hAnsi="Times New Roman"/>
                <w:szCs w:val="24"/>
              </w:rPr>
            </w:pPr>
          </w:p>
        </w:tc>
        <w:tc>
          <w:tcPr>
            <w:tcW w:w="1035" w:type="dxa"/>
          </w:tcPr>
          <w:p w14:paraId="53B3826D" w14:textId="77777777" w:rsidR="00D532AA" w:rsidRPr="00FF430B" w:rsidRDefault="00D532AA" w:rsidP="00D532AA">
            <w:pPr>
              <w:pStyle w:val="a7"/>
              <w:tabs>
                <w:tab w:val="left" w:pos="567"/>
              </w:tabs>
              <w:rPr>
                <w:rFonts w:ascii="Times New Roman" w:hAnsi="Times New Roman"/>
                <w:szCs w:val="24"/>
              </w:rPr>
            </w:pPr>
          </w:p>
        </w:tc>
        <w:tc>
          <w:tcPr>
            <w:tcW w:w="1215" w:type="dxa"/>
          </w:tcPr>
          <w:p w14:paraId="289F670A" w14:textId="77777777" w:rsidR="00D532AA" w:rsidRPr="00FF430B" w:rsidRDefault="00D532AA" w:rsidP="00D532AA">
            <w:pPr>
              <w:pStyle w:val="a7"/>
              <w:tabs>
                <w:tab w:val="left" w:pos="567"/>
              </w:tabs>
              <w:rPr>
                <w:rFonts w:ascii="Times New Roman" w:hAnsi="Times New Roman"/>
                <w:szCs w:val="24"/>
              </w:rPr>
            </w:pPr>
          </w:p>
        </w:tc>
        <w:tc>
          <w:tcPr>
            <w:tcW w:w="1005" w:type="dxa"/>
            <w:gridSpan w:val="2"/>
          </w:tcPr>
          <w:p w14:paraId="0640C380" w14:textId="77777777" w:rsidR="00D532AA" w:rsidRPr="00FF430B" w:rsidRDefault="00D532AA" w:rsidP="00D532AA">
            <w:pPr>
              <w:pStyle w:val="a7"/>
              <w:tabs>
                <w:tab w:val="left" w:pos="567"/>
              </w:tabs>
              <w:rPr>
                <w:rFonts w:ascii="Times New Roman" w:hAnsi="Times New Roman"/>
                <w:szCs w:val="24"/>
              </w:rPr>
            </w:pPr>
          </w:p>
        </w:tc>
        <w:tc>
          <w:tcPr>
            <w:tcW w:w="990" w:type="dxa"/>
            <w:gridSpan w:val="2"/>
          </w:tcPr>
          <w:p w14:paraId="7D98C94F" w14:textId="77777777" w:rsidR="00D532AA" w:rsidRPr="00FF430B" w:rsidRDefault="00D532AA" w:rsidP="00D532AA">
            <w:pPr>
              <w:pStyle w:val="a7"/>
              <w:tabs>
                <w:tab w:val="left" w:pos="567"/>
              </w:tabs>
              <w:rPr>
                <w:rFonts w:ascii="Times New Roman" w:hAnsi="Times New Roman"/>
                <w:szCs w:val="24"/>
              </w:rPr>
            </w:pPr>
          </w:p>
        </w:tc>
        <w:tc>
          <w:tcPr>
            <w:tcW w:w="1245" w:type="dxa"/>
          </w:tcPr>
          <w:p w14:paraId="696FC44C" w14:textId="77777777" w:rsidR="00D532AA" w:rsidRPr="00FF430B" w:rsidRDefault="00D532AA" w:rsidP="00D532AA">
            <w:pPr>
              <w:pStyle w:val="a7"/>
              <w:tabs>
                <w:tab w:val="left" w:pos="567"/>
              </w:tabs>
              <w:rPr>
                <w:rFonts w:ascii="Times New Roman" w:hAnsi="Times New Roman"/>
                <w:szCs w:val="24"/>
              </w:rPr>
            </w:pPr>
          </w:p>
        </w:tc>
      </w:tr>
      <w:tr w:rsidR="00D532AA" w:rsidRPr="00EC30C2" w14:paraId="41F6615B" w14:textId="77777777" w:rsidTr="00D532AA">
        <w:trPr>
          <w:cantSplit/>
          <w:trHeight w:val="1412"/>
        </w:trPr>
        <w:tc>
          <w:tcPr>
            <w:tcW w:w="709" w:type="dxa"/>
          </w:tcPr>
          <w:p w14:paraId="17B674B0"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3.</w:t>
            </w:r>
          </w:p>
          <w:p w14:paraId="4DA74F64" w14:textId="77777777" w:rsidR="00D532AA" w:rsidRPr="00FF430B" w:rsidRDefault="00D532AA" w:rsidP="00D532AA">
            <w:pPr>
              <w:pStyle w:val="a7"/>
              <w:tabs>
                <w:tab w:val="left" w:pos="567"/>
              </w:tabs>
              <w:rPr>
                <w:rFonts w:ascii="Times New Roman" w:hAnsi="Times New Roman"/>
                <w:szCs w:val="24"/>
              </w:rPr>
            </w:pPr>
          </w:p>
          <w:p w14:paraId="269D85CC" w14:textId="77777777" w:rsidR="00D532AA" w:rsidRPr="00FF430B" w:rsidRDefault="00D532AA" w:rsidP="00D532AA">
            <w:pPr>
              <w:pStyle w:val="a7"/>
              <w:tabs>
                <w:tab w:val="left" w:pos="567"/>
              </w:tabs>
              <w:rPr>
                <w:rFonts w:ascii="Times New Roman" w:hAnsi="Times New Roman"/>
                <w:szCs w:val="24"/>
              </w:rPr>
            </w:pPr>
          </w:p>
          <w:p w14:paraId="0422AE1E" w14:textId="77777777" w:rsidR="00D532AA" w:rsidRPr="00FF430B" w:rsidRDefault="00D532AA" w:rsidP="00D532AA">
            <w:pPr>
              <w:pStyle w:val="a7"/>
              <w:tabs>
                <w:tab w:val="left" w:pos="567"/>
              </w:tabs>
              <w:rPr>
                <w:rFonts w:ascii="Times New Roman" w:hAnsi="Times New Roman"/>
                <w:szCs w:val="24"/>
              </w:rPr>
            </w:pPr>
          </w:p>
          <w:p w14:paraId="417E618E" w14:textId="77777777" w:rsidR="00D532AA" w:rsidRPr="00FF430B" w:rsidRDefault="00D532AA" w:rsidP="00D532AA">
            <w:pPr>
              <w:pStyle w:val="a7"/>
              <w:tabs>
                <w:tab w:val="left" w:pos="567"/>
              </w:tabs>
              <w:rPr>
                <w:rFonts w:ascii="Times New Roman" w:hAnsi="Times New Roman"/>
                <w:szCs w:val="24"/>
              </w:rPr>
            </w:pPr>
          </w:p>
        </w:tc>
        <w:tc>
          <w:tcPr>
            <w:tcW w:w="2825" w:type="dxa"/>
          </w:tcPr>
          <w:p w14:paraId="28716851"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Obiect 02</w:t>
            </w:r>
          </w:p>
          <w:p w14:paraId="21BBBC33"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Categoria de lucrări:</w:t>
            </w:r>
          </w:p>
          <w:p w14:paraId="3A2FC306"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5559967E"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68EF4D64" w14:textId="77777777" w:rsidR="00D532AA" w:rsidRPr="00FF430B" w:rsidRDefault="00D532AA" w:rsidP="00D532AA">
            <w:pPr>
              <w:pStyle w:val="a7"/>
              <w:tabs>
                <w:tab w:val="left" w:pos="567"/>
              </w:tabs>
              <w:rPr>
                <w:rFonts w:ascii="Times New Roman" w:hAnsi="Times New Roman"/>
                <w:szCs w:val="24"/>
              </w:rPr>
            </w:pPr>
          </w:p>
        </w:tc>
        <w:tc>
          <w:tcPr>
            <w:tcW w:w="1035" w:type="dxa"/>
          </w:tcPr>
          <w:p w14:paraId="3F78EB91" w14:textId="77777777" w:rsidR="00D532AA" w:rsidRPr="00FF430B" w:rsidRDefault="00D532AA" w:rsidP="00D532AA">
            <w:pPr>
              <w:pStyle w:val="a7"/>
              <w:tabs>
                <w:tab w:val="left" w:pos="567"/>
              </w:tabs>
              <w:rPr>
                <w:rFonts w:ascii="Times New Roman" w:hAnsi="Times New Roman"/>
                <w:szCs w:val="24"/>
              </w:rPr>
            </w:pPr>
          </w:p>
        </w:tc>
        <w:tc>
          <w:tcPr>
            <w:tcW w:w="1215" w:type="dxa"/>
          </w:tcPr>
          <w:p w14:paraId="1CF1E548" w14:textId="77777777" w:rsidR="00D532AA" w:rsidRPr="00FF430B" w:rsidRDefault="00D532AA" w:rsidP="00D532AA">
            <w:pPr>
              <w:pStyle w:val="a7"/>
              <w:tabs>
                <w:tab w:val="left" w:pos="567"/>
              </w:tabs>
              <w:rPr>
                <w:rFonts w:ascii="Times New Roman" w:hAnsi="Times New Roman"/>
                <w:szCs w:val="24"/>
              </w:rPr>
            </w:pPr>
          </w:p>
        </w:tc>
        <w:tc>
          <w:tcPr>
            <w:tcW w:w="1005" w:type="dxa"/>
            <w:gridSpan w:val="2"/>
          </w:tcPr>
          <w:p w14:paraId="06F5B933" w14:textId="77777777" w:rsidR="00D532AA" w:rsidRPr="00FF430B" w:rsidRDefault="00D532AA" w:rsidP="00D532AA">
            <w:pPr>
              <w:pStyle w:val="a7"/>
              <w:tabs>
                <w:tab w:val="left" w:pos="567"/>
              </w:tabs>
              <w:rPr>
                <w:rFonts w:ascii="Times New Roman" w:hAnsi="Times New Roman"/>
                <w:szCs w:val="24"/>
              </w:rPr>
            </w:pPr>
          </w:p>
        </w:tc>
        <w:tc>
          <w:tcPr>
            <w:tcW w:w="990" w:type="dxa"/>
            <w:gridSpan w:val="2"/>
          </w:tcPr>
          <w:p w14:paraId="1BCE9C4A" w14:textId="77777777" w:rsidR="00D532AA" w:rsidRPr="00FF430B" w:rsidRDefault="00D532AA" w:rsidP="00D532AA">
            <w:pPr>
              <w:pStyle w:val="a7"/>
              <w:tabs>
                <w:tab w:val="left" w:pos="567"/>
              </w:tabs>
              <w:rPr>
                <w:rFonts w:ascii="Times New Roman" w:hAnsi="Times New Roman"/>
                <w:szCs w:val="24"/>
              </w:rPr>
            </w:pPr>
          </w:p>
        </w:tc>
        <w:tc>
          <w:tcPr>
            <w:tcW w:w="1245" w:type="dxa"/>
          </w:tcPr>
          <w:p w14:paraId="604E96A7" w14:textId="77777777" w:rsidR="00D532AA" w:rsidRPr="00FF430B" w:rsidRDefault="00D532AA" w:rsidP="00D532AA">
            <w:pPr>
              <w:pStyle w:val="a7"/>
              <w:tabs>
                <w:tab w:val="left" w:pos="567"/>
              </w:tabs>
              <w:rPr>
                <w:rFonts w:ascii="Times New Roman" w:hAnsi="Times New Roman"/>
                <w:szCs w:val="24"/>
              </w:rPr>
            </w:pPr>
          </w:p>
        </w:tc>
      </w:tr>
      <w:tr w:rsidR="00D532AA" w:rsidRPr="00EC30C2" w14:paraId="21F3CD9E" w14:textId="77777777" w:rsidTr="00D532AA">
        <w:trPr>
          <w:cantSplit/>
          <w:trHeight w:val="1593"/>
        </w:trPr>
        <w:tc>
          <w:tcPr>
            <w:tcW w:w="709" w:type="dxa"/>
          </w:tcPr>
          <w:p w14:paraId="2401ADFC"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6F7C72C9"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Obiect n …</w:t>
            </w:r>
          </w:p>
          <w:p w14:paraId="144C8BD9"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Categoria de lucrări:</w:t>
            </w:r>
          </w:p>
          <w:p w14:paraId="579DBD00"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5968998B"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1CD73C98" w14:textId="77777777" w:rsidR="00D532AA" w:rsidRPr="00FF430B" w:rsidRDefault="00D532AA" w:rsidP="00D532AA">
            <w:pPr>
              <w:pStyle w:val="a7"/>
              <w:tabs>
                <w:tab w:val="left" w:pos="567"/>
              </w:tabs>
              <w:rPr>
                <w:rFonts w:ascii="Times New Roman" w:hAnsi="Times New Roman"/>
                <w:szCs w:val="24"/>
              </w:rPr>
            </w:pPr>
          </w:p>
        </w:tc>
        <w:tc>
          <w:tcPr>
            <w:tcW w:w="1035" w:type="dxa"/>
          </w:tcPr>
          <w:p w14:paraId="083C578F" w14:textId="77777777" w:rsidR="00D532AA" w:rsidRPr="00FF430B" w:rsidRDefault="00D532AA" w:rsidP="00D532AA">
            <w:pPr>
              <w:pStyle w:val="a7"/>
              <w:tabs>
                <w:tab w:val="left" w:pos="567"/>
              </w:tabs>
              <w:rPr>
                <w:rFonts w:ascii="Times New Roman" w:hAnsi="Times New Roman"/>
                <w:szCs w:val="24"/>
              </w:rPr>
            </w:pPr>
          </w:p>
        </w:tc>
        <w:tc>
          <w:tcPr>
            <w:tcW w:w="1215" w:type="dxa"/>
          </w:tcPr>
          <w:p w14:paraId="0DF7AF3E" w14:textId="77777777" w:rsidR="00D532AA" w:rsidRPr="00FF430B" w:rsidRDefault="00D532AA" w:rsidP="00D532AA">
            <w:pPr>
              <w:pStyle w:val="a7"/>
              <w:tabs>
                <w:tab w:val="left" w:pos="567"/>
              </w:tabs>
              <w:rPr>
                <w:rFonts w:ascii="Times New Roman" w:hAnsi="Times New Roman"/>
                <w:szCs w:val="24"/>
              </w:rPr>
            </w:pPr>
          </w:p>
        </w:tc>
        <w:tc>
          <w:tcPr>
            <w:tcW w:w="1005" w:type="dxa"/>
            <w:gridSpan w:val="2"/>
          </w:tcPr>
          <w:p w14:paraId="720A8A07" w14:textId="77777777" w:rsidR="00D532AA" w:rsidRPr="00FF430B" w:rsidRDefault="00D532AA" w:rsidP="00D532AA">
            <w:pPr>
              <w:pStyle w:val="a7"/>
              <w:tabs>
                <w:tab w:val="left" w:pos="567"/>
              </w:tabs>
              <w:rPr>
                <w:rFonts w:ascii="Times New Roman" w:hAnsi="Times New Roman"/>
                <w:szCs w:val="24"/>
              </w:rPr>
            </w:pPr>
          </w:p>
        </w:tc>
        <w:tc>
          <w:tcPr>
            <w:tcW w:w="990" w:type="dxa"/>
            <w:gridSpan w:val="2"/>
          </w:tcPr>
          <w:p w14:paraId="195E2AB4" w14:textId="77777777" w:rsidR="00D532AA" w:rsidRPr="00FF430B" w:rsidRDefault="00D532AA" w:rsidP="00D532AA">
            <w:pPr>
              <w:pStyle w:val="a7"/>
              <w:tabs>
                <w:tab w:val="left" w:pos="567"/>
              </w:tabs>
              <w:rPr>
                <w:rFonts w:ascii="Times New Roman" w:hAnsi="Times New Roman"/>
                <w:szCs w:val="24"/>
              </w:rPr>
            </w:pPr>
          </w:p>
        </w:tc>
        <w:tc>
          <w:tcPr>
            <w:tcW w:w="1245" w:type="dxa"/>
          </w:tcPr>
          <w:p w14:paraId="4C98EE1E" w14:textId="77777777" w:rsidR="00D532AA" w:rsidRPr="00FF430B" w:rsidRDefault="00D532AA" w:rsidP="00D532AA">
            <w:pPr>
              <w:pStyle w:val="a7"/>
              <w:tabs>
                <w:tab w:val="left" w:pos="567"/>
              </w:tabs>
              <w:rPr>
                <w:rFonts w:ascii="Times New Roman" w:hAnsi="Times New Roman"/>
                <w:szCs w:val="24"/>
              </w:rPr>
            </w:pPr>
          </w:p>
        </w:tc>
      </w:tr>
    </w:tbl>
    <w:p w14:paraId="2123DC46" w14:textId="77777777" w:rsidR="00D532AA" w:rsidRPr="00FF430B" w:rsidRDefault="00D532AA" w:rsidP="00D532AA">
      <w:pPr>
        <w:jc w:val="both"/>
      </w:pPr>
    </w:p>
    <w:p w14:paraId="77C633E8" w14:textId="77777777" w:rsidR="00D532AA" w:rsidRPr="00FF430B" w:rsidRDefault="00D532AA" w:rsidP="00D532AA">
      <w:pPr>
        <w:jc w:val="both"/>
      </w:pPr>
    </w:p>
    <w:p w14:paraId="09C23A41" w14:textId="77777777" w:rsidR="00D532AA" w:rsidRPr="00FF430B" w:rsidRDefault="00D532AA" w:rsidP="00D532AA">
      <w:pPr>
        <w:jc w:val="both"/>
        <w:rPr>
          <w:rFonts w:eastAsia="PMingLiU"/>
          <w:lang w:eastAsia="zh-CN"/>
        </w:rPr>
      </w:pPr>
      <w:r w:rsidRPr="00FF430B">
        <w:rPr>
          <w:rFonts w:eastAsia="PMingLiU"/>
          <w:lang w:eastAsia="zh-CN"/>
        </w:rPr>
        <w:t>Semnat: _________________________________________</w:t>
      </w:r>
    </w:p>
    <w:p w14:paraId="7B418389" w14:textId="77777777" w:rsidR="00D532AA" w:rsidRPr="00FF430B" w:rsidRDefault="00D532AA" w:rsidP="00D532AA">
      <w:pPr>
        <w:jc w:val="both"/>
        <w:rPr>
          <w:rFonts w:eastAsia="PMingLiU"/>
          <w:lang w:eastAsia="zh-CN"/>
        </w:rPr>
      </w:pPr>
      <w:r w:rsidRPr="00FF430B">
        <w:rPr>
          <w:rFonts w:eastAsia="PMingLiU"/>
          <w:lang w:eastAsia="zh-CN"/>
        </w:rPr>
        <w:t>Nume: __________________________________________</w:t>
      </w:r>
    </w:p>
    <w:p w14:paraId="1B601A41" w14:textId="77777777" w:rsidR="00D532AA" w:rsidRPr="00FF430B" w:rsidRDefault="00D532AA" w:rsidP="00D532AA">
      <w:pPr>
        <w:jc w:val="both"/>
        <w:rPr>
          <w:rFonts w:eastAsia="PMingLiU"/>
          <w:lang w:eastAsia="zh-CN"/>
        </w:rPr>
      </w:pPr>
      <w:r w:rsidRPr="00FF430B">
        <w:rPr>
          <w:rFonts w:eastAsia="PMingLiU"/>
          <w:lang w:eastAsia="zh-CN"/>
        </w:rPr>
        <w:t>Funcţia în cadrul întreprinderii: ____________________________</w:t>
      </w:r>
    </w:p>
    <w:p w14:paraId="50DBF047" w14:textId="77777777" w:rsidR="00D532AA" w:rsidRPr="00FF430B" w:rsidRDefault="00D532AA" w:rsidP="00D532AA">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209DA445" w14:textId="77777777" w:rsidR="00D532AA" w:rsidRPr="00FF430B" w:rsidRDefault="00D532AA" w:rsidP="00D532AA">
      <w:pPr>
        <w:jc w:val="both"/>
        <w:rPr>
          <w:rFonts w:eastAsia="PMingLiU"/>
          <w:lang w:eastAsia="zh-CN"/>
        </w:rPr>
      </w:pPr>
    </w:p>
    <w:p w14:paraId="5AB3A1B0" w14:textId="77777777" w:rsidR="00D532AA" w:rsidRPr="00FF430B" w:rsidRDefault="00D532AA" w:rsidP="00D532AA">
      <w:pPr>
        <w:jc w:val="both"/>
        <w:rPr>
          <w:rFonts w:eastAsia="PMingLiU"/>
          <w:lang w:eastAsia="zh-CN"/>
        </w:rPr>
      </w:pPr>
    </w:p>
    <w:p w14:paraId="384EC6BD" w14:textId="77777777" w:rsidR="00D532AA" w:rsidRPr="00FF430B" w:rsidRDefault="00D532AA" w:rsidP="00D532AA">
      <w:pPr>
        <w:jc w:val="both"/>
        <w:rPr>
          <w:rFonts w:eastAsia="PMingLiU"/>
          <w:lang w:eastAsia="zh-CN"/>
        </w:rPr>
      </w:pPr>
    </w:p>
    <w:p w14:paraId="412B066B" w14:textId="77777777" w:rsidR="00D532AA" w:rsidRPr="00FF430B" w:rsidRDefault="00D532AA" w:rsidP="00D532AA">
      <w:pPr>
        <w:jc w:val="both"/>
        <w:rPr>
          <w:rFonts w:eastAsia="PMingLiU"/>
          <w:lang w:eastAsia="zh-CN"/>
        </w:rPr>
      </w:pPr>
    </w:p>
    <w:p w14:paraId="2AA214D5" w14:textId="77777777" w:rsidR="00D532AA" w:rsidRPr="00FF430B" w:rsidRDefault="00D532AA" w:rsidP="00D532AA">
      <w:pPr>
        <w:jc w:val="both"/>
        <w:rPr>
          <w:rFonts w:eastAsia="PMingLiU"/>
          <w:lang w:eastAsia="zh-CN"/>
        </w:rPr>
      </w:pPr>
    </w:p>
    <w:p w14:paraId="270600AE" w14:textId="77777777" w:rsidR="00D532AA" w:rsidRPr="00FF430B" w:rsidRDefault="00D532AA" w:rsidP="00D532AA">
      <w:pPr>
        <w:jc w:val="both"/>
        <w:rPr>
          <w:rFonts w:eastAsia="PMingLiU"/>
          <w:lang w:eastAsia="zh-CN"/>
        </w:rPr>
      </w:pPr>
    </w:p>
    <w:p w14:paraId="2C54C9C3" w14:textId="77777777" w:rsidR="00D532AA" w:rsidRPr="00FF430B" w:rsidRDefault="00D532AA" w:rsidP="00D532AA">
      <w:pPr>
        <w:jc w:val="both"/>
        <w:rPr>
          <w:rFonts w:eastAsia="PMingLiU"/>
          <w:lang w:eastAsia="zh-CN"/>
        </w:rPr>
      </w:pPr>
    </w:p>
    <w:p w14:paraId="4BCCFA4E" w14:textId="77777777" w:rsidR="00D532AA" w:rsidRPr="00FF430B" w:rsidRDefault="00D532AA" w:rsidP="00D532AA">
      <w:pPr>
        <w:jc w:val="both"/>
        <w:rPr>
          <w:rFonts w:eastAsia="PMingLiU"/>
          <w:lang w:eastAsia="zh-CN"/>
        </w:rPr>
      </w:pPr>
    </w:p>
    <w:p w14:paraId="11AB7295" w14:textId="77777777" w:rsidR="00D532AA" w:rsidRPr="00FF430B" w:rsidRDefault="00D532AA" w:rsidP="00D532AA">
      <w:pPr>
        <w:jc w:val="both"/>
        <w:rPr>
          <w:rFonts w:eastAsia="PMingLiU"/>
          <w:lang w:eastAsia="zh-CN"/>
        </w:rPr>
      </w:pPr>
    </w:p>
    <w:p w14:paraId="79577559" w14:textId="77777777" w:rsidR="00D532AA" w:rsidRPr="00FF430B" w:rsidRDefault="00D532AA" w:rsidP="00D532AA">
      <w:pPr>
        <w:jc w:val="both"/>
        <w:rPr>
          <w:rFonts w:eastAsia="PMingLiU"/>
          <w:lang w:eastAsia="zh-CN"/>
        </w:rPr>
      </w:pPr>
    </w:p>
    <w:p w14:paraId="2B3DD284" w14:textId="77777777" w:rsidR="00D532AA" w:rsidRPr="00FF430B" w:rsidRDefault="00D532AA" w:rsidP="00D532AA">
      <w:pPr>
        <w:jc w:val="both"/>
        <w:rPr>
          <w:rFonts w:eastAsia="PMingLiU"/>
          <w:lang w:eastAsia="zh-CN"/>
        </w:rPr>
      </w:pPr>
    </w:p>
    <w:p w14:paraId="7DC1DD1A" w14:textId="77777777" w:rsidR="00D532AA" w:rsidRPr="00FF430B" w:rsidRDefault="00D532AA" w:rsidP="00D532AA">
      <w:pPr>
        <w:jc w:val="both"/>
        <w:rPr>
          <w:rFonts w:eastAsia="PMingLiU"/>
          <w:lang w:eastAsia="zh-CN"/>
        </w:rPr>
      </w:pPr>
    </w:p>
    <w:p w14:paraId="114C35C5" w14:textId="77777777" w:rsidR="00D532AA" w:rsidRPr="00FF430B" w:rsidRDefault="00D532AA" w:rsidP="00D532AA">
      <w:pPr>
        <w:jc w:val="both"/>
        <w:rPr>
          <w:rFonts w:eastAsia="PMingLiU"/>
          <w:lang w:eastAsia="zh-CN"/>
        </w:rPr>
      </w:pPr>
    </w:p>
    <w:p w14:paraId="33B77BD7" w14:textId="77777777" w:rsidR="00D532AA" w:rsidRPr="00FF430B" w:rsidRDefault="00D532AA" w:rsidP="00D532AA">
      <w:pPr>
        <w:jc w:val="both"/>
        <w:rPr>
          <w:rFonts w:eastAsia="PMingLiU"/>
          <w:lang w:eastAsia="zh-CN"/>
        </w:rPr>
      </w:pPr>
    </w:p>
    <w:p w14:paraId="2116C691" w14:textId="77777777" w:rsidR="00D532AA" w:rsidRPr="00FF430B" w:rsidRDefault="00D532AA" w:rsidP="00D532AA">
      <w:pPr>
        <w:jc w:val="both"/>
        <w:rPr>
          <w:rFonts w:eastAsia="PMingLiU"/>
          <w:lang w:eastAsia="zh-CN"/>
        </w:rPr>
      </w:pPr>
    </w:p>
    <w:p w14:paraId="01CC6BE4" w14:textId="77777777" w:rsidR="00D532AA" w:rsidRPr="00FF430B" w:rsidRDefault="00D532AA" w:rsidP="00D532AA">
      <w:pPr>
        <w:jc w:val="both"/>
        <w:rPr>
          <w:rFonts w:eastAsia="PMingLiU"/>
          <w:lang w:eastAsia="zh-CN"/>
        </w:rPr>
      </w:pPr>
    </w:p>
    <w:p w14:paraId="1A53BAAF" w14:textId="77777777" w:rsidR="00D532AA" w:rsidRPr="00FF430B" w:rsidRDefault="00D532AA" w:rsidP="00D532AA">
      <w:pPr>
        <w:jc w:val="both"/>
        <w:rPr>
          <w:rFonts w:eastAsia="PMingLiU"/>
          <w:lang w:eastAsia="zh-CN"/>
        </w:rPr>
      </w:pPr>
    </w:p>
    <w:p w14:paraId="192D8F8A" w14:textId="77777777" w:rsidR="00D532AA" w:rsidRPr="00FF430B" w:rsidRDefault="00D532AA" w:rsidP="00D532AA">
      <w:pPr>
        <w:jc w:val="both"/>
        <w:rPr>
          <w:rFonts w:eastAsia="PMingLiU"/>
          <w:lang w:eastAsia="zh-CN"/>
        </w:rPr>
      </w:pPr>
    </w:p>
    <w:p w14:paraId="03E861F3" w14:textId="77777777" w:rsidR="00D532AA" w:rsidRPr="00FF430B" w:rsidRDefault="00D532AA" w:rsidP="00D532AA">
      <w:pPr>
        <w:jc w:val="both"/>
        <w:rPr>
          <w:rFonts w:eastAsia="PMingLiU"/>
          <w:lang w:eastAsia="zh-CN"/>
        </w:rPr>
      </w:pPr>
    </w:p>
    <w:p w14:paraId="05025F54" w14:textId="77777777" w:rsidR="00D532AA" w:rsidRPr="00FF430B" w:rsidRDefault="00D532AA" w:rsidP="00D532AA">
      <w:pPr>
        <w:jc w:val="right"/>
        <w:rPr>
          <w:noProof w:val="0"/>
          <w:sz w:val="22"/>
          <w:szCs w:val="22"/>
        </w:rPr>
      </w:pPr>
      <w:r w:rsidRPr="00FF430B">
        <w:rPr>
          <w:noProof w:val="0"/>
        </w:rPr>
        <w:t>Anexa nr.</w:t>
      </w:r>
      <w:r>
        <w:rPr>
          <w:noProof w:val="0"/>
        </w:rPr>
        <w:t xml:space="preserve"> </w:t>
      </w:r>
      <w:r w:rsidRPr="00FF430B">
        <w:rPr>
          <w:noProof w:val="0"/>
        </w:rPr>
        <w:t>11</w:t>
      </w:r>
    </w:p>
    <w:p w14:paraId="470FC7E5" w14:textId="77777777" w:rsidR="00D532AA" w:rsidRPr="00FF430B" w:rsidRDefault="00D532AA" w:rsidP="00D532AA">
      <w:pPr>
        <w:jc w:val="right"/>
        <w:rPr>
          <w:noProof w:val="0"/>
        </w:rPr>
      </w:pPr>
      <w:r w:rsidRPr="00FF430B">
        <w:rPr>
          <w:noProof w:val="0"/>
        </w:rPr>
        <w:t>la Documentația standard nr._____</w:t>
      </w:r>
    </w:p>
    <w:p w14:paraId="437486BD" w14:textId="77777777" w:rsidR="00D532AA" w:rsidRPr="00FF430B" w:rsidRDefault="00D532AA" w:rsidP="00D532AA">
      <w:pPr>
        <w:jc w:val="right"/>
        <w:rPr>
          <w:noProof w:val="0"/>
        </w:rPr>
      </w:pPr>
      <w:r w:rsidRPr="00FF430B">
        <w:rPr>
          <w:noProof w:val="0"/>
        </w:rPr>
        <w:t>din “____” ________ 20___</w:t>
      </w:r>
    </w:p>
    <w:p w14:paraId="6861E5BC" w14:textId="77777777" w:rsidR="00D532AA" w:rsidRPr="00FF430B" w:rsidRDefault="00D532AA" w:rsidP="00D532AA">
      <w:pPr>
        <w:jc w:val="both"/>
        <w:rPr>
          <w:rFonts w:eastAsia="PMingLiU"/>
          <w:lang w:eastAsia="zh-CN"/>
        </w:rPr>
      </w:pPr>
    </w:p>
    <w:p w14:paraId="0EB75EC7" w14:textId="77777777" w:rsidR="00D532AA" w:rsidRPr="00FF430B" w:rsidRDefault="00D532AA" w:rsidP="00D532AA">
      <w:pPr>
        <w:jc w:val="both"/>
        <w:rPr>
          <w:rFonts w:eastAsia="PMingLiU"/>
          <w:lang w:eastAsia="zh-CN"/>
        </w:rPr>
      </w:pPr>
    </w:p>
    <w:p w14:paraId="2BBBA6FA" w14:textId="77777777" w:rsidR="00D532AA" w:rsidRPr="00FF430B" w:rsidRDefault="00D532AA" w:rsidP="00D532AA">
      <w:pPr>
        <w:jc w:val="both"/>
        <w:rPr>
          <w:rFonts w:eastAsia="PMingLiU"/>
          <w:lang w:eastAsia="zh-CN"/>
        </w:rPr>
      </w:pPr>
    </w:p>
    <w:p w14:paraId="59017E84" w14:textId="77777777" w:rsidR="00D532AA" w:rsidRPr="00FF430B" w:rsidRDefault="00D532AA" w:rsidP="00D532AA">
      <w:pPr>
        <w:jc w:val="center"/>
        <w:rPr>
          <w:rFonts w:eastAsia="PMingLiU"/>
          <w:lang w:eastAsia="zh-CN"/>
        </w:rPr>
      </w:pPr>
    </w:p>
    <w:p w14:paraId="295F628D" w14:textId="77777777" w:rsidR="00D532AA" w:rsidRPr="00FF430B" w:rsidRDefault="00D532AA" w:rsidP="00D532AA">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4B547178"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191F5EB" w14:textId="77777777" w:rsidR="00D532AA" w:rsidRPr="00FF430B" w:rsidRDefault="00D532AA" w:rsidP="00D532AA">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5793EC5F" w14:textId="77777777" w:rsidR="00D532AA" w:rsidRPr="00FF430B" w:rsidRDefault="00D532AA" w:rsidP="00D532AA">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532AA" w:rsidRPr="00EC30C2" w14:paraId="2EEBF42C" w14:textId="77777777" w:rsidTr="00D532AA">
        <w:trPr>
          <w:cantSplit/>
          <w:trHeight w:val="300"/>
        </w:trPr>
        <w:tc>
          <w:tcPr>
            <w:tcW w:w="709" w:type="dxa"/>
            <w:vMerge w:val="restart"/>
          </w:tcPr>
          <w:p w14:paraId="60DFD499"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Nr.</w:t>
            </w:r>
          </w:p>
          <w:p w14:paraId="05EBDFF5"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4FB5C79"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A1756B6"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6C666C44"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0545920"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Anul (n)</w:t>
            </w:r>
          </w:p>
        </w:tc>
      </w:tr>
      <w:tr w:rsidR="00D532AA" w:rsidRPr="00EC30C2" w14:paraId="665AFFDA" w14:textId="77777777" w:rsidTr="00D532AA">
        <w:trPr>
          <w:cantSplit/>
          <w:trHeight w:val="240"/>
        </w:trPr>
        <w:tc>
          <w:tcPr>
            <w:tcW w:w="709" w:type="dxa"/>
            <w:vMerge/>
          </w:tcPr>
          <w:p w14:paraId="2D0303C4" w14:textId="77777777" w:rsidR="00D532AA" w:rsidRPr="00FF430B" w:rsidRDefault="00D532AA" w:rsidP="00D532AA">
            <w:pPr>
              <w:pStyle w:val="a7"/>
              <w:tabs>
                <w:tab w:val="left" w:pos="567"/>
              </w:tabs>
              <w:rPr>
                <w:rFonts w:ascii="Times New Roman" w:hAnsi="Times New Roman"/>
                <w:b/>
                <w:szCs w:val="24"/>
              </w:rPr>
            </w:pPr>
          </w:p>
        </w:tc>
        <w:tc>
          <w:tcPr>
            <w:tcW w:w="2825" w:type="dxa"/>
            <w:vMerge/>
          </w:tcPr>
          <w:p w14:paraId="67B4507D" w14:textId="77777777" w:rsidR="00D532AA" w:rsidRPr="00FF430B" w:rsidRDefault="00D532AA" w:rsidP="00D532AA">
            <w:pPr>
              <w:pStyle w:val="a7"/>
              <w:tabs>
                <w:tab w:val="left" w:pos="567"/>
              </w:tabs>
              <w:rPr>
                <w:rFonts w:ascii="Times New Roman" w:hAnsi="Times New Roman"/>
                <w:b/>
                <w:szCs w:val="24"/>
              </w:rPr>
            </w:pPr>
          </w:p>
        </w:tc>
        <w:tc>
          <w:tcPr>
            <w:tcW w:w="5490" w:type="dxa"/>
            <w:gridSpan w:val="7"/>
          </w:tcPr>
          <w:p w14:paraId="0B80C6E5"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Luna</w:t>
            </w:r>
          </w:p>
        </w:tc>
      </w:tr>
      <w:tr w:rsidR="00D532AA" w:rsidRPr="00EC30C2" w14:paraId="5C4EA662" w14:textId="77777777" w:rsidTr="00D532AA">
        <w:trPr>
          <w:cantSplit/>
          <w:trHeight w:val="120"/>
        </w:trPr>
        <w:tc>
          <w:tcPr>
            <w:tcW w:w="709" w:type="dxa"/>
            <w:vMerge/>
          </w:tcPr>
          <w:p w14:paraId="4C164508" w14:textId="77777777" w:rsidR="00D532AA" w:rsidRPr="00FF430B" w:rsidRDefault="00D532AA" w:rsidP="00D532AA">
            <w:pPr>
              <w:pStyle w:val="a7"/>
              <w:tabs>
                <w:tab w:val="left" w:pos="567"/>
              </w:tabs>
              <w:rPr>
                <w:rFonts w:ascii="Times New Roman" w:hAnsi="Times New Roman"/>
                <w:b/>
                <w:szCs w:val="24"/>
              </w:rPr>
            </w:pPr>
          </w:p>
        </w:tc>
        <w:tc>
          <w:tcPr>
            <w:tcW w:w="2825" w:type="dxa"/>
            <w:vMerge/>
          </w:tcPr>
          <w:p w14:paraId="0D6320E5" w14:textId="77777777" w:rsidR="00D532AA" w:rsidRPr="00FF430B" w:rsidRDefault="00D532AA" w:rsidP="00D532AA">
            <w:pPr>
              <w:pStyle w:val="a7"/>
              <w:tabs>
                <w:tab w:val="left" w:pos="567"/>
              </w:tabs>
              <w:rPr>
                <w:rFonts w:ascii="Times New Roman" w:hAnsi="Times New Roman"/>
                <w:b/>
                <w:szCs w:val="24"/>
              </w:rPr>
            </w:pPr>
          </w:p>
        </w:tc>
        <w:tc>
          <w:tcPr>
            <w:tcW w:w="1035" w:type="dxa"/>
          </w:tcPr>
          <w:p w14:paraId="2EF1B4A1"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9AB4A40"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B4C30DA"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4FAC622"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38FBCE7" w14:textId="77777777" w:rsidR="00D532AA" w:rsidRPr="00FF430B" w:rsidRDefault="00D532AA" w:rsidP="00D532AA">
            <w:pPr>
              <w:pStyle w:val="a7"/>
              <w:tabs>
                <w:tab w:val="left" w:pos="567"/>
              </w:tabs>
              <w:rPr>
                <w:rFonts w:ascii="Times New Roman" w:hAnsi="Times New Roman"/>
                <w:b/>
                <w:szCs w:val="24"/>
              </w:rPr>
            </w:pPr>
            <w:r w:rsidRPr="00FF430B">
              <w:rPr>
                <w:rFonts w:ascii="Times New Roman" w:hAnsi="Times New Roman"/>
                <w:b/>
                <w:szCs w:val="24"/>
              </w:rPr>
              <w:t>n</w:t>
            </w:r>
          </w:p>
        </w:tc>
      </w:tr>
      <w:tr w:rsidR="00D532AA" w:rsidRPr="00EC30C2" w14:paraId="0914170C" w14:textId="77777777" w:rsidTr="00D532AA">
        <w:trPr>
          <w:cantSplit/>
          <w:trHeight w:val="180"/>
        </w:trPr>
        <w:tc>
          <w:tcPr>
            <w:tcW w:w="709" w:type="dxa"/>
          </w:tcPr>
          <w:p w14:paraId="5051EDD8"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21E550D"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Faza 1</w:t>
            </w:r>
          </w:p>
          <w:p w14:paraId="10B1CEE8"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105B6570" w14:textId="77777777" w:rsidR="00D532AA" w:rsidRPr="00FF430B" w:rsidRDefault="00D532AA" w:rsidP="00D532AA">
            <w:pPr>
              <w:pStyle w:val="a7"/>
              <w:tabs>
                <w:tab w:val="left" w:pos="567"/>
              </w:tabs>
              <w:rPr>
                <w:rFonts w:ascii="Times New Roman" w:hAnsi="Times New Roman"/>
                <w:szCs w:val="24"/>
              </w:rPr>
            </w:pPr>
          </w:p>
        </w:tc>
        <w:tc>
          <w:tcPr>
            <w:tcW w:w="1215" w:type="dxa"/>
          </w:tcPr>
          <w:p w14:paraId="1D4F3449" w14:textId="77777777" w:rsidR="00D532AA" w:rsidRPr="00FF430B" w:rsidRDefault="00D532AA" w:rsidP="00D532AA">
            <w:pPr>
              <w:pStyle w:val="a7"/>
              <w:tabs>
                <w:tab w:val="left" w:pos="567"/>
              </w:tabs>
              <w:rPr>
                <w:rFonts w:ascii="Times New Roman" w:hAnsi="Times New Roman"/>
                <w:szCs w:val="24"/>
              </w:rPr>
            </w:pPr>
          </w:p>
        </w:tc>
        <w:tc>
          <w:tcPr>
            <w:tcW w:w="1005" w:type="dxa"/>
            <w:gridSpan w:val="2"/>
          </w:tcPr>
          <w:p w14:paraId="029589A6" w14:textId="77777777" w:rsidR="00D532AA" w:rsidRPr="00FF430B" w:rsidRDefault="00D532AA" w:rsidP="00D532AA">
            <w:pPr>
              <w:pStyle w:val="a7"/>
              <w:tabs>
                <w:tab w:val="left" w:pos="567"/>
              </w:tabs>
              <w:rPr>
                <w:rFonts w:ascii="Times New Roman" w:hAnsi="Times New Roman"/>
                <w:szCs w:val="24"/>
              </w:rPr>
            </w:pPr>
          </w:p>
        </w:tc>
        <w:tc>
          <w:tcPr>
            <w:tcW w:w="990" w:type="dxa"/>
            <w:gridSpan w:val="2"/>
          </w:tcPr>
          <w:p w14:paraId="3DCE5077" w14:textId="77777777" w:rsidR="00D532AA" w:rsidRPr="00FF430B" w:rsidRDefault="00D532AA" w:rsidP="00D532AA">
            <w:pPr>
              <w:pStyle w:val="a7"/>
              <w:tabs>
                <w:tab w:val="left" w:pos="567"/>
              </w:tabs>
              <w:rPr>
                <w:rFonts w:ascii="Times New Roman" w:hAnsi="Times New Roman"/>
                <w:szCs w:val="24"/>
              </w:rPr>
            </w:pPr>
          </w:p>
        </w:tc>
        <w:tc>
          <w:tcPr>
            <w:tcW w:w="1245" w:type="dxa"/>
          </w:tcPr>
          <w:p w14:paraId="2EF1B0B0" w14:textId="77777777" w:rsidR="00D532AA" w:rsidRPr="00FF430B" w:rsidRDefault="00D532AA" w:rsidP="00D532AA">
            <w:pPr>
              <w:pStyle w:val="a7"/>
              <w:tabs>
                <w:tab w:val="left" w:pos="567"/>
              </w:tabs>
              <w:rPr>
                <w:rFonts w:ascii="Times New Roman" w:hAnsi="Times New Roman"/>
                <w:szCs w:val="24"/>
              </w:rPr>
            </w:pPr>
          </w:p>
        </w:tc>
      </w:tr>
      <w:tr w:rsidR="00D532AA" w:rsidRPr="00EC30C2" w14:paraId="6BA9EE1C" w14:textId="77777777" w:rsidTr="00D532AA">
        <w:trPr>
          <w:cantSplit/>
          <w:trHeight w:val="1372"/>
        </w:trPr>
        <w:tc>
          <w:tcPr>
            <w:tcW w:w="709" w:type="dxa"/>
          </w:tcPr>
          <w:p w14:paraId="62C4E94B"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2. </w:t>
            </w:r>
          </w:p>
          <w:p w14:paraId="3736DC74" w14:textId="77777777" w:rsidR="00D532AA" w:rsidRPr="00FF430B" w:rsidRDefault="00D532AA" w:rsidP="00D532AA">
            <w:pPr>
              <w:pStyle w:val="a7"/>
              <w:tabs>
                <w:tab w:val="left" w:pos="567"/>
              </w:tabs>
              <w:rPr>
                <w:rFonts w:ascii="Times New Roman" w:hAnsi="Times New Roman"/>
                <w:szCs w:val="24"/>
              </w:rPr>
            </w:pPr>
          </w:p>
          <w:p w14:paraId="4EB431CB" w14:textId="77777777" w:rsidR="00D532AA" w:rsidRPr="00FF430B" w:rsidRDefault="00D532AA" w:rsidP="00D532AA">
            <w:pPr>
              <w:pStyle w:val="a7"/>
              <w:tabs>
                <w:tab w:val="left" w:pos="567"/>
              </w:tabs>
              <w:rPr>
                <w:rFonts w:ascii="Times New Roman" w:hAnsi="Times New Roman"/>
                <w:szCs w:val="24"/>
              </w:rPr>
            </w:pPr>
          </w:p>
          <w:p w14:paraId="71E728E9" w14:textId="77777777" w:rsidR="00D532AA" w:rsidRPr="00FF430B" w:rsidRDefault="00D532AA" w:rsidP="00D532AA">
            <w:pPr>
              <w:pStyle w:val="a7"/>
              <w:tabs>
                <w:tab w:val="left" w:pos="567"/>
              </w:tabs>
              <w:rPr>
                <w:rFonts w:ascii="Times New Roman" w:hAnsi="Times New Roman"/>
                <w:szCs w:val="24"/>
              </w:rPr>
            </w:pPr>
          </w:p>
          <w:p w14:paraId="4C196FA0" w14:textId="77777777" w:rsidR="00D532AA" w:rsidRPr="00FF430B" w:rsidRDefault="00D532AA" w:rsidP="00D532AA">
            <w:pPr>
              <w:pStyle w:val="a7"/>
              <w:tabs>
                <w:tab w:val="left" w:pos="567"/>
              </w:tabs>
              <w:rPr>
                <w:rFonts w:ascii="Times New Roman" w:hAnsi="Times New Roman"/>
                <w:szCs w:val="24"/>
              </w:rPr>
            </w:pPr>
          </w:p>
        </w:tc>
        <w:tc>
          <w:tcPr>
            <w:tcW w:w="2825" w:type="dxa"/>
          </w:tcPr>
          <w:p w14:paraId="06DC2612"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Faza 2</w:t>
            </w:r>
          </w:p>
          <w:p w14:paraId="46AD24F4"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7B6F891E" w14:textId="77777777" w:rsidR="00D532AA" w:rsidRPr="00FF430B" w:rsidRDefault="00D532AA" w:rsidP="00D532AA">
            <w:pPr>
              <w:pStyle w:val="a7"/>
              <w:tabs>
                <w:tab w:val="left" w:pos="567"/>
              </w:tabs>
              <w:rPr>
                <w:rFonts w:ascii="Times New Roman" w:hAnsi="Times New Roman"/>
                <w:szCs w:val="24"/>
              </w:rPr>
            </w:pPr>
          </w:p>
        </w:tc>
        <w:tc>
          <w:tcPr>
            <w:tcW w:w="1035" w:type="dxa"/>
          </w:tcPr>
          <w:p w14:paraId="00EC33FF" w14:textId="77777777" w:rsidR="00D532AA" w:rsidRPr="00FF430B" w:rsidRDefault="00D532AA" w:rsidP="00D532AA">
            <w:pPr>
              <w:pStyle w:val="a7"/>
              <w:tabs>
                <w:tab w:val="left" w:pos="567"/>
              </w:tabs>
              <w:rPr>
                <w:rFonts w:ascii="Times New Roman" w:hAnsi="Times New Roman"/>
                <w:szCs w:val="24"/>
              </w:rPr>
            </w:pPr>
          </w:p>
        </w:tc>
        <w:tc>
          <w:tcPr>
            <w:tcW w:w="1215" w:type="dxa"/>
          </w:tcPr>
          <w:p w14:paraId="009366ED" w14:textId="77777777" w:rsidR="00D532AA" w:rsidRPr="00FF430B" w:rsidRDefault="00D532AA" w:rsidP="00D532AA">
            <w:pPr>
              <w:pStyle w:val="a7"/>
              <w:tabs>
                <w:tab w:val="left" w:pos="567"/>
              </w:tabs>
              <w:rPr>
                <w:rFonts w:ascii="Times New Roman" w:hAnsi="Times New Roman"/>
                <w:szCs w:val="24"/>
              </w:rPr>
            </w:pPr>
          </w:p>
        </w:tc>
        <w:tc>
          <w:tcPr>
            <w:tcW w:w="1005" w:type="dxa"/>
            <w:gridSpan w:val="2"/>
          </w:tcPr>
          <w:p w14:paraId="31E048CC" w14:textId="77777777" w:rsidR="00D532AA" w:rsidRPr="00FF430B" w:rsidRDefault="00D532AA" w:rsidP="00D532AA">
            <w:pPr>
              <w:pStyle w:val="a7"/>
              <w:tabs>
                <w:tab w:val="left" w:pos="567"/>
              </w:tabs>
              <w:rPr>
                <w:rFonts w:ascii="Times New Roman" w:hAnsi="Times New Roman"/>
                <w:szCs w:val="24"/>
              </w:rPr>
            </w:pPr>
          </w:p>
        </w:tc>
        <w:tc>
          <w:tcPr>
            <w:tcW w:w="990" w:type="dxa"/>
            <w:gridSpan w:val="2"/>
          </w:tcPr>
          <w:p w14:paraId="04559004" w14:textId="77777777" w:rsidR="00D532AA" w:rsidRPr="00FF430B" w:rsidRDefault="00D532AA" w:rsidP="00D532AA">
            <w:pPr>
              <w:pStyle w:val="a7"/>
              <w:tabs>
                <w:tab w:val="left" w:pos="567"/>
              </w:tabs>
              <w:rPr>
                <w:rFonts w:ascii="Times New Roman" w:hAnsi="Times New Roman"/>
                <w:szCs w:val="24"/>
              </w:rPr>
            </w:pPr>
          </w:p>
        </w:tc>
        <w:tc>
          <w:tcPr>
            <w:tcW w:w="1245" w:type="dxa"/>
          </w:tcPr>
          <w:p w14:paraId="6182A2BC" w14:textId="77777777" w:rsidR="00D532AA" w:rsidRPr="00FF430B" w:rsidRDefault="00D532AA" w:rsidP="00D532AA">
            <w:pPr>
              <w:pStyle w:val="a7"/>
              <w:tabs>
                <w:tab w:val="left" w:pos="567"/>
              </w:tabs>
              <w:rPr>
                <w:rFonts w:ascii="Times New Roman" w:hAnsi="Times New Roman"/>
                <w:szCs w:val="24"/>
              </w:rPr>
            </w:pPr>
          </w:p>
        </w:tc>
      </w:tr>
      <w:tr w:rsidR="00D532AA" w:rsidRPr="00EC30C2" w14:paraId="230E29DE" w14:textId="77777777" w:rsidTr="00D532AA">
        <w:trPr>
          <w:cantSplit/>
          <w:trHeight w:val="1412"/>
        </w:trPr>
        <w:tc>
          <w:tcPr>
            <w:tcW w:w="709" w:type="dxa"/>
          </w:tcPr>
          <w:p w14:paraId="7120883A"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3.</w:t>
            </w:r>
          </w:p>
          <w:p w14:paraId="0817142E" w14:textId="77777777" w:rsidR="00D532AA" w:rsidRPr="00FF430B" w:rsidRDefault="00D532AA" w:rsidP="00D532AA">
            <w:pPr>
              <w:pStyle w:val="a7"/>
              <w:tabs>
                <w:tab w:val="left" w:pos="567"/>
              </w:tabs>
              <w:rPr>
                <w:rFonts w:ascii="Times New Roman" w:hAnsi="Times New Roman"/>
                <w:szCs w:val="24"/>
              </w:rPr>
            </w:pPr>
          </w:p>
          <w:p w14:paraId="786DECF8" w14:textId="77777777" w:rsidR="00D532AA" w:rsidRPr="00FF430B" w:rsidRDefault="00D532AA" w:rsidP="00D532AA">
            <w:pPr>
              <w:pStyle w:val="a7"/>
              <w:tabs>
                <w:tab w:val="left" w:pos="567"/>
              </w:tabs>
              <w:rPr>
                <w:rFonts w:ascii="Times New Roman" w:hAnsi="Times New Roman"/>
                <w:szCs w:val="24"/>
              </w:rPr>
            </w:pPr>
          </w:p>
          <w:p w14:paraId="2C28D224" w14:textId="77777777" w:rsidR="00D532AA" w:rsidRPr="00FF430B" w:rsidRDefault="00D532AA" w:rsidP="00D532AA">
            <w:pPr>
              <w:pStyle w:val="a7"/>
              <w:tabs>
                <w:tab w:val="left" w:pos="567"/>
              </w:tabs>
              <w:rPr>
                <w:rFonts w:ascii="Times New Roman" w:hAnsi="Times New Roman"/>
                <w:szCs w:val="24"/>
              </w:rPr>
            </w:pPr>
          </w:p>
          <w:p w14:paraId="35128639" w14:textId="77777777" w:rsidR="00D532AA" w:rsidRPr="00FF430B" w:rsidRDefault="00D532AA" w:rsidP="00D532AA">
            <w:pPr>
              <w:pStyle w:val="a7"/>
              <w:tabs>
                <w:tab w:val="left" w:pos="567"/>
              </w:tabs>
              <w:rPr>
                <w:rFonts w:ascii="Times New Roman" w:hAnsi="Times New Roman"/>
                <w:szCs w:val="24"/>
              </w:rPr>
            </w:pPr>
          </w:p>
        </w:tc>
        <w:tc>
          <w:tcPr>
            <w:tcW w:w="2825" w:type="dxa"/>
          </w:tcPr>
          <w:p w14:paraId="22B3F5B3"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Faza 3</w:t>
            </w:r>
          </w:p>
          <w:p w14:paraId="6CE5A852"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417738E4"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15CE5A46"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2869E1EF"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010D51A3" w14:textId="77777777" w:rsidR="00D532AA" w:rsidRPr="00FF430B" w:rsidRDefault="00D532AA" w:rsidP="00D532AA">
            <w:pPr>
              <w:pStyle w:val="a7"/>
              <w:tabs>
                <w:tab w:val="left" w:pos="567"/>
              </w:tabs>
              <w:rPr>
                <w:rFonts w:ascii="Times New Roman" w:hAnsi="Times New Roman"/>
                <w:szCs w:val="24"/>
              </w:rPr>
            </w:pPr>
          </w:p>
        </w:tc>
        <w:tc>
          <w:tcPr>
            <w:tcW w:w="1035" w:type="dxa"/>
          </w:tcPr>
          <w:p w14:paraId="77019C73" w14:textId="77777777" w:rsidR="00D532AA" w:rsidRPr="00FF430B" w:rsidRDefault="00D532AA" w:rsidP="00D532AA">
            <w:pPr>
              <w:pStyle w:val="a7"/>
              <w:tabs>
                <w:tab w:val="left" w:pos="567"/>
              </w:tabs>
              <w:rPr>
                <w:rFonts w:ascii="Times New Roman" w:hAnsi="Times New Roman"/>
                <w:szCs w:val="24"/>
              </w:rPr>
            </w:pPr>
          </w:p>
        </w:tc>
        <w:tc>
          <w:tcPr>
            <w:tcW w:w="1215" w:type="dxa"/>
          </w:tcPr>
          <w:p w14:paraId="13DBD780" w14:textId="77777777" w:rsidR="00D532AA" w:rsidRPr="00FF430B" w:rsidRDefault="00D532AA" w:rsidP="00D532AA">
            <w:pPr>
              <w:pStyle w:val="a7"/>
              <w:tabs>
                <w:tab w:val="left" w:pos="567"/>
              </w:tabs>
              <w:rPr>
                <w:rFonts w:ascii="Times New Roman" w:hAnsi="Times New Roman"/>
                <w:szCs w:val="24"/>
              </w:rPr>
            </w:pPr>
          </w:p>
        </w:tc>
        <w:tc>
          <w:tcPr>
            <w:tcW w:w="1005" w:type="dxa"/>
            <w:gridSpan w:val="2"/>
          </w:tcPr>
          <w:p w14:paraId="73E701EB" w14:textId="77777777" w:rsidR="00D532AA" w:rsidRPr="00FF430B" w:rsidRDefault="00D532AA" w:rsidP="00D532AA">
            <w:pPr>
              <w:pStyle w:val="a7"/>
              <w:tabs>
                <w:tab w:val="left" w:pos="567"/>
              </w:tabs>
              <w:rPr>
                <w:rFonts w:ascii="Times New Roman" w:hAnsi="Times New Roman"/>
                <w:szCs w:val="24"/>
              </w:rPr>
            </w:pPr>
          </w:p>
        </w:tc>
        <w:tc>
          <w:tcPr>
            <w:tcW w:w="990" w:type="dxa"/>
            <w:gridSpan w:val="2"/>
          </w:tcPr>
          <w:p w14:paraId="00418BF6" w14:textId="77777777" w:rsidR="00D532AA" w:rsidRPr="00FF430B" w:rsidRDefault="00D532AA" w:rsidP="00D532AA">
            <w:pPr>
              <w:pStyle w:val="a7"/>
              <w:tabs>
                <w:tab w:val="left" w:pos="567"/>
              </w:tabs>
              <w:rPr>
                <w:rFonts w:ascii="Times New Roman" w:hAnsi="Times New Roman"/>
                <w:szCs w:val="24"/>
              </w:rPr>
            </w:pPr>
          </w:p>
        </w:tc>
        <w:tc>
          <w:tcPr>
            <w:tcW w:w="1245" w:type="dxa"/>
          </w:tcPr>
          <w:p w14:paraId="6DA30BF2" w14:textId="77777777" w:rsidR="00D532AA" w:rsidRPr="00FF430B" w:rsidRDefault="00D532AA" w:rsidP="00D532AA">
            <w:pPr>
              <w:pStyle w:val="a7"/>
              <w:tabs>
                <w:tab w:val="left" w:pos="567"/>
              </w:tabs>
              <w:rPr>
                <w:rFonts w:ascii="Times New Roman" w:hAnsi="Times New Roman"/>
                <w:szCs w:val="24"/>
              </w:rPr>
            </w:pPr>
          </w:p>
        </w:tc>
      </w:tr>
      <w:tr w:rsidR="00D532AA" w:rsidRPr="00EC30C2" w14:paraId="697D1986" w14:textId="77777777" w:rsidTr="00D532AA">
        <w:trPr>
          <w:cantSplit/>
          <w:trHeight w:val="1593"/>
        </w:trPr>
        <w:tc>
          <w:tcPr>
            <w:tcW w:w="709" w:type="dxa"/>
          </w:tcPr>
          <w:p w14:paraId="71690189"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646CE771"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Faza n</w:t>
            </w:r>
          </w:p>
          <w:p w14:paraId="40F7D1DD"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w:t>
            </w:r>
          </w:p>
          <w:p w14:paraId="7E3ACFC4"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31419328"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w:t>
            </w:r>
          </w:p>
          <w:p w14:paraId="3BB7303C" w14:textId="77777777" w:rsidR="00D532AA" w:rsidRPr="00FF430B" w:rsidRDefault="00D532AA" w:rsidP="00D532AA">
            <w:pPr>
              <w:pStyle w:val="a7"/>
              <w:tabs>
                <w:tab w:val="left" w:pos="567"/>
              </w:tabs>
              <w:rPr>
                <w:rFonts w:ascii="Times New Roman" w:hAnsi="Times New Roman"/>
                <w:szCs w:val="24"/>
              </w:rPr>
            </w:pPr>
          </w:p>
        </w:tc>
        <w:tc>
          <w:tcPr>
            <w:tcW w:w="1035" w:type="dxa"/>
          </w:tcPr>
          <w:p w14:paraId="7DC24B4E" w14:textId="77777777" w:rsidR="00D532AA" w:rsidRPr="00FF430B" w:rsidRDefault="00D532AA" w:rsidP="00D532AA">
            <w:pPr>
              <w:pStyle w:val="a7"/>
              <w:tabs>
                <w:tab w:val="left" w:pos="567"/>
              </w:tabs>
              <w:rPr>
                <w:rFonts w:ascii="Times New Roman" w:hAnsi="Times New Roman"/>
                <w:szCs w:val="24"/>
              </w:rPr>
            </w:pPr>
          </w:p>
        </w:tc>
        <w:tc>
          <w:tcPr>
            <w:tcW w:w="1215" w:type="dxa"/>
          </w:tcPr>
          <w:p w14:paraId="21CFE38D" w14:textId="77777777" w:rsidR="00D532AA" w:rsidRPr="00FF430B" w:rsidRDefault="00D532AA" w:rsidP="00D532AA">
            <w:pPr>
              <w:pStyle w:val="a7"/>
              <w:tabs>
                <w:tab w:val="left" w:pos="567"/>
              </w:tabs>
              <w:rPr>
                <w:rFonts w:ascii="Times New Roman" w:hAnsi="Times New Roman"/>
                <w:szCs w:val="24"/>
              </w:rPr>
            </w:pPr>
          </w:p>
        </w:tc>
        <w:tc>
          <w:tcPr>
            <w:tcW w:w="1005" w:type="dxa"/>
            <w:gridSpan w:val="2"/>
          </w:tcPr>
          <w:p w14:paraId="3F596792" w14:textId="77777777" w:rsidR="00D532AA" w:rsidRPr="00FF430B" w:rsidRDefault="00D532AA" w:rsidP="00D532AA">
            <w:pPr>
              <w:pStyle w:val="a7"/>
              <w:tabs>
                <w:tab w:val="left" w:pos="567"/>
              </w:tabs>
              <w:rPr>
                <w:rFonts w:ascii="Times New Roman" w:hAnsi="Times New Roman"/>
                <w:szCs w:val="24"/>
              </w:rPr>
            </w:pPr>
          </w:p>
        </w:tc>
        <w:tc>
          <w:tcPr>
            <w:tcW w:w="990" w:type="dxa"/>
            <w:gridSpan w:val="2"/>
          </w:tcPr>
          <w:p w14:paraId="63E73397" w14:textId="77777777" w:rsidR="00D532AA" w:rsidRPr="00FF430B" w:rsidRDefault="00D532AA" w:rsidP="00D532AA">
            <w:pPr>
              <w:pStyle w:val="a7"/>
              <w:tabs>
                <w:tab w:val="left" w:pos="567"/>
              </w:tabs>
              <w:rPr>
                <w:rFonts w:ascii="Times New Roman" w:hAnsi="Times New Roman"/>
                <w:szCs w:val="24"/>
              </w:rPr>
            </w:pPr>
          </w:p>
        </w:tc>
        <w:tc>
          <w:tcPr>
            <w:tcW w:w="1245" w:type="dxa"/>
          </w:tcPr>
          <w:p w14:paraId="37B302BF" w14:textId="77777777" w:rsidR="00D532AA" w:rsidRPr="00FF430B" w:rsidRDefault="00D532AA" w:rsidP="00D532AA">
            <w:pPr>
              <w:pStyle w:val="a7"/>
              <w:tabs>
                <w:tab w:val="left" w:pos="567"/>
              </w:tabs>
              <w:rPr>
                <w:rFonts w:ascii="Times New Roman" w:hAnsi="Times New Roman"/>
                <w:szCs w:val="24"/>
              </w:rPr>
            </w:pPr>
          </w:p>
        </w:tc>
      </w:tr>
    </w:tbl>
    <w:p w14:paraId="7F491619" w14:textId="77777777" w:rsidR="00D532AA" w:rsidRPr="00FF430B" w:rsidRDefault="00D532AA" w:rsidP="00D532AA">
      <w:pPr>
        <w:jc w:val="both"/>
        <w:rPr>
          <w:rFonts w:eastAsia="PMingLiU"/>
          <w:lang w:eastAsia="zh-CN"/>
        </w:rPr>
      </w:pPr>
    </w:p>
    <w:p w14:paraId="31E1B6EB" w14:textId="77777777" w:rsidR="00D532AA" w:rsidRPr="00FF430B" w:rsidRDefault="00D532AA" w:rsidP="00D532AA">
      <w:pPr>
        <w:jc w:val="both"/>
        <w:rPr>
          <w:rFonts w:eastAsia="PMingLiU"/>
          <w:lang w:eastAsia="zh-CN"/>
        </w:rPr>
      </w:pPr>
      <w:r w:rsidRPr="00FF430B">
        <w:rPr>
          <w:rFonts w:eastAsia="PMingLiU"/>
          <w:lang w:eastAsia="zh-CN"/>
        </w:rPr>
        <w:t>Semnat: _________________________________________</w:t>
      </w:r>
    </w:p>
    <w:p w14:paraId="3B331656" w14:textId="77777777" w:rsidR="00D532AA" w:rsidRPr="00FF430B" w:rsidRDefault="00D532AA" w:rsidP="00D532AA">
      <w:pPr>
        <w:jc w:val="both"/>
        <w:rPr>
          <w:rFonts w:eastAsia="PMingLiU"/>
          <w:lang w:eastAsia="zh-CN"/>
        </w:rPr>
      </w:pPr>
      <w:r w:rsidRPr="00FF430B">
        <w:rPr>
          <w:rFonts w:eastAsia="PMingLiU"/>
          <w:lang w:eastAsia="zh-CN"/>
        </w:rPr>
        <w:t>Nume: __________________________________________</w:t>
      </w:r>
    </w:p>
    <w:p w14:paraId="31ECA73A" w14:textId="77777777" w:rsidR="00D532AA" w:rsidRPr="00FF430B" w:rsidRDefault="00D532AA" w:rsidP="00D532AA">
      <w:pPr>
        <w:jc w:val="both"/>
        <w:rPr>
          <w:rFonts w:eastAsia="PMingLiU"/>
          <w:lang w:eastAsia="zh-CN"/>
        </w:rPr>
      </w:pPr>
      <w:r w:rsidRPr="00FF430B">
        <w:rPr>
          <w:rFonts w:eastAsia="PMingLiU"/>
          <w:lang w:eastAsia="zh-CN"/>
        </w:rPr>
        <w:t>Funcţia în cadrul întreprinderii: ____________________________</w:t>
      </w:r>
    </w:p>
    <w:p w14:paraId="5ED82892" w14:textId="77777777" w:rsidR="00D532AA" w:rsidRPr="00FF430B" w:rsidRDefault="00D532AA" w:rsidP="00D532AA">
      <w:pPr>
        <w:jc w:val="both"/>
        <w:rPr>
          <w:rFonts w:eastAsia="PMingLiU"/>
          <w:lang w:eastAsia="zh-CN"/>
        </w:rPr>
      </w:pPr>
      <w:r w:rsidRPr="00FF430B">
        <w:rPr>
          <w:rFonts w:eastAsia="PMingLiU"/>
          <w:lang w:eastAsia="zh-CN"/>
        </w:rPr>
        <w:t>Denumirea întreprinderii:  ________________________________</w:t>
      </w:r>
    </w:p>
    <w:p w14:paraId="25995457" w14:textId="77777777" w:rsidR="00D532AA" w:rsidRPr="00FF430B" w:rsidRDefault="00D532AA" w:rsidP="00D532AA">
      <w:pPr>
        <w:pStyle w:val="Style3"/>
        <w:tabs>
          <w:tab w:val="left" w:pos="567"/>
        </w:tabs>
        <w:spacing w:before="0" w:beforeAutospacing="0" w:after="0"/>
        <w:ind w:left="0" w:firstLine="0"/>
        <w:jc w:val="center"/>
        <w:rPr>
          <w:rFonts w:eastAsia="PMingLiU"/>
          <w:lang w:eastAsia="zh-CN"/>
        </w:rPr>
      </w:pPr>
    </w:p>
    <w:p w14:paraId="06454548" w14:textId="77777777" w:rsidR="00D532AA" w:rsidRPr="00FF430B" w:rsidRDefault="00D532AA" w:rsidP="00D532AA">
      <w:pPr>
        <w:pStyle w:val="Style3"/>
        <w:tabs>
          <w:tab w:val="left" w:pos="567"/>
        </w:tabs>
        <w:ind w:left="0" w:firstLine="0"/>
        <w:rPr>
          <w:rFonts w:eastAsia="PMingLiU"/>
          <w:lang w:eastAsia="zh-CN"/>
        </w:rPr>
      </w:pPr>
    </w:p>
    <w:p w14:paraId="2A7F8D0F" w14:textId="77777777" w:rsidR="00D532AA" w:rsidRPr="00FF430B" w:rsidRDefault="00D532AA" w:rsidP="00D532AA">
      <w:pPr>
        <w:pStyle w:val="Style3"/>
        <w:tabs>
          <w:tab w:val="left" w:pos="567"/>
        </w:tabs>
        <w:ind w:left="0" w:firstLine="0"/>
        <w:rPr>
          <w:rFonts w:eastAsia="PMingLiU"/>
          <w:lang w:eastAsia="zh-CN"/>
        </w:rPr>
      </w:pPr>
    </w:p>
    <w:p w14:paraId="7A53513C" w14:textId="77777777" w:rsidR="00D532AA" w:rsidRPr="00FF430B" w:rsidRDefault="00D532AA" w:rsidP="00D532AA">
      <w:pPr>
        <w:pStyle w:val="Style3"/>
        <w:tabs>
          <w:tab w:val="left" w:pos="567"/>
        </w:tabs>
        <w:ind w:left="0" w:firstLine="0"/>
        <w:rPr>
          <w:rFonts w:eastAsia="PMingLiU"/>
          <w:lang w:eastAsia="zh-CN"/>
        </w:rPr>
      </w:pPr>
    </w:p>
    <w:p w14:paraId="6960745D" w14:textId="77777777" w:rsidR="00D532AA" w:rsidRPr="00FF430B" w:rsidRDefault="00D532AA" w:rsidP="00D532AA">
      <w:pPr>
        <w:pStyle w:val="Style3"/>
        <w:tabs>
          <w:tab w:val="left" w:pos="567"/>
        </w:tabs>
        <w:ind w:left="0" w:firstLine="0"/>
        <w:rPr>
          <w:rFonts w:eastAsia="PMingLiU"/>
          <w:lang w:eastAsia="zh-CN"/>
        </w:rPr>
      </w:pPr>
    </w:p>
    <w:p w14:paraId="345D0082" w14:textId="77777777" w:rsidR="00D532AA" w:rsidRPr="00FF430B" w:rsidRDefault="00D532AA" w:rsidP="00D532AA">
      <w:pPr>
        <w:pStyle w:val="Style3"/>
        <w:tabs>
          <w:tab w:val="left" w:pos="567"/>
        </w:tabs>
        <w:ind w:left="0" w:firstLine="0"/>
        <w:rPr>
          <w:rFonts w:eastAsia="PMingLiU"/>
          <w:lang w:eastAsia="zh-CN"/>
        </w:rPr>
      </w:pPr>
    </w:p>
    <w:p w14:paraId="6EE94434" w14:textId="77777777" w:rsidR="00D532AA" w:rsidRPr="00FF430B" w:rsidRDefault="00D532AA" w:rsidP="00D532AA">
      <w:pPr>
        <w:pStyle w:val="Style3"/>
        <w:tabs>
          <w:tab w:val="left" w:pos="567"/>
        </w:tabs>
        <w:ind w:left="0" w:firstLine="0"/>
        <w:rPr>
          <w:rFonts w:eastAsia="PMingLiU"/>
          <w:lang w:eastAsia="zh-CN"/>
        </w:rPr>
      </w:pPr>
    </w:p>
    <w:p w14:paraId="05EA7BF3" w14:textId="77777777" w:rsidR="00D532AA" w:rsidRPr="00FF430B" w:rsidRDefault="00D532AA" w:rsidP="00D532AA">
      <w:pPr>
        <w:pStyle w:val="Style3"/>
        <w:tabs>
          <w:tab w:val="left" w:pos="567"/>
        </w:tabs>
        <w:ind w:left="0" w:firstLine="0"/>
        <w:rPr>
          <w:rFonts w:eastAsia="PMingLiU"/>
          <w:lang w:eastAsia="zh-CN"/>
        </w:rPr>
      </w:pPr>
    </w:p>
    <w:p w14:paraId="0FA1D2E7" w14:textId="77777777" w:rsidR="00D532AA" w:rsidRPr="00FF430B" w:rsidRDefault="00D532AA" w:rsidP="00D532AA">
      <w:pPr>
        <w:jc w:val="right"/>
        <w:rPr>
          <w:noProof w:val="0"/>
          <w:sz w:val="22"/>
          <w:szCs w:val="22"/>
        </w:rPr>
      </w:pPr>
      <w:r w:rsidRPr="00FF430B">
        <w:rPr>
          <w:noProof w:val="0"/>
        </w:rPr>
        <w:t>Anexa nr.</w:t>
      </w:r>
      <w:r>
        <w:rPr>
          <w:noProof w:val="0"/>
        </w:rPr>
        <w:t xml:space="preserve"> </w:t>
      </w:r>
      <w:r w:rsidRPr="00FF430B">
        <w:rPr>
          <w:noProof w:val="0"/>
        </w:rPr>
        <w:t>12</w:t>
      </w:r>
    </w:p>
    <w:p w14:paraId="4E248F2E" w14:textId="77777777" w:rsidR="00D532AA" w:rsidRPr="00FF430B" w:rsidRDefault="00D532AA" w:rsidP="00D532AA">
      <w:pPr>
        <w:jc w:val="right"/>
        <w:rPr>
          <w:noProof w:val="0"/>
        </w:rPr>
      </w:pPr>
      <w:r w:rsidRPr="00FF430B">
        <w:rPr>
          <w:noProof w:val="0"/>
        </w:rPr>
        <w:t>la Documentația standard nr._____</w:t>
      </w:r>
    </w:p>
    <w:p w14:paraId="6B95B871" w14:textId="77777777" w:rsidR="00D532AA" w:rsidRPr="00FF430B" w:rsidRDefault="00D532AA" w:rsidP="00D532AA">
      <w:pPr>
        <w:jc w:val="right"/>
        <w:rPr>
          <w:noProof w:val="0"/>
        </w:rPr>
      </w:pPr>
      <w:r w:rsidRPr="00FF430B">
        <w:rPr>
          <w:noProof w:val="0"/>
        </w:rPr>
        <w:t>din “____” ________ 20___</w:t>
      </w:r>
    </w:p>
    <w:bookmarkEnd w:id="49"/>
    <w:p w14:paraId="69D1B3FF" w14:textId="77777777" w:rsidR="00D532AA" w:rsidRPr="00FF430B" w:rsidRDefault="00D532AA" w:rsidP="00D532AA">
      <w:pPr>
        <w:rPr>
          <w:rFonts w:eastAsia="PMingLiU"/>
          <w:b/>
          <w:lang w:eastAsia="zh-CN"/>
        </w:rPr>
      </w:pPr>
    </w:p>
    <w:p w14:paraId="2CF31BAC" w14:textId="77777777" w:rsidR="00D532AA" w:rsidRPr="00FF430B" w:rsidRDefault="00D532AA" w:rsidP="00D532AA">
      <w:pPr>
        <w:jc w:val="center"/>
        <w:rPr>
          <w:rFonts w:eastAsia="PMingLiU"/>
          <w:b/>
          <w:noProof w:val="0"/>
          <w:lang w:eastAsia="zh-CN"/>
        </w:rPr>
      </w:pPr>
      <w:r w:rsidRPr="00FF430B">
        <w:rPr>
          <w:rFonts w:eastAsia="PMingLiU"/>
          <w:b/>
          <w:lang w:eastAsia="zh-CN"/>
        </w:rPr>
        <w:t>DECLARAȚIE</w:t>
      </w:r>
    </w:p>
    <w:p w14:paraId="05796DC1" w14:textId="77777777" w:rsidR="00D532AA" w:rsidRPr="00FF430B" w:rsidRDefault="00D532AA" w:rsidP="00D532AA">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E74378B" w14:textId="77777777" w:rsidR="00D532AA" w:rsidRPr="00FF430B" w:rsidRDefault="00D532AA" w:rsidP="00D532AA">
      <w:pPr>
        <w:pStyle w:val="a7"/>
        <w:tabs>
          <w:tab w:val="left" w:pos="567"/>
        </w:tabs>
        <w:jc w:val="center"/>
        <w:rPr>
          <w:rFonts w:ascii="Times New Roman" w:hAnsi="Times New Roman"/>
          <w:b/>
          <w:szCs w:val="24"/>
        </w:rPr>
      </w:pPr>
    </w:p>
    <w:p w14:paraId="6B838C56" w14:textId="77777777" w:rsidR="00D532AA" w:rsidRPr="00FF430B" w:rsidRDefault="00D532AA" w:rsidP="00D532AA">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30ABABF7" w14:textId="77777777" w:rsidR="00D532AA" w:rsidRPr="00FF430B" w:rsidRDefault="00D532AA" w:rsidP="00D532AA">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44F0EBC9" w14:textId="77777777" w:rsidR="00D532AA" w:rsidRPr="00FF430B" w:rsidRDefault="00D532AA" w:rsidP="00D532AA">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9925BAD" w14:textId="77777777" w:rsidR="00D532AA" w:rsidRPr="00FF430B" w:rsidRDefault="00D532AA" w:rsidP="00D532AA">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ED3FE00" w14:textId="77777777" w:rsidR="00D532AA" w:rsidRPr="00FF430B" w:rsidRDefault="00D532AA" w:rsidP="00D532AA">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5C40D09" w14:textId="77777777" w:rsidR="00D532AA" w:rsidRPr="00FF430B" w:rsidRDefault="00D532AA" w:rsidP="00D532AA">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D34CD3E" w14:textId="77777777" w:rsidR="00D532AA" w:rsidRPr="00FF430B" w:rsidRDefault="00D532AA" w:rsidP="00D532AA">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DB27521" w14:textId="77777777" w:rsidR="00D532AA" w:rsidRPr="00FF430B" w:rsidRDefault="00D532AA" w:rsidP="00D532AA">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2442FE8" w14:textId="77777777" w:rsidR="00D532AA" w:rsidRPr="00FF430B" w:rsidRDefault="00D532AA" w:rsidP="00D532AA">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CEEA49B" w14:textId="77777777" w:rsidR="00D532AA" w:rsidRPr="00FF430B" w:rsidRDefault="00D532AA" w:rsidP="00D532AA">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A2DB988"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7336D79"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6AFB9757" w14:textId="77777777" w:rsidR="00D532AA" w:rsidRPr="00FF430B" w:rsidRDefault="00D532AA" w:rsidP="00D532AA">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50E9E362"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37C50D54"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1D9D2A7B"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17377CB"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35C768AF" w14:textId="77777777" w:rsidR="00D532AA" w:rsidRPr="00FF430B" w:rsidRDefault="00D532AA" w:rsidP="00D532AA">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3E07D56B" w14:textId="77777777" w:rsidR="00D532AA" w:rsidRPr="00FF430B" w:rsidRDefault="00D532AA" w:rsidP="00D532AA">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D934D86" w14:textId="77777777" w:rsidR="00D532AA" w:rsidRPr="00FF430B" w:rsidRDefault="00D532AA" w:rsidP="00D532AA">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711FDD9"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8444472"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E02C8B7"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7BDB05B2" w14:textId="77777777" w:rsidR="00D532AA" w:rsidRPr="00FF430B" w:rsidRDefault="00D532AA" w:rsidP="00D532AA">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C766930" w14:textId="77777777" w:rsidR="00D532AA" w:rsidRPr="00FF430B" w:rsidRDefault="00D532AA" w:rsidP="00D532AA">
      <w:pPr>
        <w:rPr>
          <w:rFonts w:eastAsia="MS Mincho"/>
          <w:lang w:eastAsia="zh-CN"/>
        </w:rPr>
      </w:pPr>
    </w:p>
    <w:p w14:paraId="05AE2318" w14:textId="77777777" w:rsidR="00D532AA" w:rsidRPr="00FF430B" w:rsidRDefault="00D532AA" w:rsidP="00D532AA">
      <w:pPr>
        <w:rPr>
          <w:rFonts w:eastAsia="MS Mincho"/>
          <w:lang w:eastAsia="zh-CN"/>
        </w:rPr>
      </w:pPr>
      <w:r w:rsidRPr="00FF430B">
        <w:rPr>
          <w:rFonts w:eastAsia="MS Mincho"/>
          <w:lang w:eastAsia="zh-CN"/>
        </w:rPr>
        <w:t>Data completării:______________________</w:t>
      </w:r>
    </w:p>
    <w:p w14:paraId="0484FC3B" w14:textId="77777777" w:rsidR="00D532AA" w:rsidRPr="00FF430B" w:rsidRDefault="00D532AA" w:rsidP="00D532AA">
      <w:pPr>
        <w:jc w:val="both"/>
        <w:rPr>
          <w:rFonts w:eastAsia="PMingLiU"/>
          <w:lang w:eastAsia="zh-CN"/>
        </w:rPr>
      </w:pPr>
      <w:r w:rsidRPr="00FF430B">
        <w:rPr>
          <w:rFonts w:eastAsia="PMingLiU"/>
          <w:lang w:eastAsia="zh-CN"/>
        </w:rPr>
        <w:t>Semnat: _____________________________</w:t>
      </w:r>
    </w:p>
    <w:p w14:paraId="7CCD12DC" w14:textId="77777777" w:rsidR="00D532AA" w:rsidRPr="00FF430B" w:rsidRDefault="00D532AA" w:rsidP="00D532AA">
      <w:pPr>
        <w:jc w:val="both"/>
        <w:rPr>
          <w:rFonts w:eastAsia="PMingLiU"/>
          <w:lang w:eastAsia="zh-CN"/>
        </w:rPr>
      </w:pPr>
      <w:r w:rsidRPr="00FF430B">
        <w:rPr>
          <w:rFonts w:eastAsia="PMingLiU"/>
          <w:lang w:eastAsia="zh-CN"/>
        </w:rPr>
        <w:t>Nume: ______________________________</w:t>
      </w:r>
    </w:p>
    <w:p w14:paraId="6259814C" w14:textId="77777777" w:rsidR="00D532AA" w:rsidRPr="00FF430B" w:rsidRDefault="00D532AA" w:rsidP="00D532AA">
      <w:pPr>
        <w:jc w:val="both"/>
        <w:rPr>
          <w:rFonts w:eastAsia="PMingLiU"/>
          <w:lang w:eastAsia="zh-CN"/>
        </w:rPr>
      </w:pPr>
      <w:r w:rsidRPr="00FF430B">
        <w:rPr>
          <w:rFonts w:eastAsia="PMingLiU"/>
          <w:lang w:eastAsia="zh-CN"/>
        </w:rPr>
        <w:t>Funcţia în cadrul întreprinderii: ____________________________</w:t>
      </w:r>
    </w:p>
    <w:p w14:paraId="1EC238B9" w14:textId="77777777" w:rsidR="00D532AA" w:rsidRPr="00FF430B" w:rsidRDefault="00D532AA" w:rsidP="00D532AA">
      <w:pPr>
        <w:jc w:val="both"/>
        <w:rPr>
          <w:rFonts w:eastAsia="PMingLiU"/>
          <w:b/>
          <w:lang w:eastAsia="zh-CN"/>
        </w:rPr>
      </w:pPr>
      <w:r w:rsidRPr="00FF430B">
        <w:rPr>
          <w:rFonts w:eastAsia="PMingLiU"/>
          <w:lang w:eastAsia="zh-CN"/>
        </w:rPr>
        <w:t>Denumirea întreprinderii: __________________________</w:t>
      </w:r>
    </w:p>
    <w:p w14:paraId="1C06CB34" w14:textId="77777777" w:rsidR="00D532AA" w:rsidRPr="00FF430B" w:rsidRDefault="00D532AA" w:rsidP="00D532AA">
      <w:pPr>
        <w:spacing w:after="200" w:line="276" w:lineRule="auto"/>
        <w:rPr>
          <w:rFonts w:eastAsia="PMingLiU"/>
          <w:lang w:eastAsia="zh-CN"/>
        </w:rPr>
      </w:pPr>
      <w:bookmarkStart w:id="50" w:name="_Toc449692109"/>
    </w:p>
    <w:p w14:paraId="4BAE53FF" w14:textId="77777777" w:rsidR="00D532AA" w:rsidRPr="00FF430B" w:rsidRDefault="00D532AA" w:rsidP="00D532AA">
      <w:pPr>
        <w:jc w:val="center"/>
        <w:rPr>
          <w:rFonts w:eastAsia="PMingLiU"/>
          <w:b/>
          <w:lang w:eastAsia="zh-CN"/>
        </w:rPr>
      </w:pPr>
    </w:p>
    <w:p w14:paraId="79D929C3" w14:textId="77777777" w:rsidR="00D532AA" w:rsidRPr="00FF430B" w:rsidRDefault="00D532AA" w:rsidP="00D532AA">
      <w:pPr>
        <w:jc w:val="center"/>
        <w:rPr>
          <w:rFonts w:eastAsia="PMingLiU"/>
          <w:b/>
          <w:lang w:eastAsia="zh-CN"/>
        </w:rPr>
      </w:pPr>
    </w:p>
    <w:p w14:paraId="1B240CA9" w14:textId="77777777" w:rsidR="00D532AA" w:rsidRPr="00FF430B" w:rsidRDefault="00D532AA" w:rsidP="00D532AA">
      <w:pPr>
        <w:jc w:val="center"/>
        <w:rPr>
          <w:rFonts w:eastAsia="PMingLiU"/>
          <w:b/>
          <w:lang w:eastAsia="zh-CN"/>
        </w:rPr>
      </w:pPr>
    </w:p>
    <w:p w14:paraId="51067BBF" w14:textId="77777777" w:rsidR="00D532AA" w:rsidRPr="00FF430B" w:rsidRDefault="00D532AA" w:rsidP="00D532AA">
      <w:pPr>
        <w:jc w:val="center"/>
        <w:rPr>
          <w:rFonts w:eastAsia="PMingLiU"/>
          <w:b/>
          <w:lang w:eastAsia="zh-CN"/>
        </w:rPr>
      </w:pPr>
    </w:p>
    <w:p w14:paraId="00C62BC0" w14:textId="77777777" w:rsidR="00D532AA" w:rsidRPr="00FF430B" w:rsidRDefault="00D532AA" w:rsidP="00D532AA">
      <w:pPr>
        <w:jc w:val="center"/>
        <w:rPr>
          <w:rFonts w:eastAsia="PMingLiU"/>
          <w:b/>
          <w:lang w:eastAsia="zh-CN"/>
        </w:rPr>
      </w:pPr>
    </w:p>
    <w:p w14:paraId="4D8924AA" w14:textId="77777777" w:rsidR="00D532AA" w:rsidRPr="00FF430B" w:rsidRDefault="00D532AA" w:rsidP="00D532AA">
      <w:pPr>
        <w:jc w:val="center"/>
        <w:rPr>
          <w:rFonts w:eastAsia="PMingLiU"/>
          <w:b/>
          <w:lang w:eastAsia="zh-CN"/>
        </w:rPr>
      </w:pPr>
    </w:p>
    <w:p w14:paraId="21506547" w14:textId="77777777" w:rsidR="00D532AA" w:rsidRPr="00FF430B" w:rsidRDefault="00D532AA" w:rsidP="00D532AA">
      <w:pPr>
        <w:jc w:val="center"/>
        <w:rPr>
          <w:rFonts w:eastAsia="PMingLiU"/>
          <w:b/>
          <w:lang w:eastAsia="zh-CN"/>
        </w:rPr>
      </w:pPr>
    </w:p>
    <w:p w14:paraId="244A19BB" w14:textId="77777777" w:rsidR="00D532AA" w:rsidRPr="00FF430B" w:rsidRDefault="00D532AA" w:rsidP="00D532AA">
      <w:pPr>
        <w:jc w:val="center"/>
        <w:rPr>
          <w:rFonts w:eastAsia="PMingLiU"/>
          <w:b/>
          <w:lang w:eastAsia="zh-CN"/>
        </w:rPr>
      </w:pPr>
    </w:p>
    <w:p w14:paraId="49C9D29B" w14:textId="77777777" w:rsidR="00D532AA" w:rsidRPr="00FF430B" w:rsidRDefault="00D532AA" w:rsidP="00D532AA">
      <w:pPr>
        <w:jc w:val="center"/>
        <w:rPr>
          <w:rFonts w:eastAsia="PMingLiU"/>
          <w:b/>
          <w:lang w:eastAsia="zh-CN"/>
        </w:rPr>
      </w:pPr>
    </w:p>
    <w:p w14:paraId="5EA15C93" w14:textId="77777777" w:rsidR="00D532AA" w:rsidRPr="00FF430B" w:rsidRDefault="00D532AA" w:rsidP="00D532AA">
      <w:pPr>
        <w:jc w:val="center"/>
        <w:rPr>
          <w:rFonts w:eastAsia="PMingLiU"/>
          <w:b/>
          <w:lang w:eastAsia="zh-CN"/>
        </w:rPr>
      </w:pPr>
    </w:p>
    <w:p w14:paraId="6F694C31" w14:textId="77777777" w:rsidR="00D532AA" w:rsidRPr="00FF430B" w:rsidRDefault="00D532AA" w:rsidP="00D532AA">
      <w:pPr>
        <w:jc w:val="center"/>
        <w:rPr>
          <w:rFonts w:eastAsia="PMingLiU"/>
          <w:b/>
          <w:lang w:eastAsia="zh-CN"/>
        </w:rPr>
      </w:pPr>
    </w:p>
    <w:p w14:paraId="359CD702" w14:textId="77777777" w:rsidR="00D532AA" w:rsidRPr="00FF430B" w:rsidRDefault="00D532AA" w:rsidP="00D532AA">
      <w:pPr>
        <w:jc w:val="center"/>
        <w:rPr>
          <w:rFonts w:eastAsia="PMingLiU"/>
          <w:b/>
          <w:lang w:eastAsia="zh-CN"/>
        </w:rPr>
      </w:pPr>
    </w:p>
    <w:p w14:paraId="5CF12E15" w14:textId="77777777" w:rsidR="00D532AA" w:rsidRPr="00FF430B" w:rsidRDefault="00D532AA" w:rsidP="00D532AA">
      <w:pPr>
        <w:jc w:val="right"/>
        <w:rPr>
          <w:noProof w:val="0"/>
          <w:sz w:val="22"/>
          <w:szCs w:val="22"/>
        </w:rPr>
      </w:pPr>
      <w:r w:rsidRPr="00FF430B">
        <w:rPr>
          <w:noProof w:val="0"/>
        </w:rPr>
        <w:t>Anexa nr.</w:t>
      </w:r>
      <w:r>
        <w:rPr>
          <w:noProof w:val="0"/>
        </w:rPr>
        <w:t xml:space="preserve"> </w:t>
      </w:r>
      <w:r w:rsidRPr="00FF430B">
        <w:rPr>
          <w:noProof w:val="0"/>
        </w:rPr>
        <w:t>13</w:t>
      </w:r>
    </w:p>
    <w:p w14:paraId="2B81CAF9" w14:textId="77777777" w:rsidR="00D532AA" w:rsidRPr="00FF430B" w:rsidRDefault="00D532AA" w:rsidP="00D532AA">
      <w:pPr>
        <w:jc w:val="right"/>
        <w:rPr>
          <w:noProof w:val="0"/>
        </w:rPr>
      </w:pPr>
      <w:r w:rsidRPr="00FF430B">
        <w:rPr>
          <w:noProof w:val="0"/>
        </w:rPr>
        <w:t>la Documentația standard nr._____</w:t>
      </w:r>
    </w:p>
    <w:p w14:paraId="2D548927" w14:textId="77777777" w:rsidR="00D532AA" w:rsidRPr="00FF430B" w:rsidRDefault="00D532AA" w:rsidP="00D532AA">
      <w:pPr>
        <w:jc w:val="right"/>
        <w:rPr>
          <w:noProof w:val="0"/>
        </w:rPr>
      </w:pPr>
      <w:r w:rsidRPr="00FF430B">
        <w:rPr>
          <w:noProof w:val="0"/>
        </w:rPr>
        <w:t>din “____” ________ 20___</w:t>
      </w:r>
    </w:p>
    <w:p w14:paraId="1F1E56B7" w14:textId="77777777" w:rsidR="00D532AA" w:rsidRPr="00FF430B" w:rsidRDefault="00D532AA" w:rsidP="00D532AA">
      <w:pPr>
        <w:jc w:val="center"/>
        <w:rPr>
          <w:rFonts w:eastAsia="PMingLiU"/>
          <w:b/>
          <w:lang w:eastAsia="zh-CN"/>
        </w:rPr>
      </w:pPr>
    </w:p>
    <w:p w14:paraId="69F17123" w14:textId="77777777" w:rsidR="00D532AA" w:rsidRPr="00FF430B" w:rsidRDefault="00D532AA" w:rsidP="00D532AA">
      <w:pPr>
        <w:jc w:val="center"/>
        <w:rPr>
          <w:rFonts w:eastAsia="PMingLiU"/>
          <w:b/>
          <w:lang w:eastAsia="zh-CN"/>
        </w:rPr>
      </w:pPr>
    </w:p>
    <w:bookmarkEnd w:id="50"/>
    <w:p w14:paraId="6E8E3091" w14:textId="77777777" w:rsidR="00D532AA" w:rsidRPr="00FF430B" w:rsidRDefault="00D532AA" w:rsidP="00D532AA">
      <w:pPr>
        <w:jc w:val="center"/>
        <w:rPr>
          <w:b/>
        </w:rPr>
      </w:pPr>
    </w:p>
    <w:p w14:paraId="5FEA173F" w14:textId="77777777" w:rsidR="00D532AA" w:rsidRPr="00FF430B" w:rsidRDefault="00D532AA" w:rsidP="00D532AA">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28AAD5F" w14:textId="77777777" w:rsidR="00D532AA" w:rsidRPr="00FF430B" w:rsidRDefault="00D532AA" w:rsidP="00D532AA">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0D29D50E" w14:textId="77777777" w:rsidR="00D532AA" w:rsidRPr="00FF430B" w:rsidRDefault="00D532AA" w:rsidP="00D532AA">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D532AA" w:rsidRPr="00EC30C2" w14:paraId="2DB648C1" w14:textId="77777777" w:rsidTr="00D532A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8DF2EC3" w14:textId="77777777" w:rsidR="00D532AA" w:rsidRPr="00FF430B" w:rsidRDefault="00D532AA" w:rsidP="00D532AA">
            <w:pPr>
              <w:jc w:val="center"/>
              <w:rPr>
                <w:b/>
                <w:bCs/>
              </w:rPr>
            </w:pPr>
            <w:r w:rsidRPr="00FF430B">
              <w:rPr>
                <w:b/>
                <w:bCs/>
              </w:rPr>
              <w:t>Nr</w:t>
            </w:r>
          </w:p>
          <w:p w14:paraId="4511BCEA" w14:textId="77777777" w:rsidR="00D532AA" w:rsidRPr="00FF430B" w:rsidRDefault="00D532AA" w:rsidP="00D532AA">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4894130" w14:textId="77777777" w:rsidR="00D532AA" w:rsidRPr="00FF430B" w:rsidRDefault="00D532AA" w:rsidP="00D532AA">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096A2A8" w14:textId="77777777" w:rsidR="00D532AA" w:rsidRPr="00FF430B" w:rsidRDefault="00D532AA" w:rsidP="00D532AA">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DEAE72B" w14:textId="77777777" w:rsidR="00D532AA" w:rsidRPr="00FF430B" w:rsidRDefault="00D532AA" w:rsidP="00D532AA">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7B311D2" w14:textId="77777777" w:rsidR="00D532AA" w:rsidRPr="00FF430B" w:rsidRDefault="00D532AA" w:rsidP="00D532AA">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BBF7DC8" w14:textId="77777777" w:rsidR="00D532AA" w:rsidRPr="00FF430B" w:rsidRDefault="00D532AA" w:rsidP="00D532AA">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C4928FD" w14:textId="77777777" w:rsidR="00D532AA" w:rsidRPr="00FF430B" w:rsidRDefault="00D532AA" w:rsidP="00D532AA">
            <w:pPr>
              <w:jc w:val="center"/>
              <w:rPr>
                <w:b/>
                <w:bCs/>
              </w:rPr>
            </w:pPr>
            <w:r w:rsidRPr="00FF430B">
              <w:rPr>
                <w:b/>
                <w:bCs/>
              </w:rPr>
              <w:t>Numărul şi data procesului-verbal de recepţie la terminarea lucrărilor</w:t>
            </w:r>
          </w:p>
        </w:tc>
      </w:tr>
      <w:tr w:rsidR="00D532AA" w:rsidRPr="00EC30C2" w14:paraId="44D96022" w14:textId="77777777" w:rsidTr="00D532AA">
        <w:trPr>
          <w:trHeight w:val="300"/>
        </w:trPr>
        <w:tc>
          <w:tcPr>
            <w:tcW w:w="607" w:type="dxa"/>
            <w:tcBorders>
              <w:top w:val="nil"/>
              <w:left w:val="single" w:sz="4" w:space="0" w:color="auto"/>
              <w:bottom w:val="single" w:sz="4" w:space="0" w:color="auto"/>
              <w:right w:val="single" w:sz="4" w:space="0" w:color="auto"/>
            </w:tcBorders>
            <w:vAlign w:val="center"/>
          </w:tcPr>
          <w:p w14:paraId="4511DB98" w14:textId="77777777" w:rsidR="00D532AA" w:rsidRPr="00FF430B" w:rsidRDefault="00D532AA" w:rsidP="00D532AA">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9223AFF" w14:textId="77777777" w:rsidR="00D532AA" w:rsidRPr="00FF430B" w:rsidRDefault="00D532AA" w:rsidP="00D532AA">
            <w:pPr>
              <w:jc w:val="center"/>
            </w:pPr>
            <w:r w:rsidRPr="00FF430B">
              <w:t> </w:t>
            </w:r>
          </w:p>
        </w:tc>
        <w:tc>
          <w:tcPr>
            <w:tcW w:w="1440" w:type="dxa"/>
            <w:tcBorders>
              <w:top w:val="nil"/>
              <w:left w:val="nil"/>
              <w:bottom w:val="single" w:sz="4" w:space="0" w:color="auto"/>
              <w:right w:val="single" w:sz="4" w:space="0" w:color="auto"/>
            </w:tcBorders>
            <w:vAlign w:val="center"/>
          </w:tcPr>
          <w:p w14:paraId="113E2E3E" w14:textId="77777777" w:rsidR="00D532AA" w:rsidRPr="00FF430B" w:rsidRDefault="00D532AA" w:rsidP="00D532AA">
            <w:pPr>
              <w:jc w:val="center"/>
            </w:pPr>
            <w:r w:rsidRPr="00FF430B">
              <w:t> </w:t>
            </w:r>
          </w:p>
        </w:tc>
        <w:tc>
          <w:tcPr>
            <w:tcW w:w="2118" w:type="dxa"/>
            <w:tcBorders>
              <w:top w:val="nil"/>
              <w:left w:val="nil"/>
              <w:bottom w:val="single" w:sz="4" w:space="0" w:color="auto"/>
              <w:right w:val="single" w:sz="4" w:space="0" w:color="auto"/>
            </w:tcBorders>
            <w:vAlign w:val="center"/>
          </w:tcPr>
          <w:p w14:paraId="1980BFB1" w14:textId="77777777" w:rsidR="00D532AA" w:rsidRPr="00FF430B" w:rsidRDefault="00D532AA" w:rsidP="00D532AA">
            <w:pPr>
              <w:jc w:val="center"/>
            </w:pPr>
            <w:r w:rsidRPr="00FF430B">
              <w:t> </w:t>
            </w:r>
          </w:p>
        </w:tc>
        <w:tc>
          <w:tcPr>
            <w:tcW w:w="1276" w:type="dxa"/>
            <w:tcBorders>
              <w:top w:val="nil"/>
              <w:left w:val="nil"/>
              <w:bottom w:val="single" w:sz="4" w:space="0" w:color="auto"/>
              <w:right w:val="single" w:sz="4" w:space="0" w:color="auto"/>
            </w:tcBorders>
            <w:vAlign w:val="center"/>
          </w:tcPr>
          <w:p w14:paraId="7B46A17E" w14:textId="77777777" w:rsidR="00D532AA" w:rsidRPr="00FF430B" w:rsidRDefault="00D532AA" w:rsidP="00D532AA">
            <w:pPr>
              <w:jc w:val="center"/>
            </w:pPr>
            <w:r w:rsidRPr="00FF430B">
              <w:t> </w:t>
            </w:r>
          </w:p>
        </w:tc>
        <w:tc>
          <w:tcPr>
            <w:tcW w:w="1276" w:type="dxa"/>
            <w:tcBorders>
              <w:top w:val="nil"/>
              <w:left w:val="nil"/>
              <w:bottom w:val="single" w:sz="4" w:space="0" w:color="auto"/>
              <w:right w:val="single" w:sz="4" w:space="0" w:color="auto"/>
            </w:tcBorders>
            <w:vAlign w:val="center"/>
          </w:tcPr>
          <w:p w14:paraId="5FAE67D1" w14:textId="77777777" w:rsidR="00D532AA" w:rsidRPr="00FF430B" w:rsidRDefault="00D532AA" w:rsidP="00D532AA">
            <w:pPr>
              <w:jc w:val="center"/>
            </w:pPr>
            <w:r w:rsidRPr="00FF430B">
              <w:t> </w:t>
            </w:r>
          </w:p>
        </w:tc>
        <w:tc>
          <w:tcPr>
            <w:tcW w:w="1417" w:type="dxa"/>
            <w:tcBorders>
              <w:top w:val="nil"/>
              <w:left w:val="nil"/>
              <w:bottom w:val="single" w:sz="4" w:space="0" w:color="auto"/>
              <w:right w:val="single" w:sz="4" w:space="0" w:color="auto"/>
            </w:tcBorders>
            <w:vAlign w:val="center"/>
          </w:tcPr>
          <w:p w14:paraId="40D19F4F" w14:textId="77777777" w:rsidR="00D532AA" w:rsidRPr="00FF430B" w:rsidRDefault="00D532AA" w:rsidP="00D532AA">
            <w:pPr>
              <w:jc w:val="center"/>
            </w:pPr>
            <w:r w:rsidRPr="00FF430B">
              <w:t> </w:t>
            </w:r>
          </w:p>
        </w:tc>
      </w:tr>
      <w:tr w:rsidR="00D532AA" w:rsidRPr="00EC30C2" w14:paraId="6F466093" w14:textId="77777777" w:rsidTr="00D532AA">
        <w:trPr>
          <w:trHeight w:val="300"/>
        </w:trPr>
        <w:tc>
          <w:tcPr>
            <w:tcW w:w="607" w:type="dxa"/>
            <w:tcBorders>
              <w:top w:val="nil"/>
              <w:left w:val="single" w:sz="4" w:space="0" w:color="auto"/>
              <w:bottom w:val="single" w:sz="4" w:space="0" w:color="auto"/>
              <w:right w:val="single" w:sz="4" w:space="0" w:color="auto"/>
            </w:tcBorders>
            <w:vAlign w:val="center"/>
          </w:tcPr>
          <w:p w14:paraId="6249C84C" w14:textId="77777777" w:rsidR="00D532AA" w:rsidRPr="00FF430B" w:rsidRDefault="00D532AA" w:rsidP="00D532AA">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396048B" w14:textId="77777777" w:rsidR="00D532AA" w:rsidRPr="00FF430B" w:rsidRDefault="00D532AA" w:rsidP="00D532AA">
            <w:pPr>
              <w:jc w:val="center"/>
            </w:pPr>
            <w:r w:rsidRPr="00FF430B">
              <w:t> </w:t>
            </w:r>
          </w:p>
        </w:tc>
        <w:tc>
          <w:tcPr>
            <w:tcW w:w="1440" w:type="dxa"/>
            <w:tcBorders>
              <w:top w:val="nil"/>
              <w:left w:val="nil"/>
              <w:bottom w:val="single" w:sz="4" w:space="0" w:color="auto"/>
              <w:right w:val="single" w:sz="4" w:space="0" w:color="auto"/>
            </w:tcBorders>
            <w:vAlign w:val="center"/>
          </w:tcPr>
          <w:p w14:paraId="6D3928C7" w14:textId="77777777" w:rsidR="00D532AA" w:rsidRPr="00FF430B" w:rsidRDefault="00D532AA" w:rsidP="00D532AA">
            <w:pPr>
              <w:jc w:val="center"/>
            </w:pPr>
            <w:r w:rsidRPr="00FF430B">
              <w:t> </w:t>
            </w:r>
          </w:p>
        </w:tc>
        <w:tc>
          <w:tcPr>
            <w:tcW w:w="2118" w:type="dxa"/>
            <w:tcBorders>
              <w:top w:val="nil"/>
              <w:left w:val="nil"/>
              <w:bottom w:val="single" w:sz="4" w:space="0" w:color="auto"/>
              <w:right w:val="single" w:sz="4" w:space="0" w:color="auto"/>
            </w:tcBorders>
            <w:vAlign w:val="center"/>
          </w:tcPr>
          <w:p w14:paraId="44DE43CB" w14:textId="77777777" w:rsidR="00D532AA" w:rsidRPr="00FF430B" w:rsidRDefault="00D532AA" w:rsidP="00D532AA">
            <w:pPr>
              <w:jc w:val="center"/>
            </w:pPr>
            <w:r w:rsidRPr="00FF430B">
              <w:t> </w:t>
            </w:r>
          </w:p>
        </w:tc>
        <w:tc>
          <w:tcPr>
            <w:tcW w:w="1276" w:type="dxa"/>
            <w:tcBorders>
              <w:top w:val="nil"/>
              <w:left w:val="nil"/>
              <w:bottom w:val="single" w:sz="4" w:space="0" w:color="auto"/>
              <w:right w:val="single" w:sz="4" w:space="0" w:color="auto"/>
            </w:tcBorders>
            <w:vAlign w:val="center"/>
          </w:tcPr>
          <w:p w14:paraId="1DDB92FF" w14:textId="77777777" w:rsidR="00D532AA" w:rsidRPr="00FF430B" w:rsidRDefault="00D532AA" w:rsidP="00D532AA">
            <w:pPr>
              <w:jc w:val="center"/>
            </w:pPr>
            <w:r w:rsidRPr="00FF430B">
              <w:t> </w:t>
            </w:r>
          </w:p>
        </w:tc>
        <w:tc>
          <w:tcPr>
            <w:tcW w:w="1276" w:type="dxa"/>
            <w:tcBorders>
              <w:top w:val="nil"/>
              <w:left w:val="nil"/>
              <w:bottom w:val="single" w:sz="4" w:space="0" w:color="auto"/>
              <w:right w:val="single" w:sz="4" w:space="0" w:color="auto"/>
            </w:tcBorders>
            <w:vAlign w:val="center"/>
          </w:tcPr>
          <w:p w14:paraId="0BA308B9" w14:textId="77777777" w:rsidR="00D532AA" w:rsidRPr="00FF430B" w:rsidRDefault="00D532AA" w:rsidP="00D532AA">
            <w:pPr>
              <w:jc w:val="center"/>
            </w:pPr>
            <w:r w:rsidRPr="00FF430B">
              <w:t> </w:t>
            </w:r>
          </w:p>
        </w:tc>
        <w:tc>
          <w:tcPr>
            <w:tcW w:w="1417" w:type="dxa"/>
            <w:tcBorders>
              <w:top w:val="nil"/>
              <w:left w:val="nil"/>
              <w:bottom w:val="single" w:sz="4" w:space="0" w:color="auto"/>
              <w:right w:val="single" w:sz="4" w:space="0" w:color="auto"/>
            </w:tcBorders>
            <w:vAlign w:val="center"/>
          </w:tcPr>
          <w:p w14:paraId="08924AA5" w14:textId="77777777" w:rsidR="00D532AA" w:rsidRPr="00FF430B" w:rsidRDefault="00D532AA" w:rsidP="00D532AA">
            <w:pPr>
              <w:jc w:val="center"/>
            </w:pPr>
            <w:r w:rsidRPr="00FF430B">
              <w:t> </w:t>
            </w:r>
          </w:p>
        </w:tc>
      </w:tr>
      <w:tr w:rsidR="00D532AA" w:rsidRPr="00EC30C2" w14:paraId="5C0C917B" w14:textId="77777777" w:rsidTr="00D532AA">
        <w:trPr>
          <w:trHeight w:val="300"/>
        </w:trPr>
        <w:tc>
          <w:tcPr>
            <w:tcW w:w="607" w:type="dxa"/>
            <w:tcBorders>
              <w:top w:val="nil"/>
              <w:left w:val="single" w:sz="4" w:space="0" w:color="auto"/>
              <w:bottom w:val="single" w:sz="4" w:space="0" w:color="auto"/>
              <w:right w:val="single" w:sz="4" w:space="0" w:color="auto"/>
            </w:tcBorders>
            <w:vAlign w:val="center"/>
          </w:tcPr>
          <w:p w14:paraId="79F3CFED" w14:textId="77777777" w:rsidR="00D532AA" w:rsidRPr="00FF430B" w:rsidRDefault="00D532AA" w:rsidP="00D532AA">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97C9FED" w14:textId="77777777" w:rsidR="00D532AA" w:rsidRPr="00FF430B" w:rsidRDefault="00D532AA" w:rsidP="00D532AA">
            <w:pPr>
              <w:jc w:val="center"/>
            </w:pPr>
            <w:r w:rsidRPr="00FF430B">
              <w:t> </w:t>
            </w:r>
          </w:p>
        </w:tc>
        <w:tc>
          <w:tcPr>
            <w:tcW w:w="1440" w:type="dxa"/>
            <w:tcBorders>
              <w:top w:val="nil"/>
              <w:left w:val="nil"/>
              <w:bottom w:val="single" w:sz="4" w:space="0" w:color="auto"/>
              <w:right w:val="single" w:sz="4" w:space="0" w:color="auto"/>
            </w:tcBorders>
            <w:vAlign w:val="center"/>
          </w:tcPr>
          <w:p w14:paraId="5D0FFF11" w14:textId="77777777" w:rsidR="00D532AA" w:rsidRPr="00FF430B" w:rsidRDefault="00D532AA" w:rsidP="00D532AA">
            <w:pPr>
              <w:jc w:val="center"/>
            </w:pPr>
            <w:r w:rsidRPr="00FF430B">
              <w:t> </w:t>
            </w:r>
          </w:p>
        </w:tc>
        <w:tc>
          <w:tcPr>
            <w:tcW w:w="2118" w:type="dxa"/>
            <w:tcBorders>
              <w:top w:val="nil"/>
              <w:left w:val="nil"/>
              <w:bottom w:val="single" w:sz="4" w:space="0" w:color="auto"/>
              <w:right w:val="single" w:sz="4" w:space="0" w:color="auto"/>
            </w:tcBorders>
            <w:vAlign w:val="center"/>
          </w:tcPr>
          <w:p w14:paraId="49B92350" w14:textId="77777777" w:rsidR="00D532AA" w:rsidRPr="00FF430B" w:rsidRDefault="00D532AA" w:rsidP="00D532AA">
            <w:pPr>
              <w:jc w:val="center"/>
            </w:pPr>
            <w:r w:rsidRPr="00FF430B">
              <w:t> </w:t>
            </w:r>
          </w:p>
        </w:tc>
        <w:tc>
          <w:tcPr>
            <w:tcW w:w="1276" w:type="dxa"/>
            <w:tcBorders>
              <w:top w:val="nil"/>
              <w:left w:val="nil"/>
              <w:bottom w:val="single" w:sz="4" w:space="0" w:color="auto"/>
              <w:right w:val="single" w:sz="4" w:space="0" w:color="auto"/>
            </w:tcBorders>
            <w:vAlign w:val="center"/>
          </w:tcPr>
          <w:p w14:paraId="5E8CA2BB" w14:textId="77777777" w:rsidR="00D532AA" w:rsidRPr="00FF430B" w:rsidRDefault="00D532AA" w:rsidP="00D532AA">
            <w:pPr>
              <w:jc w:val="center"/>
            </w:pPr>
            <w:r w:rsidRPr="00FF430B">
              <w:t> </w:t>
            </w:r>
          </w:p>
        </w:tc>
        <w:tc>
          <w:tcPr>
            <w:tcW w:w="1276" w:type="dxa"/>
            <w:tcBorders>
              <w:top w:val="nil"/>
              <w:left w:val="nil"/>
              <w:bottom w:val="single" w:sz="4" w:space="0" w:color="auto"/>
              <w:right w:val="single" w:sz="4" w:space="0" w:color="auto"/>
            </w:tcBorders>
            <w:vAlign w:val="center"/>
          </w:tcPr>
          <w:p w14:paraId="544BC4A3" w14:textId="77777777" w:rsidR="00D532AA" w:rsidRPr="00FF430B" w:rsidRDefault="00D532AA" w:rsidP="00D532AA">
            <w:pPr>
              <w:jc w:val="center"/>
            </w:pPr>
            <w:r w:rsidRPr="00FF430B">
              <w:t> </w:t>
            </w:r>
          </w:p>
        </w:tc>
        <w:tc>
          <w:tcPr>
            <w:tcW w:w="1417" w:type="dxa"/>
            <w:tcBorders>
              <w:top w:val="nil"/>
              <w:left w:val="nil"/>
              <w:bottom w:val="single" w:sz="4" w:space="0" w:color="auto"/>
              <w:right w:val="single" w:sz="4" w:space="0" w:color="auto"/>
            </w:tcBorders>
            <w:vAlign w:val="center"/>
          </w:tcPr>
          <w:p w14:paraId="79C37FD9" w14:textId="77777777" w:rsidR="00D532AA" w:rsidRPr="00FF430B" w:rsidRDefault="00D532AA" w:rsidP="00D532AA">
            <w:pPr>
              <w:jc w:val="center"/>
            </w:pPr>
            <w:r w:rsidRPr="00FF430B">
              <w:t> </w:t>
            </w:r>
          </w:p>
        </w:tc>
      </w:tr>
    </w:tbl>
    <w:p w14:paraId="6935FA04" w14:textId="77777777" w:rsidR="00D532AA" w:rsidRPr="00FF430B" w:rsidRDefault="00D532AA" w:rsidP="00D532AA">
      <w:pPr>
        <w:jc w:val="both"/>
      </w:pPr>
    </w:p>
    <w:p w14:paraId="56C55F97" w14:textId="77777777" w:rsidR="00D532AA" w:rsidRPr="00FF430B" w:rsidRDefault="00D532AA" w:rsidP="00D532AA">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6CF11286" w14:textId="77777777" w:rsidR="00D532AA" w:rsidRPr="00FF430B" w:rsidRDefault="00D532AA" w:rsidP="00D532AA">
      <w:pPr>
        <w:jc w:val="both"/>
        <w:rPr>
          <w:rFonts w:eastAsia="PMingLiU"/>
          <w:lang w:eastAsia="zh-CN"/>
        </w:rPr>
      </w:pPr>
    </w:p>
    <w:p w14:paraId="77608361" w14:textId="77777777" w:rsidR="00D532AA" w:rsidRPr="00FF430B" w:rsidRDefault="00D532AA" w:rsidP="00D532AA">
      <w:pPr>
        <w:jc w:val="both"/>
        <w:rPr>
          <w:rFonts w:eastAsia="PMingLiU"/>
          <w:lang w:eastAsia="zh-CN"/>
        </w:rPr>
      </w:pPr>
      <w:r w:rsidRPr="00FF430B">
        <w:rPr>
          <w:rFonts w:eastAsia="PMingLiU"/>
          <w:lang w:eastAsia="zh-CN"/>
        </w:rPr>
        <w:t>Semnat: ________________________________________</w:t>
      </w:r>
    </w:p>
    <w:p w14:paraId="4C9D253C" w14:textId="77777777" w:rsidR="00D532AA" w:rsidRPr="00FF430B" w:rsidRDefault="00D532AA" w:rsidP="00D532AA">
      <w:pPr>
        <w:jc w:val="both"/>
        <w:rPr>
          <w:rFonts w:eastAsia="PMingLiU"/>
          <w:lang w:eastAsia="zh-CN"/>
        </w:rPr>
      </w:pPr>
      <w:r w:rsidRPr="00FF430B">
        <w:rPr>
          <w:rFonts w:eastAsia="PMingLiU"/>
          <w:lang w:eastAsia="zh-CN"/>
        </w:rPr>
        <w:t>Nume: _________________________________________</w:t>
      </w:r>
    </w:p>
    <w:p w14:paraId="43AA5885" w14:textId="77777777" w:rsidR="00D532AA" w:rsidRPr="00FF430B" w:rsidRDefault="00D532AA" w:rsidP="00D532AA">
      <w:pPr>
        <w:jc w:val="both"/>
        <w:rPr>
          <w:rFonts w:eastAsia="PMingLiU"/>
          <w:lang w:eastAsia="zh-CN"/>
        </w:rPr>
      </w:pPr>
      <w:r w:rsidRPr="00FF430B">
        <w:rPr>
          <w:rFonts w:eastAsia="PMingLiU"/>
          <w:lang w:eastAsia="zh-CN"/>
        </w:rPr>
        <w:t>Funcţia în cadrul întreprinderii: ___________________________</w:t>
      </w:r>
    </w:p>
    <w:p w14:paraId="7912CB77" w14:textId="77777777" w:rsidR="00D532AA" w:rsidRPr="00FF430B" w:rsidRDefault="00D532AA" w:rsidP="00D532AA">
      <w:pPr>
        <w:jc w:val="both"/>
        <w:rPr>
          <w:rFonts w:eastAsia="PMingLiU"/>
          <w:lang w:eastAsia="zh-CN"/>
        </w:rPr>
      </w:pPr>
      <w:r w:rsidRPr="00FF430B">
        <w:rPr>
          <w:rFonts w:eastAsia="PMingLiU"/>
          <w:lang w:eastAsia="zh-CN"/>
        </w:rPr>
        <w:t>Denumirea întreprinderii: ________________________________</w:t>
      </w:r>
    </w:p>
    <w:p w14:paraId="61149CAC" w14:textId="77777777" w:rsidR="00D532AA" w:rsidRPr="00FF430B" w:rsidRDefault="00D532AA" w:rsidP="00D532AA">
      <w:pPr>
        <w:spacing w:after="200" w:line="276" w:lineRule="auto"/>
        <w:rPr>
          <w:rFonts w:eastAsia="PMingLiU"/>
          <w:lang w:eastAsia="zh-CN"/>
        </w:rPr>
      </w:pPr>
      <w:bookmarkStart w:id="51" w:name="_Toc449692110"/>
    </w:p>
    <w:p w14:paraId="6ECB69D8" w14:textId="77777777" w:rsidR="00D532AA" w:rsidRPr="00FF430B" w:rsidRDefault="00D532AA" w:rsidP="00D532AA">
      <w:pPr>
        <w:spacing w:line="276" w:lineRule="auto"/>
        <w:jc w:val="center"/>
        <w:rPr>
          <w:rFonts w:eastAsia="PMingLiU"/>
          <w:b/>
          <w:lang w:eastAsia="zh-CN"/>
        </w:rPr>
      </w:pPr>
    </w:p>
    <w:p w14:paraId="0CA86AE0" w14:textId="77777777" w:rsidR="00D532AA" w:rsidRPr="00FF430B" w:rsidRDefault="00D532AA" w:rsidP="00D532AA">
      <w:pPr>
        <w:spacing w:line="276" w:lineRule="auto"/>
        <w:jc w:val="center"/>
        <w:rPr>
          <w:rFonts w:eastAsia="PMingLiU"/>
          <w:b/>
          <w:lang w:eastAsia="zh-CN"/>
        </w:rPr>
      </w:pPr>
    </w:p>
    <w:p w14:paraId="3418B9F7" w14:textId="77777777" w:rsidR="00D532AA" w:rsidRPr="00FF430B" w:rsidRDefault="00D532AA" w:rsidP="00D532AA">
      <w:pPr>
        <w:spacing w:line="276" w:lineRule="auto"/>
        <w:jc w:val="center"/>
        <w:rPr>
          <w:rFonts w:eastAsia="PMingLiU"/>
          <w:b/>
          <w:lang w:eastAsia="zh-CN"/>
        </w:rPr>
      </w:pPr>
    </w:p>
    <w:p w14:paraId="33A3011D" w14:textId="77777777" w:rsidR="00D532AA" w:rsidRPr="00FF430B" w:rsidRDefault="00D532AA" w:rsidP="00D532AA">
      <w:pPr>
        <w:spacing w:line="276" w:lineRule="auto"/>
        <w:jc w:val="center"/>
        <w:rPr>
          <w:rFonts w:eastAsia="PMingLiU"/>
          <w:b/>
          <w:lang w:eastAsia="zh-CN"/>
        </w:rPr>
      </w:pPr>
    </w:p>
    <w:p w14:paraId="0F6E7AD9" w14:textId="77777777" w:rsidR="00D532AA" w:rsidRPr="00FF430B" w:rsidRDefault="00D532AA" w:rsidP="00D532AA">
      <w:pPr>
        <w:spacing w:line="276" w:lineRule="auto"/>
        <w:jc w:val="center"/>
        <w:rPr>
          <w:rFonts w:eastAsia="PMingLiU"/>
          <w:b/>
          <w:lang w:eastAsia="zh-CN"/>
        </w:rPr>
      </w:pPr>
    </w:p>
    <w:p w14:paraId="1C6B8AFC" w14:textId="77777777" w:rsidR="00D532AA" w:rsidRPr="00FF430B" w:rsidRDefault="00D532AA" w:rsidP="00D532AA">
      <w:pPr>
        <w:spacing w:line="276" w:lineRule="auto"/>
        <w:jc w:val="center"/>
        <w:rPr>
          <w:rFonts w:eastAsia="PMingLiU"/>
          <w:b/>
          <w:lang w:eastAsia="zh-CN"/>
        </w:rPr>
      </w:pPr>
    </w:p>
    <w:p w14:paraId="64BFA935" w14:textId="77777777" w:rsidR="00D532AA" w:rsidRPr="00FF430B" w:rsidRDefault="00D532AA" w:rsidP="00D532AA">
      <w:pPr>
        <w:spacing w:line="276" w:lineRule="auto"/>
        <w:jc w:val="center"/>
        <w:rPr>
          <w:rFonts w:eastAsia="PMingLiU"/>
          <w:b/>
          <w:lang w:eastAsia="zh-CN"/>
        </w:rPr>
      </w:pPr>
    </w:p>
    <w:p w14:paraId="27CB30EB" w14:textId="77777777" w:rsidR="00D532AA" w:rsidRPr="00FF430B" w:rsidRDefault="00D532AA" w:rsidP="00D532AA">
      <w:pPr>
        <w:spacing w:line="276" w:lineRule="auto"/>
        <w:jc w:val="center"/>
        <w:rPr>
          <w:rFonts w:eastAsia="PMingLiU"/>
          <w:b/>
          <w:lang w:eastAsia="zh-CN"/>
        </w:rPr>
      </w:pPr>
    </w:p>
    <w:p w14:paraId="392078F8" w14:textId="77777777" w:rsidR="00D532AA" w:rsidRPr="00FF430B" w:rsidRDefault="00D532AA" w:rsidP="00D532AA">
      <w:pPr>
        <w:spacing w:line="276" w:lineRule="auto"/>
        <w:jc w:val="center"/>
        <w:rPr>
          <w:rFonts w:eastAsia="PMingLiU"/>
          <w:b/>
          <w:lang w:eastAsia="zh-CN"/>
        </w:rPr>
      </w:pPr>
    </w:p>
    <w:p w14:paraId="2DCD9484" w14:textId="77777777" w:rsidR="00D532AA" w:rsidRPr="00FF430B" w:rsidRDefault="00D532AA" w:rsidP="00D532AA">
      <w:pPr>
        <w:spacing w:line="276" w:lineRule="auto"/>
        <w:jc w:val="center"/>
        <w:rPr>
          <w:rFonts w:eastAsia="PMingLiU"/>
          <w:b/>
          <w:lang w:eastAsia="zh-CN"/>
        </w:rPr>
      </w:pPr>
    </w:p>
    <w:p w14:paraId="42C75E4D" w14:textId="77777777" w:rsidR="00D532AA" w:rsidRPr="00FF430B" w:rsidRDefault="00D532AA" w:rsidP="00D532AA">
      <w:pPr>
        <w:spacing w:line="276" w:lineRule="auto"/>
        <w:jc w:val="center"/>
        <w:rPr>
          <w:rFonts w:eastAsia="PMingLiU"/>
          <w:b/>
          <w:lang w:eastAsia="zh-CN"/>
        </w:rPr>
      </w:pPr>
    </w:p>
    <w:p w14:paraId="75797B59" w14:textId="77777777" w:rsidR="00D532AA" w:rsidRPr="00FF430B" w:rsidRDefault="00D532AA" w:rsidP="00D532AA">
      <w:pPr>
        <w:spacing w:line="276" w:lineRule="auto"/>
        <w:jc w:val="center"/>
        <w:rPr>
          <w:rFonts w:eastAsia="PMingLiU"/>
          <w:b/>
          <w:lang w:eastAsia="zh-CN"/>
        </w:rPr>
      </w:pPr>
    </w:p>
    <w:p w14:paraId="507DFB32" w14:textId="77777777" w:rsidR="00D532AA" w:rsidRPr="00FF430B" w:rsidRDefault="00D532AA" w:rsidP="00D532AA">
      <w:pPr>
        <w:spacing w:line="276" w:lineRule="auto"/>
        <w:jc w:val="center"/>
        <w:rPr>
          <w:rFonts w:eastAsia="PMingLiU"/>
          <w:b/>
          <w:lang w:eastAsia="zh-CN"/>
        </w:rPr>
      </w:pPr>
    </w:p>
    <w:p w14:paraId="0C1A7C5E" w14:textId="77777777" w:rsidR="00D532AA" w:rsidRPr="00FF430B" w:rsidRDefault="00D532AA" w:rsidP="00D532AA">
      <w:pPr>
        <w:spacing w:line="276" w:lineRule="auto"/>
        <w:jc w:val="center"/>
        <w:rPr>
          <w:rFonts w:eastAsia="PMingLiU"/>
          <w:b/>
          <w:lang w:eastAsia="zh-CN"/>
        </w:rPr>
      </w:pPr>
    </w:p>
    <w:p w14:paraId="6F21D566" w14:textId="77777777" w:rsidR="00D532AA" w:rsidRPr="00FF430B" w:rsidRDefault="00D532AA" w:rsidP="00D532AA">
      <w:pPr>
        <w:spacing w:line="276" w:lineRule="auto"/>
        <w:jc w:val="center"/>
        <w:rPr>
          <w:rFonts w:eastAsia="PMingLiU"/>
          <w:b/>
          <w:lang w:eastAsia="zh-CN"/>
        </w:rPr>
      </w:pPr>
    </w:p>
    <w:p w14:paraId="00048D30" w14:textId="77777777" w:rsidR="00D532AA" w:rsidRPr="00FF430B" w:rsidRDefault="00D532AA" w:rsidP="00D532AA">
      <w:pPr>
        <w:spacing w:line="276" w:lineRule="auto"/>
        <w:jc w:val="center"/>
        <w:rPr>
          <w:rFonts w:eastAsia="PMingLiU"/>
          <w:b/>
          <w:lang w:eastAsia="zh-CN"/>
        </w:rPr>
      </w:pPr>
    </w:p>
    <w:p w14:paraId="49A929E7" w14:textId="77777777" w:rsidR="00D532AA" w:rsidRPr="00FF430B" w:rsidRDefault="00D532AA" w:rsidP="00D532AA">
      <w:pPr>
        <w:spacing w:line="276" w:lineRule="auto"/>
        <w:jc w:val="center"/>
        <w:rPr>
          <w:rFonts w:eastAsia="PMingLiU"/>
          <w:b/>
          <w:lang w:eastAsia="zh-CN"/>
        </w:rPr>
      </w:pPr>
    </w:p>
    <w:p w14:paraId="79B956FC" w14:textId="77777777" w:rsidR="00D532AA" w:rsidRPr="00FF430B" w:rsidRDefault="00D532AA" w:rsidP="00D532AA">
      <w:pPr>
        <w:spacing w:line="276" w:lineRule="auto"/>
        <w:jc w:val="center"/>
        <w:rPr>
          <w:rFonts w:eastAsia="PMingLiU"/>
          <w:b/>
          <w:lang w:eastAsia="zh-CN"/>
        </w:rPr>
      </w:pPr>
    </w:p>
    <w:p w14:paraId="564B07F8" w14:textId="77777777" w:rsidR="00D532AA" w:rsidRPr="00FF430B" w:rsidRDefault="00D532AA" w:rsidP="00D532AA">
      <w:pPr>
        <w:spacing w:line="276" w:lineRule="auto"/>
        <w:jc w:val="center"/>
        <w:rPr>
          <w:rFonts w:eastAsia="PMingLiU"/>
          <w:b/>
          <w:lang w:eastAsia="zh-CN"/>
        </w:rPr>
      </w:pPr>
    </w:p>
    <w:p w14:paraId="177D89D7" w14:textId="77777777" w:rsidR="00D532AA" w:rsidRPr="00FF430B" w:rsidRDefault="00D532AA" w:rsidP="00D532AA">
      <w:pPr>
        <w:spacing w:line="276" w:lineRule="auto"/>
        <w:jc w:val="center"/>
        <w:rPr>
          <w:rFonts w:eastAsia="PMingLiU"/>
          <w:b/>
          <w:lang w:eastAsia="zh-CN"/>
        </w:rPr>
      </w:pPr>
    </w:p>
    <w:p w14:paraId="461DC14A" w14:textId="77777777" w:rsidR="00D532AA" w:rsidRPr="00FF430B" w:rsidRDefault="00D532AA" w:rsidP="00D532AA">
      <w:pPr>
        <w:spacing w:line="276" w:lineRule="auto"/>
        <w:jc w:val="center"/>
        <w:rPr>
          <w:rFonts w:eastAsia="PMingLiU"/>
          <w:b/>
          <w:lang w:eastAsia="zh-CN"/>
        </w:rPr>
      </w:pPr>
    </w:p>
    <w:p w14:paraId="7E8D18F5" w14:textId="77777777" w:rsidR="00D532AA" w:rsidRPr="00FF430B" w:rsidRDefault="00D532AA" w:rsidP="00D532AA">
      <w:pPr>
        <w:spacing w:line="276" w:lineRule="auto"/>
        <w:jc w:val="center"/>
        <w:rPr>
          <w:rFonts w:eastAsia="PMingLiU"/>
          <w:b/>
          <w:lang w:eastAsia="zh-CN"/>
        </w:rPr>
      </w:pPr>
    </w:p>
    <w:p w14:paraId="0603707C" w14:textId="77777777" w:rsidR="00D532AA" w:rsidRPr="00FF430B" w:rsidRDefault="00D532AA" w:rsidP="00D532AA">
      <w:pPr>
        <w:spacing w:line="276" w:lineRule="auto"/>
        <w:jc w:val="center"/>
        <w:rPr>
          <w:rFonts w:eastAsia="PMingLiU"/>
          <w:b/>
          <w:lang w:eastAsia="zh-CN"/>
        </w:rPr>
      </w:pPr>
    </w:p>
    <w:p w14:paraId="4CFEF3BA" w14:textId="77777777" w:rsidR="00D532AA" w:rsidRPr="00FF430B" w:rsidRDefault="00D532AA" w:rsidP="00D532AA">
      <w:pPr>
        <w:jc w:val="right"/>
        <w:rPr>
          <w:noProof w:val="0"/>
          <w:sz w:val="22"/>
          <w:szCs w:val="22"/>
        </w:rPr>
      </w:pPr>
      <w:r w:rsidRPr="00FF430B">
        <w:rPr>
          <w:noProof w:val="0"/>
        </w:rPr>
        <w:t>Anexa nr.</w:t>
      </w:r>
      <w:r>
        <w:rPr>
          <w:noProof w:val="0"/>
        </w:rPr>
        <w:t xml:space="preserve"> </w:t>
      </w:r>
      <w:r w:rsidRPr="00FF430B">
        <w:rPr>
          <w:noProof w:val="0"/>
        </w:rPr>
        <w:t>14</w:t>
      </w:r>
    </w:p>
    <w:p w14:paraId="6BD906A0" w14:textId="77777777" w:rsidR="00D532AA" w:rsidRPr="00FF430B" w:rsidRDefault="00D532AA" w:rsidP="00D532AA">
      <w:pPr>
        <w:jc w:val="right"/>
        <w:rPr>
          <w:noProof w:val="0"/>
        </w:rPr>
      </w:pPr>
      <w:r w:rsidRPr="00FF430B">
        <w:rPr>
          <w:noProof w:val="0"/>
        </w:rPr>
        <w:t>la Documentația standard nr._____</w:t>
      </w:r>
    </w:p>
    <w:p w14:paraId="7FE02314" w14:textId="77777777" w:rsidR="00D532AA" w:rsidRPr="00FF430B" w:rsidRDefault="00D532AA" w:rsidP="00D532AA">
      <w:pPr>
        <w:jc w:val="right"/>
        <w:rPr>
          <w:noProof w:val="0"/>
        </w:rPr>
      </w:pPr>
      <w:r w:rsidRPr="00FF430B">
        <w:rPr>
          <w:noProof w:val="0"/>
        </w:rPr>
        <w:t>din “____” ________ 20___</w:t>
      </w:r>
    </w:p>
    <w:p w14:paraId="54AEB950" w14:textId="77777777" w:rsidR="00D532AA" w:rsidRPr="00FF430B" w:rsidRDefault="00D532AA" w:rsidP="00D532AA">
      <w:pPr>
        <w:spacing w:line="276" w:lineRule="auto"/>
        <w:jc w:val="center"/>
        <w:rPr>
          <w:rFonts w:eastAsia="PMingLiU"/>
          <w:b/>
          <w:lang w:eastAsia="zh-CN"/>
        </w:rPr>
      </w:pPr>
    </w:p>
    <w:p w14:paraId="4E08266D" w14:textId="77777777" w:rsidR="00D532AA" w:rsidRPr="00FF430B" w:rsidRDefault="00D532AA" w:rsidP="00D532AA">
      <w:pPr>
        <w:spacing w:line="276" w:lineRule="auto"/>
        <w:jc w:val="center"/>
        <w:rPr>
          <w:rFonts w:eastAsia="PMingLiU"/>
          <w:b/>
          <w:lang w:eastAsia="zh-CN"/>
        </w:rPr>
      </w:pPr>
    </w:p>
    <w:bookmarkEnd w:id="51"/>
    <w:p w14:paraId="29B700CF" w14:textId="77777777" w:rsidR="00D532AA" w:rsidRPr="00FF430B" w:rsidRDefault="00D532AA" w:rsidP="00D532AA">
      <w:pPr>
        <w:spacing w:line="276" w:lineRule="auto"/>
        <w:jc w:val="center"/>
        <w:rPr>
          <w:rFonts w:eastAsia="PMingLiU"/>
          <w:b/>
          <w:noProof w:val="0"/>
          <w:lang w:eastAsia="zh-CN"/>
        </w:rPr>
      </w:pPr>
    </w:p>
    <w:p w14:paraId="6CA6DD8A" w14:textId="77777777" w:rsidR="00D532AA" w:rsidRPr="00FF430B" w:rsidRDefault="00D532AA" w:rsidP="00D532AA">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588DD6E4" w14:textId="77777777" w:rsidR="00D532AA" w:rsidRPr="00FF430B" w:rsidRDefault="00D532AA" w:rsidP="00D532AA">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5479C810" w14:textId="77777777" w:rsidR="00D532AA" w:rsidRPr="00FF430B" w:rsidRDefault="00D532AA" w:rsidP="00D532A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32AA" w:rsidRPr="00EC30C2" w14:paraId="0ECBA45D" w14:textId="77777777" w:rsidTr="00D532AA">
        <w:trPr>
          <w:trHeight w:val="700"/>
        </w:trPr>
        <w:tc>
          <w:tcPr>
            <w:tcW w:w="720" w:type="dxa"/>
          </w:tcPr>
          <w:p w14:paraId="5EFCE27B" w14:textId="77777777" w:rsidR="00D532AA" w:rsidRPr="00FF430B" w:rsidRDefault="00D532AA" w:rsidP="00D532AA">
            <w:pPr>
              <w:tabs>
                <w:tab w:val="left" w:pos="567"/>
                <w:tab w:val="left" w:pos="1134"/>
              </w:tabs>
              <w:ind w:left="360"/>
              <w:jc w:val="both"/>
              <w:outlineLvl w:val="0"/>
              <w:rPr>
                <w:b/>
              </w:rPr>
            </w:pPr>
          </w:p>
          <w:p w14:paraId="26896C44" w14:textId="77777777" w:rsidR="00D532AA" w:rsidRPr="00FF430B" w:rsidRDefault="00D532AA" w:rsidP="00D532AA">
            <w:pPr>
              <w:tabs>
                <w:tab w:val="left" w:pos="567"/>
              </w:tabs>
              <w:jc w:val="both"/>
              <w:rPr>
                <w:b/>
              </w:rPr>
            </w:pPr>
            <w:r w:rsidRPr="00FF430B">
              <w:rPr>
                <w:b/>
              </w:rPr>
              <w:t>Nr.</w:t>
            </w:r>
          </w:p>
          <w:p w14:paraId="010B2F8B" w14:textId="77777777" w:rsidR="00D532AA" w:rsidRPr="00FF430B" w:rsidRDefault="00D532AA" w:rsidP="00D532AA">
            <w:pPr>
              <w:tabs>
                <w:tab w:val="left" w:pos="567"/>
              </w:tabs>
              <w:jc w:val="both"/>
              <w:rPr>
                <w:b/>
              </w:rPr>
            </w:pPr>
            <w:r w:rsidRPr="00FF430B">
              <w:rPr>
                <w:b/>
              </w:rPr>
              <w:t>d/o</w:t>
            </w:r>
          </w:p>
        </w:tc>
        <w:tc>
          <w:tcPr>
            <w:tcW w:w="4680" w:type="dxa"/>
            <w:vAlign w:val="center"/>
          </w:tcPr>
          <w:p w14:paraId="252B9BDF" w14:textId="77777777" w:rsidR="00D532AA" w:rsidRPr="00FF430B" w:rsidRDefault="00D532AA" w:rsidP="00D532AA">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5079295" w14:textId="77777777" w:rsidR="00D532AA" w:rsidRPr="00FF430B" w:rsidRDefault="00D532AA" w:rsidP="00D532AA">
            <w:pPr>
              <w:tabs>
                <w:tab w:val="left" w:pos="567"/>
                <w:tab w:val="left" w:pos="1134"/>
              </w:tabs>
              <w:ind w:left="360"/>
              <w:jc w:val="center"/>
              <w:outlineLvl w:val="0"/>
              <w:rPr>
                <w:b/>
              </w:rPr>
            </w:pPr>
          </w:p>
          <w:p w14:paraId="5E8F1191" w14:textId="77777777" w:rsidR="00D532AA" w:rsidRPr="00FF430B" w:rsidRDefault="00D532AA" w:rsidP="00D532AA">
            <w:pPr>
              <w:tabs>
                <w:tab w:val="left" w:pos="567"/>
              </w:tabs>
              <w:jc w:val="center"/>
              <w:rPr>
                <w:b/>
              </w:rPr>
            </w:pPr>
            <w:r w:rsidRPr="00FF430B">
              <w:rPr>
                <w:b/>
              </w:rPr>
              <w:t>Unitatea de măsură</w:t>
            </w:r>
          </w:p>
          <w:p w14:paraId="31A1C90C" w14:textId="77777777" w:rsidR="00D532AA" w:rsidRPr="00FF430B" w:rsidRDefault="00D532AA" w:rsidP="00D532AA">
            <w:pPr>
              <w:tabs>
                <w:tab w:val="left" w:pos="567"/>
              </w:tabs>
              <w:jc w:val="center"/>
              <w:rPr>
                <w:b/>
              </w:rPr>
            </w:pPr>
            <w:r w:rsidRPr="00FF430B">
              <w:rPr>
                <w:b/>
              </w:rPr>
              <w:t>(bucăţi şi seturi)</w:t>
            </w:r>
          </w:p>
        </w:tc>
        <w:tc>
          <w:tcPr>
            <w:tcW w:w="1289" w:type="dxa"/>
            <w:vAlign w:val="center"/>
          </w:tcPr>
          <w:p w14:paraId="26AA9998" w14:textId="77777777" w:rsidR="00D532AA" w:rsidRPr="00FF430B" w:rsidRDefault="00D532AA" w:rsidP="00D532AA">
            <w:pPr>
              <w:tabs>
                <w:tab w:val="left" w:pos="567"/>
                <w:tab w:val="left" w:pos="1134"/>
              </w:tabs>
              <w:ind w:left="360"/>
              <w:jc w:val="center"/>
              <w:outlineLvl w:val="0"/>
              <w:rPr>
                <w:b/>
              </w:rPr>
            </w:pPr>
          </w:p>
          <w:p w14:paraId="79D31396" w14:textId="77777777" w:rsidR="00D532AA" w:rsidRPr="00FF430B" w:rsidRDefault="00D532AA" w:rsidP="00D532AA">
            <w:pPr>
              <w:tabs>
                <w:tab w:val="left" w:pos="567"/>
              </w:tabs>
              <w:jc w:val="center"/>
              <w:rPr>
                <w:b/>
              </w:rPr>
            </w:pPr>
            <w:r w:rsidRPr="00FF430B">
              <w:rPr>
                <w:b/>
              </w:rPr>
              <w:t>Asigurate din dotare</w:t>
            </w:r>
          </w:p>
        </w:tc>
        <w:tc>
          <w:tcPr>
            <w:tcW w:w="1544" w:type="dxa"/>
            <w:vAlign w:val="center"/>
          </w:tcPr>
          <w:p w14:paraId="31A36A9D" w14:textId="77777777" w:rsidR="00D532AA" w:rsidRPr="00FF430B" w:rsidRDefault="00D532AA" w:rsidP="00D532AA">
            <w:pPr>
              <w:tabs>
                <w:tab w:val="left" w:pos="567"/>
                <w:tab w:val="left" w:pos="1134"/>
              </w:tabs>
              <w:ind w:left="360"/>
              <w:jc w:val="center"/>
              <w:outlineLvl w:val="0"/>
              <w:rPr>
                <w:b/>
              </w:rPr>
            </w:pPr>
          </w:p>
          <w:p w14:paraId="653DCC18" w14:textId="77777777" w:rsidR="00D532AA" w:rsidRPr="00FF430B" w:rsidRDefault="00D532AA" w:rsidP="00D532AA">
            <w:pPr>
              <w:tabs>
                <w:tab w:val="left" w:pos="567"/>
              </w:tabs>
              <w:jc w:val="center"/>
              <w:rPr>
                <w:b/>
              </w:rPr>
            </w:pPr>
            <w:r w:rsidRPr="00FF430B">
              <w:rPr>
                <w:b/>
              </w:rPr>
              <w:t>Asigurate de la terţi sau din alte surse</w:t>
            </w:r>
          </w:p>
        </w:tc>
      </w:tr>
      <w:tr w:rsidR="00D532AA" w:rsidRPr="00EC30C2" w14:paraId="6E699128" w14:textId="77777777" w:rsidTr="00D532AA">
        <w:trPr>
          <w:trHeight w:val="240"/>
        </w:trPr>
        <w:tc>
          <w:tcPr>
            <w:tcW w:w="720" w:type="dxa"/>
          </w:tcPr>
          <w:p w14:paraId="356D4FFD" w14:textId="77777777" w:rsidR="00D532AA" w:rsidRPr="00FF430B" w:rsidRDefault="00D532AA" w:rsidP="00D532AA">
            <w:pPr>
              <w:tabs>
                <w:tab w:val="left" w:pos="567"/>
              </w:tabs>
              <w:jc w:val="both"/>
              <w:rPr>
                <w:b/>
              </w:rPr>
            </w:pPr>
            <w:r w:rsidRPr="00FF430B">
              <w:rPr>
                <w:b/>
              </w:rPr>
              <w:t>0</w:t>
            </w:r>
          </w:p>
        </w:tc>
        <w:tc>
          <w:tcPr>
            <w:tcW w:w="4680" w:type="dxa"/>
          </w:tcPr>
          <w:p w14:paraId="3DA26C56" w14:textId="77777777" w:rsidR="00D532AA" w:rsidRPr="00FF430B" w:rsidRDefault="00D532AA" w:rsidP="00D532AA">
            <w:pPr>
              <w:tabs>
                <w:tab w:val="left" w:pos="567"/>
              </w:tabs>
              <w:jc w:val="both"/>
              <w:rPr>
                <w:b/>
              </w:rPr>
            </w:pPr>
            <w:r w:rsidRPr="00FF430B">
              <w:rPr>
                <w:b/>
              </w:rPr>
              <w:t xml:space="preserve">                             1</w:t>
            </w:r>
          </w:p>
        </w:tc>
        <w:tc>
          <w:tcPr>
            <w:tcW w:w="1260" w:type="dxa"/>
          </w:tcPr>
          <w:p w14:paraId="1B22E767" w14:textId="77777777" w:rsidR="00D532AA" w:rsidRPr="00FF430B" w:rsidRDefault="00D532AA" w:rsidP="00D532AA">
            <w:pPr>
              <w:tabs>
                <w:tab w:val="left" w:pos="567"/>
              </w:tabs>
              <w:jc w:val="both"/>
              <w:rPr>
                <w:b/>
              </w:rPr>
            </w:pPr>
            <w:r w:rsidRPr="00FF430B">
              <w:rPr>
                <w:b/>
              </w:rPr>
              <w:t>2</w:t>
            </w:r>
          </w:p>
        </w:tc>
        <w:tc>
          <w:tcPr>
            <w:tcW w:w="1289" w:type="dxa"/>
          </w:tcPr>
          <w:p w14:paraId="25140AD3" w14:textId="77777777" w:rsidR="00D532AA" w:rsidRPr="00FF430B" w:rsidRDefault="00D532AA" w:rsidP="00D532AA">
            <w:pPr>
              <w:tabs>
                <w:tab w:val="left" w:pos="567"/>
              </w:tabs>
              <w:jc w:val="both"/>
              <w:rPr>
                <w:b/>
              </w:rPr>
            </w:pPr>
            <w:r w:rsidRPr="00FF430B">
              <w:rPr>
                <w:b/>
              </w:rPr>
              <w:t>3</w:t>
            </w:r>
          </w:p>
        </w:tc>
        <w:tc>
          <w:tcPr>
            <w:tcW w:w="1544" w:type="dxa"/>
          </w:tcPr>
          <w:p w14:paraId="0CF0012B" w14:textId="77777777" w:rsidR="00D532AA" w:rsidRPr="00FF430B" w:rsidRDefault="00D532AA" w:rsidP="00D532AA">
            <w:pPr>
              <w:tabs>
                <w:tab w:val="left" w:pos="567"/>
              </w:tabs>
              <w:jc w:val="both"/>
              <w:rPr>
                <w:b/>
              </w:rPr>
            </w:pPr>
            <w:r w:rsidRPr="00FF430B">
              <w:rPr>
                <w:b/>
              </w:rPr>
              <w:t>4</w:t>
            </w:r>
          </w:p>
        </w:tc>
      </w:tr>
      <w:tr w:rsidR="00D532AA" w:rsidRPr="00EC30C2" w14:paraId="5ABDC31A" w14:textId="77777777" w:rsidTr="00D532AA">
        <w:trPr>
          <w:trHeight w:val="240"/>
        </w:trPr>
        <w:tc>
          <w:tcPr>
            <w:tcW w:w="720" w:type="dxa"/>
          </w:tcPr>
          <w:p w14:paraId="62F290C2" w14:textId="77777777" w:rsidR="00D532AA" w:rsidRPr="00FF430B" w:rsidRDefault="00D532AA" w:rsidP="00D532AA">
            <w:pPr>
              <w:tabs>
                <w:tab w:val="left" w:pos="567"/>
              </w:tabs>
              <w:jc w:val="both"/>
            </w:pPr>
            <w:r w:rsidRPr="00FF430B">
              <w:t>1.</w:t>
            </w:r>
          </w:p>
        </w:tc>
        <w:tc>
          <w:tcPr>
            <w:tcW w:w="4680" w:type="dxa"/>
          </w:tcPr>
          <w:p w14:paraId="0EA84B9B" w14:textId="77777777" w:rsidR="00D532AA" w:rsidRPr="00FF430B" w:rsidRDefault="00D532AA" w:rsidP="00D532AA">
            <w:pPr>
              <w:keepNext/>
              <w:keepLines/>
              <w:tabs>
                <w:tab w:val="left" w:pos="567"/>
              </w:tabs>
              <w:spacing w:before="200"/>
              <w:jc w:val="both"/>
              <w:outlineLvl w:val="2"/>
            </w:pPr>
          </w:p>
        </w:tc>
        <w:tc>
          <w:tcPr>
            <w:tcW w:w="1260" w:type="dxa"/>
          </w:tcPr>
          <w:p w14:paraId="696926B7" w14:textId="77777777" w:rsidR="00D532AA" w:rsidRPr="00FF430B" w:rsidRDefault="00D532AA" w:rsidP="00D532AA">
            <w:pPr>
              <w:keepNext/>
              <w:keepLines/>
              <w:tabs>
                <w:tab w:val="left" w:pos="567"/>
              </w:tabs>
              <w:spacing w:before="200"/>
              <w:jc w:val="both"/>
              <w:outlineLvl w:val="2"/>
            </w:pPr>
          </w:p>
        </w:tc>
        <w:tc>
          <w:tcPr>
            <w:tcW w:w="1289" w:type="dxa"/>
          </w:tcPr>
          <w:p w14:paraId="01FF172C" w14:textId="77777777" w:rsidR="00D532AA" w:rsidRPr="00FF430B" w:rsidRDefault="00D532AA" w:rsidP="00D532AA">
            <w:pPr>
              <w:keepNext/>
              <w:keepLines/>
              <w:tabs>
                <w:tab w:val="left" w:pos="567"/>
              </w:tabs>
              <w:spacing w:before="200"/>
              <w:jc w:val="both"/>
              <w:outlineLvl w:val="2"/>
            </w:pPr>
          </w:p>
        </w:tc>
        <w:tc>
          <w:tcPr>
            <w:tcW w:w="1544" w:type="dxa"/>
          </w:tcPr>
          <w:p w14:paraId="32289A8C" w14:textId="77777777" w:rsidR="00D532AA" w:rsidRPr="00FF430B" w:rsidRDefault="00D532AA" w:rsidP="00D532AA">
            <w:pPr>
              <w:keepNext/>
              <w:keepLines/>
              <w:tabs>
                <w:tab w:val="left" w:pos="567"/>
              </w:tabs>
              <w:spacing w:before="200"/>
              <w:jc w:val="both"/>
              <w:outlineLvl w:val="2"/>
            </w:pPr>
          </w:p>
        </w:tc>
      </w:tr>
      <w:tr w:rsidR="00D532AA" w:rsidRPr="00EC30C2" w14:paraId="578A1497" w14:textId="77777777" w:rsidTr="00D532AA">
        <w:trPr>
          <w:trHeight w:val="240"/>
        </w:trPr>
        <w:tc>
          <w:tcPr>
            <w:tcW w:w="720" w:type="dxa"/>
          </w:tcPr>
          <w:p w14:paraId="3CF2AFE9" w14:textId="77777777" w:rsidR="00D532AA" w:rsidRPr="00FF430B" w:rsidRDefault="00D532AA" w:rsidP="00D532AA">
            <w:pPr>
              <w:tabs>
                <w:tab w:val="left" w:pos="567"/>
              </w:tabs>
              <w:jc w:val="both"/>
            </w:pPr>
            <w:r w:rsidRPr="00FF430B">
              <w:t>2.</w:t>
            </w:r>
          </w:p>
        </w:tc>
        <w:tc>
          <w:tcPr>
            <w:tcW w:w="4680" w:type="dxa"/>
          </w:tcPr>
          <w:p w14:paraId="455353F6" w14:textId="77777777" w:rsidR="00D532AA" w:rsidRPr="00FF430B" w:rsidRDefault="00D532AA" w:rsidP="00D532AA">
            <w:pPr>
              <w:keepNext/>
              <w:keepLines/>
              <w:tabs>
                <w:tab w:val="left" w:pos="567"/>
              </w:tabs>
              <w:spacing w:before="200"/>
              <w:jc w:val="both"/>
              <w:outlineLvl w:val="2"/>
            </w:pPr>
          </w:p>
        </w:tc>
        <w:tc>
          <w:tcPr>
            <w:tcW w:w="1260" w:type="dxa"/>
          </w:tcPr>
          <w:p w14:paraId="28C8E7CC" w14:textId="77777777" w:rsidR="00D532AA" w:rsidRPr="00FF430B" w:rsidRDefault="00D532AA" w:rsidP="00D532AA">
            <w:pPr>
              <w:keepNext/>
              <w:keepLines/>
              <w:tabs>
                <w:tab w:val="left" w:pos="567"/>
              </w:tabs>
              <w:spacing w:before="200"/>
              <w:jc w:val="both"/>
              <w:outlineLvl w:val="2"/>
            </w:pPr>
          </w:p>
        </w:tc>
        <w:tc>
          <w:tcPr>
            <w:tcW w:w="1289" w:type="dxa"/>
          </w:tcPr>
          <w:p w14:paraId="3E71585F" w14:textId="77777777" w:rsidR="00D532AA" w:rsidRPr="00FF430B" w:rsidRDefault="00D532AA" w:rsidP="00D532AA">
            <w:pPr>
              <w:keepNext/>
              <w:keepLines/>
              <w:tabs>
                <w:tab w:val="left" w:pos="567"/>
              </w:tabs>
              <w:spacing w:before="200"/>
              <w:jc w:val="both"/>
              <w:outlineLvl w:val="2"/>
            </w:pPr>
          </w:p>
        </w:tc>
        <w:tc>
          <w:tcPr>
            <w:tcW w:w="1544" w:type="dxa"/>
          </w:tcPr>
          <w:p w14:paraId="1D58177F" w14:textId="77777777" w:rsidR="00D532AA" w:rsidRPr="00FF430B" w:rsidRDefault="00D532AA" w:rsidP="00D532AA">
            <w:pPr>
              <w:keepNext/>
              <w:keepLines/>
              <w:tabs>
                <w:tab w:val="left" w:pos="567"/>
              </w:tabs>
              <w:spacing w:before="200"/>
              <w:jc w:val="both"/>
              <w:outlineLvl w:val="2"/>
            </w:pPr>
          </w:p>
        </w:tc>
      </w:tr>
      <w:tr w:rsidR="00D532AA" w:rsidRPr="00EC30C2" w14:paraId="4B0F8968" w14:textId="77777777" w:rsidTr="00D532AA">
        <w:trPr>
          <w:trHeight w:val="240"/>
        </w:trPr>
        <w:tc>
          <w:tcPr>
            <w:tcW w:w="720" w:type="dxa"/>
          </w:tcPr>
          <w:p w14:paraId="6744BA32" w14:textId="77777777" w:rsidR="00D532AA" w:rsidRPr="00FF430B" w:rsidRDefault="00D532AA" w:rsidP="00D532AA">
            <w:pPr>
              <w:tabs>
                <w:tab w:val="left" w:pos="567"/>
              </w:tabs>
              <w:jc w:val="both"/>
            </w:pPr>
            <w:r w:rsidRPr="00FF430B">
              <w:t>3.</w:t>
            </w:r>
          </w:p>
        </w:tc>
        <w:tc>
          <w:tcPr>
            <w:tcW w:w="4680" w:type="dxa"/>
          </w:tcPr>
          <w:p w14:paraId="52A80C18" w14:textId="77777777" w:rsidR="00D532AA" w:rsidRPr="00FF430B" w:rsidRDefault="00D532AA" w:rsidP="00D532AA">
            <w:pPr>
              <w:keepNext/>
              <w:keepLines/>
              <w:tabs>
                <w:tab w:val="left" w:pos="567"/>
              </w:tabs>
              <w:spacing w:before="200"/>
              <w:jc w:val="both"/>
              <w:outlineLvl w:val="2"/>
            </w:pPr>
          </w:p>
        </w:tc>
        <w:tc>
          <w:tcPr>
            <w:tcW w:w="1260" w:type="dxa"/>
          </w:tcPr>
          <w:p w14:paraId="13E4DF32" w14:textId="77777777" w:rsidR="00D532AA" w:rsidRPr="00FF430B" w:rsidRDefault="00D532AA" w:rsidP="00D532AA">
            <w:pPr>
              <w:keepNext/>
              <w:keepLines/>
              <w:tabs>
                <w:tab w:val="left" w:pos="567"/>
              </w:tabs>
              <w:spacing w:before="200"/>
              <w:jc w:val="both"/>
              <w:outlineLvl w:val="2"/>
            </w:pPr>
          </w:p>
        </w:tc>
        <w:tc>
          <w:tcPr>
            <w:tcW w:w="1289" w:type="dxa"/>
          </w:tcPr>
          <w:p w14:paraId="4E5338E9" w14:textId="77777777" w:rsidR="00D532AA" w:rsidRPr="00FF430B" w:rsidRDefault="00D532AA" w:rsidP="00D532AA">
            <w:pPr>
              <w:keepNext/>
              <w:keepLines/>
              <w:tabs>
                <w:tab w:val="left" w:pos="567"/>
              </w:tabs>
              <w:spacing w:before="200"/>
              <w:jc w:val="both"/>
              <w:outlineLvl w:val="2"/>
            </w:pPr>
          </w:p>
        </w:tc>
        <w:tc>
          <w:tcPr>
            <w:tcW w:w="1544" w:type="dxa"/>
          </w:tcPr>
          <w:p w14:paraId="69BB21E0" w14:textId="77777777" w:rsidR="00D532AA" w:rsidRPr="00FF430B" w:rsidRDefault="00D532AA" w:rsidP="00D532AA">
            <w:pPr>
              <w:keepNext/>
              <w:keepLines/>
              <w:tabs>
                <w:tab w:val="left" w:pos="567"/>
              </w:tabs>
              <w:spacing w:before="200"/>
              <w:jc w:val="both"/>
              <w:outlineLvl w:val="2"/>
            </w:pPr>
          </w:p>
        </w:tc>
      </w:tr>
      <w:tr w:rsidR="00D532AA" w:rsidRPr="00EC30C2" w14:paraId="7A7C6A0A" w14:textId="77777777" w:rsidTr="00D532AA">
        <w:trPr>
          <w:trHeight w:val="240"/>
        </w:trPr>
        <w:tc>
          <w:tcPr>
            <w:tcW w:w="720" w:type="dxa"/>
          </w:tcPr>
          <w:p w14:paraId="2E173E5D" w14:textId="77777777" w:rsidR="00D532AA" w:rsidRPr="00FF430B" w:rsidRDefault="00D532AA" w:rsidP="00D532AA">
            <w:pPr>
              <w:tabs>
                <w:tab w:val="left" w:pos="567"/>
              </w:tabs>
              <w:jc w:val="both"/>
            </w:pPr>
            <w:r w:rsidRPr="00FF430B">
              <w:t>.</w:t>
            </w:r>
          </w:p>
        </w:tc>
        <w:tc>
          <w:tcPr>
            <w:tcW w:w="4680" w:type="dxa"/>
          </w:tcPr>
          <w:p w14:paraId="4CC0389F" w14:textId="77777777" w:rsidR="00D532AA" w:rsidRPr="00FF430B" w:rsidRDefault="00D532AA" w:rsidP="00D532AA">
            <w:pPr>
              <w:keepNext/>
              <w:keepLines/>
              <w:tabs>
                <w:tab w:val="left" w:pos="567"/>
              </w:tabs>
              <w:spacing w:before="200"/>
              <w:jc w:val="both"/>
              <w:outlineLvl w:val="2"/>
            </w:pPr>
          </w:p>
        </w:tc>
        <w:tc>
          <w:tcPr>
            <w:tcW w:w="1260" w:type="dxa"/>
          </w:tcPr>
          <w:p w14:paraId="05490681" w14:textId="77777777" w:rsidR="00D532AA" w:rsidRPr="00FF430B" w:rsidRDefault="00D532AA" w:rsidP="00D532AA">
            <w:pPr>
              <w:keepNext/>
              <w:keepLines/>
              <w:tabs>
                <w:tab w:val="left" w:pos="567"/>
              </w:tabs>
              <w:spacing w:before="200"/>
              <w:jc w:val="both"/>
              <w:outlineLvl w:val="2"/>
            </w:pPr>
          </w:p>
        </w:tc>
        <w:tc>
          <w:tcPr>
            <w:tcW w:w="1289" w:type="dxa"/>
          </w:tcPr>
          <w:p w14:paraId="5D8B3510" w14:textId="77777777" w:rsidR="00D532AA" w:rsidRPr="00FF430B" w:rsidRDefault="00D532AA" w:rsidP="00D532AA">
            <w:pPr>
              <w:keepNext/>
              <w:keepLines/>
              <w:tabs>
                <w:tab w:val="left" w:pos="567"/>
              </w:tabs>
              <w:spacing w:before="200"/>
              <w:jc w:val="both"/>
              <w:outlineLvl w:val="2"/>
            </w:pPr>
          </w:p>
        </w:tc>
        <w:tc>
          <w:tcPr>
            <w:tcW w:w="1544" w:type="dxa"/>
          </w:tcPr>
          <w:p w14:paraId="407F9B7A" w14:textId="77777777" w:rsidR="00D532AA" w:rsidRPr="00FF430B" w:rsidRDefault="00D532AA" w:rsidP="00D532AA">
            <w:pPr>
              <w:keepNext/>
              <w:keepLines/>
              <w:tabs>
                <w:tab w:val="left" w:pos="567"/>
              </w:tabs>
              <w:spacing w:before="200"/>
              <w:jc w:val="both"/>
              <w:outlineLvl w:val="2"/>
            </w:pPr>
          </w:p>
        </w:tc>
      </w:tr>
      <w:tr w:rsidR="00D532AA" w:rsidRPr="00EC30C2" w14:paraId="0E25EDF3" w14:textId="77777777" w:rsidTr="00D532AA">
        <w:trPr>
          <w:trHeight w:val="240"/>
        </w:trPr>
        <w:tc>
          <w:tcPr>
            <w:tcW w:w="720" w:type="dxa"/>
          </w:tcPr>
          <w:p w14:paraId="11FCEFDB" w14:textId="77777777" w:rsidR="00D532AA" w:rsidRPr="00FF430B" w:rsidRDefault="00D532AA" w:rsidP="00D532AA">
            <w:pPr>
              <w:keepNext/>
              <w:keepLines/>
              <w:tabs>
                <w:tab w:val="left" w:pos="567"/>
              </w:tabs>
              <w:spacing w:before="200"/>
              <w:jc w:val="both"/>
              <w:outlineLvl w:val="2"/>
            </w:pPr>
          </w:p>
        </w:tc>
        <w:tc>
          <w:tcPr>
            <w:tcW w:w="4680" w:type="dxa"/>
          </w:tcPr>
          <w:p w14:paraId="2F8A5F87" w14:textId="77777777" w:rsidR="00D532AA" w:rsidRPr="00FF430B" w:rsidRDefault="00D532AA" w:rsidP="00D532AA">
            <w:pPr>
              <w:keepNext/>
              <w:keepLines/>
              <w:tabs>
                <w:tab w:val="left" w:pos="567"/>
              </w:tabs>
              <w:spacing w:before="200"/>
              <w:jc w:val="both"/>
              <w:outlineLvl w:val="2"/>
            </w:pPr>
          </w:p>
        </w:tc>
        <w:tc>
          <w:tcPr>
            <w:tcW w:w="1260" w:type="dxa"/>
          </w:tcPr>
          <w:p w14:paraId="6A7F9602" w14:textId="77777777" w:rsidR="00D532AA" w:rsidRPr="00FF430B" w:rsidRDefault="00D532AA" w:rsidP="00D532AA">
            <w:pPr>
              <w:keepNext/>
              <w:keepLines/>
              <w:tabs>
                <w:tab w:val="left" w:pos="567"/>
              </w:tabs>
              <w:spacing w:before="200"/>
              <w:jc w:val="both"/>
              <w:outlineLvl w:val="2"/>
            </w:pPr>
          </w:p>
        </w:tc>
        <w:tc>
          <w:tcPr>
            <w:tcW w:w="1289" w:type="dxa"/>
          </w:tcPr>
          <w:p w14:paraId="3BAAAE02" w14:textId="77777777" w:rsidR="00D532AA" w:rsidRPr="00FF430B" w:rsidRDefault="00D532AA" w:rsidP="00D532AA">
            <w:pPr>
              <w:keepNext/>
              <w:keepLines/>
              <w:tabs>
                <w:tab w:val="left" w:pos="567"/>
              </w:tabs>
              <w:spacing w:before="200"/>
              <w:jc w:val="both"/>
              <w:outlineLvl w:val="2"/>
            </w:pPr>
          </w:p>
        </w:tc>
        <w:tc>
          <w:tcPr>
            <w:tcW w:w="1544" w:type="dxa"/>
          </w:tcPr>
          <w:p w14:paraId="1DE2500E" w14:textId="77777777" w:rsidR="00D532AA" w:rsidRPr="00FF430B" w:rsidRDefault="00D532AA" w:rsidP="00D532AA">
            <w:pPr>
              <w:keepNext/>
              <w:keepLines/>
              <w:tabs>
                <w:tab w:val="left" w:pos="567"/>
              </w:tabs>
              <w:spacing w:before="200"/>
              <w:jc w:val="both"/>
              <w:outlineLvl w:val="2"/>
            </w:pPr>
          </w:p>
        </w:tc>
      </w:tr>
      <w:tr w:rsidR="00D532AA" w:rsidRPr="00EC30C2" w14:paraId="3258B625" w14:textId="77777777" w:rsidTr="00D532AA">
        <w:trPr>
          <w:trHeight w:val="240"/>
        </w:trPr>
        <w:tc>
          <w:tcPr>
            <w:tcW w:w="720" w:type="dxa"/>
          </w:tcPr>
          <w:p w14:paraId="602633FB" w14:textId="77777777" w:rsidR="00D532AA" w:rsidRPr="00FF430B" w:rsidRDefault="00D532AA" w:rsidP="00D532AA">
            <w:pPr>
              <w:tabs>
                <w:tab w:val="left" w:pos="567"/>
              </w:tabs>
              <w:jc w:val="both"/>
            </w:pPr>
            <w:r w:rsidRPr="00FF430B">
              <w:t>n</w:t>
            </w:r>
          </w:p>
        </w:tc>
        <w:tc>
          <w:tcPr>
            <w:tcW w:w="4680" w:type="dxa"/>
          </w:tcPr>
          <w:p w14:paraId="34A50092" w14:textId="77777777" w:rsidR="00D532AA" w:rsidRPr="00FF430B" w:rsidRDefault="00D532AA" w:rsidP="00D532AA">
            <w:pPr>
              <w:keepNext/>
              <w:keepLines/>
              <w:tabs>
                <w:tab w:val="left" w:pos="567"/>
              </w:tabs>
              <w:spacing w:before="200"/>
              <w:jc w:val="both"/>
              <w:outlineLvl w:val="2"/>
            </w:pPr>
          </w:p>
        </w:tc>
        <w:tc>
          <w:tcPr>
            <w:tcW w:w="1260" w:type="dxa"/>
          </w:tcPr>
          <w:p w14:paraId="3913B975" w14:textId="77777777" w:rsidR="00D532AA" w:rsidRPr="00FF430B" w:rsidRDefault="00D532AA" w:rsidP="00D532AA">
            <w:pPr>
              <w:keepNext/>
              <w:keepLines/>
              <w:tabs>
                <w:tab w:val="left" w:pos="567"/>
              </w:tabs>
              <w:spacing w:before="200"/>
              <w:jc w:val="both"/>
              <w:outlineLvl w:val="2"/>
            </w:pPr>
          </w:p>
        </w:tc>
        <w:tc>
          <w:tcPr>
            <w:tcW w:w="1289" w:type="dxa"/>
          </w:tcPr>
          <w:p w14:paraId="44BE7DDE" w14:textId="77777777" w:rsidR="00D532AA" w:rsidRPr="00FF430B" w:rsidRDefault="00D532AA" w:rsidP="00D532AA">
            <w:pPr>
              <w:keepNext/>
              <w:keepLines/>
              <w:tabs>
                <w:tab w:val="left" w:pos="567"/>
              </w:tabs>
              <w:spacing w:before="200"/>
              <w:jc w:val="both"/>
              <w:outlineLvl w:val="2"/>
            </w:pPr>
          </w:p>
        </w:tc>
        <w:tc>
          <w:tcPr>
            <w:tcW w:w="1544" w:type="dxa"/>
          </w:tcPr>
          <w:p w14:paraId="5AEF889C" w14:textId="77777777" w:rsidR="00D532AA" w:rsidRPr="00FF430B" w:rsidRDefault="00D532AA" w:rsidP="00D532AA">
            <w:pPr>
              <w:keepNext/>
              <w:keepLines/>
              <w:tabs>
                <w:tab w:val="left" w:pos="567"/>
              </w:tabs>
              <w:spacing w:before="200"/>
              <w:jc w:val="both"/>
              <w:outlineLvl w:val="2"/>
            </w:pPr>
          </w:p>
        </w:tc>
      </w:tr>
    </w:tbl>
    <w:p w14:paraId="10506B62" w14:textId="77777777" w:rsidR="00D532AA" w:rsidRPr="00FF430B" w:rsidRDefault="00D532AA" w:rsidP="00D532AA">
      <w:pPr>
        <w:jc w:val="both"/>
        <w:rPr>
          <w:rFonts w:eastAsia="PMingLiU"/>
          <w:lang w:eastAsia="zh-CN"/>
        </w:rPr>
      </w:pPr>
    </w:p>
    <w:p w14:paraId="78343C14" w14:textId="77777777" w:rsidR="00D532AA" w:rsidRPr="00FF430B" w:rsidRDefault="00D532AA" w:rsidP="00D532AA">
      <w:pPr>
        <w:jc w:val="both"/>
        <w:rPr>
          <w:rFonts w:eastAsia="PMingLiU"/>
          <w:lang w:eastAsia="zh-CN"/>
        </w:rPr>
      </w:pPr>
    </w:p>
    <w:p w14:paraId="06F1D54A" w14:textId="77777777" w:rsidR="00D532AA" w:rsidRPr="00FF430B" w:rsidRDefault="00D532AA" w:rsidP="00D532AA">
      <w:pPr>
        <w:jc w:val="both"/>
        <w:rPr>
          <w:rFonts w:eastAsia="PMingLiU"/>
          <w:lang w:eastAsia="zh-CN"/>
        </w:rPr>
      </w:pPr>
      <w:r w:rsidRPr="00FF430B">
        <w:rPr>
          <w:rFonts w:eastAsia="PMingLiU"/>
          <w:lang w:eastAsia="zh-CN"/>
        </w:rPr>
        <w:t>Semnat: _________________________________________</w:t>
      </w:r>
    </w:p>
    <w:p w14:paraId="06901B7A" w14:textId="77777777" w:rsidR="00D532AA" w:rsidRPr="00FF430B" w:rsidRDefault="00D532AA" w:rsidP="00D532AA">
      <w:pPr>
        <w:jc w:val="both"/>
        <w:rPr>
          <w:rFonts w:eastAsia="PMingLiU"/>
          <w:lang w:eastAsia="zh-CN"/>
        </w:rPr>
      </w:pPr>
      <w:r w:rsidRPr="00FF430B">
        <w:rPr>
          <w:rFonts w:eastAsia="PMingLiU"/>
          <w:lang w:eastAsia="zh-CN"/>
        </w:rPr>
        <w:t>Nume: __________________________________________</w:t>
      </w:r>
    </w:p>
    <w:p w14:paraId="617AD582" w14:textId="77777777" w:rsidR="00D532AA" w:rsidRPr="00FF430B" w:rsidRDefault="00D532AA" w:rsidP="00D532AA">
      <w:pPr>
        <w:jc w:val="both"/>
        <w:rPr>
          <w:rFonts w:eastAsia="PMingLiU"/>
          <w:lang w:eastAsia="zh-CN"/>
        </w:rPr>
      </w:pPr>
      <w:r w:rsidRPr="00FF430B">
        <w:rPr>
          <w:rFonts w:eastAsia="PMingLiU"/>
          <w:lang w:eastAsia="zh-CN"/>
        </w:rPr>
        <w:t>Funcţia în cadrul întreprinderii: ____________________________</w:t>
      </w:r>
    </w:p>
    <w:p w14:paraId="405DD34A" w14:textId="77777777" w:rsidR="00D532AA" w:rsidRPr="00FF430B" w:rsidRDefault="00D532AA" w:rsidP="00D532AA">
      <w:pPr>
        <w:jc w:val="both"/>
        <w:rPr>
          <w:rFonts w:eastAsia="PMingLiU"/>
          <w:lang w:eastAsia="zh-CN"/>
        </w:rPr>
      </w:pPr>
      <w:r w:rsidRPr="00FF430B">
        <w:rPr>
          <w:rFonts w:eastAsia="PMingLiU"/>
          <w:lang w:eastAsia="zh-CN"/>
        </w:rPr>
        <w:t>Denumirea întreprinderii: _________________________________</w:t>
      </w:r>
    </w:p>
    <w:p w14:paraId="6A7F8969" w14:textId="77777777" w:rsidR="00D532AA" w:rsidRPr="00FF430B" w:rsidRDefault="00D532AA" w:rsidP="00D532AA">
      <w:pPr>
        <w:spacing w:after="200" w:line="276" w:lineRule="auto"/>
        <w:jc w:val="center"/>
        <w:rPr>
          <w:rFonts w:eastAsia="PMingLiU"/>
          <w:lang w:eastAsia="zh-CN"/>
        </w:rPr>
      </w:pPr>
      <w:bookmarkStart w:id="58" w:name="_Toc449692113"/>
    </w:p>
    <w:p w14:paraId="39C75E95" w14:textId="77777777" w:rsidR="00D532AA" w:rsidRPr="00FF430B" w:rsidRDefault="00D532AA" w:rsidP="00D532AA">
      <w:pPr>
        <w:spacing w:line="276" w:lineRule="auto"/>
        <w:jc w:val="center"/>
        <w:rPr>
          <w:rFonts w:eastAsia="PMingLiU"/>
          <w:b/>
          <w:lang w:eastAsia="zh-CN"/>
        </w:rPr>
      </w:pPr>
    </w:p>
    <w:p w14:paraId="30844103" w14:textId="77777777" w:rsidR="00D532AA" w:rsidRPr="00FF430B" w:rsidRDefault="00D532AA" w:rsidP="00D532AA">
      <w:pPr>
        <w:spacing w:line="276" w:lineRule="auto"/>
        <w:jc w:val="center"/>
        <w:rPr>
          <w:rFonts w:eastAsia="PMingLiU"/>
          <w:b/>
          <w:lang w:eastAsia="zh-CN"/>
        </w:rPr>
      </w:pPr>
    </w:p>
    <w:p w14:paraId="5CBEE37C" w14:textId="77777777" w:rsidR="00D532AA" w:rsidRPr="00FF430B" w:rsidRDefault="00D532AA" w:rsidP="00D532AA">
      <w:pPr>
        <w:spacing w:line="276" w:lineRule="auto"/>
        <w:jc w:val="center"/>
        <w:rPr>
          <w:rFonts w:eastAsia="PMingLiU"/>
          <w:b/>
          <w:lang w:eastAsia="zh-CN"/>
        </w:rPr>
      </w:pPr>
    </w:p>
    <w:p w14:paraId="2229EC42" w14:textId="77777777" w:rsidR="00D532AA" w:rsidRPr="00FF430B" w:rsidRDefault="00D532AA" w:rsidP="00D532AA">
      <w:pPr>
        <w:spacing w:line="276" w:lineRule="auto"/>
        <w:jc w:val="center"/>
        <w:rPr>
          <w:rFonts w:eastAsia="PMingLiU"/>
          <w:b/>
          <w:lang w:eastAsia="zh-CN"/>
        </w:rPr>
      </w:pPr>
    </w:p>
    <w:p w14:paraId="3D595C25" w14:textId="77777777" w:rsidR="00D532AA" w:rsidRPr="00FF430B" w:rsidRDefault="00D532AA" w:rsidP="00D532AA">
      <w:pPr>
        <w:spacing w:line="276" w:lineRule="auto"/>
        <w:jc w:val="center"/>
        <w:rPr>
          <w:rFonts w:eastAsia="PMingLiU"/>
          <w:b/>
          <w:lang w:eastAsia="zh-CN"/>
        </w:rPr>
      </w:pPr>
    </w:p>
    <w:p w14:paraId="2830CBD0" w14:textId="77777777" w:rsidR="00D532AA" w:rsidRPr="00FF430B" w:rsidRDefault="00D532AA" w:rsidP="00D532AA">
      <w:pPr>
        <w:spacing w:line="276" w:lineRule="auto"/>
        <w:jc w:val="center"/>
        <w:rPr>
          <w:rFonts w:eastAsia="PMingLiU"/>
          <w:b/>
          <w:lang w:eastAsia="zh-CN"/>
        </w:rPr>
      </w:pPr>
    </w:p>
    <w:p w14:paraId="7307B244" w14:textId="77777777" w:rsidR="00D532AA" w:rsidRPr="00FF430B" w:rsidRDefault="00D532AA" w:rsidP="00D532AA">
      <w:pPr>
        <w:spacing w:line="276" w:lineRule="auto"/>
        <w:jc w:val="center"/>
        <w:rPr>
          <w:rFonts w:eastAsia="PMingLiU"/>
          <w:b/>
          <w:lang w:eastAsia="zh-CN"/>
        </w:rPr>
      </w:pPr>
    </w:p>
    <w:p w14:paraId="094ED464" w14:textId="77777777" w:rsidR="00D532AA" w:rsidRPr="00FF430B" w:rsidRDefault="00D532AA" w:rsidP="00D532AA">
      <w:pPr>
        <w:spacing w:line="276" w:lineRule="auto"/>
        <w:jc w:val="center"/>
        <w:rPr>
          <w:rFonts w:eastAsia="PMingLiU"/>
          <w:b/>
          <w:lang w:eastAsia="zh-CN"/>
        </w:rPr>
      </w:pPr>
    </w:p>
    <w:p w14:paraId="3036B335" w14:textId="77777777" w:rsidR="00D532AA" w:rsidRPr="00FF430B" w:rsidRDefault="00D532AA" w:rsidP="00D532AA">
      <w:pPr>
        <w:spacing w:line="276" w:lineRule="auto"/>
        <w:jc w:val="center"/>
        <w:rPr>
          <w:rFonts w:eastAsia="PMingLiU"/>
          <w:b/>
          <w:lang w:eastAsia="zh-CN"/>
        </w:rPr>
      </w:pPr>
    </w:p>
    <w:p w14:paraId="3D85B88B" w14:textId="77777777" w:rsidR="00D532AA" w:rsidRPr="00FF430B" w:rsidRDefault="00D532AA" w:rsidP="00D532AA">
      <w:pPr>
        <w:spacing w:line="276" w:lineRule="auto"/>
        <w:jc w:val="center"/>
        <w:rPr>
          <w:rFonts w:eastAsia="PMingLiU"/>
          <w:b/>
          <w:lang w:eastAsia="zh-CN"/>
        </w:rPr>
      </w:pPr>
    </w:p>
    <w:p w14:paraId="4E05807D" w14:textId="77777777" w:rsidR="00D532AA" w:rsidRPr="00FF430B" w:rsidRDefault="00D532AA" w:rsidP="00D532AA">
      <w:pPr>
        <w:spacing w:line="276" w:lineRule="auto"/>
        <w:jc w:val="center"/>
        <w:rPr>
          <w:rFonts w:eastAsia="PMingLiU"/>
          <w:b/>
          <w:lang w:eastAsia="zh-CN"/>
        </w:rPr>
      </w:pPr>
    </w:p>
    <w:p w14:paraId="441F2D00" w14:textId="77777777" w:rsidR="00D532AA" w:rsidRPr="00FF430B" w:rsidRDefault="00D532AA" w:rsidP="00D532AA">
      <w:pPr>
        <w:spacing w:line="276" w:lineRule="auto"/>
        <w:jc w:val="center"/>
        <w:rPr>
          <w:rFonts w:eastAsia="PMingLiU"/>
          <w:b/>
          <w:lang w:eastAsia="zh-CN"/>
        </w:rPr>
      </w:pPr>
    </w:p>
    <w:p w14:paraId="7B0E40EC" w14:textId="77777777" w:rsidR="00D532AA" w:rsidRPr="00FF430B" w:rsidRDefault="00D532AA" w:rsidP="00D532AA">
      <w:pPr>
        <w:spacing w:line="276" w:lineRule="auto"/>
        <w:jc w:val="center"/>
        <w:rPr>
          <w:rFonts w:eastAsia="PMingLiU"/>
          <w:b/>
          <w:lang w:eastAsia="zh-CN"/>
        </w:rPr>
      </w:pPr>
    </w:p>
    <w:p w14:paraId="6CDD9B76" w14:textId="77777777" w:rsidR="00D532AA" w:rsidRPr="00FF430B" w:rsidRDefault="00D532AA" w:rsidP="00D532AA">
      <w:pPr>
        <w:spacing w:line="276" w:lineRule="auto"/>
        <w:jc w:val="center"/>
        <w:rPr>
          <w:rFonts w:eastAsia="PMingLiU"/>
          <w:b/>
          <w:lang w:eastAsia="zh-CN"/>
        </w:rPr>
      </w:pPr>
    </w:p>
    <w:p w14:paraId="0CA1F648" w14:textId="77777777" w:rsidR="00D532AA" w:rsidRPr="00FF430B" w:rsidRDefault="00D532AA" w:rsidP="00D532AA">
      <w:pPr>
        <w:spacing w:line="276" w:lineRule="auto"/>
        <w:jc w:val="center"/>
        <w:rPr>
          <w:rFonts w:eastAsia="PMingLiU"/>
          <w:b/>
          <w:lang w:eastAsia="zh-CN"/>
        </w:rPr>
      </w:pPr>
    </w:p>
    <w:p w14:paraId="3C71D7BC" w14:textId="77777777" w:rsidR="00D532AA" w:rsidRPr="00FF430B" w:rsidRDefault="00D532AA" w:rsidP="00D532AA">
      <w:pPr>
        <w:spacing w:line="276" w:lineRule="auto"/>
        <w:jc w:val="center"/>
        <w:rPr>
          <w:rFonts w:eastAsia="PMingLiU"/>
          <w:b/>
          <w:lang w:eastAsia="zh-CN"/>
        </w:rPr>
      </w:pPr>
    </w:p>
    <w:p w14:paraId="766E2E3F" w14:textId="77777777" w:rsidR="00D532AA" w:rsidRPr="00FF430B" w:rsidRDefault="00D532AA" w:rsidP="00D532AA">
      <w:pPr>
        <w:jc w:val="right"/>
        <w:rPr>
          <w:noProof w:val="0"/>
          <w:sz w:val="22"/>
          <w:szCs w:val="22"/>
        </w:rPr>
      </w:pPr>
      <w:r w:rsidRPr="00FF430B">
        <w:rPr>
          <w:noProof w:val="0"/>
        </w:rPr>
        <w:t>Anexa nr.</w:t>
      </w:r>
      <w:r>
        <w:rPr>
          <w:noProof w:val="0"/>
        </w:rPr>
        <w:t xml:space="preserve"> </w:t>
      </w:r>
      <w:r w:rsidRPr="00FF430B">
        <w:rPr>
          <w:noProof w:val="0"/>
        </w:rPr>
        <w:t>15</w:t>
      </w:r>
    </w:p>
    <w:p w14:paraId="7BF116C0" w14:textId="77777777" w:rsidR="00D532AA" w:rsidRPr="00FF430B" w:rsidRDefault="00D532AA" w:rsidP="00D532AA">
      <w:pPr>
        <w:jc w:val="right"/>
        <w:rPr>
          <w:noProof w:val="0"/>
        </w:rPr>
      </w:pPr>
      <w:r w:rsidRPr="00FF430B">
        <w:rPr>
          <w:noProof w:val="0"/>
        </w:rPr>
        <w:t>la Documentația standard nr._____</w:t>
      </w:r>
    </w:p>
    <w:p w14:paraId="6B02CB4B" w14:textId="77777777" w:rsidR="00D532AA" w:rsidRPr="00FF430B" w:rsidRDefault="00D532AA" w:rsidP="00D532AA">
      <w:pPr>
        <w:jc w:val="right"/>
        <w:rPr>
          <w:noProof w:val="0"/>
        </w:rPr>
      </w:pPr>
      <w:r w:rsidRPr="00FF430B">
        <w:rPr>
          <w:noProof w:val="0"/>
        </w:rPr>
        <w:t>din “____” ________ 20___</w:t>
      </w:r>
    </w:p>
    <w:p w14:paraId="653DECB6" w14:textId="77777777" w:rsidR="00D532AA" w:rsidRPr="00FF430B" w:rsidRDefault="00D532AA" w:rsidP="00D532AA">
      <w:pPr>
        <w:spacing w:line="276" w:lineRule="auto"/>
        <w:jc w:val="center"/>
        <w:rPr>
          <w:rFonts w:eastAsia="PMingLiU"/>
          <w:b/>
          <w:lang w:eastAsia="zh-CN"/>
        </w:rPr>
      </w:pPr>
    </w:p>
    <w:p w14:paraId="13AEF4B0" w14:textId="77777777" w:rsidR="00D532AA" w:rsidRPr="00FF430B" w:rsidRDefault="00D532AA" w:rsidP="00D532AA">
      <w:pPr>
        <w:spacing w:line="276" w:lineRule="auto"/>
        <w:jc w:val="center"/>
        <w:rPr>
          <w:rFonts w:eastAsia="PMingLiU"/>
          <w:b/>
          <w:lang w:eastAsia="zh-CN"/>
        </w:rPr>
      </w:pPr>
    </w:p>
    <w:bookmarkEnd w:id="58"/>
    <w:p w14:paraId="39EDAD00" w14:textId="77777777" w:rsidR="00D532AA" w:rsidRPr="00FF430B" w:rsidRDefault="00D532AA" w:rsidP="00D532AA">
      <w:pPr>
        <w:spacing w:line="276" w:lineRule="auto"/>
        <w:jc w:val="center"/>
        <w:rPr>
          <w:rFonts w:eastAsia="PMingLiU"/>
          <w:b/>
          <w:noProof w:val="0"/>
          <w:lang w:eastAsia="zh-CN"/>
        </w:rPr>
      </w:pPr>
    </w:p>
    <w:p w14:paraId="6E12A127" w14:textId="77777777" w:rsidR="00D532AA" w:rsidRPr="00FF430B" w:rsidRDefault="00D532AA" w:rsidP="00D532AA">
      <w:pPr>
        <w:ind w:firstLine="709"/>
        <w:jc w:val="center"/>
        <w:rPr>
          <w:rFonts w:eastAsia="PMingLiU"/>
          <w:b/>
          <w:lang w:eastAsia="zh-CN"/>
        </w:rPr>
      </w:pPr>
      <w:r w:rsidRPr="00FF430B">
        <w:rPr>
          <w:rFonts w:eastAsia="PMingLiU"/>
          <w:b/>
          <w:lang w:eastAsia="zh-CN"/>
        </w:rPr>
        <w:t>DECLARAŢIE</w:t>
      </w:r>
    </w:p>
    <w:p w14:paraId="5BBD524C" w14:textId="77777777" w:rsidR="00D532AA" w:rsidRPr="00FF430B" w:rsidRDefault="00D532AA" w:rsidP="00D532AA">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90B14A4" w14:textId="77777777" w:rsidR="00D532AA" w:rsidRPr="00FF430B" w:rsidRDefault="00D532AA" w:rsidP="00D532A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D532AA" w:rsidRPr="00EC30C2" w14:paraId="61CF0C61" w14:textId="77777777" w:rsidTr="00D532AA">
        <w:trPr>
          <w:cantSplit/>
          <w:trHeight w:val="1942"/>
        </w:trPr>
        <w:tc>
          <w:tcPr>
            <w:tcW w:w="273" w:type="pct"/>
            <w:vAlign w:val="center"/>
          </w:tcPr>
          <w:p w14:paraId="092381B1" w14:textId="77777777" w:rsidR="00D532AA" w:rsidRPr="00FF430B" w:rsidRDefault="00D532AA" w:rsidP="00D532AA">
            <w:pPr>
              <w:tabs>
                <w:tab w:val="left" w:pos="567"/>
              </w:tabs>
              <w:jc w:val="center"/>
              <w:rPr>
                <w:b/>
                <w:bCs/>
              </w:rPr>
            </w:pPr>
          </w:p>
          <w:p w14:paraId="323319ED" w14:textId="77777777" w:rsidR="00D532AA" w:rsidRPr="00FF430B" w:rsidRDefault="00D532AA" w:rsidP="00D532AA">
            <w:pPr>
              <w:tabs>
                <w:tab w:val="left" w:pos="567"/>
              </w:tabs>
              <w:jc w:val="center"/>
              <w:rPr>
                <w:b/>
                <w:bCs/>
              </w:rPr>
            </w:pPr>
            <w:r w:rsidRPr="00FF430B">
              <w:rPr>
                <w:b/>
                <w:bCs/>
              </w:rPr>
              <w:t>Nr.</w:t>
            </w:r>
          </w:p>
          <w:p w14:paraId="6D765C88" w14:textId="77777777" w:rsidR="00D532AA" w:rsidRPr="00FF430B" w:rsidRDefault="00D532AA" w:rsidP="00D532AA">
            <w:pPr>
              <w:tabs>
                <w:tab w:val="left" w:pos="567"/>
              </w:tabs>
              <w:jc w:val="center"/>
              <w:rPr>
                <w:b/>
                <w:bCs/>
              </w:rPr>
            </w:pPr>
            <w:r w:rsidRPr="00FF430B">
              <w:rPr>
                <w:b/>
                <w:bCs/>
              </w:rPr>
              <w:t>d/o</w:t>
            </w:r>
          </w:p>
        </w:tc>
        <w:tc>
          <w:tcPr>
            <w:tcW w:w="727" w:type="pct"/>
            <w:vAlign w:val="center"/>
          </w:tcPr>
          <w:p w14:paraId="70C8B986" w14:textId="77777777" w:rsidR="00D532AA" w:rsidRPr="00FF430B" w:rsidRDefault="00D532AA" w:rsidP="00D532AA">
            <w:pPr>
              <w:tabs>
                <w:tab w:val="left" w:pos="567"/>
                <w:tab w:val="left" w:pos="1134"/>
              </w:tabs>
              <w:ind w:left="360"/>
              <w:jc w:val="center"/>
              <w:outlineLvl w:val="0"/>
              <w:rPr>
                <w:b/>
                <w:bCs/>
              </w:rPr>
            </w:pPr>
          </w:p>
          <w:p w14:paraId="5F824E14" w14:textId="77777777" w:rsidR="00D532AA" w:rsidRPr="00FF430B" w:rsidRDefault="00D532AA" w:rsidP="00D532AA">
            <w:pPr>
              <w:tabs>
                <w:tab w:val="left" w:pos="567"/>
              </w:tabs>
              <w:jc w:val="center"/>
              <w:rPr>
                <w:b/>
                <w:bCs/>
              </w:rPr>
            </w:pPr>
            <w:r w:rsidRPr="00FF430B">
              <w:rPr>
                <w:b/>
                <w:bCs/>
              </w:rPr>
              <w:t>Funcţia</w:t>
            </w:r>
          </w:p>
        </w:tc>
        <w:tc>
          <w:tcPr>
            <w:tcW w:w="1000" w:type="pct"/>
            <w:vAlign w:val="center"/>
          </w:tcPr>
          <w:p w14:paraId="24FA2D9C" w14:textId="77777777" w:rsidR="00D532AA" w:rsidRPr="00FF430B" w:rsidRDefault="00D532AA" w:rsidP="00D532AA">
            <w:pPr>
              <w:tabs>
                <w:tab w:val="left" w:pos="567"/>
                <w:tab w:val="left" w:pos="1134"/>
              </w:tabs>
              <w:ind w:left="360"/>
              <w:jc w:val="center"/>
              <w:outlineLvl w:val="0"/>
              <w:rPr>
                <w:b/>
                <w:bCs/>
              </w:rPr>
            </w:pPr>
          </w:p>
          <w:p w14:paraId="2CB47312" w14:textId="77777777" w:rsidR="00D532AA" w:rsidRPr="00FF430B" w:rsidRDefault="00D532AA" w:rsidP="00D532AA">
            <w:pPr>
              <w:tabs>
                <w:tab w:val="left" w:pos="567"/>
              </w:tabs>
              <w:jc w:val="center"/>
              <w:rPr>
                <w:b/>
                <w:bCs/>
              </w:rPr>
            </w:pPr>
            <w:r w:rsidRPr="00FF430B">
              <w:rPr>
                <w:b/>
                <w:bCs/>
              </w:rPr>
              <w:t>Studii de specialitate</w:t>
            </w:r>
          </w:p>
        </w:tc>
        <w:tc>
          <w:tcPr>
            <w:tcW w:w="1036" w:type="pct"/>
            <w:vAlign w:val="center"/>
          </w:tcPr>
          <w:p w14:paraId="21AF3243" w14:textId="77777777" w:rsidR="00D532AA" w:rsidRPr="00FF430B" w:rsidRDefault="00D532AA" w:rsidP="00D532AA">
            <w:pPr>
              <w:tabs>
                <w:tab w:val="left" w:pos="567"/>
              </w:tabs>
              <w:jc w:val="center"/>
              <w:rPr>
                <w:b/>
                <w:bCs/>
              </w:rPr>
            </w:pPr>
            <w:r w:rsidRPr="00FF430B">
              <w:rPr>
                <w:b/>
                <w:bCs/>
              </w:rPr>
              <w:t>Vechimea în  munca de specialitate (ani)</w:t>
            </w:r>
          </w:p>
        </w:tc>
        <w:tc>
          <w:tcPr>
            <w:tcW w:w="1056" w:type="pct"/>
            <w:vAlign w:val="center"/>
          </w:tcPr>
          <w:p w14:paraId="5927FB12" w14:textId="77777777" w:rsidR="00D532AA" w:rsidRPr="00FF430B" w:rsidRDefault="00D532AA" w:rsidP="00D532AA">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DD7CD5C" w14:textId="77777777" w:rsidR="00D532AA" w:rsidRPr="00FF430B" w:rsidRDefault="00D532AA" w:rsidP="00D532AA">
            <w:pPr>
              <w:tabs>
                <w:tab w:val="left" w:pos="567"/>
              </w:tabs>
              <w:jc w:val="center"/>
              <w:rPr>
                <w:b/>
                <w:bCs/>
              </w:rPr>
            </w:pPr>
            <w:r w:rsidRPr="00FF430B">
              <w:rPr>
                <w:b/>
                <w:bCs/>
              </w:rPr>
              <w:t>Numărul certificatului de atestare</w:t>
            </w:r>
          </w:p>
          <w:p w14:paraId="0AEE2AE0" w14:textId="77777777" w:rsidR="00D532AA" w:rsidRPr="00FF430B" w:rsidRDefault="00D532AA" w:rsidP="00D532AA">
            <w:pPr>
              <w:tabs>
                <w:tab w:val="left" w:pos="567"/>
              </w:tabs>
              <w:jc w:val="center"/>
              <w:rPr>
                <w:b/>
                <w:bCs/>
              </w:rPr>
            </w:pPr>
            <w:r w:rsidRPr="00FF430B">
              <w:rPr>
                <w:b/>
                <w:bCs/>
              </w:rPr>
              <w:t>și data eliberării</w:t>
            </w:r>
          </w:p>
          <w:p w14:paraId="6DEF8EF1" w14:textId="77777777" w:rsidR="00D532AA" w:rsidRPr="00FF430B" w:rsidRDefault="00D532AA" w:rsidP="00D532AA">
            <w:pPr>
              <w:tabs>
                <w:tab w:val="left" w:pos="567"/>
                <w:tab w:val="left" w:pos="1134"/>
              </w:tabs>
              <w:ind w:left="360"/>
              <w:jc w:val="center"/>
              <w:outlineLvl w:val="0"/>
              <w:rPr>
                <w:b/>
                <w:bCs/>
              </w:rPr>
            </w:pPr>
          </w:p>
          <w:p w14:paraId="1A4B9CE7" w14:textId="77777777" w:rsidR="00D532AA" w:rsidRPr="00FF430B" w:rsidRDefault="00D532AA" w:rsidP="00D532AA">
            <w:pPr>
              <w:tabs>
                <w:tab w:val="left" w:pos="567"/>
                <w:tab w:val="left" w:pos="1134"/>
              </w:tabs>
              <w:ind w:left="360"/>
              <w:jc w:val="center"/>
              <w:outlineLvl w:val="0"/>
              <w:rPr>
                <w:b/>
                <w:bCs/>
              </w:rPr>
            </w:pPr>
          </w:p>
        </w:tc>
      </w:tr>
      <w:tr w:rsidR="00D532AA" w:rsidRPr="00EC30C2" w14:paraId="43DC3A50" w14:textId="77777777" w:rsidTr="00D532AA">
        <w:trPr>
          <w:cantSplit/>
          <w:trHeight w:val="320"/>
        </w:trPr>
        <w:tc>
          <w:tcPr>
            <w:tcW w:w="273" w:type="pct"/>
          </w:tcPr>
          <w:p w14:paraId="5F1AC37F" w14:textId="77777777" w:rsidR="00D532AA" w:rsidRPr="00FF430B" w:rsidRDefault="00D532AA" w:rsidP="00D532AA">
            <w:pPr>
              <w:tabs>
                <w:tab w:val="left" w:pos="567"/>
                <w:tab w:val="left" w:pos="1134"/>
              </w:tabs>
              <w:ind w:left="360"/>
              <w:jc w:val="both"/>
              <w:outlineLvl w:val="0"/>
              <w:rPr>
                <w:b/>
                <w:bCs/>
              </w:rPr>
            </w:pPr>
          </w:p>
        </w:tc>
        <w:tc>
          <w:tcPr>
            <w:tcW w:w="727" w:type="pct"/>
          </w:tcPr>
          <w:p w14:paraId="20CACC4F" w14:textId="77777777" w:rsidR="00D532AA" w:rsidRPr="00FF430B" w:rsidRDefault="00D532AA" w:rsidP="00D532AA">
            <w:pPr>
              <w:tabs>
                <w:tab w:val="left" w:pos="567"/>
              </w:tabs>
              <w:jc w:val="both"/>
              <w:rPr>
                <w:b/>
                <w:bCs/>
              </w:rPr>
            </w:pPr>
            <w:r w:rsidRPr="00FF430B">
              <w:rPr>
                <w:b/>
                <w:bCs/>
              </w:rPr>
              <w:t>1</w:t>
            </w:r>
          </w:p>
        </w:tc>
        <w:tc>
          <w:tcPr>
            <w:tcW w:w="1000" w:type="pct"/>
          </w:tcPr>
          <w:p w14:paraId="1F0CBF21" w14:textId="77777777" w:rsidR="00D532AA" w:rsidRPr="00FF430B" w:rsidRDefault="00D532AA" w:rsidP="00D532AA">
            <w:pPr>
              <w:tabs>
                <w:tab w:val="left" w:pos="567"/>
              </w:tabs>
              <w:jc w:val="both"/>
              <w:rPr>
                <w:b/>
                <w:bCs/>
              </w:rPr>
            </w:pPr>
            <w:r w:rsidRPr="00FF430B">
              <w:rPr>
                <w:b/>
                <w:bCs/>
              </w:rPr>
              <w:t>2</w:t>
            </w:r>
          </w:p>
        </w:tc>
        <w:tc>
          <w:tcPr>
            <w:tcW w:w="1036" w:type="pct"/>
          </w:tcPr>
          <w:p w14:paraId="470D12F4" w14:textId="77777777" w:rsidR="00D532AA" w:rsidRPr="00FF430B" w:rsidRDefault="00D532AA" w:rsidP="00D532AA">
            <w:pPr>
              <w:tabs>
                <w:tab w:val="left" w:pos="567"/>
              </w:tabs>
              <w:jc w:val="both"/>
              <w:rPr>
                <w:b/>
                <w:bCs/>
              </w:rPr>
            </w:pPr>
            <w:r w:rsidRPr="00FF430B">
              <w:rPr>
                <w:b/>
                <w:bCs/>
              </w:rPr>
              <w:t>3</w:t>
            </w:r>
          </w:p>
        </w:tc>
        <w:tc>
          <w:tcPr>
            <w:tcW w:w="1056" w:type="pct"/>
          </w:tcPr>
          <w:p w14:paraId="5B9CFCCC" w14:textId="77777777" w:rsidR="00D532AA" w:rsidRPr="00FF430B" w:rsidRDefault="00D532AA" w:rsidP="00D532AA">
            <w:pPr>
              <w:tabs>
                <w:tab w:val="left" w:pos="567"/>
              </w:tabs>
              <w:jc w:val="both"/>
              <w:rPr>
                <w:b/>
                <w:bCs/>
              </w:rPr>
            </w:pPr>
            <w:r w:rsidRPr="00FF430B">
              <w:rPr>
                <w:b/>
                <w:bCs/>
              </w:rPr>
              <w:t>4</w:t>
            </w:r>
          </w:p>
        </w:tc>
        <w:tc>
          <w:tcPr>
            <w:tcW w:w="908" w:type="pct"/>
          </w:tcPr>
          <w:p w14:paraId="309AF600" w14:textId="77777777" w:rsidR="00D532AA" w:rsidRPr="00FF430B" w:rsidRDefault="00D532AA" w:rsidP="00D532AA">
            <w:pPr>
              <w:tabs>
                <w:tab w:val="left" w:pos="567"/>
              </w:tabs>
              <w:jc w:val="both"/>
              <w:rPr>
                <w:b/>
                <w:bCs/>
              </w:rPr>
            </w:pPr>
            <w:r w:rsidRPr="00FF430B">
              <w:rPr>
                <w:b/>
                <w:bCs/>
              </w:rPr>
              <w:t>5</w:t>
            </w:r>
          </w:p>
        </w:tc>
      </w:tr>
      <w:tr w:rsidR="00D532AA" w:rsidRPr="00EC30C2" w14:paraId="7503143D" w14:textId="77777777" w:rsidTr="00D532AA">
        <w:trPr>
          <w:cantSplit/>
          <w:trHeight w:val="140"/>
        </w:trPr>
        <w:tc>
          <w:tcPr>
            <w:tcW w:w="273" w:type="pct"/>
          </w:tcPr>
          <w:p w14:paraId="72B5E082" w14:textId="77777777" w:rsidR="00D532AA" w:rsidRPr="00FF430B" w:rsidRDefault="00D532AA" w:rsidP="00D532AA">
            <w:pPr>
              <w:keepNext/>
              <w:keepLines/>
              <w:tabs>
                <w:tab w:val="left" w:pos="567"/>
              </w:tabs>
              <w:spacing w:before="200"/>
              <w:jc w:val="both"/>
              <w:outlineLvl w:val="2"/>
              <w:rPr>
                <w:bCs/>
              </w:rPr>
            </w:pPr>
          </w:p>
        </w:tc>
        <w:tc>
          <w:tcPr>
            <w:tcW w:w="727" w:type="pct"/>
          </w:tcPr>
          <w:p w14:paraId="4672C613" w14:textId="77777777" w:rsidR="00D532AA" w:rsidRPr="00FF430B" w:rsidRDefault="00D532AA" w:rsidP="00D532AA">
            <w:pPr>
              <w:tabs>
                <w:tab w:val="left" w:pos="567"/>
              </w:tabs>
              <w:jc w:val="both"/>
              <w:rPr>
                <w:bCs/>
              </w:rPr>
            </w:pPr>
            <w:r w:rsidRPr="00FF430B">
              <w:rPr>
                <w:bCs/>
              </w:rPr>
              <w:t>Arhitect-șef</w:t>
            </w:r>
          </w:p>
        </w:tc>
        <w:tc>
          <w:tcPr>
            <w:tcW w:w="1000" w:type="pct"/>
          </w:tcPr>
          <w:p w14:paraId="3C25A1A4" w14:textId="77777777" w:rsidR="00D532AA" w:rsidRPr="00FF430B" w:rsidRDefault="00D532AA" w:rsidP="00D532AA">
            <w:pPr>
              <w:keepNext/>
              <w:keepLines/>
              <w:tabs>
                <w:tab w:val="left" w:pos="567"/>
              </w:tabs>
              <w:spacing w:before="200"/>
              <w:jc w:val="both"/>
              <w:outlineLvl w:val="2"/>
              <w:rPr>
                <w:bCs/>
              </w:rPr>
            </w:pPr>
          </w:p>
        </w:tc>
        <w:tc>
          <w:tcPr>
            <w:tcW w:w="1036" w:type="pct"/>
          </w:tcPr>
          <w:p w14:paraId="0AB6E926" w14:textId="77777777" w:rsidR="00D532AA" w:rsidRPr="00FF430B" w:rsidRDefault="00D532AA" w:rsidP="00D532AA">
            <w:pPr>
              <w:keepNext/>
              <w:keepLines/>
              <w:tabs>
                <w:tab w:val="left" w:pos="567"/>
              </w:tabs>
              <w:spacing w:before="200"/>
              <w:jc w:val="both"/>
              <w:outlineLvl w:val="2"/>
              <w:rPr>
                <w:bCs/>
              </w:rPr>
            </w:pPr>
          </w:p>
        </w:tc>
        <w:tc>
          <w:tcPr>
            <w:tcW w:w="1056" w:type="pct"/>
          </w:tcPr>
          <w:p w14:paraId="261AFEBE" w14:textId="77777777" w:rsidR="00D532AA" w:rsidRPr="00FF430B" w:rsidRDefault="00D532AA" w:rsidP="00D532AA">
            <w:pPr>
              <w:keepNext/>
              <w:keepLines/>
              <w:tabs>
                <w:tab w:val="left" w:pos="567"/>
              </w:tabs>
              <w:spacing w:before="200"/>
              <w:jc w:val="both"/>
              <w:outlineLvl w:val="2"/>
              <w:rPr>
                <w:bCs/>
              </w:rPr>
            </w:pPr>
          </w:p>
        </w:tc>
        <w:tc>
          <w:tcPr>
            <w:tcW w:w="908" w:type="pct"/>
          </w:tcPr>
          <w:p w14:paraId="74AB91BE" w14:textId="77777777" w:rsidR="00D532AA" w:rsidRPr="00FF430B" w:rsidRDefault="00D532AA" w:rsidP="00D532AA">
            <w:pPr>
              <w:keepNext/>
              <w:keepLines/>
              <w:tabs>
                <w:tab w:val="left" w:pos="567"/>
              </w:tabs>
              <w:spacing w:before="200"/>
              <w:jc w:val="both"/>
              <w:outlineLvl w:val="2"/>
              <w:rPr>
                <w:bCs/>
              </w:rPr>
            </w:pPr>
          </w:p>
        </w:tc>
      </w:tr>
      <w:tr w:rsidR="00D532AA" w:rsidRPr="00EC30C2" w14:paraId="37C71BAE" w14:textId="77777777" w:rsidTr="00D532AA">
        <w:trPr>
          <w:cantSplit/>
          <w:trHeight w:val="140"/>
        </w:trPr>
        <w:tc>
          <w:tcPr>
            <w:tcW w:w="273" w:type="pct"/>
          </w:tcPr>
          <w:p w14:paraId="122C6FDC" w14:textId="77777777" w:rsidR="00D532AA" w:rsidRPr="00FF430B" w:rsidRDefault="00D532AA" w:rsidP="00D532AA">
            <w:pPr>
              <w:keepNext/>
              <w:keepLines/>
              <w:tabs>
                <w:tab w:val="left" w:pos="567"/>
              </w:tabs>
              <w:spacing w:before="200"/>
              <w:jc w:val="both"/>
              <w:outlineLvl w:val="2"/>
              <w:rPr>
                <w:bCs/>
              </w:rPr>
            </w:pPr>
          </w:p>
        </w:tc>
        <w:tc>
          <w:tcPr>
            <w:tcW w:w="727" w:type="pct"/>
          </w:tcPr>
          <w:p w14:paraId="4DCBFC99" w14:textId="77777777" w:rsidR="00D532AA" w:rsidRPr="00FF430B" w:rsidRDefault="00D532AA" w:rsidP="00D532AA">
            <w:pPr>
              <w:tabs>
                <w:tab w:val="left" w:pos="567"/>
              </w:tabs>
              <w:jc w:val="both"/>
              <w:rPr>
                <w:bCs/>
              </w:rPr>
            </w:pPr>
            <w:r w:rsidRPr="00FF430B">
              <w:rPr>
                <w:bCs/>
              </w:rPr>
              <w:t>Inginer-șef</w:t>
            </w:r>
          </w:p>
        </w:tc>
        <w:tc>
          <w:tcPr>
            <w:tcW w:w="1000" w:type="pct"/>
          </w:tcPr>
          <w:p w14:paraId="25A663D5" w14:textId="77777777" w:rsidR="00D532AA" w:rsidRPr="00FF430B" w:rsidRDefault="00D532AA" w:rsidP="00D532AA">
            <w:pPr>
              <w:keepNext/>
              <w:keepLines/>
              <w:tabs>
                <w:tab w:val="left" w:pos="567"/>
              </w:tabs>
              <w:spacing w:before="200"/>
              <w:jc w:val="both"/>
              <w:outlineLvl w:val="2"/>
              <w:rPr>
                <w:bCs/>
              </w:rPr>
            </w:pPr>
          </w:p>
        </w:tc>
        <w:tc>
          <w:tcPr>
            <w:tcW w:w="1036" w:type="pct"/>
          </w:tcPr>
          <w:p w14:paraId="7B50AB95" w14:textId="77777777" w:rsidR="00D532AA" w:rsidRPr="00FF430B" w:rsidRDefault="00D532AA" w:rsidP="00D532AA">
            <w:pPr>
              <w:keepNext/>
              <w:keepLines/>
              <w:tabs>
                <w:tab w:val="left" w:pos="567"/>
              </w:tabs>
              <w:spacing w:before="200"/>
              <w:jc w:val="both"/>
              <w:outlineLvl w:val="2"/>
              <w:rPr>
                <w:bCs/>
              </w:rPr>
            </w:pPr>
          </w:p>
        </w:tc>
        <w:tc>
          <w:tcPr>
            <w:tcW w:w="1056" w:type="pct"/>
          </w:tcPr>
          <w:p w14:paraId="60D35EB9" w14:textId="77777777" w:rsidR="00D532AA" w:rsidRPr="00FF430B" w:rsidRDefault="00D532AA" w:rsidP="00D532AA">
            <w:pPr>
              <w:keepNext/>
              <w:keepLines/>
              <w:tabs>
                <w:tab w:val="left" w:pos="567"/>
              </w:tabs>
              <w:spacing w:before="200"/>
              <w:jc w:val="both"/>
              <w:outlineLvl w:val="2"/>
              <w:rPr>
                <w:bCs/>
              </w:rPr>
            </w:pPr>
          </w:p>
        </w:tc>
        <w:tc>
          <w:tcPr>
            <w:tcW w:w="908" w:type="pct"/>
          </w:tcPr>
          <w:p w14:paraId="27E5D91E" w14:textId="77777777" w:rsidR="00D532AA" w:rsidRPr="00FF430B" w:rsidRDefault="00D532AA" w:rsidP="00D532AA">
            <w:pPr>
              <w:keepNext/>
              <w:keepLines/>
              <w:tabs>
                <w:tab w:val="left" w:pos="567"/>
              </w:tabs>
              <w:spacing w:before="200"/>
              <w:jc w:val="both"/>
              <w:outlineLvl w:val="2"/>
              <w:rPr>
                <w:bCs/>
              </w:rPr>
            </w:pPr>
          </w:p>
        </w:tc>
      </w:tr>
      <w:tr w:rsidR="00D532AA" w:rsidRPr="00EC30C2" w14:paraId="3AAF4A39" w14:textId="77777777" w:rsidTr="00D532AA">
        <w:trPr>
          <w:cantSplit/>
          <w:trHeight w:val="140"/>
        </w:trPr>
        <w:tc>
          <w:tcPr>
            <w:tcW w:w="273" w:type="pct"/>
          </w:tcPr>
          <w:p w14:paraId="6C7DBC7F" w14:textId="77777777" w:rsidR="00D532AA" w:rsidRPr="00FF430B" w:rsidRDefault="00D532AA" w:rsidP="00D532AA">
            <w:pPr>
              <w:keepNext/>
              <w:keepLines/>
              <w:tabs>
                <w:tab w:val="left" w:pos="567"/>
              </w:tabs>
              <w:spacing w:before="200"/>
              <w:jc w:val="both"/>
              <w:outlineLvl w:val="2"/>
              <w:rPr>
                <w:bCs/>
              </w:rPr>
            </w:pPr>
          </w:p>
        </w:tc>
        <w:tc>
          <w:tcPr>
            <w:tcW w:w="727" w:type="pct"/>
          </w:tcPr>
          <w:p w14:paraId="2EB54F9F" w14:textId="77777777" w:rsidR="00D532AA" w:rsidRPr="00FF430B" w:rsidRDefault="00D532AA" w:rsidP="00D532AA">
            <w:pPr>
              <w:tabs>
                <w:tab w:val="left" w:pos="567"/>
              </w:tabs>
              <w:jc w:val="both"/>
              <w:rPr>
                <w:bCs/>
              </w:rPr>
            </w:pPr>
            <w:r w:rsidRPr="00FF430B">
              <w:rPr>
                <w:bCs/>
              </w:rPr>
              <w:t>Diriginţi de şantier</w:t>
            </w:r>
          </w:p>
        </w:tc>
        <w:tc>
          <w:tcPr>
            <w:tcW w:w="1000" w:type="pct"/>
          </w:tcPr>
          <w:p w14:paraId="7CBC476C" w14:textId="77777777" w:rsidR="00D532AA" w:rsidRPr="00FF430B" w:rsidRDefault="00D532AA" w:rsidP="00D532AA">
            <w:pPr>
              <w:keepNext/>
              <w:keepLines/>
              <w:tabs>
                <w:tab w:val="left" w:pos="567"/>
              </w:tabs>
              <w:spacing w:before="200"/>
              <w:jc w:val="both"/>
              <w:outlineLvl w:val="2"/>
              <w:rPr>
                <w:bCs/>
              </w:rPr>
            </w:pPr>
          </w:p>
        </w:tc>
        <w:tc>
          <w:tcPr>
            <w:tcW w:w="1036" w:type="pct"/>
          </w:tcPr>
          <w:p w14:paraId="5E0CF112" w14:textId="77777777" w:rsidR="00D532AA" w:rsidRPr="00FF430B" w:rsidRDefault="00D532AA" w:rsidP="00D532AA">
            <w:pPr>
              <w:keepNext/>
              <w:keepLines/>
              <w:tabs>
                <w:tab w:val="left" w:pos="567"/>
              </w:tabs>
              <w:spacing w:before="200"/>
              <w:jc w:val="both"/>
              <w:outlineLvl w:val="2"/>
              <w:rPr>
                <w:bCs/>
              </w:rPr>
            </w:pPr>
          </w:p>
        </w:tc>
        <w:tc>
          <w:tcPr>
            <w:tcW w:w="1056" w:type="pct"/>
          </w:tcPr>
          <w:p w14:paraId="31891CAD" w14:textId="77777777" w:rsidR="00D532AA" w:rsidRPr="00FF430B" w:rsidRDefault="00D532AA" w:rsidP="00D532AA">
            <w:pPr>
              <w:keepNext/>
              <w:keepLines/>
              <w:tabs>
                <w:tab w:val="left" w:pos="567"/>
              </w:tabs>
              <w:spacing w:before="200"/>
              <w:jc w:val="both"/>
              <w:outlineLvl w:val="2"/>
              <w:rPr>
                <w:bCs/>
              </w:rPr>
            </w:pPr>
          </w:p>
        </w:tc>
        <w:tc>
          <w:tcPr>
            <w:tcW w:w="908" w:type="pct"/>
          </w:tcPr>
          <w:p w14:paraId="741DEA38" w14:textId="77777777" w:rsidR="00D532AA" w:rsidRPr="00FF430B" w:rsidRDefault="00D532AA" w:rsidP="00D532AA">
            <w:pPr>
              <w:keepNext/>
              <w:keepLines/>
              <w:tabs>
                <w:tab w:val="left" w:pos="567"/>
              </w:tabs>
              <w:spacing w:before="200"/>
              <w:jc w:val="both"/>
              <w:outlineLvl w:val="2"/>
              <w:rPr>
                <w:bCs/>
              </w:rPr>
            </w:pPr>
          </w:p>
        </w:tc>
      </w:tr>
      <w:tr w:rsidR="00D532AA" w:rsidRPr="00EC30C2" w14:paraId="22E8361D" w14:textId="77777777" w:rsidTr="00D532AA">
        <w:trPr>
          <w:cantSplit/>
          <w:trHeight w:val="140"/>
        </w:trPr>
        <w:tc>
          <w:tcPr>
            <w:tcW w:w="273" w:type="pct"/>
          </w:tcPr>
          <w:p w14:paraId="71BF4B7D" w14:textId="77777777" w:rsidR="00D532AA" w:rsidRPr="00FF430B" w:rsidRDefault="00D532AA" w:rsidP="00D532AA">
            <w:pPr>
              <w:keepNext/>
              <w:keepLines/>
              <w:tabs>
                <w:tab w:val="left" w:pos="567"/>
              </w:tabs>
              <w:spacing w:before="200"/>
              <w:jc w:val="both"/>
              <w:outlineLvl w:val="2"/>
              <w:rPr>
                <w:bCs/>
              </w:rPr>
            </w:pPr>
          </w:p>
        </w:tc>
        <w:tc>
          <w:tcPr>
            <w:tcW w:w="727" w:type="pct"/>
          </w:tcPr>
          <w:p w14:paraId="52BFF1FF" w14:textId="77777777" w:rsidR="00D532AA" w:rsidRPr="00FF430B" w:rsidRDefault="00D532AA" w:rsidP="00D532AA">
            <w:pPr>
              <w:tabs>
                <w:tab w:val="left" w:pos="567"/>
              </w:tabs>
              <w:jc w:val="both"/>
              <w:rPr>
                <w:bCs/>
              </w:rPr>
            </w:pPr>
            <w:r w:rsidRPr="00FF430B">
              <w:rPr>
                <w:bCs/>
              </w:rPr>
              <w:t>Maiştri</w:t>
            </w:r>
          </w:p>
        </w:tc>
        <w:tc>
          <w:tcPr>
            <w:tcW w:w="1000" w:type="pct"/>
          </w:tcPr>
          <w:p w14:paraId="28B39995" w14:textId="77777777" w:rsidR="00D532AA" w:rsidRPr="00FF430B" w:rsidRDefault="00D532AA" w:rsidP="00D532AA">
            <w:pPr>
              <w:keepNext/>
              <w:keepLines/>
              <w:tabs>
                <w:tab w:val="left" w:pos="567"/>
              </w:tabs>
              <w:spacing w:before="200"/>
              <w:jc w:val="both"/>
              <w:outlineLvl w:val="2"/>
              <w:rPr>
                <w:bCs/>
              </w:rPr>
            </w:pPr>
          </w:p>
        </w:tc>
        <w:tc>
          <w:tcPr>
            <w:tcW w:w="1036" w:type="pct"/>
          </w:tcPr>
          <w:p w14:paraId="0D17A9B8" w14:textId="77777777" w:rsidR="00D532AA" w:rsidRPr="00FF430B" w:rsidRDefault="00D532AA" w:rsidP="00D532AA">
            <w:pPr>
              <w:keepNext/>
              <w:keepLines/>
              <w:tabs>
                <w:tab w:val="left" w:pos="567"/>
              </w:tabs>
              <w:spacing w:before="200"/>
              <w:jc w:val="both"/>
              <w:outlineLvl w:val="2"/>
              <w:rPr>
                <w:bCs/>
              </w:rPr>
            </w:pPr>
          </w:p>
        </w:tc>
        <w:tc>
          <w:tcPr>
            <w:tcW w:w="1056" w:type="pct"/>
          </w:tcPr>
          <w:p w14:paraId="5FD6C159" w14:textId="77777777" w:rsidR="00D532AA" w:rsidRPr="00FF430B" w:rsidRDefault="00D532AA" w:rsidP="00D532AA">
            <w:pPr>
              <w:keepNext/>
              <w:keepLines/>
              <w:tabs>
                <w:tab w:val="left" w:pos="567"/>
              </w:tabs>
              <w:spacing w:before="200"/>
              <w:jc w:val="both"/>
              <w:outlineLvl w:val="2"/>
              <w:rPr>
                <w:bCs/>
              </w:rPr>
            </w:pPr>
          </w:p>
        </w:tc>
        <w:tc>
          <w:tcPr>
            <w:tcW w:w="908" w:type="pct"/>
          </w:tcPr>
          <w:p w14:paraId="4CC45470" w14:textId="77777777" w:rsidR="00D532AA" w:rsidRPr="00FF430B" w:rsidRDefault="00D532AA" w:rsidP="00D532AA">
            <w:pPr>
              <w:keepNext/>
              <w:keepLines/>
              <w:tabs>
                <w:tab w:val="left" w:pos="567"/>
              </w:tabs>
              <w:spacing w:before="200"/>
              <w:jc w:val="both"/>
              <w:outlineLvl w:val="2"/>
              <w:rPr>
                <w:bCs/>
              </w:rPr>
            </w:pPr>
          </w:p>
        </w:tc>
      </w:tr>
      <w:tr w:rsidR="00D532AA" w:rsidRPr="00EC30C2" w14:paraId="4899DEB0" w14:textId="77777777" w:rsidTr="00D532AA">
        <w:trPr>
          <w:cantSplit/>
          <w:trHeight w:val="1270"/>
        </w:trPr>
        <w:tc>
          <w:tcPr>
            <w:tcW w:w="273" w:type="pct"/>
          </w:tcPr>
          <w:p w14:paraId="4170BFD1" w14:textId="77777777" w:rsidR="00D532AA" w:rsidRPr="00FF430B" w:rsidRDefault="00D532AA" w:rsidP="00D532AA">
            <w:pPr>
              <w:keepNext/>
              <w:keepLines/>
              <w:tabs>
                <w:tab w:val="left" w:pos="567"/>
              </w:tabs>
              <w:spacing w:before="200"/>
              <w:jc w:val="both"/>
              <w:outlineLvl w:val="2"/>
              <w:rPr>
                <w:bCs/>
              </w:rPr>
            </w:pPr>
          </w:p>
        </w:tc>
        <w:tc>
          <w:tcPr>
            <w:tcW w:w="727" w:type="pct"/>
          </w:tcPr>
          <w:p w14:paraId="1D7B8121" w14:textId="77777777" w:rsidR="00D532AA" w:rsidRPr="00FF430B" w:rsidRDefault="00D532AA" w:rsidP="00D532AA">
            <w:pPr>
              <w:tabs>
                <w:tab w:val="left" w:pos="567"/>
              </w:tabs>
              <w:jc w:val="both"/>
              <w:rPr>
                <w:bCs/>
              </w:rPr>
            </w:pPr>
            <w:r w:rsidRPr="00FF430B">
              <w:rPr>
                <w:bCs/>
              </w:rPr>
              <w:t>Specialişti</w:t>
            </w:r>
          </w:p>
          <w:p w14:paraId="26159E6A" w14:textId="77777777" w:rsidR="00D532AA" w:rsidRPr="00FF430B" w:rsidRDefault="00D532AA" w:rsidP="00D532AA">
            <w:pPr>
              <w:tabs>
                <w:tab w:val="left" w:pos="567"/>
              </w:tabs>
              <w:jc w:val="both"/>
              <w:rPr>
                <w:bCs/>
              </w:rPr>
            </w:pPr>
            <w:r w:rsidRPr="00FF430B">
              <w:rPr>
                <w:bCs/>
              </w:rPr>
              <w:t>……………</w:t>
            </w:r>
          </w:p>
          <w:p w14:paraId="266B10AA" w14:textId="77777777" w:rsidR="00D532AA" w:rsidRPr="00FF430B" w:rsidRDefault="00D532AA" w:rsidP="00D532AA">
            <w:pPr>
              <w:tabs>
                <w:tab w:val="left" w:pos="567"/>
              </w:tabs>
              <w:jc w:val="both"/>
              <w:rPr>
                <w:bCs/>
              </w:rPr>
            </w:pPr>
            <w:r w:rsidRPr="00FF430B">
              <w:rPr>
                <w:bCs/>
              </w:rPr>
              <w:t>……………</w:t>
            </w:r>
          </w:p>
          <w:p w14:paraId="746B2086" w14:textId="77777777" w:rsidR="00D532AA" w:rsidRPr="00FF430B" w:rsidRDefault="00D532AA" w:rsidP="00D532AA">
            <w:pPr>
              <w:tabs>
                <w:tab w:val="left" w:pos="567"/>
              </w:tabs>
              <w:jc w:val="both"/>
              <w:rPr>
                <w:bCs/>
              </w:rPr>
            </w:pPr>
            <w:r w:rsidRPr="00FF430B">
              <w:rPr>
                <w:bCs/>
              </w:rPr>
              <w:t>…………….</w:t>
            </w:r>
          </w:p>
        </w:tc>
        <w:tc>
          <w:tcPr>
            <w:tcW w:w="1000" w:type="pct"/>
          </w:tcPr>
          <w:p w14:paraId="4CCB9B8E" w14:textId="77777777" w:rsidR="00D532AA" w:rsidRPr="00FF430B" w:rsidRDefault="00D532AA" w:rsidP="00D532AA">
            <w:pPr>
              <w:keepNext/>
              <w:keepLines/>
              <w:tabs>
                <w:tab w:val="left" w:pos="567"/>
              </w:tabs>
              <w:spacing w:before="200"/>
              <w:jc w:val="both"/>
              <w:outlineLvl w:val="2"/>
              <w:rPr>
                <w:bCs/>
              </w:rPr>
            </w:pPr>
          </w:p>
        </w:tc>
        <w:tc>
          <w:tcPr>
            <w:tcW w:w="1036" w:type="pct"/>
          </w:tcPr>
          <w:p w14:paraId="3A1B7F90" w14:textId="77777777" w:rsidR="00D532AA" w:rsidRPr="00FF430B" w:rsidRDefault="00D532AA" w:rsidP="00D532AA">
            <w:pPr>
              <w:keepNext/>
              <w:keepLines/>
              <w:tabs>
                <w:tab w:val="left" w:pos="567"/>
              </w:tabs>
              <w:spacing w:before="200"/>
              <w:jc w:val="both"/>
              <w:outlineLvl w:val="2"/>
              <w:rPr>
                <w:bCs/>
              </w:rPr>
            </w:pPr>
          </w:p>
        </w:tc>
        <w:tc>
          <w:tcPr>
            <w:tcW w:w="1056" w:type="pct"/>
          </w:tcPr>
          <w:p w14:paraId="4BF97D25" w14:textId="77777777" w:rsidR="00D532AA" w:rsidRPr="00FF430B" w:rsidRDefault="00D532AA" w:rsidP="00D532AA">
            <w:pPr>
              <w:keepNext/>
              <w:keepLines/>
              <w:tabs>
                <w:tab w:val="left" w:pos="567"/>
              </w:tabs>
              <w:spacing w:before="200"/>
              <w:jc w:val="both"/>
              <w:outlineLvl w:val="2"/>
              <w:rPr>
                <w:bCs/>
              </w:rPr>
            </w:pPr>
          </w:p>
        </w:tc>
        <w:tc>
          <w:tcPr>
            <w:tcW w:w="908" w:type="pct"/>
          </w:tcPr>
          <w:p w14:paraId="3D42D95F" w14:textId="77777777" w:rsidR="00D532AA" w:rsidRPr="00FF430B" w:rsidRDefault="00D532AA" w:rsidP="00D532AA">
            <w:pPr>
              <w:keepNext/>
              <w:keepLines/>
              <w:tabs>
                <w:tab w:val="left" w:pos="567"/>
              </w:tabs>
              <w:spacing w:before="200"/>
              <w:jc w:val="both"/>
              <w:outlineLvl w:val="2"/>
              <w:rPr>
                <w:bCs/>
              </w:rPr>
            </w:pPr>
          </w:p>
        </w:tc>
      </w:tr>
    </w:tbl>
    <w:p w14:paraId="5200E339" w14:textId="77777777" w:rsidR="00D532AA" w:rsidRPr="00FF430B" w:rsidRDefault="00D532AA" w:rsidP="00D532AA">
      <w:pPr>
        <w:jc w:val="both"/>
        <w:rPr>
          <w:rFonts w:eastAsia="PMingLiU"/>
          <w:lang w:eastAsia="zh-CN"/>
        </w:rPr>
      </w:pPr>
    </w:p>
    <w:p w14:paraId="0719E105" w14:textId="77777777" w:rsidR="00D532AA" w:rsidRPr="00FF430B" w:rsidRDefault="00D532AA" w:rsidP="00D532AA">
      <w:pPr>
        <w:jc w:val="both"/>
        <w:rPr>
          <w:rFonts w:eastAsia="PMingLiU"/>
          <w:lang w:eastAsia="zh-CN"/>
        </w:rPr>
      </w:pPr>
      <w:r w:rsidRPr="00FF430B">
        <w:rPr>
          <w:rFonts w:eastAsia="PMingLiU"/>
          <w:lang w:eastAsia="zh-CN"/>
        </w:rPr>
        <w:t>Semnat: _________________________________________</w:t>
      </w:r>
    </w:p>
    <w:p w14:paraId="06DA3218" w14:textId="77777777" w:rsidR="00D532AA" w:rsidRPr="00FF430B" w:rsidRDefault="00D532AA" w:rsidP="00D532AA">
      <w:pPr>
        <w:jc w:val="both"/>
        <w:rPr>
          <w:rFonts w:eastAsia="PMingLiU"/>
          <w:lang w:eastAsia="zh-CN"/>
        </w:rPr>
      </w:pPr>
      <w:r w:rsidRPr="00FF430B">
        <w:rPr>
          <w:rFonts w:eastAsia="PMingLiU"/>
          <w:lang w:eastAsia="zh-CN"/>
        </w:rPr>
        <w:t>Nume: __________________________________________</w:t>
      </w:r>
    </w:p>
    <w:p w14:paraId="7BC07BD0" w14:textId="77777777" w:rsidR="00D532AA" w:rsidRPr="00FF430B" w:rsidRDefault="00D532AA" w:rsidP="00D532AA">
      <w:pPr>
        <w:jc w:val="both"/>
        <w:rPr>
          <w:rFonts w:eastAsia="PMingLiU"/>
          <w:lang w:eastAsia="zh-CN"/>
        </w:rPr>
      </w:pPr>
      <w:r w:rsidRPr="00FF430B">
        <w:rPr>
          <w:rFonts w:eastAsia="PMingLiU"/>
          <w:lang w:eastAsia="zh-CN"/>
        </w:rPr>
        <w:t>Funcţia în cadrul întreprinderii: ____________________________</w:t>
      </w:r>
    </w:p>
    <w:p w14:paraId="225AC423" w14:textId="77777777" w:rsidR="00D532AA" w:rsidRPr="00FF430B" w:rsidRDefault="00D532AA" w:rsidP="00D532AA">
      <w:pPr>
        <w:jc w:val="both"/>
        <w:rPr>
          <w:rFonts w:eastAsia="PMingLiU"/>
          <w:lang w:eastAsia="zh-CN"/>
        </w:rPr>
      </w:pPr>
      <w:r w:rsidRPr="00FF430B">
        <w:rPr>
          <w:rFonts w:eastAsia="PMingLiU"/>
          <w:lang w:eastAsia="zh-CN"/>
        </w:rPr>
        <w:t>Denumirea întreprinderii: _________________________________</w:t>
      </w:r>
    </w:p>
    <w:p w14:paraId="0F234A02" w14:textId="77777777" w:rsidR="00D532AA" w:rsidRPr="00FF430B" w:rsidRDefault="00D532AA" w:rsidP="00D532AA">
      <w:pPr>
        <w:spacing w:after="200" w:line="276" w:lineRule="auto"/>
        <w:rPr>
          <w:rFonts w:eastAsia="PMingLiU"/>
          <w:lang w:eastAsia="zh-CN"/>
        </w:rPr>
      </w:pPr>
      <w:bookmarkStart w:id="59" w:name="_Toc449692114"/>
    </w:p>
    <w:p w14:paraId="57DAF9A7" w14:textId="77777777" w:rsidR="00D532AA" w:rsidRPr="00FF430B" w:rsidRDefault="00D532AA" w:rsidP="00D532AA">
      <w:pPr>
        <w:spacing w:line="276" w:lineRule="auto"/>
        <w:jc w:val="center"/>
        <w:rPr>
          <w:rFonts w:eastAsia="PMingLiU"/>
          <w:b/>
          <w:lang w:eastAsia="zh-CN"/>
        </w:rPr>
      </w:pPr>
    </w:p>
    <w:p w14:paraId="06A86E16" w14:textId="77777777" w:rsidR="00D532AA" w:rsidRPr="00FF430B" w:rsidRDefault="00D532AA" w:rsidP="00D532AA">
      <w:pPr>
        <w:spacing w:line="276" w:lineRule="auto"/>
        <w:jc w:val="center"/>
        <w:rPr>
          <w:rFonts w:eastAsia="PMingLiU"/>
          <w:b/>
          <w:lang w:eastAsia="zh-CN"/>
        </w:rPr>
      </w:pPr>
    </w:p>
    <w:p w14:paraId="0694037C" w14:textId="77777777" w:rsidR="00D532AA" w:rsidRPr="00FF430B" w:rsidRDefault="00D532AA" w:rsidP="00D532AA">
      <w:pPr>
        <w:spacing w:line="276" w:lineRule="auto"/>
        <w:jc w:val="center"/>
        <w:rPr>
          <w:rFonts w:eastAsia="PMingLiU"/>
          <w:b/>
          <w:lang w:eastAsia="zh-CN"/>
        </w:rPr>
      </w:pPr>
    </w:p>
    <w:p w14:paraId="77565614" w14:textId="77777777" w:rsidR="00D532AA" w:rsidRPr="00FF430B" w:rsidRDefault="00D532AA" w:rsidP="00D532AA">
      <w:pPr>
        <w:spacing w:line="276" w:lineRule="auto"/>
        <w:jc w:val="center"/>
        <w:rPr>
          <w:rFonts w:eastAsia="PMingLiU"/>
          <w:b/>
          <w:lang w:eastAsia="zh-CN"/>
        </w:rPr>
      </w:pPr>
    </w:p>
    <w:p w14:paraId="463139A6" w14:textId="77777777" w:rsidR="00D532AA" w:rsidRPr="00FF430B" w:rsidRDefault="00D532AA" w:rsidP="00D532AA">
      <w:pPr>
        <w:spacing w:line="276" w:lineRule="auto"/>
        <w:jc w:val="center"/>
        <w:rPr>
          <w:rFonts w:eastAsia="PMingLiU"/>
          <w:b/>
          <w:lang w:eastAsia="zh-CN"/>
        </w:rPr>
      </w:pPr>
    </w:p>
    <w:p w14:paraId="697D5CDC" w14:textId="77777777" w:rsidR="00D532AA" w:rsidRPr="00FF430B" w:rsidRDefault="00D532AA" w:rsidP="00D532AA">
      <w:pPr>
        <w:spacing w:line="276" w:lineRule="auto"/>
        <w:jc w:val="center"/>
        <w:rPr>
          <w:rFonts w:eastAsia="PMingLiU"/>
          <w:b/>
          <w:lang w:eastAsia="zh-CN"/>
        </w:rPr>
      </w:pPr>
    </w:p>
    <w:p w14:paraId="09604FAC" w14:textId="77777777" w:rsidR="00D532AA" w:rsidRPr="00FF430B" w:rsidRDefault="00D532AA" w:rsidP="00D532AA">
      <w:pPr>
        <w:spacing w:line="276" w:lineRule="auto"/>
        <w:jc w:val="center"/>
        <w:rPr>
          <w:rFonts w:eastAsia="PMingLiU"/>
          <w:b/>
          <w:lang w:eastAsia="zh-CN"/>
        </w:rPr>
      </w:pPr>
    </w:p>
    <w:p w14:paraId="4EDD349A" w14:textId="77777777" w:rsidR="00D532AA" w:rsidRPr="00FF430B" w:rsidRDefault="00D532AA" w:rsidP="00D532AA">
      <w:pPr>
        <w:spacing w:line="276" w:lineRule="auto"/>
        <w:jc w:val="center"/>
        <w:rPr>
          <w:rFonts w:eastAsia="PMingLiU"/>
          <w:b/>
          <w:lang w:eastAsia="zh-CN"/>
        </w:rPr>
      </w:pPr>
    </w:p>
    <w:p w14:paraId="1737DDDA" w14:textId="77777777" w:rsidR="00D532AA" w:rsidRPr="00FF430B" w:rsidRDefault="00D532AA" w:rsidP="00D532AA">
      <w:pPr>
        <w:spacing w:line="276" w:lineRule="auto"/>
        <w:jc w:val="center"/>
        <w:rPr>
          <w:rFonts w:eastAsia="PMingLiU"/>
          <w:b/>
          <w:lang w:eastAsia="zh-CN"/>
        </w:rPr>
      </w:pPr>
    </w:p>
    <w:p w14:paraId="5546A8DE" w14:textId="77777777" w:rsidR="00D532AA" w:rsidRPr="00FF430B" w:rsidRDefault="00D532AA" w:rsidP="00D532AA">
      <w:pPr>
        <w:spacing w:line="276" w:lineRule="auto"/>
        <w:jc w:val="center"/>
        <w:rPr>
          <w:rFonts w:eastAsia="PMingLiU"/>
          <w:b/>
          <w:lang w:eastAsia="zh-CN"/>
        </w:rPr>
      </w:pPr>
    </w:p>
    <w:p w14:paraId="12C94117" w14:textId="77777777" w:rsidR="00D532AA" w:rsidRPr="00FF430B" w:rsidRDefault="00D532AA" w:rsidP="00D532AA">
      <w:pPr>
        <w:spacing w:line="276" w:lineRule="auto"/>
        <w:jc w:val="center"/>
        <w:rPr>
          <w:rFonts w:eastAsia="PMingLiU"/>
          <w:b/>
          <w:lang w:eastAsia="zh-CN"/>
        </w:rPr>
      </w:pPr>
    </w:p>
    <w:p w14:paraId="4DD2CD2C" w14:textId="77777777" w:rsidR="00D532AA" w:rsidRPr="00FF430B" w:rsidRDefault="00D532AA" w:rsidP="00D532AA">
      <w:pPr>
        <w:spacing w:line="276" w:lineRule="auto"/>
        <w:jc w:val="center"/>
        <w:rPr>
          <w:rFonts w:eastAsia="PMingLiU"/>
          <w:b/>
          <w:lang w:eastAsia="zh-CN"/>
        </w:rPr>
      </w:pPr>
    </w:p>
    <w:p w14:paraId="2B15E535" w14:textId="77777777" w:rsidR="00D532AA" w:rsidRPr="00FF430B" w:rsidRDefault="00D532AA" w:rsidP="00D532AA">
      <w:pPr>
        <w:spacing w:line="276" w:lineRule="auto"/>
        <w:jc w:val="center"/>
        <w:rPr>
          <w:rFonts w:eastAsia="PMingLiU"/>
          <w:b/>
          <w:lang w:eastAsia="zh-CN"/>
        </w:rPr>
      </w:pPr>
    </w:p>
    <w:p w14:paraId="0206DC07" w14:textId="77777777" w:rsidR="00D532AA" w:rsidRPr="00FF430B" w:rsidRDefault="00D532AA" w:rsidP="00D532AA">
      <w:pPr>
        <w:spacing w:line="276" w:lineRule="auto"/>
        <w:jc w:val="center"/>
        <w:rPr>
          <w:rFonts w:eastAsia="PMingLiU"/>
          <w:b/>
          <w:lang w:eastAsia="zh-CN"/>
        </w:rPr>
      </w:pPr>
    </w:p>
    <w:p w14:paraId="5C33ADBE" w14:textId="77777777" w:rsidR="00D532AA" w:rsidRPr="00FF430B" w:rsidRDefault="00D532AA" w:rsidP="00D532AA">
      <w:pPr>
        <w:spacing w:line="276" w:lineRule="auto"/>
        <w:jc w:val="center"/>
        <w:rPr>
          <w:rFonts w:eastAsia="PMingLiU"/>
          <w:b/>
          <w:lang w:eastAsia="zh-CN"/>
        </w:rPr>
      </w:pPr>
    </w:p>
    <w:p w14:paraId="459D2A84" w14:textId="77777777" w:rsidR="00D532AA" w:rsidRPr="00FF430B" w:rsidRDefault="00D532AA" w:rsidP="00D532AA">
      <w:pPr>
        <w:spacing w:line="276" w:lineRule="auto"/>
        <w:jc w:val="center"/>
        <w:rPr>
          <w:rFonts w:eastAsia="PMingLiU"/>
          <w:b/>
          <w:lang w:eastAsia="zh-CN"/>
        </w:rPr>
      </w:pPr>
    </w:p>
    <w:p w14:paraId="3974E84A" w14:textId="77777777" w:rsidR="00D532AA" w:rsidRPr="00FF430B" w:rsidRDefault="00D532AA" w:rsidP="00D532AA">
      <w:pPr>
        <w:jc w:val="right"/>
        <w:rPr>
          <w:noProof w:val="0"/>
        </w:rPr>
      </w:pPr>
    </w:p>
    <w:p w14:paraId="55002CA8" w14:textId="77777777" w:rsidR="00D532AA" w:rsidRPr="00FF430B" w:rsidRDefault="00D532AA" w:rsidP="00D532AA">
      <w:pPr>
        <w:jc w:val="right"/>
        <w:rPr>
          <w:noProof w:val="0"/>
          <w:sz w:val="22"/>
          <w:szCs w:val="22"/>
        </w:rPr>
      </w:pPr>
      <w:r w:rsidRPr="00FF430B">
        <w:rPr>
          <w:noProof w:val="0"/>
        </w:rPr>
        <w:t>Anexa nr.</w:t>
      </w:r>
      <w:r>
        <w:rPr>
          <w:noProof w:val="0"/>
        </w:rPr>
        <w:t xml:space="preserve"> </w:t>
      </w:r>
      <w:r w:rsidRPr="00FF430B">
        <w:rPr>
          <w:noProof w:val="0"/>
        </w:rPr>
        <w:t>16</w:t>
      </w:r>
    </w:p>
    <w:p w14:paraId="02BE17B4" w14:textId="77777777" w:rsidR="00D532AA" w:rsidRPr="00FF430B" w:rsidRDefault="00D532AA" w:rsidP="00D532AA">
      <w:pPr>
        <w:jc w:val="right"/>
        <w:rPr>
          <w:noProof w:val="0"/>
        </w:rPr>
      </w:pPr>
      <w:r w:rsidRPr="00FF430B">
        <w:rPr>
          <w:noProof w:val="0"/>
        </w:rPr>
        <w:t>la Documentația standard nr._____</w:t>
      </w:r>
    </w:p>
    <w:p w14:paraId="51A012BB" w14:textId="77777777" w:rsidR="00D532AA" w:rsidRPr="00FF430B" w:rsidRDefault="00D532AA" w:rsidP="00D532AA">
      <w:pPr>
        <w:jc w:val="right"/>
        <w:rPr>
          <w:noProof w:val="0"/>
        </w:rPr>
      </w:pPr>
      <w:r w:rsidRPr="00FF430B">
        <w:rPr>
          <w:noProof w:val="0"/>
        </w:rPr>
        <w:t>din “____” ________ 20___</w:t>
      </w:r>
    </w:p>
    <w:p w14:paraId="04FB6E93" w14:textId="77777777" w:rsidR="00D532AA" w:rsidRPr="00FF430B" w:rsidRDefault="00D532AA" w:rsidP="00D532AA">
      <w:pPr>
        <w:spacing w:line="276" w:lineRule="auto"/>
        <w:jc w:val="center"/>
        <w:rPr>
          <w:rFonts w:eastAsia="PMingLiU"/>
          <w:b/>
          <w:lang w:eastAsia="zh-CN"/>
        </w:rPr>
      </w:pPr>
    </w:p>
    <w:p w14:paraId="3CCDB154" w14:textId="77777777" w:rsidR="00D532AA" w:rsidRPr="00FF430B" w:rsidRDefault="00D532AA" w:rsidP="00D532AA">
      <w:pPr>
        <w:spacing w:line="276" w:lineRule="auto"/>
        <w:jc w:val="center"/>
        <w:rPr>
          <w:rFonts w:eastAsia="PMingLiU"/>
          <w:b/>
          <w:lang w:eastAsia="zh-CN"/>
        </w:rPr>
      </w:pPr>
    </w:p>
    <w:p w14:paraId="3A18B8A3" w14:textId="77777777" w:rsidR="00D532AA" w:rsidRPr="00FF430B" w:rsidRDefault="00D532AA" w:rsidP="00D532AA">
      <w:pPr>
        <w:spacing w:line="276" w:lineRule="auto"/>
        <w:jc w:val="center"/>
        <w:rPr>
          <w:rFonts w:eastAsia="PMingLiU"/>
          <w:b/>
          <w:lang w:eastAsia="zh-CN"/>
        </w:rPr>
      </w:pPr>
    </w:p>
    <w:bookmarkEnd w:id="59"/>
    <w:p w14:paraId="617005E0" w14:textId="77777777" w:rsidR="00D532AA" w:rsidRPr="00FF430B" w:rsidRDefault="00D532AA" w:rsidP="00D532AA">
      <w:pPr>
        <w:spacing w:line="276" w:lineRule="auto"/>
        <w:jc w:val="center"/>
        <w:rPr>
          <w:rFonts w:eastAsia="PMingLiU"/>
          <w:b/>
          <w:noProof w:val="0"/>
          <w:lang w:eastAsia="zh-CN"/>
        </w:rPr>
      </w:pPr>
    </w:p>
    <w:p w14:paraId="219E5937" w14:textId="77777777" w:rsidR="00D532AA" w:rsidRPr="00FF430B" w:rsidRDefault="00D532AA" w:rsidP="00D532AA">
      <w:pPr>
        <w:jc w:val="center"/>
        <w:rPr>
          <w:rFonts w:eastAsia="SimSun"/>
          <w:b/>
          <w:bCs/>
          <w:iCs/>
          <w:lang w:eastAsia="zh-CN"/>
        </w:rPr>
      </w:pPr>
      <w:r w:rsidRPr="00FF430B">
        <w:rPr>
          <w:rFonts w:eastAsia="SimSun"/>
          <w:b/>
          <w:bCs/>
          <w:iCs/>
          <w:lang w:eastAsia="zh-CN"/>
        </w:rPr>
        <w:t>LISTA SUBCONTRACTANȚILOR</w:t>
      </w:r>
    </w:p>
    <w:p w14:paraId="52D1499A" w14:textId="77777777" w:rsidR="00D532AA" w:rsidRPr="00FF430B" w:rsidRDefault="00D532AA" w:rsidP="00D532AA">
      <w:pPr>
        <w:jc w:val="center"/>
        <w:rPr>
          <w:rFonts w:eastAsia="SimSun"/>
          <w:b/>
          <w:bCs/>
          <w:iCs/>
          <w:lang w:eastAsia="zh-CN"/>
        </w:rPr>
      </w:pPr>
      <w:r w:rsidRPr="00FF430B">
        <w:rPr>
          <w:rFonts w:eastAsia="SimSun"/>
          <w:b/>
          <w:bCs/>
          <w:iCs/>
          <w:lang w:eastAsia="zh-CN"/>
        </w:rPr>
        <w:t>ŞI PARTEA/PĂRŢILE DIN CONTRACT CARE SUNT</w:t>
      </w:r>
    </w:p>
    <w:p w14:paraId="420182BF" w14:textId="77777777" w:rsidR="00D532AA" w:rsidRPr="00FF430B" w:rsidRDefault="00D532AA" w:rsidP="00D532AA">
      <w:pPr>
        <w:jc w:val="center"/>
        <w:rPr>
          <w:rFonts w:eastAsia="SimSun"/>
          <w:b/>
          <w:bCs/>
          <w:iCs/>
          <w:lang w:eastAsia="zh-CN"/>
        </w:rPr>
      </w:pPr>
      <w:r w:rsidRPr="00FF430B">
        <w:rPr>
          <w:rFonts w:eastAsia="SimSun"/>
          <w:b/>
          <w:bCs/>
          <w:iCs/>
          <w:lang w:eastAsia="zh-CN"/>
        </w:rPr>
        <w:t>ÎNDEPLINITE DE ACEŞTIA</w:t>
      </w:r>
    </w:p>
    <w:p w14:paraId="4F019F25" w14:textId="77777777" w:rsidR="00D532AA" w:rsidRPr="00FF430B" w:rsidRDefault="00D532AA" w:rsidP="00D532A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D532AA" w:rsidRPr="00EC30C2" w14:paraId="40057F84" w14:textId="77777777" w:rsidTr="00D532AA">
        <w:trPr>
          <w:cantSplit/>
          <w:trHeight w:val="920"/>
        </w:trPr>
        <w:tc>
          <w:tcPr>
            <w:tcW w:w="0" w:type="auto"/>
            <w:vAlign w:val="center"/>
          </w:tcPr>
          <w:p w14:paraId="0C432C68" w14:textId="77777777" w:rsidR="00D532AA" w:rsidRPr="00FF430B" w:rsidRDefault="00D532AA" w:rsidP="00D532AA">
            <w:pPr>
              <w:tabs>
                <w:tab w:val="left" w:pos="567"/>
              </w:tabs>
              <w:jc w:val="both"/>
              <w:rPr>
                <w:b/>
              </w:rPr>
            </w:pPr>
            <w:r w:rsidRPr="00FF430B">
              <w:rPr>
                <w:b/>
              </w:rPr>
              <w:t>Nr. d/o</w:t>
            </w:r>
          </w:p>
        </w:tc>
        <w:tc>
          <w:tcPr>
            <w:tcW w:w="3126" w:type="dxa"/>
            <w:vAlign w:val="center"/>
          </w:tcPr>
          <w:p w14:paraId="080B3CB8" w14:textId="77777777" w:rsidR="00D532AA" w:rsidRPr="00FF430B" w:rsidRDefault="00D532AA" w:rsidP="00D532AA">
            <w:pPr>
              <w:jc w:val="center"/>
              <w:rPr>
                <w:b/>
              </w:rPr>
            </w:pPr>
            <w:r w:rsidRPr="00FF430B">
              <w:rPr>
                <w:b/>
              </w:rPr>
              <w:t>Numele şi adresa subantreprenorilor</w:t>
            </w:r>
          </w:p>
        </w:tc>
        <w:tc>
          <w:tcPr>
            <w:tcW w:w="1984" w:type="dxa"/>
            <w:vAlign w:val="center"/>
          </w:tcPr>
          <w:p w14:paraId="32251565" w14:textId="77777777" w:rsidR="00D532AA" w:rsidRPr="00FF430B" w:rsidRDefault="00D532AA" w:rsidP="00D532AA">
            <w:pPr>
              <w:rPr>
                <w:rFonts w:eastAsia="MS Mincho"/>
                <w:b/>
                <w:lang w:eastAsia="zh-CN"/>
              </w:rPr>
            </w:pPr>
            <w:r w:rsidRPr="00FF430B">
              <w:rPr>
                <w:rFonts w:eastAsia="MS Mincho"/>
                <w:b/>
                <w:lang w:eastAsia="zh-CN"/>
              </w:rPr>
              <w:t>Activităţi din contract</w:t>
            </w:r>
          </w:p>
        </w:tc>
        <w:tc>
          <w:tcPr>
            <w:tcW w:w="1443" w:type="dxa"/>
            <w:vAlign w:val="center"/>
          </w:tcPr>
          <w:p w14:paraId="53B28028" w14:textId="77777777" w:rsidR="00D532AA" w:rsidRPr="00FF430B" w:rsidRDefault="00D532AA" w:rsidP="00D532AA">
            <w:pPr>
              <w:rPr>
                <w:rFonts w:eastAsia="MS Mincho"/>
                <w:b/>
                <w:lang w:eastAsia="zh-CN"/>
              </w:rPr>
            </w:pPr>
            <w:r w:rsidRPr="00FF430B">
              <w:rPr>
                <w:rFonts w:eastAsia="MS Mincho"/>
                <w:b/>
                <w:lang w:eastAsia="zh-CN"/>
              </w:rPr>
              <w:t>Valoarea aproximativă</w:t>
            </w:r>
          </w:p>
        </w:tc>
        <w:tc>
          <w:tcPr>
            <w:tcW w:w="0" w:type="auto"/>
            <w:vAlign w:val="center"/>
          </w:tcPr>
          <w:p w14:paraId="01EB6EC7" w14:textId="77777777" w:rsidR="00D532AA" w:rsidRPr="00FF430B" w:rsidRDefault="00D532AA" w:rsidP="00D532AA">
            <w:pPr>
              <w:rPr>
                <w:rFonts w:eastAsia="MS Mincho"/>
                <w:b/>
                <w:lang w:eastAsia="zh-CN"/>
              </w:rPr>
            </w:pPr>
            <w:r w:rsidRPr="00FF430B">
              <w:rPr>
                <w:rFonts w:eastAsia="MS Mincho"/>
                <w:b/>
                <w:lang w:eastAsia="zh-CN"/>
              </w:rPr>
              <w:t>% din valoarea contractului</w:t>
            </w:r>
          </w:p>
        </w:tc>
      </w:tr>
      <w:tr w:rsidR="00D532AA" w:rsidRPr="00EC30C2" w14:paraId="2734FC91" w14:textId="77777777" w:rsidTr="00D532AA">
        <w:trPr>
          <w:trHeight w:val="175"/>
        </w:trPr>
        <w:tc>
          <w:tcPr>
            <w:tcW w:w="0" w:type="auto"/>
          </w:tcPr>
          <w:p w14:paraId="2DF9BFC7" w14:textId="77777777" w:rsidR="00D532AA" w:rsidRPr="00FF430B" w:rsidRDefault="00D532AA" w:rsidP="00D532AA">
            <w:pPr>
              <w:tabs>
                <w:tab w:val="left" w:pos="567"/>
              </w:tabs>
              <w:jc w:val="both"/>
            </w:pPr>
            <w:r w:rsidRPr="00FF430B">
              <w:t>1.</w:t>
            </w:r>
          </w:p>
        </w:tc>
        <w:tc>
          <w:tcPr>
            <w:tcW w:w="3126" w:type="dxa"/>
          </w:tcPr>
          <w:p w14:paraId="613EF116" w14:textId="77777777" w:rsidR="00D532AA" w:rsidRPr="00FF430B" w:rsidRDefault="00D532AA" w:rsidP="00D532AA">
            <w:pPr>
              <w:keepNext/>
              <w:keepLines/>
              <w:tabs>
                <w:tab w:val="left" w:pos="567"/>
              </w:tabs>
              <w:spacing w:before="200"/>
              <w:jc w:val="both"/>
              <w:outlineLvl w:val="2"/>
            </w:pPr>
          </w:p>
        </w:tc>
        <w:tc>
          <w:tcPr>
            <w:tcW w:w="1984" w:type="dxa"/>
          </w:tcPr>
          <w:p w14:paraId="46B3B0E2" w14:textId="77777777" w:rsidR="00D532AA" w:rsidRPr="00FF430B" w:rsidRDefault="00D532AA" w:rsidP="00D532AA">
            <w:pPr>
              <w:keepNext/>
              <w:keepLines/>
              <w:tabs>
                <w:tab w:val="left" w:pos="567"/>
              </w:tabs>
              <w:spacing w:before="200"/>
              <w:jc w:val="both"/>
              <w:outlineLvl w:val="2"/>
            </w:pPr>
          </w:p>
        </w:tc>
        <w:tc>
          <w:tcPr>
            <w:tcW w:w="1443" w:type="dxa"/>
          </w:tcPr>
          <w:p w14:paraId="7695AA69" w14:textId="77777777" w:rsidR="00D532AA" w:rsidRPr="00FF430B" w:rsidRDefault="00D532AA" w:rsidP="00D532AA">
            <w:pPr>
              <w:keepNext/>
              <w:keepLines/>
              <w:tabs>
                <w:tab w:val="left" w:pos="567"/>
              </w:tabs>
              <w:spacing w:before="200"/>
              <w:jc w:val="both"/>
              <w:outlineLvl w:val="2"/>
            </w:pPr>
          </w:p>
        </w:tc>
        <w:tc>
          <w:tcPr>
            <w:tcW w:w="0" w:type="auto"/>
          </w:tcPr>
          <w:p w14:paraId="66B775F4" w14:textId="77777777" w:rsidR="00D532AA" w:rsidRPr="00FF430B" w:rsidRDefault="00D532AA" w:rsidP="00D532AA">
            <w:pPr>
              <w:keepNext/>
              <w:keepLines/>
              <w:tabs>
                <w:tab w:val="left" w:pos="567"/>
              </w:tabs>
              <w:spacing w:before="200"/>
              <w:jc w:val="both"/>
              <w:outlineLvl w:val="2"/>
            </w:pPr>
          </w:p>
        </w:tc>
      </w:tr>
      <w:tr w:rsidR="00D532AA" w:rsidRPr="00EC30C2" w14:paraId="78B41A78" w14:textId="77777777" w:rsidTr="00D532AA">
        <w:trPr>
          <w:trHeight w:val="337"/>
        </w:trPr>
        <w:tc>
          <w:tcPr>
            <w:tcW w:w="0" w:type="auto"/>
          </w:tcPr>
          <w:p w14:paraId="36CA01DF" w14:textId="77777777" w:rsidR="00D532AA" w:rsidRPr="00FF430B" w:rsidRDefault="00D532AA" w:rsidP="00D532AA">
            <w:pPr>
              <w:tabs>
                <w:tab w:val="left" w:pos="567"/>
              </w:tabs>
              <w:jc w:val="both"/>
            </w:pPr>
            <w:r w:rsidRPr="00FF430B">
              <w:t>2.</w:t>
            </w:r>
          </w:p>
        </w:tc>
        <w:tc>
          <w:tcPr>
            <w:tcW w:w="3126" w:type="dxa"/>
          </w:tcPr>
          <w:p w14:paraId="7EB68E84" w14:textId="77777777" w:rsidR="00D532AA" w:rsidRPr="00FF430B" w:rsidRDefault="00D532AA" w:rsidP="00D532AA">
            <w:pPr>
              <w:keepNext/>
              <w:keepLines/>
              <w:tabs>
                <w:tab w:val="left" w:pos="567"/>
              </w:tabs>
              <w:spacing w:before="200"/>
              <w:jc w:val="both"/>
              <w:outlineLvl w:val="2"/>
            </w:pPr>
          </w:p>
        </w:tc>
        <w:tc>
          <w:tcPr>
            <w:tcW w:w="1984" w:type="dxa"/>
          </w:tcPr>
          <w:p w14:paraId="3C865B3C" w14:textId="77777777" w:rsidR="00D532AA" w:rsidRPr="00FF430B" w:rsidRDefault="00D532AA" w:rsidP="00D532AA">
            <w:pPr>
              <w:keepNext/>
              <w:keepLines/>
              <w:tabs>
                <w:tab w:val="left" w:pos="567"/>
              </w:tabs>
              <w:spacing w:before="200"/>
              <w:jc w:val="both"/>
              <w:outlineLvl w:val="2"/>
            </w:pPr>
          </w:p>
        </w:tc>
        <w:tc>
          <w:tcPr>
            <w:tcW w:w="1443" w:type="dxa"/>
          </w:tcPr>
          <w:p w14:paraId="0966DB40" w14:textId="77777777" w:rsidR="00D532AA" w:rsidRPr="00FF430B" w:rsidRDefault="00D532AA" w:rsidP="00D532AA">
            <w:pPr>
              <w:keepNext/>
              <w:keepLines/>
              <w:tabs>
                <w:tab w:val="left" w:pos="567"/>
              </w:tabs>
              <w:spacing w:before="200"/>
              <w:jc w:val="both"/>
              <w:outlineLvl w:val="2"/>
            </w:pPr>
          </w:p>
        </w:tc>
        <w:tc>
          <w:tcPr>
            <w:tcW w:w="0" w:type="auto"/>
          </w:tcPr>
          <w:p w14:paraId="49F5E08B" w14:textId="77777777" w:rsidR="00D532AA" w:rsidRPr="00FF430B" w:rsidRDefault="00D532AA" w:rsidP="00D532AA">
            <w:pPr>
              <w:keepNext/>
              <w:keepLines/>
              <w:tabs>
                <w:tab w:val="left" w:pos="567"/>
              </w:tabs>
              <w:spacing w:before="200"/>
              <w:jc w:val="both"/>
              <w:outlineLvl w:val="2"/>
            </w:pPr>
          </w:p>
        </w:tc>
      </w:tr>
      <w:tr w:rsidR="00D532AA" w:rsidRPr="00EC30C2" w14:paraId="1EDDE7AB" w14:textId="77777777" w:rsidTr="00D532AA">
        <w:trPr>
          <w:trHeight w:val="181"/>
        </w:trPr>
        <w:tc>
          <w:tcPr>
            <w:tcW w:w="0" w:type="auto"/>
          </w:tcPr>
          <w:p w14:paraId="306875F7" w14:textId="77777777" w:rsidR="00D532AA" w:rsidRPr="00FF430B" w:rsidRDefault="00D532AA" w:rsidP="00D532AA">
            <w:pPr>
              <w:tabs>
                <w:tab w:val="left" w:pos="567"/>
              </w:tabs>
              <w:jc w:val="both"/>
            </w:pPr>
            <w:r w:rsidRPr="00FF430B">
              <w:t>3.</w:t>
            </w:r>
          </w:p>
        </w:tc>
        <w:tc>
          <w:tcPr>
            <w:tcW w:w="3126" w:type="dxa"/>
          </w:tcPr>
          <w:p w14:paraId="32824EB0" w14:textId="77777777" w:rsidR="00D532AA" w:rsidRPr="00FF430B" w:rsidRDefault="00D532AA" w:rsidP="00D532AA">
            <w:pPr>
              <w:keepNext/>
              <w:keepLines/>
              <w:tabs>
                <w:tab w:val="left" w:pos="567"/>
              </w:tabs>
              <w:spacing w:before="200"/>
              <w:jc w:val="both"/>
              <w:outlineLvl w:val="2"/>
            </w:pPr>
          </w:p>
        </w:tc>
        <w:tc>
          <w:tcPr>
            <w:tcW w:w="1984" w:type="dxa"/>
          </w:tcPr>
          <w:p w14:paraId="4C117421" w14:textId="77777777" w:rsidR="00D532AA" w:rsidRPr="00FF430B" w:rsidRDefault="00D532AA" w:rsidP="00D532AA">
            <w:pPr>
              <w:keepNext/>
              <w:keepLines/>
              <w:tabs>
                <w:tab w:val="left" w:pos="567"/>
              </w:tabs>
              <w:spacing w:before="200"/>
              <w:jc w:val="both"/>
              <w:outlineLvl w:val="2"/>
            </w:pPr>
          </w:p>
        </w:tc>
        <w:tc>
          <w:tcPr>
            <w:tcW w:w="1443" w:type="dxa"/>
          </w:tcPr>
          <w:p w14:paraId="54A0E6AF" w14:textId="77777777" w:rsidR="00D532AA" w:rsidRPr="00FF430B" w:rsidRDefault="00D532AA" w:rsidP="00D532AA">
            <w:pPr>
              <w:keepNext/>
              <w:keepLines/>
              <w:tabs>
                <w:tab w:val="left" w:pos="567"/>
              </w:tabs>
              <w:spacing w:before="200"/>
              <w:jc w:val="both"/>
              <w:outlineLvl w:val="2"/>
            </w:pPr>
          </w:p>
        </w:tc>
        <w:tc>
          <w:tcPr>
            <w:tcW w:w="0" w:type="auto"/>
          </w:tcPr>
          <w:p w14:paraId="3BBEB977" w14:textId="77777777" w:rsidR="00D532AA" w:rsidRPr="00FF430B" w:rsidRDefault="00D532AA" w:rsidP="00D532AA">
            <w:pPr>
              <w:keepNext/>
              <w:keepLines/>
              <w:tabs>
                <w:tab w:val="left" w:pos="567"/>
              </w:tabs>
              <w:spacing w:before="200"/>
              <w:jc w:val="both"/>
              <w:outlineLvl w:val="2"/>
            </w:pPr>
          </w:p>
        </w:tc>
      </w:tr>
      <w:tr w:rsidR="00D532AA" w:rsidRPr="00EC30C2" w14:paraId="620AF56A" w14:textId="77777777" w:rsidTr="00D532AA">
        <w:trPr>
          <w:trHeight w:val="181"/>
        </w:trPr>
        <w:tc>
          <w:tcPr>
            <w:tcW w:w="0" w:type="auto"/>
          </w:tcPr>
          <w:p w14:paraId="420D5201" w14:textId="77777777" w:rsidR="00D532AA" w:rsidRPr="00FF430B" w:rsidRDefault="00D532AA" w:rsidP="00D532AA">
            <w:pPr>
              <w:tabs>
                <w:tab w:val="left" w:pos="567"/>
              </w:tabs>
              <w:jc w:val="both"/>
            </w:pPr>
            <w:r w:rsidRPr="00FF430B">
              <w:t>4.</w:t>
            </w:r>
          </w:p>
        </w:tc>
        <w:tc>
          <w:tcPr>
            <w:tcW w:w="3126" w:type="dxa"/>
          </w:tcPr>
          <w:p w14:paraId="140FC3C3" w14:textId="77777777" w:rsidR="00D532AA" w:rsidRPr="00FF430B" w:rsidRDefault="00D532AA" w:rsidP="00D532AA">
            <w:pPr>
              <w:keepNext/>
              <w:keepLines/>
              <w:tabs>
                <w:tab w:val="left" w:pos="567"/>
              </w:tabs>
              <w:spacing w:before="200"/>
              <w:jc w:val="both"/>
              <w:outlineLvl w:val="2"/>
            </w:pPr>
          </w:p>
        </w:tc>
        <w:tc>
          <w:tcPr>
            <w:tcW w:w="1984" w:type="dxa"/>
          </w:tcPr>
          <w:p w14:paraId="3BD5C9AF" w14:textId="77777777" w:rsidR="00D532AA" w:rsidRPr="00FF430B" w:rsidRDefault="00D532AA" w:rsidP="00D532AA">
            <w:pPr>
              <w:keepNext/>
              <w:keepLines/>
              <w:tabs>
                <w:tab w:val="left" w:pos="567"/>
              </w:tabs>
              <w:spacing w:before="200"/>
              <w:jc w:val="both"/>
              <w:outlineLvl w:val="2"/>
            </w:pPr>
          </w:p>
        </w:tc>
        <w:tc>
          <w:tcPr>
            <w:tcW w:w="1443" w:type="dxa"/>
          </w:tcPr>
          <w:p w14:paraId="13A7211C" w14:textId="77777777" w:rsidR="00D532AA" w:rsidRPr="00FF430B" w:rsidRDefault="00D532AA" w:rsidP="00D532AA">
            <w:pPr>
              <w:keepNext/>
              <w:keepLines/>
              <w:tabs>
                <w:tab w:val="left" w:pos="567"/>
              </w:tabs>
              <w:spacing w:before="200"/>
              <w:jc w:val="both"/>
              <w:outlineLvl w:val="2"/>
            </w:pPr>
          </w:p>
        </w:tc>
        <w:tc>
          <w:tcPr>
            <w:tcW w:w="0" w:type="auto"/>
          </w:tcPr>
          <w:p w14:paraId="0DADDD2E" w14:textId="77777777" w:rsidR="00D532AA" w:rsidRPr="00FF430B" w:rsidRDefault="00D532AA" w:rsidP="00D532AA">
            <w:pPr>
              <w:keepNext/>
              <w:keepLines/>
              <w:tabs>
                <w:tab w:val="left" w:pos="567"/>
              </w:tabs>
              <w:spacing w:before="200"/>
              <w:jc w:val="both"/>
              <w:outlineLvl w:val="2"/>
            </w:pPr>
          </w:p>
        </w:tc>
      </w:tr>
      <w:tr w:rsidR="00D532AA" w:rsidRPr="00EC30C2" w14:paraId="23ACAFA3" w14:textId="77777777" w:rsidTr="00D532AA">
        <w:trPr>
          <w:trHeight w:val="181"/>
        </w:trPr>
        <w:tc>
          <w:tcPr>
            <w:tcW w:w="0" w:type="auto"/>
          </w:tcPr>
          <w:p w14:paraId="5975DD31" w14:textId="77777777" w:rsidR="00D532AA" w:rsidRPr="00FF430B" w:rsidRDefault="00D532AA" w:rsidP="00D532AA">
            <w:pPr>
              <w:keepNext/>
              <w:keepLines/>
              <w:tabs>
                <w:tab w:val="left" w:pos="567"/>
              </w:tabs>
              <w:spacing w:before="200"/>
              <w:jc w:val="both"/>
              <w:outlineLvl w:val="2"/>
            </w:pPr>
          </w:p>
        </w:tc>
        <w:tc>
          <w:tcPr>
            <w:tcW w:w="3126" w:type="dxa"/>
          </w:tcPr>
          <w:p w14:paraId="19B37A0B" w14:textId="77777777" w:rsidR="00D532AA" w:rsidRPr="00FF430B" w:rsidRDefault="00D532AA" w:rsidP="00D532AA">
            <w:pPr>
              <w:keepNext/>
              <w:keepLines/>
              <w:tabs>
                <w:tab w:val="left" w:pos="567"/>
              </w:tabs>
              <w:spacing w:before="200"/>
              <w:jc w:val="both"/>
              <w:outlineLvl w:val="2"/>
            </w:pPr>
          </w:p>
        </w:tc>
        <w:tc>
          <w:tcPr>
            <w:tcW w:w="1984" w:type="dxa"/>
          </w:tcPr>
          <w:p w14:paraId="155DB84A" w14:textId="77777777" w:rsidR="00D532AA" w:rsidRPr="00FF430B" w:rsidRDefault="00D532AA" w:rsidP="00D532AA">
            <w:pPr>
              <w:keepNext/>
              <w:keepLines/>
              <w:tabs>
                <w:tab w:val="left" w:pos="567"/>
              </w:tabs>
              <w:spacing w:before="200"/>
              <w:jc w:val="both"/>
              <w:outlineLvl w:val="2"/>
            </w:pPr>
          </w:p>
        </w:tc>
        <w:tc>
          <w:tcPr>
            <w:tcW w:w="1443" w:type="dxa"/>
          </w:tcPr>
          <w:p w14:paraId="47739C84" w14:textId="77777777" w:rsidR="00D532AA" w:rsidRPr="00FF430B" w:rsidRDefault="00D532AA" w:rsidP="00D532AA">
            <w:pPr>
              <w:keepNext/>
              <w:keepLines/>
              <w:tabs>
                <w:tab w:val="left" w:pos="567"/>
              </w:tabs>
              <w:spacing w:before="200"/>
              <w:jc w:val="both"/>
              <w:outlineLvl w:val="2"/>
            </w:pPr>
          </w:p>
        </w:tc>
        <w:tc>
          <w:tcPr>
            <w:tcW w:w="0" w:type="auto"/>
          </w:tcPr>
          <w:p w14:paraId="39483F2F" w14:textId="77777777" w:rsidR="00D532AA" w:rsidRPr="00FF430B" w:rsidRDefault="00D532AA" w:rsidP="00D532AA">
            <w:pPr>
              <w:keepNext/>
              <w:keepLines/>
              <w:tabs>
                <w:tab w:val="left" w:pos="567"/>
              </w:tabs>
              <w:spacing w:before="200"/>
              <w:jc w:val="both"/>
              <w:outlineLvl w:val="2"/>
            </w:pPr>
          </w:p>
        </w:tc>
      </w:tr>
    </w:tbl>
    <w:p w14:paraId="32DAD795" w14:textId="77777777" w:rsidR="00D532AA" w:rsidRPr="00FF430B" w:rsidRDefault="00D532AA" w:rsidP="00D532AA">
      <w:pPr>
        <w:jc w:val="both"/>
        <w:rPr>
          <w:rFonts w:eastAsia="PMingLiU"/>
          <w:lang w:eastAsia="zh-CN"/>
        </w:rPr>
      </w:pPr>
    </w:p>
    <w:p w14:paraId="108D4107" w14:textId="77777777" w:rsidR="00D532AA" w:rsidRPr="00FF430B" w:rsidRDefault="00D532AA" w:rsidP="00D532AA">
      <w:pPr>
        <w:jc w:val="both"/>
        <w:rPr>
          <w:rFonts w:eastAsia="PMingLiU"/>
          <w:lang w:eastAsia="zh-CN"/>
        </w:rPr>
      </w:pPr>
      <w:r w:rsidRPr="00FF430B">
        <w:rPr>
          <w:rFonts w:eastAsia="PMingLiU"/>
          <w:lang w:eastAsia="zh-CN"/>
        </w:rPr>
        <w:t>Semnat: ______________________________________</w:t>
      </w:r>
    </w:p>
    <w:p w14:paraId="1604717A" w14:textId="77777777" w:rsidR="00D532AA" w:rsidRPr="00FF430B" w:rsidRDefault="00D532AA" w:rsidP="00D532AA">
      <w:pPr>
        <w:jc w:val="both"/>
        <w:rPr>
          <w:rFonts w:eastAsia="PMingLiU"/>
          <w:lang w:eastAsia="zh-CN"/>
        </w:rPr>
      </w:pPr>
      <w:r w:rsidRPr="00FF430B">
        <w:rPr>
          <w:rFonts w:eastAsia="PMingLiU"/>
          <w:lang w:eastAsia="zh-CN"/>
        </w:rPr>
        <w:t>Nume: _______________________________________</w:t>
      </w:r>
    </w:p>
    <w:p w14:paraId="4382172F" w14:textId="77777777" w:rsidR="00D532AA" w:rsidRPr="00FF430B" w:rsidRDefault="00D532AA" w:rsidP="00D532AA">
      <w:pPr>
        <w:jc w:val="both"/>
        <w:rPr>
          <w:rFonts w:eastAsia="PMingLiU"/>
          <w:lang w:eastAsia="zh-CN"/>
        </w:rPr>
      </w:pPr>
      <w:r w:rsidRPr="00FF430B">
        <w:rPr>
          <w:rFonts w:eastAsia="PMingLiU"/>
          <w:lang w:eastAsia="zh-CN"/>
        </w:rPr>
        <w:t>Funcţia în cadrul întreprinderii: _________________________</w:t>
      </w:r>
    </w:p>
    <w:p w14:paraId="70C032F3" w14:textId="77777777" w:rsidR="00D532AA" w:rsidRPr="00FF430B" w:rsidRDefault="00D532AA" w:rsidP="00D532AA">
      <w:pPr>
        <w:jc w:val="both"/>
        <w:rPr>
          <w:rFonts w:eastAsia="PMingLiU"/>
          <w:lang w:eastAsia="zh-CN"/>
        </w:rPr>
      </w:pPr>
      <w:r w:rsidRPr="00FF430B">
        <w:rPr>
          <w:rFonts w:eastAsia="PMingLiU"/>
          <w:lang w:eastAsia="zh-CN"/>
        </w:rPr>
        <w:t>Denumirea întreprinderii: ______________________________</w:t>
      </w:r>
    </w:p>
    <w:p w14:paraId="186F7C0E" w14:textId="77777777" w:rsidR="00D532AA" w:rsidRPr="00FF430B" w:rsidRDefault="00D532AA" w:rsidP="00D532AA">
      <w:pPr>
        <w:rPr>
          <w:rFonts w:eastAsia="PMingLiU"/>
          <w:lang w:eastAsia="zh-CN"/>
        </w:rPr>
      </w:pPr>
    </w:p>
    <w:p w14:paraId="07F6EE98" w14:textId="77777777" w:rsidR="00D532AA" w:rsidRPr="00FF430B" w:rsidRDefault="00D532AA" w:rsidP="00D532AA">
      <w:pPr>
        <w:spacing w:after="200" w:line="276" w:lineRule="auto"/>
        <w:jc w:val="center"/>
        <w:rPr>
          <w:rFonts w:eastAsia="PMingLiU"/>
          <w:lang w:eastAsia="zh-CN"/>
        </w:rPr>
      </w:pPr>
      <w:bookmarkStart w:id="60" w:name="_Toc449692115"/>
    </w:p>
    <w:p w14:paraId="272BF7F7" w14:textId="77777777" w:rsidR="00D532AA" w:rsidRPr="00FF430B" w:rsidRDefault="00D532AA" w:rsidP="00D532AA">
      <w:pPr>
        <w:spacing w:after="200" w:line="276" w:lineRule="auto"/>
        <w:jc w:val="center"/>
        <w:rPr>
          <w:rFonts w:eastAsia="PMingLiU"/>
          <w:b/>
          <w:lang w:eastAsia="zh-CN"/>
        </w:rPr>
      </w:pPr>
    </w:p>
    <w:p w14:paraId="5CD481CA" w14:textId="77777777" w:rsidR="00D532AA" w:rsidRPr="00FF430B" w:rsidRDefault="00D532AA" w:rsidP="00D532AA">
      <w:pPr>
        <w:spacing w:after="200" w:line="276" w:lineRule="auto"/>
        <w:jc w:val="center"/>
        <w:rPr>
          <w:rFonts w:eastAsia="PMingLiU"/>
          <w:b/>
          <w:lang w:eastAsia="zh-CN"/>
        </w:rPr>
      </w:pPr>
    </w:p>
    <w:p w14:paraId="5F841206" w14:textId="77777777" w:rsidR="00D532AA" w:rsidRPr="00FF430B" w:rsidRDefault="00D532AA" w:rsidP="00D532AA">
      <w:pPr>
        <w:spacing w:after="200" w:line="276" w:lineRule="auto"/>
        <w:jc w:val="center"/>
        <w:rPr>
          <w:rFonts w:eastAsia="PMingLiU"/>
          <w:b/>
          <w:lang w:eastAsia="zh-CN"/>
        </w:rPr>
      </w:pPr>
    </w:p>
    <w:p w14:paraId="68B462BE" w14:textId="77777777" w:rsidR="00D532AA" w:rsidRPr="00FF430B" w:rsidRDefault="00D532AA" w:rsidP="00D532AA">
      <w:pPr>
        <w:spacing w:after="200" w:line="276" w:lineRule="auto"/>
        <w:jc w:val="center"/>
        <w:rPr>
          <w:rFonts w:eastAsia="PMingLiU"/>
          <w:b/>
          <w:lang w:eastAsia="zh-CN"/>
        </w:rPr>
      </w:pPr>
    </w:p>
    <w:p w14:paraId="6B3D08CF" w14:textId="77777777" w:rsidR="00D532AA" w:rsidRPr="00FF430B" w:rsidRDefault="00D532AA" w:rsidP="00D532AA">
      <w:pPr>
        <w:spacing w:after="200" w:line="276" w:lineRule="auto"/>
        <w:jc w:val="center"/>
        <w:rPr>
          <w:rFonts w:eastAsia="PMingLiU"/>
          <w:b/>
          <w:lang w:eastAsia="zh-CN"/>
        </w:rPr>
      </w:pPr>
    </w:p>
    <w:p w14:paraId="1F87DBB9" w14:textId="77777777" w:rsidR="00D532AA" w:rsidRPr="00FF430B" w:rsidRDefault="00D532AA" w:rsidP="00D532AA">
      <w:pPr>
        <w:spacing w:after="200" w:line="276" w:lineRule="auto"/>
        <w:jc w:val="center"/>
        <w:rPr>
          <w:rFonts w:eastAsia="PMingLiU"/>
          <w:b/>
          <w:lang w:eastAsia="zh-CN"/>
        </w:rPr>
      </w:pPr>
    </w:p>
    <w:p w14:paraId="3A04F8B0" w14:textId="77777777" w:rsidR="00D532AA" w:rsidRPr="00FF430B" w:rsidRDefault="00D532AA" w:rsidP="00D532AA">
      <w:pPr>
        <w:spacing w:after="200" w:line="276" w:lineRule="auto"/>
        <w:jc w:val="center"/>
        <w:rPr>
          <w:rFonts w:eastAsia="PMingLiU"/>
          <w:b/>
          <w:lang w:eastAsia="zh-CN"/>
        </w:rPr>
      </w:pPr>
    </w:p>
    <w:p w14:paraId="6BC53F6B" w14:textId="77777777" w:rsidR="00D532AA" w:rsidRPr="00FF430B" w:rsidRDefault="00D532AA" w:rsidP="00D532AA">
      <w:pPr>
        <w:spacing w:after="200" w:line="276" w:lineRule="auto"/>
        <w:jc w:val="center"/>
        <w:rPr>
          <w:rFonts w:eastAsia="PMingLiU"/>
          <w:b/>
          <w:lang w:eastAsia="zh-CN"/>
        </w:rPr>
      </w:pPr>
    </w:p>
    <w:p w14:paraId="091ED0A7" w14:textId="77777777" w:rsidR="00D532AA" w:rsidRPr="00FF430B" w:rsidRDefault="00D532AA" w:rsidP="00D532AA">
      <w:pPr>
        <w:spacing w:after="200" w:line="276" w:lineRule="auto"/>
        <w:jc w:val="center"/>
        <w:rPr>
          <w:rFonts w:eastAsia="PMingLiU"/>
          <w:b/>
          <w:lang w:eastAsia="zh-CN"/>
        </w:rPr>
      </w:pPr>
    </w:p>
    <w:p w14:paraId="7E3755FB" w14:textId="77777777" w:rsidR="00D532AA" w:rsidRPr="00FF430B" w:rsidRDefault="00D532AA" w:rsidP="00D532AA">
      <w:pPr>
        <w:spacing w:after="200" w:line="276" w:lineRule="auto"/>
        <w:jc w:val="center"/>
        <w:rPr>
          <w:rFonts w:eastAsia="PMingLiU"/>
          <w:b/>
          <w:lang w:eastAsia="zh-CN"/>
        </w:rPr>
      </w:pPr>
    </w:p>
    <w:p w14:paraId="2BEA6AAE" w14:textId="77777777" w:rsidR="00D532AA" w:rsidRPr="00FF430B" w:rsidRDefault="00D532AA" w:rsidP="00D532AA">
      <w:pPr>
        <w:spacing w:after="200" w:line="276" w:lineRule="auto"/>
        <w:jc w:val="center"/>
        <w:rPr>
          <w:rFonts w:eastAsia="PMingLiU"/>
          <w:b/>
          <w:lang w:eastAsia="zh-CN"/>
        </w:rPr>
      </w:pPr>
    </w:p>
    <w:p w14:paraId="5B0B6FA6" w14:textId="77777777" w:rsidR="00D532AA" w:rsidRPr="00FF430B" w:rsidRDefault="00D532AA" w:rsidP="00D532AA">
      <w:pPr>
        <w:spacing w:after="200" w:line="276" w:lineRule="auto"/>
        <w:jc w:val="center"/>
        <w:rPr>
          <w:rFonts w:eastAsia="PMingLiU"/>
          <w:b/>
          <w:lang w:eastAsia="zh-CN"/>
        </w:rPr>
      </w:pPr>
    </w:p>
    <w:p w14:paraId="60C7165C" w14:textId="77777777" w:rsidR="00D532AA" w:rsidRPr="00FF430B" w:rsidRDefault="00D532AA" w:rsidP="00D532AA">
      <w:pPr>
        <w:spacing w:after="200" w:line="276" w:lineRule="auto"/>
        <w:jc w:val="center"/>
        <w:rPr>
          <w:rFonts w:eastAsia="PMingLiU"/>
          <w:b/>
          <w:lang w:eastAsia="zh-CN"/>
        </w:rPr>
      </w:pPr>
    </w:p>
    <w:p w14:paraId="50B1A635" w14:textId="77777777" w:rsidR="00D532AA" w:rsidRPr="00FF430B" w:rsidRDefault="00D532AA" w:rsidP="00D532AA">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4A42107A" w14:textId="77777777" w:rsidR="00D532AA" w:rsidRPr="00FF430B" w:rsidRDefault="00D532AA" w:rsidP="00D532AA">
      <w:pPr>
        <w:jc w:val="right"/>
        <w:rPr>
          <w:noProof w:val="0"/>
        </w:rPr>
      </w:pPr>
      <w:r w:rsidRPr="00FF430B">
        <w:rPr>
          <w:noProof w:val="0"/>
        </w:rPr>
        <w:t>la Documentația standard nr._____</w:t>
      </w:r>
    </w:p>
    <w:p w14:paraId="637EEE43" w14:textId="77777777" w:rsidR="00D532AA" w:rsidRPr="00FF430B" w:rsidRDefault="00D532AA" w:rsidP="00D532AA">
      <w:pPr>
        <w:jc w:val="right"/>
        <w:rPr>
          <w:noProof w:val="0"/>
        </w:rPr>
      </w:pPr>
      <w:r w:rsidRPr="00FF430B">
        <w:rPr>
          <w:noProof w:val="0"/>
        </w:rPr>
        <w:t>din “____” ________ 20___</w:t>
      </w:r>
    </w:p>
    <w:p w14:paraId="1787674B" w14:textId="77777777" w:rsidR="00D532AA" w:rsidRPr="00FF430B" w:rsidRDefault="00D532AA" w:rsidP="00D532AA">
      <w:pPr>
        <w:spacing w:after="200" w:line="276" w:lineRule="auto"/>
        <w:jc w:val="center"/>
        <w:rPr>
          <w:rFonts w:eastAsia="PMingLiU"/>
          <w:b/>
          <w:lang w:eastAsia="zh-CN"/>
        </w:rPr>
      </w:pPr>
    </w:p>
    <w:p w14:paraId="409271C0" w14:textId="77777777" w:rsidR="00D532AA" w:rsidRPr="00FF430B" w:rsidRDefault="00D532AA" w:rsidP="00D532AA">
      <w:pPr>
        <w:spacing w:after="200" w:line="276" w:lineRule="auto"/>
        <w:jc w:val="center"/>
        <w:rPr>
          <w:rFonts w:eastAsia="PMingLiU"/>
          <w:b/>
          <w:lang w:eastAsia="zh-CN"/>
        </w:rPr>
      </w:pPr>
    </w:p>
    <w:bookmarkEnd w:id="60"/>
    <w:p w14:paraId="4D22B3DB" w14:textId="77777777" w:rsidR="00D532AA" w:rsidRPr="00FF430B" w:rsidRDefault="00D532AA" w:rsidP="00D532AA">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475AC1FC" w14:textId="77777777" w:rsidR="00D532AA" w:rsidRPr="00FF430B" w:rsidRDefault="00D532AA" w:rsidP="00D532AA">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7FD0A9D3" w14:textId="77777777" w:rsidR="00D532AA" w:rsidRPr="00FF430B" w:rsidRDefault="00D532AA" w:rsidP="00D532AA">
      <w:pPr>
        <w:tabs>
          <w:tab w:val="left" w:pos="567"/>
        </w:tabs>
        <w:jc w:val="both"/>
      </w:pPr>
      <w:r w:rsidRPr="00FF430B">
        <w:t>____________________________________________________________________________</w:t>
      </w:r>
    </w:p>
    <w:p w14:paraId="030FF639" w14:textId="77777777" w:rsidR="00D532AA" w:rsidRPr="00FF430B" w:rsidRDefault="00D532AA" w:rsidP="00D532AA">
      <w:pPr>
        <w:tabs>
          <w:tab w:val="left" w:pos="567"/>
        </w:tabs>
        <w:jc w:val="center"/>
        <w:rPr>
          <w:b/>
        </w:rPr>
      </w:pPr>
      <w:r w:rsidRPr="00FF430B">
        <w:rPr>
          <w:b/>
        </w:rPr>
        <w:t>(denumirea)</w:t>
      </w:r>
    </w:p>
    <w:p w14:paraId="166591D8" w14:textId="77777777" w:rsidR="00D532AA" w:rsidRPr="00FF430B" w:rsidRDefault="00D532AA" w:rsidP="00D532AA">
      <w:pPr>
        <w:tabs>
          <w:tab w:val="left" w:pos="567"/>
        </w:tabs>
        <w:jc w:val="both"/>
        <w:rPr>
          <w:u w:val="single"/>
        </w:rPr>
      </w:pPr>
      <w:r w:rsidRPr="00FF430B">
        <w:rPr>
          <w:b/>
        </w:rPr>
        <w:t>1.Părţi contractante</w:t>
      </w:r>
      <w:r w:rsidRPr="00FF430B">
        <w:t xml:space="preserve"> ( agenţi economici)</w:t>
      </w:r>
    </w:p>
    <w:p w14:paraId="5198DA98" w14:textId="77777777" w:rsidR="00D532AA" w:rsidRPr="00FF430B" w:rsidRDefault="00D532AA" w:rsidP="00D532AA">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006E2DD" w14:textId="77777777" w:rsidR="00D532AA" w:rsidRPr="00FF430B" w:rsidRDefault="00D532AA" w:rsidP="00D532AA">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33A3CD5" w14:textId="77777777" w:rsidR="00D532AA" w:rsidRPr="00FF430B" w:rsidRDefault="00D532AA" w:rsidP="00D532AA">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C3C9DA7" w14:textId="77777777" w:rsidR="00D532AA" w:rsidRPr="00FF430B" w:rsidRDefault="00D532AA" w:rsidP="00D532AA">
      <w:pPr>
        <w:tabs>
          <w:tab w:val="left" w:pos="567"/>
        </w:tabs>
        <w:jc w:val="both"/>
      </w:pPr>
      <w:r w:rsidRPr="00FF430B">
        <w:rPr>
          <w:b/>
        </w:rPr>
        <w:t xml:space="preserve">2. Adrese, telefon, fax </w:t>
      </w:r>
      <w:r w:rsidRPr="00FF430B">
        <w:t xml:space="preserve"> ale partenerilor (părţi contractante):</w:t>
      </w:r>
    </w:p>
    <w:p w14:paraId="3C790D8C" w14:textId="77777777" w:rsidR="00D532AA" w:rsidRPr="00FF430B" w:rsidRDefault="00D532AA" w:rsidP="00D532AA">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B0993B2" w14:textId="77777777" w:rsidR="00D532AA" w:rsidRPr="00FF430B" w:rsidRDefault="00D532AA" w:rsidP="00D532AA">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973D35B" w14:textId="77777777" w:rsidR="00D532AA" w:rsidRPr="00FF430B" w:rsidRDefault="00D532AA" w:rsidP="00D532AA">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B800CAC" w14:textId="77777777" w:rsidR="00D532AA" w:rsidRPr="00FF430B" w:rsidRDefault="00D532AA" w:rsidP="00D532AA">
      <w:pPr>
        <w:tabs>
          <w:tab w:val="left" w:pos="567"/>
        </w:tabs>
        <w:jc w:val="both"/>
      </w:pPr>
      <w:r w:rsidRPr="00FF430B">
        <w:rPr>
          <w:b/>
        </w:rPr>
        <w:t>3. Informaţii privind modul de asociere:</w:t>
      </w:r>
    </w:p>
    <w:p w14:paraId="3A72E851" w14:textId="77777777" w:rsidR="00D532AA" w:rsidRPr="00FF430B" w:rsidRDefault="00D532AA" w:rsidP="00D532AA">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6547505A" w14:textId="77777777" w:rsidR="00D532AA" w:rsidRPr="00FF430B" w:rsidRDefault="00D532AA" w:rsidP="00D532AA">
      <w:pPr>
        <w:tabs>
          <w:tab w:val="left" w:pos="567"/>
        </w:tabs>
        <w:jc w:val="both"/>
      </w:pPr>
      <w:r w:rsidRPr="00FF430B">
        <w:t>b) Locul şi data înregistrării asociaţiei______________________________________________</w:t>
      </w:r>
    </w:p>
    <w:p w14:paraId="7BE2803B" w14:textId="77777777" w:rsidR="00D532AA" w:rsidRPr="00FF430B" w:rsidRDefault="00D532AA" w:rsidP="00D532AA">
      <w:pPr>
        <w:pStyle w:val="a4"/>
        <w:tabs>
          <w:tab w:val="left" w:pos="567"/>
        </w:tabs>
        <w:jc w:val="both"/>
      </w:pPr>
      <w:r w:rsidRPr="00FF430B">
        <w:t>c) Activităţi economice ce se vor realiza în comun ____________________________________</w:t>
      </w:r>
    </w:p>
    <w:p w14:paraId="3B5E5B15" w14:textId="77777777" w:rsidR="00D532AA" w:rsidRPr="00FF430B" w:rsidRDefault="00D532AA" w:rsidP="00D532AA">
      <w:pPr>
        <w:tabs>
          <w:tab w:val="left" w:pos="567"/>
        </w:tabs>
        <w:jc w:val="both"/>
      </w:pPr>
      <w:r w:rsidRPr="00FF430B">
        <w:t>_____________________________________________________________________________</w:t>
      </w:r>
    </w:p>
    <w:p w14:paraId="2DD91404" w14:textId="77777777" w:rsidR="00D532AA" w:rsidRPr="00FF430B" w:rsidRDefault="00D532AA" w:rsidP="00D532AA">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BE199B1" w14:textId="77777777" w:rsidR="00D532AA" w:rsidRPr="00FF430B" w:rsidRDefault="00D532AA" w:rsidP="00D532AA">
      <w:pPr>
        <w:tabs>
          <w:tab w:val="left" w:pos="567"/>
        </w:tabs>
        <w:jc w:val="both"/>
      </w:pPr>
      <w:r w:rsidRPr="00FF430B">
        <w:t>e) Valoarea  și cota procentuală a lucrărilor executate de fiecare asociat ___________________</w:t>
      </w:r>
    </w:p>
    <w:p w14:paraId="18D21D01" w14:textId="77777777" w:rsidR="00D532AA" w:rsidRPr="00FF430B" w:rsidRDefault="00D532AA" w:rsidP="00D532AA">
      <w:pPr>
        <w:tabs>
          <w:tab w:val="left" w:pos="567"/>
        </w:tabs>
        <w:jc w:val="both"/>
      </w:pPr>
      <w:r w:rsidRPr="00FF430B">
        <w:t>_____________________________________________________________________________</w:t>
      </w:r>
    </w:p>
    <w:p w14:paraId="4FAF7306" w14:textId="77777777" w:rsidR="00D532AA" w:rsidRPr="00FF430B" w:rsidRDefault="00D532AA" w:rsidP="00D532AA">
      <w:pPr>
        <w:tabs>
          <w:tab w:val="left" w:pos="567"/>
        </w:tabs>
        <w:jc w:val="both"/>
      </w:pPr>
      <w:r w:rsidRPr="00FF430B">
        <w:t>f) Condiţii de administrare a asociaţiei______________________________________________</w:t>
      </w:r>
    </w:p>
    <w:p w14:paraId="18DC87D8" w14:textId="77777777" w:rsidR="00D532AA" w:rsidRPr="00FF430B" w:rsidRDefault="00D532AA" w:rsidP="00D532AA">
      <w:pPr>
        <w:tabs>
          <w:tab w:val="left" w:pos="567"/>
        </w:tabs>
        <w:jc w:val="both"/>
      </w:pPr>
      <w:r w:rsidRPr="00FF430B">
        <w:t>g) Modalitatea de împărţire a rezultatelor activităţii economice comune desfăşurate ____________________________________________________________________________</w:t>
      </w:r>
    </w:p>
    <w:p w14:paraId="5F543B10" w14:textId="77777777" w:rsidR="00D532AA" w:rsidRPr="00FF430B" w:rsidRDefault="00D532AA" w:rsidP="00D532AA">
      <w:pPr>
        <w:tabs>
          <w:tab w:val="left" w:pos="567"/>
        </w:tabs>
        <w:jc w:val="both"/>
      </w:pPr>
      <w:r w:rsidRPr="00FF430B">
        <w:t>h) Cauze de încetare a asociaţiei şi modul de împărţire a rezultatelor   lichidării_____________________________________________________________________</w:t>
      </w:r>
    </w:p>
    <w:p w14:paraId="3D6ACD99" w14:textId="77777777" w:rsidR="00D532AA" w:rsidRPr="00FF430B" w:rsidRDefault="00D532AA" w:rsidP="00D532AA">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455E38EE" w14:textId="77777777" w:rsidR="00D532AA" w:rsidRPr="00FF430B" w:rsidRDefault="00D532AA" w:rsidP="00D532AA">
      <w:pPr>
        <w:tabs>
          <w:tab w:val="left" w:pos="567"/>
        </w:tabs>
        <w:jc w:val="both"/>
      </w:pPr>
      <w:r w:rsidRPr="00FF430B">
        <w:t>j) Alte cauze__________________________________________________________________</w:t>
      </w:r>
    </w:p>
    <w:p w14:paraId="4ABACDD7" w14:textId="77777777" w:rsidR="00D532AA" w:rsidRPr="00FF430B" w:rsidRDefault="00D532AA" w:rsidP="00D532AA">
      <w:pPr>
        <w:jc w:val="both"/>
        <w:rPr>
          <w:rFonts w:eastAsia="PMingLiU"/>
          <w:lang w:eastAsia="zh-CN"/>
        </w:rPr>
      </w:pPr>
    </w:p>
    <w:p w14:paraId="7B77809A" w14:textId="77777777" w:rsidR="00D532AA" w:rsidRPr="00FF430B" w:rsidRDefault="00D532AA" w:rsidP="00D532AA">
      <w:pPr>
        <w:jc w:val="both"/>
        <w:rPr>
          <w:rFonts w:eastAsia="PMingLiU"/>
          <w:lang w:eastAsia="zh-CN"/>
        </w:rPr>
      </w:pPr>
    </w:p>
    <w:p w14:paraId="328D896F" w14:textId="77777777" w:rsidR="00D532AA" w:rsidRPr="00FF430B" w:rsidRDefault="00D532AA" w:rsidP="00D532AA">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ADE39F8" w14:textId="77777777" w:rsidR="00D532AA" w:rsidRPr="00FF430B" w:rsidRDefault="00D532AA" w:rsidP="00D532AA">
      <w:pPr>
        <w:jc w:val="both"/>
        <w:rPr>
          <w:rFonts w:eastAsia="PMingLiU"/>
          <w:lang w:eastAsia="zh-CN"/>
        </w:rPr>
      </w:pPr>
      <w:r w:rsidRPr="00FF430B">
        <w:rPr>
          <w:rFonts w:eastAsia="PMingLiU"/>
          <w:lang w:eastAsia="zh-CN"/>
        </w:rPr>
        <w:t>Semnat Liderul Asociației: __________________________</w:t>
      </w:r>
    </w:p>
    <w:p w14:paraId="3A62C658" w14:textId="77777777" w:rsidR="00D532AA" w:rsidRPr="00FF430B" w:rsidRDefault="00D532AA" w:rsidP="00D532AA">
      <w:pPr>
        <w:jc w:val="both"/>
        <w:rPr>
          <w:rFonts w:eastAsia="PMingLiU"/>
          <w:lang w:eastAsia="zh-CN"/>
        </w:rPr>
      </w:pPr>
      <w:r w:rsidRPr="00FF430B">
        <w:rPr>
          <w:rFonts w:eastAsia="PMingLiU"/>
          <w:lang w:eastAsia="zh-CN"/>
        </w:rPr>
        <w:t>Nume: __________________________________________</w:t>
      </w:r>
    </w:p>
    <w:p w14:paraId="7A60037E" w14:textId="77777777" w:rsidR="00D532AA" w:rsidRPr="00FF430B" w:rsidRDefault="00D532AA" w:rsidP="00D532AA">
      <w:pPr>
        <w:jc w:val="both"/>
        <w:rPr>
          <w:rFonts w:eastAsia="PMingLiU"/>
          <w:lang w:eastAsia="zh-CN"/>
        </w:rPr>
      </w:pPr>
      <w:r w:rsidRPr="00FF430B">
        <w:rPr>
          <w:rFonts w:eastAsia="PMingLiU"/>
          <w:lang w:eastAsia="zh-CN"/>
        </w:rPr>
        <w:t>Funcţia în cadrul întreprinderii: ____________________________</w:t>
      </w:r>
    </w:p>
    <w:p w14:paraId="5072FDB2" w14:textId="77777777" w:rsidR="00D532AA" w:rsidRPr="00FF430B" w:rsidRDefault="00D532AA" w:rsidP="00D532AA">
      <w:pPr>
        <w:jc w:val="both"/>
        <w:rPr>
          <w:rFonts w:eastAsia="PMingLiU"/>
          <w:lang w:eastAsia="zh-CN"/>
        </w:rPr>
      </w:pPr>
      <w:r w:rsidRPr="00FF430B">
        <w:rPr>
          <w:rFonts w:eastAsia="PMingLiU"/>
          <w:lang w:eastAsia="zh-CN"/>
        </w:rPr>
        <w:t>Denumirea întreprinderii: _________________________________</w:t>
      </w:r>
    </w:p>
    <w:p w14:paraId="667B787E" w14:textId="77777777" w:rsidR="00D532AA" w:rsidRPr="00FF430B" w:rsidRDefault="00D532AA" w:rsidP="00D532AA">
      <w:pPr>
        <w:jc w:val="both"/>
        <w:rPr>
          <w:rFonts w:eastAsia="PMingLiU"/>
          <w:lang w:eastAsia="zh-CN"/>
        </w:rPr>
      </w:pPr>
    </w:p>
    <w:p w14:paraId="29CA6A05" w14:textId="77777777" w:rsidR="00D532AA" w:rsidRPr="00FF430B" w:rsidRDefault="00D532AA" w:rsidP="00D532AA">
      <w:pPr>
        <w:jc w:val="both"/>
        <w:rPr>
          <w:rFonts w:eastAsia="PMingLiU"/>
          <w:lang w:eastAsia="zh-CN"/>
        </w:rPr>
      </w:pPr>
      <w:r w:rsidRPr="00FF430B">
        <w:rPr>
          <w:rFonts w:eastAsia="PMingLiU"/>
          <w:lang w:eastAsia="zh-CN"/>
        </w:rPr>
        <w:t>Semnat Asociatul secund: __________________________</w:t>
      </w:r>
    </w:p>
    <w:p w14:paraId="5551F90A" w14:textId="77777777" w:rsidR="00D532AA" w:rsidRPr="00FF430B" w:rsidRDefault="00D532AA" w:rsidP="00D532AA">
      <w:pPr>
        <w:jc w:val="both"/>
        <w:rPr>
          <w:rFonts w:eastAsia="PMingLiU"/>
          <w:lang w:eastAsia="zh-CN"/>
        </w:rPr>
      </w:pPr>
      <w:r w:rsidRPr="00FF430B">
        <w:rPr>
          <w:rFonts w:eastAsia="PMingLiU"/>
          <w:lang w:eastAsia="zh-CN"/>
        </w:rPr>
        <w:t>Nume: __________________________________________</w:t>
      </w:r>
    </w:p>
    <w:p w14:paraId="44CBC974" w14:textId="77777777" w:rsidR="00D532AA" w:rsidRPr="00FF430B" w:rsidRDefault="00D532AA" w:rsidP="00D532AA">
      <w:pPr>
        <w:jc w:val="both"/>
        <w:rPr>
          <w:rFonts w:eastAsia="PMingLiU"/>
          <w:lang w:eastAsia="zh-CN"/>
        </w:rPr>
      </w:pPr>
      <w:r w:rsidRPr="00FF430B">
        <w:rPr>
          <w:rFonts w:eastAsia="PMingLiU"/>
          <w:lang w:eastAsia="zh-CN"/>
        </w:rPr>
        <w:t>Funcţia în cadrul întreprinderii: ____________________________</w:t>
      </w:r>
    </w:p>
    <w:p w14:paraId="58FC324B" w14:textId="77777777" w:rsidR="00D532AA" w:rsidRPr="00FF430B" w:rsidRDefault="00D532AA" w:rsidP="00D532AA">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5E224834" w14:textId="77777777" w:rsidR="00D532AA" w:rsidRPr="00FF430B" w:rsidRDefault="00D532AA" w:rsidP="00D532AA">
      <w:pPr>
        <w:tabs>
          <w:tab w:val="left" w:pos="567"/>
        </w:tabs>
        <w:jc w:val="both"/>
        <w:rPr>
          <w:rFonts w:eastAsia="PMingLiU"/>
          <w:lang w:eastAsia="zh-CN"/>
        </w:rPr>
      </w:pPr>
    </w:p>
    <w:p w14:paraId="6438CE60" w14:textId="77777777" w:rsidR="00D532AA" w:rsidRPr="00FF430B" w:rsidRDefault="00D532AA" w:rsidP="00D532AA">
      <w:pPr>
        <w:tabs>
          <w:tab w:val="left" w:pos="567"/>
        </w:tabs>
        <w:jc w:val="center"/>
        <w:rPr>
          <w:b/>
          <w:color w:val="000000"/>
          <w:w w:val="90"/>
          <w:sz w:val="28"/>
          <w:szCs w:val="28"/>
        </w:rPr>
      </w:pPr>
    </w:p>
    <w:p w14:paraId="725230C2" w14:textId="77777777" w:rsidR="00D532AA" w:rsidRPr="00FF430B" w:rsidRDefault="00D532AA" w:rsidP="00D532AA">
      <w:pPr>
        <w:tabs>
          <w:tab w:val="left" w:pos="567"/>
        </w:tabs>
        <w:jc w:val="center"/>
        <w:rPr>
          <w:b/>
          <w:color w:val="000000"/>
          <w:w w:val="90"/>
        </w:rPr>
      </w:pPr>
    </w:p>
    <w:p w14:paraId="5625744B" w14:textId="77777777" w:rsidR="00D532AA" w:rsidRPr="00FF430B" w:rsidRDefault="00D532AA" w:rsidP="00D532AA">
      <w:pPr>
        <w:tabs>
          <w:tab w:val="left" w:pos="567"/>
        </w:tabs>
        <w:jc w:val="center"/>
        <w:rPr>
          <w:b/>
          <w:color w:val="000000"/>
          <w:w w:val="90"/>
        </w:rPr>
      </w:pPr>
    </w:p>
    <w:p w14:paraId="75EB37C9" w14:textId="77777777" w:rsidR="00D532AA" w:rsidRDefault="00D532AA" w:rsidP="00D532AA">
      <w:pPr>
        <w:tabs>
          <w:tab w:val="left" w:pos="567"/>
        </w:tabs>
        <w:jc w:val="center"/>
        <w:rPr>
          <w:b/>
          <w:color w:val="000000"/>
          <w:w w:val="90"/>
        </w:rPr>
      </w:pPr>
    </w:p>
    <w:p w14:paraId="5BC8125A" w14:textId="77777777" w:rsidR="00D532AA" w:rsidRDefault="00D532AA" w:rsidP="00D532AA">
      <w:pPr>
        <w:tabs>
          <w:tab w:val="left" w:pos="567"/>
        </w:tabs>
        <w:jc w:val="center"/>
        <w:rPr>
          <w:b/>
          <w:color w:val="000000"/>
          <w:w w:val="90"/>
        </w:rPr>
      </w:pPr>
    </w:p>
    <w:p w14:paraId="2574FC1C" w14:textId="77777777" w:rsidR="00D532AA" w:rsidRPr="00FF430B" w:rsidRDefault="00D532AA" w:rsidP="00D532AA">
      <w:pPr>
        <w:tabs>
          <w:tab w:val="left" w:pos="567"/>
        </w:tabs>
        <w:jc w:val="center"/>
        <w:rPr>
          <w:b/>
          <w:color w:val="000000"/>
          <w:w w:val="90"/>
        </w:rPr>
      </w:pPr>
    </w:p>
    <w:p w14:paraId="13F889DA" w14:textId="77777777" w:rsidR="00D532AA" w:rsidRPr="00FF430B" w:rsidRDefault="00D532AA" w:rsidP="00D532AA">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40CD3534" w14:textId="77777777" w:rsidR="00D532AA" w:rsidRPr="00FF430B" w:rsidRDefault="00D532AA" w:rsidP="00D532AA">
      <w:pPr>
        <w:jc w:val="right"/>
        <w:rPr>
          <w:noProof w:val="0"/>
        </w:rPr>
      </w:pPr>
      <w:r w:rsidRPr="00FF430B">
        <w:rPr>
          <w:noProof w:val="0"/>
        </w:rPr>
        <w:t>la Documentația standard nr._____</w:t>
      </w:r>
    </w:p>
    <w:p w14:paraId="1B7EF0E6" w14:textId="77777777" w:rsidR="00D532AA" w:rsidRPr="00FF430B" w:rsidRDefault="00D532AA" w:rsidP="00D532AA">
      <w:pPr>
        <w:jc w:val="right"/>
        <w:rPr>
          <w:noProof w:val="0"/>
        </w:rPr>
      </w:pPr>
      <w:r w:rsidRPr="00FF430B">
        <w:rPr>
          <w:noProof w:val="0"/>
        </w:rPr>
        <w:t>din “____” ________ 20___</w:t>
      </w:r>
    </w:p>
    <w:p w14:paraId="6FEC5555" w14:textId="77777777" w:rsidR="00D532AA" w:rsidRPr="00FF430B" w:rsidRDefault="00D532AA" w:rsidP="00D532AA">
      <w:pPr>
        <w:tabs>
          <w:tab w:val="left" w:pos="567"/>
        </w:tabs>
        <w:jc w:val="center"/>
        <w:rPr>
          <w:b/>
          <w:color w:val="000000"/>
          <w:w w:val="90"/>
        </w:rPr>
      </w:pPr>
    </w:p>
    <w:p w14:paraId="58929D68" w14:textId="77777777" w:rsidR="00D532AA" w:rsidRPr="00FF430B" w:rsidRDefault="00D532AA" w:rsidP="00D532AA">
      <w:pPr>
        <w:tabs>
          <w:tab w:val="left" w:pos="567"/>
        </w:tabs>
        <w:jc w:val="center"/>
        <w:rPr>
          <w:b/>
          <w:color w:val="000000"/>
          <w:w w:val="90"/>
        </w:rPr>
      </w:pPr>
    </w:p>
    <w:p w14:paraId="0BAD7E9E" w14:textId="77777777" w:rsidR="00D532AA" w:rsidRPr="00FF430B" w:rsidRDefault="00D532AA" w:rsidP="00D532AA">
      <w:pPr>
        <w:tabs>
          <w:tab w:val="left" w:pos="567"/>
        </w:tabs>
        <w:jc w:val="center"/>
        <w:rPr>
          <w:b/>
          <w:color w:val="000000"/>
          <w:w w:val="90"/>
        </w:rPr>
      </w:pPr>
    </w:p>
    <w:p w14:paraId="19DF3317" w14:textId="77777777" w:rsidR="00D532AA" w:rsidRPr="00FF430B" w:rsidRDefault="00D532AA" w:rsidP="00D532AA">
      <w:pPr>
        <w:pStyle w:val="1"/>
        <w:numPr>
          <w:ilvl w:val="0"/>
          <w:numId w:val="0"/>
        </w:numPr>
        <w:ind w:left="720"/>
      </w:pPr>
      <w:r w:rsidRPr="00FF430B">
        <w:t>ANGAJAMENT TERŢ SUSŢINĂTOR FINANCIAR</w:t>
      </w:r>
    </w:p>
    <w:p w14:paraId="22B7BBF8" w14:textId="77777777" w:rsidR="00D532AA" w:rsidRPr="00FF430B" w:rsidRDefault="00D532AA" w:rsidP="00D532AA">
      <w:pPr>
        <w:tabs>
          <w:tab w:val="left" w:pos="567"/>
        </w:tabs>
        <w:jc w:val="center"/>
        <w:rPr>
          <w:b/>
          <w:color w:val="000000"/>
          <w:w w:val="90"/>
        </w:rPr>
      </w:pPr>
    </w:p>
    <w:p w14:paraId="7DB2DEEC" w14:textId="77777777" w:rsidR="00D532AA" w:rsidRPr="00FF430B" w:rsidRDefault="00D532AA" w:rsidP="00D532AA">
      <w:pPr>
        <w:shd w:val="clear" w:color="auto" w:fill="FFFFFF"/>
        <w:jc w:val="both"/>
        <w:rPr>
          <w:b/>
          <w:spacing w:val="-2"/>
        </w:rPr>
      </w:pPr>
      <w:r w:rsidRPr="00FF430B">
        <w:rPr>
          <w:b/>
          <w:spacing w:val="-2"/>
        </w:rPr>
        <w:t>Terţ susţinător financiar</w:t>
      </w:r>
    </w:p>
    <w:p w14:paraId="521F0F06" w14:textId="77777777" w:rsidR="00D532AA" w:rsidRPr="00FF430B" w:rsidRDefault="00D532AA" w:rsidP="00D532AA">
      <w:pPr>
        <w:shd w:val="clear" w:color="auto" w:fill="FFFFFF"/>
        <w:jc w:val="both"/>
      </w:pPr>
      <w:r w:rsidRPr="00FF430B">
        <w:rPr>
          <w:b/>
          <w:spacing w:val="-2"/>
        </w:rPr>
        <w:t>..........................</w:t>
      </w:r>
      <w:r w:rsidRPr="00FF430B">
        <w:t xml:space="preserve">(denumirea)  </w:t>
      </w:r>
    </w:p>
    <w:p w14:paraId="0C904CCC" w14:textId="77777777" w:rsidR="00D532AA" w:rsidRPr="00FF430B" w:rsidRDefault="00D532AA" w:rsidP="00D532AA">
      <w:pPr>
        <w:shd w:val="clear" w:color="auto" w:fill="FFFFFF"/>
        <w:jc w:val="center"/>
        <w:rPr>
          <w:b/>
        </w:rPr>
      </w:pPr>
      <w:r w:rsidRPr="00FF430B">
        <w:rPr>
          <w:b/>
        </w:rPr>
        <w:t>ANGAJAMENT</w:t>
      </w:r>
    </w:p>
    <w:p w14:paraId="16DEEC01" w14:textId="77777777" w:rsidR="00D532AA" w:rsidRPr="00FF430B" w:rsidRDefault="00D532AA" w:rsidP="00D532AA">
      <w:pPr>
        <w:shd w:val="clear" w:color="auto" w:fill="FFFFFF"/>
        <w:jc w:val="center"/>
      </w:pPr>
      <w:r w:rsidRPr="00FF430B">
        <w:t xml:space="preserve">privind susţinerea financiară </w:t>
      </w:r>
      <w:r w:rsidRPr="00FF430B">
        <w:rPr>
          <w:spacing w:val="-1"/>
        </w:rPr>
        <w:t>a ofertantului/candidatului\</w:t>
      </w:r>
    </w:p>
    <w:p w14:paraId="01109731" w14:textId="77777777" w:rsidR="00D532AA" w:rsidRPr="00FF430B" w:rsidRDefault="00D532AA" w:rsidP="00D532AA">
      <w:pPr>
        <w:shd w:val="clear" w:color="auto" w:fill="FFFFFF"/>
        <w:spacing w:before="504"/>
        <w:jc w:val="both"/>
        <w:rPr>
          <w:spacing w:val="-3"/>
        </w:rPr>
      </w:pPr>
      <w:r w:rsidRPr="00FF430B">
        <w:rPr>
          <w:spacing w:val="-3"/>
        </w:rPr>
        <w:t>Către, ................................................................................................................................................</w:t>
      </w:r>
    </w:p>
    <w:p w14:paraId="7484E872" w14:textId="77777777" w:rsidR="00D532AA" w:rsidRPr="00FF430B" w:rsidRDefault="00D532AA" w:rsidP="00D532AA">
      <w:pPr>
        <w:shd w:val="clear" w:color="auto" w:fill="FFFFFF"/>
        <w:jc w:val="both"/>
        <w:rPr>
          <w:i/>
        </w:rPr>
      </w:pPr>
      <w:r w:rsidRPr="00FF430B">
        <w:rPr>
          <w:i/>
        </w:rPr>
        <w:t xml:space="preserve">                            (denumirea autorităţii contractante şi adresa completă)</w:t>
      </w:r>
    </w:p>
    <w:p w14:paraId="29D65FB8" w14:textId="77777777" w:rsidR="00D532AA" w:rsidRPr="00FF430B" w:rsidRDefault="00D532AA" w:rsidP="00D532AA">
      <w:pPr>
        <w:shd w:val="clear" w:color="auto" w:fill="FFFFFF"/>
        <w:tabs>
          <w:tab w:val="left" w:leader="dot" w:pos="7166"/>
        </w:tabs>
        <w:jc w:val="both"/>
      </w:pPr>
      <w:r w:rsidRPr="00FF430B">
        <w:t>Cu privire la procedura pentru atribuirea contractului ......................................................................</w:t>
      </w:r>
    </w:p>
    <w:p w14:paraId="2022D011" w14:textId="77777777" w:rsidR="00D532AA" w:rsidRPr="00FF430B" w:rsidRDefault="00D532AA" w:rsidP="00D532AA">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294D4D2" w14:textId="77777777" w:rsidR="00D532AA" w:rsidRPr="00FF430B" w:rsidRDefault="00D532AA" w:rsidP="00D532AA">
      <w:pPr>
        <w:shd w:val="clear" w:color="auto" w:fill="FFFFFF"/>
        <w:jc w:val="both"/>
      </w:pPr>
      <w:r w:rsidRPr="00FF430B">
        <w:t>Acordarea susţinerii financiare nu implică alte costuri pentru achizitor, cu excepţia celor care au fost incluse în propunerea financiară.</w:t>
      </w:r>
    </w:p>
    <w:p w14:paraId="52B5626A" w14:textId="77777777" w:rsidR="00D532AA" w:rsidRPr="00FF430B" w:rsidRDefault="00D532AA" w:rsidP="00D532A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138D6C87" w14:textId="77777777" w:rsidR="00D532AA" w:rsidRPr="00FF430B" w:rsidRDefault="00D532AA" w:rsidP="00D532AA">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3893FB9" w14:textId="77777777" w:rsidR="00D532AA" w:rsidRPr="00FF430B" w:rsidRDefault="00D532AA" w:rsidP="00D532AA">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335E7D64" w14:textId="77777777" w:rsidR="00D532AA" w:rsidRPr="00FF430B" w:rsidRDefault="00D532AA" w:rsidP="00D532AA">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AFD2F5B" w14:textId="77777777" w:rsidR="00D532AA" w:rsidRPr="00FF430B" w:rsidRDefault="00D532AA" w:rsidP="00D532AA">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6E0EA194" w14:textId="77777777" w:rsidR="00D532AA" w:rsidRPr="00FF430B" w:rsidRDefault="00D532AA" w:rsidP="00D532AA">
      <w:pPr>
        <w:shd w:val="clear" w:color="auto" w:fill="FFFFFF"/>
        <w:jc w:val="both"/>
        <w:rPr>
          <w:spacing w:val="-1"/>
        </w:rPr>
      </w:pPr>
    </w:p>
    <w:p w14:paraId="42599DB5" w14:textId="77777777" w:rsidR="00D532AA" w:rsidRPr="00FF430B" w:rsidRDefault="00D532AA" w:rsidP="00D532AA">
      <w:pPr>
        <w:shd w:val="clear" w:color="auto" w:fill="FFFFFF"/>
        <w:jc w:val="both"/>
        <w:rPr>
          <w:spacing w:val="-1"/>
        </w:rPr>
      </w:pPr>
    </w:p>
    <w:p w14:paraId="0303F4CF" w14:textId="77777777" w:rsidR="00D532AA" w:rsidRPr="00FF430B" w:rsidRDefault="00D532AA" w:rsidP="00D532AA">
      <w:pPr>
        <w:shd w:val="clear" w:color="auto" w:fill="FFFFFF"/>
        <w:jc w:val="both"/>
        <w:rPr>
          <w:spacing w:val="-1"/>
        </w:rPr>
      </w:pPr>
    </w:p>
    <w:p w14:paraId="49D36AB0" w14:textId="77777777" w:rsidR="00D532AA" w:rsidRPr="00FF430B" w:rsidRDefault="00D532AA" w:rsidP="00D532AA">
      <w:pPr>
        <w:shd w:val="clear" w:color="auto" w:fill="FFFFFF"/>
        <w:jc w:val="both"/>
        <w:rPr>
          <w:spacing w:val="-1"/>
        </w:rPr>
      </w:pPr>
    </w:p>
    <w:p w14:paraId="4EB0B256" w14:textId="77777777" w:rsidR="00D532AA" w:rsidRPr="00FF430B" w:rsidRDefault="00D532AA" w:rsidP="00D532AA">
      <w:pPr>
        <w:shd w:val="clear" w:color="auto" w:fill="FFFFFF"/>
        <w:jc w:val="both"/>
        <w:rPr>
          <w:spacing w:val="-1"/>
        </w:rPr>
      </w:pPr>
    </w:p>
    <w:p w14:paraId="6BB67A43" w14:textId="77777777" w:rsidR="00D532AA" w:rsidRPr="00FF430B" w:rsidRDefault="00D532AA" w:rsidP="00D532AA">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527D4131" w14:textId="77777777" w:rsidR="00D532AA" w:rsidRPr="00FF430B" w:rsidRDefault="00D532AA" w:rsidP="00D532AA">
      <w:pPr>
        <w:ind w:left="5040" w:firstLine="720"/>
        <w:jc w:val="both"/>
        <w:rPr>
          <w:rStyle w:val="tax1"/>
          <w:rFonts w:eastAsiaTheme="majorEastAsia"/>
          <w:sz w:val="22"/>
          <w:szCs w:val="22"/>
        </w:rPr>
      </w:pPr>
    </w:p>
    <w:p w14:paraId="2A3AE186" w14:textId="77777777" w:rsidR="00D532AA" w:rsidRPr="00FF430B" w:rsidRDefault="00D532AA" w:rsidP="00D532AA">
      <w:pPr>
        <w:jc w:val="right"/>
        <w:rPr>
          <w:noProof w:val="0"/>
        </w:rPr>
      </w:pPr>
    </w:p>
    <w:p w14:paraId="2FEA9AA9" w14:textId="77777777" w:rsidR="00D532AA" w:rsidRPr="00FF430B" w:rsidRDefault="00D532AA" w:rsidP="00D532AA">
      <w:pPr>
        <w:jc w:val="right"/>
        <w:rPr>
          <w:noProof w:val="0"/>
        </w:rPr>
      </w:pPr>
    </w:p>
    <w:p w14:paraId="563C1C16" w14:textId="77777777" w:rsidR="00D532AA" w:rsidRPr="00FF430B" w:rsidRDefault="00D532AA" w:rsidP="00D532AA">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B0E57E6" w14:textId="77777777" w:rsidR="00D532AA" w:rsidRPr="00FF430B" w:rsidRDefault="00D532AA" w:rsidP="00D532AA">
      <w:pPr>
        <w:jc w:val="right"/>
        <w:rPr>
          <w:noProof w:val="0"/>
        </w:rPr>
      </w:pPr>
      <w:r w:rsidRPr="00FF430B">
        <w:rPr>
          <w:noProof w:val="0"/>
        </w:rPr>
        <w:t>la Documentația standard nr._____</w:t>
      </w:r>
    </w:p>
    <w:p w14:paraId="504EFF93" w14:textId="77777777" w:rsidR="00D532AA" w:rsidRPr="00FF430B" w:rsidRDefault="00D532AA" w:rsidP="00D532AA">
      <w:pPr>
        <w:jc w:val="right"/>
        <w:rPr>
          <w:noProof w:val="0"/>
        </w:rPr>
      </w:pPr>
      <w:r w:rsidRPr="00FF430B">
        <w:rPr>
          <w:noProof w:val="0"/>
        </w:rPr>
        <w:t>din “____” ________ 20___</w:t>
      </w:r>
    </w:p>
    <w:p w14:paraId="01AF8F43" w14:textId="77777777" w:rsidR="00D532AA" w:rsidRPr="00FF430B" w:rsidRDefault="00D532AA" w:rsidP="00D532AA">
      <w:pPr>
        <w:tabs>
          <w:tab w:val="left" w:pos="567"/>
        </w:tabs>
        <w:jc w:val="center"/>
        <w:rPr>
          <w:b/>
          <w:color w:val="000000"/>
          <w:w w:val="90"/>
        </w:rPr>
      </w:pPr>
    </w:p>
    <w:p w14:paraId="47179D2F" w14:textId="77777777" w:rsidR="00D532AA" w:rsidRPr="00FF430B" w:rsidRDefault="00D532AA" w:rsidP="00D532AA">
      <w:pPr>
        <w:pStyle w:val="1"/>
        <w:numPr>
          <w:ilvl w:val="0"/>
          <w:numId w:val="0"/>
        </w:numPr>
        <w:ind w:left="720"/>
        <w:rPr>
          <w:sz w:val="22"/>
          <w:szCs w:val="22"/>
        </w:rPr>
      </w:pPr>
    </w:p>
    <w:p w14:paraId="6FF5F57B" w14:textId="77777777" w:rsidR="00D532AA" w:rsidRPr="00FF430B" w:rsidRDefault="00D532AA" w:rsidP="00D532AA">
      <w:pPr>
        <w:pStyle w:val="1"/>
        <w:numPr>
          <w:ilvl w:val="0"/>
          <w:numId w:val="0"/>
        </w:numPr>
        <w:ind w:left="720"/>
      </w:pPr>
      <w:r w:rsidRPr="00FF430B">
        <w:t>ANGAJAMENT PRIVIND SUSŢINEREA TEHNICĂ ȘI PROFESIONALĂ A OFERTANTULUI/GRUPULUI DE OPERATORI ECONOMICI</w:t>
      </w:r>
    </w:p>
    <w:p w14:paraId="49D7659F" w14:textId="77777777" w:rsidR="00D532AA" w:rsidRPr="00FF430B" w:rsidRDefault="00D532AA" w:rsidP="00D532AA">
      <w:pPr>
        <w:ind w:left="5040" w:firstLine="720"/>
        <w:jc w:val="both"/>
        <w:rPr>
          <w:rStyle w:val="tax1"/>
          <w:rFonts w:eastAsiaTheme="majorEastAsia"/>
          <w:sz w:val="24"/>
          <w:szCs w:val="24"/>
        </w:rPr>
      </w:pPr>
    </w:p>
    <w:p w14:paraId="67625B01" w14:textId="77777777" w:rsidR="00D532AA" w:rsidRPr="00FF430B" w:rsidRDefault="00D532AA" w:rsidP="00D532AA">
      <w:pPr>
        <w:ind w:left="5040" w:firstLine="720"/>
        <w:jc w:val="both"/>
        <w:rPr>
          <w:rStyle w:val="tax1"/>
          <w:rFonts w:eastAsiaTheme="majorEastAsia"/>
          <w:sz w:val="24"/>
          <w:szCs w:val="24"/>
        </w:rPr>
      </w:pPr>
    </w:p>
    <w:p w14:paraId="434A11D3" w14:textId="77777777" w:rsidR="00D532AA" w:rsidRPr="00FF430B" w:rsidRDefault="00D532AA" w:rsidP="00D532AA">
      <w:pPr>
        <w:pStyle w:val="DefaultText"/>
        <w:rPr>
          <w:noProof w:val="0"/>
          <w:szCs w:val="24"/>
        </w:rPr>
      </w:pPr>
    </w:p>
    <w:p w14:paraId="0B9AAB0A" w14:textId="77777777" w:rsidR="00D532AA" w:rsidRPr="00FF430B" w:rsidRDefault="00D532AA" w:rsidP="00D532AA">
      <w:pPr>
        <w:shd w:val="clear" w:color="auto" w:fill="FFFFFF"/>
        <w:rPr>
          <w:b/>
        </w:rPr>
      </w:pPr>
      <w:r w:rsidRPr="00FF430B">
        <w:rPr>
          <w:b/>
          <w:spacing w:val="-2"/>
        </w:rPr>
        <w:t>..........................</w:t>
      </w:r>
    </w:p>
    <w:p w14:paraId="47A05AE0" w14:textId="77777777" w:rsidR="00D532AA" w:rsidRPr="00FF430B" w:rsidRDefault="00D532AA" w:rsidP="00D532AA">
      <w:pPr>
        <w:shd w:val="clear" w:color="auto" w:fill="FFFFFF"/>
      </w:pPr>
      <w:r w:rsidRPr="00FF430B">
        <w:t>(denumirea)</w:t>
      </w:r>
    </w:p>
    <w:p w14:paraId="6DCB1EB6" w14:textId="77777777" w:rsidR="00D532AA" w:rsidRPr="00FF430B" w:rsidRDefault="00D532AA" w:rsidP="00D532AA">
      <w:pPr>
        <w:shd w:val="clear" w:color="auto" w:fill="FFFFFF"/>
        <w:jc w:val="center"/>
        <w:rPr>
          <w:b/>
        </w:rPr>
      </w:pPr>
      <w:r w:rsidRPr="00FF430B">
        <w:rPr>
          <w:b/>
        </w:rPr>
        <w:t>ANGAJAMENT</w:t>
      </w:r>
    </w:p>
    <w:p w14:paraId="24661611" w14:textId="77777777" w:rsidR="00D532AA" w:rsidRPr="00FF430B" w:rsidRDefault="00D532AA" w:rsidP="00D532AA">
      <w:pPr>
        <w:shd w:val="clear" w:color="auto" w:fill="FFFFFF"/>
        <w:jc w:val="center"/>
        <w:rPr>
          <w:b/>
        </w:rPr>
      </w:pPr>
      <w:r w:rsidRPr="00FF430B">
        <w:rPr>
          <w:b/>
        </w:rPr>
        <w:t>privind susţinerea tehnică și profesională</w:t>
      </w:r>
    </w:p>
    <w:p w14:paraId="7B695E04" w14:textId="77777777" w:rsidR="00D532AA" w:rsidRPr="00FF430B" w:rsidRDefault="00D532AA" w:rsidP="00D532AA">
      <w:pPr>
        <w:shd w:val="clear" w:color="auto" w:fill="FFFFFF"/>
        <w:jc w:val="center"/>
        <w:rPr>
          <w:b/>
        </w:rPr>
      </w:pPr>
      <w:r w:rsidRPr="00FF430B">
        <w:rPr>
          <w:b/>
        </w:rPr>
        <w:t>a ofertantului/candidatului</w:t>
      </w:r>
    </w:p>
    <w:p w14:paraId="1448C979" w14:textId="77777777" w:rsidR="00D532AA" w:rsidRPr="00FF430B" w:rsidRDefault="00D532AA" w:rsidP="00D532AA">
      <w:pPr>
        <w:shd w:val="clear" w:color="auto" w:fill="FFFFFF"/>
        <w:jc w:val="center"/>
      </w:pPr>
    </w:p>
    <w:p w14:paraId="4765F0E9" w14:textId="77777777" w:rsidR="00D532AA" w:rsidRPr="00FF430B" w:rsidRDefault="00D532AA" w:rsidP="00D532AA">
      <w:pPr>
        <w:shd w:val="clear" w:color="auto" w:fill="FFFFFF"/>
      </w:pPr>
      <w:r w:rsidRPr="00FF430B">
        <w:rPr>
          <w:spacing w:val="-2"/>
        </w:rPr>
        <w:t>Către</w:t>
      </w:r>
      <w:r w:rsidRPr="00FF430B">
        <w:t>, .................................................................................................................................................</w:t>
      </w:r>
    </w:p>
    <w:p w14:paraId="2CD7FF33" w14:textId="77777777" w:rsidR="00D532AA" w:rsidRPr="00FF430B" w:rsidRDefault="00D532AA" w:rsidP="00D532AA">
      <w:pPr>
        <w:shd w:val="clear" w:color="auto" w:fill="FFFFFF"/>
        <w:spacing w:before="5"/>
        <w:rPr>
          <w:i/>
        </w:rPr>
      </w:pPr>
      <w:r w:rsidRPr="00FF430B">
        <w:rPr>
          <w:i/>
        </w:rPr>
        <w:t xml:space="preserve">                                   (denumirea autorităţii contractante şi adresa completă)</w:t>
      </w:r>
    </w:p>
    <w:p w14:paraId="75661839" w14:textId="77777777" w:rsidR="00D532AA" w:rsidRPr="00FF430B" w:rsidRDefault="00D532AA" w:rsidP="00D532A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BC3499" w14:textId="77777777" w:rsidR="00D532AA" w:rsidRPr="00FF430B" w:rsidRDefault="00D532AA" w:rsidP="00D532A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73AAF05" w14:textId="77777777" w:rsidR="00D532AA" w:rsidRPr="00FF430B" w:rsidRDefault="00D532AA" w:rsidP="00D532A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415919B3" w14:textId="77777777" w:rsidR="00D532AA" w:rsidRPr="00FF430B" w:rsidRDefault="00D532AA" w:rsidP="00D532A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123BBB6D" w14:textId="77777777" w:rsidR="00D532AA" w:rsidRPr="00FF430B" w:rsidRDefault="00D532AA" w:rsidP="00D532A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1891FE72" w14:textId="77777777" w:rsidR="00D532AA" w:rsidRPr="00FF430B" w:rsidRDefault="00D532AA" w:rsidP="00D532A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3DB1795" w14:textId="77777777" w:rsidR="00D532AA" w:rsidRPr="00FF430B" w:rsidRDefault="00D532AA" w:rsidP="00D532A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7724837F" w14:textId="77777777" w:rsidR="00D532AA" w:rsidRPr="00FF430B" w:rsidRDefault="00D532AA" w:rsidP="00D532AA">
      <w:pPr>
        <w:shd w:val="clear" w:color="auto" w:fill="FFFFFF"/>
        <w:rPr>
          <w:spacing w:val="-1"/>
        </w:rPr>
      </w:pPr>
    </w:p>
    <w:p w14:paraId="4ED58D35" w14:textId="77777777" w:rsidR="00D532AA" w:rsidRPr="00FF430B" w:rsidRDefault="00D532AA" w:rsidP="00D532AA">
      <w:pPr>
        <w:shd w:val="clear" w:color="auto" w:fill="FFFFFF"/>
        <w:rPr>
          <w:spacing w:val="-1"/>
        </w:rPr>
      </w:pPr>
    </w:p>
    <w:p w14:paraId="7196FDA5" w14:textId="77777777" w:rsidR="00D532AA" w:rsidRPr="00FF430B" w:rsidRDefault="00D532AA" w:rsidP="00D532A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88DA983" w14:textId="77777777" w:rsidR="00D532AA" w:rsidRPr="00FF430B" w:rsidRDefault="00D532AA" w:rsidP="00D532A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DACE91E" w14:textId="77777777" w:rsidR="00D532AA" w:rsidRPr="00FF430B" w:rsidRDefault="00D532AA" w:rsidP="00D532AA">
      <w:pPr>
        <w:shd w:val="clear" w:color="auto" w:fill="FFFFFF"/>
        <w:jc w:val="right"/>
        <w:rPr>
          <w:i/>
          <w:spacing w:val="-1"/>
        </w:rPr>
      </w:pPr>
      <w:r w:rsidRPr="00FF430B">
        <w:rPr>
          <w:i/>
          <w:spacing w:val="-1"/>
        </w:rPr>
        <w:t>(semnătură autorizată)</w:t>
      </w:r>
    </w:p>
    <w:p w14:paraId="6D781EA1" w14:textId="77777777" w:rsidR="00D532AA" w:rsidRPr="00FF430B" w:rsidRDefault="00D532AA" w:rsidP="00D532AA">
      <w:pPr>
        <w:tabs>
          <w:tab w:val="left" w:pos="567"/>
        </w:tabs>
        <w:jc w:val="center"/>
        <w:rPr>
          <w:b/>
          <w:color w:val="000000"/>
          <w:w w:val="90"/>
        </w:rPr>
      </w:pPr>
    </w:p>
    <w:p w14:paraId="343BF4B5" w14:textId="77777777" w:rsidR="00D532AA" w:rsidRPr="00FF430B" w:rsidRDefault="00D532AA" w:rsidP="00D532AA">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7B27A515" w14:textId="77777777" w:rsidR="00D532AA" w:rsidRPr="00FF430B" w:rsidRDefault="00D532AA" w:rsidP="00D532AA">
      <w:pPr>
        <w:jc w:val="right"/>
        <w:rPr>
          <w:noProof w:val="0"/>
        </w:rPr>
      </w:pPr>
      <w:r w:rsidRPr="00FF430B">
        <w:rPr>
          <w:noProof w:val="0"/>
        </w:rPr>
        <w:t>la Documentația standard nr._____</w:t>
      </w:r>
    </w:p>
    <w:p w14:paraId="3AF514F5" w14:textId="77777777" w:rsidR="00D532AA" w:rsidRPr="00FF430B" w:rsidRDefault="00D532AA" w:rsidP="00D532AA">
      <w:pPr>
        <w:jc w:val="right"/>
        <w:rPr>
          <w:noProof w:val="0"/>
        </w:rPr>
      </w:pPr>
      <w:r w:rsidRPr="00FF430B">
        <w:rPr>
          <w:noProof w:val="0"/>
        </w:rPr>
        <w:t>din “____” ________ 20___</w:t>
      </w:r>
    </w:p>
    <w:p w14:paraId="6731DE6F" w14:textId="77777777" w:rsidR="00D532AA" w:rsidRPr="00FF430B" w:rsidRDefault="00D532AA" w:rsidP="00D532AA">
      <w:pPr>
        <w:tabs>
          <w:tab w:val="left" w:pos="567"/>
        </w:tabs>
        <w:jc w:val="center"/>
        <w:rPr>
          <w:b/>
          <w:color w:val="000000"/>
          <w:w w:val="90"/>
        </w:rPr>
      </w:pPr>
    </w:p>
    <w:p w14:paraId="7F2F2395" w14:textId="77777777" w:rsidR="00D532AA" w:rsidRPr="00FF430B" w:rsidRDefault="00D532AA" w:rsidP="00D532AA">
      <w:pPr>
        <w:tabs>
          <w:tab w:val="left" w:pos="567"/>
        </w:tabs>
        <w:jc w:val="center"/>
        <w:rPr>
          <w:b/>
          <w:color w:val="000000"/>
          <w:w w:val="90"/>
        </w:rPr>
      </w:pPr>
    </w:p>
    <w:p w14:paraId="4E751479" w14:textId="77777777" w:rsidR="00D532AA" w:rsidRPr="00FF430B" w:rsidRDefault="00D532AA" w:rsidP="00D532AA">
      <w:pPr>
        <w:keepNext/>
        <w:spacing w:before="240" w:after="60"/>
        <w:jc w:val="center"/>
        <w:outlineLvl w:val="0"/>
        <w:rPr>
          <w:b/>
          <w:bCs/>
          <w:kern w:val="32"/>
        </w:rPr>
      </w:pPr>
      <w:r w:rsidRPr="00FF430B">
        <w:rPr>
          <w:b/>
          <w:bCs/>
          <w:kern w:val="32"/>
        </w:rPr>
        <w:t xml:space="preserve">DECLARAŢIE TERŢ SUSŢINĂTOR TEHNIC </w:t>
      </w:r>
    </w:p>
    <w:p w14:paraId="7C9F3DD8" w14:textId="77777777" w:rsidR="00D532AA" w:rsidRPr="00FF430B" w:rsidRDefault="00D532AA" w:rsidP="00D532AA">
      <w:pPr>
        <w:shd w:val="clear" w:color="auto" w:fill="FFFFFF"/>
        <w:spacing w:after="200"/>
        <w:rPr>
          <w:rFonts w:eastAsia="Calibri"/>
          <w:b/>
          <w:i/>
        </w:rPr>
      </w:pPr>
    </w:p>
    <w:p w14:paraId="04148A26" w14:textId="77777777" w:rsidR="00D532AA" w:rsidRPr="00FF430B" w:rsidRDefault="00D532AA" w:rsidP="00D532AA">
      <w:pPr>
        <w:shd w:val="clear" w:color="auto" w:fill="FFFFFF"/>
        <w:rPr>
          <w:rFonts w:eastAsia="Calibri"/>
          <w:b/>
          <w:spacing w:val="-2"/>
        </w:rPr>
      </w:pPr>
      <w:r w:rsidRPr="00FF430B">
        <w:rPr>
          <w:rFonts w:eastAsia="Calibri"/>
          <w:b/>
          <w:spacing w:val="-2"/>
        </w:rPr>
        <w:t xml:space="preserve">Terţ susţinător tehnic </w:t>
      </w:r>
    </w:p>
    <w:p w14:paraId="23047EE4" w14:textId="77777777" w:rsidR="00D532AA" w:rsidRPr="00FF430B" w:rsidRDefault="00D532AA" w:rsidP="00D532AA">
      <w:pPr>
        <w:shd w:val="clear" w:color="auto" w:fill="FFFFFF"/>
        <w:rPr>
          <w:rFonts w:eastAsia="Calibri"/>
          <w:b/>
        </w:rPr>
      </w:pPr>
      <w:r w:rsidRPr="00FF430B">
        <w:rPr>
          <w:rFonts w:eastAsia="Calibri"/>
          <w:b/>
          <w:spacing w:val="-2"/>
        </w:rPr>
        <w:t>..........................</w:t>
      </w:r>
    </w:p>
    <w:p w14:paraId="7E84B54F" w14:textId="77777777" w:rsidR="00D532AA" w:rsidRPr="00FF430B" w:rsidRDefault="00D532AA" w:rsidP="00D532AA">
      <w:pPr>
        <w:shd w:val="clear" w:color="auto" w:fill="FFFFFF"/>
        <w:rPr>
          <w:rFonts w:eastAsia="Calibri"/>
        </w:rPr>
      </w:pPr>
      <w:r w:rsidRPr="00FF430B">
        <w:rPr>
          <w:rFonts w:eastAsia="Calibri"/>
        </w:rPr>
        <w:t>(denumirea)</w:t>
      </w:r>
    </w:p>
    <w:p w14:paraId="442C98A7" w14:textId="77777777" w:rsidR="00D532AA" w:rsidRPr="00FF430B" w:rsidRDefault="00D532AA" w:rsidP="00D532AA">
      <w:pPr>
        <w:shd w:val="clear" w:color="auto" w:fill="FFFFFF"/>
        <w:rPr>
          <w:rFonts w:eastAsia="Calibri"/>
        </w:rPr>
      </w:pPr>
    </w:p>
    <w:p w14:paraId="7DE9095E" w14:textId="77777777" w:rsidR="00D532AA" w:rsidRPr="00FF430B" w:rsidRDefault="00D532AA" w:rsidP="00D532AA">
      <w:pPr>
        <w:spacing w:after="200"/>
        <w:jc w:val="center"/>
        <w:rPr>
          <w:rFonts w:eastAsia="Calibri"/>
          <w:b/>
        </w:rPr>
      </w:pPr>
      <w:r w:rsidRPr="00FF430B">
        <w:rPr>
          <w:rFonts w:eastAsia="Calibri"/>
          <w:b/>
        </w:rPr>
        <w:t>Declaraţie</w:t>
      </w:r>
    </w:p>
    <w:p w14:paraId="70195F05" w14:textId="77777777" w:rsidR="00D532AA" w:rsidRPr="00FF430B" w:rsidRDefault="00D532AA" w:rsidP="00D532AA">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85F3708" w14:textId="77777777" w:rsidR="00D532AA" w:rsidRPr="00FF430B" w:rsidRDefault="00D532AA" w:rsidP="00D532AA">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7CEFD42" w14:textId="77777777" w:rsidR="00D532AA" w:rsidRPr="00FF430B" w:rsidRDefault="00D532AA" w:rsidP="00D532AA">
      <w:pPr>
        <w:shd w:val="clear" w:color="auto" w:fill="FFFFFF"/>
        <w:spacing w:after="200"/>
        <w:rPr>
          <w:rFonts w:eastAsia="Calibri"/>
        </w:rPr>
      </w:pPr>
    </w:p>
    <w:p w14:paraId="7AD68E29" w14:textId="77777777" w:rsidR="00D532AA" w:rsidRPr="00FF430B" w:rsidRDefault="00D532AA" w:rsidP="00D532AA">
      <w:pPr>
        <w:shd w:val="clear" w:color="auto" w:fill="FFFFFF"/>
        <w:spacing w:after="200"/>
        <w:ind w:left="34"/>
        <w:jc w:val="center"/>
        <w:rPr>
          <w:rFonts w:eastAsia="Calibri"/>
          <w:b/>
        </w:rPr>
      </w:pPr>
      <w:r w:rsidRPr="00FF430B">
        <w:rPr>
          <w:rFonts w:eastAsia="Calibri"/>
          <w:b/>
          <w:spacing w:val="-3"/>
        </w:rPr>
        <w:t>LISTA</w:t>
      </w:r>
    </w:p>
    <w:p w14:paraId="1418BC26" w14:textId="77777777" w:rsidR="00D532AA" w:rsidRPr="00FF430B" w:rsidRDefault="00D532AA" w:rsidP="00D532AA">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32AA" w:rsidRPr="00EC30C2" w14:paraId="4C0DCCA5" w14:textId="77777777" w:rsidTr="00D532AA">
        <w:tc>
          <w:tcPr>
            <w:tcW w:w="609" w:type="dxa"/>
            <w:shd w:val="clear" w:color="auto" w:fill="auto"/>
          </w:tcPr>
          <w:p w14:paraId="13F6BE05" w14:textId="77777777" w:rsidR="00D532AA" w:rsidRPr="00FF430B" w:rsidRDefault="00D532AA" w:rsidP="00D532AA">
            <w:pPr>
              <w:jc w:val="center"/>
              <w:rPr>
                <w:rFonts w:eastAsia="Calibri"/>
                <w:lang w:eastAsia="ro-RO"/>
              </w:rPr>
            </w:pPr>
            <w:r w:rsidRPr="00FF430B">
              <w:rPr>
                <w:rFonts w:eastAsia="Calibri"/>
                <w:lang w:eastAsia="ro-RO"/>
              </w:rPr>
              <w:t xml:space="preserve">Nr. </w:t>
            </w:r>
          </w:p>
          <w:p w14:paraId="7BE492D7" w14:textId="77777777" w:rsidR="00D532AA" w:rsidRPr="00FF430B" w:rsidRDefault="00D532AA" w:rsidP="00D532AA">
            <w:pPr>
              <w:jc w:val="center"/>
              <w:rPr>
                <w:rFonts w:eastAsia="Calibri"/>
                <w:lang w:eastAsia="ro-RO"/>
              </w:rPr>
            </w:pPr>
            <w:r w:rsidRPr="00FF430B">
              <w:rPr>
                <w:rFonts w:eastAsia="Calibri"/>
                <w:lang w:eastAsia="ro-RO"/>
              </w:rPr>
              <w:t>crt</w:t>
            </w:r>
          </w:p>
        </w:tc>
        <w:tc>
          <w:tcPr>
            <w:tcW w:w="3477" w:type="dxa"/>
            <w:shd w:val="clear" w:color="auto" w:fill="auto"/>
          </w:tcPr>
          <w:p w14:paraId="0AE237D2" w14:textId="77777777" w:rsidR="00D532AA" w:rsidRPr="00FF430B" w:rsidRDefault="00D532AA" w:rsidP="00D532AA">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384348E" w14:textId="77777777" w:rsidR="00D532AA" w:rsidRPr="00FF430B" w:rsidRDefault="00D532AA" w:rsidP="00D532AA">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21E0E715" w14:textId="77777777" w:rsidR="00D532AA" w:rsidRPr="00FF430B" w:rsidRDefault="00D532AA" w:rsidP="00D532AA">
            <w:pPr>
              <w:jc w:val="center"/>
              <w:rPr>
                <w:rFonts w:eastAsia="Calibri"/>
                <w:lang w:eastAsia="ro-RO"/>
              </w:rPr>
            </w:pPr>
            <w:r w:rsidRPr="00FF430B">
              <w:rPr>
                <w:rFonts w:eastAsia="Calibri"/>
                <w:lang w:eastAsia="ro-RO"/>
              </w:rPr>
              <w:t>Forma de deţinere</w:t>
            </w:r>
          </w:p>
        </w:tc>
      </w:tr>
      <w:tr w:rsidR="00D532AA" w:rsidRPr="00EC30C2" w14:paraId="7DC8905C" w14:textId="77777777" w:rsidTr="00D532AA">
        <w:tc>
          <w:tcPr>
            <w:tcW w:w="609" w:type="dxa"/>
            <w:shd w:val="clear" w:color="auto" w:fill="auto"/>
          </w:tcPr>
          <w:p w14:paraId="4870C2BD" w14:textId="77777777" w:rsidR="00D532AA" w:rsidRPr="00FF430B" w:rsidRDefault="00D532AA" w:rsidP="00D532AA">
            <w:pPr>
              <w:jc w:val="center"/>
              <w:rPr>
                <w:rFonts w:eastAsia="Calibri"/>
                <w:lang w:eastAsia="ro-RO"/>
              </w:rPr>
            </w:pPr>
          </w:p>
        </w:tc>
        <w:tc>
          <w:tcPr>
            <w:tcW w:w="3477" w:type="dxa"/>
            <w:shd w:val="clear" w:color="auto" w:fill="auto"/>
          </w:tcPr>
          <w:p w14:paraId="28EB9C9C" w14:textId="77777777" w:rsidR="00D532AA" w:rsidRPr="00FF430B" w:rsidRDefault="00D532AA" w:rsidP="00D532AA">
            <w:pPr>
              <w:jc w:val="center"/>
              <w:rPr>
                <w:rFonts w:eastAsia="Calibri"/>
                <w:lang w:eastAsia="ro-RO"/>
              </w:rPr>
            </w:pPr>
          </w:p>
        </w:tc>
        <w:tc>
          <w:tcPr>
            <w:tcW w:w="1293" w:type="dxa"/>
            <w:shd w:val="clear" w:color="auto" w:fill="auto"/>
          </w:tcPr>
          <w:p w14:paraId="71E3DF3D" w14:textId="77777777" w:rsidR="00D532AA" w:rsidRPr="00FF430B" w:rsidRDefault="00D532AA" w:rsidP="00D532AA">
            <w:pPr>
              <w:jc w:val="center"/>
              <w:rPr>
                <w:rFonts w:eastAsia="Calibri"/>
                <w:lang w:eastAsia="ro-RO"/>
              </w:rPr>
            </w:pPr>
          </w:p>
        </w:tc>
        <w:tc>
          <w:tcPr>
            <w:tcW w:w="1608" w:type="dxa"/>
            <w:shd w:val="clear" w:color="auto" w:fill="auto"/>
          </w:tcPr>
          <w:p w14:paraId="4DF82DCE" w14:textId="77777777" w:rsidR="00D532AA" w:rsidRPr="00FF430B" w:rsidRDefault="00D532AA" w:rsidP="00D532AA">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5022169" w14:textId="77777777" w:rsidR="00D532AA" w:rsidRPr="00FF430B" w:rsidRDefault="00D532AA" w:rsidP="00D532AA">
            <w:pPr>
              <w:jc w:val="center"/>
              <w:rPr>
                <w:rFonts w:eastAsia="Calibri"/>
                <w:lang w:eastAsia="ro-RO"/>
              </w:rPr>
            </w:pPr>
            <w:r w:rsidRPr="00FF430B">
              <w:rPr>
                <w:rFonts w:eastAsia="Calibri"/>
                <w:lang w:eastAsia="ro-RO"/>
              </w:rPr>
              <w:t>În chirie</w:t>
            </w:r>
          </w:p>
        </w:tc>
      </w:tr>
      <w:tr w:rsidR="00D532AA" w:rsidRPr="00EC30C2" w14:paraId="4B8CC332" w14:textId="77777777" w:rsidTr="00D532AA">
        <w:tc>
          <w:tcPr>
            <w:tcW w:w="609" w:type="dxa"/>
            <w:shd w:val="clear" w:color="auto" w:fill="auto"/>
          </w:tcPr>
          <w:p w14:paraId="125703C0" w14:textId="77777777" w:rsidR="00D532AA" w:rsidRPr="00FF430B" w:rsidRDefault="00D532AA" w:rsidP="00D532AA">
            <w:pPr>
              <w:jc w:val="center"/>
              <w:rPr>
                <w:rFonts w:eastAsia="Calibri"/>
                <w:lang w:eastAsia="ro-RO"/>
              </w:rPr>
            </w:pPr>
          </w:p>
        </w:tc>
        <w:tc>
          <w:tcPr>
            <w:tcW w:w="3477" w:type="dxa"/>
            <w:shd w:val="clear" w:color="auto" w:fill="auto"/>
          </w:tcPr>
          <w:p w14:paraId="2F3786A3" w14:textId="77777777" w:rsidR="00D532AA" w:rsidRPr="00FF430B" w:rsidRDefault="00D532AA" w:rsidP="00D532AA">
            <w:pPr>
              <w:jc w:val="center"/>
              <w:rPr>
                <w:rFonts w:eastAsia="Calibri"/>
                <w:lang w:eastAsia="ro-RO"/>
              </w:rPr>
            </w:pPr>
          </w:p>
        </w:tc>
        <w:tc>
          <w:tcPr>
            <w:tcW w:w="1293" w:type="dxa"/>
            <w:shd w:val="clear" w:color="auto" w:fill="auto"/>
          </w:tcPr>
          <w:p w14:paraId="0034E34D" w14:textId="77777777" w:rsidR="00D532AA" w:rsidRPr="00FF430B" w:rsidRDefault="00D532AA" w:rsidP="00D532AA">
            <w:pPr>
              <w:jc w:val="center"/>
              <w:rPr>
                <w:rFonts w:eastAsia="Calibri"/>
                <w:lang w:eastAsia="ro-RO"/>
              </w:rPr>
            </w:pPr>
          </w:p>
        </w:tc>
        <w:tc>
          <w:tcPr>
            <w:tcW w:w="1608" w:type="dxa"/>
            <w:shd w:val="clear" w:color="auto" w:fill="auto"/>
          </w:tcPr>
          <w:p w14:paraId="0800AA69" w14:textId="77777777" w:rsidR="00D532AA" w:rsidRPr="00FF430B" w:rsidRDefault="00D532AA" w:rsidP="00D532AA">
            <w:pPr>
              <w:jc w:val="center"/>
              <w:rPr>
                <w:rFonts w:eastAsia="Calibri"/>
                <w:lang w:eastAsia="ro-RO"/>
              </w:rPr>
            </w:pPr>
          </w:p>
        </w:tc>
        <w:tc>
          <w:tcPr>
            <w:tcW w:w="1323" w:type="dxa"/>
            <w:shd w:val="clear" w:color="auto" w:fill="auto"/>
          </w:tcPr>
          <w:p w14:paraId="1C9642C8" w14:textId="77777777" w:rsidR="00D532AA" w:rsidRPr="00FF430B" w:rsidRDefault="00D532AA" w:rsidP="00D532AA">
            <w:pPr>
              <w:jc w:val="center"/>
              <w:rPr>
                <w:rFonts w:eastAsia="Calibri"/>
                <w:lang w:eastAsia="ro-RO"/>
              </w:rPr>
            </w:pPr>
          </w:p>
        </w:tc>
      </w:tr>
      <w:tr w:rsidR="00D532AA" w:rsidRPr="00EC30C2" w14:paraId="23A87944" w14:textId="77777777" w:rsidTr="00D532AA">
        <w:tc>
          <w:tcPr>
            <w:tcW w:w="609" w:type="dxa"/>
            <w:shd w:val="clear" w:color="auto" w:fill="auto"/>
          </w:tcPr>
          <w:p w14:paraId="722929DE" w14:textId="77777777" w:rsidR="00D532AA" w:rsidRPr="00FF430B" w:rsidRDefault="00D532AA" w:rsidP="00D532AA">
            <w:pPr>
              <w:jc w:val="center"/>
              <w:rPr>
                <w:rFonts w:eastAsia="Calibri"/>
                <w:lang w:eastAsia="ro-RO"/>
              </w:rPr>
            </w:pPr>
          </w:p>
        </w:tc>
        <w:tc>
          <w:tcPr>
            <w:tcW w:w="3477" w:type="dxa"/>
            <w:shd w:val="clear" w:color="auto" w:fill="auto"/>
          </w:tcPr>
          <w:p w14:paraId="303823EF" w14:textId="77777777" w:rsidR="00D532AA" w:rsidRPr="00FF430B" w:rsidRDefault="00D532AA" w:rsidP="00D532AA">
            <w:pPr>
              <w:jc w:val="center"/>
              <w:rPr>
                <w:rFonts w:eastAsia="Calibri"/>
                <w:lang w:eastAsia="ro-RO"/>
              </w:rPr>
            </w:pPr>
          </w:p>
        </w:tc>
        <w:tc>
          <w:tcPr>
            <w:tcW w:w="1293" w:type="dxa"/>
            <w:shd w:val="clear" w:color="auto" w:fill="auto"/>
          </w:tcPr>
          <w:p w14:paraId="74C74C15" w14:textId="77777777" w:rsidR="00D532AA" w:rsidRPr="00FF430B" w:rsidRDefault="00D532AA" w:rsidP="00D532AA">
            <w:pPr>
              <w:jc w:val="center"/>
              <w:rPr>
                <w:rFonts w:eastAsia="Calibri"/>
                <w:lang w:eastAsia="ro-RO"/>
              </w:rPr>
            </w:pPr>
          </w:p>
        </w:tc>
        <w:tc>
          <w:tcPr>
            <w:tcW w:w="1608" w:type="dxa"/>
            <w:shd w:val="clear" w:color="auto" w:fill="auto"/>
          </w:tcPr>
          <w:p w14:paraId="1CBEADAE" w14:textId="77777777" w:rsidR="00D532AA" w:rsidRPr="00FF430B" w:rsidRDefault="00D532AA" w:rsidP="00D532AA">
            <w:pPr>
              <w:jc w:val="center"/>
              <w:rPr>
                <w:rFonts w:eastAsia="Calibri"/>
                <w:lang w:eastAsia="ro-RO"/>
              </w:rPr>
            </w:pPr>
          </w:p>
        </w:tc>
        <w:tc>
          <w:tcPr>
            <w:tcW w:w="1323" w:type="dxa"/>
            <w:shd w:val="clear" w:color="auto" w:fill="auto"/>
          </w:tcPr>
          <w:p w14:paraId="5A199CFD" w14:textId="77777777" w:rsidR="00D532AA" w:rsidRPr="00FF430B" w:rsidRDefault="00D532AA" w:rsidP="00D532AA">
            <w:pPr>
              <w:jc w:val="center"/>
              <w:rPr>
                <w:rFonts w:eastAsia="Calibri"/>
                <w:lang w:eastAsia="ro-RO"/>
              </w:rPr>
            </w:pPr>
          </w:p>
        </w:tc>
      </w:tr>
      <w:tr w:rsidR="00D532AA" w:rsidRPr="00EC30C2" w14:paraId="201D459D" w14:textId="77777777" w:rsidTr="00D532AA">
        <w:tc>
          <w:tcPr>
            <w:tcW w:w="609" w:type="dxa"/>
            <w:shd w:val="clear" w:color="auto" w:fill="auto"/>
          </w:tcPr>
          <w:p w14:paraId="1140FA00" w14:textId="77777777" w:rsidR="00D532AA" w:rsidRPr="00FF430B" w:rsidRDefault="00D532AA" w:rsidP="00D532AA">
            <w:pPr>
              <w:jc w:val="center"/>
              <w:rPr>
                <w:rFonts w:eastAsia="Calibri"/>
                <w:lang w:eastAsia="ro-RO"/>
              </w:rPr>
            </w:pPr>
          </w:p>
        </w:tc>
        <w:tc>
          <w:tcPr>
            <w:tcW w:w="3477" w:type="dxa"/>
            <w:shd w:val="clear" w:color="auto" w:fill="auto"/>
          </w:tcPr>
          <w:p w14:paraId="04C392BE" w14:textId="77777777" w:rsidR="00D532AA" w:rsidRPr="00FF430B" w:rsidRDefault="00D532AA" w:rsidP="00D532AA">
            <w:pPr>
              <w:jc w:val="center"/>
              <w:rPr>
                <w:rFonts w:eastAsia="Calibri"/>
                <w:lang w:eastAsia="ro-RO"/>
              </w:rPr>
            </w:pPr>
          </w:p>
        </w:tc>
        <w:tc>
          <w:tcPr>
            <w:tcW w:w="1293" w:type="dxa"/>
            <w:shd w:val="clear" w:color="auto" w:fill="auto"/>
          </w:tcPr>
          <w:p w14:paraId="5DE1341A" w14:textId="77777777" w:rsidR="00D532AA" w:rsidRPr="00FF430B" w:rsidRDefault="00D532AA" w:rsidP="00D532AA">
            <w:pPr>
              <w:jc w:val="center"/>
              <w:rPr>
                <w:rFonts w:eastAsia="Calibri"/>
                <w:lang w:eastAsia="ro-RO"/>
              </w:rPr>
            </w:pPr>
          </w:p>
        </w:tc>
        <w:tc>
          <w:tcPr>
            <w:tcW w:w="1608" w:type="dxa"/>
            <w:shd w:val="clear" w:color="auto" w:fill="auto"/>
          </w:tcPr>
          <w:p w14:paraId="2398A250" w14:textId="77777777" w:rsidR="00D532AA" w:rsidRPr="00FF430B" w:rsidRDefault="00D532AA" w:rsidP="00D532AA">
            <w:pPr>
              <w:jc w:val="center"/>
              <w:rPr>
                <w:rFonts w:eastAsia="Calibri"/>
                <w:lang w:eastAsia="ro-RO"/>
              </w:rPr>
            </w:pPr>
          </w:p>
        </w:tc>
        <w:tc>
          <w:tcPr>
            <w:tcW w:w="1323" w:type="dxa"/>
            <w:shd w:val="clear" w:color="auto" w:fill="auto"/>
          </w:tcPr>
          <w:p w14:paraId="31979AE0" w14:textId="77777777" w:rsidR="00D532AA" w:rsidRPr="00FF430B" w:rsidRDefault="00D532AA" w:rsidP="00D532AA">
            <w:pPr>
              <w:jc w:val="center"/>
              <w:rPr>
                <w:rFonts w:eastAsia="Calibri"/>
                <w:lang w:eastAsia="ro-RO"/>
              </w:rPr>
            </w:pPr>
          </w:p>
        </w:tc>
      </w:tr>
    </w:tbl>
    <w:p w14:paraId="1E046164" w14:textId="77777777" w:rsidR="00D532AA" w:rsidRPr="00FF430B" w:rsidRDefault="00D532AA" w:rsidP="00D532AA">
      <w:pPr>
        <w:spacing w:after="200"/>
        <w:ind w:left="28"/>
        <w:rPr>
          <w:rFonts w:eastAsia="Calibri"/>
        </w:rPr>
      </w:pPr>
    </w:p>
    <w:p w14:paraId="29190C80" w14:textId="77777777" w:rsidR="00D532AA" w:rsidRPr="00FF430B" w:rsidRDefault="00D532AA" w:rsidP="00D532AA">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410155CE" w14:textId="77777777" w:rsidR="00D532AA" w:rsidRPr="00FF430B" w:rsidRDefault="00D532AA" w:rsidP="00D532AA">
      <w:pPr>
        <w:spacing w:after="200"/>
        <w:ind w:left="28"/>
        <w:rPr>
          <w:rFonts w:eastAsia="Calibri"/>
        </w:rPr>
      </w:pPr>
      <w:r w:rsidRPr="00FF430B">
        <w:rPr>
          <w:rFonts w:eastAsia="Calibri"/>
        </w:rPr>
        <w:t>(</w:t>
      </w:r>
      <w:r w:rsidRPr="00FF430B">
        <w:rPr>
          <w:rFonts w:eastAsia="Calibri"/>
          <w:i/>
        </w:rPr>
        <w:t>denumirea ofertantului/candidatului).</w:t>
      </w:r>
    </w:p>
    <w:p w14:paraId="6B45885D" w14:textId="77777777" w:rsidR="00D532AA" w:rsidRPr="00FF430B" w:rsidRDefault="00D532AA" w:rsidP="00D532AA">
      <w:pPr>
        <w:shd w:val="clear" w:color="auto" w:fill="FFFFFF"/>
        <w:spacing w:after="200"/>
        <w:ind w:firstLine="993"/>
        <w:rPr>
          <w:rFonts w:eastAsia="Calibri"/>
          <w:spacing w:val="-1"/>
        </w:rPr>
      </w:pPr>
    </w:p>
    <w:p w14:paraId="658D5164" w14:textId="77777777" w:rsidR="00D532AA" w:rsidRPr="00FF430B" w:rsidRDefault="00D532AA" w:rsidP="00D532AA">
      <w:pPr>
        <w:shd w:val="clear" w:color="auto" w:fill="FFFFFF"/>
        <w:spacing w:after="200"/>
        <w:ind w:firstLine="993"/>
        <w:rPr>
          <w:rFonts w:eastAsia="Calibri"/>
          <w:spacing w:val="-1"/>
        </w:rPr>
      </w:pPr>
    </w:p>
    <w:p w14:paraId="79786209" w14:textId="77777777" w:rsidR="00D532AA" w:rsidRPr="00FF430B" w:rsidRDefault="00D532AA" w:rsidP="00D532AA">
      <w:pPr>
        <w:shd w:val="clear" w:color="auto" w:fill="FFFFFF"/>
        <w:spacing w:after="200"/>
        <w:ind w:firstLine="993"/>
        <w:rPr>
          <w:rFonts w:eastAsia="Calibri"/>
          <w:spacing w:val="-1"/>
        </w:rPr>
      </w:pPr>
    </w:p>
    <w:p w14:paraId="1A55E503" w14:textId="77777777" w:rsidR="00D532AA" w:rsidRPr="00FF430B" w:rsidRDefault="00D532AA" w:rsidP="00D532AA">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C3F73BC" w14:textId="77777777" w:rsidR="00D532AA" w:rsidRPr="00FF430B" w:rsidRDefault="00D532AA" w:rsidP="00D532AA">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5947F6B8" w14:textId="77777777" w:rsidR="00D532AA" w:rsidRPr="00FF430B" w:rsidRDefault="00D532AA" w:rsidP="00D532AA">
      <w:pPr>
        <w:tabs>
          <w:tab w:val="left" w:pos="567"/>
        </w:tabs>
        <w:jc w:val="center"/>
        <w:rPr>
          <w:b/>
          <w:color w:val="000000"/>
          <w:w w:val="90"/>
        </w:rPr>
      </w:pPr>
    </w:p>
    <w:p w14:paraId="38D0E1C3" w14:textId="77777777" w:rsidR="00D532AA" w:rsidRPr="00FF430B" w:rsidRDefault="00D532AA" w:rsidP="00D532AA">
      <w:pPr>
        <w:tabs>
          <w:tab w:val="left" w:pos="567"/>
        </w:tabs>
        <w:jc w:val="center"/>
        <w:rPr>
          <w:b/>
          <w:color w:val="000000"/>
          <w:w w:val="90"/>
        </w:rPr>
      </w:pPr>
    </w:p>
    <w:p w14:paraId="4071C56A" w14:textId="77777777" w:rsidR="00D532AA" w:rsidRPr="00FF430B" w:rsidRDefault="00D532AA" w:rsidP="00D532AA">
      <w:pPr>
        <w:tabs>
          <w:tab w:val="left" w:pos="567"/>
        </w:tabs>
        <w:jc w:val="center"/>
        <w:rPr>
          <w:b/>
          <w:color w:val="000000"/>
          <w:w w:val="90"/>
        </w:rPr>
      </w:pPr>
    </w:p>
    <w:p w14:paraId="67AF4999" w14:textId="77777777" w:rsidR="00D532AA" w:rsidRPr="00FF430B" w:rsidRDefault="00D532AA" w:rsidP="00D532AA">
      <w:pPr>
        <w:tabs>
          <w:tab w:val="left" w:pos="567"/>
        </w:tabs>
        <w:jc w:val="center"/>
        <w:rPr>
          <w:b/>
          <w:color w:val="000000"/>
          <w:w w:val="90"/>
        </w:rPr>
      </w:pPr>
    </w:p>
    <w:p w14:paraId="4AA76778" w14:textId="77777777" w:rsidR="00D532AA" w:rsidRPr="00FF430B" w:rsidRDefault="00D532AA" w:rsidP="00D532AA">
      <w:pPr>
        <w:tabs>
          <w:tab w:val="left" w:pos="567"/>
        </w:tabs>
        <w:jc w:val="center"/>
        <w:rPr>
          <w:b/>
          <w:color w:val="000000"/>
          <w:w w:val="90"/>
        </w:rPr>
      </w:pPr>
    </w:p>
    <w:p w14:paraId="13394E39" w14:textId="77777777" w:rsidR="00D532AA" w:rsidRPr="00FF430B" w:rsidRDefault="00D532AA" w:rsidP="00D532AA">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187A9C34" w14:textId="77777777" w:rsidR="00D532AA" w:rsidRPr="00FF430B" w:rsidRDefault="00D532AA" w:rsidP="00D532AA">
      <w:pPr>
        <w:jc w:val="right"/>
        <w:rPr>
          <w:noProof w:val="0"/>
        </w:rPr>
      </w:pPr>
      <w:r w:rsidRPr="00FF430B">
        <w:rPr>
          <w:noProof w:val="0"/>
        </w:rPr>
        <w:t>la Documentația standard nr._____</w:t>
      </w:r>
    </w:p>
    <w:p w14:paraId="32C732E9" w14:textId="77777777" w:rsidR="00D532AA" w:rsidRPr="00FF430B" w:rsidRDefault="00D532AA" w:rsidP="00D532AA">
      <w:pPr>
        <w:jc w:val="right"/>
        <w:rPr>
          <w:noProof w:val="0"/>
        </w:rPr>
      </w:pPr>
      <w:r w:rsidRPr="00FF430B">
        <w:rPr>
          <w:noProof w:val="0"/>
        </w:rPr>
        <w:t>din “____” ________ 20___</w:t>
      </w:r>
    </w:p>
    <w:p w14:paraId="1EF8DB14" w14:textId="77777777" w:rsidR="00D532AA" w:rsidRPr="00FF430B" w:rsidRDefault="00D532AA" w:rsidP="00D532AA">
      <w:pPr>
        <w:tabs>
          <w:tab w:val="left" w:pos="567"/>
        </w:tabs>
        <w:jc w:val="center"/>
        <w:rPr>
          <w:b/>
          <w:color w:val="000000"/>
          <w:w w:val="90"/>
        </w:rPr>
      </w:pPr>
    </w:p>
    <w:p w14:paraId="4BF95E37" w14:textId="77777777" w:rsidR="00D532AA" w:rsidRPr="00FF430B" w:rsidRDefault="00D532AA" w:rsidP="00D532AA">
      <w:pPr>
        <w:tabs>
          <w:tab w:val="left" w:pos="567"/>
        </w:tabs>
        <w:jc w:val="center"/>
        <w:rPr>
          <w:b/>
          <w:color w:val="000000"/>
          <w:w w:val="90"/>
        </w:rPr>
      </w:pPr>
    </w:p>
    <w:p w14:paraId="38A0368D" w14:textId="77777777" w:rsidR="00D532AA" w:rsidRPr="00FF430B" w:rsidRDefault="00D532AA" w:rsidP="00D532AA">
      <w:pPr>
        <w:tabs>
          <w:tab w:val="left" w:pos="567"/>
        </w:tabs>
        <w:jc w:val="center"/>
        <w:rPr>
          <w:b/>
          <w:color w:val="000000"/>
          <w:w w:val="90"/>
        </w:rPr>
      </w:pPr>
    </w:p>
    <w:p w14:paraId="75599F81" w14:textId="77777777" w:rsidR="00D532AA" w:rsidRPr="00FF430B" w:rsidRDefault="00D532AA" w:rsidP="00D532AA">
      <w:pPr>
        <w:keepNext/>
        <w:spacing w:before="240" w:after="60"/>
        <w:ind w:left="432" w:hanging="432"/>
        <w:jc w:val="center"/>
        <w:outlineLvl w:val="0"/>
        <w:rPr>
          <w:b/>
          <w:bCs/>
          <w:kern w:val="32"/>
        </w:rPr>
      </w:pPr>
      <w:r w:rsidRPr="00FF430B">
        <w:rPr>
          <w:b/>
          <w:bCs/>
          <w:kern w:val="32"/>
        </w:rPr>
        <w:t>DECLARAŢIE TERŢ SUSŢINĂTOR PROFESIONAL</w:t>
      </w:r>
    </w:p>
    <w:p w14:paraId="0A49015E" w14:textId="77777777" w:rsidR="00D532AA" w:rsidRPr="00FF430B" w:rsidRDefault="00D532AA" w:rsidP="00D532AA">
      <w:pPr>
        <w:spacing w:line="276" w:lineRule="auto"/>
        <w:rPr>
          <w:rFonts w:eastAsia="Calibri"/>
        </w:rPr>
      </w:pPr>
    </w:p>
    <w:p w14:paraId="2DC61D09" w14:textId="77777777" w:rsidR="00D532AA" w:rsidRPr="00FF430B" w:rsidRDefault="00D532AA" w:rsidP="00D532AA">
      <w:pPr>
        <w:shd w:val="clear" w:color="auto" w:fill="FFFFFF"/>
        <w:spacing w:line="276" w:lineRule="auto"/>
        <w:rPr>
          <w:rFonts w:eastAsia="Calibri"/>
          <w:b/>
          <w:spacing w:val="-2"/>
        </w:rPr>
      </w:pPr>
      <w:r w:rsidRPr="00FF430B">
        <w:rPr>
          <w:rFonts w:eastAsia="Calibri"/>
          <w:b/>
          <w:spacing w:val="-2"/>
        </w:rPr>
        <w:t>Terţ susţinător profesional</w:t>
      </w:r>
    </w:p>
    <w:p w14:paraId="2454AA5A" w14:textId="77777777" w:rsidR="00D532AA" w:rsidRPr="00FF430B" w:rsidRDefault="00D532AA" w:rsidP="00D532AA">
      <w:pPr>
        <w:shd w:val="clear" w:color="auto" w:fill="FFFFFF"/>
        <w:spacing w:line="276" w:lineRule="auto"/>
        <w:rPr>
          <w:rFonts w:eastAsia="Calibri"/>
          <w:b/>
        </w:rPr>
      </w:pPr>
      <w:r w:rsidRPr="00FF430B">
        <w:rPr>
          <w:rFonts w:eastAsia="Calibri"/>
          <w:b/>
          <w:spacing w:val="-2"/>
        </w:rPr>
        <w:t>..........................</w:t>
      </w:r>
    </w:p>
    <w:p w14:paraId="5F180E7E" w14:textId="77777777" w:rsidR="00D532AA" w:rsidRPr="00FF430B" w:rsidRDefault="00D532AA" w:rsidP="00D532AA">
      <w:pPr>
        <w:shd w:val="clear" w:color="auto" w:fill="FFFFFF"/>
        <w:spacing w:line="276" w:lineRule="auto"/>
        <w:rPr>
          <w:rFonts w:eastAsia="Calibri"/>
        </w:rPr>
      </w:pPr>
      <w:r w:rsidRPr="00FF430B">
        <w:rPr>
          <w:rFonts w:eastAsia="Calibri"/>
        </w:rPr>
        <w:t>(denumirea)</w:t>
      </w:r>
    </w:p>
    <w:p w14:paraId="38F0E2C6" w14:textId="77777777" w:rsidR="00D532AA" w:rsidRPr="00FF430B" w:rsidRDefault="00D532AA" w:rsidP="00D532AA">
      <w:pPr>
        <w:shd w:val="clear" w:color="auto" w:fill="FFFFFF"/>
        <w:spacing w:line="276" w:lineRule="auto"/>
        <w:rPr>
          <w:rFonts w:eastAsia="Calibri"/>
        </w:rPr>
      </w:pPr>
    </w:p>
    <w:p w14:paraId="0C388818" w14:textId="77777777" w:rsidR="00D532AA" w:rsidRPr="00FF430B" w:rsidRDefault="00D532AA" w:rsidP="00D532AA">
      <w:pPr>
        <w:spacing w:after="200" w:line="276" w:lineRule="auto"/>
        <w:jc w:val="center"/>
        <w:rPr>
          <w:rFonts w:eastAsia="Calibri"/>
          <w:b/>
        </w:rPr>
      </w:pPr>
      <w:r w:rsidRPr="00FF430B">
        <w:rPr>
          <w:rFonts w:eastAsia="Calibri"/>
          <w:b/>
        </w:rPr>
        <w:t>Declaraţie</w:t>
      </w:r>
    </w:p>
    <w:p w14:paraId="6FC9C31A" w14:textId="77777777" w:rsidR="00D532AA" w:rsidRPr="00FF430B" w:rsidRDefault="00D532AA" w:rsidP="00D532AA">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A4EBA1A" w14:textId="77777777" w:rsidR="00D532AA" w:rsidRPr="00FF430B" w:rsidRDefault="00D532AA" w:rsidP="00D532AA">
      <w:pPr>
        <w:shd w:val="clear" w:color="auto" w:fill="FFFFFF"/>
        <w:spacing w:after="200" w:line="276" w:lineRule="auto"/>
        <w:ind w:right="6"/>
        <w:jc w:val="center"/>
        <w:rPr>
          <w:rFonts w:eastAsia="Calibri"/>
          <w:b/>
        </w:rPr>
      </w:pPr>
      <w:r w:rsidRPr="00FF430B">
        <w:rPr>
          <w:rFonts w:eastAsia="Calibri"/>
          <w:b/>
          <w:spacing w:val="-3"/>
        </w:rPr>
        <w:t>LISTA</w:t>
      </w:r>
    </w:p>
    <w:p w14:paraId="29464273" w14:textId="77777777" w:rsidR="00D532AA" w:rsidRPr="00FF430B" w:rsidRDefault="00D532AA" w:rsidP="00D532AA">
      <w:pPr>
        <w:shd w:val="clear" w:color="auto" w:fill="FFFFFF"/>
        <w:ind w:right="14"/>
        <w:jc w:val="center"/>
        <w:rPr>
          <w:rFonts w:eastAsia="Calibri"/>
        </w:rPr>
      </w:pPr>
      <w:r w:rsidRPr="00FF430B">
        <w:rPr>
          <w:rFonts w:eastAsia="Calibri"/>
        </w:rPr>
        <w:t>privind personalului de specialitate angajat care urmează a fi efectiv</w:t>
      </w:r>
    </w:p>
    <w:p w14:paraId="077008CD" w14:textId="77777777" w:rsidR="00D532AA" w:rsidRPr="00FF430B" w:rsidRDefault="00D532AA" w:rsidP="00D532AA">
      <w:pPr>
        <w:shd w:val="clear" w:color="auto" w:fill="FFFFFF"/>
        <w:ind w:right="10"/>
        <w:jc w:val="center"/>
        <w:rPr>
          <w:rFonts w:eastAsia="Calibri"/>
        </w:rPr>
      </w:pPr>
      <w:r w:rsidRPr="00FF430B">
        <w:rPr>
          <w:rFonts w:eastAsia="Calibri"/>
        </w:rPr>
        <w:t>alocat pentru îndeplinirea contractului de achiziţie publică</w:t>
      </w:r>
    </w:p>
    <w:p w14:paraId="700E5DD6" w14:textId="77777777" w:rsidR="00D532AA" w:rsidRPr="00FF430B" w:rsidRDefault="00D532AA" w:rsidP="00D532A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32AA" w:rsidRPr="00EC30C2" w14:paraId="2C09AAEB" w14:textId="77777777" w:rsidTr="00D532AA">
        <w:trPr>
          <w:jc w:val="center"/>
        </w:trPr>
        <w:tc>
          <w:tcPr>
            <w:tcW w:w="3023" w:type="dxa"/>
            <w:shd w:val="clear" w:color="auto" w:fill="auto"/>
          </w:tcPr>
          <w:p w14:paraId="7232D1E0" w14:textId="77777777" w:rsidR="00D532AA" w:rsidRPr="00FF430B" w:rsidRDefault="00D532AA" w:rsidP="00D532AA">
            <w:pPr>
              <w:rPr>
                <w:rFonts w:eastAsia="Calibri"/>
                <w:lang w:eastAsia="ro-RO"/>
              </w:rPr>
            </w:pPr>
          </w:p>
        </w:tc>
        <w:tc>
          <w:tcPr>
            <w:tcW w:w="1757" w:type="dxa"/>
            <w:shd w:val="clear" w:color="auto" w:fill="auto"/>
          </w:tcPr>
          <w:p w14:paraId="22AA7763" w14:textId="77777777" w:rsidR="00D532AA" w:rsidRPr="00FF430B" w:rsidRDefault="00D532AA" w:rsidP="00D532AA">
            <w:pPr>
              <w:jc w:val="center"/>
              <w:rPr>
                <w:rFonts w:eastAsia="Calibri"/>
                <w:lang w:eastAsia="ro-RO"/>
              </w:rPr>
            </w:pPr>
            <w:r w:rsidRPr="00FF430B">
              <w:rPr>
                <w:rFonts w:eastAsia="Calibri"/>
                <w:lang w:eastAsia="ro-RO"/>
              </w:rPr>
              <w:t>Anul 1</w:t>
            </w:r>
          </w:p>
        </w:tc>
        <w:tc>
          <w:tcPr>
            <w:tcW w:w="1845" w:type="dxa"/>
            <w:shd w:val="clear" w:color="auto" w:fill="auto"/>
          </w:tcPr>
          <w:p w14:paraId="00B2D1EF" w14:textId="77777777" w:rsidR="00D532AA" w:rsidRPr="00FF430B" w:rsidRDefault="00D532AA" w:rsidP="00D532AA">
            <w:pPr>
              <w:jc w:val="center"/>
              <w:rPr>
                <w:rFonts w:eastAsia="Calibri"/>
                <w:lang w:eastAsia="ro-RO"/>
              </w:rPr>
            </w:pPr>
            <w:r w:rsidRPr="00FF430B">
              <w:rPr>
                <w:rFonts w:eastAsia="Calibri"/>
                <w:lang w:eastAsia="ro-RO"/>
              </w:rPr>
              <w:t>Anul 2</w:t>
            </w:r>
          </w:p>
        </w:tc>
        <w:tc>
          <w:tcPr>
            <w:tcW w:w="1757" w:type="dxa"/>
            <w:shd w:val="clear" w:color="auto" w:fill="auto"/>
          </w:tcPr>
          <w:p w14:paraId="672C5D71" w14:textId="77777777" w:rsidR="00D532AA" w:rsidRPr="00FF430B" w:rsidRDefault="00D532AA" w:rsidP="00D532AA">
            <w:pPr>
              <w:jc w:val="center"/>
              <w:rPr>
                <w:rFonts w:eastAsia="Calibri"/>
                <w:lang w:eastAsia="ro-RO"/>
              </w:rPr>
            </w:pPr>
            <w:r w:rsidRPr="00FF430B">
              <w:rPr>
                <w:rFonts w:eastAsia="Calibri"/>
                <w:lang w:eastAsia="ro-RO"/>
              </w:rPr>
              <w:t>Anul 3</w:t>
            </w:r>
          </w:p>
        </w:tc>
      </w:tr>
      <w:tr w:rsidR="00D532AA" w:rsidRPr="00EC30C2" w14:paraId="21DF774B" w14:textId="77777777" w:rsidTr="00D532AA">
        <w:trPr>
          <w:jc w:val="center"/>
        </w:trPr>
        <w:tc>
          <w:tcPr>
            <w:tcW w:w="3023" w:type="dxa"/>
            <w:shd w:val="clear" w:color="auto" w:fill="auto"/>
          </w:tcPr>
          <w:p w14:paraId="09EEC9C6" w14:textId="77777777" w:rsidR="00D532AA" w:rsidRPr="00FF430B" w:rsidRDefault="00D532AA" w:rsidP="00D532AA">
            <w:pPr>
              <w:rPr>
                <w:rFonts w:eastAsia="Calibri"/>
                <w:lang w:eastAsia="ro-RO"/>
              </w:rPr>
            </w:pPr>
            <w:r w:rsidRPr="00FF430B">
              <w:rPr>
                <w:rFonts w:eastAsia="Calibri"/>
              </w:rPr>
              <w:t>Personalul de specialitate</w:t>
            </w:r>
          </w:p>
        </w:tc>
        <w:tc>
          <w:tcPr>
            <w:tcW w:w="1757" w:type="dxa"/>
            <w:shd w:val="clear" w:color="auto" w:fill="auto"/>
          </w:tcPr>
          <w:p w14:paraId="28BF6096" w14:textId="77777777" w:rsidR="00D532AA" w:rsidRPr="00FF430B" w:rsidRDefault="00D532AA" w:rsidP="00D532AA">
            <w:pPr>
              <w:rPr>
                <w:rFonts w:eastAsia="Calibri"/>
                <w:lang w:eastAsia="ro-RO"/>
              </w:rPr>
            </w:pPr>
          </w:p>
        </w:tc>
        <w:tc>
          <w:tcPr>
            <w:tcW w:w="1845" w:type="dxa"/>
            <w:shd w:val="clear" w:color="auto" w:fill="auto"/>
          </w:tcPr>
          <w:p w14:paraId="50E9220C" w14:textId="77777777" w:rsidR="00D532AA" w:rsidRPr="00FF430B" w:rsidRDefault="00D532AA" w:rsidP="00D532AA">
            <w:pPr>
              <w:rPr>
                <w:rFonts w:eastAsia="Calibri"/>
                <w:lang w:eastAsia="ro-RO"/>
              </w:rPr>
            </w:pPr>
          </w:p>
        </w:tc>
        <w:tc>
          <w:tcPr>
            <w:tcW w:w="1757" w:type="dxa"/>
            <w:shd w:val="clear" w:color="auto" w:fill="auto"/>
          </w:tcPr>
          <w:p w14:paraId="1ACC121C" w14:textId="77777777" w:rsidR="00D532AA" w:rsidRPr="00FF430B" w:rsidRDefault="00D532AA" w:rsidP="00D532AA">
            <w:pPr>
              <w:rPr>
                <w:rFonts w:eastAsia="Calibri"/>
                <w:lang w:eastAsia="ro-RO"/>
              </w:rPr>
            </w:pPr>
          </w:p>
        </w:tc>
      </w:tr>
      <w:tr w:rsidR="00D532AA" w:rsidRPr="00EC30C2" w14:paraId="30C6E224" w14:textId="77777777" w:rsidTr="00D532AA">
        <w:trPr>
          <w:jc w:val="center"/>
        </w:trPr>
        <w:tc>
          <w:tcPr>
            <w:tcW w:w="3023" w:type="dxa"/>
            <w:shd w:val="clear" w:color="auto" w:fill="auto"/>
          </w:tcPr>
          <w:p w14:paraId="14F037CA" w14:textId="77777777" w:rsidR="00D532AA" w:rsidRPr="00FF430B" w:rsidRDefault="00D532AA" w:rsidP="00D532AA">
            <w:pPr>
              <w:jc w:val="center"/>
              <w:rPr>
                <w:rFonts w:eastAsia="Calibri"/>
                <w:lang w:eastAsia="ro-RO"/>
              </w:rPr>
            </w:pPr>
            <w:r w:rsidRPr="00FF430B">
              <w:rPr>
                <w:rFonts w:eastAsia="Calibri"/>
                <w:lang w:eastAsia="ro-RO"/>
              </w:rPr>
              <w:t>…………</w:t>
            </w:r>
          </w:p>
        </w:tc>
        <w:tc>
          <w:tcPr>
            <w:tcW w:w="1757" w:type="dxa"/>
            <w:shd w:val="clear" w:color="auto" w:fill="auto"/>
          </w:tcPr>
          <w:p w14:paraId="5E98F50E" w14:textId="77777777" w:rsidR="00D532AA" w:rsidRPr="00FF430B" w:rsidRDefault="00D532AA" w:rsidP="00D532AA">
            <w:pPr>
              <w:rPr>
                <w:rFonts w:eastAsia="Calibri"/>
                <w:lang w:eastAsia="ro-RO"/>
              </w:rPr>
            </w:pPr>
          </w:p>
        </w:tc>
        <w:tc>
          <w:tcPr>
            <w:tcW w:w="1845" w:type="dxa"/>
            <w:shd w:val="clear" w:color="auto" w:fill="auto"/>
          </w:tcPr>
          <w:p w14:paraId="2CFE0E87" w14:textId="77777777" w:rsidR="00D532AA" w:rsidRPr="00FF430B" w:rsidRDefault="00D532AA" w:rsidP="00D532AA">
            <w:pPr>
              <w:rPr>
                <w:rFonts w:eastAsia="Calibri"/>
                <w:lang w:eastAsia="ro-RO"/>
              </w:rPr>
            </w:pPr>
          </w:p>
        </w:tc>
        <w:tc>
          <w:tcPr>
            <w:tcW w:w="1757" w:type="dxa"/>
            <w:shd w:val="clear" w:color="auto" w:fill="auto"/>
          </w:tcPr>
          <w:p w14:paraId="29800EDC" w14:textId="77777777" w:rsidR="00D532AA" w:rsidRPr="00FF430B" w:rsidRDefault="00D532AA" w:rsidP="00D532AA">
            <w:pPr>
              <w:rPr>
                <w:rFonts w:eastAsia="Calibri"/>
                <w:lang w:eastAsia="ro-RO"/>
              </w:rPr>
            </w:pPr>
          </w:p>
        </w:tc>
      </w:tr>
      <w:tr w:rsidR="00D532AA" w:rsidRPr="00EC30C2" w14:paraId="6B481E8C" w14:textId="77777777" w:rsidTr="00D532AA">
        <w:trPr>
          <w:jc w:val="center"/>
        </w:trPr>
        <w:tc>
          <w:tcPr>
            <w:tcW w:w="3023" w:type="dxa"/>
            <w:shd w:val="clear" w:color="auto" w:fill="auto"/>
          </w:tcPr>
          <w:p w14:paraId="58DE5F36" w14:textId="77777777" w:rsidR="00D532AA" w:rsidRPr="00FF430B" w:rsidRDefault="00D532AA" w:rsidP="00D532AA">
            <w:pPr>
              <w:jc w:val="center"/>
              <w:rPr>
                <w:rFonts w:eastAsia="Calibri"/>
                <w:lang w:eastAsia="ro-RO"/>
              </w:rPr>
            </w:pPr>
            <w:r w:rsidRPr="00FF430B">
              <w:rPr>
                <w:rFonts w:eastAsia="Calibri"/>
                <w:lang w:eastAsia="ro-RO"/>
              </w:rPr>
              <w:t>…………</w:t>
            </w:r>
          </w:p>
        </w:tc>
        <w:tc>
          <w:tcPr>
            <w:tcW w:w="1757" w:type="dxa"/>
            <w:shd w:val="clear" w:color="auto" w:fill="auto"/>
          </w:tcPr>
          <w:p w14:paraId="65F7762D" w14:textId="77777777" w:rsidR="00D532AA" w:rsidRPr="00FF430B" w:rsidRDefault="00D532AA" w:rsidP="00D532AA">
            <w:pPr>
              <w:rPr>
                <w:rFonts w:eastAsia="Calibri"/>
                <w:lang w:eastAsia="ro-RO"/>
              </w:rPr>
            </w:pPr>
          </w:p>
        </w:tc>
        <w:tc>
          <w:tcPr>
            <w:tcW w:w="1845" w:type="dxa"/>
            <w:shd w:val="clear" w:color="auto" w:fill="auto"/>
          </w:tcPr>
          <w:p w14:paraId="617D9B33" w14:textId="77777777" w:rsidR="00D532AA" w:rsidRPr="00FF430B" w:rsidRDefault="00D532AA" w:rsidP="00D532AA">
            <w:pPr>
              <w:rPr>
                <w:rFonts w:eastAsia="Calibri"/>
                <w:lang w:eastAsia="ro-RO"/>
              </w:rPr>
            </w:pPr>
          </w:p>
        </w:tc>
        <w:tc>
          <w:tcPr>
            <w:tcW w:w="1757" w:type="dxa"/>
            <w:shd w:val="clear" w:color="auto" w:fill="auto"/>
          </w:tcPr>
          <w:p w14:paraId="2AB7E139" w14:textId="77777777" w:rsidR="00D532AA" w:rsidRPr="00FF430B" w:rsidRDefault="00D532AA" w:rsidP="00D532AA">
            <w:pPr>
              <w:rPr>
                <w:rFonts w:eastAsia="Calibri"/>
                <w:lang w:eastAsia="ro-RO"/>
              </w:rPr>
            </w:pPr>
          </w:p>
        </w:tc>
      </w:tr>
      <w:tr w:rsidR="00D532AA" w:rsidRPr="00EC30C2" w14:paraId="378BFFD6" w14:textId="77777777" w:rsidTr="00D532AA">
        <w:trPr>
          <w:jc w:val="center"/>
        </w:trPr>
        <w:tc>
          <w:tcPr>
            <w:tcW w:w="3023" w:type="dxa"/>
            <w:shd w:val="clear" w:color="auto" w:fill="auto"/>
          </w:tcPr>
          <w:p w14:paraId="48C8CEB4" w14:textId="77777777" w:rsidR="00D532AA" w:rsidRPr="00FF430B" w:rsidRDefault="00D532AA" w:rsidP="00D532AA">
            <w:pPr>
              <w:jc w:val="center"/>
              <w:rPr>
                <w:rFonts w:eastAsia="Calibri"/>
                <w:lang w:eastAsia="ro-RO"/>
              </w:rPr>
            </w:pPr>
            <w:r w:rsidRPr="00FF430B">
              <w:rPr>
                <w:rFonts w:eastAsia="Calibri"/>
                <w:lang w:eastAsia="ro-RO"/>
              </w:rPr>
              <w:t>………….</w:t>
            </w:r>
          </w:p>
        </w:tc>
        <w:tc>
          <w:tcPr>
            <w:tcW w:w="1757" w:type="dxa"/>
            <w:shd w:val="clear" w:color="auto" w:fill="auto"/>
          </w:tcPr>
          <w:p w14:paraId="5AAEB451" w14:textId="77777777" w:rsidR="00D532AA" w:rsidRPr="00FF430B" w:rsidRDefault="00D532AA" w:rsidP="00D532AA">
            <w:pPr>
              <w:rPr>
                <w:rFonts w:eastAsia="Calibri"/>
                <w:lang w:eastAsia="ro-RO"/>
              </w:rPr>
            </w:pPr>
          </w:p>
        </w:tc>
        <w:tc>
          <w:tcPr>
            <w:tcW w:w="1845" w:type="dxa"/>
            <w:shd w:val="clear" w:color="auto" w:fill="auto"/>
          </w:tcPr>
          <w:p w14:paraId="7B487AF6" w14:textId="77777777" w:rsidR="00D532AA" w:rsidRPr="00FF430B" w:rsidRDefault="00D532AA" w:rsidP="00D532AA">
            <w:pPr>
              <w:rPr>
                <w:rFonts w:eastAsia="Calibri"/>
                <w:lang w:eastAsia="ro-RO"/>
              </w:rPr>
            </w:pPr>
          </w:p>
        </w:tc>
        <w:tc>
          <w:tcPr>
            <w:tcW w:w="1757" w:type="dxa"/>
            <w:shd w:val="clear" w:color="auto" w:fill="auto"/>
          </w:tcPr>
          <w:p w14:paraId="26A23305" w14:textId="77777777" w:rsidR="00D532AA" w:rsidRPr="00FF430B" w:rsidRDefault="00D532AA" w:rsidP="00D532AA">
            <w:pPr>
              <w:rPr>
                <w:rFonts w:eastAsia="Calibri"/>
                <w:lang w:eastAsia="ro-RO"/>
              </w:rPr>
            </w:pPr>
          </w:p>
        </w:tc>
      </w:tr>
    </w:tbl>
    <w:p w14:paraId="10E2975A" w14:textId="77777777" w:rsidR="00D532AA" w:rsidRPr="00FF430B" w:rsidRDefault="00D532AA" w:rsidP="00D532AA">
      <w:pPr>
        <w:shd w:val="clear" w:color="auto" w:fill="FFFFFF"/>
        <w:spacing w:line="276" w:lineRule="auto"/>
        <w:ind w:firstLine="1080"/>
        <w:jc w:val="both"/>
        <w:rPr>
          <w:rFonts w:eastAsia="Calibri"/>
        </w:rPr>
      </w:pPr>
    </w:p>
    <w:p w14:paraId="5FD50CAB" w14:textId="77777777" w:rsidR="00D532AA" w:rsidRPr="00FF430B" w:rsidRDefault="00D532AA" w:rsidP="00D532AA">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0B53E613" w14:textId="77777777" w:rsidR="00D532AA" w:rsidRPr="00FF430B" w:rsidRDefault="00D532AA" w:rsidP="00D532AA">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CAE143C" w14:textId="77777777" w:rsidR="00D532AA" w:rsidRPr="00FF430B" w:rsidRDefault="00D532AA" w:rsidP="00D532AA">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2D4B1784" w14:textId="77777777" w:rsidR="00D532AA" w:rsidRPr="00FF430B" w:rsidRDefault="00D532AA" w:rsidP="00D532AA">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34D1F500" w14:textId="77777777" w:rsidR="00D532AA" w:rsidRPr="00FF430B" w:rsidRDefault="00D532AA" w:rsidP="00D532AA">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75B0D6DD" w14:textId="77777777" w:rsidR="00D532AA" w:rsidRPr="00FF430B" w:rsidRDefault="00D532AA" w:rsidP="00D532AA">
      <w:pPr>
        <w:shd w:val="clear" w:color="auto" w:fill="FFFFFF"/>
        <w:spacing w:after="200" w:line="276" w:lineRule="auto"/>
        <w:ind w:firstLine="720"/>
        <w:rPr>
          <w:rFonts w:eastAsia="Calibri"/>
          <w:spacing w:val="-1"/>
        </w:rPr>
      </w:pPr>
    </w:p>
    <w:p w14:paraId="1C2FE2A2" w14:textId="77777777" w:rsidR="00D532AA" w:rsidRPr="00FF430B" w:rsidRDefault="00D532AA" w:rsidP="00D532AA">
      <w:pPr>
        <w:shd w:val="clear" w:color="auto" w:fill="FFFFFF"/>
        <w:spacing w:after="200" w:line="276" w:lineRule="auto"/>
        <w:ind w:firstLine="720"/>
        <w:rPr>
          <w:rFonts w:eastAsia="Calibri"/>
          <w:spacing w:val="-1"/>
        </w:rPr>
      </w:pPr>
    </w:p>
    <w:p w14:paraId="74162E8D" w14:textId="77777777" w:rsidR="00D532AA" w:rsidRPr="00FF430B" w:rsidRDefault="00D532AA" w:rsidP="00D532AA">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204BEED" w14:textId="77777777" w:rsidR="00D532AA" w:rsidRPr="00FF430B" w:rsidRDefault="00D532AA" w:rsidP="00D532AA">
      <w:pPr>
        <w:spacing w:after="200" w:line="276" w:lineRule="auto"/>
        <w:ind w:left="5040" w:firstLine="720"/>
        <w:jc w:val="both"/>
        <w:rPr>
          <w:rFonts w:eastAsia="Calibri"/>
          <w:i/>
          <w:spacing w:val="-1"/>
        </w:rPr>
      </w:pPr>
      <w:r w:rsidRPr="00FF430B">
        <w:rPr>
          <w:rFonts w:eastAsia="Calibri"/>
          <w:i/>
          <w:spacing w:val="-1"/>
        </w:rPr>
        <w:t>(semnătură autorizată)</w:t>
      </w:r>
    </w:p>
    <w:p w14:paraId="5B1D4C8F" w14:textId="77777777" w:rsidR="00D532AA" w:rsidRPr="00FF430B" w:rsidRDefault="00D532AA" w:rsidP="00D532AA">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0E0EE836" w14:textId="77777777" w:rsidR="00D532AA" w:rsidRPr="00FF430B" w:rsidRDefault="00D532AA" w:rsidP="00D532AA">
      <w:pPr>
        <w:jc w:val="right"/>
        <w:rPr>
          <w:noProof w:val="0"/>
        </w:rPr>
      </w:pPr>
      <w:r w:rsidRPr="00FF430B">
        <w:rPr>
          <w:noProof w:val="0"/>
        </w:rPr>
        <w:t>la Documentația standard nr._____</w:t>
      </w:r>
    </w:p>
    <w:p w14:paraId="6CEF266C" w14:textId="77777777" w:rsidR="00D532AA" w:rsidRPr="00FF430B" w:rsidRDefault="00D532AA" w:rsidP="00D532AA">
      <w:pPr>
        <w:jc w:val="right"/>
        <w:rPr>
          <w:noProof w:val="0"/>
        </w:rPr>
      </w:pPr>
      <w:r w:rsidRPr="00FF430B">
        <w:rPr>
          <w:noProof w:val="0"/>
        </w:rPr>
        <w:t>din “____” ________ 20___</w:t>
      </w:r>
    </w:p>
    <w:p w14:paraId="2DA1F007" w14:textId="77777777" w:rsidR="00D532AA" w:rsidRPr="00FF430B" w:rsidRDefault="00D532AA" w:rsidP="00D532AA">
      <w:pPr>
        <w:tabs>
          <w:tab w:val="left" w:pos="567"/>
        </w:tabs>
        <w:jc w:val="center"/>
        <w:rPr>
          <w:b/>
          <w:color w:val="000000"/>
          <w:w w:val="90"/>
        </w:rPr>
      </w:pPr>
    </w:p>
    <w:p w14:paraId="3881FA82" w14:textId="77777777" w:rsidR="00D532AA" w:rsidRPr="00FF430B" w:rsidRDefault="00D532AA" w:rsidP="00D532AA">
      <w:pPr>
        <w:spacing w:before="72" w:line="292" w:lineRule="auto"/>
        <w:jc w:val="center"/>
        <w:rPr>
          <w:b/>
          <w:color w:val="000000"/>
          <w:w w:val="90"/>
        </w:rPr>
      </w:pPr>
      <w:r w:rsidRPr="00FF430B">
        <w:rPr>
          <w:b/>
          <w:color w:val="000000"/>
          <w:w w:val="90"/>
        </w:rPr>
        <w:t>(Antetul instituției)</w:t>
      </w:r>
    </w:p>
    <w:p w14:paraId="6D742F61" w14:textId="77777777" w:rsidR="00D532AA" w:rsidRPr="00FF430B" w:rsidRDefault="00D532AA" w:rsidP="00D532AA">
      <w:pPr>
        <w:spacing w:before="72" w:line="292" w:lineRule="auto"/>
        <w:jc w:val="center"/>
        <w:rPr>
          <w:b/>
          <w:color w:val="000000"/>
          <w:w w:val="90"/>
          <w:sz w:val="28"/>
          <w:szCs w:val="28"/>
        </w:rPr>
      </w:pPr>
      <w:r w:rsidRPr="00FF430B">
        <w:rPr>
          <w:b/>
          <w:color w:val="000000"/>
          <w:w w:val="90"/>
        </w:rPr>
        <w:t>~~~~~~~~~~~~~~~~~~~~~~~~~~~~~~~~~~~~~~~~~~~~~~~~~~~~~~~~~~~~~~~~~~~~~~~</w:t>
      </w:r>
    </w:p>
    <w:p w14:paraId="1D4A9A7F" w14:textId="77777777" w:rsidR="00D532AA" w:rsidRPr="00FF430B" w:rsidRDefault="00D532AA" w:rsidP="00D532AA">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5215B029" w14:textId="77777777" w:rsidR="00D532AA" w:rsidRPr="00FF430B" w:rsidRDefault="00D532AA" w:rsidP="00D532AA">
      <w:pPr>
        <w:spacing w:before="72" w:line="292" w:lineRule="auto"/>
        <w:jc w:val="center"/>
        <w:rPr>
          <w:b/>
          <w:color w:val="000000"/>
          <w:w w:val="90"/>
          <w:sz w:val="25"/>
        </w:rPr>
      </w:pPr>
      <w:r w:rsidRPr="00FF430B">
        <w:rPr>
          <w:b/>
          <w:color w:val="000000"/>
          <w:w w:val="90"/>
          <w:sz w:val="28"/>
          <w:szCs w:val="28"/>
        </w:rPr>
        <w:t xml:space="preserve">AVIZ </w:t>
      </w:r>
    </w:p>
    <w:p w14:paraId="2513ED50" w14:textId="77777777" w:rsidR="00D532AA" w:rsidRPr="00FF430B" w:rsidRDefault="00D532AA" w:rsidP="00D532AA">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883D66E" w14:textId="77777777" w:rsidR="00D532AA" w:rsidRPr="00FF430B" w:rsidRDefault="00D532AA" w:rsidP="00D532AA">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44C5EE90" w14:textId="77777777" w:rsidR="00D532AA" w:rsidRPr="00FF430B" w:rsidRDefault="00D532AA" w:rsidP="00D532AA">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85DD16B"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237DE2C"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745311D4"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31DFD5AC"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D532AA" w:rsidRPr="00EC30C2" w14:paraId="4AB1FB21" w14:textId="77777777" w:rsidTr="00D532AA">
        <w:tc>
          <w:tcPr>
            <w:tcW w:w="471" w:type="dxa"/>
          </w:tcPr>
          <w:p w14:paraId="7314F170"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57F3A3F" w14:textId="77777777" w:rsidR="00D532AA" w:rsidRPr="00FF430B" w:rsidRDefault="00D532AA" w:rsidP="00D532AA">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7CEA2D5E" w14:textId="77777777" w:rsidR="00D532AA" w:rsidRPr="00FF430B" w:rsidRDefault="00D532AA" w:rsidP="00D532AA">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EDB6EFA"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033D422B"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0201AD3"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D532AA" w:rsidRPr="00EC30C2" w14:paraId="71F3342D" w14:textId="77777777" w:rsidTr="00D532AA">
        <w:trPr>
          <w:trHeight w:val="540"/>
        </w:trPr>
        <w:tc>
          <w:tcPr>
            <w:tcW w:w="471" w:type="dxa"/>
            <w:vMerge w:val="restart"/>
          </w:tcPr>
          <w:p w14:paraId="28FBEFBD"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6428FBD3"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1351C983"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43AC63BB" w14:textId="77777777" w:rsidR="00D532AA" w:rsidRPr="00FF430B" w:rsidRDefault="00D532AA" w:rsidP="00D532AA">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77ADF2A"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tc>
        <w:tc>
          <w:tcPr>
            <w:tcW w:w="563" w:type="dxa"/>
          </w:tcPr>
          <w:p w14:paraId="4FD02D1E"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tc>
        <w:tc>
          <w:tcPr>
            <w:tcW w:w="846" w:type="dxa"/>
          </w:tcPr>
          <w:p w14:paraId="005FB018"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tc>
      </w:tr>
      <w:tr w:rsidR="00D532AA" w:rsidRPr="00EC30C2" w14:paraId="6A00A14F" w14:textId="77777777" w:rsidTr="00D532AA">
        <w:trPr>
          <w:trHeight w:val="1380"/>
        </w:trPr>
        <w:tc>
          <w:tcPr>
            <w:tcW w:w="471" w:type="dxa"/>
            <w:vMerge/>
          </w:tcPr>
          <w:p w14:paraId="1A2589AE"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tc>
        <w:tc>
          <w:tcPr>
            <w:tcW w:w="3751" w:type="dxa"/>
            <w:vMerge/>
          </w:tcPr>
          <w:p w14:paraId="2D1F864B" w14:textId="77777777" w:rsidR="00D532AA" w:rsidRPr="00FF430B" w:rsidRDefault="00D532AA" w:rsidP="00D532AA">
            <w:pPr>
              <w:tabs>
                <w:tab w:val="left" w:leader="underscore" w:pos="6465"/>
                <w:tab w:val="right" w:leader="underscore" w:pos="9777"/>
              </w:tabs>
              <w:jc w:val="both"/>
              <w:rPr>
                <w:rFonts w:eastAsia="PMingLiU"/>
                <w:lang w:eastAsia="zh-CN"/>
              </w:rPr>
            </w:pPr>
          </w:p>
        </w:tc>
        <w:tc>
          <w:tcPr>
            <w:tcW w:w="4001" w:type="dxa"/>
          </w:tcPr>
          <w:p w14:paraId="2D6FB9EC"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323C61EF"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5185E770"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0C96D2"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302B5AE"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r>
      <w:tr w:rsidR="00D532AA" w:rsidRPr="00EC30C2" w14:paraId="0B6442F4" w14:textId="77777777" w:rsidTr="00D532AA">
        <w:trPr>
          <w:trHeight w:val="420"/>
        </w:trPr>
        <w:tc>
          <w:tcPr>
            <w:tcW w:w="471" w:type="dxa"/>
            <w:vMerge w:val="restart"/>
          </w:tcPr>
          <w:p w14:paraId="35395062"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2CD7CAA"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50348762"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A3A9DBC"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5C1F4B1"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CD4D109"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r>
      <w:tr w:rsidR="00D532AA" w:rsidRPr="00EC30C2" w14:paraId="413567EF" w14:textId="77777777" w:rsidTr="00D532AA">
        <w:trPr>
          <w:trHeight w:val="535"/>
        </w:trPr>
        <w:tc>
          <w:tcPr>
            <w:tcW w:w="471" w:type="dxa"/>
            <w:vMerge/>
          </w:tcPr>
          <w:p w14:paraId="206947B6"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F0C605"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CE96A70" w14:textId="77777777" w:rsidR="00D532AA" w:rsidRPr="00FF430B" w:rsidRDefault="00D532AA" w:rsidP="00D532AA">
            <w:pPr>
              <w:tabs>
                <w:tab w:val="left" w:leader="underscore" w:pos="6465"/>
                <w:tab w:val="right" w:leader="underscore" w:pos="9777"/>
              </w:tabs>
              <w:jc w:val="both"/>
              <w:rPr>
                <w:rFonts w:eastAsia="PMingLiU"/>
                <w:lang w:eastAsia="zh-CN"/>
              </w:rPr>
            </w:pPr>
          </w:p>
        </w:tc>
        <w:tc>
          <w:tcPr>
            <w:tcW w:w="575" w:type="dxa"/>
          </w:tcPr>
          <w:p w14:paraId="71A4FC24"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169DD6A"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600F3D"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r>
      <w:tr w:rsidR="00D532AA" w:rsidRPr="00EC30C2" w14:paraId="3B8F9936" w14:textId="77777777" w:rsidTr="00D532AA">
        <w:trPr>
          <w:trHeight w:val="1770"/>
        </w:trPr>
        <w:tc>
          <w:tcPr>
            <w:tcW w:w="471" w:type="dxa"/>
            <w:vMerge w:val="restart"/>
          </w:tcPr>
          <w:p w14:paraId="38E10E52"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CEF391B"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706E8810"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p w14:paraId="5B66C40C"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p w14:paraId="107BF27A"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p w14:paraId="7E11FE4B"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p w14:paraId="13558A7F"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p w14:paraId="53AED85E"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p w14:paraId="75AF6AC2"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59F81CC"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343498D" w14:textId="77777777" w:rsidR="00D532AA" w:rsidRPr="00FF430B" w:rsidRDefault="00D532AA" w:rsidP="00D532AA">
            <w:pPr>
              <w:tabs>
                <w:tab w:val="left" w:pos="567"/>
              </w:tabs>
            </w:pPr>
            <w:r w:rsidRPr="00FF430B">
              <w:t>A.Terasamente, lucrări la structura clădirilor;</w:t>
            </w:r>
          </w:p>
          <w:p w14:paraId="376962EA" w14:textId="77777777" w:rsidR="00D532AA" w:rsidRPr="00FF430B" w:rsidRDefault="00D532AA" w:rsidP="00D532AA">
            <w:pPr>
              <w:tabs>
                <w:tab w:val="decimal" w:pos="216"/>
                <w:tab w:val="left" w:leader="underscore" w:pos="6465"/>
                <w:tab w:val="right" w:leader="underscore" w:pos="9777"/>
              </w:tabs>
              <w:ind w:left="360" w:hanging="360"/>
            </w:pPr>
            <w:r w:rsidRPr="00FF430B">
              <w:t xml:space="preserve">B. structuri metalice; </w:t>
            </w:r>
          </w:p>
          <w:p w14:paraId="610489CA" w14:textId="77777777" w:rsidR="00D532AA" w:rsidRPr="00FF430B" w:rsidRDefault="00D532AA" w:rsidP="00D532AA">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062701F9"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1835D0A"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7950939"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r>
      <w:tr w:rsidR="00D532AA" w:rsidRPr="00EC30C2" w14:paraId="754B9528" w14:textId="77777777" w:rsidTr="00D532AA">
        <w:trPr>
          <w:trHeight w:val="1260"/>
        </w:trPr>
        <w:tc>
          <w:tcPr>
            <w:tcW w:w="471" w:type="dxa"/>
            <w:vMerge/>
          </w:tcPr>
          <w:p w14:paraId="0EF58DBA"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D4ADBA1"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BD89F22"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05DA7B5" w14:textId="77777777" w:rsidR="00D532AA" w:rsidRPr="00FF430B" w:rsidRDefault="00D532AA" w:rsidP="00D532AA">
            <w:pPr>
              <w:tabs>
                <w:tab w:val="left" w:leader="underscore" w:pos="6465"/>
                <w:tab w:val="right" w:leader="underscore" w:pos="9777"/>
              </w:tabs>
              <w:jc w:val="both"/>
            </w:pPr>
            <w:r w:rsidRPr="00FF430B">
              <w:t xml:space="preserve">A.drumuri și piste de aviație; </w:t>
            </w:r>
          </w:p>
          <w:p w14:paraId="23F781C1" w14:textId="77777777" w:rsidR="00D532AA" w:rsidRPr="00FF430B" w:rsidRDefault="00D532AA" w:rsidP="00D532AA">
            <w:pPr>
              <w:tabs>
                <w:tab w:val="left" w:leader="underscore" w:pos="6465"/>
                <w:tab w:val="right" w:leader="underscore" w:pos="9777"/>
              </w:tabs>
              <w:jc w:val="both"/>
            </w:pPr>
            <w:r w:rsidRPr="00FF430B">
              <w:t xml:space="preserve">B.poduri; </w:t>
            </w:r>
          </w:p>
          <w:p w14:paraId="69398907"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t>C.căi ferate.</w:t>
            </w:r>
          </w:p>
        </w:tc>
        <w:tc>
          <w:tcPr>
            <w:tcW w:w="575" w:type="dxa"/>
          </w:tcPr>
          <w:p w14:paraId="5F4AB772"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06C6B74"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630F37"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r>
      <w:tr w:rsidR="00D532AA" w:rsidRPr="00EC30C2" w14:paraId="2FD79549" w14:textId="77777777" w:rsidTr="00D532AA">
        <w:trPr>
          <w:trHeight w:val="1260"/>
        </w:trPr>
        <w:tc>
          <w:tcPr>
            <w:tcW w:w="471" w:type="dxa"/>
            <w:vMerge/>
          </w:tcPr>
          <w:p w14:paraId="6FA61A1D"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44AAAB"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543DC2" w14:textId="77777777" w:rsidR="00D532AA" w:rsidRPr="00FF430B" w:rsidRDefault="00D532AA" w:rsidP="00D532AA">
            <w:pPr>
              <w:tabs>
                <w:tab w:val="left" w:pos="567"/>
              </w:tabs>
              <w:spacing w:line="276" w:lineRule="auto"/>
            </w:pPr>
            <w:r w:rsidRPr="00FF430B">
              <w:t>Construcții speciale:</w:t>
            </w:r>
          </w:p>
          <w:p w14:paraId="4DD21AEF" w14:textId="77777777" w:rsidR="00D532AA" w:rsidRPr="00FF430B" w:rsidRDefault="00D532AA" w:rsidP="00D532AA">
            <w:pPr>
              <w:tabs>
                <w:tab w:val="left" w:pos="567"/>
              </w:tabs>
              <w:spacing w:line="276" w:lineRule="auto"/>
            </w:pPr>
            <w:r w:rsidRPr="00FF430B">
              <w:t>A. hidrotehnice și pentru îmbunătățiri funciare;</w:t>
            </w:r>
          </w:p>
          <w:p w14:paraId="10602C67" w14:textId="77777777" w:rsidR="00D532AA" w:rsidRPr="00FF430B" w:rsidRDefault="00D532AA" w:rsidP="00D532AA">
            <w:pPr>
              <w:tabs>
                <w:tab w:val="left" w:pos="567"/>
              </w:tabs>
              <w:spacing w:line="276" w:lineRule="auto"/>
            </w:pPr>
            <w:r w:rsidRPr="00FF430B">
              <w:t xml:space="preserve">B. fântâni arteziene; </w:t>
            </w:r>
          </w:p>
          <w:p w14:paraId="54941C45" w14:textId="77777777" w:rsidR="00D532AA" w:rsidRPr="00FF430B" w:rsidRDefault="00D532AA" w:rsidP="00D532AA">
            <w:pPr>
              <w:tabs>
                <w:tab w:val="left" w:pos="567"/>
              </w:tabs>
              <w:spacing w:line="276" w:lineRule="auto"/>
            </w:pPr>
            <w:r w:rsidRPr="00FF430B">
              <w:t>C. porturi și debarcadere;</w:t>
            </w:r>
          </w:p>
          <w:p w14:paraId="510D6D64"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B2A6581"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484C6F9"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4D238BE"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r>
      <w:tr w:rsidR="00D532AA" w:rsidRPr="00EC30C2" w14:paraId="052FF0C0" w14:textId="77777777" w:rsidTr="00D532AA">
        <w:trPr>
          <w:trHeight w:val="2055"/>
        </w:trPr>
        <w:tc>
          <w:tcPr>
            <w:tcW w:w="471" w:type="dxa"/>
            <w:vMerge/>
          </w:tcPr>
          <w:p w14:paraId="7C86D733"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FABCE2"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D2CFF98"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2564DBA" w14:textId="77777777" w:rsidR="00D532AA" w:rsidRPr="00FF430B" w:rsidRDefault="00D532AA" w:rsidP="00D532AA">
            <w:pPr>
              <w:tabs>
                <w:tab w:val="left" w:pos="567"/>
              </w:tabs>
              <w:spacing w:line="276" w:lineRule="auto"/>
            </w:pPr>
            <w:r w:rsidRPr="00FF430B">
              <w:t>A.de alimentare cu apă și canalizare;</w:t>
            </w:r>
          </w:p>
          <w:p w14:paraId="43F09470" w14:textId="77777777" w:rsidR="00D532AA" w:rsidRPr="00FF430B" w:rsidRDefault="00D532AA" w:rsidP="00D532AA">
            <w:pPr>
              <w:tabs>
                <w:tab w:val="left" w:pos="567"/>
              </w:tabs>
              <w:spacing w:line="276" w:lineRule="auto"/>
            </w:pPr>
            <w:r w:rsidRPr="00FF430B">
              <w:t xml:space="preserve">B.de încălzire; </w:t>
            </w:r>
          </w:p>
          <w:p w14:paraId="7F7B6B8C" w14:textId="77777777" w:rsidR="00D532AA" w:rsidRPr="00FF430B" w:rsidRDefault="00D532AA" w:rsidP="00D532AA">
            <w:pPr>
              <w:tabs>
                <w:tab w:val="left" w:pos="567"/>
              </w:tabs>
              <w:spacing w:line="276" w:lineRule="auto"/>
            </w:pPr>
            <w:r w:rsidRPr="00FF430B">
              <w:t>C. ventilație,</w:t>
            </w:r>
            <w:r>
              <w:t xml:space="preserve"> </w:t>
            </w:r>
            <w:r w:rsidRPr="00FF430B">
              <w:t>climatizare; D. electrice;</w:t>
            </w:r>
          </w:p>
          <w:p w14:paraId="3CD9C90E" w14:textId="77777777" w:rsidR="00D532AA" w:rsidRPr="00FF430B" w:rsidRDefault="00D532AA" w:rsidP="00D532AA">
            <w:pPr>
              <w:tabs>
                <w:tab w:val="left" w:pos="567"/>
              </w:tabs>
              <w:spacing w:line="276" w:lineRule="auto"/>
            </w:pPr>
            <w:r w:rsidRPr="00FF430B">
              <w:t>E.de automatizare; F.telecomunicație;</w:t>
            </w:r>
            <w:r>
              <w:t xml:space="preserve"> </w:t>
            </w:r>
            <w:r w:rsidRPr="00FF430B">
              <w:t>G.semnalizare;</w:t>
            </w:r>
          </w:p>
          <w:p w14:paraId="0A02E6D8" w14:textId="77777777" w:rsidR="00D532AA" w:rsidRPr="00FF430B" w:rsidRDefault="00D532AA" w:rsidP="00D532AA">
            <w:pPr>
              <w:tabs>
                <w:tab w:val="left" w:leader="underscore" w:pos="6465"/>
                <w:tab w:val="right" w:leader="underscore" w:pos="9777"/>
              </w:tabs>
              <w:jc w:val="both"/>
            </w:pPr>
            <w:r w:rsidRPr="00FF430B">
              <w:t>H.frigorifice,compresoare;</w:t>
            </w:r>
          </w:p>
          <w:p w14:paraId="2C5EAE42" w14:textId="77777777" w:rsidR="00D532AA" w:rsidRPr="00FF430B" w:rsidRDefault="00D532AA" w:rsidP="00D532AA">
            <w:pPr>
              <w:tabs>
                <w:tab w:val="left" w:leader="underscore" w:pos="6465"/>
                <w:tab w:val="right" w:leader="underscore" w:pos="9777"/>
              </w:tabs>
              <w:jc w:val="both"/>
              <w:rPr>
                <w:rFonts w:eastAsia="PMingLiU"/>
                <w:i/>
                <w:lang w:eastAsia="zh-CN"/>
              </w:rPr>
            </w:pPr>
            <w:r w:rsidRPr="00FF430B">
              <w:t>I. tehnologice.</w:t>
            </w:r>
          </w:p>
        </w:tc>
        <w:tc>
          <w:tcPr>
            <w:tcW w:w="575" w:type="dxa"/>
          </w:tcPr>
          <w:p w14:paraId="474FDFE2"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E4CCCFF"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361420E"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r>
      <w:tr w:rsidR="00D532AA" w:rsidRPr="00EC30C2" w14:paraId="79885092" w14:textId="77777777" w:rsidTr="00D532AA">
        <w:trPr>
          <w:trHeight w:val="945"/>
        </w:trPr>
        <w:tc>
          <w:tcPr>
            <w:tcW w:w="471" w:type="dxa"/>
            <w:vMerge/>
          </w:tcPr>
          <w:p w14:paraId="1B33AB2D"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83AA462" w14:textId="77777777" w:rsidR="00D532AA" w:rsidRPr="00FF430B" w:rsidRDefault="00D532AA" w:rsidP="00D532A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CC0FE91" w14:textId="77777777" w:rsidR="00D532AA" w:rsidRPr="00FF430B" w:rsidRDefault="00D532AA" w:rsidP="00D532AA">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42F2FF01" w14:textId="77777777" w:rsidR="00D532AA" w:rsidRPr="00FF430B" w:rsidRDefault="00D532AA" w:rsidP="00D532AA">
            <w:pPr>
              <w:tabs>
                <w:tab w:val="left" w:pos="567"/>
              </w:tabs>
              <w:spacing w:line="276" w:lineRule="auto"/>
            </w:pPr>
            <w:r w:rsidRPr="00FF430B">
              <w:t>A. sub presiune, mecanisme de ridicat, cazane;</w:t>
            </w:r>
          </w:p>
          <w:p w14:paraId="7F2DACCA" w14:textId="77777777" w:rsidR="00D532AA" w:rsidRPr="00FF430B" w:rsidRDefault="00D532AA" w:rsidP="00D532AA">
            <w:pPr>
              <w:tabs>
                <w:tab w:val="left" w:pos="567"/>
              </w:tabs>
              <w:spacing w:line="276" w:lineRule="auto"/>
            </w:pPr>
            <w:r w:rsidRPr="00FF430B">
              <w:t>B. chimico-tehnologice; C. gazoducte magistrale;</w:t>
            </w:r>
          </w:p>
          <w:p w14:paraId="164AC303" w14:textId="77777777" w:rsidR="00D532AA" w:rsidRPr="00FF430B" w:rsidRDefault="00D532AA" w:rsidP="00164FC1">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D2806DB"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39BE550"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EB8FB2A" w14:textId="77777777" w:rsidR="00D532AA" w:rsidRPr="00FF430B" w:rsidRDefault="00D532AA" w:rsidP="00D532AA">
            <w:pPr>
              <w:keepNext/>
              <w:keepLines/>
              <w:tabs>
                <w:tab w:val="left" w:leader="underscore" w:pos="6465"/>
                <w:tab w:val="right" w:leader="underscore" w:pos="9777"/>
              </w:tabs>
              <w:spacing w:before="200" w:line="302" w:lineRule="auto"/>
              <w:outlineLvl w:val="2"/>
              <w:rPr>
                <w:rFonts w:eastAsia="PMingLiU"/>
                <w:lang w:eastAsia="zh-CN"/>
              </w:rPr>
            </w:pPr>
          </w:p>
        </w:tc>
      </w:tr>
    </w:tbl>
    <w:p w14:paraId="7D87FAD4"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64AE98B7"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9258E82"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50D8C587"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271E9DA4"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5C926EFF"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78B92558"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71DA92B5"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693B1FC4" w14:textId="77777777" w:rsidR="00D532AA" w:rsidRPr="00FF5CB2" w:rsidRDefault="00D532AA" w:rsidP="00D532AA">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C3E7F57"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4A7FDFB" w14:textId="77777777" w:rsidR="00D532AA" w:rsidRPr="00FF5CB2" w:rsidRDefault="00D532AA" w:rsidP="00D532AA">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5BC743B3"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067D08BE"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05C504EB"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725A5F12"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0FFE1C1F"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22897800"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0ECD6E52"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7A0DFCDA"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05AA38D3" w14:textId="77777777" w:rsidR="00D532AA" w:rsidRPr="00FF430B" w:rsidRDefault="00D532AA" w:rsidP="00D532AA">
      <w:pPr>
        <w:tabs>
          <w:tab w:val="left" w:leader="underscore" w:pos="6465"/>
          <w:tab w:val="right" w:leader="underscore" w:pos="9777"/>
        </w:tabs>
        <w:spacing w:line="302" w:lineRule="auto"/>
        <w:rPr>
          <w:rFonts w:eastAsia="PMingLiU"/>
          <w:lang w:eastAsia="zh-CN"/>
        </w:rPr>
      </w:pPr>
    </w:p>
    <w:p w14:paraId="6E52B36B" w14:textId="77777777" w:rsidR="00D532AA" w:rsidRPr="00FF430B" w:rsidRDefault="00D532AA" w:rsidP="00D532AA">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75B9F59F" w14:textId="77777777" w:rsidR="00D532AA" w:rsidRDefault="00D532AA" w:rsidP="00D532AA">
      <w:pPr>
        <w:tabs>
          <w:tab w:val="left" w:leader="underscore" w:pos="6465"/>
          <w:tab w:val="right" w:leader="underscore" w:pos="9777"/>
        </w:tabs>
        <w:spacing w:line="302" w:lineRule="auto"/>
        <w:rPr>
          <w:rFonts w:eastAsia="PMingLiU"/>
          <w:lang w:eastAsia="zh-CN"/>
        </w:rPr>
      </w:pPr>
    </w:p>
    <w:p w14:paraId="7DFF4BAD" w14:textId="77777777" w:rsidR="00D532AA" w:rsidRDefault="00D532AA" w:rsidP="000C5DFB">
      <w:pPr>
        <w:jc w:val="right"/>
        <w:rPr>
          <w:noProof w:val="0"/>
        </w:rPr>
      </w:pPr>
    </w:p>
    <w:p w14:paraId="37F837D0" w14:textId="7EEA4FA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7ECD4299" w14:textId="77777777" w:rsidR="00D532AA" w:rsidRDefault="00D532AA" w:rsidP="00D532AA">
      <w:pPr>
        <w:ind w:right="567"/>
        <w:jc w:val="center"/>
        <w:rPr>
          <w:b/>
          <w:bCs/>
          <w:sz w:val="28"/>
          <w:szCs w:val="28"/>
          <w:lang w:val="en-US"/>
        </w:rPr>
      </w:pPr>
      <w:r w:rsidRPr="008B47FF">
        <w:rPr>
          <w:b/>
          <w:bCs/>
          <w:sz w:val="28"/>
          <w:szCs w:val="28"/>
          <w:lang w:val="en-US"/>
        </w:rPr>
        <w:t>CAIET DE SARCINI</w:t>
      </w:r>
    </w:p>
    <w:p w14:paraId="2380EBE8" w14:textId="77777777" w:rsidR="00D532AA" w:rsidRDefault="00D532AA" w:rsidP="00D532AA">
      <w:pPr>
        <w:ind w:right="567"/>
        <w:jc w:val="center"/>
        <w:rPr>
          <w:b/>
          <w:bCs/>
          <w:sz w:val="28"/>
          <w:szCs w:val="28"/>
          <w:lang w:val="en-US"/>
        </w:rPr>
      </w:pPr>
    </w:p>
    <w:p w14:paraId="23E6F4BB" w14:textId="77777777" w:rsidR="00D532AA" w:rsidRPr="00886B91" w:rsidRDefault="00D532AA" w:rsidP="00D532AA">
      <w:pPr>
        <w:ind w:right="-999"/>
        <w:rPr>
          <w:lang w:val="en-US"/>
        </w:rPr>
      </w:pPr>
      <w:r w:rsidRPr="00886B91">
        <w:rPr>
          <w:b/>
          <w:bCs/>
          <w:lang w:val="en-US"/>
        </w:rPr>
        <w:t>1. Denumerea beneficiarului de stat   Prim</w:t>
      </w:r>
      <w:r w:rsidRPr="00886B91">
        <w:rPr>
          <w:rFonts w:ascii="Cambria" w:hAnsi="Cambria"/>
          <w:b/>
          <w:bCs/>
          <w:lang w:val="en-US"/>
        </w:rPr>
        <w:t xml:space="preserve">ăria </w:t>
      </w:r>
      <w:r w:rsidRPr="00886B91">
        <w:rPr>
          <w:b/>
          <w:bCs/>
          <w:lang w:val="en-US"/>
        </w:rPr>
        <w:t xml:space="preserve">s. Trifanesti  r-nul Floresti  </w:t>
      </w:r>
    </w:p>
    <w:p w14:paraId="6E476E6A" w14:textId="77777777" w:rsidR="00D532AA" w:rsidRPr="00886B91" w:rsidRDefault="00D532AA" w:rsidP="00D532AA">
      <w:pPr>
        <w:ind w:right="567"/>
        <w:rPr>
          <w:lang w:val="en-US"/>
        </w:rPr>
      </w:pPr>
      <w:r w:rsidRPr="00886B91">
        <w:rPr>
          <w:b/>
          <w:bCs/>
          <w:lang w:val="en-US"/>
        </w:rPr>
        <w:t>2. Organizatorul procedurii de achizi</w:t>
      </w:r>
      <w:r w:rsidRPr="00886B91">
        <w:rPr>
          <w:b/>
          <w:bCs/>
        </w:rPr>
        <w:t>ţ</w:t>
      </w:r>
      <w:r w:rsidRPr="00886B91">
        <w:rPr>
          <w:b/>
          <w:bCs/>
          <w:lang w:val="en-US"/>
        </w:rPr>
        <w:t>ie</w:t>
      </w:r>
      <w:r w:rsidRPr="00886B91">
        <w:rPr>
          <w:lang w:val="en-US"/>
        </w:rPr>
        <w:t xml:space="preserve"> </w:t>
      </w:r>
      <w:r w:rsidRPr="00886B91">
        <w:rPr>
          <w:b/>
          <w:bCs/>
          <w:lang w:val="en-US"/>
        </w:rPr>
        <w:t>Prim</w:t>
      </w:r>
      <w:r w:rsidRPr="00886B91">
        <w:rPr>
          <w:rFonts w:ascii="Cambria" w:hAnsi="Cambria" w:cs="Cambria"/>
          <w:b/>
          <w:bCs/>
          <w:lang w:val="en-US"/>
        </w:rPr>
        <w:t>ă</w:t>
      </w:r>
      <w:r w:rsidRPr="00886B91">
        <w:rPr>
          <w:b/>
          <w:bCs/>
          <w:lang w:val="en-US"/>
        </w:rPr>
        <w:t>ria s. Trifanesti  r-nul Floresti</w:t>
      </w:r>
      <w:r w:rsidRPr="00886B91">
        <w:rPr>
          <w:lang w:val="en-US"/>
        </w:rPr>
        <w:t xml:space="preserve">  </w:t>
      </w:r>
    </w:p>
    <w:p w14:paraId="4563D976" w14:textId="77777777" w:rsidR="00D532AA" w:rsidRPr="00886B91" w:rsidRDefault="00D532AA" w:rsidP="00D532AA">
      <w:pPr>
        <w:ind w:right="567"/>
        <w:rPr>
          <w:b/>
          <w:bCs/>
          <w:lang w:val="en-US"/>
        </w:rPr>
      </w:pPr>
      <w:r w:rsidRPr="00886B91">
        <w:rPr>
          <w:b/>
          <w:bCs/>
          <w:lang w:val="en-US"/>
        </w:rPr>
        <w:t>3. Obiectul achiziţiilor</w:t>
      </w:r>
      <w:r w:rsidRPr="00886B91">
        <w:rPr>
          <w:lang w:val="en-US"/>
        </w:rPr>
        <w:t xml:space="preserve">  </w:t>
      </w:r>
      <w:r w:rsidRPr="00886B91">
        <w:rPr>
          <w:b/>
          <w:bCs/>
          <w:u w:val="single"/>
          <w:lang w:val="en-US"/>
        </w:rPr>
        <w:t>Lucrari de reparatii a acoperisului de tip sarpanta, termoizolarea fasadelor si schimbarea timplariei la gimnaziul   M. Snegur s. Trifanesti  r-nul Floresti  (schita de proiect)</w:t>
      </w:r>
    </w:p>
    <w:p w14:paraId="229A4E93" w14:textId="77777777" w:rsidR="00D532AA" w:rsidRDefault="00D532AA" w:rsidP="00D532AA">
      <w:pPr>
        <w:spacing w:line="200" w:lineRule="atLeast"/>
        <w:jc w:val="center"/>
        <w:rPr>
          <w:sz w:val="20"/>
          <w:szCs w:val="20"/>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532AA" w14:paraId="35D01819" w14:textId="77777777" w:rsidTr="00D532AA">
        <w:trPr>
          <w:trHeight w:val="253"/>
        </w:trPr>
        <w:tc>
          <w:tcPr>
            <w:tcW w:w="709" w:type="dxa"/>
            <w:tcBorders>
              <w:top w:val="single" w:sz="1" w:space="0" w:color="000000"/>
              <w:left w:val="single" w:sz="1" w:space="0" w:color="000000"/>
            </w:tcBorders>
            <w:shd w:val="clear" w:color="auto" w:fill="F2F2F2"/>
          </w:tcPr>
          <w:p w14:paraId="14C5148D" w14:textId="77777777" w:rsidR="00D532AA" w:rsidRDefault="00D532AA" w:rsidP="00D532AA">
            <w:pPr>
              <w:spacing w:line="200" w:lineRule="atLeast"/>
              <w:jc w:val="center"/>
              <w:rPr>
                <w:sz w:val="22"/>
                <w:szCs w:val="22"/>
              </w:rPr>
            </w:pPr>
            <w:r>
              <w:rPr>
                <w:sz w:val="22"/>
                <w:szCs w:val="22"/>
              </w:rPr>
              <w:t>№</w:t>
            </w:r>
          </w:p>
          <w:p w14:paraId="67B23312" w14:textId="77777777" w:rsidR="00D532AA" w:rsidRDefault="00D532AA" w:rsidP="00D532AA">
            <w:pPr>
              <w:spacing w:line="200" w:lineRule="atLeast"/>
              <w:jc w:val="center"/>
              <w:rPr>
                <w:sz w:val="22"/>
                <w:szCs w:val="22"/>
              </w:rPr>
            </w:pPr>
            <w:r>
              <w:rPr>
                <w:sz w:val="22"/>
                <w:szCs w:val="22"/>
              </w:rPr>
              <w:t xml:space="preserve"> crt.</w:t>
            </w:r>
          </w:p>
        </w:tc>
        <w:tc>
          <w:tcPr>
            <w:tcW w:w="1701" w:type="dxa"/>
            <w:tcBorders>
              <w:top w:val="single" w:sz="1" w:space="0" w:color="000000"/>
              <w:left w:val="single" w:sz="1" w:space="0" w:color="000000"/>
            </w:tcBorders>
            <w:shd w:val="clear" w:color="auto" w:fill="F2F2F2"/>
          </w:tcPr>
          <w:p w14:paraId="3A5E2F2D" w14:textId="77777777" w:rsidR="00D532AA" w:rsidRPr="00D46A41" w:rsidRDefault="00D532AA" w:rsidP="00D532AA">
            <w:pPr>
              <w:spacing w:line="200" w:lineRule="atLeast"/>
              <w:jc w:val="center"/>
              <w:rPr>
                <w:sz w:val="22"/>
                <w:szCs w:val="22"/>
                <w:lang w:val="en-US"/>
              </w:rPr>
            </w:pPr>
            <w:r w:rsidRPr="00D46A41">
              <w:rPr>
                <w:sz w:val="22"/>
                <w:szCs w:val="22"/>
                <w:lang w:val="en-US"/>
              </w:rPr>
              <w:t xml:space="preserve">Simbol norme si cod  resurse  </w:t>
            </w:r>
          </w:p>
        </w:tc>
        <w:tc>
          <w:tcPr>
            <w:tcW w:w="4961" w:type="dxa"/>
            <w:tcBorders>
              <w:top w:val="single" w:sz="1" w:space="0" w:color="000000"/>
              <w:left w:val="single" w:sz="1" w:space="0" w:color="000000"/>
            </w:tcBorders>
            <w:shd w:val="clear" w:color="auto" w:fill="F2F2F2"/>
          </w:tcPr>
          <w:p w14:paraId="4A44B1EE" w14:textId="77777777" w:rsidR="00D532AA" w:rsidRPr="00D46A41" w:rsidRDefault="00D532AA" w:rsidP="00D532AA">
            <w:pPr>
              <w:spacing w:line="200" w:lineRule="atLeast"/>
              <w:jc w:val="center"/>
              <w:rPr>
                <w:sz w:val="22"/>
                <w:szCs w:val="22"/>
                <w:lang w:val="en-US"/>
              </w:rPr>
            </w:pPr>
          </w:p>
          <w:p w14:paraId="486AD678" w14:textId="77777777" w:rsidR="00D532AA" w:rsidRDefault="00D532AA" w:rsidP="00D532AA">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14:paraId="45B29FB9" w14:textId="77777777" w:rsidR="00D532AA" w:rsidRDefault="00D532AA" w:rsidP="00D532AA">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14:paraId="70A645C9" w14:textId="77777777" w:rsidR="00D532AA" w:rsidRDefault="00D532AA" w:rsidP="00D532AA">
            <w:pPr>
              <w:spacing w:line="200" w:lineRule="atLeast"/>
              <w:jc w:val="center"/>
              <w:rPr>
                <w:sz w:val="22"/>
                <w:szCs w:val="22"/>
              </w:rPr>
            </w:pPr>
            <w:r>
              <w:rPr>
                <w:sz w:val="22"/>
                <w:szCs w:val="22"/>
              </w:rPr>
              <w:t xml:space="preserve">Volum </w:t>
            </w:r>
          </w:p>
        </w:tc>
      </w:tr>
      <w:tr w:rsidR="00D532AA" w14:paraId="063F9F10" w14:textId="77777777" w:rsidTr="00D532AA">
        <w:trPr>
          <w:trHeight w:val="253"/>
        </w:trPr>
        <w:tc>
          <w:tcPr>
            <w:tcW w:w="709" w:type="dxa"/>
            <w:tcBorders>
              <w:left w:val="single" w:sz="1" w:space="0" w:color="000000"/>
              <w:bottom w:val="single" w:sz="1" w:space="0" w:color="000000"/>
              <w:right w:val="single" w:sz="1" w:space="0" w:color="000000"/>
            </w:tcBorders>
            <w:shd w:val="clear" w:color="auto" w:fill="F2F2F2"/>
          </w:tcPr>
          <w:p w14:paraId="0B39361A" w14:textId="77777777" w:rsidR="00D532AA" w:rsidRDefault="00D532AA" w:rsidP="00D532AA">
            <w:pPr>
              <w:spacing w:line="200" w:lineRule="atLeast"/>
              <w:jc w:val="center"/>
              <w:rPr>
                <w:sz w:val="22"/>
                <w:szCs w:val="22"/>
              </w:rPr>
            </w:pPr>
          </w:p>
        </w:tc>
        <w:tc>
          <w:tcPr>
            <w:tcW w:w="1701" w:type="dxa"/>
            <w:tcBorders>
              <w:left w:val="single" w:sz="1" w:space="0" w:color="000000"/>
              <w:bottom w:val="single" w:sz="1" w:space="0" w:color="000000"/>
              <w:right w:val="single" w:sz="1" w:space="0" w:color="000000"/>
            </w:tcBorders>
            <w:shd w:val="clear" w:color="auto" w:fill="F2F2F2"/>
          </w:tcPr>
          <w:p w14:paraId="2CDD2DB5" w14:textId="77777777" w:rsidR="00D532AA" w:rsidRDefault="00D532AA" w:rsidP="00D532AA">
            <w:pPr>
              <w:spacing w:line="200" w:lineRule="atLeast"/>
              <w:jc w:val="center"/>
              <w:rPr>
                <w:sz w:val="22"/>
                <w:szCs w:val="22"/>
              </w:rPr>
            </w:pPr>
          </w:p>
        </w:tc>
        <w:tc>
          <w:tcPr>
            <w:tcW w:w="4961" w:type="dxa"/>
            <w:tcBorders>
              <w:left w:val="single" w:sz="1" w:space="0" w:color="000000"/>
              <w:bottom w:val="single" w:sz="1" w:space="0" w:color="000000"/>
              <w:right w:val="single" w:sz="1" w:space="0" w:color="000000"/>
            </w:tcBorders>
            <w:shd w:val="clear" w:color="auto" w:fill="F2F2F2"/>
          </w:tcPr>
          <w:p w14:paraId="3C2F3D50" w14:textId="77777777" w:rsidR="00D532AA" w:rsidRDefault="00D532AA" w:rsidP="00D532AA">
            <w:pPr>
              <w:spacing w:line="200" w:lineRule="atLeast"/>
              <w:jc w:val="center"/>
              <w:rPr>
                <w:sz w:val="22"/>
                <w:szCs w:val="22"/>
              </w:rPr>
            </w:pPr>
          </w:p>
        </w:tc>
        <w:tc>
          <w:tcPr>
            <w:tcW w:w="1560" w:type="dxa"/>
            <w:tcBorders>
              <w:left w:val="single" w:sz="1" w:space="0" w:color="000000"/>
              <w:bottom w:val="single" w:sz="1" w:space="0" w:color="000000"/>
              <w:right w:val="single" w:sz="1" w:space="0" w:color="000000"/>
            </w:tcBorders>
            <w:shd w:val="clear" w:color="auto" w:fill="F2F2F2"/>
          </w:tcPr>
          <w:p w14:paraId="7B50079E" w14:textId="77777777" w:rsidR="00D532AA" w:rsidRDefault="00D532AA" w:rsidP="00D532AA">
            <w:pPr>
              <w:spacing w:line="200" w:lineRule="atLeast"/>
              <w:jc w:val="center"/>
              <w:rPr>
                <w:sz w:val="22"/>
                <w:szCs w:val="22"/>
              </w:rPr>
            </w:pPr>
          </w:p>
        </w:tc>
        <w:tc>
          <w:tcPr>
            <w:tcW w:w="1559" w:type="dxa"/>
            <w:tcBorders>
              <w:left w:val="single" w:sz="1" w:space="0" w:color="000000"/>
              <w:bottom w:val="single" w:sz="1" w:space="0" w:color="000000"/>
              <w:right w:val="single" w:sz="1" w:space="0" w:color="000000"/>
            </w:tcBorders>
            <w:shd w:val="clear" w:color="auto" w:fill="F2F2F2"/>
          </w:tcPr>
          <w:p w14:paraId="48412545" w14:textId="77777777" w:rsidR="00D532AA" w:rsidRDefault="00D532AA" w:rsidP="00D532AA">
            <w:pPr>
              <w:spacing w:line="200" w:lineRule="atLeast"/>
              <w:jc w:val="center"/>
              <w:rPr>
                <w:sz w:val="22"/>
                <w:szCs w:val="22"/>
              </w:rPr>
            </w:pPr>
          </w:p>
        </w:tc>
      </w:tr>
    </w:tbl>
    <w:p w14:paraId="51C5D7DE" w14:textId="77777777" w:rsidR="00D532AA" w:rsidRDefault="00D532AA" w:rsidP="00D532AA">
      <w:pPr>
        <w:spacing w:line="200" w:lineRule="atLeast"/>
        <w:rPr>
          <w:sz w:val="2"/>
          <w:szCs w:val="2"/>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532AA" w14:paraId="79832E92" w14:textId="77777777" w:rsidTr="00D532AA">
        <w:tc>
          <w:tcPr>
            <w:tcW w:w="709" w:type="dxa"/>
            <w:tcBorders>
              <w:top w:val="single" w:sz="1" w:space="0" w:color="000000"/>
              <w:left w:val="single" w:sz="1" w:space="0" w:color="000000"/>
              <w:bottom w:val="single" w:sz="1" w:space="0" w:color="000000"/>
            </w:tcBorders>
            <w:shd w:val="clear" w:color="auto" w:fill="F2F2F2"/>
          </w:tcPr>
          <w:p w14:paraId="2DF73C30" w14:textId="77777777" w:rsidR="00D532AA" w:rsidRDefault="00D532AA" w:rsidP="00D532AA">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single" w:sz="1" w:space="0" w:color="000000"/>
            </w:tcBorders>
            <w:shd w:val="clear" w:color="auto" w:fill="F2F2F2"/>
          </w:tcPr>
          <w:p w14:paraId="00CCBD6E" w14:textId="77777777" w:rsidR="00D532AA" w:rsidRDefault="00D532AA" w:rsidP="00D532AA">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single" w:sz="1" w:space="0" w:color="000000"/>
            </w:tcBorders>
            <w:shd w:val="clear" w:color="auto" w:fill="F2F2F2"/>
          </w:tcPr>
          <w:p w14:paraId="498BDD15" w14:textId="77777777" w:rsidR="00D532AA" w:rsidRDefault="00D532AA" w:rsidP="00D532AA">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single" w:sz="1" w:space="0" w:color="000000"/>
            </w:tcBorders>
            <w:shd w:val="clear" w:color="auto" w:fill="F2F2F2"/>
          </w:tcPr>
          <w:p w14:paraId="15AD4A58" w14:textId="77777777" w:rsidR="00D532AA" w:rsidRDefault="00D532AA" w:rsidP="00D532AA">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14:paraId="3409DD7F" w14:textId="77777777" w:rsidR="00D532AA" w:rsidRDefault="00D532AA" w:rsidP="00D532AA">
            <w:pPr>
              <w:spacing w:line="200" w:lineRule="atLeast"/>
              <w:jc w:val="center"/>
              <w:rPr>
                <w:sz w:val="22"/>
                <w:szCs w:val="22"/>
              </w:rPr>
            </w:pPr>
            <w:r>
              <w:rPr>
                <w:sz w:val="22"/>
                <w:szCs w:val="22"/>
              </w:rPr>
              <w:t>5</w:t>
            </w:r>
          </w:p>
        </w:tc>
      </w:tr>
      <w:tr w:rsidR="00D532AA" w14:paraId="64F94177" w14:textId="77777777" w:rsidTr="00D532AA">
        <w:tc>
          <w:tcPr>
            <w:tcW w:w="709" w:type="dxa"/>
            <w:tcBorders>
              <w:left w:val="single" w:sz="1" w:space="0" w:color="000000"/>
            </w:tcBorders>
          </w:tcPr>
          <w:p w14:paraId="389E8449" w14:textId="77777777" w:rsidR="00D532AA" w:rsidRDefault="00D532AA" w:rsidP="00D532AA">
            <w:pPr>
              <w:spacing w:line="200" w:lineRule="atLeast"/>
              <w:jc w:val="center"/>
              <w:rPr>
                <w:sz w:val="20"/>
                <w:szCs w:val="20"/>
              </w:rPr>
            </w:pPr>
          </w:p>
        </w:tc>
        <w:tc>
          <w:tcPr>
            <w:tcW w:w="1701" w:type="dxa"/>
            <w:tcBorders>
              <w:left w:val="single" w:sz="1" w:space="0" w:color="000000"/>
            </w:tcBorders>
          </w:tcPr>
          <w:p w14:paraId="3445B811" w14:textId="77777777" w:rsidR="00D532AA" w:rsidRDefault="00D532AA" w:rsidP="00D532AA">
            <w:pPr>
              <w:spacing w:line="200" w:lineRule="atLeast"/>
              <w:rPr>
                <w:sz w:val="20"/>
                <w:szCs w:val="20"/>
              </w:rPr>
            </w:pPr>
          </w:p>
        </w:tc>
        <w:tc>
          <w:tcPr>
            <w:tcW w:w="4961" w:type="dxa"/>
            <w:tcBorders>
              <w:left w:val="single" w:sz="1" w:space="0" w:color="000000"/>
            </w:tcBorders>
          </w:tcPr>
          <w:p w14:paraId="71B32BF4" w14:textId="77777777" w:rsidR="00D532AA" w:rsidRDefault="00D532AA" w:rsidP="00D532AA">
            <w:pPr>
              <w:spacing w:line="200" w:lineRule="atLeast"/>
              <w:rPr>
                <w:b/>
                <w:bCs/>
                <w:sz w:val="22"/>
                <w:szCs w:val="22"/>
              </w:rPr>
            </w:pPr>
            <w:r>
              <w:rPr>
                <w:b/>
                <w:bCs/>
                <w:sz w:val="22"/>
                <w:szCs w:val="22"/>
              </w:rPr>
              <w:t>Capitolul 1. Lucrari de demolare</w:t>
            </w:r>
          </w:p>
          <w:p w14:paraId="01AA304C" w14:textId="77777777" w:rsidR="00D532AA" w:rsidRDefault="00D532AA" w:rsidP="00D532AA">
            <w:pPr>
              <w:spacing w:line="200" w:lineRule="atLeast"/>
              <w:rPr>
                <w:sz w:val="16"/>
                <w:szCs w:val="16"/>
              </w:rPr>
            </w:pPr>
          </w:p>
        </w:tc>
        <w:tc>
          <w:tcPr>
            <w:tcW w:w="1560" w:type="dxa"/>
            <w:tcBorders>
              <w:left w:val="single" w:sz="1" w:space="0" w:color="000000"/>
            </w:tcBorders>
          </w:tcPr>
          <w:p w14:paraId="790B8270" w14:textId="77777777" w:rsidR="00D532AA" w:rsidRDefault="00D532AA" w:rsidP="00D532AA">
            <w:pPr>
              <w:spacing w:line="200" w:lineRule="atLeast"/>
              <w:rPr>
                <w:sz w:val="20"/>
                <w:szCs w:val="20"/>
              </w:rPr>
            </w:pPr>
          </w:p>
        </w:tc>
        <w:tc>
          <w:tcPr>
            <w:tcW w:w="1559" w:type="dxa"/>
            <w:tcBorders>
              <w:left w:val="single" w:sz="1" w:space="0" w:color="000000"/>
              <w:right w:val="single" w:sz="1" w:space="0" w:color="000000"/>
            </w:tcBorders>
          </w:tcPr>
          <w:p w14:paraId="4997F0AF" w14:textId="77777777" w:rsidR="00D532AA" w:rsidRDefault="00D532AA" w:rsidP="00D532AA">
            <w:pPr>
              <w:spacing w:line="200" w:lineRule="atLeast"/>
              <w:rPr>
                <w:sz w:val="20"/>
                <w:szCs w:val="20"/>
              </w:rPr>
            </w:pPr>
          </w:p>
        </w:tc>
      </w:tr>
      <w:tr w:rsidR="00D532AA" w14:paraId="0C1A4359"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49514E8B"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14:paraId="4F3EFBF1"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RpCO56A</w:t>
            </w:r>
          </w:p>
          <w:p w14:paraId="3E543766"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3FDE1EA5"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Demontari: timplarie din lemn (ferestre.)</w:t>
            </w:r>
          </w:p>
          <w:p w14:paraId="474A6A92"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0CE73996"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1D98DB1A" w14:textId="77777777" w:rsidR="00D532AA" w:rsidRDefault="00D532AA" w:rsidP="00D532AA">
            <w:pPr>
              <w:spacing w:line="200" w:lineRule="atLeast"/>
              <w:jc w:val="center"/>
            </w:pPr>
            <w:r>
              <w:t>184,000</w:t>
            </w:r>
          </w:p>
        </w:tc>
      </w:tr>
      <w:tr w:rsidR="00D532AA" w14:paraId="660989D9"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66966B12" w14:textId="77777777" w:rsidR="00D532AA" w:rsidRDefault="00D532AA" w:rsidP="00D532AA">
            <w:pPr>
              <w:spacing w:line="200" w:lineRule="atLeast"/>
            </w:pPr>
            <w:r>
              <w:t xml:space="preserve"> 2</w:t>
            </w:r>
          </w:p>
        </w:tc>
        <w:tc>
          <w:tcPr>
            <w:tcW w:w="1701" w:type="dxa"/>
            <w:tcBorders>
              <w:top w:val="single" w:sz="1" w:space="0" w:color="000000"/>
              <w:left w:val="single" w:sz="1" w:space="0" w:color="000000"/>
              <w:bottom w:val="single" w:sz="1" w:space="0" w:color="000000"/>
              <w:right w:val="single" w:sz="1" w:space="0" w:color="000000"/>
            </w:tcBorders>
            <w:vAlign w:val="center"/>
          </w:tcPr>
          <w:p w14:paraId="33968528"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RpCP44B</w:t>
            </w:r>
          </w:p>
          <w:p w14:paraId="307F0D6C"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1532C36D"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Demontarea constructiilor metalice fara recuperarea materialelor (conpertine de la intarari si subsol)</w:t>
            </w:r>
          </w:p>
          <w:p w14:paraId="577FE23F"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601766D2" w14:textId="77777777" w:rsidR="00D532AA" w:rsidRDefault="00D532AA" w:rsidP="00D532AA">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14:paraId="7CD0819E" w14:textId="77777777" w:rsidR="00D532AA" w:rsidRDefault="00D532AA" w:rsidP="00D532AA">
            <w:pPr>
              <w:spacing w:line="200" w:lineRule="atLeast"/>
              <w:jc w:val="center"/>
            </w:pPr>
            <w:r>
              <w:t>200,000</w:t>
            </w:r>
          </w:p>
        </w:tc>
      </w:tr>
      <w:tr w:rsidR="00D532AA" w14:paraId="53F59238"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16FA48FD" w14:textId="77777777" w:rsidR="00D532AA" w:rsidRDefault="00D532AA" w:rsidP="00D532AA">
            <w:pPr>
              <w:spacing w:line="200" w:lineRule="atLeast"/>
            </w:pPr>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14:paraId="1ACECEC1"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RpCJ35A</w:t>
            </w:r>
          </w:p>
          <w:p w14:paraId="0ADE8879"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162652F1"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Desfaceri de tencuieli exterioare driscuite la pereti (fasada)</w:t>
            </w:r>
          </w:p>
          <w:p w14:paraId="574897E1"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16F772A6"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2DF610F7" w14:textId="77777777" w:rsidR="00D532AA" w:rsidRDefault="00D532AA" w:rsidP="00D532AA">
            <w:pPr>
              <w:spacing w:line="200" w:lineRule="atLeast"/>
              <w:jc w:val="center"/>
            </w:pPr>
            <w:r>
              <w:t>1 243,700</w:t>
            </w:r>
          </w:p>
        </w:tc>
      </w:tr>
      <w:tr w:rsidR="00D532AA" w14:paraId="4F4E7909"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0EF75AEB" w14:textId="77777777" w:rsidR="00D532AA" w:rsidRDefault="00D532AA" w:rsidP="00D532AA">
            <w:pPr>
              <w:spacing w:line="200" w:lineRule="atLeast"/>
            </w:pPr>
            <w:r>
              <w:t xml:space="preserve"> 4</w:t>
            </w:r>
          </w:p>
        </w:tc>
        <w:tc>
          <w:tcPr>
            <w:tcW w:w="1701" w:type="dxa"/>
            <w:tcBorders>
              <w:top w:val="single" w:sz="1" w:space="0" w:color="000000"/>
              <w:left w:val="single" w:sz="1" w:space="0" w:color="000000"/>
              <w:bottom w:val="single" w:sz="1" w:space="0" w:color="000000"/>
              <w:right w:val="single" w:sz="1" w:space="0" w:color="000000"/>
            </w:tcBorders>
            <w:vAlign w:val="center"/>
          </w:tcPr>
          <w:p w14:paraId="4267A46A"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RpCI42A</w:t>
            </w:r>
          </w:p>
          <w:p w14:paraId="1D1B5572"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3CA9AF36"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Demontarea glafurilor exterioare.</w:t>
            </w:r>
          </w:p>
          <w:p w14:paraId="54B37851"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1560" w:type="dxa"/>
            <w:tcBorders>
              <w:top w:val="single" w:sz="1" w:space="0" w:color="000000"/>
              <w:left w:val="single" w:sz="1" w:space="0" w:color="000000"/>
              <w:bottom w:val="single" w:sz="1" w:space="0" w:color="000000"/>
              <w:right w:val="single" w:sz="1" w:space="0" w:color="000000"/>
            </w:tcBorders>
            <w:vAlign w:val="center"/>
          </w:tcPr>
          <w:p w14:paraId="041BA321" w14:textId="77777777" w:rsidR="00D532AA" w:rsidRDefault="00D532AA" w:rsidP="00D532AA">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14:paraId="334DEB73" w14:textId="77777777" w:rsidR="00D532AA" w:rsidRDefault="00D532AA" w:rsidP="00D532AA">
            <w:pPr>
              <w:spacing w:line="200" w:lineRule="atLeast"/>
              <w:jc w:val="center"/>
            </w:pPr>
            <w:r>
              <w:t>154,000</w:t>
            </w:r>
          </w:p>
        </w:tc>
      </w:tr>
      <w:tr w:rsidR="00D532AA" w14:paraId="51BCC202"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10863B71" w14:textId="77777777" w:rsidR="00D532AA" w:rsidRDefault="00D532AA" w:rsidP="00D532AA">
            <w:pPr>
              <w:spacing w:line="200" w:lineRule="atLeast"/>
            </w:pPr>
            <w: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14:paraId="08A32A7B"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RpCI42B</w:t>
            </w:r>
          </w:p>
          <w:p w14:paraId="76A16EA5"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2A1EB876"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Demontarea elementelor de acoperis - invelitori din tabla, asbociment, PVC, carton, pinza, stuf, etc, inclusiv tunsul tablei recuperabile</w:t>
            </w:r>
          </w:p>
          <w:p w14:paraId="77975EE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0520D489"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57862EC3" w14:textId="77777777" w:rsidR="00D532AA" w:rsidRDefault="00D532AA" w:rsidP="00D532AA">
            <w:pPr>
              <w:spacing w:line="200" w:lineRule="atLeast"/>
              <w:jc w:val="center"/>
            </w:pPr>
            <w:r>
              <w:t>827,000</w:t>
            </w:r>
          </w:p>
        </w:tc>
      </w:tr>
      <w:tr w:rsidR="00D532AA" w14:paraId="7D49E5D8"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516BB864" w14:textId="77777777" w:rsidR="00D532AA" w:rsidRDefault="00D532AA" w:rsidP="00D532AA">
            <w:pPr>
              <w:spacing w:line="200" w:lineRule="atLeast"/>
            </w:pPr>
            <w: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14:paraId="2C8DC339"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RpCH32B</w:t>
            </w:r>
          </w:p>
          <w:p w14:paraId="558734F4"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3F0746EA"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Desfacerea planseelor din lemn si a elementelor de acoperis - sarpanta acoperisului cu desfacerea tuturor elementelor componente, inclusiv sortarea materialelor rezultate</w:t>
            </w:r>
          </w:p>
          <w:p w14:paraId="1538436C"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2A7F337E"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6CE73785" w14:textId="77777777" w:rsidR="00D532AA" w:rsidRDefault="00D532AA" w:rsidP="00D532AA">
            <w:pPr>
              <w:spacing w:line="200" w:lineRule="atLeast"/>
              <w:jc w:val="center"/>
            </w:pPr>
            <w:r>
              <w:t>827,000</w:t>
            </w:r>
          </w:p>
        </w:tc>
      </w:tr>
      <w:tr w:rsidR="00D532AA" w14:paraId="58C5F5EA"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17038B7A" w14:textId="77777777" w:rsidR="00D532AA" w:rsidRDefault="00D532AA" w:rsidP="00D532AA">
            <w:pPr>
              <w:spacing w:line="200" w:lineRule="atLeast"/>
            </w:pPr>
            <w:r>
              <w:t xml:space="preserve"> 7</w:t>
            </w:r>
          </w:p>
        </w:tc>
        <w:tc>
          <w:tcPr>
            <w:tcW w:w="1701" w:type="dxa"/>
            <w:tcBorders>
              <w:top w:val="single" w:sz="1" w:space="0" w:color="000000"/>
              <w:left w:val="single" w:sz="1" w:space="0" w:color="000000"/>
              <w:bottom w:val="single" w:sz="1" w:space="0" w:color="000000"/>
              <w:right w:val="single" w:sz="1" w:space="0" w:color="000000"/>
            </w:tcBorders>
            <w:vAlign w:val="center"/>
          </w:tcPr>
          <w:p w14:paraId="7E0A9278"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RpCH32C</w:t>
            </w:r>
          </w:p>
          <w:p w14:paraId="76A20CE9"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41D648A5"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Desfacerea planseelor din lemn si a elementelor de acoperis - astereala invelitorilor cu sau fara recuperarea materialelor</w:t>
            </w:r>
          </w:p>
          <w:p w14:paraId="54ADC179"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28E42F80"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54FF1498" w14:textId="77777777" w:rsidR="00D532AA" w:rsidRDefault="00D532AA" w:rsidP="00D532AA">
            <w:pPr>
              <w:spacing w:line="200" w:lineRule="atLeast"/>
              <w:jc w:val="center"/>
            </w:pPr>
            <w:r>
              <w:t>827,000</w:t>
            </w:r>
          </w:p>
        </w:tc>
      </w:tr>
      <w:tr w:rsidR="00D532AA" w14:paraId="18A18A60"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3D780506" w14:textId="77777777" w:rsidR="00D532AA" w:rsidRDefault="00D532AA" w:rsidP="00D532AA">
            <w:pPr>
              <w:spacing w:line="200" w:lineRule="atLeast"/>
            </w:pPr>
            <w:r>
              <w:t xml:space="preserve"> 8</w:t>
            </w:r>
          </w:p>
        </w:tc>
        <w:tc>
          <w:tcPr>
            <w:tcW w:w="1701" w:type="dxa"/>
            <w:tcBorders>
              <w:top w:val="single" w:sz="1" w:space="0" w:color="000000"/>
              <w:left w:val="single" w:sz="1" w:space="0" w:color="000000"/>
              <w:bottom w:val="single" w:sz="1" w:space="0" w:color="000000"/>
              <w:right w:val="single" w:sz="1" w:space="0" w:color="000000"/>
            </w:tcBorders>
            <w:vAlign w:val="center"/>
          </w:tcPr>
          <w:p w14:paraId="40658A0D"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RpCI42A</w:t>
            </w:r>
          </w:p>
          <w:p w14:paraId="126DEA85"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1DCAA2F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Demontarea elementelor de acoperis - jgheaburi, burlane.</w:t>
            </w:r>
          </w:p>
          <w:p w14:paraId="01DAD5D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434A7977" w14:textId="77777777" w:rsidR="00D532AA" w:rsidRDefault="00D532AA" w:rsidP="00D532AA">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14:paraId="1B229457" w14:textId="77777777" w:rsidR="00D532AA" w:rsidRDefault="00D532AA" w:rsidP="00D532AA">
            <w:pPr>
              <w:spacing w:line="200" w:lineRule="atLeast"/>
              <w:jc w:val="center"/>
            </w:pPr>
            <w:r>
              <w:t>271,000</w:t>
            </w:r>
          </w:p>
        </w:tc>
      </w:tr>
      <w:tr w:rsidR="00D532AA" w14:paraId="6C1F49C3"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08464445" w14:textId="77777777" w:rsidR="00D532AA" w:rsidRDefault="00D532AA" w:rsidP="00D532AA">
            <w:pPr>
              <w:spacing w:line="200" w:lineRule="atLeast"/>
            </w:pPr>
            <w:r>
              <w:t xml:space="preserve"> 9</w:t>
            </w:r>
          </w:p>
        </w:tc>
        <w:tc>
          <w:tcPr>
            <w:tcW w:w="1701" w:type="dxa"/>
            <w:tcBorders>
              <w:top w:val="single" w:sz="1" w:space="0" w:color="000000"/>
              <w:left w:val="single" w:sz="1" w:space="0" w:color="000000"/>
              <w:bottom w:val="single" w:sz="1" w:space="0" w:color="000000"/>
              <w:right w:val="single" w:sz="1" w:space="0" w:color="000000"/>
            </w:tcBorders>
            <w:vAlign w:val="center"/>
          </w:tcPr>
          <w:p w14:paraId="0AB5B1CF"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RpCB18F</w:t>
            </w:r>
          </w:p>
          <w:p w14:paraId="77730226"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1226759A"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Demolarea betoanelor vechi cu mijloace mecanice,  beton simplu (pereul)</w:t>
            </w:r>
          </w:p>
          <w:p w14:paraId="687A49EB"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3672A652" w14:textId="77777777" w:rsidR="00D532AA" w:rsidRDefault="00D532AA" w:rsidP="00D532AA">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14:paraId="67636B7B" w14:textId="77777777" w:rsidR="00D532AA" w:rsidRDefault="00D532AA" w:rsidP="00D532AA">
            <w:pPr>
              <w:spacing w:line="200" w:lineRule="atLeast"/>
              <w:jc w:val="center"/>
            </w:pPr>
            <w:r>
              <w:t>28,800</w:t>
            </w:r>
          </w:p>
        </w:tc>
      </w:tr>
      <w:tr w:rsidR="00D532AA" w14:paraId="277F8955"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075DB641" w14:textId="77777777" w:rsidR="00D532AA" w:rsidRDefault="00D532AA" w:rsidP="00D532AA">
            <w:pPr>
              <w:spacing w:line="200" w:lineRule="atLeast"/>
            </w:pPr>
            <w:r>
              <w:lastRenderedPageBreak/>
              <w:t xml:space="preserve"> 10</w:t>
            </w:r>
          </w:p>
        </w:tc>
        <w:tc>
          <w:tcPr>
            <w:tcW w:w="1701" w:type="dxa"/>
            <w:tcBorders>
              <w:top w:val="single" w:sz="1" w:space="0" w:color="000000"/>
              <w:left w:val="single" w:sz="1" w:space="0" w:color="000000"/>
              <w:bottom w:val="single" w:sz="1" w:space="0" w:color="000000"/>
              <w:right w:val="single" w:sz="1" w:space="0" w:color="000000"/>
            </w:tcBorders>
            <w:vAlign w:val="center"/>
          </w:tcPr>
          <w:p w14:paraId="31258B32"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TrB01A1-5</w:t>
            </w:r>
          </w:p>
          <w:p w14:paraId="0859BDC2"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75D15E9D"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Transportul materialelor din grupa 1-3 (incarcare, asezare, descarcare, asezare), cu roabe pe pneuri, pe distanta de 50 m</w:t>
            </w:r>
          </w:p>
          <w:p w14:paraId="7C27B481"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1A44A24A" w14:textId="77777777" w:rsidR="00D532AA" w:rsidRDefault="00D532AA" w:rsidP="00D532AA">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vAlign w:val="center"/>
          </w:tcPr>
          <w:p w14:paraId="5612BA3D" w14:textId="77777777" w:rsidR="00D532AA" w:rsidRDefault="00D532AA" w:rsidP="00D532AA">
            <w:pPr>
              <w:spacing w:line="200" w:lineRule="atLeast"/>
              <w:jc w:val="center"/>
            </w:pPr>
            <w:r>
              <w:t>145,000</w:t>
            </w:r>
          </w:p>
        </w:tc>
      </w:tr>
      <w:tr w:rsidR="00D532AA" w14:paraId="7E78706A"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62C44D2E" w14:textId="77777777" w:rsidR="00D532AA" w:rsidRDefault="00D532AA" w:rsidP="00D532AA">
            <w:pPr>
              <w:spacing w:line="200" w:lineRule="atLeast"/>
            </w:pPr>
            <w:r>
              <w:t xml:space="preserve"> 11</w:t>
            </w:r>
          </w:p>
        </w:tc>
        <w:tc>
          <w:tcPr>
            <w:tcW w:w="1701" w:type="dxa"/>
            <w:tcBorders>
              <w:top w:val="single" w:sz="1" w:space="0" w:color="000000"/>
              <w:left w:val="single" w:sz="1" w:space="0" w:color="000000"/>
              <w:bottom w:val="single" w:sz="1" w:space="0" w:color="000000"/>
              <w:right w:val="single" w:sz="1" w:space="0" w:color="000000"/>
            </w:tcBorders>
            <w:vAlign w:val="center"/>
          </w:tcPr>
          <w:p w14:paraId="1FD1CC9B"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TrI1AA02C2</w:t>
            </w:r>
          </w:p>
          <w:p w14:paraId="4EA3298E"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647DFEDB"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Incarcarea materialelor din grupa A - grele, in bulgari prin aruncare - de pe rampa sau teren, in auto categoria 2</w:t>
            </w:r>
          </w:p>
          <w:p w14:paraId="50A70255"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32114A80" w14:textId="77777777" w:rsidR="00D532AA" w:rsidRDefault="00D532AA" w:rsidP="00D532AA">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vAlign w:val="center"/>
          </w:tcPr>
          <w:p w14:paraId="5C63DF40" w14:textId="77777777" w:rsidR="00D532AA" w:rsidRDefault="00D532AA" w:rsidP="00D532AA">
            <w:pPr>
              <w:spacing w:line="200" w:lineRule="atLeast"/>
              <w:jc w:val="center"/>
            </w:pPr>
            <w:r>
              <w:t>145,000</w:t>
            </w:r>
          </w:p>
        </w:tc>
      </w:tr>
      <w:tr w:rsidR="00D532AA" w14:paraId="587135DC"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6D7D8E5D" w14:textId="77777777" w:rsidR="00D532AA" w:rsidRDefault="00D532AA" w:rsidP="00D532AA">
            <w:pPr>
              <w:spacing w:line="200" w:lineRule="atLeast"/>
            </w:pPr>
            <w:r>
              <w:t xml:space="preserve"> 12</w:t>
            </w:r>
          </w:p>
        </w:tc>
        <w:tc>
          <w:tcPr>
            <w:tcW w:w="1701" w:type="dxa"/>
            <w:tcBorders>
              <w:top w:val="single" w:sz="1" w:space="0" w:color="000000"/>
              <w:left w:val="single" w:sz="1" w:space="0" w:color="000000"/>
              <w:bottom w:val="single" w:sz="1" w:space="0" w:color="000000"/>
              <w:right w:val="single" w:sz="1" w:space="0" w:color="000000"/>
            </w:tcBorders>
            <w:vAlign w:val="center"/>
          </w:tcPr>
          <w:p w14:paraId="04CB695E"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TsI50A10</w:t>
            </w:r>
          </w:p>
          <w:p w14:paraId="0A95FE10"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3740672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Transportarea pamintului cu autobasculanta de 5 t la distanta de 10 km</w:t>
            </w:r>
          </w:p>
          <w:p w14:paraId="3CC23DFA"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02D06E80" w14:textId="77777777" w:rsidR="00D532AA" w:rsidRDefault="00D532AA" w:rsidP="00D532AA">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vAlign w:val="center"/>
          </w:tcPr>
          <w:p w14:paraId="112BCD57" w14:textId="77777777" w:rsidR="00D532AA" w:rsidRDefault="00D532AA" w:rsidP="00D532AA">
            <w:pPr>
              <w:spacing w:line="200" w:lineRule="atLeast"/>
              <w:jc w:val="center"/>
            </w:pPr>
            <w:r>
              <w:t>145,000</w:t>
            </w:r>
          </w:p>
        </w:tc>
      </w:tr>
      <w:tr w:rsidR="00D532AA" w14:paraId="25E22DA2" w14:textId="77777777" w:rsidTr="00D532AA">
        <w:tc>
          <w:tcPr>
            <w:tcW w:w="709" w:type="dxa"/>
            <w:tcBorders>
              <w:left w:val="single" w:sz="1" w:space="0" w:color="000000"/>
            </w:tcBorders>
          </w:tcPr>
          <w:p w14:paraId="0A2C0CB2" w14:textId="77777777" w:rsidR="00D532AA" w:rsidRDefault="00D532AA" w:rsidP="00D532AA">
            <w:pPr>
              <w:spacing w:line="200" w:lineRule="atLeast"/>
              <w:jc w:val="center"/>
            </w:pPr>
            <w:r>
              <w:t xml:space="preserve"> </w:t>
            </w:r>
          </w:p>
        </w:tc>
        <w:tc>
          <w:tcPr>
            <w:tcW w:w="1701" w:type="dxa"/>
            <w:tcBorders>
              <w:left w:val="single" w:sz="1" w:space="0" w:color="000000"/>
            </w:tcBorders>
          </w:tcPr>
          <w:p w14:paraId="56EFBEFC" w14:textId="77777777" w:rsidR="00D532AA" w:rsidRDefault="00D532AA" w:rsidP="00D532AA">
            <w:pPr>
              <w:spacing w:line="200" w:lineRule="atLeast"/>
              <w:rPr>
                <w:sz w:val="20"/>
                <w:szCs w:val="20"/>
              </w:rPr>
            </w:pPr>
          </w:p>
        </w:tc>
        <w:tc>
          <w:tcPr>
            <w:tcW w:w="4961" w:type="dxa"/>
            <w:tcBorders>
              <w:left w:val="single" w:sz="1" w:space="0" w:color="000000"/>
            </w:tcBorders>
          </w:tcPr>
          <w:p w14:paraId="467EBDD6" w14:textId="77777777" w:rsidR="00D532AA" w:rsidRDefault="00D532AA" w:rsidP="00D532AA">
            <w:pPr>
              <w:spacing w:line="200" w:lineRule="atLeast"/>
              <w:rPr>
                <w:b/>
                <w:bCs/>
                <w:sz w:val="22"/>
                <w:szCs w:val="22"/>
              </w:rPr>
            </w:pPr>
          </w:p>
          <w:p w14:paraId="074590FD" w14:textId="77777777" w:rsidR="00D532AA" w:rsidRDefault="00D532AA" w:rsidP="00D532AA">
            <w:pPr>
              <w:spacing w:line="200" w:lineRule="atLeast"/>
              <w:rPr>
                <w:b/>
                <w:bCs/>
                <w:sz w:val="22"/>
                <w:szCs w:val="22"/>
              </w:rPr>
            </w:pPr>
            <w:r>
              <w:rPr>
                <w:b/>
                <w:bCs/>
                <w:sz w:val="22"/>
                <w:szCs w:val="22"/>
              </w:rPr>
              <w:t>Capitolul 2. Termoizolarea planseului de pod</w:t>
            </w:r>
          </w:p>
          <w:p w14:paraId="12D7F003" w14:textId="77777777" w:rsidR="00D532AA" w:rsidRDefault="00D532AA" w:rsidP="00D532AA">
            <w:pPr>
              <w:spacing w:line="200" w:lineRule="atLeast"/>
              <w:rPr>
                <w:sz w:val="16"/>
                <w:szCs w:val="16"/>
              </w:rPr>
            </w:pPr>
          </w:p>
        </w:tc>
        <w:tc>
          <w:tcPr>
            <w:tcW w:w="1560" w:type="dxa"/>
            <w:tcBorders>
              <w:left w:val="single" w:sz="1" w:space="0" w:color="000000"/>
            </w:tcBorders>
          </w:tcPr>
          <w:p w14:paraId="011F5C1D" w14:textId="77777777" w:rsidR="00D532AA" w:rsidRDefault="00D532AA" w:rsidP="00D532AA">
            <w:pPr>
              <w:spacing w:line="200" w:lineRule="atLeast"/>
              <w:rPr>
                <w:sz w:val="20"/>
                <w:szCs w:val="20"/>
              </w:rPr>
            </w:pPr>
          </w:p>
        </w:tc>
        <w:tc>
          <w:tcPr>
            <w:tcW w:w="1559" w:type="dxa"/>
            <w:tcBorders>
              <w:left w:val="single" w:sz="1" w:space="0" w:color="000000"/>
              <w:right w:val="single" w:sz="1" w:space="0" w:color="000000"/>
            </w:tcBorders>
          </w:tcPr>
          <w:p w14:paraId="2B1D80C7" w14:textId="77777777" w:rsidR="00D532AA" w:rsidRDefault="00D532AA" w:rsidP="00D532AA">
            <w:pPr>
              <w:spacing w:line="200" w:lineRule="atLeast"/>
              <w:rPr>
                <w:sz w:val="20"/>
                <w:szCs w:val="20"/>
              </w:rPr>
            </w:pPr>
          </w:p>
        </w:tc>
      </w:tr>
      <w:tr w:rsidR="00D532AA" w14:paraId="2218BDE6"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70FD6EF0"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13</w:t>
            </w:r>
          </w:p>
        </w:tc>
        <w:tc>
          <w:tcPr>
            <w:tcW w:w="1701" w:type="dxa"/>
            <w:tcBorders>
              <w:top w:val="single" w:sz="1" w:space="0" w:color="000000"/>
              <w:left w:val="single" w:sz="1" w:space="0" w:color="000000"/>
              <w:bottom w:val="single" w:sz="1" w:space="0" w:color="000000"/>
              <w:right w:val="single" w:sz="1" w:space="0" w:color="000000"/>
            </w:tcBorders>
            <w:vAlign w:val="center"/>
          </w:tcPr>
          <w:p w14:paraId="4595CF88"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IzF04J1 aplicativ</w:t>
            </w:r>
          </w:p>
          <w:p w14:paraId="1F476AA7"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11D33EC5"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Strat hidroizolant cu folii de polietilena 100 mk</w:t>
            </w:r>
          </w:p>
          <w:p w14:paraId="701BC496"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74519118"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7838476B" w14:textId="77777777" w:rsidR="00D532AA" w:rsidRDefault="00D532AA" w:rsidP="00D532AA">
            <w:pPr>
              <w:spacing w:line="200" w:lineRule="atLeast"/>
              <w:jc w:val="center"/>
            </w:pPr>
            <w:r>
              <w:t>1 281,000</w:t>
            </w:r>
          </w:p>
        </w:tc>
      </w:tr>
      <w:tr w:rsidR="00D532AA" w14:paraId="79DEE4F4"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2A39D4EE" w14:textId="77777777" w:rsidR="00D532AA" w:rsidRDefault="00D532AA" w:rsidP="00D532AA">
            <w:pPr>
              <w:spacing w:line="200" w:lineRule="atLeast"/>
            </w:pPr>
            <w:r>
              <w:t xml:space="preserve"> 14</w:t>
            </w:r>
          </w:p>
        </w:tc>
        <w:tc>
          <w:tcPr>
            <w:tcW w:w="1701" w:type="dxa"/>
            <w:tcBorders>
              <w:top w:val="single" w:sz="1" w:space="0" w:color="000000"/>
              <w:left w:val="single" w:sz="1" w:space="0" w:color="000000"/>
              <w:bottom w:val="single" w:sz="1" w:space="0" w:color="000000"/>
              <w:right w:val="single" w:sz="1" w:space="0" w:color="000000"/>
            </w:tcBorders>
            <w:vAlign w:val="center"/>
          </w:tcPr>
          <w:p w14:paraId="07AA8708"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IzF18C</w:t>
            </w:r>
          </w:p>
          <w:p w14:paraId="340AE5D8"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21206231"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p>
          <w:p w14:paraId="7263B9A7"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76D64349"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14E03F08" w14:textId="77777777" w:rsidR="00D532AA" w:rsidRDefault="00D532AA" w:rsidP="00D532AA">
            <w:pPr>
              <w:spacing w:line="200" w:lineRule="atLeast"/>
              <w:jc w:val="center"/>
            </w:pPr>
            <w:r>
              <w:t>1 281,000</w:t>
            </w:r>
          </w:p>
        </w:tc>
      </w:tr>
      <w:tr w:rsidR="00D532AA" w14:paraId="323E33E0"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770256AE" w14:textId="77777777" w:rsidR="00D532AA" w:rsidRDefault="00D532AA" w:rsidP="00D532AA">
            <w:pPr>
              <w:spacing w:line="200" w:lineRule="atLeast"/>
            </w:pPr>
            <w:r>
              <w:t xml:space="preserve"> 15</w:t>
            </w:r>
          </w:p>
        </w:tc>
        <w:tc>
          <w:tcPr>
            <w:tcW w:w="1701" w:type="dxa"/>
            <w:tcBorders>
              <w:top w:val="single" w:sz="1" w:space="0" w:color="000000"/>
              <w:left w:val="single" w:sz="1" w:space="0" w:color="000000"/>
              <w:bottom w:val="single" w:sz="1" w:space="0" w:color="000000"/>
              <w:right w:val="single" w:sz="1" w:space="0" w:color="000000"/>
            </w:tcBorders>
            <w:vAlign w:val="center"/>
          </w:tcPr>
          <w:p w14:paraId="2FC43CBC"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IzF10F</w:t>
            </w:r>
          </w:p>
          <w:p w14:paraId="165AC4F4"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33427126"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Strat termoizolator la terase, acoperisuri si plansee, din placi din vata minerala , lipite cu mastic de bitum pe suprafete orizontale (placi de vata minerala - 100 mm (densitatea 160 kg/m3))</w:t>
            </w:r>
          </w:p>
          <w:p w14:paraId="16FB949A"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4C808A99"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7A51E153" w14:textId="77777777" w:rsidR="00D532AA" w:rsidRDefault="00D532AA" w:rsidP="00D532AA">
            <w:pPr>
              <w:spacing w:line="200" w:lineRule="atLeast"/>
              <w:jc w:val="center"/>
            </w:pPr>
            <w:r>
              <w:t>1 281,000</w:t>
            </w:r>
          </w:p>
        </w:tc>
      </w:tr>
      <w:tr w:rsidR="00D532AA" w14:paraId="24BE84EA" w14:textId="77777777" w:rsidTr="00D532AA">
        <w:tc>
          <w:tcPr>
            <w:tcW w:w="709" w:type="dxa"/>
            <w:tcBorders>
              <w:left w:val="single" w:sz="1" w:space="0" w:color="000000"/>
            </w:tcBorders>
          </w:tcPr>
          <w:p w14:paraId="1758E2A2" w14:textId="77777777" w:rsidR="00D532AA" w:rsidRDefault="00D532AA" w:rsidP="00D532AA">
            <w:pPr>
              <w:spacing w:line="200" w:lineRule="atLeast"/>
              <w:jc w:val="center"/>
            </w:pPr>
            <w:r>
              <w:t xml:space="preserve"> </w:t>
            </w:r>
          </w:p>
        </w:tc>
        <w:tc>
          <w:tcPr>
            <w:tcW w:w="1701" w:type="dxa"/>
            <w:tcBorders>
              <w:left w:val="single" w:sz="1" w:space="0" w:color="000000"/>
            </w:tcBorders>
          </w:tcPr>
          <w:p w14:paraId="47FB148D" w14:textId="77777777" w:rsidR="00D532AA" w:rsidRDefault="00D532AA" w:rsidP="00D532AA">
            <w:pPr>
              <w:spacing w:line="200" w:lineRule="atLeast"/>
              <w:rPr>
                <w:sz w:val="20"/>
                <w:szCs w:val="20"/>
              </w:rPr>
            </w:pPr>
          </w:p>
        </w:tc>
        <w:tc>
          <w:tcPr>
            <w:tcW w:w="4961" w:type="dxa"/>
            <w:tcBorders>
              <w:left w:val="single" w:sz="1" w:space="0" w:color="000000"/>
            </w:tcBorders>
          </w:tcPr>
          <w:p w14:paraId="06504BCE" w14:textId="77777777" w:rsidR="00D532AA" w:rsidRDefault="00D532AA" w:rsidP="00D532AA">
            <w:pPr>
              <w:spacing w:line="200" w:lineRule="atLeast"/>
              <w:rPr>
                <w:b/>
                <w:bCs/>
                <w:sz w:val="22"/>
                <w:szCs w:val="22"/>
              </w:rPr>
            </w:pPr>
          </w:p>
          <w:p w14:paraId="5178C480" w14:textId="77777777" w:rsidR="00D532AA" w:rsidRDefault="00D532AA" w:rsidP="00D532AA">
            <w:pPr>
              <w:spacing w:line="200" w:lineRule="atLeast"/>
              <w:rPr>
                <w:b/>
                <w:bCs/>
                <w:sz w:val="22"/>
                <w:szCs w:val="22"/>
              </w:rPr>
            </w:pPr>
            <w:r>
              <w:rPr>
                <w:b/>
                <w:bCs/>
                <w:sz w:val="22"/>
                <w:szCs w:val="22"/>
              </w:rPr>
              <w:t>Capitolul 3. Izolarea tavanului din subsol</w:t>
            </w:r>
          </w:p>
          <w:p w14:paraId="211731DA" w14:textId="77777777" w:rsidR="00D532AA" w:rsidRDefault="00D532AA" w:rsidP="00D532AA">
            <w:pPr>
              <w:spacing w:line="200" w:lineRule="atLeast"/>
              <w:rPr>
                <w:sz w:val="16"/>
                <w:szCs w:val="16"/>
              </w:rPr>
            </w:pPr>
          </w:p>
        </w:tc>
        <w:tc>
          <w:tcPr>
            <w:tcW w:w="1560" w:type="dxa"/>
            <w:tcBorders>
              <w:left w:val="single" w:sz="1" w:space="0" w:color="000000"/>
            </w:tcBorders>
          </w:tcPr>
          <w:p w14:paraId="11E03963" w14:textId="77777777" w:rsidR="00D532AA" w:rsidRDefault="00D532AA" w:rsidP="00D532AA">
            <w:pPr>
              <w:spacing w:line="200" w:lineRule="atLeast"/>
              <w:rPr>
                <w:sz w:val="20"/>
                <w:szCs w:val="20"/>
              </w:rPr>
            </w:pPr>
          </w:p>
        </w:tc>
        <w:tc>
          <w:tcPr>
            <w:tcW w:w="1559" w:type="dxa"/>
            <w:tcBorders>
              <w:left w:val="single" w:sz="1" w:space="0" w:color="000000"/>
              <w:right w:val="single" w:sz="1" w:space="0" w:color="000000"/>
            </w:tcBorders>
          </w:tcPr>
          <w:p w14:paraId="62063F7D" w14:textId="77777777" w:rsidR="00D532AA" w:rsidRDefault="00D532AA" w:rsidP="00D532AA">
            <w:pPr>
              <w:spacing w:line="200" w:lineRule="atLeast"/>
              <w:rPr>
                <w:sz w:val="20"/>
                <w:szCs w:val="20"/>
              </w:rPr>
            </w:pPr>
          </w:p>
        </w:tc>
      </w:tr>
      <w:tr w:rsidR="00D532AA" w14:paraId="62DE1881"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3BFDCB11"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16</w:t>
            </w:r>
          </w:p>
        </w:tc>
        <w:tc>
          <w:tcPr>
            <w:tcW w:w="1701" w:type="dxa"/>
            <w:tcBorders>
              <w:top w:val="single" w:sz="1" w:space="0" w:color="000000"/>
              <w:left w:val="single" w:sz="1" w:space="0" w:color="000000"/>
              <w:bottom w:val="single" w:sz="1" w:space="0" w:color="000000"/>
              <w:right w:val="single" w:sz="1" w:space="0" w:color="000000"/>
            </w:tcBorders>
            <w:vAlign w:val="center"/>
          </w:tcPr>
          <w:p w14:paraId="12641EA6"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CN54A</w:t>
            </w:r>
          </w:p>
          <w:p w14:paraId="25F8871F"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4A64684F"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Aplicarea manuala a grundului cu cuart "Betonocontact" intr-un strat, la tavane interioare</w:t>
            </w:r>
          </w:p>
          <w:p w14:paraId="09027372"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3E13A099"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1204F2AA" w14:textId="77777777" w:rsidR="00D532AA" w:rsidRDefault="00D532AA" w:rsidP="00D532AA">
            <w:pPr>
              <w:spacing w:line="200" w:lineRule="atLeast"/>
              <w:jc w:val="center"/>
            </w:pPr>
            <w:r>
              <w:t>34,000</w:t>
            </w:r>
          </w:p>
        </w:tc>
      </w:tr>
      <w:tr w:rsidR="00D532AA" w14:paraId="0CBE69F2"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7D5F0844" w14:textId="77777777" w:rsidR="00D532AA" w:rsidRDefault="00D532AA" w:rsidP="00D532AA">
            <w:pPr>
              <w:spacing w:line="200" w:lineRule="atLeast"/>
            </w:pPr>
            <w:r>
              <w:t xml:space="preserve"> 17</w:t>
            </w:r>
          </w:p>
        </w:tc>
        <w:tc>
          <w:tcPr>
            <w:tcW w:w="1701" w:type="dxa"/>
            <w:tcBorders>
              <w:top w:val="single" w:sz="1" w:space="0" w:color="000000"/>
              <w:left w:val="single" w:sz="1" w:space="0" w:color="000000"/>
              <w:bottom w:val="single" w:sz="1" w:space="0" w:color="000000"/>
              <w:right w:val="single" w:sz="1" w:space="0" w:color="000000"/>
            </w:tcBorders>
            <w:vAlign w:val="center"/>
          </w:tcPr>
          <w:p w14:paraId="41CD1F20"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IzF55B</w:t>
            </w:r>
          </w:p>
          <w:p w14:paraId="752FE35E"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493277B2"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Termoizolarea  exterioara peretilor a cladirilor  cu tencuieli  fine pe termoizolant (sisteme cu fixare rigida a termoizolantului),  suprafata  peretilor  neteda: cu placi de polistiren extrudat XPS 100 mm</w:t>
            </w:r>
          </w:p>
          <w:p w14:paraId="3026CCE5"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5B8F2FE0"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1F2C978B" w14:textId="77777777" w:rsidR="00D532AA" w:rsidRDefault="00D532AA" w:rsidP="00D532AA">
            <w:pPr>
              <w:spacing w:line="200" w:lineRule="atLeast"/>
              <w:jc w:val="center"/>
            </w:pPr>
            <w:r>
              <w:t>34,000</w:t>
            </w:r>
          </w:p>
        </w:tc>
      </w:tr>
      <w:tr w:rsidR="00D532AA" w14:paraId="0F661C09" w14:textId="77777777" w:rsidTr="00D532AA">
        <w:tc>
          <w:tcPr>
            <w:tcW w:w="709" w:type="dxa"/>
            <w:tcBorders>
              <w:left w:val="single" w:sz="1" w:space="0" w:color="000000"/>
            </w:tcBorders>
          </w:tcPr>
          <w:p w14:paraId="7FF31019" w14:textId="77777777" w:rsidR="00D532AA" w:rsidRDefault="00D532AA" w:rsidP="00D532AA">
            <w:pPr>
              <w:spacing w:line="200" w:lineRule="atLeast"/>
              <w:jc w:val="center"/>
            </w:pPr>
            <w:r>
              <w:t xml:space="preserve"> </w:t>
            </w:r>
          </w:p>
        </w:tc>
        <w:tc>
          <w:tcPr>
            <w:tcW w:w="1701" w:type="dxa"/>
            <w:tcBorders>
              <w:left w:val="single" w:sz="1" w:space="0" w:color="000000"/>
            </w:tcBorders>
          </w:tcPr>
          <w:p w14:paraId="2ABD8F36" w14:textId="77777777" w:rsidR="00D532AA" w:rsidRDefault="00D532AA" w:rsidP="00D532AA">
            <w:pPr>
              <w:spacing w:line="200" w:lineRule="atLeast"/>
              <w:rPr>
                <w:sz w:val="20"/>
                <w:szCs w:val="20"/>
              </w:rPr>
            </w:pPr>
          </w:p>
        </w:tc>
        <w:tc>
          <w:tcPr>
            <w:tcW w:w="4961" w:type="dxa"/>
            <w:tcBorders>
              <w:left w:val="single" w:sz="1" w:space="0" w:color="000000"/>
            </w:tcBorders>
          </w:tcPr>
          <w:p w14:paraId="452BD578" w14:textId="77777777" w:rsidR="00D532AA" w:rsidRDefault="00D532AA" w:rsidP="00D532AA">
            <w:pPr>
              <w:spacing w:line="200" w:lineRule="atLeast"/>
              <w:rPr>
                <w:b/>
                <w:bCs/>
                <w:sz w:val="22"/>
                <w:szCs w:val="22"/>
              </w:rPr>
            </w:pPr>
          </w:p>
          <w:p w14:paraId="3DA9480B" w14:textId="77777777" w:rsidR="00D532AA" w:rsidRDefault="00D532AA" w:rsidP="00D532AA">
            <w:pPr>
              <w:spacing w:line="200" w:lineRule="atLeast"/>
              <w:rPr>
                <w:b/>
                <w:bCs/>
                <w:sz w:val="22"/>
                <w:szCs w:val="22"/>
              </w:rPr>
            </w:pPr>
            <w:r>
              <w:rPr>
                <w:b/>
                <w:bCs/>
                <w:sz w:val="22"/>
                <w:szCs w:val="22"/>
              </w:rPr>
              <w:t>Capitolul 4. Acoperisul</w:t>
            </w:r>
          </w:p>
          <w:p w14:paraId="223D939B" w14:textId="77777777" w:rsidR="00D532AA" w:rsidRDefault="00D532AA" w:rsidP="00D532AA">
            <w:pPr>
              <w:spacing w:line="200" w:lineRule="atLeast"/>
              <w:rPr>
                <w:sz w:val="16"/>
                <w:szCs w:val="16"/>
              </w:rPr>
            </w:pPr>
          </w:p>
        </w:tc>
        <w:tc>
          <w:tcPr>
            <w:tcW w:w="1560" w:type="dxa"/>
            <w:tcBorders>
              <w:left w:val="single" w:sz="1" w:space="0" w:color="000000"/>
            </w:tcBorders>
          </w:tcPr>
          <w:p w14:paraId="2F547155" w14:textId="77777777" w:rsidR="00D532AA" w:rsidRDefault="00D532AA" w:rsidP="00D532AA">
            <w:pPr>
              <w:spacing w:line="200" w:lineRule="atLeast"/>
              <w:rPr>
                <w:sz w:val="20"/>
                <w:szCs w:val="20"/>
              </w:rPr>
            </w:pPr>
          </w:p>
        </w:tc>
        <w:tc>
          <w:tcPr>
            <w:tcW w:w="1559" w:type="dxa"/>
            <w:tcBorders>
              <w:left w:val="single" w:sz="1" w:space="0" w:color="000000"/>
              <w:right w:val="single" w:sz="1" w:space="0" w:color="000000"/>
            </w:tcBorders>
          </w:tcPr>
          <w:p w14:paraId="558CA36B" w14:textId="77777777" w:rsidR="00D532AA" w:rsidRDefault="00D532AA" w:rsidP="00D532AA">
            <w:pPr>
              <w:spacing w:line="200" w:lineRule="atLeast"/>
              <w:rPr>
                <w:sz w:val="20"/>
                <w:szCs w:val="20"/>
              </w:rPr>
            </w:pPr>
          </w:p>
        </w:tc>
      </w:tr>
      <w:tr w:rsidR="00D532AA" w14:paraId="307853B2"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5B4E48C7"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18</w:t>
            </w:r>
          </w:p>
        </w:tc>
        <w:tc>
          <w:tcPr>
            <w:tcW w:w="1701" w:type="dxa"/>
            <w:tcBorders>
              <w:top w:val="single" w:sz="1" w:space="0" w:color="000000"/>
              <w:left w:val="single" w:sz="1" w:space="0" w:color="000000"/>
              <w:bottom w:val="single" w:sz="1" w:space="0" w:color="000000"/>
              <w:right w:val="single" w:sz="1" w:space="0" w:color="000000"/>
            </w:tcBorders>
            <w:vAlign w:val="center"/>
          </w:tcPr>
          <w:p w14:paraId="654AED62"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CE41A</w:t>
            </w:r>
          </w:p>
          <w:p w14:paraId="0681A272"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36419AB9"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 xml:space="preserve">Montarea capriorilor cu tratament antiseptic </w:t>
            </w:r>
          </w:p>
          <w:p w14:paraId="0DD9849A"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1560" w:type="dxa"/>
            <w:tcBorders>
              <w:top w:val="single" w:sz="1" w:space="0" w:color="000000"/>
              <w:left w:val="single" w:sz="1" w:space="0" w:color="000000"/>
              <w:bottom w:val="single" w:sz="1" w:space="0" w:color="000000"/>
              <w:right w:val="single" w:sz="1" w:space="0" w:color="000000"/>
            </w:tcBorders>
            <w:vAlign w:val="center"/>
          </w:tcPr>
          <w:p w14:paraId="6CC0AFCE" w14:textId="77777777" w:rsidR="00D532AA" w:rsidRDefault="00D532AA" w:rsidP="00D532AA">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14:paraId="372563F4" w14:textId="77777777" w:rsidR="00D532AA" w:rsidRDefault="00D532AA" w:rsidP="00D532AA">
            <w:pPr>
              <w:spacing w:line="200" w:lineRule="atLeast"/>
              <w:jc w:val="center"/>
            </w:pPr>
            <w:r>
              <w:t>21,000</w:t>
            </w:r>
          </w:p>
        </w:tc>
      </w:tr>
      <w:tr w:rsidR="00D532AA" w14:paraId="41FDAFFB"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132F9528" w14:textId="77777777" w:rsidR="00D532AA" w:rsidRDefault="00D532AA" w:rsidP="00D532AA">
            <w:pPr>
              <w:spacing w:line="200" w:lineRule="atLeast"/>
            </w:pPr>
            <w:r>
              <w:t xml:space="preserve"> 19</w:t>
            </w:r>
          </w:p>
        </w:tc>
        <w:tc>
          <w:tcPr>
            <w:tcW w:w="1701" w:type="dxa"/>
            <w:tcBorders>
              <w:top w:val="single" w:sz="1" w:space="0" w:color="000000"/>
              <w:left w:val="single" w:sz="1" w:space="0" w:color="000000"/>
              <w:bottom w:val="single" w:sz="1" w:space="0" w:color="000000"/>
              <w:right w:val="single" w:sz="1" w:space="0" w:color="000000"/>
            </w:tcBorders>
            <w:vAlign w:val="center"/>
          </w:tcPr>
          <w:p w14:paraId="2379C991"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CN50A</w:t>
            </w:r>
          </w:p>
          <w:p w14:paraId="123695B2"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5319953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Tratament ignifug al lemnariei; ferme, arce, grinzi, capriori, cosoroabe.</w:t>
            </w:r>
          </w:p>
          <w:p w14:paraId="177E711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68C560D6" w14:textId="77777777" w:rsidR="00D532AA" w:rsidRDefault="00D532AA" w:rsidP="00D532AA">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14:paraId="7720D7A4" w14:textId="77777777" w:rsidR="00D532AA" w:rsidRDefault="00D532AA" w:rsidP="00D532AA">
            <w:pPr>
              <w:spacing w:line="200" w:lineRule="atLeast"/>
              <w:jc w:val="center"/>
            </w:pPr>
            <w:r>
              <w:t>21,000</w:t>
            </w:r>
          </w:p>
        </w:tc>
      </w:tr>
      <w:tr w:rsidR="00D532AA" w14:paraId="34BAE3C9"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3C54FE56" w14:textId="77777777" w:rsidR="00D532AA" w:rsidRDefault="00D532AA" w:rsidP="00D532AA">
            <w:pPr>
              <w:spacing w:line="200" w:lineRule="atLeast"/>
            </w:pPr>
            <w:r>
              <w:t xml:space="preserve"> 20</w:t>
            </w:r>
          </w:p>
        </w:tc>
        <w:tc>
          <w:tcPr>
            <w:tcW w:w="1701" w:type="dxa"/>
            <w:tcBorders>
              <w:top w:val="single" w:sz="1" w:space="0" w:color="000000"/>
              <w:left w:val="single" w:sz="1" w:space="0" w:color="000000"/>
              <w:bottom w:val="single" w:sz="1" w:space="0" w:color="000000"/>
              <w:right w:val="single" w:sz="1" w:space="0" w:color="000000"/>
            </w:tcBorders>
            <w:vAlign w:val="center"/>
          </w:tcPr>
          <w:p w14:paraId="23ADEE07"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CE30A</w:t>
            </w:r>
          </w:p>
          <w:p w14:paraId="629152A4"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7C1C3E15"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Astereala la invelitori din tigla, din scinduri brute de rasinoase  (V=7,44 m3)</w:t>
            </w:r>
          </w:p>
          <w:p w14:paraId="6286AA0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6335DF3A"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24C1AA9C" w14:textId="77777777" w:rsidR="00D532AA" w:rsidRDefault="00D532AA" w:rsidP="00D532AA">
            <w:pPr>
              <w:spacing w:line="200" w:lineRule="atLeast"/>
              <w:jc w:val="center"/>
            </w:pPr>
            <w:r>
              <w:t>827,000</w:t>
            </w:r>
          </w:p>
        </w:tc>
      </w:tr>
      <w:tr w:rsidR="00D532AA" w14:paraId="4826E6DD"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00C169F2" w14:textId="77777777" w:rsidR="00D532AA" w:rsidRDefault="00D532AA" w:rsidP="00D532AA">
            <w:pPr>
              <w:spacing w:line="200" w:lineRule="atLeast"/>
            </w:pPr>
            <w:r>
              <w:t xml:space="preserve"> 21</w:t>
            </w:r>
          </w:p>
        </w:tc>
        <w:tc>
          <w:tcPr>
            <w:tcW w:w="1701" w:type="dxa"/>
            <w:tcBorders>
              <w:top w:val="single" w:sz="1" w:space="0" w:color="000000"/>
              <w:left w:val="single" w:sz="1" w:space="0" w:color="000000"/>
              <w:bottom w:val="single" w:sz="1" w:space="0" w:color="000000"/>
              <w:right w:val="single" w:sz="1" w:space="0" w:color="000000"/>
            </w:tcBorders>
            <w:vAlign w:val="center"/>
          </w:tcPr>
          <w:p w14:paraId="170A06D0"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CN50A</w:t>
            </w:r>
          </w:p>
          <w:p w14:paraId="76B41F3E"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771F9660"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Tratament ignifug al lemnariei; ferme, arce, grinzi, capriori, cosoroabe.</w:t>
            </w:r>
          </w:p>
          <w:p w14:paraId="11D8EB6C"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49CC3C2A" w14:textId="77777777" w:rsidR="00D532AA" w:rsidRDefault="00D532AA" w:rsidP="00D532AA">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14:paraId="3B2CFE5C" w14:textId="77777777" w:rsidR="00D532AA" w:rsidRDefault="00D532AA" w:rsidP="00D532AA">
            <w:pPr>
              <w:spacing w:line="200" w:lineRule="atLeast"/>
              <w:jc w:val="center"/>
            </w:pPr>
            <w:r>
              <w:t>7,440</w:t>
            </w:r>
          </w:p>
        </w:tc>
      </w:tr>
      <w:tr w:rsidR="00D532AA" w14:paraId="298F19D0"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17738527" w14:textId="77777777" w:rsidR="00D532AA" w:rsidRDefault="00D532AA" w:rsidP="00D532AA">
            <w:pPr>
              <w:spacing w:line="200" w:lineRule="atLeast"/>
            </w:pPr>
            <w:r>
              <w:t xml:space="preserve"> 22</w:t>
            </w:r>
          </w:p>
        </w:tc>
        <w:tc>
          <w:tcPr>
            <w:tcW w:w="1701" w:type="dxa"/>
            <w:tcBorders>
              <w:top w:val="single" w:sz="1" w:space="0" w:color="000000"/>
              <w:left w:val="single" w:sz="1" w:space="0" w:color="000000"/>
              <w:bottom w:val="single" w:sz="1" w:space="0" w:color="000000"/>
              <w:right w:val="single" w:sz="1" w:space="0" w:color="000000"/>
            </w:tcBorders>
            <w:vAlign w:val="center"/>
          </w:tcPr>
          <w:p w14:paraId="45C7ECFA"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CN51A</w:t>
            </w:r>
          </w:p>
          <w:p w14:paraId="21DB1B6C"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6DB7C796"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Tratamentul antiseptic al lemnariei, pe suprafete ascunse cu paste antiseptice: ferme, arce, capriori</w:t>
            </w:r>
          </w:p>
          <w:p w14:paraId="3E70BF07"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065D3B00" w14:textId="77777777" w:rsidR="00D532AA" w:rsidRDefault="00D532AA" w:rsidP="00D532AA">
            <w:pPr>
              <w:spacing w:line="200" w:lineRule="atLeast"/>
              <w:jc w:val="center"/>
            </w:pPr>
            <w:r>
              <w:lastRenderedPageBreak/>
              <w:t>m3</w:t>
            </w:r>
          </w:p>
        </w:tc>
        <w:tc>
          <w:tcPr>
            <w:tcW w:w="1559" w:type="dxa"/>
            <w:tcBorders>
              <w:top w:val="single" w:sz="1" w:space="0" w:color="000000"/>
              <w:left w:val="single" w:sz="1" w:space="0" w:color="000000"/>
              <w:bottom w:val="single" w:sz="1" w:space="0" w:color="000000"/>
              <w:right w:val="single" w:sz="1" w:space="0" w:color="000000"/>
            </w:tcBorders>
            <w:vAlign w:val="center"/>
          </w:tcPr>
          <w:p w14:paraId="41AD1F1B" w14:textId="77777777" w:rsidR="00D532AA" w:rsidRDefault="00D532AA" w:rsidP="00D532AA">
            <w:pPr>
              <w:spacing w:line="200" w:lineRule="atLeast"/>
              <w:jc w:val="center"/>
            </w:pPr>
            <w:r>
              <w:t>7,440</w:t>
            </w:r>
          </w:p>
        </w:tc>
      </w:tr>
      <w:tr w:rsidR="00D532AA" w14:paraId="6ACF96E8"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71DE1395" w14:textId="77777777" w:rsidR="00D532AA" w:rsidRDefault="00D532AA" w:rsidP="00D532AA">
            <w:pPr>
              <w:spacing w:line="200" w:lineRule="atLeast"/>
            </w:pPr>
            <w:r>
              <w:lastRenderedPageBreak/>
              <w:t xml:space="preserve"> 23</w:t>
            </w:r>
          </w:p>
        </w:tc>
        <w:tc>
          <w:tcPr>
            <w:tcW w:w="1701" w:type="dxa"/>
            <w:tcBorders>
              <w:top w:val="single" w:sz="1" w:space="0" w:color="000000"/>
              <w:left w:val="single" w:sz="1" w:space="0" w:color="000000"/>
              <w:bottom w:val="single" w:sz="1" w:space="0" w:color="000000"/>
              <w:right w:val="single" w:sz="1" w:space="0" w:color="000000"/>
            </w:tcBorders>
            <w:vAlign w:val="center"/>
          </w:tcPr>
          <w:p w14:paraId="6FA21EDB"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CE17A</w:t>
            </w:r>
          </w:p>
          <w:p w14:paraId="3986AEC5"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7EEB951A"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Strat suplimentar polimeric tip ondutiss montat sub stratul de invelitoare de tigla, placi ondulate sau amprentate (pelicula anticondens)</w:t>
            </w:r>
          </w:p>
          <w:p w14:paraId="2EC408F9"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3198FC1E"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550CE590" w14:textId="77777777" w:rsidR="00D532AA" w:rsidRDefault="00D532AA" w:rsidP="00D532AA">
            <w:pPr>
              <w:spacing w:line="200" w:lineRule="atLeast"/>
              <w:jc w:val="center"/>
            </w:pPr>
            <w:r>
              <w:t>827,000</w:t>
            </w:r>
          </w:p>
        </w:tc>
      </w:tr>
      <w:tr w:rsidR="00D532AA" w14:paraId="5E8B0630"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38DD3B11" w14:textId="77777777" w:rsidR="00D532AA" w:rsidRDefault="00D532AA" w:rsidP="00D532AA">
            <w:pPr>
              <w:spacing w:line="200" w:lineRule="atLeast"/>
            </w:pPr>
            <w:r>
              <w:t xml:space="preserve"> 24</w:t>
            </w:r>
          </w:p>
        </w:tc>
        <w:tc>
          <w:tcPr>
            <w:tcW w:w="1701" w:type="dxa"/>
            <w:tcBorders>
              <w:top w:val="single" w:sz="1" w:space="0" w:color="000000"/>
              <w:left w:val="single" w:sz="1" w:space="0" w:color="000000"/>
              <w:bottom w:val="single" w:sz="1" w:space="0" w:color="000000"/>
              <w:right w:val="single" w:sz="1" w:space="0" w:color="000000"/>
            </w:tcBorders>
            <w:vAlign w:val="center"/>
          </w:tcPr>
          <w:p w14:paraId="1A2FCD86"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CE07A</w:t>
            </w:r>
          </w:p>
          <w:p w14:paraId="36EC590F"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242163F3"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Invelitori din placi din tabla amprentata (tip tigla metalica gr.0,55 mm) pentru invelitorile acoperisurilor </w:t>
            </w:r>
          </w:p>
          <w:p w14:paraId="30043067"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2BC1B211"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40D8F710" w14:textId="77777777" w:rsidR="00D532AA" w:rsidRDefault="00D532AA" w:rsidP="00D532AA">
            <w:pPr>
              <w:spacing w:line="200" w:lineRule="atLeast"/>
              <w:jc w:val="center"/>
            </w:pPr>
            <w:r>
              <w:t>827,000</w:t>
            </w:r>
          </w:p>
        </w:tc>
      </w:tr>
      <w:tr w:rsidR="00D532AA" w:rsidRPr="00D46A41" w14:paraId="2BE08C52" w14:textId="77777777" w:rsidTr="00D532AA">
        <w:tc>
          <w:tcPr>
            <w:tcW w:w="709" w:type="dxa"/>
            <w:tcBorders>
              <w:left w:val="single" w:sz="1" w:space="0" w:color="000000"/>
            </w:tcBorders>
          </w:tcPr>
          <w:p w14:paraId="1679566D" w14:textId="77777777" w:rsidR="00D532AA" w:rsidRDefault="00D532AA" w:rsidP="00D532AA">
            <w:pPr>
              <w:spacing w:line="200" w:lineRule="atLeast"/>
              <w:jc w:val="center"/>
            </w:pPr>
            <w:r>
              <w:t xml:space="preserve"> </w:t>
            </w:r>
          </w:p>
        </w:tc>
        <w:tc>
          <w:tcPr>
            <w:tcW w:w="1701" w:type="dxa"/>
            <w:tcBorders>
              <w:left w:val="single" w:sz="1" w:space="0" w:color="000000"/>
            </w:tcBorders>
          </w:tcPr>
          <w:p w14:paraId="47F55828" w14:textId="77777777" w:rsidR="00D532AA" w:rsidRDefault="00D532AA" w:rsidP="00D532AA">
            <w:pPr>
              <w:spacing w:line="200" w:lineRule="atLeast"/>
              <w:rPr>
                <w:sz w:val="20"/>
                <w:szCs w:val="20"/>
              </w:rPr>
            </w:pPr>
          </w:p>
        </w:tc>
        <w:tc>
          <w:tcPr>
            <w:tcW w:w="4961" w:type="dxa"/>
            <w:tcBorders>
              <w:left w:val="single" w:sz="1" w:space="0" w:color="000000"/>
            </w:tcBorders>
          </w:tcPr>
          <w:p w14:paraId="2A43D817" w14:textId="77777777" w:rsidR="00D532AA" w:rsidRPr="00D46A41" w:rsidRDefault="00D532AA" w:rsidP="00D532AA">
            <w:pPr>
              <w:spacing w:line="200" w:lineRule="atLeast"/>
              <w:rPr>
                <w:b/>
                <w:bCs/>
                <w:sz w:val="22"/>
                <w:szCs w:val="22"/>
                <w:lang w:val="en-US"/>
              </w:rPr>
            </w:pPr>
          </w:p>
          <w:p w14:paraId="07C5B0DE" w14:textId="77777777" w:rsidR="00D532AA" w:rsidRPr="00D46A41" w:rsidRDefault="00D532AA" w:rsidP="00D532AA">
            <w:pPr>
              <w:spacing w:line="200" w:lineRule="atLeast"/>
              <w:rPr>
                <w:b/>
                <w:bCs/>
                <w:sz w:val="22"/>
                <w:szCs w:val="22"/>
                <w:lang w:val="en-US"/>
              </w:rPr>
            </w:pPr>
            <w:r w:rsidRPr="00D46A41">
              <w:rPr>
                <w:b/>
                <w:bCs/>
                <w:sz w:val="22"/>
                <w:szCs w:val="22"/>
                <w:lang w:val="en-US"/>
              </w:rPr>
              <w:t>Capitolul 5. Sistema de scurgere a apelor</w:t>
            </w:r>
          </w:p>
          <w:p w14:paraId="461EE534" w14:textId="77777777" w:rsidR="00D532AA" w:rsidRPr="00D46A41" w:rsidRDefault="00D532AA" w:rsidP="00D532AA">
            <w:pPr>
              <w:spacing w:line="200" w:lineRule="atLeast"/>
              <w:rPr>
                <w:sz w:val="16"/>
                <w:szCs w:val="16"/>
                <w:lang w:val="en-US"/>
              </w:rPr>
            </w:pPr>
          </w:p>
        </w:tc>
        <w:tc>
          <w:tcPr>
            <w:tcW w:w="1560" w:type="dxa"/>
            <w:tcBorders>
              <w:left w:val="single" w:sz="1" w:space="0" w:color="000000"/>
            </w:tcBorders>
          </w:tcPr>
          <w:p w14:paraId="2A4BCA58" w14:textId="77777777" w:rsidR="00D532AA" w:rsidRPr="00D46A41" w:rsidRDefault="00D532AA" w:rsidP="00D532AA">
            <w:pPr>
              <w:spacing w:line="200" w:lineRule="atLeast"/>
              <w:rPr>
                <w:sz w:val="20"/>
                <w:szCs w:val="20"/>
                <w:lang w:val="en-US"/>
              </w:rPr>
            </w:pPr>
          </w:p>
        </w:tc>
        <w:tc>
          <w:tcPr>
            <w:tcW w:w="1559" w:type="dxa"/>
            <w:tcBorders>
              <w:left w:val="single" w:sz="1" w:space="0" w:color="000000"/>
              <w:right w:val="single" w:sz="1" w:space="0" w:color="000000"/>
            </w:tcBorders>
          </w:tcPr>
          <w:p w14:paraId="389E4C44" w14:textId="77777777" w:rsidR="00D532AA" w:rsidRPr="00D46A41" w:rsidRDefault="00D532AA" w:rsidP="00D532AA">
            <w:pPr>
              <w:spacing w:line="200" w:lineRule="atLeast"/>
              <w:rPr>
                <w:sz w:val="20"/>
                <w:szCs w:val="20"/>
                <w:lang w:val="en-US"/>
              </w:rPr>
            </w:pPr>
          </w:p>
        </w:tc>
      </w:tr>
      <w:tr w:rsidR="00D532AA" w14:paraId="0275ECE2"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6073E16E"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25</w:t>
            </w:r>
          </w:p>
        </w:tc>
        <w:tc>
          <w:tcPr>
            <w:tcW w:w="1701" w:type="dxa"/>
            <w:tcBorders>
              <w:top w:val="single" w:sz="1" w:space="0" w:color="000000"/>
              <w:left w:val="single" w:sz="1" w:space="0" w:color="000000"/>
              <w:bottom w:val="single" w:sz="1" w:space="0" w:color="000000"/>
              <w:right w:val="single" w:sz="1" w:space="0" w:color="000000"/>
            </w:tcBorders>
            <w:vAlign w:val="center"/>
          </w:tcPr>
          <w:p w14:paraId="589C2947"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CE20A</w:t>
            </w:r>
          </w:p>
          <w:p w14:paraId="79E86D58"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64B7C007"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Sisteme de jgheaburi tip brass din tabla protejata anticoroziv</w:t>
            </w:r>
          </w:p>
          <w:p w14:paraId="784EBE81"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7FEF65A0" w14:textId="77777777" w:rsidR="00D532AA" w:rsidRDefault="00D532AA" w:rsidP="00D532AA">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14:paraId="1E1ABA9D" w14:textId="77777777" w:rsidR="00D532AA" w:rsidRDefault="00D532AA" w:rsidP="00D532AA">
            <w:pPr>
              <w:spacing w:line="200" w:lineRule="atLeast"/>
              <w:jc w:val="center"/>
            </w:pPr>
            <w:r>
              <w:t>161,000</w:t>
            </w:r>
          </w:p>
        </w:tc>
      </w:tr>
      <w:tr w:rsidR="00D532AA" w14:paraId="68BAABBA"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010D5766" w14:textId="77777777" w:rsidR="00D532AA" w:rsidRDefault="00D532AA" w:rsidP="00D532AA">
            <w:pPr>
              <w:spacing w:line="200" w:lineRule="atLeast"/>
            </w:pPr>
            <w:r>
              <w:t xml:space="preserve"> 26</w:t>
            </w:r>
          </w:p>
        </w:tc>
        <w:tc>
          <w:tcPr>
            <w:tcW w:w="1701" w:type="dxa"/>
            <w:tcBorders>
              <w:top w:val="single" w:sz="1" w:space="0" w:color="000000"/>
              <w:left w:val="single" w:sz="1" w:space="0" w:color="000000"/>
              <w:bottom w:val="single" w:sz="1" w:space="0" w:color="000000"/>
              <w:right w:val="single" w:sz="1" w:space="0" w:color="000000"/>
            </w:tcBorders>
            <w:vAlign w:val="center"/>
          </w:tcPr>
          <w:p w14:paraId="77DE877F"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CE22A</w:t>
            </w:r>
          </w:p>
          <w:p w14:paraId="2F0100C1"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5486A8E1"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Sisteme de burlane tip brass din tabla protejata anticoroziv </w:t>
            </w:r>
          </w:p>
          <w:p w14:paraId="4D09A57E"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061E9FE1" w14:textId="77777777" w:rsidR="00D532AA" w:rsidRDefault="00D532AA" w:rsidP="00D532AA">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14:paraId="5FE82AB1" w14:textId="77777777" w:rsidR="00D532AA" w:rsidRDefault="00D532AA" w:rsidP="00D532AA">
            <w:pPr>
              <w:spacing w:line="200" w:lineRule="atLeast"/>
              <w:jc w:val="center"/>
            </w:pPr>
            <w:r>
              <w:t>110,000</w:t>
            </w:r>
          </w:p>
        </w:tc>
      </w:tr>
      <w:tr w:rsidR="00D532AA" w14:paraId="2D32E30F" w14:textId="77777777" w:rsidTr="00D532AA">
        <w:tc>
          <w:tcPr>
            <w:tcW w:w="709" w:type="dxa"/>
            <w:tcBorders>
              <w:left w:val="single" w:sz="1" w:space="0" w:color="000000"/>
            </w:tcBorders>
          </w:tcPr>
          <w:p w14:paraId="5C5B0032" w14:textId="77777777" w:rsidR="00D532AA" w:rsidRDefault="00D532AA" w:rsidP="00D532AA">
            <w:pPr>
              <w:spacing w:line="200" w:lineRule="atLeast"/>
              <w:jc w:val="center"/>
            </w:pPr>
            <w:r>
              <w:t xml:space="preserve"> </w:t>
            </w:r>
          </w:p>
        </w:tc>
        <w:tc>
          <w:tcPr>
            <w:tcW w:w="1701" w:type="dxa"/>
            <w:tcBorders>
              <w:left w:val="single" w:sz="1" w:space="0" w:color="000000"/>
            </w:tcBorders>
          </w:tcPr>
          <w:p w14:paraId="2A236125" w14:textId="77777777" w:rsidR="00D532AA" w:rsidRDefault="00D532AA" w:rsidP="00D532AA">
            <w:pPr>
              <w:spacing w:line="200" w:lineRule="atLeast"/>
              <w:rPr>
                <w:sz w:val="20"/>
                <w:szCs w:val="20"/>
              </w:rPr>
            </w:pPr>
          </w:p>
        </w:tc>
        <w:tc>
          <w:tcPr>
            <w:tcW w:w="4961" w:type="dxa"/>
            <w:tcBorders>
              <w:left w:val="single" w:sz="1" w:space="0" w:color="000000"/>
            </w:tcBorders>
          </w:tcPr>
          <w:p w14:paraId="2A52A042" w14:textId="77777777" w:rsidR="00D532AA" w:rsidRDefault="00D532AA" w:rsidP="00D532AA">
            <w:pPr>
              <w:spacing w:line="200" w:lineRule="atLeast"/>
              <w:rPr>
                <w:b/>
                <w:bCs/>
                <w:sz w:val="22"/>
                <w:szCs w:val="22"/>
              </w:rPr>
            </w:pPr>
          </w:p>
          <w:p w14:paraId="3EDAD952" w14:textId="77777777" w:rsidR="00D532AA" w:rsidRDefault="00D532AA" w:rsidP="00D532AA">
            <w:pPr>
              <w:spacing w:line="200" w:lineRule="atLeast"/>
              <w:rPr>
                <w:b/>
                <w:bCs/>
                <w:sz w:val="22"/>
                <w:szCs w:val="22"/>
              </w:rPr>
            </w:pPr>
            <w:r>
              <w:rPr>
                <w:b/>
                <w:bCs/>
                <w:sz w:val="22"/>
                <w:szCs w:val="22"/>
              </w:rPr>
              <w:t>Capitolul 6. Ferestre</w:t>
            </w:r>
          </w:p>
          <w:p w14:paraId="6CCFF45B" w14:textId="77777777" w:rsidR="00D532AA" w:rsidRDefault="00D532AA" w:rsidP="00D532AA">
            <w:pPr>
              <w:spacing w:line="200" w:lineRule="atLeast"/>
              <w:rPr>
                <w:sz w:val="16"/>
                <w:szCs w:val="16"/>
              </w:rPr>
            </w:pPr>
          </w:p>
        </w:tc>
        <w:tc>
          <w:tcPr>
            <w:tcW w:w="1560" w:type="dxa"/>
            <w:tcBorders>
              <w:left w:val="single" w:sz="1" w:space="0" w:color="000000"/>
            </w:tcBorders>
          </w:tcPr>
          <w:p w14:paraId="00DE3189" w14:textId="77777777" w:rsidR="00D532AA" w:rsidRDefault="00D532AA" w:rsidP="00D532AA">
            <w:pPr>
              <w:spacing w:line="200" w:lineRule="atLeast"/>
              <w:rPr>
                <w:sz w:val="20"/>
                <w:szCs w:val="20"/>
              </w:rPr>
            </w:pPr>
          </w:p>
        </w:tc>
        <w:tc>
          <w:tcPr>
            <w:tcW w:w="1559" w:type="dxa"/>
            <w:tcBorders>
              <w:left w:val="single" w:sz="1" w:space="0" w:color="000000"/>
              <w:right w:val="single" w:sz="1" w:space="0" w:color="000000"/>
            </w:tcBorders>
          </w:tcPr>
          <w:p w14:paraId="671F0C97" w14:textId="77777777" w:rsidR="00D532AA" w:rsidRDefault="00D532AA" w:rsidP="00D532AA">
            <w:pPr>
              <w:spacing w:line="200" w:lineRule="atLeast"/>
              <w:rPr>
                <w:sz w:val="20"/>
                <w:szCs w:val="20"/>
              </w:rPr>
            </w:pPr>
          </w:p>
        </w:tc>
      </w:tr>
      <w:tr w:rsidR="00D532AA" w14:paraId="024A7040"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143D9277"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27</w:t>
            </w:r>
          </w:p>
        </w:tc>
        <w:tc>
          <w:tcPr>
            <w:tcW w:w="1701" w:type="dxa"/>
            <w:tcBorders>
              <w:top w:val="single" w:sz="1" w:space="0" w:color="000000"/>
              <w:left w:val="single" w:sz="1" w:space="0" w:color="000000"/>
              <w:bottom w:val="single" w:sz="1" w:space="0" w:color="000000"/>
              <w:right w:val="single" w:sz="1" w:space="0" w:color="000000"/>
            </w:tcBorders>
            <w:vAlign w:val="center"/>
          </w:tcPr>
          <w:p w14:paraId="192894CF"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CK57E</w:t>
            </w:r>
          </w:p>
          <w:p w14:paraId="44E177CE"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18BDF2EE"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Instalarea  ferestrelor din PVC: oscilobatante (pliante, swing-out)  cu suprafata golului sub 2 m2 in doua canaturi </w:t>
            </w:r>
          </w:p>
          <w:p w14:paraId="4A1D46D0"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603275CC"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0ADE03F4" w14:textId="77777777" w:rsidR="00D532AA" w:rsidRDefault="00D532AA" w:rsidP="00D532AA">
            <w:pPr>
              <w:spacing w:line="200" w:lineRule="atLeast"/>
              <w:jc w:val="center"/>
            </w:pPr>
            <w:r>
              <w:t>184,000</w:t>
            </w:r>
          </w:p>
        </w:tc>
      </w:tr>
      <w:tr w:rsidR="00D532AA" w14:paraId="025B2B74"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7CC0FB19" w14:textId="77777777" w:rsidR="00D532AA" w:rsidRDefault="00D532AA" w:rsidP="00D532AA">
            <w:pPr>
              <w:spacing w:line="200" w:lineRule="atLeast"/>
            </w:pPr>
            <w:r>
              <w:t xml:space="preserve"> 28</w:t>
            </w:r>
          </w:p>
        </w:tc>
        <w:tc>
          <w:tcPr>
            <w:tcW w:w="1701" w:type="dxa"/>
            <w:tcBorders>
              <w:top w:val="single" w:sz="1" w:space="0" w:color="000000"/>
              <w:left w:val="single" w:sz="1" w:space="0" w:color="000000"/>
              <w:bottom w:val="single" w:sz="1" w:space="0" w:color="000000"/>
              <w:right w:val="single" w:sz="1" w:space="0" w:color="000000"/>
            </w:tcBorders>
            <w:vAlign w:val="center"/>
          </w:tcPr>
          <w:p w14:paraId="126DE29A"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CK26A</w:t>
            </w:r>
          </w:p>
          <w:p w14:paraId="1C9AE35F"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7D117A8A"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Glafuri interioare din PVC montate la ferestre </w:t>
            </w:r>
          </w:p>
          <w:p w14:paraId="229707D4"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1714280F" w14:textId="77777777" w:rsidR="00D532AA" w:rsidRDefault="00D532AA" w:rsidP="00D532AA">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14:paraId="7B518B55" w14:textId="77777777" w:rsidR="00D532AA" w:rsidRDefault="00D532AA" w:rsidP="00D532AA">
            <w:pPr>
              <w:spacing w:line="200" w:lineRule="atLeast"/>
              <w:jc w:val="center"/>
            </w:pPr>
            <w:r>
              <w:t>154,000</w:t>
            </w:r>
          </w:p>
        </w:tc>
      </w:tr>
      <w:tr w:rsidR="00D532AA" w:rsidRPr="00D46A41" w14:paraId="77767F00" w14:textId="77777777" w:rsidTr="00D532AA">
        <w:tc>
          <w:tcPr>
            <w:tcW w:w="709" w:type="dxa"/>
            <w:tcBorders>
              <w:left w:val="single" w:sz="1" w:space="0" w:color="000000"/>
            </w:tcBorders>
          </w:tcPr>
          <w:p w14:paraId="7E9EA015" w14:textId="77777777" w:rsidR="00D532AA" w:rsidRDefault="00D532AA" w:rsidP="00D532AA">
            <w:pPr>
              <w:spacing w:line="200" w:lineRule="atLeast"/>
              <w:jc w:val="center"/>
            </w:pPr>
            <w:r>
              <w:t xml:space="preserve"> </w:t>
            </w:r>
          </w:p>
        </w:tc>
        <w:tc>
          <w:tcPr>
            <w:tcW w:w="1701" w:type="dxa"/>
            <w:tcBorders>
              <w:left w:val="single" w:sz="1" w:space="0" w:color="000000"/>
            </w:tcBorders>
          </w:tcPr>
          <w:p w14:paraId="26704683" w14:textId="77777777" w:rsidR="00D532AA" w:rsidRDefault="00D532AA" w:rsidP="00D532AA">
            <w:pPr>
              <w:spacing w:line="200" w:lineRule="atLeast"/>
              <w:rPr>
                <w:sz w:val="20"/>
                <w:szCs w:val="20"/>
              </w:rPr>
            </w:pPr>
          </w:p>
        </w:tc>
        <w:tc>
          <w:tcPr>
            <w:tcW w:w="6521" w:type="dxa"/>
            <w:gridSpan w:val="2"/>
            <w:tcBorders>
              <w:left w:val="single" w:sz="1" w:space="0" w:color="000000"/>
            </w:tcBorders>
          </w:tcPr>
          <w:p w14:paraId="3C4DC3F7" w14:textId="77777777" w:rsidR="00D532AA" w:rsidRPr="00D46A41" w:rsidRDefault="00D532AA" w:rsidP="00D532AA">
            <w:pPr>
              <w:spacing w:line="200" w:lineRule="atLeast"/>
              <w:rPr>
                <w:b/>
                <w:bCs/>
                <w:sz w:val="22"/>
                <w:szCs w:val="22"/>
                <w:lang w:val="en-US"/>
              </w:rPr>
            </w:pPr>
          </w:p>
          <w:p w14:paraId="0E63B34D" w14:textId="77777777" w:rsidR="00D532AA" w:rsidRPr="00D46A41" w:rsidRDefault="00D532AA" w:rsidP="00D532AA">
            <w:pPr>
              <w:spacing w:line="200" w:lineRule="atLeast"/>
              <w:rPr>
                <w:b/>
                <w:bCs/>
                <w:sz w:val="22"/>
                <w:szCs w:val="22"/>
                <w:lang w:val="en-US"/>
              </w:rPr>
            </w:pPr>
            <w:r w:rsidRPr="00D46A41">
              <w:rPr>
                <w:b/>
                <w:bCs/>
                <w:sz w:val="22"/>
                <w:szCs w:val="22"/>
                <w:lang w:val="en-US"/>
              </w:rPr>
              <w:t>Capitolul 7. Termoizolarea fasadelor cu vata minerala</w:t>
            </w:r>
          </w:p>
          <w:p w14:paraId="21E238E9" w14:textId="77777777" w:rsidR="00D532AA" w:rsidRPr="00D46A41" w:rsidRDefault="00D532AA" w:rsidP="00D532AA">
            <w:pPr>
              <w:spacing w:line="200" w:lineRule="atLeast"/>
              <w:rPr>
                <w:sz w:val="16"/>
                <w:szCs w:val="16"/>
                <w:lang w:val="en-US"/>
              </w:rPr>
            </w:pPr>
          </w:p>
        </w:tc>
        <w:tc>
          <w:tcPr>
            <w:tcW w:w="1559" w:type="dxa"/>
            <w:tcBorders>
              <w:left w:val="single" w:sz="1" w:space="0" w:color="000000"/>
              <w:right w:val="single" w:sz="1" w:space="0" w:color="000000"/>
            </w:tcBorders>
          </w:tcPr>
          <w:p w14:paraId="7EAE155D" w14:textId="77777777" w:rsidR="00D532AA" w:rsidRPr="00D46A41" w:rsidRDefault="00D532AA" w:rsidP="00D532AA">
            <w:pPr>
              <w:spacing w:line="200" w:lineRule="atLeast"/>
              <w:rPr>
                <w:sz w:val="20"/>
                <w:szCs w:val="20"/>
                <w:lang w:val="en-US"/>
              </w:rPr>
            </w:pPr>
          </w:p>
        </w:tc>
      </w:tr>
      <w:tr w:rsidR="00D532AA" w14:paraId="569264E3"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17F32AB3"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29</w:t>
            </w:r>
          </w:p>
        </w:tc>
        <w:tc>
          <w:tcPr>
            <w:tcW w:w="1701" w:type="dxa"/>
            <w:tcBorders>
              <w:top w:val="single" w:sz="1" w:space="0" w:color="000000"/>
              <w:left w:val="single" w:sz="1" w:space="0" w:color="000000"/>
              <w:bottom w:val="single" w:sz="1" w:space="0" w:color="000000"/>
              <w:right w:val="single" w:sz="1" w:space="0" w:color="000000"/>
            </w:tcBorders>
            <w:vAlign w:val="center"/>
          </w:tcPr>
          <w:p w14:paraId="66B9C6B4"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CN54B</w:t>
            </w:r>
          </w:p>
          <w:p w14:paraId="0008D1A5"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6D5F49C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Aplicarea manuala a grundului cu cuart "Betonocontact" intr-un strat, la pereti exteriori la fatade </w:t>
            </w:r>
          </w:p>
          <w:p w14:paraId="7B9E6940"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0738C3F3"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27C1F2F5" w14:textId="77777777" w:rsidR="00D532AA" w:rsidRDefault="00D532AA" w:rsidP="00D532AA">
            <w:pPr>
              <w:spacing w:line="200" w:lineRule="atLeast"/>
              <w:jc w:val="center"/>
            </w:pPr>
            <w:r>
              <w:t>1 096,700</w:t>
            </w:r>
          </w:p>
        </w:tc>
      </w:tr>
      <w:tr w:rsidR="00D532AA" w14:paraId="72954380"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49354808" w14:textId="77777777" w:rsidR="00D532AA" w:rsidRDefault="00D532AA" w:rsidP="00D532AA">
            <w:pPr>
              <w:spacing w:line="200" w:lineRule="atLeast"/>
            </w:pPr>
            <w:r>
              <w:t xml:space="preserve"> 30</w:t>
            </w:r>
          </w:p>
        </w:tc>
        <w:tc>
          <w:tcPr>
            <w:tcW w:w="1701" w:type="dxa"/>
            <w:tcBorders>
              <w:top w:val="single" w:sz="1" w:space="0" w:color="000000"/>
              <w:left w:val="single" w:sz="1" w:space="0" w:color="000000"/>
              <w:bottom w:val="single" w:sz="1" w:space="0" w:color="000000"/>
              <w:right w:val="single" w:sz="1" w:space="0" w:color="000000"/>
            </w:tcBorders>
            <w:vAlign w:val="center"/>
          </w:tcPr>
          <w:p w14:paraId="1C194681"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RpCJ12A</w:t>
            </w:r>
          </w:p>
          <w:p w14:paraId="10B29669"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2E4101ED"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Tencuieli interioare si exterioare sclivisite, executate cu mortar de ciment M 100-T de 2 cm grosime medie, la pereti din beton sau caramida, cu suprafete plane</w:t>
            </w:r>
          </w:p>
          <w:p w14:paraId="0EF3BB64"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37689A16"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42EBFEA8" w14:textId="77777777" w:rsidR="00D532AA" w:rsidRDefault="00D532AA" w:rsidP="00D532AA">
            <w:pPr>
              <w:spacing w:line="200" w:lineRule="atLeast"/>
              <w:jc w:val="center"/>
            </w:pPr>
            <w:r>
              <w:t>1 096,700</w:t>
            </w:r>
          </w:p>
        </w:tc>
      </w:tr>
      <w:tr w:rsidR="00D532AA" w14:paraId="470BD019"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634B88D9" w14:textId="77777777" w:rsidR="00D532AA" w:rsidRDefault="00D532AA" w:rsidP="00D532AA">
            <w:pPr>
              <w:spacing w:line="200" w:lineRule="atLeast"/>
            </w:pPr>
            <w:r>
              <w:t xml:space="preserve"> 31</w:t>
            </w:r>
          </w:p>
        </w:tc>
        <w:tc>
          <w:tcPr>
            <w:tcW w:w="1701" w:type="dxa"/>
            <w:tcBorders>
              <w:top w:val="single" w:sz="1" w:space="0" w:color="000000"/>
              <w:left w:val="single" w:sz="1" w:space="0" w:color="000000"/>
              <w:bottom w:val="single" w:sz="1" w:space="0" w:color="000000"/>
              <w:right w:val="single" w:sz="1" w:space="0" w:color="000000"/>
            </w:tcBorders>
            <w:vAlign w:val="center"/>
          </w:tcPr>
          <w:p w14:paraId="63CDD6B4"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IzF55C</w:t>
            </w:r>
          </w:p>
          <w:p w14:paraId="6AB2AA7A"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63430A85"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Termoizolarea  exterioara peretilor a cladirilor  cu tencuieli  fine pe termoizolant (sisteme cu fixare rigida a termoizolantului),  suprafata  peretilor  neteda: cu placi din vata minerala  </w:t>
            </w:r>
            <w:r w:rsidRPr="00D46A41">
              <w:rPr>
                <w:b/>
                <w:bCs/>
                <w:lang w:val="en-US"/>
              </w:rPr>
              <w:t>gr.100 mm</w:t>
            </w:r>
            <w:r w:rsidRPr="00D46A41">
              <w:rPr>
                <w:lang w:val="en-US"/>
              </w:rPr>
              <w:t xml:space="preserve"> (densitatea 135 kg/m3)</w:t>
            </w:r>
          </w:p>
          <w:p w14:paraId="1DF7885B"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3C36BE16"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1B272038" w14:textId="77777777" w:rsidR="00D532AA" w:rsidRDefault="00D532AA" w:rsidP="00D532AA">
            <w:pPr>
              <w:spacing w:line="200" w:lineRule="atLeast"/>
              <w:jc w:val="center"/>
            </w:pPr>
            <w:r>
              <w:t>1 096,700</w:t>
            </w:r>
          </w:p>
        </w:tc>
      </w:tr>
      <w:tr w:rsidR="00D532AA" w14:paraId="2B1765FE"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2B3B1B10" w14:textId="77777777" w:rsidR="00D532AA" w:rsidRDefault="00D532AA" w:rsidP="00D532AA">
            <w:pPr>
              <w:spacing w:line="200" w:lineRule="atLeast"/>
            </w:pPr>
            <w:r>
              <w:t xml:space="preserve"> 32</w:t>
            </w:r>
          </w:p>
        </w:tc>
        <w:tc>
          <w:tcPr>
            <w:tcW w:w="1701" w:type="dxa"/>
            <w:tcBorders>
              <w:top w:val="single" w:sz="1" w:space="0" w:color="000000"/>
              <w:left w:val="single" w:sz="1" w:space="0" w:color="000000"/>
              <w:bottom w:val="single" w:sz="1" w:space="0" w:color="000000"/>
              <w:right w:val="single" w:sz="1" w:space="0" w:color="000000"/>
            </w:tcBorders>
            <w:vAlign w:val="center"/>
          </w:tcPr>
          <w:p w14:paraId="1589EF56"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IzF55C</w:t>
            </w:r>
          </w:p>
          <w:p w14:paraId="67AF6465"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4EAB72B2"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Termoizolarea  exterioara peretilor a cladirilor  cu tencuieli  fine pe termoizolant (sisteme cu fixare rigida a termoizolantului),  suprafata  peretilor  neteda: cu placi din vata minerala  </w:t>
            </w:r>
            <w:r w:rsidRPr="00D46A41">
              <w:rPr>
                <w:b/>
                <w:bCs/>
                <w:lang w:val="en-US"/>
              </w:rPr>
              <w:t>gr.50 mm</w:t>
            </w:r>
            <w:r w:rsidRPr="00D46A41">
              <w:rPr>
                <w:lang w:val="en-US"/>
              </w:rPr>
              <w:t xml:space="preserve"> (densitatea 135 kg/m3)</w:t>
            </w:r>
          </w:p>
          <w:p w14:paraId="225C081C"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3FAFCDCC"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5676EAB8" w14:textId="77777777" w:rsidR="00D532AA" w:rsidRDefault="00D532AA" w:rsidP="00D532AA">
            <w:pPr>
              <w:spacing w:line="200" w:lineRule="atLeast"/>
              <w:jc w:val="center"/>
            </w:pPr>
            <w:r>
              <w:t>40,000</w:t>
            </w:r>
          </w:p>
        </w:tc>
      </w:tr>
      <w:tr w:rsidR="00D532AA" w14:paraId="72363823"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3BB09040" w14:textId="77777777" w:rsidR="00D532AA" w:rsidRDefault="00D532AA" w:rsidP="00D532AA">
            <w:pPr>
              <w:spacing w:line="200" w:lineRule="atLeast"/>
            </w:pPr>
            <w:r>
              <w:t xml:space="preserve"> 33</w:t>
            </w:r>
          </w:p>
        </w:tc>
        <w:tc>
          <w:tcPr>
            <w:tcW w:w="1701" w:type="dxa"/>
            <w:tcBorders>
              <w:top w:val="single" w:sz="1" w:space="0" w:color="000000"/>
              <w:left w:val="single" w:sz="1" w:space="0" w:color="000000"/>
              <w:bottom w:val="single" w:sz="1" w:space="0" w:color="000000"/>
              <w:right w:val="single" w:sz="1" w:space="0" w:color="000000"/>
            </w:tcBorders>
            <w:vAlign w:val="center"/>
          </w:tcPr>
          <w:p w14:paraId="7F9AABF5"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IzF55E</w:t>
            </w:r>
          </w:p>
          <w:p w14:paraId="6BC3C57F"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507C7DC4"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Termoizolarea  exterioara glafurilor a cladirilor  cu tencuieli  fine pe termoizolant (sisteme cu fixare rigida a termoizolantului),  suprafata  peretilor  neteda: cu placi  ignifudate din vata minerala - </w:t>
            </w:r>
            <w:r w:rsidRPr="00D46A41">
              <w:rPr>
                <w:b/>
                <w:bCs/>
                <w:lang w:val="en-US"/>
              </w:rPr>
              <w:t>30 mm</w:t>
            </w:r>
            <w:r w:rsidRPr="00D46A41">
              <w:rPr>
                <w:lang w:val="en-US"/>
              </w:rPr>
              <w:t xml:space="preserve"> (densitatea 135 kg/m3)</w:t>
            </w:r>
          </w:p>
          <w:p w14:paraId="52F19FF1"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1A91D54B"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67B05192" w14:textId="77777777" w:rsidR="00D532AA" w:rsidRDefault="00D532AA" w:rsidP="00D532AA">
            <w:pPr>
              <w:spacing w:line="200" w:lineRule="atLeast"/>
              <w:jc w:val="center"/>
            </w:pPr>
            <w:r>
              <w:t>147,000</w:t>
            </w:r>
          </w:p>
        </w:tc>
      </w:tr>
      <w:tr w:rsidR="00D532AA" w14:paraId="31CF1B15"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25147859" w14:textId="77777777" w:rsidR="00D532AA" w:rsidRDefault="00D532AA" w:rsidP="00D532AA">
            <w:pPr>
              <w:spacing w:line="200" w:lineRule="atLeast"/>
            </w:pPr>
            <w:r>
              <w:lastRenderedPageBreak/>
              <w:t xml:space="preserve"> 34</w:t>
            </w:r>
          </w:p>
        </w:tc>
        <w:tc>
          <w:tcPr>
            <w:tcW w:w="1701" w:type="dxa"/>
            <w:tcBorders>
              <w:top w:val="single" w:sz="1" w:space="0" w:color="000000"/>
              <w:left w:val="single" w:sz="1" w:space="0" w:color="000000"/>
              <w:bottom w:val="single" w:sz="1" w:space="0" w:color="000000"/>
              <w:right w:val="single" w:sz="1" w:space="0" w:color="000000"/>
            </w:tcBorders>
            <w:vAlign w:val="center"/>
          </w:tcPr>
          <w:p w14:paraId="1D59BBE3"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CN54B</w:t>
            </w:r>
          </w:p>
          <w:p w14:paraId="1689A6DE"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39D35D5A"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 xml:space="preserve">Aplicarea manuala a grundului cu cuart "Gleta" intr-un strat, la pereti exteriori la fatade </w:t>
            </w:r>
          </w:p>
          <w:p w14:paraId="7CB12334"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32A0761B"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50DFB928" w14:textId="77777777" w:rsidR="00D532AA" w:rsidRDefault="00D532AA" w:rsidP="00D532AA">
            <w:pPr>
              <w:spacing w:line="200" w:lineRule="atLeast"/>
              <w:jc w:val="center"/>
            </w:pPr>
            <w:r>
              <w:t>1 243,700</w:t>
            </w:r>
          </w:p>
        </w:tc>
      </w:tr>
      <w:tr w:rsidR="00D532AA" w14:paraId="0C9D516B"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714ECF84" w14:textId="77777777" w:rsidR="00D532AA" w:rsidRDefault="00D532AA" w:rsidP="00D532AA">
            <w:pPr>
              <w:spacing w:line="200" w:lineRule="atLeast"/>
            </w:pPr>
            <w:r>
              <w:t xml:space="preserve"> 35</w:t>
            </w:r>
          </w:p>
        </w:tc>
        <w:tc>
          <w:tcPr>
            <w:tcW w:w="1701" w:type="dxa"/>
            <w:tcBorders>
              <w:top w:val="single" w:sz="1" w:space="0" w:color="000000"/>
              <w:left w:val="single" w:sz="1" w:space="0" w:color="000000"/>
              <w:bottom w:val="single" w:sz="1" w:space="0" w:color="000000"/>
              <w:right w:val="single" w:sz="1" w:space="0" w:color="000000"/>
            </w:tcBorders>
            <w:vAlign w:val="center"/>
          </w:tcPr>
          <w:p w14:paraId="777BE174"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CF30A</w:t>
            </w:r>
          </w:p>
          <w:p w14:paraId="66850B8F"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191966DC"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Tencuieli exterioare de 2-3 mm. grosime, executate manual. cu amestec "TINC" la pereti</w:t>
            </w:r>
          </w:p>
          <w:p w14:paraId="7E8BCDB3"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545F4CAE"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670D8467" w14:textId="77777777" w:rsidR="00D532AA" w:rsidRDefault="00D532AA" w:rsidP="00D532AA">
            <w:pPr>
              <w:spacing w:line="200" w:lineRule="atLeast"/>
              <w:jc w:val="center"/>
            </w:pPr>
            <w:r>
              <w:t>1 243,700</w:t>
            </w:r>
          </w:p>
        </w:tc>
      </w:tr>
      <w:tr w:rsidR="00D532AA" w14:paraId="6C333249"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0A491BDD" w14:textId="77777777" w:rsidR="00D532AA" w:rsidRDefault="00D532AA" w:rsidP="00D532AA">
            <w:pPr>
              <w:spacing w:line="200" w:lineRule="atLeast"/>
            </w:pPr>
            <w:r>
              <w:t xml:space="preserve"> 36</w:t>
            </w:r>
          </w:p>
        </w:tc>
        <w:tc>
          <w:tcPr>
            <w:tcW w:w="1701" w:type="dxa"/>
            <w:tcBorders>
              <w:top w:val="single" w:sz="1" w:space="0" w:color="000000"/>
              <w:left w:val="single" w:sz="1" w:space="0" w:color="000000"/>
              <w:bottom w:val="single" w:sz="1" w:space="0" w:color="000000"/>
              <w:right w:val="single" w:sz="1" w:space="0" w:color="000000"/>
            </w:tcBorders>
            <w:vAlign w:val="center"/>
          </w:tcPr>
          <w:p w14:paraId="31BEA449"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CK26B</w:t>
            </w:r>
          </w:p>
          <w:p w14:paraId="79B1446E"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209B2DD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Glafuri din aluminiu exterioare montate la ferestre (latime 250 mm)</w:t>
            </w:r>
          </w:p>
          <w:p w14:paraId="7C3A70EF"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690B8D3D" w14:textId="77777777" w:rsidR="00D532AA" w:rsidRDefault="00D532AA" w:rsidP="00D532AA">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14:paraId="7B364648" w14:textId="77777777" w:rsidR="00D532AA" w:rsidRDefault="00D532AA" w:rsidP="00D532AA">
            <w:pPr>
              <w:spacing w:line="200" w:lineRule="atLeast"/>
              <w:jc w:val="center"/>
            </w:pPr>
            <w:r>
              <w:t>154,000</w:t>
            </w:r>
          </w:p>
        </w:tc>
      </w:tr>
      <w:tr w:rsidR="00D532AA" w14:paraId="3C8240AF"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031D1DB9" w14:textId="77777777" w:rsidR="00D532AA" w:rsidRDefault="00D532AA" w:rsidP="00D532AA">
            <w:pPr>
              <w:spacing w:line="200" w:lineRule="atLeast"/>
            </w:pPr>
            <w:r>
              <w:t xml:space="preserve"> 37</w:t>
            </w:r>
          </w:p>
        </w:tc>
        <w:tc>
          <w:tcPr>
            <w:tcW w:w="1701" w:type="dxa"/>
            <w:tcBorders>
              <w:top w:val="single" w:sz="1" w:space="0" w:color="000000"/>
              <w:left w:val="single" w:sz="1" w:space="0" w:color="000000"/>
              <w:bottom w:val="single" w:sz="1" w:space="0" w:color="000000"/>
              <w:right w:val="single" w:sz="1" w:space="0" w:color="000000"/>
            </w:tcBorders>
            <w:vAlign w:val="center"/>
          </w:tcPr>
          <w:p w14:paraId="0F09F7C9"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r>
              <w:t>CB14A</w:t>
            </w:r>
          </w:p>
          <w:p w14:paraId="0C7388A1" w14:textId="77777777" w:rsidR="00D532AA" w:rsidRDefault="00D532AA" w:rsidP="00D532AA">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14:paraId="474D5238"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r w:rsidRPr="00D46A41">
              <w:rPr>
                <w:lang w:val="en-US"/>
              </w:rPr>
              <w:t>Schela metalica tubulara pentru lucrari pe suprafete verticale la inaltimi pina la 30 m inclusiv, cu imobilizarea schelei timp de 25 zile (200 ore)</w:t>
            </w:r>
          </w:p>
          <w:p w14:paraId="7C57FDFD" w14:textId="77777777" w:rsidR="00D532AA" w:rsidRPr="00D46A41" w:rsidRDefault="00D532AA" w:rsidP="00D532AA">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56B7D655" w14:textId="77777777" w:rsidR="00D532AA" w:rsidRDefault="00D532AA" w:rsidP="00D532AA">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65A66BCB" w14:textId="77777777" w:rsidR="00D532AA" w:rsidRDefault="00D532AA" w:rsidP="00D532AA">
            <w:pPr>
              <w:spacing w:line="200" w:lineRule="atLeast"/>
              <w:jc w:val="center"/>
            </w:pPr>
            <w:r>
              <w:t>1 700,000</w:t>
            </w:r>
          </w:p>
        </w:tc>
      </w:tr>
      <w:tr w:rsidR="00D532AA" w14:paraId="5CFCF4F2" w14:textId="77777777" w:rsidTr="00D532AA">
        <w:tc>
          <w:tcPr>
            <w:tcW w:w="709" w:type="dxa"/>
            <w:tcBorders>
              <w:left w:val="single" w:sz="1" w:space="0" w:color="000000"/>
            </w:tcBorders>
          </w:tcPr>
          <w:p w14:paraId="6BF84FAA" w14:textId="77777777" w:rsidR="00D532AA" w:rsidRDefault="00D532AA" w:rsidP="00D532AA">
            <w:pPr>
              <w:spacing w:line="200" w:lineRule="atLeast"/>
              <w:jc w:val="center"/>
            </w:pPr>
            <w:r>
              <w:t xml:space="preserve"> </w:t>
            </w:r>
          </w:p>
        </w:tc>
        <w:tc>
          <w:tcPr>
            <w:tcW w:w="1701" w:type="dxa"/>
            <w:tcBorders>
              <w:left w:val="single" w:sz="1" w:space="0" w:color="000000"/>
            </w:tcBorders>
          </w:tcPr>
          <w:p w14:paraId="301521A6" w14:textId="77777777" w:rsidR="00D532AA" w:rsidRDefault="00D532AA" w:rsidP="00D532AA">
            <w:pPr>
              <w:spacing w:line="200" w:lineRule="atLeast"/>
              <w:rPr>
                <w:sz w:val="20"/>
                <w:szCs w:val="20"/>
              </w:rPr>
            </w:pPr>
          </w:p>
        </w:tc>
        <w:tc>
          <w:tcPr>
            <w:tcW w:w="4961" w:type="dxa"/>
            <w:tcBorders>
              <w:left w:val="single" w:sz="1" w:space="0" w:color="000000"/>
            </w:tcBorders>
          </w:tcPr>
          <w:p w14:paraId="35B89E91" w14:textId="77777777" w:rsidR="00D532AA" w:rsidRDefault="00D532AA" w:rsidP="00D532AA">
            <w:pPr>
              <w:tabs>
                <w:tab w:val="left" w:pos="4786"/>
                <w:tab w:val="left" w:pos="10031"/>
              </w:tabs>
              <w:rPr>
                <w:b/>
                <w:bCs/>
                <w:sz w:val="22"/>
                <w:szCs w:val="22"/>
              </w:rPr>
            </w:pPr>
          </w:p>
          <w:p w14:paraId="06A80289" w14:textId="77777777" w:rsidR="00D532AA" w:rsidRDefault="00D532AA" w:rsidP="00D532AA">
            <w:pPr>
              <w:tabs>
                <w:tab w:val="left" w:pos="4786"/>
                <w:tab w:val="left" w:pos="10031"/>
              </w:tabs>
              <w:rPr>
                <w:b/>
                <w:bCs/>
                <w:sz w:val="22"/>
                <w:szCs w:val="22"/>
              </w:rPr>
            </w:pPr>
            <w:r>
              <w:rPr>
                <w:b/>
                <w:bCs/>
                <w:sz w:val="22"/>
                <w:szCs w:val="22"/>
              </w:rPr>
              <w:t>Capitolul 8. Soclu</w:t>
            </w:r>
          </w:p>
          <w:p w14:paraId="7675FDC9" w14:textId="77777777" w:rsidR="00D532AA" w:rsidRDefault="00D532AA" w:rsidP="00D532AA">
            <w:pPr>
              <w:tabs>
                <w:tab w:val="left" w:pos="4786"/>
                <w:tab w:val="left" w:pos="10031"/>
              </w:tabs>
              <w:rPr>
                <w:sz w:val="16"/>
                <w:szCs w:val="16"/>
              </w:rPr>
            </w:pPr>
          </w:p>
        </w:tc>
        <w:tc>
          <w:tcPr>
            <w:tcW w:w="1560" w:type="dxa"/>
            <w:tcBorders>
              <w:left w:val="single" w:sz="1" w:space="0" w:color="000000"/>
            </w:tcBorders>
          </w:tcPr>
          <w:p w14:paraId="2795F4D1" w14:textId="77777777" w:rsidR="00D532AA" w:rsidRDefault="00D532AA" w:rsidP="00D532AA">
            <w:pPr>
              <w:tabs>
                <w:tab w:val="left" w:pos="4786"/>
                <w:tab w:val="left" w:pos="10031"/>
              </w:tabs>
              <w:rPr>
                <w:sz w:val="20"/>
                <w:szCs w:val="20"/>
              </w:rPr>
            </w:pPr>
          </w:p>
        </w:tc>
        <w:tc>
          <w:tcPr>
            <w:tcW w:w="1559" w:type="dxa"/>
            <w:tcBorders>
              <w:left w:val="single" w:sz="1" w:space="0" w:color="000000"/>
              <w:right w:val="single" w:sz="1" w:space="0" w:color="000000"/>
            </w:tcBorders>
          </w:tcPr>
          <w:p w14:paraId="3EDDC5E0" w14:textId="77777777" w:rsidR="00D532AA" w:rsidRDefault="00D532AA" w:rsidP="00D532AA">
            <w:pPr>
              <w:tabs>
                <w:tab w:val="left" w:pos="4786"/>
                <w:tab w:val="left" w:pos="10031"/>
              </w:tabs>
              <w:rPr>
                <w:sz w:val="20"/>
                <w:szCs w:val="20"/>
              </w:rPr>
            </w:pPr>
          </w:p>
        </w:tc>
      </w:tr>
      <w:tr w:rsidR="00D532AA" w14:paraId="1A1836D8"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6F4DC832"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38</w:t>
            </w:r>
          </w:p>
        </w:tc>
        <w:tc>
          <w:tcPr>
            <w:tcW w:w="1701" w:type="dxa"/>
            <w:tcBorders>
              <w:top w:val="single" w:sz="1" w:space="0" w:color="000000"/>
              <w:left w:val="single" w:sz="1" w:space="0" w:color="000000"/>
              <w:bottom w:val="single" w:sz="1" w:space="0" w:color="000000"/>
              <w:right w:val="single" w:sz="1" w:space="0" w:color="000000"/>
            </w:tcBorders>
            <w:vAlign w:val="center"/>
          </w:tcPr>
          <w:p w14:paraId="16060FAA"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CN54B</w:t>
            </w:r>
          </w:p>
          <w:p w14:paraId="0193BD03"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1BC6BDCF"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 xml:space="preserve">Aplicarea manuala a grundului cu cuart "Betonocontact" intr-un strat, la pereti exteriori la fatade </w:t>
            </w:r>
          </w:p>
          <w:p w14:paraId="326C7E00"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072A9624" w14:textId="77777777" w:rsidR="00D532AA" w:rsidRDefault="00D532AA" w:rsidP="00D532AA">
            <w:pPr>
              <w:jc w:val="center"/>
              <w:rPr>
                <w:sz w:val="22"/>
                <w:szCs w:val="22"/>
              </w:rPr>
            </w:pPr>
            <w:r>
              <w:rPr>
                <w:sz w:val="22"/>
                <w:szCs w:val="22"/>
              </w:rP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07CE8D87" w14:textId="77777777" w:rsidR="00D532AA" w:rsidRDefault="00D532AA" w:rsidP="00D532AA">
            <w:pPr>
              <w:jc w:val="center"/>
              <w:rPr>
                <w:sz w:val="22"/>
                <w:szCs w:val="22"/>
              </w:rPr>
            </w:pPr>
            <w:r>
              <w:rPr>
                <w:sz w:val="22"/>
                <w:szCs w:val="22"/>
              </w:rPr>
              <w:t>137,000</w:t>
            </w:r>
          </w:p>
        </w:tc>
      </w:tr>
      <w:tr w:rsidR="00D532AA" w14:paraId="0A56D46A"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2DFCC08B" w14:textId="77777777" w:rsidR="00D532AA" w:rsidRDefault="00D532AA" w:rsidP="00D532AA">
            <w:pPr>
              <w:rPr>
                <w:sz w:val="22"/>
                <w:szCs w:val="22"/>
              </w:rPr>
            </w:pPr>
            <w:r>
              <w:rPr>
                <w:sz w:val="22"/>
                <w:szCs w:val="22"/>
              </w:rPr>
              <w:t xml:space="preserve"> 39</w:t>
            </w:r>
          </w:p>
        </w:tc>
        <w:tc>
          <w:tcPr>
            <w:tcW w:w="1701" w:type="dxa"/>
            <w:tcBorders>
              <w:top w:val="single" w:sz="1" w:space="0" w:color="000000"/>
              <w:left w:val="single" w:sz="1" w:space="0" w:color="000000"/>
              <w:bottom w:val="single" w:sz="1" w:space="0" w:color="000000"/>
              <w:right w:val="single" w:sz="1" w:space="0" w:color="000000"/>
            </w:tcBorders>
            <w:vAlign w:val="center"/>
          </w:tcPr>
          <w:p w14:paraId="54735BF0"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RpCJ12A</w:t>
            </w:r>
          </w:p>
          <w:p w14:paraId="689AFAA9"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1C8F2048"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Tencuieli interioare si exterioare sclivisite, executate cu mortar de ciment M 100-T de 2 cm grosime medie, la pereti din beton sau caramida, cu suprafete plane</w:t>
            </w:r>
          </w:p>
          <w:p w14:paraId="39D61970"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659AA8C4" w14:textId="77777777" w:rsidR="00D532AA" w:rsidRDefault="00D532AA" w:rsidP="00D532AA">
            <w:pPr>
              <w:jc w:val="center"/>
              <w:rPr>
                <w:sz w:val="22"/>
                <w:szCs w:val="22"/>
              </w:rPr>
            </w:pPr>
            <w:r>
              <w:rPr>
                <w:sz w:val="22"/>
                <w:szCs w:val="22"/>
              </w:rP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79494130" w14:textId="77777777" w:rsidR="00D532AA" w:rsidRDefault="00D532AA" w:rsidP="00D532AA">
            <w:pPr>
              <w:jc w:val="center"/>
              <w:rPr>
                <w:sz w:val="22"/>
                <w:szCs w:val="22"/>
              </w:rPr>
            </w:pPr>
            <w:r>
              <w:rPr>
                <w:sz w:val="22"/>
                <w:szCs w:val="22"/>
              </w:rPr>
              <w:t>137,000</w:t>
            </w:r>
          </w:p>
        </w:tc>
      </w:tr>
      <w:tr w:rsidR="00D532AA" w14:paraId="2CCC17CC"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401F914B" w14:textId="77777777" w:rsidR="00D532AA" w:rsidRDefault="00D532AA" w:rsidP="00D532AA">
            <w:pPr>
              <w:rPr>
                <w:sz w:val="22"/>
                <w:szCs w:val="22"/>
              </w:rPr>
            </w:pPr>
            <w:r>
              <w:rPr>
                <w:sz w:val="22"/>
                <w:szCs w:val="22"/>
              </w:rPr>
              <w:t xml:space="preserve"> 40</w:t>
            </w:r>
          </w:p>
        </w:tc>
        <w:tc>
          <w:tcPr>
            <w:tcW w:w="1701" w:type="dxa"/>
            <w:tcBorders>
              <w:top w:val="single" w:sz="1" w:space="0" w:color="000000"/>
              <w:left w:val="single" w:sz="1" w:space="0" w:color="000000"/>
              <w:bottom w:val="single" w:sz="1" w:space="0" w:color="000000"/>
              <w:right w:val="single" w:sz="1" w:space="0" w:color="000000"/>
            </w:tcBorders>
            <w:vAlign w:val="center"/>
          </w:tcPr>
          <w:p w14:paraId="1615B939"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 xml:space="preserve">IzF10C </w:t>
            </w:r>
          </w:p>
          <w:p w14:paraId="5A6F846A"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aplicativ</w:t>
            </w:r>
          </w:p>
          <w:p w14:paraId="0337C601"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0DB3D2A2"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Strat termoizolator din placi din polistiren extrudat XPS - 50 mm  lipite cu adeziv pe suprafete verticale</w:t>
            </w:r>
          </w:p>
          <w:p w14:paraId="46A44228"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268AD6F1" w14:textId="77777777" w:rsidR="00D532AA" w:rsidRDefault="00D532AA" w:rsidP="00D532AA">
            <w:pPr>
              <w:jc w:val="center"/>
              <w:rPr>
                <w:sz w:val="22"/>
                <w:szCs w:val="22"/>
              </w:rPr>
            </w:pPr>
            <w:r>
              <w:rPr>
                <w:sz w:val="22"/>
                <w:szCs w:val="22"/>
              </w:rP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3764B04C" w14:textId="77777777" w:rsidR="00D532AA" w:rsidRDefault="00D532AA" w:rsidP="00D532AA">
            <w:pPr>
              <w:jc w:val="center"/>
              <w:rPr>
                <w:sz w:val="22"/>
                <w:szCs w:val="22"/>
              </w:rPr>
            </w:pPr>
            <w:r>
              <w:rPr>
                <w:sz w:val="22"/>
                <w:szCs w:val="22"/>
              </w:rPr>
              <w:t>137,000</w:t>
            </w:r>
          </w:p>
        </w:tc>
      </w:tr>
      <w:tr w:rsidR="00D532AA" w14:paraId="19E7F62E"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2CB9ABD3" w14:textId="77777777" w:rsidR="00D532AA" w:rsidRDefault="00D532AA" w:rsidP="00D532AA">
            <w:pPr>
              <w:rPr>
                <w:sz w:val="22"/>
                <w:szCs w:val="22"/>
              </w:rPr>
            </w:pPr>
            <w:r>
              <w:rPr>
                <w:sz w:val="22"/>
                <w:szCs w:val="22"/>
              </w:rPr>
              <w:t xml:space="preserve"> 41</w:t>
            </w:r>
          </w:p>
        </w:tc>
        <w:tc>
          <w:tcPr>
            <w:tcW w:w="1701" w:type="dxa"/>
            <w:tcBorders>
              <w:top w:val="single" w:sz="1" w:space="0" w:color="000000"/>
              <w:left w:val="single" w:sz="1" w:space="0" w:color="000000"/>
              <w:bottom w:val="single" w:sz="1" w:space="0" w:color="000000"/>
              <w:right w:val="single" w:sz="1" w:space="0" w:color="000000"/>
            </w:tcBorders>
            <w:vAlign w:val="center"/>
          </w:tcPr>
          <w:p w14:paraId="6A0198C3"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CN54B</w:t>
            </w:r>
          </w:p>
          <w:p w14:paraId="5A4E6C3F"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0D9B8CF3"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 xml:space="preserve">Aplicarea manuala a grundului cu cuart "Gleta" intr-un strat, la pereti exteriori la fatade </w:t>
            </w:r>
          </w:p>
          <w:p w14:paraId="237AF483"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3F02FBD7" w14:textId="77777777" w:rsidR="00D532AA" w:rsidRDefault="00D532AA" w:rsidP="00D532AA">
            <w:pPr>
              <w:jc w:val="center"/>
              <w:rPr>
                <w:sz w:val="22"/>
                <w:szCs w:val="22"/>
              </w:rPr>
            </w:pPr>
            <w:r>
              <w:rPr>
                <w:sz w:val="22"/>
                <w:szCs w:val="22"/>
              </w:rP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70842E0F" w14:textId="77777777" w:rsidR="00D532AA" w:rsidRDefault="00D532AA" w:rsidP="00D532AA">
            <w:pPr>
              <w:jc w:val="center"/>
              <w:rPr>
                <w:sz w:val="22"/>
                <w:szCs w:val="22"/>
              </w:rPr>
            </w:pPr>
            <w:r>
              <w:rPr>
                <w:sz w:val="22"/>
                <w:szCs w:val="22"/>
              </w:rPr>
              <w:t>137,000</w:t>
            </w:r>
          </w:p>
        </w:tc>
      </w:tr>
      <w:tr w:rsidR="00D532AA" w14:paraId="44E6DDB7"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72DBF895" w14:textId="77777777" w:rsidR="00D532AA" w:rsidRDefault="00D532AA" w:rsidP="00D532AA">
            <w:pPr>
              <w:rPr>
                <w:sz w:val="22"/>
                <w:szCs w:val="22"/>
              </w:rPr>
            </w:pPr>
            <w:r>
              <w:rPr>
                <w:sz w:val="22"/>
                <w:szCs w:val="22"/>
              </w:rPr>
              <w:t xml:space="preserve"> 42</w:t>
            </w:r>
          </w:p>
        </w:tc>
        <w:tc>
          <w:tcPr>
            <w:tcW w:w="1701" w:type="dxa"/>
            <w:tcBorders>
              <w:top w:val="single" w:sz="1" w:space="0" w:color="000000"/>
              <w:left w:val="single" w:sz="1" w:space="0" w:color="000000"/>
              <w:bottom w:val="single" w:sz="1" w:space="0" w:color="000000"/>
              <w:right w:val="single" w:sz="1" w:space="0" w:color="000000"/>
            </w:tcBorders>
            <w:vAlign w:val="center"/>
          </w:tcPr>
          <w:p w14:paraId="7BDC5CF8"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CF30A</w:t>
            </w:r>
          </w:p>
          <w:p w14:paraId="4FE78536"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7FEE50D7"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Tencuieli exterioare de 2-3 mm. grosime, executate manual. cu amestec "TINC" la pereti</w:t>
            </w:r>
          </w:p>
          <w:p w14:paraId="74A03B58"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421186E5" w14:textId="77777777" w:rsidR="00D532AA" w:rsidRDefault="00D532AA" w:rsidP="00D532AA">
            <w:pPr>
              <w:jc w:val="center"/>
              <w:rPr>
                <w:sz w:val="22"/>
                <w:szCs w:val="22"/>
              </w:rPr>
            </w:pPr>
            <w:r>
              <w:rPr>
                <w:sz w:val="22"/>
                <w:szCs w:val="22"/>
              </w:rP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3570D6A2" w14:textId="77777777" w:rsidR="00D532AA" w:rsidRDefault="00D532AA" w:rsidP="00D532AA">
            <w:pPr>
              <w:jc w:val="center"/>
              <w:rPr>
                <w:sz w:val="22"/>
                <w:szCs w:val="22"/>
              </w:rPr>
            </w:pPr>
            <w:r>
              <w:rPr>
                <w:sz w:val="22"/>
                <w:szCs w:val="22"/>
              </w:rPr>
              <w:t>137,000</w:t>
            </w:r>
          </w:p>
        </w:tc>
      </w:tr>
      <w:tr w:rsidR="00D532AA" w14:paraId="2CF37E72" w14:textId="77777777" w:rsidTr="00D532AA">
        <w:tc>
          <w:tcPr>
            <w:tcW w:w="709" w:type="dxa"/>
            <w:tcBorders>
              <w:left w:val="single" w:sz="1" w:space="0" w:color="000000"/>
            </w:tcBorders>
          </w:tcPr>
          <w:p w14:paraId="67D49FA7" w14:textId="77777777" w:rsidR="00D532AA" w:rsidRDefault="00D532AA" w:rsidP="00D532AA">
            <w:pPr>
              <w:jc w:val="center"/>
              <w:rPr>
                <w:sz w:val="22"/>
                <w:szCs w:val="22"/>
              </w:rPr>
            </w:pPr>
            <w:r>
              <w:rPr>
                <w:sz w:val="22"/>
                <w:szCs w:val="22"/>
              </w:rPr>
              <w:t xml:space="preserve"> </w:t>
            </w:r>
          </w:p>
        </w:tc>
        <w:tc>
          <w:tcPr>
            <w:tcW w:w="1701" w:type="dxa"/>
            <w:tcBorders>
              <w:left w:val="single" w:sz="1" w:space="0" w:color="000000"/>
            </w:tcBorders>
          </w:tcPr>
          <w:p w14:paraId="62FDB244" w14:textId="77777777" w:rsidR="00D532AA" w:rsidRDefault="00D532AA" w:rsidP="00D532AA">
            <w:pPr>
              <w:tabs>
                <w:tab w:val="left" w:pos="4786"/>
                <w:tab w:val="left" w:pos="10031"/>
              </w:tabs>
              <w:rPr>
                <w:sz w:val="20"/>
                <w:szCs w:val="20"/>
              </w:rPr>
            </w:pPr>
          </w:p>
        </w:tc>
        <w:tc>
          <w:tcPr>
            <w:tcW w:w="4961" w:type="dxa"/>
            <w:tcBorders>
              <w:left w:val="single" w:sz="1" w:space="0" w:color="000000"/>
            </w:tcBorders>
          </w:tcPr>
          <w:p w14:paraId="39ACCA6C" w14:textId="77777777" w:rsidR="00D532AA" w:rsidRDefault="00D532AA" w:rsidP="00D532AA">
            <w:pPr>
              <w:tabs>
                <w:tab w:val="left" w:pos="4786"/>
                <w:tab w:val="left" w:pos="10031"/>
              </w:tabs>
              <w:rPr>
                <w:b/>
                <w:bCs/>
                <w:sz w:val="22"/>
                <w:szCs w:val="22"/>
              </w:rPr>
            </w:pPr>
          </w:p>
          <w:p w14:paraId="34DE6468" w14:textId="77777777" w:rsidR="00D532AA" w:rsidRDefault="00D532AA" w:rsidP="00D532AA">
            <w:pPr>
              <w:tabs>
                <w:tab w:val="left" w:pos="4786"/>
                <w:tab w:val="left" w:pos="10031"/>
              </w:tabs>
              <w:rPr>
                <w:b/>
                <w:bCs/>
                <w:sz w:val="22"/>
                <w:szCs w:val="22"/>
              </w:rPr>
            </w:pPr>
            <w:r>
              <w:rPr>
                <w:b/>
                <w:bCs/>
                <w:sz w:val="22"/>
                <w:szCs w:val="22"/>
              </w:rPr>
              <w:t>Capitolul 9. Renovarea tencuielii</w:t>
            </w:r>
          </w:p>
          <w:p w14:paraId="52BEB515" w14:textId="77777777" w:rsidR="00D532AA" w:rsidRDefault="00D532AA" w:rsidP="00D532AA">
            <w:pPr>
              <w:tabs>
                <w:tab w:val="left" w:pos="4786"/>
                <w:tab w:val="left" w:pos="10031"/>
              </w:tabs>
              <w:rPr>
                <w:sz w:val="16"/>
                <w:szCs w:val="16"/>
              </w:rPr>
            </w:pPr>
          </w:p>
        </w:tc>
        <w:tc>
          <w:tcPr>
            <w:tcW w:w="1560" w:type="dxa"/>
            <w:tcBorders>
              <w:left w:val="single" w:sz="1" w:space="0" w:color="000000"/>
            </w:tcBorders>
          </w:tcPr>
          <w:p w14:paraId="7935D585" w14:textId="77777777" w:rsidR="00D532AA" w:rsidRDefault="00D532AA" w:rsidP="00D532AA">
            <w:pPr>
              <w:tabs>
                <w:tab w:val="left" w:pos="4786"/>
                <w:tab w:val="left" w:pos="10031"/>
              </w:tabs>
              <w:rPr>
                <w:sz w:val="20"/>
                <w:szCs w:val="20"/>
              </w:rPr>
            </w:pPr>
          </w:p>
        </w:tc>
        <w:tc>
          <w:tcPr>
            <w:tcW w:w="1559" w:type="dxa"/>
            <w:tcBorders>
              <w:left w:val="single" w:sz="1" w:space="0" w:color="000000"/>
              <w:right w:val="single" w:sz="1" w:space="0" w:color="000000"/>
            </w:tcBorders>
          </w:tcPr>
          <w:p w14:paraId="214D48ED" w14:textId="77777777" w:rsidR="00D532AA" w:rsidRDefault="00D532AA" w:rsidP="00D532AA">
            <w:pPr>
              <w:tabs>
                <w:tab w:val="left" w:pos="4786"/>
                <w:tab w:val="left" w:pos="10031"/>
              </w:tabs>
              <w:rPr>
                <w:sz w:val="20"/>
                <w:szCs w:val="20"/>
              </w:rPr>
            </w:pPr>
          </w:p>
        </w:tc>
      </w:tr>
      <w:tr w:rsidR="00D532AA" w14:paraId="24E7A75D"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1446A6CB"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43</w:t>
            </w:r>
          </w:p>
        </w:tc>
        <w:tc>
          <w:tcPr>
            <w:tcW w:w="1701" w:type="dxa"/>
            <w:tcBorders>
              <w:top w:val="single" w:sz="1" w:space="0" w:color="000000"/>
              <w:left w:val="single" w:sz="1" w:space="0" w:color="000000"/>
              <w:bottom w:val="single" w:sz="1" w:space="0" w:color="000000"/>
              <w:right w:val="single" w:sz="1" w:space="0" w:color="000000"/>
            </w:tcBorders>
            <w:vAlign w:val="center"/>
          </w:tcPr>
          <w:p w14:paraId="7579893E"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CN54B</w:t>
            </w:r>
          </w:p>
          <w:p w14:paraId="52930503"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6D3416BC"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 xml:space="preserve">Aplicarea manuala a grundului cu cuart "Betonocontact" intr-un strat, la pereti exteriori la fatade </w:t>
            </w:r>
          </w:p>
          <w:p w14:paraId="0259118D"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2E030D63" w14:textId="77777777" w:rsidR="00D532AA" w:rsidRDefault="00D532AA" w:rsidP="00D532AA">
            <w:pPr>
              <w:jc w:val="center"/>
              <w:rPr>
                <w:sz w:val="22"/>
                <w:szCs w:val="22"/>
              </w:rPr>
            </w:pPr>
            <w:r>
              <w:rPr>
                <w:sz w:val="22"/>
                <w:szCs w:val="22"/>
              </w:rP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46256D87" w14:textId="77777777" w:rsidR="00D532AA" w:rsidRDefault="00D532AA" w:rsidP="00D532AA">
            <w:pPr>
              <w:jc w:val="center"/>
              <w:rPr>
                <w:sz w:val="22"/>
                <w:szCs w:val="22"/>
              </w:rPr>
            </w:pPr>
            <w:r>
              <w:rPr>
                <w:sz w:val="22"/>
                <w:szCs w:val="22"/>
              </w:rPr>
              <w:t>50,000</w:t>
            </w:r>
          </w:p>
        </w:tc>
      </w:tr>
      <w:tr w:rsidR="00D532AA" w14:paraId="2875B726"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660C7406" w14:textId="77777777" w:rsidR="00D532AA" w:rsidRDefault="00D532AA" w:rsidP="00D532AA">
            <w:pPr>
              <w:rPr>
                <w:sz w:val="22"/>
                <w:szCs w:val="22"/>
              </w:rPr>
            </w:pPr>
            <w:r>
              <w:rPr>
                <w:sz w:val="22"/>
                <w:szCs w:val="22"/>
              </w:rPr>
              <w:t xml:space="preserve"> 44</w:t>
            </w:r>
          </w:p>
        </w:tc>
        <w:tc>
          <w:tcPr>
            <w:tcW w:w="1701" w:type="dxa"/>
            <w:tcBorders>
              <w:top w:val="single" w:sz="1" w:space="0" w:color="000000"/>
              <w:left w:val="single" w:sz="1" w:space="0" w:color="000000"/>
              <w:bottom w:val="single" w:sz="1" w:space="0" w:color="000000"/>
              <w:right w:val="single" w:sz="1" w:space="0" w:color="000000"/>
            </w:tcBorders>
            <w:vAlign w:val="center"/>
          </w:tcPr>
          <w:p w14:paraId="06CBF0D6"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RpCJ12A</w:t>
            </w:r>
          </w:p>
          <w:p w14:paraId="58E2EF5F"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1506011B"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Tencuieli interioare si exterioare sclivisite, executate cu mortar de ciment M 100-T de 2 cm grosime medie, la pereti din beton sau caramida, cu suprafete plane</w:t>
            </w:r>
          </w:p>
          <w:p w14:paraId="22652A5F"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1E1755E1" w14:textId="77777777" w:rsidR="00D532AA" w:rsidRDefault="00D532AA" w:rsidP="00D532AA">
            <w:pPr>
              <w:jc w:val="center"/>
              <w:rPr>
                <w:sz w:val="22"/>
                <w:szCs w:val="22"/>
              </w:rPr>
            </w:pPr>
            <w:r>
              <w:rPr>
                <w:sz w:val="22"/>
                <w:szCs w:val="22"/>
              </w:rP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00466AA4" w14:textId="77777777" w:rsidR="00D532AA" w:rsidRDefault="00D532AA" w:rsidP="00D532AA">
            <w:pPr>
              <w:jc w:val="center"/>
              <w:rPr>
                <w:sz w:val="22"/>
                <w:szCs w:val="22"/>
              </w:rPr>
            </w:pPr>
            <w:r>
              <w:rPr>
                <w:sz w:val="22"/>
                <w:szCs w:val="22"/>
              </w:rPr>
              <w:t>50,000</w:t>
            </w:r>
          </w:p>
        </w:tc>
      </w:tr>
      <w:tr w:rsidR="00D532AA" w14:paraId="6A759A47"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46FFEEAB" w14:textId="77777777" w:rsidR="00D532AA" w:rsidRDefault="00D532AA" w:rsidP="00D532AA">
            <w:pPr>
              <w:rPr>
                <w:sz w:val="22"/>
                <w:szCs w:val="22"/>
              </w:rPr>
            </w:pPr>
            <w:r>
              <w:rPr>
                <w:sz w:val="22"/>
                <w:szCs w:val="22"/>
              </w:rPr>
              <w:t xml:space="preserve"> 45</w:t>
            </w:r>
          </w:p>
        </w:tc>
        <w:tc>
          <w:tcPr>
            <w:tcW w:w="1701" w:type="dxa"/>
            <w:tcBorders>
              <w:top w:val="single" w:sz="1" w:space="0" w:color="000000"/>
              <w:left w:val="single" w:sz="1" w:space="0" w:color="000000"/>
              <w:bottom w:val="single" w:sz="1" w:space="0" w:color="000000"/>
              <w:right w:val="single" w:sz="1" w:space="0" w:color="000000"/>
            </w:tcBorders>
            <w:vAlign w:val="center"/>
          </w:tcPr>
          <w:p w14:paraId="6373F162"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CN54B</w:t>
            </w:r>
          </w:p>
          <w:p w14:paraId="72001F94"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09C86EF3" w14:textId="77777777" w:rsidR="00D532AA" w:rsidRPr="001A593C"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1A593C">
              <w:rPr>
                <w:sz w:val="22"/>
                <w:szCs w:val="22"/>
                <w:lang w:val="en-US"/>
              </w:rPr>
              <w:t xml:space="preserve">Aplicarea manuala a grundului cu cuart "Gleta" intr-un strat, la pereti exteriori la fatade </w:t>
            </w:r>
          </w:p>
          <w:p w14:paraId="69550F41" w14:textId="77777777" w:rsidR="00D532AA" w:rsidRPr="001A593C"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7F372C8B" w14:textId="77777777" w:rsidR="00D532AA" w:rsidRDefault="00D532AA" w:rsidP="00D532AA">
            <w:pPr>
              <w:jc w:val="center"/>
              <w:rPr>
                <w:sz w:val="22"/>
                <w:szCs w:val="22"/>
              </w:rPr>
            </w:pPr>
            <w:r>
              <w:rPr>
                <w:sz w:val="22"/>
                <w:szCs w:val="22"/>
              </w:rP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02B4BAF9" w14:textId="77777777" w:rsidR="00D532AA" w:rsidRDefault="00D532AA" w:rsidP="00D532AA">
            <w:pPr>
              <w:jc w:val="center"/>
              <w:rPr>
                <w:sz w:val="22"/>
                <w:szCs w:val="22"/>
              </w:rPr>
            </w:pPr>
            <w:r>
              <w:rPr>
                <w:sz w:val="22"/>
                <w:szCs w:val="22"/>
              </w:rPr>
              <w:t>50,000</w:t>
            </w:r>
          </w:p>
        </w:tc>
      </w:tr>
      <w:tr w:rsidR="00D532AA" w14:paraId="4885376D"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3CAC7BFF" w14:textId="77777777" w:rsidR="00D532AA" w:rsidRDefault="00D532AA" w:rsidP="00D532AA">
            <w:pPr>
              <w:rPr>
                <w:sz w:val="22"/>
                <w:szCs w:val="22"/>
              </w:rPr>
            </w:pPr>
            <w:r>
              <w:rPr>
                <w:sz w:val="22"/>
                <w:szCs w:val="22"/>
              </w:rPr>
              <w:t xml:space="preserve"> 46</w:t>
            </w:r>
          </w:p>
        </w:tc>
        <w:tc>
          <w:tcPr>
            <w:tcW w:w="1701" w:type="dxa"/>
            <w:tcBorders>
              <w:top w:val="single" w:sz="1" w:space="0" w:color="000000"/>
              <w:left w:val="single" w:sz="1" w:space="0" w:color="000000"/>
              <w:bottom w:val="single" w:sz="1" w:space="0" w:color="000000"/>
              <w:right w:val="single" w:sz="1" w:space="0" w:color="000000"/>
            </w:tcBorders>
            <w:vAlign w:val="center"/>
          </w:tcPr>
          <w:p w14:paraId="401DCD30"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CF30A</w:t>
            </w:r>
          </w:p>
          <w:p w14:paraId="52558553"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35E8A7A8"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Tencuieli exterioare de 2-3 mm. grosime, executate manual. cu amestec "TINC" la pereti</w:t>
            </w:r>
          </w:p>
          <w:p w14:paraId="39749E17"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49E1ABD3" w14:textId="77777777" w:rsidR="00D532AA" w:rsidRDefault="00D532AA" w:rsidP="00D532AA">
            <w:pPr>
              <w:jc w:val="center"/>
              <w:rPr>
                <w:sz w:val="22"/>
                <w:szCs w:val="22"/>
              </w:rPr>
            </w:pPr>
            <w:r>
              <w:rPr>
                <w:sz w:val="22"/>
                <w:szCs w:val="22"/>
              </w:rPr>
              <w:t>m2</w:t>
            </w:r>
          </w:p>
        </w:tc>
        <w:tc>
          <w:tcPr>
            <w:tcW w:w="1559" w:type="dxa"/>
            <w:tcBorders>
              <w:top w:val="single" w:sz="1" w:space="0" w:color="000000"/>
              <w:left w:val="single" w:sz="1" w:space="0" w:color="000000"/>
              <w:bottom w:val="single" w:sz="1" w:space="0" w:color="000000"/>
              <w:right w:val="single" w:sz="1" w:space="0" w:color="000000"/>
            </w:tcBorders>
            <w:vAlign w:val="center"/>
          </w:tcPr>
          <w:p w14:paraId="7189A4D3" w14:textId="77777777" w:rsidR="00D532AA" w:rsidRDefault="00D532AA" w:rsidP="00D532AA">
            <w:pPr>
              <w:jc w:val="center"/>
              <w:rPr>
                <w:sz w:val="22"/>
                <w:szCs w:val="22"/>
              </w:rPr>
            </w:pPr>
            <w:r>
              <w:rPr>
                <w:sz w:val="22"/>
                <w:szCs w:val="22"/>
              </w:rPr>
              <w:t>50,000</w:t>
            </w:r>
          </w:p>
        </w:tc>
      </w:tr>
      <w:tr w:rsidR="00D532AA" w14:paraId="6DFE49D2" w14:textId="77777777" w:rsidTr="00D532AA">
        <w:tc>
          <w:tcPr>
            <w:tcW w:w="709" w:type="dxa"/>
            <w:tcBorders>
              <w:left w:val="single" w:sz="1" w:space="0" w:color="000000"/>
            </w:tcBorders>
          </w:tcPr>
          <w:p w14:paraId="39AC2558" w14:textId="77777777" w:rsidR="00D532AA" w:rsidRDefault="00D532AA" w:rsidP="00D532AA">
            <w:pPr>
              <w:jc w:val="center"/>
              <w:rPr>
                <w:sz w:val="22"/>
                <w:szCs w:val="22"/>
              </w:rPr>
            </w:pPr>
            <w:r>
              <w:rPr>
                <w:sz w:val="22"/>
                <w:szCs w:val="22"/>
              </w:rPr>
              <w:t xml:space="preserve"> </w:t>
            </w:r>
          </w:p>
        </w:tc>
        <w:tc>
          <w:tcPr>
            <w:tcW w:w="1701" w:type="dxa"/>
            <w:tcBorders>
              <w:left w:val="single" w:sz="1" w:space="0" w:color="000000"/>
            </w:tcBorders>
          </w:tcPr>
          <w:p w14:paraId="1C216528" w14:textId="77777777" w:rsidR="00D532AA" w:rsidRDefault="00D532AA" w:rsidP="00D532AA">
            <w:pPr>
              <w:tabs>
                <w:tab w:val="left" w:pos="4786"/>
                <w:tab w:val="left" w:pos="10031"/>
              </w:tabs>
              <w:rPr>
                <w:sz w:val="20"/>
                <w:szCs w:val="20"/>
              </w:rPr>
            </w:pPr>
          </w:p>
        </w:tc>
        <w:tc>
          <w:tcPr>
            <w:tcW w:w="4961" w:type="dxa"/>
            <w:tcBorders>
              <w:left w:val="single" w:sz="1" w:space="0" w:color="000000"/>
            </w:tcBorders>
          </w:tcPr>
          <w:p w14:paraId="48326E3F" w14:textId="77777777" w:rsidR="00D532AA" w:rsidRDefault="00D532AA" w:rsidP="00D532AA">
            <w:pPr>
              <w:tabs>
                <w:tab w:val="left" w:pos="4786"/>
                <w:tab w:val="left" w:pos="10031"/>
              </w:tabs>
              <w:rPr>
                <w:b/>
                <w:bCs/>
                <w:sz w:val="22"/>
                <w:szCs w:val="22"/>
              </w:rPr>
            </w:pPr>
          </w:p>
          <w:p w14:paraId="51BC4200" w14:textId="77777777" w:rsidR="00D532AA" w:rsidRDefault="00D532AA" w:rsidP="00D532AA">
            <w:pPr>
              <w:tabs>
                <w:tab w:val="left" w:pos="4786"/>
                <w:tab w:val="left" w:pos="10031"/>
              </w:tabs>
              <w:rPr>
                <w:b/>
                <w:bCs/>
                <w:sz w:val="22"/>
                <w:szCs w:val="22"/>
              </w:rPr>
            </w:pPr>
            <w:r>
              <w:rPr>
                <w:b/>
                <w:bCs/>
                <w:sz w:val="22"/>
                <w:szCs w:val="22"/>
              </w:rPr>
              <w:t>Capitolul 10. Pereul (S=288 m2)</w:t>
            </w:r>
          </w:p>
          <w:p w14:paraId="3E3CCF0B" w14:textId="77777777" w:rsidR="00D532AA" w:rsidRDefault="00D532AA" w:rsidP="00D532AA">
            <w:pPr>
              <w:tabs>
                <w:tab w:val="left" w:pos="4786"/>
                <w:tab w:val="left" w:pos="10031"/>
              </w:tabs>
              <w:rPr>
                <w:sz w:val="16"/>
                <w:szCs w:val="16"/>
              </w:rPr>
            </w:pPr>
          </w:p>
        </w:tc>
        <w:tc>
          <w:tcPr>
            <w:tcW w:w="1560" w:type="dxa"/>
            <w:tcBorders>
              <w:left w:val="single" w:sz="1" w:space="0" w:color="000000"/>
            </w:tcBorders>
          </w:tcPr>
          <w:p w14:paraId="3DDFB90E" w14:textId="77777777" w:rsidR="00D532AA" w:rsidRDefault="00D532AA" w:rsidP="00D532AA">
            <w:pPr>
              <w:tabs>
                <w:tab w:val="left" w:pos="4786"/>
                <w:tab w:val="left" w:pos="10031"/>
              </w:tabs>
              <w:rPr>
                <w:sz w:val="20"/>
                <w:szCs w:val="20"/>
              </w:rPr>
            </w:pPr>
          </w:p>
        </w:tc>
        <w:tc>
          <w:tcPr>
            <w:tcW w:w="1559" w:type="dxa"/>
            <w:tcBorders>
              <w:left w:val="single" w:sz="1" w:space="0" w:color="000000"/>
              <w:right w:val="single" w:sz="1" w:space="0" w:color="000000"/>
            </w:tcBorders>
          </w:tcPr>
          <w:p w14:paraId="4ACB22AE" w14:textId="77777777" w:rsidR="00D532AA" w:rsidRDefault="00D532AA" w:rsidP="00D532AA">
            <w:pPr>
              <w:tabs>
                <w:tab w:val="left" w:pos="4786"/>
                <w:tab w:val="left" w:pos="10031"/>
              </w:tabs>
              <w:rPr>
                <w:sz w:val="20"/>
                <w:szCs w:val="20"/>
              </w:rPr>
            </w:pPr>
          </w:p>
        </w:tc>
      </w:tr>
      <w:tr w:rsidR="00D532AA" w14:paraId="6DF24224"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4F62EA9C"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47</w:t>
            </w:r>
          </w:p>
        </w:tc>
        <w:tc>
          <w:tcPr>
            <w:tcW w:w="1701" w:type="dxa"/>
            <w:tcBorders>
              <w:top w:val="single" w:sz="1" w:space="0" w:color="000000"/>
              <w:left w:val="single" w:sz="1" w:space="0" w:color="000000"/>
              <w:bottom w:val="single" w:sz="1" w:space="0" w:color="000000"/>
              <w:right w:val="single" w:sz="1" w:space="0" w:color="000000"/>
            </w:tcBorders>
            <w:vAlign w:val="center"/>
          </w:tcPr>
          <w:p w14:paraId="20CF3D1D"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TsC54C</w:t>
            </w:r>
          </w:p>
          <w:p w14:paraId="49683E3A"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3F2815DB"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 xml:space="preserve">Strat de fundatie din pietris </w:t>
            </w:r>
          </w:p>
          <w:p w14:paraId="7FDB43C7"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19C4259A" w14:textId="77777777" w:rsidR="00D532AA" w:rsidRDefault="00D532AA" w:rsidP="00D532AA">
            <w:pPr>
              <w:jc w:val="center"/>
              <w:rPr>
                <w:sz w:val="22"/>
                <w:szCs w:val="22"/>
              </w:rPr>
            </w:pPr>
            <w:r>
              <w:rPr>
                <w:sz w:val="22"/>
                <w:szCs w:val="22"/>
              </w:rPr>
              <w:t>m3</w:t>
            </w:r>
          </w:p>
        </w:tc>
        <w:tc>
          <w:tcPr>
            <w:tcW w:w="1559" w:type="dxa"/>
            <w:tcBorders>
              <w:top w:val="single" w:sz="1" w:space="0" w:color="000000"/>
              <w:left w:val="single" w:sz="1" w:space="0" w:color="000000"/>
              <w:bottom w:val="single" w:sz="1" w:space="0" w:color="000000"/>
              <w:right w:val="single" w:sz="1" w:space="0" w:color="000000"/>
            </w:tcBorders>
            <w:vAlign w:val="center"/>
          </w:tcPr>
          <w:p w14:paraId="14E3459D" w14:textId="77777777" w:rsidR="00D532AA" w:rsidRDefault="00D532AA" w:rsidP="00D532AA">
            <w:pPr>
              <w:jc w:val="center"/>
              <w:rPr>
                <w:sz w:val="22"/>
                <w:szCs w:val="22"/>
              </w:rPr>
            </w:pPr>
            <w:r>
              <w:rPr>
                <w:sz w:val="22"/>
                <w:szCs w:val="22"/>
              </w:rPr>
              <w:t>28,800</w:t>
            </w:r>
          </w:p>
        </w:tc>
      </w:tr>
      <w:tr w:rsidR="00D532AA" w14:paraId="29489B85"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01E0626E" w14:textId="77777777" w:rsidR="00D532AA" w:rsidRDefault="00D532AA" w:rsidP="00D532AA">
            <w:pPr>
              <w:rPr>
                <w:sz w:val="22"/>
                <w:szCs w:val="22"/>
              </w:rPr>
            </w:pPr>
            <w:r>
              <w:rPr>
                <w:sz w:val="22"/>
                <w:szCs w:val="22"/>
              </w:rPr>
              <w:t xml:space="preserve"> 48</w:t>
            </w:r>
          </w:p>
        </w:tc>
        <w:tc>
          <w:tcPr>
            <w:tcW w:w="1701" w:type="dxa"/>
            <w:tcBorders>
              <w:top w:val="single" w:sz="1" w:space="0" w:color="000000"/>
              <w:left w:val="single" w:sz="1" w:space="0" w:color="000000"/>
              <w:bottom w:val="single" w:sz="1" w:space="0" w:color="000000"/>
              <w:right w:val="single" w:sz="1" w:space="0" w:color="000000"/>
            </w:tcBorders>
            <w:vAlign w:val="center"/>
          </w:tcPr>
          <w:p w14:paraId="182CD979"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CA03F</w:t>
            </w:r>
          </w:p>
          <w:p w14:paraId="0B9FC3B1"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0B23016B"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 xml:space="preserve">Beton simplu  turnat cu mijloace clasice,  in fundatii, socluri, ziduri de sprijin, pereti sub cota zero, </w:t>
            </w:r>
            <w:r w:rsidRPr="00D46A41">
              <w:rPr>
                <w:sz w:val="22"/>
                <w:szCs w:val="22"/>
                <w:lang w:val="en-US"/>
              </w:rPr>
              <w:lastRenderedPageBreak/>
              <w:t>preparat cu centrala de betoane sau beton marfa, turnare cu mijloace clasice (beton M200 - 100 mm)</w:t>
            </w:r>
          </w:p>
          <w:p w14:paraId="58FA2E7A"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10D5D88A" w14:textId="77777777" w:rsidR="00D532AA" w:rsidRDefault="00D532AA" w:rsidP="00D532AA">
            <w:pPr>
              <w:jc w:val="center"/>
              <w:rPr>
                <w:sz w:val="22"/>
                <w:szCs w:val="22"/>
              </w:rPr>
            </w:pPr>
            <w:r>
              <w:rPr>
                <w:sz w:val="22"/>
                <w:szCs w:val="22"/>
              </w:rPr>
              <w:lastRenderedPageBreak/>
              <w:t>m3</w:t>
            </w:r>
          </w:p>
        </w:tc>
        <w:tc>
          <w:tcPr>
            <w:tcW w:w="1559" w:type="dxa"/>
            <w:tcBorders>
              <w:top w:val="single" w:sz="1" w:space="0" w:color="000000"/>
              <w:left w:val="single" w:sz="1" w:space="0" w:color="000000"/>
              <w:bottom w:val="single" w:sz="1" w:space="0" w:color="000000"/>
              <w:right w:val="single" w:sz="1" w:space="0" w:color="000000"/>
            </w:tcBorders>
            <w:vAlign w:val="center"/>
          </w:tcPr>
          <w:p w14:paraId="76E0CDEB" w14:textId="77777777" w:rsidR="00D532AA" w:rsidRDefault="00D532AA" w:rsidP="00D532AA">
            <w:pPr>
              <w:jc w:val="center"/>
              <w:rPr>
                <w:sz w:val="22"/>
                <w:szCs w:val="22"/>
              </w:rPr>
            </w:pPr>
            <w:r>
              <w:rPr>
                <w:sz w:val="22"/>
                <w:szCs w:val="22"/>
              </w:rPr>
              <w:t>28,800</w:t>
            </w:r>
          </w:p>
        </w:tc>
      </w:tr>
      <w:tr w:rsidR="00D532AA" w14:paraId="48A0CCE6" w14:textId="77777777" w:rsidTr="00D532AA">
        <w:tc>
          <w:tcPr>
            <w:tcW w:w="709" w:type="dxa"/>
            <w:tcBorders>
              <w:top w:val="single" w:sz="1" w:space="0" w:color="000000"/>
              <w:left w:val="single" w:sz="1" w:space="0" w:color="000000"/>
              <w:bottom w:val="single" w:sz="1" w:space="0" w:color="000000"/>
              <w:right w:val="single" w:sz="1" w:space="0" w:color="000000"/>
            </w:tcBorders>
            <w:vAlign w:val="center"/>
          </w:tcPr>
          <w:p w14:paraId="61830D90" w14:textId="77777777" w:rsidR="00D532AA" w:rsidRDefault="00D532AA" w:rsidP="00D532AA">
            <w:pPr>
              <w:rPr>
                <w:sz w:val="22"/>
                <w:szCs w:val="22"/>
              </w:rPr>
            </w:pPr>
            <w:r>
              <w:rPr>
                <w:sz w:val="22"/>
                <w:szCs w:val="22"/>
              </w:rPr>
              <w:lastRenderedPageBreak/>
              <w:t xml:space="preserve"> 49</w:t>
            </w:r>
          </w:p>
        </w:tc>
        <w:tc>
          <w:tcPr>
            <w:tcW w:w="1701" w:type="dxa"/>
            <w:tcBorders>
              <w:top w:val="single" w:sz="1" w:space="0" w:color="000000"/>
              <w:left w:val="single" w:sz="1" w:space="0" w:color="000000"/>
              <w:bottom w:val="single" w:sz="1" w:space="0" w:color="000000"/>
              <w:right w:val="single" w:sz="1" w:space="0" w:color="000000"/>
            </w:tcBorders>
            <w:vAlign w:val="center"/>
          </w:tcPr>
          <w:p w14:paraId="7BAC3BC1"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r>
              <w:rPr>
                <w:sz w:val="22"/>
                <w:szCs w:val="22"/>
              </w:rPr>
              <w:t>DE11A</w:t>
            </w:r>
          </w:p>
          <w:p w14:paraId="197D5147" w14:textId="77777777" w:rsidR="00D532AA" w:rsidRDefault="00D532AA" w:rsidP="00D532AA">
            <w:pPr>
              <w:tabs>
                <w:tab w:val="left" w:pos="216"/>
                <w:tab w:val="left" w:pos="1350"/>
                <w:tab w:val="left" w:pos="3335"/>
                <w:tab w:val="left" w:pos="4786"/>
                <w:tab w:val="left" w:pos="6345"/>
                <w:tab w:val="left" w:pos="8188"/>
                <w:tab w:val="left" w:pos="10031"/>
              </w:tabs>
              <w:rPr>
                <w:sz w:val="22"/>
                <w:szCs w:val="22"/>
              </w:rPr>
            </w:pPr>
          </w:p>
        </w:tc>
        <w:tc>
          <w:tcPr>
            <w:tcW w:w="4961" w:type="dxa"/>
            <w:tcBorders>
              <w:top w:val="single" w:sz="1" w:space="0" w:color="000000"/>
              <w:left w:val="single" w:sz="1" w:space="0" w:color="000000"/>
              <w:bottom w:val="single" w:sz="1" w:space="0" w:color="000000"/>
              <w:right w:val="single" w:sz="1" w:space="0" w:color="000000"/>
            </w:tcBorders>
            <w:vAlign w:val="center"/>
          </w:tcPr>
          <w:p w14:paraId="77A3D580"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r w:rsidRPr="00D46A41">
              <w:rPr>
                <w:sz w:val="22"/>
                <w:szCs w:val="22"/>
                <w:lang w:val="en-US"/>
              </w:rPr>
              <w:t>Borduri mici, prefabricate din beton cu sectiunea de 10x15 cm, pnetu incadrarea spatiilor verzi, trotuarelor, aleilor, etc., asezate pe o fundatie din beton M200   (</w:t>
            </w:r>
            <w:r>
              <w:rPr>
                <w:sz w:val="22"/>
                <w:szCs w:val="22"/>
              </w:rPr>
              <w:t>БР</w:t>
            </w:r>
            <w:r w:rsidRPr="00D46A41">
              <w:rPr>
                <w:sz w:val="22"/>
                <w:szCs w:val="22"/>
                <w:lang w:val="en-US"/>
              </w:rPr>
              <w:t>100.20.8 )</w:t>
            </w:r>
          </w:p>
          <w:p w14:paraId="63427EFE" w14:textId="77777777" w:rsidR="00D532AA" w:rsidRPr="00D46A41" w:rsidRDefault="00D532AA" w:rsidP="00D532AA">
            <w:pPr>
              <w:tabs>
                <w:tab w:val="left" w:pos="216"/>
                <w:tab w:val="left" w:pos="1350"/>
                <w:tab w:val="left" w:pos="3335"/>
                <w:tab w:val="left" w:pos="4786"/>
                <w:tab w:val="left" w:pos="6345"/>
                <w:tab w:val="left" w:pos="8188"/>
                <w:tab w:val="left" w:pos="10031"/>
              </w:tabs>
              <w:rPr>
                <w:sz w:val="22"/>
                <w:szCs w:val="22"/>
                <w:lang w:val="en-US"/>
              </w:rPr>
            </w:pPr>
          </w:p>
        </w:tc>
        <w:tc>
          <w:tcPr>
            <w:tcW w:w="1560" w:type="dxa"/>
            <w:tcBorders>
              <w:top w:val="single" w:sz="1" w:space="0" w:color="000000"/>
              <w:left w:val="single" w:sz="1" w:space="0" w:color="000000"/>
              <w:bottom w:val="single" w:sz="1" w:space="0" w:color="000000"/>
              <w:right w:val="single" w:sz="1" w:space="0" w:color="000000"/>
            </w:tcBorders>
            <w:vAlign w:val="center"/>
          </w:tcPr>
          <w:p w14:paraId="090EBAE8" w14:textId="77777777" w:rsidR="00D532AA" w:rsidRDefault="00D532AA" w:rsidP="00D532AA">
            <w:pPr>
              <w:jc w:val="center"/>
              <w:rPr>
                <w:sz w:val="22"/>
                <w:szCs w:val="22"/>
              </w:rPr>
            </w:pPr>
            <w:r>
              <w:rPr>
                <w:sz w:val="22"/>
                <w:szCs w:val="22"/>
              </w:rPr>
              <w:t>m</w:t>
            </w:r>
          </w:p>
        </w:tc>
        <w:tc>
          <w:tcPr>
            <w:tcW w:w="1559" w:type="dxa"/>
            <w:tcBorders>
              <w:top w:val="single" w:sz="1" w:space="0" w:color="000000"/>
              <w:left w:val="single" w:sz="1" w:space="0" w:color="000000"/>
              <w:bottom w:val="single" w:sz="1" w:space="0" w:color="000000"/>
              <w:right w:val="single" w:sz="1" w:space="0" w:color="000000"/>
            </w:tcBorders>
            <w:vAlign w:val="center"/>
          </w:tcPr>
          <w:p w14:paraId="15250796" w14:textId="77777777" w:rsidR="00D532AA" w:rsidRDefault="00D532AA" w:rsidP="00D532AA">
            <w:pPr>
              <w:jc w:val="center"/>
              <w:rPr>
                <w:sz w:val="22"/>
                <w:szCs w:val="22"/>
              </w:rPr>
            </w:pPr>
            <w:r>
              <w:rPr>
                <w:sz w:val="22"/>
                <w:szCs w:val="22"/>
              </w:rPr>
              <w:t>288,000</w:t>
            </w:r>
          </w:p>
        </w:tc>
      </w:tr>
    </w:tbl>
    <w:p w14:paraId="5BE1715D" w14:textId="77777777" w:rsidR="00D532AA" w:rsidRDefault="00D532AA" w:rsidP="00D532AA">
      <w:pPr>
        <w:spacing w:line="200" w:lineRule="atLeast"/>
        <w:rPr>
          <w:sz w:val="22"/>
          <w:szCs w:val="22"/>
        </w:rPr>
      </w:pPr>
      <w:r>
        <w:rPr>
          <w:sz w:val="22"/>
          <w:szCs w:val="22"/>
        </w:rPr>
        <w:t xml:space="preserve"> </w:t>
      </w:r>
    </w:p>
    <w:p w14:paraId="1ED7F9BE" w14:textId="77777777" w:rsidR="00D532AA" w:rsidRPr="00B0337A" w:rsidRDefault="00D532AA" w:rsidP="00D532AA">
      <w:pPr>
        <w:jc w:val="both"/>
        <w:rPr>
          <w:noProof w:val="0"/>
          <w:lang w:val="en-GB"/>
        </w:rPr>
      </w:pPr>
      <w:r w:rsidRPr="00B0337A">
        <w:rPr>
          <w:b/>
          <w:bCs/>
          <w:iCs/>
          <w:noProof w:val="0"/>
          <w:lang w:val="en-GB"/>
        </w:rPr>
        <w:t>Obligații și responsabilități executantului</w:t>
      </w:r>
    </w:p>
    <w:p w14:paraId="5E94BE92" w14:textId="77777777" w:rsidR="00D532AA" w:rsidRPr="00B0337A" w:rsidRDefault="00D532AA" w:rsidP="00D532AA">
      <w:pPr>
        <w:jc w:val="both"/>
        <w:rPr>
          <w:b/>
          <w:bCs/>
          <w:i/>
          <w:noProof w:val="0"/>
          <w:lang w:val="en-GB"/>
        </w:rPr>
      </w:pPr>
      <w:r w:rsidRPr="00B0337A">
        <w:rPr>
          <w:b/>
          <w:bCs/>
          <w:i/>
          <w:iCs/>
          <w:noProof w:val="0"/>
          <w:lang w:val="en-GB"/>
        </w:rPr>
        <w:t>Executantul este obligat:</w:t>
      </w:r>
    </w:p>
    <w:p w14:paraId="0B5FCAFF" w14:textId="77777777" w:rsidR="00D532AA" w:rsidRPr="00B0337A" w:rsidRDefault="00D532AA" w:rsidP="00D532AA">
      <w:pPr>
        <w:jc w:val="both"/>
        <w:rPr>
          <w:noProof w:val="0"/>
          <w:lang w:val="en-GB"/>
        </w:rPr>
      </w:pPr>
      <w:r w:rsidRPr="00B0337A">
        <w:rPr>
          <w:b/>
          <w:bCs/>
          <w:noProof w:val="0"/>
          <w:lang w:val="en-GB"/>
        </w:rPr>
        <w:t xml:space="preserve">• </w:t>
      </w:r>
      <w:r w:rsidRPr="00B0337A">
        <w:rPr>
          <w:noProof w:val="0"/>
          <w:lang w:val="en-GB"/>
        </w:rPr>
        <w:t>Să asigure prin mijloace proprii sau prin colaborare cu unități de specialitate in conformitate cu documentația de proiect;</w:t>
      </w:r>
    </w:p>
    <w:p w14:paraId="74FB57F3" w14:textId="77777777" w:rsidR="00D532AA" w:rsidRPr="00B0337A" w:rsidRDefault="00D532AA" w:rsidP="00D532AA">
      <w:pPr>
        <w:jc w:val="both"/>
        <w:rPr>
          <w:bCs/>
          <w:i/>
          <w:noProof w:val="0"/>
          <w:lang w:val="en-GB"/>
        </w:rPr>
      </w:pPr>
      <w:r w:rsidRPr="00B0337A">
        <w:rPr>
          <w:bCs/>
          <w:noProof w:val="0"/>
          <w:lang w:val="en-GB"/>
        </w:rPr>
        <w:t>•</w:t>
      </w:r>
      <w:r w:rsidRPr="00B0337A">
        <w:rPr>
          <w:bCs/>
          <w:i/>
          <w:iCs/>
          <w:noProof w:val="0"/>
          <w:lang w:val="en-GB"/>
        </w:rPr>
        <w:t xml:space="preserve"> Să întocmească graficul de execuție a lucrărilor;</w:t>
      </w:r>
    </w:p>
    <w:p w14:paraId="6969F1C5" w14:textId="77777777" w:rsidR="00D532AA" w:rsidRPr="00B0337A" w:rsidRDefault="00D532AA" w:rsidP="00D532AA">
      <w:pPr>
        <w:jc w:val="both"/>
        <w:rPr>
          <w:b/>
          <w:bCs/>
          <w:i/>
          <w:noProof w:val="0"/>
          <w:lang w:val="en-GB"/>
        </w:rPr>
      </w:pPr>
      <w:r w:rsidRPr="00B0337A">
        <w:rPr>
          <w:b/>
          <w:bCs/>
          <w:noProof w:val="0"/>
          <w:lang w:val="en-GB"/>
        </w:rPr>
        <w:t>•</w:t>
      </w:r>
      <w:r w:rsidRPr="00B0337A">
        <w:rPr>
          <w:b/>
          <w:bCs/>
          <w:i/>
          <w:iCs/>
          <w:noProof w:val="0"/>
          <w:lang w:val="en-GB"/>
        </w:rPr>
        <w:t xml:space="preserve"> Să respecte prevederile impuse prin aprobările respective;</w:t>
      </w:r>
    </w:p>
    <w:p w14:paraId="206D135F" w14:textId="77777777" w:rsidR="00D532AA" w:rsidRPr="00B0337A" w:rsidRDefault="00D532AA" w:rsidP="00D532AA">
      <w:pPr>
        <w:jc w:val="both"/>
        <w:rPr>
          <w:noProof w:val="0"/>
          <w:lang w:val="en-GB"/>
        </w:rPr>
      </w:pPr>
      <w:r w:rsidRPr="00B0337A">
        <w:rPr>
          <w:b/>
          <w:bCs/>
          <w:noProof w:val="0"/>
          <w:lang w:val="en-GB"/>
        </w:rPr>
        <w:t xml:space="preserve">• </w:t>
      </w:r>
      <w:r w:rsidRPr="00B0337A">
        <w:rPr>
          <w:noProof w:val="0"/>
          <w:lang w:val="en-GB"/>
        </w:rPr>
        <w:t>Să nu afecteze prin executarea lucrărilor mediul înconjurător sau alte proprietăți;</w:t>
      </w:r>
    </w:p>
    <w:p w14:paraId="138CE035" w14:textId="77777777" w:rsidR="00D532AA" w:rsidRPr="00B0337A" w:rsidRDefault="00D532AA" w:rsidP="00D532AA">
      <w:pPr>
        <w:jc w:val="both"/>
        <w:rPr>
          <w:b/>
          <w:bCs/>
          <w:i/>
          <w:noProof w:val="0"/>
          <w:lang w:val="en-GB"/>
        </w:rPr>
      </w:pPr>
      <w:r w:rsidRPr="00B0337A">
        <w:rPr>
          <w:b/>
          <w:bCs/>
          <w:noProof w:val="0"/>
          <w:lang w:val="en-GB"/>
        </w:rPr>
        <w:t xml:space="preserve">• </w:t>
      </w:r>
      <w:r w:rsidRPr="00B0337A">
        <w:rPr>
          <w:noProof w:val="0"/>
          <w:lang w:val="en-GB"/>
        </w:rPr>
        <w:t>Să remedieze defecțiunile apărute în perioada de garanție pe cheltuiala sa în termenele stabilite în contract;</w:t>
      </w:r>
      <w:r w:rsidRPr="00B0337A">
        <w:rPr>
          <w:b/>
          <w:bCs/>
          <w:i/>
          <w:iCs/>
          <w:noProof w:val="0"/>
          <w:lang w:val="en-GB"/>
        </w:rPr>
        <w:br/>
      </w:r>
    </w:p>
    <w:p w14:paraId="1E8209AD" w14:textId="77777777" w:rsidR="00D532AA" w:rsidRPr="00B0337A" w:rsidRDefault="00D532AA" w:rsidP="00D532AA">
      <w:pPr>
        <w:jc w:val="both"/>
        <w:rPr>
          <w:noProof w:val="0"/>
          <w:lang w:val="en-GB"/>
        </w:rPr>
      </w:pPr>
      <w:r w:rsidRPr="00B0337A">
        <w:rPr>
          <w:b/>
          <w:bCs/>
          <w:iCs/>
          <w:noProof w:val="0"/>
          <w:lang w:val="en-GB"/>
        </w:rPr>
        <w:t>Obligații beneficiarului</w:t>
      </w:r>
    </w:p>
    <w:p w14:paraId="7DBA0311" w14:textId="77777777" w:rsidR="00D532AA" w:rsidRPr="00B0337A" w:rsidRDefault="00D532AA" w:rsidP="00D532AA">
      <w:pPr>
        <w:jc w:val="both"/>
        <w:rPr>
          <w:b/>
          <w:bCs/>
          <w:i/>
          <w:iCs/>
          <w:noProof w:val="0"/>
          <w:lang w:val="en-GB"/>
        </w:rPr>
      </w:pPr>
      <w:r w:rsidRPr="00B0337A">
        <w:rPr>
          <w:b/>
          <w:bCs/>
          <w:i/>
          <w:iCs/>
          <w:noProof w:val="0"/>
          <w:lang w:val="en-GB"/>
        </w:rPr>
        <w:t xml:space="preserve">      Beneficiarul se obligă:</w:t>
      </w:r>
    </w:p>
    <w:p w14:paraId="64149F7B" w14:textId="77777777" w:rsidR="00D532AA" w:rsidRPr="00B0337A" w:rsidRDefault="00D532AA" w:rsidP="00D532AA">
      <w:pPr>
        <w:jc w:val="both"/>
        <w:rPr>
          <w:noProof w:val="0"/>
          <w:lang w:val="en-GB"/>
        </w:rPr>
      </w:pPr>
      <w:r w:rsidRPr="00B0337A">
        <w:rPr>
          <w:b/>
          <w:bCs/>
          <w:noProof w:val="0"/>
          <w:lang w:val="en-GB"/>
        </w:rPr>
        <w:t xml:space="preserve">• </w:t>
      </w:r>
      <w:r w:rsidRPr="00B0337A">
        <w:rPr>
          <w:noProof w:val="0"/>
          <w:lang w:val="en-GB"/>
        </w:rPr>
        <w:t>Să emită ordinul de începere a lucrărilor;</w:t>
      </w:r>
    </w:p>
    <w:p w14:paraId="063718B7" w14:textId="77777777" w:rsidR="00D532AA" w:rsidRPr="00B0337A" w:rsidRDefault="00D532AA" w:rsidP="00D532AA">
      <w:pPr>
        <w:jc w:val="both"/>
        <w:rPr>
          <w:noProof w:val="0"/>
          <w:lang w:val="en-GB"/>
        </w:rPr>
      </w:pPr>
      <w:r w:rsidRPr="00B0337A">
        <w:rPr>
          <w:b/>
          <w:bCs/>
          <w:noProof w:val="0"/>
          <w:lang w:val="en-GB"/>
        </w:rPr>
        <w:t xml:space="preserve">• </w:t>
      </w:r>
      <w:r w:rsidRPr="00B0337A">
        <w:rPr>
          <w:noProof w:val="0"/>
          <w:lang w:val="en-GB"/>
        </w:rPr>
        <w:t>Să sesizeze în scris executantul asupra defecțiunilor apărute în perioada de garanție;</w:t>
      </w:r>
    </w:p>
    <w:p w14:paraId="0ABBCE98" w14:textId="77777777" w:rsidR="00D532AA" w:rsidRPr="00B0337A" w:rsidRDefault="00D532AA" w:rsidP="00D532AA">
      <w:pPr>
        <w:jc w:val="both"/>
        <w:rPr>
          <w:noProof w:val="0"/>
          <w:lang w:val="en-GB"/>
        </w:rPr>
      </w:pPr>
    </w:p>
    <w:p w14:paraId="61F153D7" w14:textId="77777777" w:rsidR="00D532AA" w:rsidRPr="00B0337A" w:rsidRDefault="00D532AA" w:rsidP="00D532AA">
      <w:pPr>
        <w:jc w:val="both"/>
        <w:rPr>
          <w:noProof w:val="0"/>
          <w:lang w:val="en-GB"/>
        </w:rPr>
      </w:pPr>
      <w:r w:rsidRPr="00B0337A">
        <w:rPr>
          <w:b/>
          <w:bCs/>
          <w:noProof w:val="0"/>
          <w:lang w:val="en-GB"/>
        </w:rPr>
        <w:t xml:space="preserve">Recepția </w:t>
      </w:r>
      <w:r>
        <w:rPr>
          <w:b/>
          <w:bCs/>
          <w:noProof w:val="0"/>
          <w:lang w:val="en-GB"/>
        </w:rPr>
        <w:t>lucrărilor</w:t>
      </w:r>
    </w:p>
    <w:p w14:paraId="022A48E9" w14:textId="77777777" w:rsidR="00D532AA" w:rsidRPr="00B0337A" w:rsidRDefault="00D532AA" w:rsidP="00D532AA">
      <w:pPr>
        <w:jc w:val="both"/>
        <w:rPr>
          <w:noProof w:val="0"/>
          <w:lang w:val="en-GB"/>
        </w:rPr>
      </w:pPr>
      <w:r w:rsidRPr="00B0337A">
        <w:rPr>
          <w:bCs/>
          <w:noProof w:val="0"/>
          <w:lang w:val="en-GB"/>
        </w:rPr>
        <w:t>Recepția lucrarilor se face la terminarea lucrărilor de către o comisie, cu respectarea prevederilor din caietul de sarcini, prevederile standardelor EN și normative, precum și a reglementărilor și instrucțiunilor în vigoare privind recepția lucrărilor.</w:t>
      </w:r>
    </w:p>
    <w:p w14:paraId="2B3BB20B" w14:textId="77777777" w:rsidR="00D532AA" w:rsidRPr="00B0337A" w:rsidRDefault="00D532AA" w:rsidP="00D532AA">
      <w:pPr>
        <w:jc w:val="both"/>
        <w:rPr>
          <w:noProof w:val="0"/>
          <w:lang w:val="en-GB"/>
        </w:rPr>
      </w:pPr>
      <w:r w:rsidRPr="00B0337A">
        <w:rPr>
          <w:bCs/>
          <w:noProof w:val="0"/>
          <w:lang w:val="en-GB"/>
        </w:rPr>
        <w:t>Recepția se face calitativ și cantitativ pe bază de proces-verbal de recepție.</w:t>
      </w:r>
    </w:p>
    <w:p w14:paraId="2C2A0799" w14:textId="77777777" w:rsidR="00D532AA" w:rsidRPr="00B0337A" w:rsidRDefault="00D532AA" w:rsidP="00D532AA">
      <w:pPr>
        <w:jc w:val="both"/>
        <w:rPr>
          <w:b/>
          <w:noProof w:val="0"/>
        </w:rPr>
      </w:pPr>
      <w:r w:rsidRPr="00B0337A">
        <w:rPr>
          <w:b/>
          <w:noProof w:val="0"/>
        </w:rPr>
        <w:t>Documente obligatorii la depunerea ofertei</w:t>
      </w:r>
    </w:p>
    <w:p w14:paraId="63723A84" w14:textId="77777777" w:rsidR="00D532AA" w:rsidRPr="00B0337A" w:rsidRDefault="00D532AA" w:rsidP="00D532AA">
      <w:pPr>
        <w:jc w:val="both"/>
        <w:rPr>
          <w:noProof w:val="0"/>
        </w:rPr>
      </w:pPr>
      <w:r w:rsidRPr="00B0337A">
        <w:rPr>
          <w:noProof w:val="0"/>
        </w:rPr>
        <w:t>1) Propunerea tehnică;</w:t>
      </w:r>
    </w:p>
    <w:p w14:paraId="303BD42A" w14:textId="77777777" w:rsidR="00D532AA" w:rsidRPr="00B0337A" w:rsidRDefault="00D532AA" w:rsidP="00D532AA">
      <w:pPr>
        <w:jc w:val="both"/>
        <w:rPr>
          <w:noProof w:val="0"/>
        </w:rPr>
      </w:pPr>
      <w:r w:rsidRPr="00B0337A">
        <w:rPr>
          <w:noProof w:val="0"/>
        </w:rPr>
        <w:t>2) Propunerea financiară;</w:t>
      </w:r>
    </w:p>
    <w:p w14:paraId="02470C8E" w14:textId="77777777" w:rsidR="00D532AA" w:rsidRPr="00B0337A" w:rsidRDefault="00D532AA" w:rsidP="00D532AA">
      <w:pPr>
        <w:jc w:val="both"/>
        <w:rPr>
          <w:noProof w:val="0"/>
        </w:rPr>
      </w:pPr>
      <w:r w:rsidRPr="00B0337A">
        <w:rPr>
          <w:noProof w:val="0"/>
        </w:rPr>
        <w:t>3) DUAE;</w:t>
      </w:r>
    </w:p>
    <w:p w14:paraId="7AB94706" w14:textId="77777777" w:rsidR="00D532AA" w:rsidRPr="00B0337A" w:rsidRDefault="00D532AA" w:rsidP="00D532AA">
      <w:pPr>
        <w:jc w:val="both"/>
        <w:rPr>
          <w:noProof w:val="0"/>
        </w:rPr>
      </w:pPr>
      <w:r w:rsidRPr="00B0337A">
        <w:rPr>
          <w:noProof w:val="0"/>
        </w:rPr>
        <w:t>4) Garanția pentru ofertă;</w:t>
      </w:r>
    </w:p>
    <w:p w14:paraId="30E6AE2A" w14:textId="77777777" w:rsidR="00D532AA" w:rsidRPr="00B0337A" w:rsidRDefault="00D532AA" w:rsidP="00D532AA">
      <w:pPr>
        <w:jc w:val="both"/>
        <w:rPr>
          <w:noProof w:val="0"/>
        </w:rPr>
      </w:pPr>
      <w:r w:rsidRPr="00B0337A">
        <w:rPr>
          <w:noProof w:val="0"/>
        </w:rPr>
        <w:t>5) Cerere de participare (anexa nr. 7);</w:t>
      </w:r>
    </w:p>
    <w:p w14:paraId="1CB44AEA" w14:textId="7B675434" w:rsidR="00D532AA" w:rsidRPr="00B0337A" w:rsidRDefault="00584D40" w:rsidP="00D532AA">
      <w:pPr>
        <w:jc w:val="both"/>
        <w:rPr>
          <w:noProof w:val="0"/>
        </w:rPr>
      </w:pPr>
      <w:r>
        <w:rPr>
          <w:noProof w:val="0"/>
        </w:rPr>
        <w:t xml:space="preserve">6) </w:t>
      </w:r>
      <w:r w:rsidRPr="00FA4D1F">
        <w:rPr>
          <w:noProof w:val="0"/>
        </w:rPr>
        <w:t>Grafic de executare a lucrărilor (anexa nr. 10.);</w:t>
      </w:r>
    </w:p>
    <w:p w14:paraId="4BAABBB0" w14:textId="77777777" w:rsidR="00D532AA" w:rsidRPr="00B0337A" w:rsidRDefault="00D532AA" w:rsidP="00D532AA">
      <w:pPr>
        <w:jc w:val="both"/>
        <w:rPr>
          <w:noProof w:val="0"/>
        </w:rPr>
      </w:pPr>
      <w:r w:rsidRPr="00B0337A">
        <w:rPr>
          <w:b/>
          <w:noProof w:val="0"/>
        </w:rPr>
        <w:t>Documente obligatorii la evaluarea ofertelor</w:t>
      </w:r>
      <w:r w:rsidRPr="00B0337A">
        <w:rPr>
          <w:noProof w:val="0"/>
        </w:rPr>
        <w:t xml:space="preserve"> </w:t>
      </w:r>
    </w:p>
    <w:p w14:paraId="6FEF301E" w14:textId="77777777" w:rsidR="00D532AA" w:rsidRPr="00B0337A" w:rsidRDefault="00D532AA" w:rsidP="00D532AA">
      <w:pPr>
        <w:jc w:val="both"/>
        <w:rPr>
          <w:b/>
          <w:noProof w:val="0"/>
        </w:rPr>
      </w:pPr>
      <w:r w:rsidRPr="00B0337A">
        <w:rPr>
          <w:b/>
          <w:noProof w:val="0"/>
        </w:rPr>
        <w:t xml:space="preserve">Autoritatea contractantă solicită prezentarea documentelor declarate în DUAE timp de </w:t>
      </w:r>
      <w:r>
        <w:rPr>
          <w:b/>
          <w:noProof w:val="0"/>
        </w:rPr>
        <w:t>3</w:t>
      </w:r>
      <w:r w:rsidRPr="00B0337A">
        <w:rPr>
          <w:b/>
          <w:noProof w:val="0"/>
        </w:rPr>
        <w:t xml:space="preserve"> zi</w:t>
      </w:r>
      <w:r>
        <w:rPr>
          <w:b/>
          <w:noProof w:val="0"/>
        </w:rPr>
        <w:t>le</w:t>
      </w:r>
      <w:r w:rsidRPr="00B0337A">
        <w:rPr>
          <w:b/>
          <w:noProof w:val="0"/>
        </w:rPr>
        <w:t xml:space="preserve"> lucrătoare din data deschiderii ofertelor, pentru operatorul economic clasat pe primul loc, folosind fluxurile interactive de lucru prin intermediul SIA RSAP</w:t>
      </w:r>
      <w:r w:rsidRPr="00B0337A">
        <w:rPr>
          <w:noProof w:val="0"/>
        </w:rPr>
        <w:t>.</w:t>
      </w:r>
    </w:p>
    <w:p w14:paraId="56528E2C" w14:textId="77777777" w:rsidR="00D532AA" w:rsidRPr="00B0337A" w:rsidRDefault="00D532AA" w:rsidP="00D532AA">
      <w:pPr>
        <w:jc w:val="both"/>
        <w:rPr>
          <w:noProof w:val="0"/>
        </w:rPr>
      </w:pPr>
    </w:p>
    <w:p w14:paraId="38252306" w14:textId="77777777" w:rsidR="00D532AA" w:rsidRPr="00B0337A" w:rsidRDefault="00D532AA" w:rsidP="00D532AA">
      <w:pPr>
        <w:jc w:val="both"/>
        <w:rPr>
          <w:bCs/>
          <w:noProof w:val="0"/>
        </w:rPr>
      </w:pPr>
    </w:p>
    <w:p w14:paraId="03BD6C62" w14:textId="77777777" w:rsidR="00D532AA" w:rsidRPr="00B0337A" w:rsidRDefault="00D532AA" w:rsidP="00D532AA">
      <w:pPr>
        <w:jc w:val="both"/>
        <w:rPr>
          <w:noProof w:val="0"/>
        </w:rPr>
      </w:pPr>
      <w:r w:rsidRPr="00B0337A">
        <w:rPr>
          <w:bCs/>
          <w:noProof w:val="0"/>
        </w:rPr>
        <w:t xml:space="preserve">Autoritatea contractantă </w:t>
      </w:r>
      <w:r w:rsidRPr="00B0337A">
        <w:rPr>
          <w:noProof w:val="0"/>
        </w:rPr>
        <w:t> ___________              </w:t>
      </w:r>
      <w:r w:rsidRPr="00B0337A">
        <w:rPr>
          <w:bCs/>
          <w:noProof w:val="0"/>
        </w:rPr>
        <w:t>Data</w:t>
      </w:r>
      <w:r w:rsidRPr="00B0337A">
        <w:rPr>
          <w:noProof w:val="0"/>
        </w:rPr>
        <w:t xml:space="preserve"> "____"__________________</w:t>
      </w:r>
    </w:p>
    <w:p w14:paraId="14F39EDB" w14:textId="77777777" w:rsidR="00D532AA" w:rsidRPr="00B0337A" w:rsidRDefault="00D532AA" w:rsidP="00D532AA">
      <w:pPr>
        <w:jc w:val="both"/>
        <w:rPr>
          <w:b/>
          <w:noProof w:val="0"/>
        </w:rPr>
      </w:pPr>
    </w:p>
    <w:p w14:paraId="6121F453" w14:textId="77777777" w:rsidR="00D532AA" w:rsidRPr="00FF430B" w:rsidRDefault="00D532AA" w:rsidP="00D532AA">
      <w:pPr>
        <w:jc w:val="both"/>
        <w:rPr>
          <w:b/>
        </w:rPr>
      </w:pPr>
    </w:p>
    <w:p w14:paraId="23B70912" w14:textId="77777777" w:rsidR="00E71F7B" w:rsidRPr="00FF430B" w:rsidRDefault="00E71F7B" w:rsidP="00196AB4">
      <w:pPr>
        <w:pStyle w:val="a"/>
        <w:numPr>
          <w:ilvl w:val="0"/>
          <w:numId w:val="0"/>
        </w:num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lastRenderedPageBreak/>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52B96613" w14:textId="0BFBE92D" w:rsidR="00460653" w:rsidRPr="00FF430B" w:rsidRDefault="00460653" w:rsidP="00385C85">
            <w:pPr>
              <w:tabs>
                <w:tab w:val="left" w:pos="567"/>
                <w:tab w:val="right" w:pos="10205"/>
              </w:tabs>
              <w:jc w:val="both"/>
            </w:pPr>
            <w:r w:rsidRPr="00FF430B">
              <w:t>Prezentul contract este încheiat în urma procedurii de achiziție nr. ________________ din data___________________, între</w:t>
            </w:r>
            <w:r w:rsidR="00D532AA" w:rsidRPr="00D07308">
              <w:rPr>
                <w:u w:val="single"/>
              </w:rPr>
              <w:t xml:space="preserve"> Primăria </w:t>
            </w:r>
            <w:r w:rsidR="00D532AA">
              <w:rPr>
                <w:u w:val="single"/>
              </w:rPr>
              <w:t>com.</w:t>
            </w:r>
            <w:r w:rsidR="00D532AA" w:rsidRPr="00D07308">
              <w:rPr>
                <w:u w:val="single"/>
              </w:rPr>
              <w:t xml:space="preserve"> </w:t>
            </w:r>
            <w:r w:rsidR="00D532AA">
              <w:rPr>
                <w:u w:val="single"/>
              </w:rPr>
              <w:t>Trifăneşti</w:t>
            </w:r>
            <w:r w:rsidRPr="00FF430B">
              <w:t>, cu sediul în</w:t>
            </w:r>
            <w:r w:rsidR="00D532AA">
              <w:t xml:space="preserve"> r-ul Floreşti, com Trifăneşti </w:t>
            </w:r>
          </w:p>
          <w:p w14:paraId="2D8DC7A3" w14:textId="01454B7C"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r w:rsidR="00140847">
              <w:rPr>
                <w:sz w:val="20"/>
                <w:szCs w:val="20"/>
              </w:rPr>
              <w:t xml:space="preserve">                                         </w:t>
            </w:r>
            <w:r w:rsidR="00140847" w:rsidRPr="00FF430B">
              <w:rPr>
                <w:sz w:val="20"/>
                <w:szCs w:val="20"/>
              </w:rPr>
              <w:t>(localitatea)</w:t>
            </w:r>
          </w:p>
          <w:p w14:paraId="022881C4" w14:textId="074CA38B" w:rsidR="00460653" w:rsidRPr="00584D40" w:rsidRDefault="00140847" w:rsidP="00491092">
            <w:pPr>
              <w:pStyle w:val="cn"/>
              <w:tabs>
                <w:tab w:val="left" w:pos="567"/>
              </w:tabs>
              <w:jc w:val="both"/>
              <w:rPr>
                <w:sz w:val="20"/>
                <w:szCs w:val="20"/>
                <w:lang w:val="en-US"/>
              </w:rPr>
            </w:pPr>
            <w:r w:rsidRPr="00584D40">
              <w:rPr>
                <w:sz w:val="20"/>
                <w:szCs w:val="20"/>
                <w:lang w:val="en-US"/>
              </w:rPr>
              <w:t xml:space="preserve"> </w:t>
            </w:r>
            <w:r w:rsidR="00460653" w:rsidRPr="00584D40">
              <w:rPr>
                <w:lang w:val="en-US"/>
              </w:rPr>
              <w:t xml:space="preserve">telefon: </w:t>
            </w:r>
            <w:r w:rsidRPr="00584D40">
              <w:rPr>
                <w:lang w:val="en-US"/>
              </w:rPr>
              <w:t>0250-61-219</w:t>
            </w:r>
            <w:r w:rsidR="00460653" w:rsidRPr="00584D40">
              <w:rPr>
                <w:lang w:val="en-US"/>
              </w:rPr>
              <w:t xml:space="preserve">, fax: </w:t>
            </w:r>
            <w:r w:rsidRPr="00584D40">
              <w:rPr>
                <w:lang w:val="en-US"/>
              </w:rPr>
              <w:t>0250-61-219</w:t>
            </w:r>
            <w:r w:rsidR="00491092" w:rsidRPr="00584D40">
              <w:rPr>
                <w:lang w:val="en-US"/>
              </w:rPr>
              <w:t xml:space="preserve">, </w:t>
            </w:r>
            <w:r w:rsidR="009157BF" w:rsidRPr="00584D40">
              <w:rPr>
                <w:lang w:val="en-US"/>
              </w:rPr>
              <w:t>IDNO</w:t>
            </w:r>
            <w:r w:rsidRPr="00584D40">
              <w:rPr>
                <w:lang w:val="en-US"/>
              </w:rPr>
              <w:t>-</w:t>
            </w:r>
            <w:r w:rsidRPr="00491092">
              <w:rPr>
                <w:bCs/>
                <w:lang w:val="en-US"/>
              </w:rPr>
              <w:t>1007601008476</w:t>
            </w:r>
            <w:r>
              <w:rPr>
                <w:b/>
                <w:bCs/>
                <w:lang w:val="en-US"/>
              </w:rPr>
              <w:t xml:space="preserve"> </w:t>
            </w:r>
            <w:r w:rsidR="00B51B6E" w:rsidRPr="00584D40">
              <w:rPr>
                <w:lang w:val="en-US"/>
              </w:rPr>
              <w:t xml:space="preserve">reprezentat prin </w:t>
            </w:r>
            <w:r w:rsidR="00491092" w:rsidRPr="00584D40">
              <w:rPr>
                <w:lang w:val="en-US"/>
              </w:rPr>
              <w:t>Primar-</w:t>
            </w:r>
            <w:r w:rsidRPr="00584D40">
              <w:rPr>
                <w:lang w:val="en-US"/>
              </w:rPr>
              <w:t>BOICU Vitalie</w:t>
            </w:r>
            <w:r w:rsidR="00460653" w:rsidRPr="00584D40">
              <w:rPr>
                <w:lang w:val="en-US"/>
              </w:rPr>
              <w:t xml:space="preserve">    </w:t>
            </w:r>
          </w:p>
          <w:p w14:paraId="6706F85E" w14:textId="52A3474F" w:rsidR="00460653" w:rsidRPr="00584D40" w:rsidRDefault="005D4B79" w:rsidP="00385C85">
            <w:pPr>
              <w:pStyle w:val="af2"/>
              <w:tabs>
                <w:tab w:val="left" w:pos="567"/>
              </w:tabs>
              <w:ind w:firstLine="0"/>
              <w:rPr>
                <w:sz w:val="20"/>
                <w:szCs w:val="20"/>
                <w:lang w:val="en-US"/>
              </w:rPr>
            </w:pPr>
            <w:r w:rsidRPr="00584D40">
              <w:rPr>
                <w:sz w:val="20"/>
                <w:szCs w:val="20"/>
                <w:lang w:val="en-US"/>
              </w:rPr>
              <w:t xml:space="preserve">                                                   </w:t>
            </w:r>
            <w:r w:rsidR="00460653" w:rsidRPr="00584D40">
              <w:rPr>
                <w:sz w:val="20"/>
                <w:szCs w:val="20"/>
                <w:lang w:val="en-US"/>
              </w:rPr>
              <w:t xml:space="preserve"> (numele, prenumele şi</w:t>
            </w:r>
            <w:r w:rsidR="00DF4DCF" w:rsidRPr="00584D40">
              <w:rPr>
                <w:sz w:val="20"/>
                <w:szCs w:val="20"/>
                <w:lang w:val="en-US"/>
              </w:rPr>
              <w:t xml:space="preserve"> </w:t>
            </w:r>
            <w:r w:rsidR="00460653" w:rsidRPr="00584D40">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84D40" w:rsidRDefault="00460653" w:rsidP="00385C85">
            <w:pPr>
              <w:pStyle w:val="af2"/>
              <w:tabs>
                <w:tab w:val="left" w:pos="567"/>
              </w:tabs>
              <w:ind w:firstLine="0"/>
              <w:rPr>
                <w:sz w:val="20"/>
                <w:szCs w:val="20"/>
                <w:lang w:val="en-US"/>
              </w:rPr>
            </w:pPr>
            <w:r w:rsidRPr="00584D40">
              <w:rPr>
                <w:lang w:val="en-US"/>
              </w:rPr>
              <w:t>telefon: ______________, fax: _____________,</w:t>
            </w:r>
            <w:r w:rsidR="00DF4DCF" w:rsidRPr="00584D40">
              <w:rPr>
                <w:lang w:val="en-US"/>
              </w:rPr>
              <w:t xml:space="preserve"> </w:t>
            </w:r>
            <w:r w:rsidR="009157BF" w:rsidRPr="00584D40">
              <w:rPr>
                <w:lang w:val="en-US"/>
              </w:rPr>
              <w:t>IDNO</w:t>
            </w:r>
            <w:r w:rsidRPr="00584D40">
              <w:rPr>
                <w:lang w:val="en-US"/>
              </w:rPr>
              <w:t xml:space="preserve">________________ autorizat pentru activitatea în construcţii: autorizaţia nr. _______ </w:t>
            </w:r>
            <w:r w:rsidR="0016369C" w:rsidRPr="00584D40">
              <w:rPr>
                <w:lang w:val="en-US"/>
              </w:rPr>
              <w:t>din „</w:t>
            </w:r>
            <w:r w:rsidRPr="00584D40">
              <w:rPr>
                <w:lang w:val="en-US"/>
              </w:rPr>
              <w:t>__”______________20__, eliberată de __________________,pe un termen de ____</w:t>
            </w:r>
            <w:r w:rsidR="0016369C" w:rsidRPr="00584D40">
              <w:rPr>
                <w:lang w:val="en-US"/>
              </w:rPr>
              <w:t xml:space="preserve"> ani, pentru genurile de </w:t>
            </w:r>
            <w:r w:rsidRPr="00584D40">
              <w:rPr>
                <w:lang w:val="en-US"/>
              </w:rPr>
              <w:t>activitate___________________________________,</w:t>
            </w:r>
            <w:r w:rsidR="00CD0EA7" w:rsidRPr="00584D40">
              <w:rPr>
                <w:lang w:val="en-US"/>
              </w:rPr>
              <w:t xml:space="preserve"> reprezentat prin </w:t>
            </w:r>
            <w:r w:rsidRPr="00584D40">
              <w:rPr>
                <w:lang w:val="en-US"/>
              </w:rPr>
              <w:t>__________________</w:t>
            </w:r>
            <w:r w:rsidR="00CD0EA7" w:rsidRPr="00584D40">
              <w:rPr>
                <w:lang w:val="en-US"/>
              </w:rPr>
              <w:t>__________________</w:t>
            </w:r>
            <w:r w:rsidRPr="00584D40">
              <w:rPr>
                <w:lang w:val="en-US"/>
              </w:rPr>
              <w:t>_, în calitate</w:t>
            </w:r>
            <w:r w:rsidR="00CD0EA7" w:rsidRPr="00584D40">
              <w:rPr>
                <w:lang w:val="en-US"/>
              </w:rPr>
              <w:t xml:space="preserve"> de Antreprenor, pe de altă parte.</w:t>
            </w:r>
          </w:p>
          <w:p w14:paraId="43F2E82E" w14:textId="77777777" w:rsidR="001A5517" w:rsidRPr="00584D40" w:rsidRDefault="00460653" w:rsidP="00385C85">
            <w:pPr>
              <w:pStyle w:val="af2"/>
              <w:tabs>
                <w:tab w:val="left" w:pos="567"/>
              </w:tabs>
              <w:ind w:firstLine="0"/>
              <w:rPr>
                <w:sz w:val="20"/>
                <w:szCs w:val="20"/>
                <w:lang w:val="en-US"/>
              </w:rPr>
            </w:pPr>
            <w:r w:rsidRPr="00584D40">
              <w:rPr>
                <w:sz w:val="20"/>
                <w:szCs w:val="20"/>
                <w:lang w:val="en-US"/>
              </w:rPr>
              <w:t xml:space="preserve"> (numele şi</w:t>
            </w:r>
            <w:r w:rsidR="005D4B79" w:rsidRPr="00584D40">
              <w:rPr>
                <w:sz w:val="20"/>
                <w:szCs w:val="20"/>
                <w:lang w:val="en-US"/>
              </w:rPr>
              <w:t xml:space="preserve"> </w:t>
            </w:r>
            <w:r w:rsidRPr="00584D40">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1A4D4DF5"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491092" w:rsidRPr="00491092">
              <w:rPr>
                <w:b/>
              </w:rPr>
              <w:t>Lucrări de reparaţii a acoperişului de tip sarpanta, termoizolarea fasadelor şi schimbarea tîmplăriei la gimnaziul M. Snegur s. Trifăneşti r-nul Floreşti</w:t>
            </w:r>
            <w:r w:rsidR="00491092"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807638D" w:rsidR="00460653" w:rsidRPr="00584D40" w:rsidRDefault="00A156C0" w:rsidP="00196AB4">
            <w:pPr>
              <w:pStyle w:val="af2"/>
              <w:tabs>
                <w:tab w:val="left" w:pos="567"/>
              </w:tabs>
              <w:spacing w:line="276" w:lineRule="auto"/>
              <w:ind w:firstLine="0"/>
              <w:rPr>
                <w:lang w:val="en-US"/>
              </w:rPr>
            </w:pPr>
            <w:r w:rsidRPr="00584D40">
              <w:rPr>
                <w:lang w:val="en-US"/>
              </w:rPr>
              <w:t xml:space="preserve">2.1. </w:t>
            </w:r>
            <w:r w:rsidR="00460653" w:rsidRPr="00584D40">
              <w:rPr>
                <w:lang w:val="en-US"/>
              </w:rPr>
              <w:t xml:space="preserve">Durata de execuţie a lucrărilor contractate este de </w:t>
            </w:r>
            <w:r w:rsidR="00491092" w:rsidRPr="00584D40">
              <w:rPr>
                <w:lang w:val="en-US"/>
              </w:rPr>
              <w:t>12</w:t>
            </w:r>
            <w:r w:rsidR="009F0FE8" w:rsidRPr="00584D40">
              <w:rPr>
                <w:lang w:val="en-US"/>
              </w:rPr>
              <w:t xml:space="preserve"> luni</w:t>
            </w:r>
            <w:r w:rsidR="005D4B79" w:rsidRPr="00584D40">
              <w:rPr>
                <w:lang w:val="en-US"/>
              </w:rPr>
              <w:t xml:space="preserve"> </w:t>
            </w:r>
            <w:r w:rsidR="00460653" w:rsidRPr="00584D40">
              <w:rPr>
                <w:lang w:val="en-US"/>
              </w:rPr>
              <w:t>după primirea ordinului de începere a execuţiei</w:t>
            </w:r>
            <w:r w:rsidR="005D4B79" w:rsidRPr="00584D40">
              <w:rPr>
                <w:lang w:val="en-US"/>
              </w:rPr>
              <w:t xml:space="preserve"> </w:t>
            </w:r>
            <w:r w:rsidR="00460653" w:rsidRPr="00584D40">
              <w:rPr>
                <w:lang w:val="en-US"/>
              </w:rPr>
              <w:t>şi asigurării lucrului ritmic de către beneficiar</w:t>
            </w:r>
            <w:r w:rsidR="005D4B79" w:rsidRPr="00584D40">
              <w:rPr>
                <w:lang w:val="en-US"/>
              </w:rPr>
              <w:t>-</w:t>
            </w:r>
            <w:r w:rsidR="00460653" w:rsidRPr="00584D40">
              <w:rPr>
                <w:lang w:val="en-US"/>
              </w:rPr>
              <w:t>ordonatorul de credite.</w:t>
            </w:r>
          </w:p>
          <w:p w14:paraId="0D18755A" w14:textId="77777777" w:rsidR="00460653" w:rsidRPr="00584D40" w:rsidRDefault="00A156C0" w:rsidP="00196AB4">
            <w:pPr>
              <w:pStyle w:val="af2"/>
              <w:tabs>
                <w:tab w:val="left" w:pos="567"/>
              </w:tabs>
              <w:spacing w:line="276" w:lineRule="auto"/>
              <w:ind w:firstLine="0"/>
              <w:rPr>
                <w:lang w:val="en-US"/>
              </w:rPr>
            </w:pPr>
            <w:r w:rsidRPr="00584D40">
              <w:rPr>
                <w:lang w:val="en-US"/>
              </w:rPr>
              <w:lastRenderedPageBreak/>
              <w:t xml:space="preserve">2.2. </w:t>
            </w:r>
            <w:r w:rsidR="00460653" w:rsidRPr="00584D40">
              <w:rPr>
                <w:lang w:val="en-US"/>
              </w:rPr>
              <w:t xml:space="preserve">Graficul de execuţie a lucrărilor se va efectua conform specificaţiei din anexa </w:t>
            </w:r>
            <w:r w:rsidR="009157BF" w:rsidRPr="00584D40">
              <w:rPr>
                <w:lang w:val="en-US"/>
              </w:rPr>
              <w:t xml:space="preserve">la </w:t>
            </w:r>
            <w:r w:rsidR="00460653" w:rsidRPr="00584D40">
              <w:rPr>
                <w:lang w:val="en-US"/>
              </w:rPr>
              <w:t xml:space="preserve">prezentul contract. </w:t>
            </w:r>
          </w:p>
          <w:p w14:paraId="7E5AA4F4" w14:textId="77777777" w:rsidR="00460653" w:rsidRPr="00584D40" w:rsidRDefault="00A156C0" w:rsidP="00196AB4">
            <w:pPr>
              <w:pStyle w:val="af2"/>
              <w:tabs>
                <w:tab w:val="left" w:pos="567"/>
              </w:tabs>
              <w:spacing w:line="276" w:lineRule="auto"/>
              <w:ind w:firstLine="0"/>
              <w:rPr>
                <w:lang w:val="en-US"/>
              </w:rPr>
            </w:pPr>
            <w:r w:rsidRPr="00584D40">
              <w:rPr>
                <w:lang w:val="en-US"/>
              </w:rPr>
              <w:t xml:space="preserve">2.3. </w:t>
            </w:r>
            <w:r w:rsidR="00460653" w:rsidRPr="00584D40">
              <w:rPr>
                <w:lang w:val="en-US"/>
              </w:rPr>
              <w:t xml:space="preserve">Perioada de execuţie poate fi prelungită </w:t>
            </w:r>
            <w:r w:rsidR="00EB65F6" w:rsidRPr="00584D40">
              <w:rPr>
                <w:lang w:val="en-US"/>
              </w:rPr>
              <w:t xml:space="preserve">sau suspendată </w:t>
            </w:r>
            <w:r w:rsidR="00460653" w:rsidRPr="00584D40">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84D40" w:rsidRDefault="00A156C0" w:rsidP="00196AB4">
            <w:pPr>
              <w:pStyle w:val="af2"/>
              <w:tabs>
                <w:tab w:val="left" w:pos="567"/>
              </w:tabs>
              <w:spacing w:line="276" w:lineRule="auto"/>
              <w:ind w:firstLine="0"/>
              <w:rPr>
                <w:lang w:val="en-US"/>
              </w:rPr>
            </w:pPr>
            <w:r w:rsidRPr="00584D40">
              <w:rPr>
                <w:lang w:val="en-US"/>
              </w:rPr>
              <w:t xml:space="preserve">2.4. </w:t>
            </w:r>
            <w:r w:rsidR="00460653" w:rsidRPr="00584D4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84D40" w:rsidRDefault="00A156C0" w:rsidP="00196AB4">
            <w:pPr>
              <w:pStyle w:val="af2"/>
              <w:tabs>
                <w:tab w:val="left" w:pos="567"/>
              </w:tabs>
              <w:spacing w:line="276" w:lineRule="auto"/>
              <w:ind w:firstLine="0"/>
              <w:rPr>
                <w:lang w:val="en-US"/>
              </w:rPr>
            </w:pPr>
            <w:r w:rsidRPr="00584D40">
              <w:rPr>
                <w:lang w:val="en-US"/>
              </w:rPr>
              <w:t xml:space="preserve">2.5. </w:t>
            </w:r>
            <w:r w:rsidR="00460653" w:rsidRPr="00584D40">
              <w:rPr>
                <w:lang w:val="en-US"/>
              </w:rPr>
              <w:t xml:space="preserve">La terminarea lucrărilor, Antreprenorul </w:t>
            </w:r>
            <w:r w:rsidR="00183D79" w:rsidRPr="00584D40">
              <w:rPr>
                <w:lang w:val="en-US"/>
              </w:rPr>
              <w:t>va notifica Beneficiarul că su</w:t>
            </w:r>
            <w:r w:rsidR="00460653" w:rsidRPr="00584D40">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416EFB8A"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584D40">
              <w:rPr>
                <w:b/>
                <w:noProof w:val="0"/>
                <w:lang w:eastAsia="ru-RU"/>
              </w:rPr>
              <w:t xml:space="preserve"> 5 ani</w:t>
            </w:r>
            <w:r w:rsidRPr="00FF430B">
              <w:rPr>
                <w:b/>
                <w:noProof w:val="0"/>
                <w:lang w:eastAsia="ru-RU"/>
              </w:rPr>
              <w:t>.</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84D40" w:rsidRDefault="00E503F9" w:rsidP="00196AB4">
            <w:pPr>
              <w:pStyle w:val="af2"/>
              <w:tabs>
                <w:tab w:val="left" w:pos="321"/>
              </w:tabs>
              <w:spacing w:line="276" w:lineRule="auto"/>
              <w:ind w:firstLine="0"/>
              <w:rPr>
                <w:lang w:val="en-US"/>
              </w:rPr>
            </w:pPr>
            <w:r w:rsidRPr="00584D40">
              <w:rPr>
                <w:lang w:val="en-US"/>
              </w:rPr>
              <w:t>3.2</w:t>
            </w:r>
            <w:r w:rsidR="00A156C0" w:rsidRPr="00584D40">
              <w:rPr>
                <w:lang w:val="en-US"/>
              </w:rPr>
              <w:t>.</w:t>
            </w:r>
            <w:r w:rsidR="00460653" w:rsidRPr="00584D40">
              <w:rPr>
                <w:lang w:val="en-US"/>
              </w:rPr>
              <w:t xml:space="preserve">Achitările vor fi efectuate prin transfer în baza facturilor fiscale, după primirea proceselor </w:t>
            </w:r>
            <w:r w:rsidR="00A156C0" w:rsidRPr="00584D40">
              <w:rPr>
                <w:lang w:val="en-US"/>
              </w:rPr>
              <w:t>–</w:t>
            </w:r>
            <w:r w:rsidR="00460653" w:rsidRPr="00584D40">
              <w:rPr>
                <w:lang w:val="en-US"/>
              </w:rPr>
              <w:t xml:space="preserve"> verbale de recepţie a lucrărilor executate, semnate şi</w:t>
            </w:r>
            <w:r w:rsidR="00995AF6" w:rsidRPr="00584D40">
              <w:rPr>
                <w:lang w:val="en-US"/>
              </w:rPr>
              <w:t xml:space="preserve"> acceptate de către Beneficiar.</w:t>
            </w:r>
          </w:p>
          <w:p w14:paraId="4312716F" w14:textId="77777777" w:rsidR="00A946E0" w:rsidRPr="00584D40" w:rsidRDefault="00A156C0" w:rsidP="00196AB4">
            <w:pPr>
              <w:pStyle w:val="af2"/>
              <w:tabs>
                <w:tab w:val="left" w:pos="37"/>
              </w:tabs>
              <w:spacing w:line="276" w:lineRule="auto"/>
              <w:ind w:firstLine="0"/>
              <w:rPr>
                <w:lang w:val="en-US"/>
              </w:rPr>
            </w:pPr>
            <w:r w:rsidRPr="00584D40">
              <w:rPr>
                <w:lang w:val="en-US"/>
              </w:rPr>
              <w:t xml:space="preserve">3.3. </w:t>
            </w:r>
            <w:r w:rsidR="00460653" w:rsidRPr="00584D40">
              <w:rPr>
                <w:lang w:val="en-US"/>
              </w:rPr>
              <w:t>Beneficiarul va verifica procesele</w:t>
            </w:r>
            <w:r w:rsidR="009E719D" w:rsidRPr="00584D40">
              <w:rPr>
                <w:lang w:val="en-US"/>
              </w:rPr>
              <w:t>-</w:t>
            </w:r>
            <w:r w:rsidR="00460653" w:rsidRPr="00584D40">
              <w:rPr>
                <w:lang w:val="en-US"/>
              </w:rPr>
              <w:t xml:space="preserve">verbale de recepție a lucrărilor executate în termen de </w:t>
            </w:r>
            <w:r w:rsidR="00684D44" w:rsidRPr="00584D40">
              <w:rPr>
                <w:lang w:val="en-US"/>
              </w:rPr>
              <w:t>…..</w:t>
            </w:r>
            <w:r w:rsidR="00460653" w:rsidRPr="00584D40">
              <w:rPr>
                <w:lang w:val="en-US"/>
              </w:rPr>
              <w:t xml:space="preserve"> zile calendaristice de la primirea acestora de la Antreprenor.</w:t>
            </w:r>
          </w:p>
          <w:p w14:paraId="3596857E" w14:textId="77777777" w:rsidR="00A946E0" w:rsidRPr="00584D40" w:rsidRDefault="00316769" w:rsidP="00196AB4">
            <w:pPr>
              <w:pStyle w:val="af2"/>
              <w:tabs>
                <w:tab w:val="left" w:pos="37"/>
              </w:tabs>
              <w:spacing w:line="276" w:lineRule="auto"/>
              <w:ind w:firstLine="0"/>
              <w:rPr>
                <w:lang w:val="en-US"/>
              </w:rPr>
            </w:pPr>
            <w:r w:rsidRPr="00584D40">
              <w:rPr>
                <w:lang w:val="en-US"/>
              </w:rPr>
              <w:t>3.4</w:t>
            </w:r>
            <w:r w:rsidR="00A156C0" w:rsidRPr="00584D40">
              <w:rPr>
                <w:lang w:val="en-US"/>
              </w:rPr>
              <w:t xml:space="preserve">. </w:t>
            </w:r>
            <w:r w:rsidR="00460653" w:rsidRPr="00584D4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84D40">
              <w:rPr>
                <w:lang w:val="en-US"/>
              </w:rPr>
              <w:t>u su</w:t>
            </w:r>
            <w:r w:rsidR="00460653" w:rsidRPr="00584D40">
              <w:rPr>
                <w:lang w:val="en-US"/>
              </w:rPr>
              <w:t xml:space="preserve">nt în litigiu va fi plătită imediat. </w:t>
            </w:r>
          </w:p>
          <w:p w14:paraId="6A8C0844" w14:textId="77777777" w:rsidR="00E503F9" w:rsidRPr="00584D40" w:rsidRDefault="00316769" w:rsidP="00196AB4">
            <w:pPr>
              <w:pStyle w:val="af2"/>
              <w:tabs>
                <w:tab w:val="left" w:pos="37"/>
              </w:tabs>
              <w:spacing w:line="276" w:lineRule="auto"/>
              <w:ind w:firstLine="0"/>
              <w:rPr>
                <w:lang w:val="en-US"/>
              </w:rPr>
            </w:pPr>
            <w:r w:rsidRPr="00584D40">
              <w:rPr>
                <w:lang w:val="en-US"/>
              </w:rPr>
              <w:t>3.5</w:t>
            </w:r>
            <w:r w:rsidR="00A156C0" w:rsidRPr="00584D40">
              <w:rPr>
                <w:lang w:val="en-US"/>
              </w:rPr>
              <w:t>.</w:t>
            </w:r>
            <w:r w:rsidR="00460653" w:rsidRPr="00584D40">
              <w:rPr>
                <w:lang w:val="en-US"/>
              </w:rPr>
              <w:t xml:space="preserve">Lucrările nu </w:t>
            </w:r>
            <w:r w:rsidR="00183D79" w:rsidRPr="00584D40">
              <w:rPr>
                <w:lang w:val="en-US"/>
              </w:rPr>
              <w:t>vor fi considerate finalizate pâ</w:t>
            </w:r>
            <w:r w:rsidR="00460653" w:rsidRPr="00584D40">
              <w:rPr>
                <w:lang w:val="en-US"/>
              </w:rPr>
              <w:t>nă</w:t>
            </w:r>
            <w:r w:rsidR="00183D79" w:rsidRPr="00584D40">
              <w:rPr>
                <w:lang w:val="en-US"/>
              </w:rPr>
              <w:t xml:space="preserve"> câ</w:t>
            </w:r>
            <w:r w:rsidR="00460653" w:rsidRPr="00584D40">
              <w:rPr>
                <w:lang w:val="en-US"/>
              </w:rPr>
              <w:t xml:space="preserve">nd procesul-verbal de recepţie la terminarea lucrărilor  nu va fi semnat de comisia de recepţie, care confirmă că lucrările au fost executate </w:t>
            </w:r>
            <w:r w:rsidR="00A946E0" w:rsidRPr="00584D40">
              <w:rPr>
                <w:lang w:val="en-US"/>
              </w:rPr>
              <w:t>conform contractului.</w:t>
            </w:r>
          </w:p>
          <w:p w14:paraId="1925FC36" w14:textId="77777777" w:rsidR="00267805" w:rsidRPr="00584D40" w:rsidRDefault="00316769" w:rsidP="00A101F6">
            <w:pPr>
              <w:pStyle w:val="af2"/>
              <w:tabs>
                <w:tab w:val="left" w:pos="37"/>
              </w:tabs>
              <w:spacing w:line="276" w:lineRule="auto"/>
              <w:ind w:firstLine="0"/>
              <w:rPr>
                <w:lang w:val="en-US"/>
              </w:rPr>
            </w:pPr>
            <w:r w:rsidRPr="00584D40">
              <w:rPr>
                <w:lang w:val="en-US"/>
              </w:rPr>
              <w:t>3.6</w:t>
            </w:r>
            <w:r w:rsidR="00A227F2" w:rsidRPr="00584D40">
              <w:rPr>
                <w:lang w:val="en-US"/>
              </w:rPr>
              <w:t xml:space="preserve">.Garanţia de bună execuţie se va restitui Antreprenorului în baza notificării Beneficiarului către </w:t>
            </w:r>
            <w:r w:rsidR="00A227F2" w:rsidRPr="00584D40">
              <w:rPr>
                <w:lang w:val="en-US"/>
              </w:rPr>
              <w:lastRenderedPageBreak/>
              <w:t>agentul bancar. Notificarea se va face după semnarea procesului-verbal de recepţie la terminarea lucrărilor în cel mult 15 zile.</w:t>
            </w:r>
            <w:r w:rsidR="005D4B79" w:rsidRPr="00584D40">
              <w:rPr>
                <w:lang w:val="en-US"/>
              </w:rPr>
              <w:t xml:space="preserve"> </w:t>
            </w:r>
            <w:r w:rsidR="00EB65F6" w:rsidRPr="00584D40">
              <w:rPr>
                <w:lang w:val="en-US"/>
              </w:rPr>
              <w:t>În cazul recepţiei cu obiecţii,</w:t>
            </w:r>
            <w:r w:rsidR="005D4B79" w:rsidRPr="00584D40">
              <w:rPr>
                <w:lang w:val="en-US"/>
              </w:rPr>
              <w:t xml:space="preserve"> </w:t>
            </w:r>
            <w:r w:rsidR="00EB65F6" w:rsidRPr="00584D40">
              <w:rPr>
                <w:lang w:val="en-US"/>
              </w:rPr>
              <w:t>garanţia se va restitui în cel mult 15 zile după înlăturarea acestora.</w:t>
            </w:r>
          </w:p>
          <w:p w14:paraId="61495F7C" w14:textId="77777777" w:rsidR="00A156C0" w:rsidRPr="00584D40"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84D40" w:rsidRDefault="00A101F6" w:rsidP="00371806">
            <w:pPr>
              <w:pStyle w:val="af2"/>
              <w:tabs>
                <w:tab w:val="left" w:pos="567"/>
              </w:tabs>
              <w:spacing w:line="276" w:lineRule="auto"/>
              <w:ind w:firstLine="0"/>
              <w:rPr>
                <w:lang w:val="en-US"/>
              </w:rPr>
            </w:pPr>
            <w:r w:rsidRPr="00584D40">
              <w:rPr>
                <w:lang w:val="en-US"/>
              </w:rPr>
              <w:t xml:space="preserve">4.3. </w:t>
            </w:r>
            <w:r w:rsidR="00D7570D" w:rsidRPr="00584D4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84D40" w:rsidRDefault="00A156C0" w:rsidP="00196AB4">
            <w:pPr>
              <w:pStyle w:val="af2"/>
              <w:tabs>
                <w:tab w:val="left" w:pos="567"/>
              </w:tabs>
              <w:spacing w:line="276" w:lineRule="auto"/>
              <w:ind w:firstLine="0"/>
              <w:rPr>
                <w:lang w:val="en-US"/>
              </w:rPr>
            </w:pPr>
            <w:r w:rsidRPr="00584D40">
              <w:rPr>
                <w:lang w:val="en-US"/>
              </w:rPr>
              <w:t xml:space="preserve">4.4. </w:t>
            </w:r>
            <w:r w:rsidR="00460653" w:rsidRPr="00584D40">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84D40" w:rsidRDefault="00A101F6" w:rsidP="00196AB4">
            <w:pPr>
              <w:pStyle w:val="af2"/>
              <w:tabs>
                <w:tab w:val="left" w:pos="567"/>
              </w:tabs>
              <w:spacing w:line="276" w:lineRule="auto"/>
              <w:ind w:firstLine="0"/>
              <w:rPr>
                <w:lang w:val="en-US"/>
              </w:rPr>
            </w:pPr>
            <w:r w:rsidRPr="00584D40">
              <w:rPr>
                <w:lang w:val="en-US"/>
              </w:rPr>
              <w:t xml:space="preserve">4.5. </w:t>
            </w:r>
            <w:r w:rsidR="00460653" w:rsidRPr="00584D40">
              <w:rPr>
                <w:lang w:val="en-US"/>
              </w:rPr>
              <w:t>Desenele, calculele, verificările calculelor, caietele de măsurări (ataşamentele) şi alte documente, pe care Beneficiarul sau Antreprenorul trebuie să le întocmească şi</w:t>
            </w:r>
            <w:r w:rsidR="005D4B79" w:rsidRPr="00584D40">
              <w:rPr>
                <w:lang w:val="en-US"/>
              </w:rPr>
              <w:t xml:space="preserve"> </w:t>
            </w:r>
            <w:r w:rsidR="00460653" w:rsidRPr="00584D40">
              <w:rPr>
                <w:lang w:val="en-US"/>
              </w:rPr>
              <w:t>s</w:t>
            </w:r>
            <w:r w:rsidR="00183D79" w:rsidRPr="00584D40">
              <w:rPr>
                <w:lang w:val="en-US"/>
              </w:rPr>
              <w:t>u</w:t>
            </w:r>
            <w:r w:rsidR="00460653" w:rsidRPr="00584D40">
              <w:rPr>
                <w:lang w:val="en-US"/>
              </w:rPr>
              <w:t xml:space="preserve">nt cerute de subantreprenorul proiectant, vor fi puse la dispoziţia acestuia de către Antreprenor. </w:t>
            </w:r>
          </w:p>
          <w:p w14:paraId="56A353E0" w14:textId="77777777" w:rsidR="00460653" w:rsidRPr="00584D40" w:rsidRDefault="00A156C0" w:rsidP="00196AB4">
            <w:pPr>
              <w:pStyle w:val="af2"/>
              <w:tabs>
                <w:tab w:val="left" w:pos="567"/>
              </w:tabs>
              <w:spacing w:line="276" w:lineRule="auto"/>
              <w:ind w:firstLine="0"/>
              <w:rPr>
                <w:lang w:val="en-US"/>
              </w:rPr>
            </w:pPr>
            <w:r w:rsidRPr="00584D40">
              <w:rPr>
                <w:lang w:val="en-US"/>
              </w:rPr>
              <w:t xml:space="preserve">4.6. </w:t>
            </w:r>
            <w:r w:rsidR="00460653" w:rsidRPr="00584D40">
              <w:rPr>
                <w:lang w:val="en-US"/>
              </w:rPr>
              <w:t>Oferta adjudecată face parte integrantă din contract. Ea trebuie să fie corectă şi completă. Preţurile stabilite vor acoperi toate obligaţiunile din contract şi toate operaţiunile pentru terminarea şi</w:t>
            </w:r>
            <w:r w:rsidR="005D4B79" w:rsidRPr="00584D40">
              <w:rPr>
                <w:lang w:val="en-US"/>
              </w:rPr>
              <w:t xml:space="preserve"> </w:t>
            </w:r>
            <w:r w:rsidR="00460653" w:rsidRPr="00584D40">
              <w:rPr>
                <w:lang w:val="en-US"/>
              </w:rPr>
              <w:t xml:space="preserve">întreţinerea corespunzătoare a lucrărilor. </w:t>
            </w:r>
          </w:p>
          <w:p w14:paraId="52D590A4" w14:textId="77777777" w:rsidR="00460653" w:rsidRPr="00584D40" w:rsidRDefault="00A156C0" w:rsidP="00196AB4">
            <w:pPr>
              <w:pStyle w:val="af2"/>
              <w:tabs>
                <w:tab w:val="left" w:pos="567"/>
              </w:tabs>
              <w:spacing w:line="276" w:lineRule="auto"/>
              <w:ind w:firstLine="0"/>
              <w:rPr>
                <w:lang w:val="en-US"/>
              </w:rPr>
            </w:pPr>
            <w:r w:rsidRPr="00584D40">
              <w:rPr>
                <w:lang w:val="en-US"/>
              </w:rPr>
              <w:t xml:space="preserve">4.7. </w:t>
            </w:r>
            <w:r w:rsidR="00460653" w:rsidRPr="00584D40">
              <w:rPr>
                <w:lang w:val="en-US"/>
              </w:rPr>
              <w:t>Dacă Beneficiarul nu emite în timp util dispoziţii suplimentare care să conţină</w:t>
            </w:r>
            <w:r w:rsidR="005D4B79" w:rsidRPr="00584D40">
              <w:rPr>
                <w:lang w:val="en-US"/>
              </w:rPr>
              <w:t xml:space="preserve"> </w:t>
            </w:r>
            <w:r w:rsidR="00460653" w:rsidRPr="00584D40">
              <w:rPr>
                <w:lang w:val="en-US"/>
              </w:rPr>
              <w:t>instrucţiuni sau aprobări, ordine, directive, sau detalii, Antreprenorul va notifica Beneficiarul prin scrisori, de c</w:t>
            </w:r>
            <w:r w:rsidR="00183D79" w:rsidRPr="00584D40">
              <w:rPr>
                <w:lang w:val="en-US"/>
              </w:rPr>
              <w:t>â</w:t>
            </w:r>
            <w:r w:rsidR="00460653" w:rsidRPr="00584D40">
              <w:rPr>
                <w:lang w:val="en-US"/>
              </w:rPr>
              <w:t>te ori este posibil, că acestea pot să provoace înt</w:t>
            </w:r>
            <w:r w:rsidR="00183D79" w:rsidRPr="00584D40">
              <w:rPr>
                <w:lang w:val="en-US"/>
              </w:rPr>
              <w:t>â</w:t>
            </w:r>
            <w:r w:rsidR="00460653" w:rsidRPr="00584D4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84D40" w:rsidRDefault="00A156C0" w:rsidP="00196AB4">
            <w:pPr>
              <w:pStyle w:val="af2"/>
              <w:tabs>
                <w:tab w:val="left" w:pos="567"/>
              </w:tabs>
              <w:spacing w:line="276" w:lineRule="auto"/>
              <w:ind w:firstLine="0"/>
              <w:rPr>
                <w:lang w:val="en-US"/>
              </w:rPr>
            </w:pPr>
            <w:r w:rsidRPr="00584D40">
              <w:rPr>
                <w:lang w:val="en-US"/>
              </w:rPr>
              <w:t xml:space="preserve">4.8. </w:t>
            </w:r>
            <w:r w:rsidR="00460653" w:rsidRPr="00584D4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84D40" w:rsidRDefault="00A156C0" w:rsidP="00196AB4">
            <w:pPr>
              <w:pStyle w:val="af2"/>
              <w:tabs>
                <w:tab w:val="left" w:pos="567"/>
              </w:tabs>
              <w:spacing w:line="276" w:lineRule="auto"/>
              <w:ind w:firstLine="0"/>
              <w:rPr>
                <w:lang w:val="en-US"/>
              </w:rPr>
            </w:pPr>
            <w:r w:rsidRPr="00584D40">
              <w:rPr>
                <w:lang w:val="en-US"/>
              </w:rPr>
              <w:t xml:space="preserve">4.9. </w:t>
            </w:r>
            <w:r w:rsidR="00460653" w:rsidRPr="00584D40">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84D40">
              <w:rPr>
                <w:lang w:val="en-US"/>
              </w:rPr>
              <w:t xml:space="preserve"> </w:t>
            </w:r>
            <w:r w:rsidR="00460653" w:rsidRPr="00584D40">
              <w:rPr>
                <w:lang w:val="en-US"/>
              </w:rPr>
              <w:t xml:space="preserve">şi pentru procedeele de execuţie utilizate. </w:t>
            </w:r>
          </w:p>
          <w:p w14:paraId="59D9F446" w14:textId="2DAC81F5" w:rsidR="00584D40" w:rsidRPr="00584D40" w:rsidRDefault="00A156C0" w:rsidP="00584D40">
            <w:pPr>
              <w:tabs>
                <w:tab w:val="left" w:pos="1134"/>
              </w:tabs>
              <w:contextualSpacing/>
              <w:rPr>
                <w:color w:val="000000" w:themeColor="text1"/>
                <w:highlight w:val="yellow"/>
              </w:rPr>
            </w:pPr>
            <w:r w:rsidRPr="00584D40">
              <w:rPr>
                <w:lang w:val="en-US"/>
              </w:rPr>
              <w:t xml:space="preserve">4.10. </w:t>
            </w:r>
            <w:r w:rsidR="00460653" w:rsidRPr="00584D40">
              <w:rPr>
                <w:highlight w:val="yellow"/>
                <w:lang w:val="en-US"/>
              </w:rPr>
              <w:t xml:space="preserve">Antreprenorul, prin </w:t>
            </w:r>
            <w:r w:rsidR="002F6A1E" w:rsidRPr="00584D40">
              <w:rPr>
                <w:highlight w:val="yellow"/>
                <w:lang w:val="en-US"/>
              </w:rPr>
              <w:t xml:space="preserve">atribuirea </w:t>
            </w:r>
            <w:r w:rsidR="00460653" w:rsidRPr="00584D40">
              <w:rPr>
                <w:highlight w:val="yellow"/>
                <w:lang w:val="en-US"/>
              </w:rPr>
              <w:t>ofertei în favoarea sa, se angajează să</w:t>
            </w:r>
            <w:r w:rsidR="00BC46B3" w:rsidRPr="00584D40">
              <w:rPr>
                <w:highlight w:val="yellow"/>
                <w:lang w:val="en-US"/>
              </w:rPr>
              <w:t xml:space="preserve"> prezinte</w:t>
            </w:r>
            <w:r w:rsidR="005D4B79" w:rsidRPr="00584D40">
              <w:rPr>
                <w:highlight w:val="yellow"/>
                <w:lang w:val="en-US"/>
              </w:rPr>
              <w:t xml:space="preserve"> </w:t>
            </w:r>
            <w:r w:rsidR="00EA64B0" w:rsidRPr="00584D40">
              <w:rPr>
                <w:highlight w:val="yellow"/>
                <w:lang w:val="en-US"/>
              </w:rPr>
              <w:t xml:space="preserve">garanţia de bună execuţie a contractului, în cuantum de </w:t>
            </w:r>
            <w:r w:rsidR="00491092" w:rsidRPr="00584D40">
              <w:rPr>
                <w:highlight w:val="yellow"/>
                <w:lang w:val="en-US"/>
              </w:rPr>
              <w:t>5</w:t>
            </w:r>
            <w:r w:rsidR="00EA64B0" w:rsidRPr="00584D40">
              <w:rPr>
                <w:highlight w:val="yellow"/>
                <w:lang w:val="en-US"/>
              </w:rPr>
              <w:t>% din valoarea contractului atribuit.</w:t>
            </w:r>
            <w:r w:rsidR="00584D40" w:rsidRPr="00584D40">
              <w:rPr>
                <w:b/>
                <w:noProof w:val="0"/>
                <w:highlight w:val="yellow"/>
                <w:lang w:eastAsia="ru-RU"/>
              </w:rPr>
              <w:t xml:space="preserve"> .</w:t>
            </w:r>
            <w:r w:rsidR="00584D40" w:rsidRPr="00584D40">
              <w:rPr>
                <w:noProof w:val="0"/>
                <w:highlight w:val="yellow"/>
                <w:lang w:eastAsia="ru-RU"/>
              </w:rPr>
              <w:t>Forma de garantie</w:t>
            </w:r>
            <w:r w:rsidR="00584D40" w:rsidRPr="00584D40">
              <w:rPr>
                <w:noProof w:val="0"/>
                <w:color w:val="000000" w:themeColor="text1"/>
                <w:highlight w:val="yellow"/>
                <w:lang w:eastAsia="ru-RU"/>
              </w:rPr>
              <w:t xml:space="preserve"> prin transfer la contul AC </w:t>
            </w:r>
            <w:r w:rsidR="00584D40" w:rsidRPr="00584D40">
              <w:rPr>
                <w:color w:val="000000" w:themeColor="text1"/>
                <w:highlight w:val="yellow"/>
              </w:rPr>
              <w:t>conform următorului cont IBAN:MD82TRPCDM518410A01992AA Cod fiscal :</w:t>
            </w:r>
            <w:r w:rsidR="00584D40" w:rsidRPr="00584D40">
              <w:rPr>
                <w:b/>
                <w:bCs/>
                <w:highlight w:val="yellow"/>
              </w:rPr>
              <w:t xml:space="preserve"> </w:t>
            </w:r>
            <w:r w:rsidR="00584D40" w:rsidRPr="00584D40">
              <w:rPr>
                <w:bCs/>
                <w:highlight w:val="yellow"/>
              </w:rPr>
              <w:t>1007601008476</w:t>
            </w:r>
            <w:r w:rsidR="00584D40">
              <w:rPr>
                <w:color w:val="000000" w:themeColor="text1"/>
                <w:highlight w:val="yellow"/>
              </w:rPr>
              <w:t>.</w:t>
            </w:r>
            <w:r w:rsidR="00584D40" w:rsidRPr="00584D40">
              <w:rPr>
                <w:color w:val="000000" w:themeColor="text1"/>
                <w:highlight w:val="yellow"/>
              </w:rPr>
              <w:t xml:space="preserve">Banca: MF-TR Nord, copia extrasului de transfer semnat electronic, </w:t>
            </w:r>
            <w:r w:rsidR="00584D40" w:rsidRPr="00584D40">
              <w:rPr>
                <w:color w:val="000000" w:themeColor="text1"/>
                <w:highlight w:val="yellow"/>
                <w:shd w:val="clear" w:color="auto" w:fill="FFFFFF" w:themeFill="background1"/>
              </w:rPr>
              <w:t xml:space="preserve">Garanția de bună execuţie  va fi restituită </w:t>
            </w:r>
            <w:r w:rsidR="00584D40" w:rsidRPr="00584D40">
              <w:rPr>
                <w:color w:val="000000" w:themeColor="text1"/>
                <w:highlight w:val="yellow"/>
              </w:rPr>
              <w:t>după semnarea procesului verbal de recepţie la terminarea lucrărilor</w:t>
            </w:r>
          </w:p>
          <w:p w14:paraId="20A67A6B" w14:textId="0C7E4957" w:rsidR="00460653" w:rsidRPr="00584D40" w:rsidRDefault="00460653" w:rsidP="00196AB4">
            <w:pPr>
              <w:pStyle w:val="af2"/>
              <w:tabs>
                <w:tab w:val="left" w:pos="567"/>
              </w:tabs>
              <w:spacing w:line="276" w:lineRule="auto"/>
              <w:ind w:firstLine="0"/>
              <w:rPr>
                <w:lang w:val="ro-RO"/>
              </w:rPr>
            </w:pPr>
          </w:p>
          <w:p w14:paraId="2DB323DA" w14:textId="77777777" w:rsidR="00267805" w:rsidRPr="00584D40" w:rsidRDefault="00A156C0" w:rsidP="00684D44">
            <w:pPr>
              <w:pStyle w:val="af2"/>
              <w:tabs>
                <w:tab w:val="left" w:pos="567"/>
              </w:tabs>
              <w:spacing w:line="276" w:lineRule="auto"/>
              <w:ind w:firstLine="0"/>
              <w:rPr>
                <w:lang w:val="en-US"/>
              </w:rPr>
            </w:pPr>
            <w:r w:rsidRPr="00584D40">
              <w:rPr>
                <w:lang w:val="en-US"/>
              </w:rPr>
              <w:t>4.11.</w:t>
            </w:r>
            <w:r w:rsidR="00A109E6" w:rsidRPr="00584D40">
              <w:rPr>
                <w:lang w:val="en-US"/>
              </w:rPr>
              <w:t xml:space="preserve"> Autoritatea contractantă eliberează/restituie</w:t>
            </w:r>
            <w:r w:rsidR="005D4B79" w:rsidRPr="00584D40">
              <w:rPr>
                <w:lang w:val="en-US"/>
              </w:rPr>
              <w:t xml:space="preserve"> </w:t>
            </w:r>
            <w:r w:rsidR="00A109E6" w:rsidRPr="00584D40">
              <w:rPr>
                <w:lang w:val="en-US"/>
              </w:rPr>
              <w:t>g</w:t>
            </w:r>
            <w:r w:rsidR="00460653" w:rsidRPr="00584D40">
              <w:rPr>
                <w:lang w:val="en-US"/>
              </w:rPr>
              <w:t>aranţia de bună execuţie Antreprenorului după semnarea procesului-verbal de recepţie finală</w:t>
            </w:r>
            <w:r w:rsidR="00A109E6" w:rsidRPr="00584D40">
              <w:rPr>
                <w:lang w:val="en-US"/>
              </w:rPr>
              <w:t>/ procesului-verbal la terminarea lucrărilor</w:t>
            </w:r>
            <w:r w:rsidR="00460653" w:rsidRPr="00584D40">
              <w:rPr>
                <w:lang w:val="en-US"/>
              </w:rPr>
              <w:t xml:space="preserve"> în cel mult </w:t>
            </w:r>
            <w:r w:rsidR="00460653" w:rsidRPr="00584D40">
              <w:rPr>
                <w:lang w:val="en-US"/>
              </w:rPr>
              <w:lastRenderedPageBreak/>
              <w:t>15 zile</w:t>
            </w:r>
            <w:r w:rsidR="00E838F8" w:rsidRPr="00584D40">
              <w:rPr>
                <w:lang w:val="en-US"/>
              </w:rPr>
              <w:t>.</w:t>
            </w:r>
            <w:r w:rsidR="005D4B79" w:rsidRPr="00584D40">
              <w:rPr>
                <w:lang w:val="en-US"/>
              </w:rPr>
              <w:t xml:space="preserve"> </w:t>
            </w:r>
            <w:r w:rsidR="00EB65F6" w:rsidRPr="00584D40">
              <w:rPr>
                <w:lang w:val="en-US"/>
              </w:rPr>
              <w:t>În cazul recepţiei cu obiecţii,</w:t>
            </w:r>
            <w:r w:rsidR="005D4B79" w:rsidRPr="00584D40">
              <w:rPr>
                <w:lang w:val="en-US"/>
              </w:rPr>
              <w:t xml:space="preserve"> </w:t>
            </w:r>
            <w:r w:rsidR="00EB65F6" w:rsidRPr="00584D40">
              <w:rPr>
                <w:lang w:val="en-US"/>
              </w:rPr>
              <w:t>garanţia se va restitui în cel mult 15 zile după înlăturarea acestora.</w:t>
            </w:r>
          </w:p>
          <w:p w14:paraId="4C7338E3" w14:textId="77777777" w:rsidR="00460653" w:rsidRPr="00584D40" w:rsidRDefault="00A156C0" w:rsidP="00196AB4">
            <w:pPr>
              <w:pStyle w:val="af2"/>
              <w:tabs>
                <w:tab w:val="left" w:pos="567"/>
              </w:tabs>
              <w:spacing w:line="276" w:lineRule="auto"/>
              <w:ind w:firstLine="0"/>
              <w:rPr>
                <w:lang w:val="en-US"/>
              </w:rPr>
            </w:pPr>
            <w:r w:rsidRPr="00584D40">
              <w:rPr>
                <w:lang w:val="en-US"/>
              </w:rPr>
              <w:t>4.12.</w:t>
            </w:r>
            <w:r w:rsidR="00460653" w:rsidRPr="00584D40">
              <w:rPr>
                <w:lang w:val="en-US"/>
              </w:rPr>
              <w:t>Antreprenorul trebuie să constituie garanţia de bună execuţie după primirea scris</w:t>
            </w:r>
            <w:r w:rsidR="00404C0D" w:rsidRPr="00584D40">
              <w:rPr>
                <w:lang w:val="en-US"/>
              </w:rPr>
              <w:t>orii de acceptare, dar nu mai târ</w:t>
            </w:r>
            <w:r w:rsidR="00460653" w:rsidRPr="00584D40">
              <w:rPr>
                <w:lang w:val="en-US"/>
              </w:rPr>
              <w:t>ziu de dat</w:t>
            </w:r>
            <w:r w:rsidR="00404C0D" w:rsidRPr="00584D40">
              <w:rPr>
                <w:lang w:val="en-US"/>
              </w:rPr>
              <w:t>a încheierii contractului. Atât</w:t>
            </w:r>
            <w:r w:rsidR="00460653" w:rsidRPr="00584D40">
              <w:rPr>
                <w:lang w:val="en-US"/>
              </w:rPr>
              <w:t xml:space="preserve"> timp c</w:t>
            </w:r>
            <w:r w:rsidR="00404C0D" w:rsidRPr="00584D40">
              <w:rPr>
                <w:lang w:val="en-US"/>
              </w:rPr>
              <w:t>â</w:t>
            </w:r>
            <w:r w:rsidR="00460653" w:rsidRPr="00584D40">
              <w:rPr>
                <w:lang w:val="en-US"/>
              </w:rPr>
              <w:t>t el nu şi-a îndeplinit această obligaţiune, Beneficiarul poate să reţină garanţia</w:t>
            </w:r>
            <w:r w:rsidR="005D4B79" w:rsidRPr="00584D40">
              <w:rPr>
                <w:lang w:val="en-US"/>
              </w:rPr>
              <w:t xml:space="preserve"> </w:t>
            </w:r>
            <w:r w:rsidR="00E364D5" w:rsidRPr="00584D40">
              <w:rPr>
                <w:lang w:val="en-US"/>
              </w:rPr>
              <w:t>Antreprenorului</w:t>
            </w:r>
            <w:r w:rsidR="00460653" w:rsidRPr="00584D40">
              <w:rPr>
                <w:lang w:val="en-US"/>
              </w:rPr>
              <w:t xml:space="preserve"> pentru ofertă. </w:t>
            </w:r>
          </w:p>
          <w:p w14:paraId="7B5A3C5F" w14:textId="77777777" w:rsidR="00460653" w:rsidRPr="00584D40" w:rsidRDefault="00A156C0" w:rsidP="00196AB4">
            <w:pPr>
              <w:pStyle w:val="af2"/>
              <w:tabs>
                <w:tab w:val="left" w:pos="567"/>
              </w:tabs>
              <w:spacing w:line="276" w:lineRule="auto"/>
              <w:ind w:firstLine="0"/>
              <w:rPr>
                <w:lang w:val="en-US"/>
              </w:rPr>
            </w:pPr>
            <w:r w:rsidRPr="00584D40">
              <w:rPr>
                <w:lang w:val="en-US"/>
              </w:rPr>
              <w:t>4.1</w:t>
            </w:r>
            <w:r w:rsidR="00893327" w:rsidRPr="00584D40">
              <w:rPr>
                <w:lang w:val="en-US"/>
              </w:rPr>
              <w:t>3</w:t>
            </w:r>
            <w:r w:rsidRPr="00584D40">
              <w:rPr>
                <w:lang w:val="en-US"/>
              </w:rPr>
              <w:t xml:space="preserve">. </w:t>
            </w:r>
            <w:r w:rsidR="00460653" w:rsidRPr="00584D4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84D40" w:rsidRDefault="00A156C0" w:rsidP="00196AB4">
            <w:pPr>
              <w:pStyle w:val="af2"/>
              <w:tabs>
                <w:tab w:val="left" w:pos="567"/>
              </w:tabs>
              <w:spacing w:line="276" w:lineRule="auto"/>
              <w:ind w:firstLine="0"/>
              <w:rPr>
                <w:lang w:val="en-US"/>
              </w:rPr>
            </w:pPr>
            <w:r w:rsidRPr="00584D40">
              <w:rPr>
                <w:lang w:val="en-US"/>
              </w:rPr>
              <w:t>4.1</w:t>
            </w:r>
            <w:r w:rsidR="00893327" w:rsidRPr="00584D40">
              <w:rPr>
                <w:lang w:val="en-US"/>
              </w:rPr>
              <w:t>4</w:t>
            </w:r>
            <w:r w:rsidRPr="00584D40">
              <w:rPr>
                <w:lang w:val="en-US"/>
              </w:rPr>
              <w:t xml:space="preserve">. </w:t>
            </w:r>
            <w:r w:rsidR="00460653" w:rsidRPr="00584D40">
              <w:rPr>
                <w:lang w:val="en-US"/>
              </w:rPr>
              <w:t>La lucrările la care se fac încercări, se consideră calitatea probei îndeplinită at</w:t>
            </w:r>
            <w:r w:rsidR="00E171D4" w:rsidRPr="00584D40">
              <w:rPr>
                <w:lang w:val="en-US"/>
              </w:rPr>
              <w:t>â</w:t>
            </w:r>
            <w:r w:rsidR="00460653" w:rsidRPr="00584D40">
              <w:rPr>
                <w:lang w:val="en-US"/>
              </w:rPr>
              <w:t>ta timp c</w:t>
            </w:r>
            <w:r w:rsidR="00E171D4" w:rsidRPr="00584D40">
              <w:rPr>
                <w:lang w:val="en-US"/>
              </w:rPr>
              <w:t>â</w:t>
            </w:r>
            <w:r w:rsidR="00460653" w:rsidRPr="00584D40">
              <w:rPr>
                <w:lang w:val="en-US"/>
              </w:rPr>
              <w:t xml:space="preserve">t rezultatele se înscriu în limitele admise prin reglementările tehnice. </w:t>
            </w:r>
          </w:p>
          <w:p w14:paraId="383A4756" w14:textId="77777777" w:rsidR="00460653" w:rsidRPr="00584D40" w:rsidRDefault="00A156C0" w:rsidP="00196AB4">
            <w:pPr>
              <w:pStyle w:val="af2"/>
              <w:tabs>
                <w:tab w:val="left" w:pos="567"/>
              </w:tabs>
              <w:spacing w:line="276" w:lineRule="auto"/>
              <w:ind w:firstLine="0"/>
              <w:rPr>
                <w:lang w:val="en-US"/>
              </w:rPr>
            </w:pPr>
            <w:r w:rsidRPr="00584D40">
              <w:rPr>
                <w:lang w:val="en-US"/>
              </w:rPr>
              <w:t>4.</w:t>
            </w:r>
            <w:r w:rsidR="00603AB4" w:rsidRPr="00584D4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84D40" w:rsidRDefault="00A156C0" w:rsidP="00196AB4">
            <w:pPr>
              <w:pStyle w:val="af2"/>
              <w:tabs>
                <w:tab w:val="left" w:pos="567"/>
              </w:tabs>
              <w:spacing w:line="276" w:lineRule="auto"/>
              <w:ind w:firstLine="0"/>
              <w:rPr>
                <w:lang w:val="en-US"/>
              </w:rPr>
            </w:pPr>
            <w:r w:rsidRPr="00584D40">
              <w:rPr>
                <w:lang w:val="en-US"/>
              </w:rPr>
              <w:t>4.1</w:t>
            </w:r>
            <w:r w:rsidR="00040EA0" w:rsidRPr="00584D4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84D40" w:rsidRDefault="00A156C0" w:rsidP="00196AB4">
            <w:pPr>
              <w:pStyle w:val="af2"/>
              <w:tabs>
                <w:tab w:val="left" w:pos="567"/>
              </w:tabs>
              <w:spacing w:line="276" w:lineRule="auto"/>
              <w:ind w:firstLine="0"/>
              <w:rPr>
                <w:lang w:val="en-US"/>
              </w:rPr>
            </w:pPr>
            <w:r w:rsidRPr="00584D40">
              <w:rPr>
                <w:lang w:val="en-US"/>
              </w:rPr>
              <w:t>4.1</w:t>
            </w:r>
            <w:r w:rsidR="00893327" w:rsidRPr="00584D40">
              <w:rPr>
                <w:lang w:val="en-US"/>
              </w:rPr>
              <w:t>7</w:t>
            </w:r>
            <w:r w:rsidRPr="00584D40">
              <w:rPr>
                <w:lang w:val="en-US"/>
              </w:rPr>
              <w:t xml:space="preserve">. </w:t>
            </w:r>
            <w:r w:rsidR="00460653" w:rsidRPr="00584D40">
              <w:rPr>
                <w:lang w:val="en-US"/>
              </w:rPr>
              <w:t>Dacă Antreprenorul consideră că dispoziţiile Beneficiarului s</w:t>
            </w:r>
            <w:r w:rsidR="00183D79" w:rsidRPr="00584D40">
              <w:rPr>
                <w:lang w:val="en-US"/>
              </w:rPr>
              <w:t>u</w:t>
            </w:r>
            <w:r w:rsidR="00460653" w:rsidRPr="00584D40">
              <w:rPr>
                <w:lang w:val="en-US"/>
              </w:rPr>
              <w:t xml:space="preserve">nt nejustificate sau inoportune, el poate </w:t>
            </w:r>
            <w:r w:rsidR="00E171D4" w:rsidRPr="00584D40">
              <w:rPr>
                <w:lang w:val="en-US"/>
              </w:rPr>
              <w:t>înainta</w:t>
            </w:r>
            <w:r w:rsidR="005D4B79" w:rsidRPr="00584D40">
              <w:rPr>
                <w:lang w:val="en-US"/>
              </w:rPr>
              <w:t xml:space="preserve"> </w:t>
            </w:r>
            <w:r w:rsidR="00460653" w:rsidRPr="00584D40">
              <w:rPr>
                <w:lang w:val="en-US"/>
              </w:rPr>
              <w:t xml:space="preserve">obiecţii, dar acestea nu îl </w:t>
            </w:r>
            <w:r w:rsidR="00E171D4" w:rsidRPr="00584D40">
              <w:rPr>
                <w:lang w:val="en-US"/>
              </w:rPr>
              <w:t>scutește</w:t>
            </w:r>
            <w:r w:rsidR="005D4B79" w:rsidRPr="00584D40">
              <w:rPr>
                <w:lang w:val="en-US"/>
              </w:rPr>
              <w:t xml:space="preserve"> </w:t>
            </w:r>
            <w:r w:rsidR="00460653" w:rsidRPr="00584D40">
              <w:rPr>
                <w:lang w:val="en-US"/>
              </w:rPr>
              <w:t xml:space="preserve">de </w:t>
            </w:r>
            <w:r w:rsidR="00E364D5" w:rsidRPr="00584D40">
              <w:rPr>
                <w:lang w:val="en-US"/>
              </w:rPr>
              <w:t xml:space="preserve">obligația de </w:t>
            </w:r>
            <w:r w:rsidR="00460653" w:rsidRPr="00584D4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84D40" w:rsidRDefault="00A156C0" w:rsidP="00196AB4">
            <w:pPr>
              <w:pStyle w:val="af2"/>
              <w:tabs>
                <w:tab w:val="left" w:pos="567"/>
              </w:tabs>
              <w:spacing w:line="276" w:lineRule="auto"/>
              <w:ind w:firstLine="0"/>
              <w:rPr>
                <w:lang w:val="en-US"/>
              </w:rPr>
            </w:pPr>
            <w:r w:rsidRPr="00584D40">
              <w:rPr>
                <w:lang w:val="en-US"/>
              </w:rPr>
              <w:t>4.1</w:t>
            </w:r>
            <w:r w:rsidR="00893327" w:rsidRPr="00584D40">
              <w:rPr>
                <w:lang w:val="en-US"/>
              </w:rPr>
              <w:t>8</w:t>
            </w:r>
            <w:r w:rsidRPr="00584D40">
              <w:rPr>
                <w:lang w:val="en-US"/>
              </w:rPr>
              <w:t xml:space="preserve">. </w:t>
            </w:r>
            <w:r w:rsidR="00460653" w:rsidRPr="00584D40">
              <w:rPr>
                <w:lang w:val="en-US"/>
              </w:rPr>
              <w:t>Trasarea axelor principale, bornelor de referinţă, căilor de circulaţieşi limitelor terenului pus la dispoziţia Antreprenorului, precum şi materializarea cotelor de nivel în i</w:t>
            </w:r>
            <w:r w:rsidR="00183D79" w:rsidRPr="00584D40">
              <w:rPr>
                <w:lang w:val="en-US"/>
              </w:rPr>
              <w:t>mediata apropiere a terenului, su</w:t>
            </w:r>
            <w:r w:rsidR="00460653" w:rsidRPr="00584D40">
              <w:rPr>
                <w:lang w:val="en-US"/>
              </w:rPr>
              <w:t>nt</w:t>
            </w:r>
            <w:r w:rsidR="005D4B79" w:rsidRPr="00584D40">
              <w:rPr>
                <w:lang w:val="en-US"/>
              </w:rPr>
              <w:t xml:space="preserve"> </w:t>
            </w:r>
            <w:r w:rsidR="00460653" w:rsidRPr="00584D40">
              <w:rPr>
                <w:lang w:val="en-US"/>
              </w:rPr>
              <w:t xml:space="preserve">obligaţiuni ale Antreprenorului. </w:t>
            </w:r>
          </w:p>
          <w:p w14:paraId="5A7959BE" w14:textId="77777777" w:rsidR="00460653" w:rsidRPr="00584D40" w:rsidRDefault="00A156C0" w:rsidP="00196AB4">
            <w:pPr>
              <w:pStyle w:val="af2"/>
              <w:tabs>
                <w:tab w:val="left" w:pos="567"/>
              </w:tabs>
              <w:spacing w:line="276" w:lineRule="auto"/>
              <w:ind w:firstLine="0"/>
              <w:rPr>
                <w:lang w:val="en-US"/>
              </w:rPr>
            </w:pPr>
            <w:r w:rsidRPr="00584D40">
              <w:rPr>
                <w:lang w:val="en-US"/>
              </w:rPr>
              <w:t>4.</w:t>
            </w:r>
            <w:r w:rsidR="00893327" w:rsidRPr="00584D40">
              <w:rPr>
                <w:lang w:val="en-US"/>
              </w:rPr>
              <w:t>19</w:t>
            </w:r>
            <w:r w:rsidRPr="00584D40">
              <w:rPr>
                <w:lang w:val="en-US"/>
              </w:rPr>
              <w:t xml:space="preserve">. </w:t>
            </w:r>
            <w:r w:rsidR="00460653" w:rsidRPr="00584D40">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84D40" w:rsidRDefault="00A156C0" w:rsidP="00196AB4">
            <w:pPr>
              <w:pStyle w:val="af2"/>
              <w:tabs>
                <w:tab w:val="left" w:pos="567"/>
              </w:tabs>
              <w:spacing w:line="276" w:lineRule="auto"/>
              <w:ind w:firstLine="0"/>
              <w:rPr>
                <w:lang w:val="en-US"/>
              </w:rPr>
            </w:pPr>
            <w:r w:rsidRPr="00584D40">
              <w:rPr>
                <w:lang w:val="en-US"/>
              </w:rPr>
              <w:t>4.2</w:t>
            </w:r>
            <w:r w:rsidR="00893327" w:rsidRPr="00584D40">
              <w:rPr>
                <w:lang w:val="en-US"/>
              </w:rPr>
              <w:t>0</w:t>
            </w:r>
            <w:r w:rsidRPr="00584D40">
              <w:rPr>
                <w:lang w:val="en-US"/>
              </w:rPr>
              <w:t xml:space="preserve">. </w:t>
            </w:r>
            <w:r w:rsidR="00460653" w:rsidRPr="00584D40">
              <w:rPr>
                <w:lang w:val="en-US"/>
              </w:rPr>
              <w:t>Ridicările de teren, trasările şi cotele de nivel, precum şi alte documente puse la dispoziţia Antreprenorului de către Beneficiar pentru executarea contractului s</w:t>
            </w:r>
            <w:r w:rsidR="00E10C0A" w:rsidRPr="00584D40">
              <w:rPr>
                <w:lang w:val="en-US"/>
              </w:rPr>
              <w:t>u</w:t>
            </w:r>
            <w:r w:rsidR="00460653" w:rsidRPr="00584D40">
              <w:rPr>
                <w:lang w:val="en-US"/>
              </w:rPr>
              <w:t>nt hotărâtoare. Antreprenorul este obligat să verifice documentele primite şi să înştiinţeze Beneficiarul cu privire la erorile şi</w:t>
            </w:r>
            <w:r w:rsidR="005D4B79" w:rsidRPr="00584D40">
              <w:rPr>
                <w:lang w:val="en-US"/>
              </w:rPr>
              <w:t xml:space="preserve"> </w:t>
            </w:r>
            <w:r w:rsidR="00460653" w:rsidRPr="00584D40">
              <w:rPr>
                <w:lang w:val="en-US"/>
              </w:rPr>
              <w:t xml:space="preserve">inexactităţile constatate sau presupuse. </w:t>
            </w:r>
          </w:p>
          <w:p w14:paraId="23331121" w14:textId="77777777" w:rsidR="00460653" w:rsidRPr="00584D40" w:rsidRDefault="00A156C0" w:rsidP="00196AB4">
            <w:pPr>
              <w:pStyle w:val="af2"/>
              <w:tabs>
                <w:tab w:val="left" w:pos="567"/>
              </w:tabs>
              <w:spacing w:line="276" w:lineRule="auto"/>
              <w:ind w:firstLine="0"/>
              <w:rPr>
                <w:lang w:val="en-US"/>
              </w:rPr>
            </w:pPr>
            <w:r w:rsidRPr="00584D40">
              <w:rPr>
                <w:lang w:val="en-US"/>
              </w:rPr>
              <w:t>4.2</w:t>
            </w:r>
            <w:r w:rsidR="00893327" w:rsidRPr="00584D40">
              <w:rPr>
                <w:lang w:val="en-US"/>
              </w:rPr>
              <w:t>1</w:t>
            </w:r>
            <w:r w:rsidRPr="00584D40">
              <w:rPr>
                <w:lang w:val="en-US"/>
              </w:rPr>
              <w:t xml:space="preserve">. </w:t>
            </w:r>
            <w:r w:rsidR="00460653" w:rsidRPr="00584D4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84D40">
              <w:rPr>
                <w:lang w:val="en-US"/>
              </w:rPr>
              <w:t>prevederilor legale și obligațiunilor contractuale și profesionale</w:t>
            </w:r>
            <w:r w:rsidR="00460653" w:rsidRPr="00584D40">
              <w:rPr>
                <w:lang w:val="en-US"/>
              </w:rPr>
              <w:t xml:space="preserve">. </w:t>
            </w:r>
          </w:p>
          <w:p w14:paraId="7924F23B" w14:textId="77777777" w:rsidR="00460653" w:rsidRPr="00584D40" w:rsidRDefault="00A156C0" w:rsidP="00196AB4">
            <w:pPr>
              <w:pStyle w:val="af2"/>
              <w:tabs>
                <w:tab w:val="left" w:pos="567"/>
              </w:tabs>
              <w:spacing w:line="276" w:lineRule="auto"/>
              <w:ind w:firstLine="0"/>
              <w:rPr>
                <w:lang w:val="en-US"/>
              </w:rPr>
            </w:pPr>
            <w:r w:rsidRPr="00584D40">
              <w:rPr>
                <w:lang w:val="en-US"/>
              </w:rPr>
              <w:t>4.2</w:t>
            </w:r>
            <w:r w:rsidR="00893327" w:rsidRPr="00584D40">
              <w:rPr>
                <w:lang w:val="en-US"/>
              </w:rPr>
              <w:t>2</w:t>
            </w:r>
            <w:r w:rsidRPr="00584D40">
              <w:rPr>
                <w:lang w:val="en-US"/>
              </w:rPr>
              <w:t xml:space="preserve">. </w:t>
            </w:r>
            <w:r w:rsidR="00460653" w:rsidRPr="00584D40">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84D40" w:rsidRDefault="00A156C0" w:rsidP="00196AB4">
            <w:pPr>
              <w:pStyle w:val="af2"/>
              <w:tabs>
                <w:tab w:val="left" w:pos="567"/>
              </w:tabs>
              <w:spacing w:line="276" w:lineRule="auto"/>
              <w:ind w:firstLine="0"/>
              <w:rPr>
                <w:lang w:val="en-US"/>
              </w:rPr>
            </w:pPr>
            <w:r w:rsidRPr="00584D40">
              <w:rPr>
                <w:lang w:val="en-US"/>
              </w:rPr>
              <w:lastRenderedPageBreak/>
              <w:t>4.2</w:t>
            </w:r>
            <w:r w:rsidR="00893327" w:rsidRPr="00584D40">
              <w:rPr>
                <w:lang w:val="en-US"/>
              </w:rPr>
              <w:t>3</w:t>
            </w:r>
            <w:r w:rsidRPr="00584D40">
              <w:rPr>
                <w:lang w:val="en-US"/>
              </w:rPr>
              <w:t xml:space="preserve">. </w:t>
            </w:r>
            <w:r w:rsidR="00460653" w:rsidRPr="00584D40">
              <w:rPr>
                <w:lang w:val="en-US"/>
              </w:rPr>
              <w:t xml:space="preserve">În cazul neexecutării de către Antreprenor a dispoziţiilor din punctul 2.1., Beneficiarul poate opri lucrările, </w:t>
            </w:r>
            <w:r w:rsidR="00F53F69" w:rsidRPr="00584D40">
              <w:rPr>
                <w:lang w:val="en-US"/>
              </w:rPr>
              <w:t xml:space="preserve">prin </w:t>
            </w:r>
            <w:r w:rsidR="00E364D5" w:rsidRPr="00584D40">
              <w:rPr>
                <w:lang w:val="en-US"/>
              </w:rPr>
              <w:t xml:space="preserve">rezoluțiunea </w:t>
            </w:r>
            <w:r w:rsidR="00F53F69" w:rsidRPr="00584D40">
              <w:rPr>
                <w:lang w:val="en-US"/>
              </w:rPr>
              <w:t>contractului</w:t>
            </w:r>
            <w:r w:rsidR="00460653" w:rsidRPr="00584D40">
              <w:rPr>
                <w:lang w:val="en-US"/>
              </w:rPr>
              <w:t xml:space="preserve">, în condiţiile legii, </w:t>
            </w:r>
            <w:r w:rsidR="00F53F69" w:rsidRPr="00584D40">
              <w:rPr>
                <w:lang w:val="en-US"/>
              </w:rPr>
              <w:t>totodată A</w:t>
            </w:r>
            <w:r w:rsidR="00316769" w:rsidRPr="00584D40">
              <w:rPr>
                <w:lang w:val="en-US"/>
              </w:rPr>
              <w:t xml:space="preserve">ntreprenorul </w:t>
            </w:r>
            <w:r w:rsidR="00460653" w:rsidRPr="00584D40">
              <w:rPr>
                <w:lang w:val="en-US"/>
              </w:rPr>
              <w:t>compense</w:t>
            </w:r>
            <w:r w:rsidR="00316769" w:rsidRPr="00584D40">
              <w:rPr>
                <w:lang w:val="en-US"/>
              </w:rPr>
              <w:t>ază</w:t>
            </w:r>
            <w:r w:rsidR="00460653" w:rsidRPr="00584D40">
              <w:rPr>
                <w:lang w:val="en-US"/>
              </w:rPr>
              <w:t xml:space="preserve"> cheltuielile aferente suportate de Beneficiar în legătură cu faptul neexecutării. </w:t>
            </w:r>
          </w:p>
          <w:p w14:paraId="42DBA1FC" w14:textId="77777777" w:rsidR="00460653" w:rsidRPr="00584D40" w:rsidRDefault="00BE5A1E" w:rsidP="00196AB4">
            <w:pPr>
              <w:pStyle w:val="af2"/>
              <w:tabs>
                <w:tab w:val="left" w:pos="567"/>
              </w:tabs>
              <w:spacing w:line="276" w:lineRule="auto"/>
              <w:ind w:firstLine="0"/>
              <w:rPr>
                <w:lang w:val="en-US"/>
              </w:rPr>
            </w:pPr>
            <w:r w:rsidRPr="00584D40">
              <w:rPr>
                <w:lang w:val="en-US"/>
              </w:rPr>
              <w:t>4.2</w:t>
            </w:r>
            <w:r w:rsidR="00893327" w:rsidRPr="00584D40">
              <w:rPr>
                <w:lang w:val="en-US"/>
              </w:rPr>
              <w:t>4</w:t>
            </w:r>
            <w:r w:rsidRPr="00584D40">
              <w:rPr>
                <w:lang w:val="en-US"/>
              </w:rPr>
              <w:t xml:space="preserve">. </w:t>
            </w:r>
            <w:r w:rsidR="00460653" w:rsidRPr="00584D4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84D40" w:rsidRDefault="00BE5A1E" w:rsidP="00196AB4">
            <w:pPr>
              <w:pStyle w:val="af2"/>
              <w:tabs>
                <w:tab w:val="left" w:pos="567"/>
              </w:tabs>
              <w:spacing w:line="276" w:lineRule="auto"/>
              <w:ind w:firstLine="0"/>
              <w:rPr>
                <w:lang w:val="en-US"/>
              </w:rPr>
            </w:pPr>
            <w:r w:rsidRPr="00584D40">
              <w:rPr>
                <w:lang w:val="en-US"/>
              </w:rPr>
              <w:t>4.2</w:t>
            </w:r>
            <w:r w:rsidR="00893327" w:rsidRPr="00584D40">
              <w:rPr>
                <w:lang w:val="en-US"/>
              </w:rPr>
              <w:t>5</w:t>
            </w:r>
            <w:r w:rsidRPr="00584D40">
              <w:rPr>
                <w:lang w:val="en-US"/>
              </w:rPr>
              <w:t xml:space="preserve">. </w:t>
            </w:r>
            <w:r w:rsidR="00460653" w:rsidRPr="00584D40">
              <w:rPr>
                <w:lang w:val="en-US"/>
              </w:rPr>
              <w:t>În timpul desfăşurării lucrărilor, Antreprenorul are obligaţia să menţină căile de acces libere, să retragă utilajele, să îndepărteze surplusurile de materiale, deşeuri</w:t>
            </w:r>
            <w:r w:rsidR="005D4B79" w:rsidRPr="00584D40">
              <w:rPr>
                <w:lang w:val="en-US"/>
              </w:rPr>
              <w:t xml:space="preserve"> </w:t>
            </w:r>
            <w:r w:rsidR="00460653" w:rsidRPr="00584D40">
              <w:rPr>
                <w:lang w:val="en-US"/>
              </w:rPr>
              <w:t>şi lucrări provizorii de orice fel, care nu s</w:t>
            </w:r>
            <w:r w:rsidR="00183D79" w:rsidRPr="00584D40">
              <w:rPr>
                <w:lang w:val="en-US"/>
              </w:rPr>
              <w:t>u</w:t>
            </w:r>
            <w:r w:rsidR="00460653" w:rsidRPr="00584D40">
              <w:rPr>
                <w:lang w:val="en-US"/>
              </w:rPr>
              <w:t>nt necesare, iar la terminarea lucrărilor, Antreprenorul va evacua de pe şantier toate utilajele de construcţie, surplusurile de materiale, deşeurile</w:t>
            </w:r>
            <w:r w:rsidR="005D4B79" w:rsidRPr="00584D40">
              <w:rPr>
                <w:lang w:val="en-US"/>
              </w:rPr>
              <w:t xml:space="preserve"> </w:t>
            </w:r>
            <w:r w:rsidR="00460653" w:rsidRPr="00584D40">
              <w:rPr>
                <w:lang w:val="en-US"/>
              </w:rPr>
              <w:t xml:space="preserve">şi lucrările provizorii. </w:t>
            </w:r>
          </w:p>
          <w:p w14:paraId="42718144" w14:textId="77777777" w:rsidR="00B96242" w:rsidRPr="00584D40" w:rsidRDefault="00BE5A1E" w:rsidP="00196AB4">
            <w:pPr>
              <w:pStyle w:val="af2"/>
              <w:tabs>
                <w:tab w:val="left" w:pos="426"/>
                <w:tab w:val="left" w:pos="3645"/>
              </w:tabs>
              <w:spacing w:line="276" w:lineRule="auto"/>
              <w:ind w:firstLine="0"/>
              <w:rPr>
                <w:lang w:val="en-US"/>
              </w:rPr>
            </w:pPr>
            <w:r w:rsidRPr="00584D40">
              <w:rPr>
                <w:lang w:val="en-US"/>
              </w:rPr>
              <w:t>4.2</w:t>
            </w:r>
            <w:r w:rsidR="00893327" w:rsidRPr="00584D40">
              <w:rPr>
                <w:lang w:val="en-US"/>
              </w:rPr>
              <w:t>6</w:t>
            </w:r>
            <w:r w:rsidRPr="00584D40">
              <w:rPr>
                <w:lang w:val="en-US"/>
              </w:rPr>
              <w:t xml:space="preserve">. </w:t>
            </w:r>
            <w:r w:rsidR="00460653" w:rsidRPr="00584D40">
              <w:rPr>
                <w:lang w:val="en-US"/>
              </w:rPr>
              <w:t>Beneficiarul trebuie să obţină, pe propria cheltuială, toate avizele, autorizaţiile</w:t>
            </w:r>
            <w:r w:rsidR="005D4B79" w:rsidRPr="00584D40">
              <w:rPr>
                <w:lang w:val="en-US"/>
              </w:rPr>
              <w:t xml:space="preserve"> </w:t>
            </w:r>
            <w:r w:rsidR="00460653" w:rsidRPr="00584D40">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84D40"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84D40" w:rsidRDefault="00BE5A1E" w:rsidP="00196AB4">
            <w:pPr>
              <w:pStyle w:val="af2"/>
              <w:tabs>
                <w:tab w:val="left" w:pos="567"/>
              </w:tabs>
              <w:spacing w:line="276" w:lineRule="auto"/>
              <w:ind w:firstLine="0"/>
              <w:rPr>
                <w:lang w:val="en-US"/>
              </w:rPr>
            </w:pPr>
            <w:r w:rsidRPr="00584D40">
              <w:rPr>
                <w:lang w:val="en-US"/>
              </w:rPr>
              <w:t xml:space="preserve">6.1. </w:t>
            </w:r>
            <w:r w:rsidR="005B666D" w:rsidRPr="00584D40">
              <w:rPr>
                <w:lang w:val="en-US"/>
              </w:rPr>
              <w:t>Antreprenorul este obligat să execute toate lucrările, prevăzute în contract, în termenele stabilite prin graficul general de realizare a lucrărilor şi graficul de execuţie</w:t>
            </w:r>
            <w:r w:rsidR="005D4B79" w:rsidRPr="00584D40">
              <w:rPr>
                <w:lang w:val="en-US"/>
              </w:rPr>
              <w:t xml:space="preserve"> </w:t>
            </w:r>
            <w:r w:rsidR="005B666D" w:rsidRPr="00584D40">
              <w:rPr>
                <w:lang w:val="en-US"/>
              </w:rPr>
              <w:t>şi de o calitate corespunzătoare prevederilor actelor normative şi  prezentului contract.</w:t>
            </w:r>
          </w:p>
          <w:p w14:paraId="0797AEC6" w14:textId="77777777" w:rsidR="005B666D" w:rsidRPr="00584D40" w:rsidRDefault="00BE5A1E" w:rsidP="00196AB4">
            <w:pPr>
              <w:pStyle w:val="af2"/>
              <w:tabs>
                <w:tab w:val="left" w:pos="567"/>
              </w:tabs>
              <w:spacing w:line="276" w:lineRule="auto"/>
              <w:ind w:firstLine="0"/>
              <w:rPr>
                <w:lang w:val="en-US"/>
              </w:rPr>
            </w:pPr>
            <w:r w:rsidRPr="00584D40">
              <w:rPr>
                <w:lang w:val="en-US"/>
              </w:rPr>
              <w:t xml:space="preserve">6.2. </w:t>
            </w:r>
            <w:r w:rsidR="005B666D" w:rsidRPr="00584D4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84D40" w:rsidRDefault="00BE5A1E" w:rsidP="00196AB4">
            <w:pPr>
              <w:pStyle w:val="af2"/>
              <w:tabs>
                <w:tab w:val="left" w:pos="567"/>
              </w:tabs>
              <w:spacing w:line="276" w:lineRule="auto"/>
              <w:ind w:firstLine="0"/>
              <w:rPr>
                <w:lang w:val="en-US"/>
              </w:rPr>
            </w:pPr>
            <w:r w:rsidRPr="00584D40">
              <w:rPr>
                <w:lang w:val="en-US"/>
              </w:rPr>
              <w:t xml:space="preserve">6.3. </w:t>
            </w:r>
            <w:r w:rsidR="005B666D" w:rsidRPr="00584D40">
              <w:rPr>
                <w:lang w:val="en-US"/>
              </w:rPr>
              <w:t xml:space="preserve">Pe parcursul execuţiei lucrărilor, Antreprenorul este obligat să comunice, la cererea Beneficiarului, datele de </w:t>
            </w:r>
            <w:r w:rsidR="00E364D5" w:rsidRPr="00584D40">
              <w:rPr>
                <w:lang w:val="en-US"/>
              </w:rPr>
              <w:t>identificare</w:t>
            </w:r>
            <w:r w:rsidR="005D4B79" w:rsidRPr="00584D40">
              <w:rPr>
                <w:lang w:val="en-US"/>
              </w:rPr>
              <w:t xml:space="preserve"> </w:t>
            </w:r>
            <w:r w:rsidR="005B666D" w:rsidRPr="00584D40">
              <w:rPr>
                <w:lang w:val="en-US"/>
              </w:rPr>
              <w:t xml:space="preserve">ale subantreprenorilor. </w:t>
            </w:r>
          </w:p>
          <w:p w14:paraId="05BB78E2" w14:textId="77777777" w:rsidR="005B666D" w:rsidRPr="00584D40" w:rsidRDefault="00BE5A1E" w:rsidP="00196AB4">
            <w:pPr>
              <w:pStyle w:val="af2"/>
              <w:tabs>
                <w:tab w:val="left" w:pos="142"/>
                <w:tab w:val="left" w:pos="284"/>
              </w:tabs>
              <w:spacing w:line="276" w:lineRule="auto"/>
              <w:ind w:firstLine="0"/>
              <w:rPr>
                <w:lang w:val="en-US"/>
              </w:rPr>
            </w:pPr>
            <w:r w:rsidRPr="00584D40">
              <w:rPr>
                <w:lang w:val="en-US"/>
              </w:rPr>
              <w:t xml:space="preserve">6.4. </w:t>
            </w:r>
            <w:r w:rsidR="005B666D" w:rsidRPr="00584D40">
              <w:rPr>
                <w:lang w:val="en-US"/>
              </w:rPr>
              <w:t>Angajarea forţei de muncă pe bază de a</w:t>
            </w:r>
            <w:r w:rsidR="003D06D0" w:rsidRPr="00584D40">
              <w:rPr>
                <w:lang w:val="en-US"/>
              </w:rPr>
              <w:t>cord nu este considerată</w:t>
            </w:r>
            <w:r w:rsidR="005B666D" w:rsidRPr="00584D40">
              <w:rPr>
                <w:lang w:val="en-US"/>
              </w:rPr>
              <w:t xml:space="preserve"> obiectul unei subcontractări.</w:t>
            </w:r>
          </w:p>
          <w:p w14:paraId="04191B6B" w14:textId="77777777" w:rsidR="00684D44" w:rsidRPr="00584D40"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84D40" w:rsidRDefault="00BE5A1E" w:rsidP="00196AB4">
            <w:pPr>
              <w:pStyle w:val="af2"/>
              <w:tabs>
                <w:tab w:val="left" w:pos="0"/>
              </w:tabs>
              <w:spacing w:line="276" w:lineRule="auto"/>
              <w:ind w:firstLine="0"/>
              <w:rPr>
                <w:lang w:val="en-US"/>
              </w:rPr>
            </w:pPr>
            <w:r w:rsidRPr="00584D40">
              <w:rPr>
                <w:lang w:val="en-US"/>
              </w:rPr>
              <w:t xml:space="preserve">8.1. </w:t>
            </w:r>
            <w:r w:rsidR="00460653" w:rsidRPr="00584D4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84D40" w:rsidRDefault="00BE5A1E" w:rsidP="00196AB4">
            <w:pPr>
              <w:pStyle w:val="af2"/>
              <w:tabs>
                <w:tab w:val="left" w:pos="284"/>
              </w:tabs>
              <w:spacing w:line="276" w:lineRule="auto"/>
              <w:ind w:firstLine="0"/>
              <w:rPr>
                <w:lang w:val="en-US"/>
              </w:rPr>
            </w:pPr>
            <w:r w:rsidRPr="00584D40">
              <w:rPr>
                <w:lang w:val="en-US"/>
              </w:rPr>
              <w:t>8.2</w:t>
            </w:r>
            <w:r w:rsidR="00D05A94" w:rsidRPr="00584D40">
              <w:rPr>
                <w:lang w:val="en-US"/>
              </w:rPr>
              <w:t>.</w:t>
            </w:r>
            <w:r w:rsidR="00460653" w:rsidRPr="00584D40">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84D40">
              <w:rPr>
                <w:lang w:val="en-US"/>
              </w:rPr>
              <w:t xml:space="preserve">8.3. </w:t>
            </w:r>
            <w:r w:rsidR="00460653" w:rsidRPr="00584D40">
              <w:rPr>
                <w:lang w:val="en-US"/>
              </w:rPr>
              <w:t>Probele neprevăzute şi comandate de Beneficiar pentru verificarea unor lucrări sau materiale puse în</w:t>
            </w:r>
            <w:r w:rsidR="005D4B79" w:rsidRPr="00584D40">
              <w:rPr>
                <w:lang w:val="en-US"/>
              </w:rPr>
              <w:t xml:space="preserve"> </w:t>
            </w:r>
            <w:r w:rsidR="00460653" w:rsidRPr="00584D40">
              <w:rPr>
                <w:lang w:val="en-US"/>
              </w:rPr>
              <w:t>operă vor fi suportate de Antreprenor, dacă s</w:t>
            </w:r>
            <w:r w:rsidR="003D06D0" w:rsidRPr="00584D40">
              <w:rPr>
                <w:lang w:val="en-US"/>
              </w:rPr>
              <w:t>e dovedeşte că materialele nu su</w:t>
            </w:r>
            <w:r w:rsidR="00460653" w:rsidRPr="00584D40">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84D40" w:rsidRDefault="00D05A94" w:rsidP="00164FC1">
            <w:pPr>
              <w:pStyle w:val="af2"/>
              <w:numPr>
                <w:ilvl w:val="1"/>
                <w:numId w:val="16"/>
              </w:numPr>
              <w:tabs>
                <w:tab w:val="left" w:pos="284"/>
              </w:tabs>
              <w:spacing w:line="276" w:lineRule="auto"/>
              <w:ind w:left="0" w:hanging="425"/>
              <w:rPr>
                <w:lang w:val="en-US"/>
              </w:rPr>
            </w:pPr>
            <w:r w:rsidRPr="00584D40">
              <w:rPr>
                <w:lang w:val="en-US"/>
              </w:rPr>
              <w:lastRenderedPageBreak/>
              <w:t xml:space="preserve">8.4. </w:t>
            </w:r>
            <w:r w:rsidR="00460653" w:rsidRPr="00584D40">
              <w:rPr>
                <w:lang w:val="en-US"/>
              </w:rPr>
              <w:t>Beneficiarul, proiectantul sau orice altă persoană autorizată de aceştia au acces tot timpul la lucrări pe şantier</w:t>
            </w:r>
            <w:r w:rsidR="005D4B79" w:rsidRPr="00584D40">
              <w:rPr>
                <w:lang w:val="en-US"/>
              </w:rPr>
              <w:t xml:space="preserve"> </w:t>
            </w:r>
            <w:r w:rsidR="00460653" w:rsidRPr="00584D40">
              <w:rPr>
                <w:lang w:val="en-US"/>
              </w:rPr>
              <w:t xml:space="preserve">şi în locurile unde se pregăteşte lucrarea, în depozite de materiale prefabricate etc. </w:t>
            </w:r>
          </w:p>
          <w:p w14:paraId="122D8C18" w14:textId="77777777" w:rsidR="00460653" w:rsidRPr="00584D40" w:rsidRDefault="00D05A94" w:rsidP="00164FC1">
            <w:pPr>
              <w:pStyle w:val="af2"/>
              <w:numPr>
                <w:ilvl w:val="1"/>
                <w:numId w:val="16"/>
              </w:numPr>
              <w:tabs>
                <w:tab w:val="left" w:pos="284"/>
              </w:tabs>
              <w:spacing w:line="276" w:lineRule="auto"/>
              <w:ind w:left="0" w:hanging="425"/>
              <w:rPr>
                <w:lang w:val="en-US"/>
              </w:rPr>
            </w:pPr>
            <w:r w:rsidRPr="00584D40">
              <w:rPr>
                <w:lang w:val="en-US"/>
              </w:rPr>
              <w:t xml:space="preserve">8.5. </w:t>
            </w:r>
            <w:r w:rsidR="00460653" w:rsidRPr="00584D4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84D40">
              <w:rPr>
                <w:lang w:val="en-US"/>
              </w:rPr>
              <w:t>a</w:t>
            </w:r>
            <w:r w:rsidR="00460653" w:rsidRPr="00584D40">
              <w:rPr>
                <w:lang w:val="en-US"/>
              </w:rPr>
              <w:t xml:space="preserve"> anunţa</w:t>
            </w:r>
            <w:r w:rsidR="00C33344" w:rsidRPr="00584D40">
              <w:rPr>
                <w:lang w:val="en-US"/>
              </w:rPr>
              <w:t xml:space="preserve"> </w:t>
            </w:r>
            <w:r w:rsidR="00460653" w:rsidRPr="00584D40">
              <w:rPr>
                <w:lang w:val="en-US"/>
              </w:rPr>
              <w:t>responsabilul tehnic</w:t>
            </w:r>
            <w:r w:rsidR="00183D79" w:rsidRPr="00584D40">
              <w:rPr>
                <w:lang w:val="en-US"/>
              </w:rPr>
              <w:t xml:space="preserve"> atestat, proiectantul ori de câ</w:t>
            </w:r>
            <w:r w:rsidR="00460653" w:rsidRPr="00584D40">
              <w:rPr>
                <w:lang w:val="en-US"/>
              </w:rPr>
              <w:t xml:space="preserve">te ori astfel de lucrări, </w:t>
            </w:r>
            <w:r w:rsidR="00183D79" w:rsidRPr="00584D40">
              <w:rPr>
                <w:lang w:val="en-US"/>
              </w:rPr>
              <w:t>inclusiv fundaţiile clădirii, su</w:t>
            </w:r>
            <w:r w:rsidR="00460653" w:rsidRPr="00584D40">
              <w:rPr>
                <w:lang w:val="en-US"/>
              </w:rPr>
              <w:t xml:space="preserve">nt gata pentru a fi examinate. Responsabilul tehnic atestat şi proiectantul vor participa la examinarea şi măsurarea lucrărilor. </w:t>
            </w:r>
          </w:p>
          <w:p w14:paraId="78641E60" w14:textId="77777777" w:rsidR="00460653" w:rsidRPr="00584D40" w:rsidRDefault="00D05A94" w:rsidP="00164FC1">
            <w:pPr>
              <w:pStyle w:val="af2"/>
              <w:numPr>
                <w:ilvl w:val="1"/>
                <w:numId w:val="16"/>
              </w:numPr>
              <w:tabs>
                <w:tab w:val="left" w:pos="284"/>
              </w:tabs>
              <w:spacing w:line="276" w:lineRule="auto"/>
              <w:ind w:left="0" w:hanging="425"/>
              <w:rPr>
                <w:lang w:val="en-US"/>
              </w:rPr>
            </w:pPr>
            <w:r w:rsidRPr="00584D40">
              <w:rPr>
                <w:lang w:val="en-US"/>
              </w:rPr>
              <w:t xml:space="preserve">8.6. </w:t>
            </w:r>
            <w:r w:rsidR="00460653" w:rsidRPr="00584D4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84D40">
              <w:rPr>
                <w:lang w:val="en-US"/>
              </w:rPr>
              <w:t xml:space="preserve"> fi suportate de Beneficiar,</w:t>
            </w:r>
            <w:r w:rsidR="00460653" w:rsidRPr="00584D40">
              <w:rPr>
                <w:lang w:val="en-US"/>
              </w:rPr>
              <w:t xml:space="preserve"> în caz contrar, de Antreprenor. </w:t>
            </w:r>
          </w:p>
          <w:p w14:paraId="33EE48C7" w14:textId="77777777" w:rsidR="00460653" w:rsidRPr="00584D40" w:rsidRDefault="00D05A94" w:rsidP="00164FC1">
            <w:pPr>
              <w:pStyle w:val="af2"/>
              <w:numPr>
                <w:ilvl w:val="1"/>
                <w:numId w:val="16"/>
              </w:numPr>
              <w:tabs>
                <w:tab w:val="left" w:pos="284"/>
              </w:tabs>
              <w:spacing w:line="276" w:lineRule="auto"/>
              <w:ind w:left="0" w:hanging="425"/>
              <w:rPr>
                <w:lang w:val="en-US"/>
              </w:rPr>
            </w:pPr>
            <w:r w:rsidRPr="00584D40">
              <w:rPr>
                <w:lang w:val="en-US"/>
              </w:rPr>
              <w:t xml:space="preserve">8.7. </w:t>
            </w:r>
            <w:r w:rsidR="00460653" w:rsidRPr="00584D4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84D40" w:rsidRDefault="00D05A94" w:rsidP="00164FC1">
            <w:pPr>
              <w:pStyle w:val="af2"/>
              <w:numPr>
                <w:ilvl w:val="1"/>
                <w:numId w:val="16"/>
              </w:numPr>
              <w:tabs>
                <w:tab w:val="left" w:pos="284"/>
              </w:tabs>
              <w:spacing w:line="276" w:lineRule="auto"/>
              <w:ind w:left="0" w:hanging="425"/>
              <w:rPr>
                <w:lang w:val="en-US"/>
              </w:rPr>
            </w:pPr>
            <w:r w:rsidRPr="00584D40">
              <w:rPr>
                <w:lang w:val="en-US"/>
              </w:rPr>
              <w:t xml:space="preserve">8.8. </w:t>
            </w:r>
            <w:r w:rsidR="00460653" w:rsidRPr="00584D40">
              <w:rPr>
                <w:lang w:val="en-US"/>
              </w:rPr>
              <w:t>Lucrările executate de Antreprenor în afara celor prevăzute în contract sau fără dis</w:t>
            </w:r>
            <w:r w:rsidR="00183D79" w:rsidRPr="00584D40">
              <w:rPr>
                <w:lang w:val="en-US"/>
              </w:rPr>
              <w:t>poziţia Beneficiarului, precum ș</w:t>
            </w:r>
            <w:r w:rsidR="00460653" w:rsidRPr="00584D4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84D40" w:rsidRDefault="00D05A94" w:rsidP="00164FC1">
            <w:pPr>
              <w:pStyle w:val="af2"/>
              <w:numPr>
                <w:ilvl w:val="1"/>
                <w:numId w:val="16"/>
              </w:numPr>
              <w:tabs>
                <w:tab w:val="left" w:pos="284"/>
                <w:tab w:val="left" w:pos="426"/>
              </w:tabs>
              <w:spacing w:line="276" w:lineRule="auto"/>
              <w:ind w:left="0" w:hanging="425"/>
              <w:rPr>
                <w:lang w:val="en-US"/>
              </w:rPr>
            </w:pPr>
            <w:r w:rsidRPr="00584D40">
              <w:rPr>
                <w:lang w:val="en-US"/>
              </w:rPr>
              <w:t xml:space="preserve">8.9. </w:t>
            </w:r>
            <w:r w:rsidR="00460653" w:rsidRPr="00584D40">
              <w:rPr>
                <w:lang w:val="en-US"/>
              </w:rPr>
              <w:t xml:space="preserve">Lucrările încep după </w:t>
            </w:r>
            <w:r w:rsidR="00684D44" w:rsidRPr="00584D40">
              <w:rPr>
                <w:lang w:val="en-US"/>
              </w:rPr>
              <w:t>…..</w:t>
            </w:r>
            <w:r w:rsidR="00460653" w:rsidRPr="00584D40">
              <w:rPr>
                <w:lang w:val="en-US"/>
              </w:rPr>
              <w:t xml:space="preserve"> zile de la semnarea şi înregistrarea contractului în modul corespunzător şi primirea ordinului de execuţie.</w:t>
            </w:r>
          </w:p>
          <w:p w14:paraId="0F7D7213" w14:textId="77777777" w:rsidR="00460653" w:rsidRPr="00584D40"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164FC1">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3F48777B" w:rsidR="00460653" w:rsidRPr="00584D40" w:rsidRDefault="00D83EE1" w:rsidP="00164FC1">
            <w:pPr>
              <w:pStyle w:val="af2"/>
              <w:numPr>
                <w:ilvl w:val="1"/>
                <w:numId w:val="16"/>
              </w:numPr>
              <w:tabs>
                <w:tab w:val="left" w:pos="567"/>
              </w:tabs>
              <w:spacing w:line="276" w:lineRule="auto"/>
              <w:ind w:left="0" w:hanging="567"/>
              <w:rPr>
                <w:lang w:val="en-US"/>
              </w:rPr>
            </w:pPr>
            <w:r w:rsidRPr="00584D40">
              <w:rPr>
                <w:lang w:val="en-US"/>
              </w:rPr>
              <w:t xml:space="preserve">9.1. </w:t>
            </w:r>
            <w:r w:rsidR="00460653" w:rsidRPr="00584D40">
              <w:rPr>
                <w:lang w:val="en-US"/>
              </w:rPr>
              <w:t xml:space="preserve">Perioada de garanţie pentru lucrărieste de  </w:t>
            </w:r>
            <w:r w:rsidR="00491092" w:rsidRPr="00584D40">
              <w:rPr>
                <w:b/>
                <w:lang w:val="en-US"/>
              </w:rPr>
              <w:t>5</w:t>
            </w:r>
            <w:r w:rsidR="00460653" w:rsidRPr="00584D40">
              <w:rPr>
                <w:lang w:val="en-US"/>
              </w:rPr>
              <w:t xml:space="preserve"> ani. </w:t>
            </w:r>
          </w:p>
          <w:p w14:paraId="1CEFAD7D" w14:textId="77777777" w:rsidR="00460653" w:rsidRPr="00584D40" w:rsidRDefault="00D83EE1" w:rsidP="00164FC1">
            <w:pPr>
              <w:pStyle w:val="af2"/>
              <w:numPr>
                <w:ilvl w:val="1"/>
                <w:numId w:val="16"/>
              </w:numPr>
              <w:tabs>
                <w:tab w:val="left" w:pos="567"/>
              </w:tabs>
              <w:spacing w:line="276" w:lineRule="auto"/>
              <w:ind w:left="0" w:hanging="567"/>
              <w:rPr>
                <w:lang w:val="en-US"/>
              </w:rPr>
            </w:pPr>
            <w:r w:rsidRPr="00584D40">
              <w:rPr>
                <w:lang w:val="en-US"/>
              </w:rPr>
              <w:t xml:space="preserve">9.2. </w:t>
            </w:r>
            <w:r w:rsidR="00460653" w:rsidRPr="00584D40">
              <w:rPr>
                <w:lang w:val="en-US"/>
              </w:rPr>
              <w:t xml:space="preserve">Perioada de garanţie </w:t>
            </w:r>
            <w:r w:rsidRPr="00584D40">
              <w:rPr>
                <w:lang w:val="en-US"/>
              </w:rPr>
              <w:t>începe</w:t>
            </w:r>
            <w:r w:rsidR="00460653" w:rsidRPr="00584D40">
              <w:rPr>
                <w:lang w:val="en-US"/>
              </w:rPr>
              <w:t xml:space="preserve"> de la data recepţiei la terminarea lucrărilor şip</w:t>
            </w:r>
            <w:r w:rsidRPr="00584D40">
              <w:rPr>
                <w:lang w:val="en-US"/>
              </w:rPr>
              <w:t>â</w:t>
            </w:r>
            <w:r w:rsidR="00460653" w:rsidRPr="00584D40">
              <w:rPr>
                <w:lang w:val="en-US"/>
              </w:rPr>
              <w:t xml:space="preserve">nă la expirarea </w:t>
            </w:r>
            <w:r w:rsidR="00D379F6" w:rsidRPr="00584D40">
              <w:rPr>
                <w:lang w:val="en-US"/>
              </w:rPr>
              <w:t>termenului prevăzut la punctul 9</w:t>
            </w:r>
            <w:r w:rsidR="00460653" w:rsidRPr="00584D40">
              <w:rPr>
                <w:lang w:val="en-US"/>
              </w:rPr>
              <w:t xml:space="preserve">.1 din prezentul </w:t>
            </w:r>
            <w:r w:rsidR="0001066E" w:rsidRPr="00584D40">
              <w:rPr>
                <w:lang w:val="en-US"/>
              </w:rPr>
              <w:t>capitol</w:t>
            </w:r>
            <w:r w:rsidR="00460653" w:rsidRPr="00584D40">
              <w:rPr>
                <w:lang w:val="en-US"/>
              </w:rPr>
              <w:t xml:space="preserve">. </w:t>
            </w:r>
          </w:p>
          <w:p w14:paraId="31DF6482" w14:textId="77777777" w:rsidR="00460653" w:rsidRPr="00584D40" w:rsidRDefault="00D83EE1" w:rsidP="00164FC1">
            <w:pPr>
              <w:pStyle w:val="af2"/>
              <w:numPr>
                <w:ilvl w:val="1"/>
                <w:numId w:val="16"/>
              </w:numPr>
              <w:tabs>
                <w:tab w:val="left" w:pos="567"/>
              </w:tabs>
              <w:spacing w:line="276" w:lineRule="auto"/>
              <w:ind w:left="0" w:hanging="567"/>
              <w:rPr>
                <w:lang w:val="en-US"/>
              </w:rPr>
            </w:pPr>
            <w:r w:rsidRPr="00584D40">
              <w:rPr>
                <w:lang w:val="en-US"/>
              </w:rPr>
              <w:t xml:space="preserve">9.3. </w:t>
            </w:r>
            <w:r w:rsidR="00460653" w:rsidRPr="00584D40">
              <w:rPr>
                <w:lang w:val="en-US"/>
              </w:rPr>
              <w:t xml:space="preserve">Antreprenorul are obligaţia ca în perioada de garanţie să înlăture toate defecţiunile ce ţin de nerespectarea clauzelor contractului </w:t>
            </w:r>
            <w:r w:rsidRPr="00584D40">
              <w:rPr>
                <w:lang w:val="en-US"/>
              </w:rPr>
              <w:t xml:space="preserve">din cont propriu, </w:t>
            </w:r>
            <w:r w:rsidR="00460653" w:rsidRPr="00584D40">
              <w:rPr>
                <w:lang w:val="en-US"/>
              </w:rPr>
              <w:t xml:space="preserve">în urma unei notificări transmise de către Beneficiar. </w:t>
            </w:r>
          </w:p>
          <w:p w14:paraId="621FAFBC" w14:textId="77777777" w:rsidR="00460653" w:rsidRPr="00584D40" w:rsidRDefault="00460653" w:rsidP="00196AB4">
            <w:pPr>
              <w:pStyle w:val="af2"/>
              <w:tabs>
                <w:tab w:val="left" w:pos="567"/>
              </w:tabs>
              <w:spacing w:line="276" w:lineRule="auto"/>
              <w:ind w:firstLine="0"/>
              <w:rPr>
                <w:lang w:val="en-US"/>
              </w:rPr>
            </w:pPr>
          </w:p>
          <w:p w14:paraId="74A59756" w14:textId="77777777" w:rsidR="00460653" w:rsidRPr="00FF430B" w:rsidRDefault="00D53233" w:rsidP="00164FC1">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10.1. </w:t>
            </w:r>
            <w:r w:rsidR="00460653" w:rsidRPr="00584D40">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10.2. </w:t>
            </w:r>
            <w:r w:rsidR="00460653" w:rsidRPr="00584D4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10.3. </w:t>
            </w:r>
            <w:r w:rsidR="00460653" w:rsidRPr="00584D40">
              <w:rPr>
                <w:lang w:val="en-US"/>
              </w:rPr>
              <w:t>Membrii asocierii își păstrează individualitatea ca subiecți de drept, însă sunt obligați să răspundă solidar față de autoritate</w:t>
            </w:r>
            <w:r w:rsidRPr="00584D40">
              <w:rPr>
                <w:lang w:val="en-US"/>
              </w:rPr>
              <w:t>a</w:t>
            </w:r>
            <w:r w:rsidR="00460653" w:rsidRPr="00584D40">
              <w:rPr>
                <w:lang w:val="en-US"/>
              </w:rPr>
              <w:t xml:space="preserve"> contractantă pentru modul de îndeplinire a obligațiilor contractuale.</w:t>
            </w:r>
          </w:p>
          <w:p w14:paraId="377C0C33"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10.4. </w:t>
            </w:r>
            <w:r w:rsidR="00460653" w:rsidRPr="00584D40">
              <w:rPr>
                <w:lang w:val="en-US"/>
              </w:rPr>
              <w:t xml:space="preserve">Dacă prejudiciul cauzat terţei persoane este urmare a unei măsuri dispuse de beneficiar în forma în care a fost aplicată, atunci acesta poartă singur răspunderea, numai dacă Antreprenorul l-a </w:t>
            </w:r>
            <w:r w:rsidR="00460653" w:rsidRPr="00584D40">
              <w:rPr>
                <w:lang w:val="en-US"/>
              </w:rPr>
              <w:lastRenderedPageBreak/>
              <w:t xml:space="preserve">înştiinţat în prealabil de pericolul legat de executarea dispoziţiei. </w:t>
            </w:r>
          </w:p>
          <w:p w14:paraId="2CECC90F"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10.5. </w:t>
            </w:r>
            <w:r w:rsidR="00460653" w:rsidRPr="00584D40">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10.6. </w:t>
            </w:r>
            <w:r w:rsidR="00460653" w:rsidRPr="00584D40">
              <w:rPr>
                <w:lang w:val="en-US"/>
              </w:rPr>
              <w:t>Antreprenorul trebuie să asigure lucrările executate şi dotările pe care le are la dispoziţie împotriva degradări</w:t>
            </w:r>
            <w:r w:rsidR="00183D79" w:rsidRPr="00584D40">
              <w:rPr>
                <w:lang w:val="en-US"/>
              </w:rPr>
              <w:t>i şi furturilor pâ</w:t>
            </w:r>
            <w:r w:rsidR="00460653" w:rsidRPr="00584D40">
              <w:rPr>
                <w:lang w:val="en-US"/>
              </w:rPr>
              <w:t>nă la predarea lucrărilor către Beneficiar. El trebuie să ia măsuri de protecţie contra degradării lucrării datorită acţiunilor atmosferice şi a apei şi să îndepărteze zăpada şi</w:t>
            </w:r>
            <w:r w:rsidR="00C33344" w:rsidRPr="00584D40">
              <w:rPr>
                <w:lang w:val="en-US"/>
              </w:rPr>
              <w:t xml:space="preserve"> </w:t>
            </w:r>
            <w:r w:rsidR="00460653" w:rsidRPr="00584D40">
              <w:rPr>
                <w:lang w:val="en-US"/>
              </w:rPr>
              <w:t xml:space="preserve">gheaţa. </w:t>
            </w:r>
          </w:p>
          <w:p w14:paraId="399BD9F0"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10.7. </w:t>
            </w:r>
            <w:r w:rsidR="00460653" w:rsidRPr="00584D40">
              <w:rPr>
                <w:lang w:val="en-US"/>
              </w:rPr>
              <w:t>Dacă nerespectarea de către Antreprenorul a prevederilor oricărui regulament sau hotărâri ale autorităţilor</w:t>
            </w:r>
            <w:r w:rsidR="00C33344" w:rsidRPr="00584D40">
              <w:rPr>
                <w:lang w:val="en-US"/>
              </w:rPr>
              <w:t xml:space="preserve"> </w:t>
            </w:r>
            <w:r w:rsidR="00460653" w:rsidRPr="00584D40">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10.8. </w:t>
            </w:r>
            <w:r w:rsidR="00460653" w:rsidRPr="00584D40">
              <w:rPr>
                <w:lang w:val="en-US"/>
              </w:rPr>
              <w:t>Dacă motivele const</w:t>
            </w:r>
            <w:r w:rsidR="00183D79" w:rsidRPr="00584D40">
              <w:rPr>
                <w:lang w:val="en-US"/>
              </w:rPr>
              <w:t>rângerii sau ale întreruperii su</w:t>
            </w:r>
            <w:r w:rsidR="00460653" w:rsidRPr="00584D40">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10.9. </w:t>
            </w:r>
            <w:r w:rsidR="00460653" w:rsidRPr="00584D40">
              <w:rPr>
                <w:lang w:val="en-US"/>
              </w:rPr>
              <w:t>Dacă întârzierea în execu</w:t>
            </w:r>
            <w:r w:rsidR="0001066E" w:rsidRPr="00584D40">
              <w:rPr>
                <w:lang w:val="en-US"/>
              </w:rPr>
              <w:t xml:space="preserve">ţia lucrărilor este </w:t>
            </w:r>
            <w:r w:rsidR="001278C6" w:rsidRPr="00584D40">
              <w:rPr>
                <w:lang w:val="en-US"/>
              </w:rPr>
              <w:t>din</w:t>
            </w:r>
            <w:r w:rsidR="0001066E" w:rsidRPr="00584D40">
              <w:rPr>
                <w:lang w:val="en-US"/>
              </w:rPr>
              <w:t xml:space="preserve"> culpa uneia</w:t>
            </w:r>
            <w:r w:rsidR="00460653" w:rsidRPr="00584D40">
              <w:rPr>
                <w:lang w:val="en-US"/>
              </w:rPr>
              <w:t xml:space="preserve"> din</w:t>
            </w:r>
            <w:r w:rsidR="0001066E" w:rsidRPr="00584D40">
              <w:rPr>
                <w:lang w:val="en-US"/>
              </w:rPr>
              <w:t>tre</w:t>
            </w:r>
            <w:r w:rsidR="00460653" w:rsidRPr="00584D40">
              <w:rPr>
                <w:lang w:val="en-US"/>
              </w:rPr>
              <w:t xml:space="preserve"> părţi</w:t>
            </w:r>
            <w:r w:rsidR="0001066E" w:rsidRPr="00584D40">
              <w:rPr>
                <w:lang w:val="en-US"/>
              </w:rPr>
              <w:t>le contractante</w:t>
            </w:r>
            <w:r w:rsidR="00460653" w:rsidRPr="00584D40">
              <w:rPr>
                <w:lang w:val="en-US"/>
              </w:rPr>
              <w:t>, partea culpabilă va plăti celeilalte părţi penalizări</w:t>
            </w:r>
            <w:r w:rsidR="0001066E" w:rsidRPr="00584D40">
              <w:rPr>
                <w:lang w:val="en-US"/>
              </w:rPr>
              <w:t xml:space="preserve"> şi/sau despăgubiri în cuantum de la 0,01% până la 0,1%</w:t>
            </w:r>
            <w:r w:rsidR="00460653" w:rsidRPr="00584D40">
              <w:rPr>
                <w:lang w:val="en-US"/>
              </w:rPr>
              <w:t xml:space="preserve"> din valoarea lucrărilor </w:t>
            </w:r>
            <w:r w:rsidR="00D74B95" w:rsidRPr="00584D40">
              <w:rPr>
                <w:lang w:val="en-US"/>
              </w:rPr>
              <w:t>rămase</w:t>
            </w:r>
            <w:r w:rsidR="00460653" w:rsidRPr="00584D40">
              <w:rPr>
                <w:lang w:val="en-US"/>
              </w:rPr>
              <w:t xml:space="preserve">de executat/neonorate pentru fiecare zi de întârziere. Penalizarea devine operantă în momentul în care partea </w:t>
            </w:r>
            <w:r w:rsidR="00BB2CB2" w:rsidRPr="00584D40">
              <w:rPr>
                <w:lang w:val="en-US"/>
              </w:rPr>
              <w:t>î</w:t>
            </w:r>
            <w:r w:rsidR="00460653" w:rsidRPr="00584D40">
              <w:rPr>
                <w:lang w:val="en-US"/>
              </w:rPr>
              <w:t xml:space="preserve">nculpă a intrat în întârziere. </w:t>
            </w:r>
          </w:p>
          <w:p w14:paraId="5A9CC6A4" w14:textId="77777777" w:rsidR="00460653" w:rsidRPr="00584D40" w:rsidRDefault="00D53233" w:rsidP="00164FC1">
            <w:pPr>
              <w:pStyle w:val="af2"/>
              <w:numPr>
                <w:ilvl w:val="1"/>
                <w:numId w:val="16"/>
              </w:numPr>
              <w:tabs>
                <w:tab w:val="left" w:pos="567"/>
                <w:tab w:val="left" w:pos="1890"/>
              </w:tabs>
              <w:spacing w:line="276" w:lineRule="auto"/>
              <w:ind w:left="0" w:hanging="567"/>
              <w:rPr>
                <w:lang w:val="en-US"/>
              </w:rPr>
            </w:pPr>
            <w:r w:rsidRPr="00584D40">
              <w:rPr>
                <w:lang w:val="en-US"/>
              </w:rPr>
              <w:t xml:space="preserve">10.10. </w:t>
            </w:r>
            <w:r w:rsidR="00460653" w:rsidRPr="00584D40">
              <w:rPr>
                <w:lang w:val="en-US"/>
              </w:rPr>
              <w:t>Beneficiarul nu va fi responsabil pentru nici un fel de daune</w:t>
            </w:r>
            <w:r w:rsidR="00C33344" w:rsidRPr="00584D40">
              <w:rPr>
                <w:lang w:val="en-US"/>
              </w:rPr>
              <w:t>-</w:t>
            </w:r>
            <w:r w:rsidR="00460653" w:rsidRPr="00584D4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84D40">
              <w:rPr>
                <w:lang w:val="en-US"/>
              </w:rPr>
              <w:t>î</w:t>
            </w:r>
            <w:r w:rsidR="00460653" w:rsidRPr="00584D40">
              <w:rPr>
                <w:lang w:val="en-US"/>
              </w:rPr>
              <w:t>nd din vina Beneficiarului, a agenţilor sau a angajaţilor acestora.</w:t>
            </w:r>
          </w:p>
          <w:p w14:paraId="4B7D57BF" w14:textId="77777777" w:rsidR="00460653" w:rsidRPr="00584D40" w:rsidRDefault="00D53233" w:rsidP="00164FC1">
            <w:pPr>
              <w:pStyle w:val="af2"/>
              <w:numPr>
                <w:ilvl w:val="1"/>
                <w:numId w:val="16"/>
              </w:numPr>
              <w:tabs>
                <w:tab w:val="left" w:pos="567"/>
                <w:tab w:val="left" w:pos="1890"/>
              </w:tabs>
              <w:spacing w:line="276" w:lineRule="auto"/>
              <w:ind w:left="0" w:hanging="567"/>
              <w:rPr>
                <w:lang w:val="en-US"/>
              </w:rPr>
            </w:pPr>
            <w:r w:rsidRPr="00584D40">
              <w:rPr>
                <w:lang w:val="en-US"/>
              </w:rPr>
              <w:t xml:space="preserve">10.11. </w:t>
            </w:r>
            <w:r w:rsidR="00460653" w:rsidRPr="00584D40">
              <w:rPr>
                <w:lang w:val="en-US"/>
              </w:rPr>
              <w:t>Antreprenorul şi subantreprenorii răspund soli</w:t>
            </w:r>
            <w:r w:rsidR="00DA1062" w:rsidRPr="00584D40">
              <w:rPr>
                <w:lang w:val="en-US"/>
              </w:rPr>
              <w:t>dar pentru neexecutarea obligaț</w:t>
            </w:r>
            <w:r w:rsidR="00460653" w:rsidRPr="00584D40">
              <w:rPr>
                <w:lang w:val="en-US"/>
              </w:rPr>
              <w:t>iil</w:t>
            </w:r>
            <w:r w:rsidR="00BB2CB2" w:rsidRPr="00584D40">
              <w:rPr>
                <w:lang w:val="en-US"/>
              </w:rPr>
              <w:t>or</w:t>
            </w:r>
            <w:r w:rsidR="00460653" w:rsidRPr="00584D40">
              <w:rPr>
                <w:lang w:val="en-US"/>
              </w:rPr>
              <w:t xml:space="preserve"> contractuale.</w:t>
            </w:r>
          </w:p>
          <w:p w14:paraId="229C0FE2" w14:textId="77777777" w:rsidR="00460653" w:rsidRPr="00584D40"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164FC1">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64FC1">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164FC1">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84D40" w:rsidRDefault="00D53233" w:rsidP="00D53233">
            <w:pPr>
              <w:pStyle w:val="af2"/>
              <w:tabs>
                <w:tab w:val="left" w:pos="567"/>
              </w:tabs>
              <w:spacing w:line="276" w:lineRule="auto"/>
              <w:ind w:firstLine="0"/>
              <w:rPr>
                <w:lang w:val="en-US"/>
              </w:rPr>
            </w:pPr>
            <w:r w:rsidRPr="00584D40">
              <w:rPr>
                <w:lang w:val="en-US"/>
              </w:rPr>
              <w:t xml:space="preserve">12.1. </w:t>
            </w:r>
            <w:r w:rsidR="00460653" w:rsidRPr="00584D40">
              <w:rPr>
                <w:lang w:val="en-US"/>
              </w:rPr>
              <w:t xml:space="preserve">Antreprenorul poate cere </w:t>
            </w:r>
            <w:r w:rsidR="00BB2CB2" w:rsidRPr="00584D40">
              <w:rPr>
                <w:lang w:val="en-US"/>
              </w:rPr>
              <w:t>rezoluțiunea</w:t>
            </w:r>
            <w:r w:rsidR="0001066E" w:rsidRPr="00584D40">
              <w:rPr>
                <w:lang w:val="en-US"/>
              </w:rPr>
              <w:t xml:space="preserve"> </w:t>
            </w:r>
            <w:r w:rsidR="00460653" w:rsidRPr="00584D40">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84D40" w:rsidRDefault="00D53233" w:rsidP="00164FC1">
            <w:pPr>
              <w:pStyle w:val="af2"/>
              <w:numPr>
                <w:ilvl w:val="1"/>
                <w:numId w:val="16"/>
              </w:numPr>
              <w:tabs>
                <w:tab w:val="left" w:pos="567"/>
              </w:tabs>
              <w:spacing w:line="276" w:lineRule="auto"/>
              <w:ind w:left="0" w:hanging="567"/>
              <w:rPr>
                <w:lang w:val="en-US"/>
              </w:rPr>
            </w:pPr>
            <w:r w:rsidRPr="00584D40">
              <w:rPr>
                <w:lang w:val="en-US"/>
              </w:rPr>
              <w:t xml:space="preserve">12.2. </w:t>
            </w:r>
            <w:r w:rsidR="00460653" w:rsidRPr="00584D40">
              <w:rPr>
                <w:lang w:val="en-US"/>
              </w:rPr>
              <w:t xml:space="preserve">Beneficiarul poate cere </w:t>
            </w:r>
            <w:r w:rsidR="00BB2CB2" w:rsidRPr="00584D40">
              <w:rPr>
                <w:lang w:val="en-US"/>
              </w:rPr>
              <w:t>rezoluțiunea</w:t>
            </w:r>
            <w:r w:rsidR="00C33344" w:rsidRPr="00584D40">
              <w:rPr>
                <w:lang w:val="en-US"/>
              </w:rPr>
              <w:t xml:space="preserve"> </w:t>
            </w:r>
            <w:r w:rsidR="00460653" w:rsidRPr="00584D40">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w:t>
            </w:r>
            <w:r w:rsidR="00460653" w:rsidRPr="00FF430B">
              <w:lastRenderedPageBreak/>
              <w:t>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84D40" w:rsidRDefault="007323B6" w:rsidP="00164FC1">
            <w:pPr>
              <w:pStyle w:val="af2"/>
              <w:numPr>
                <w:ilvl w:val="1"/>
                <w:numId w:val="16"/>
              </w:numPr>
              <w:tabs>
                <w:tab w:val="left" w:pos="567"/>
              </w:tabs>
              <w:ind w:left="0" w:hanging="567"/>
              <w:rPr>
                <w:lang w:val="en-US"/>
              </w:rPr>
            </w:pPr>
            <w:r w:rsidRPr="00584D40">
              <w:rPr>
                <w:lang w:val="en-US"/>
              </w:rPr>
              <w:t xml:space="preserve">12.3. </w:t>
            </w:r>
            <w:r w:rsidR="00460653" w:rsidRPr="00584D40">
              <w:rPr>
                <w:lang w:val="en-US"/>
              </w:rPr>
              <w:t xml:space="preserve">Contractul se consideră </w:t>
            </w:r>
            <w:r w:rsidR="00BB2CB2" w:rsidRPr="00584D40">
              <w:rPr>
                <w:lang w:val="en-US"/>
              </w:rPr>
              <w:t>rezolvit</w:t>
            </w:r>
            <w:r w:rsidR="00460653" w:rsidRPr="00584D40">
              <w:rPr>
                <w:lang w:val="en-US"/>
              </w:rPr>
              <w:t>, dacă partea contractantă va comunica în scris cele</w:t>
            </w:r>
            <w:r w:rsidRPr="00584D40">
              <w:rPr>
                <w:lang w:val="en-US"/>
              </w:rPr>
              <w:t>i</w:t>
            </w:r>
            <w:r w:rsidR="00460653" w:rsidRPr="00584D40">
              <w:rPr>
                <w:lang w:val="en-US"/>
              </w:rPr>
              <w:t>lalte părţi contractante în termen de 15 zile motivele indicate la punctele 1</w:t>
            </w:r>
            <w:r w:rsidR="00D379F6" w:rsidRPr="00584D40">
              <w:rPr>
                <w:lang w:val="en-US"/>
              </w:rPr>
              <w:t>2</w:t>
            </w:r>
            <w:r w:rsidR="00460653" w:rsidRPr="00584D40">
              <w:rPr>
                <w:lang w:val="en-US"/>
              </w:rPr>
              <w:t>.1 şi 1</w:t>
            </w:r>
            <w:r w:rsidR="00D379F6" w:rsidRPr="00584D40">
              <w:rPr>
                <w:lang w:val="en-US"/>
              </w:rPr>
              <w:t>2</w:t>
            </w:r>
            <w:r w:rsidR="00460653" w:rsidRPr="00584D40">
              <w:rPr>
                <w:lang w:val="en-US"/>
              </w:rPr>
              <w:t xml:space="preserve">.2 din prezentul contract.  </w:t>
            </w:r>
          </w:p>
          <w:p w14:paraId="40D783CE" w14:textId="77777777" w:rsidR="00460653" w:rsidRPr="00584D40" w:rsidRDefault="007323B6" w:rsidP="00164FC1">
            <w:pPr>
              <w:pStyle w:val="af2"/>
              <w:numPr>
                <w:ilvl w:val="1"/>
                <w:numId w:val="16"/>
              </w:numPr>
              <w:tabs>
                <w:tab w:val="left" w:pos="567"/>
              </w:tabs>
              <w:ind w:left="0" w:hanging="567"/>
              <w:rPr>
                <w:lang w:val="en-US"/>
              </w:rPr>
            </w:pPr>
            <w:r w:rsidRPr="00584D40">
              <w:rPr>
                <w:lang w:val="en-US"/>
              </w:rPr>
              <w:t xml:space="preserve">12.4. </w:t>
            </w:r>
            <w:r w:rsidR="00460653" w:rsidRPr="00584D40">
              <w:rPr>
                <w:lang w:val="en-US"/>
              </w:rPr>
              <w:t xml:space="preserve">Beneficiarul, în caz de </w:t>
            </w:r>
            <w:r w:rsidR="00BB2CB2" w:rsidRPr="00584D40">
              <w:rPr>
                <w:lang w:val="en-US"/>
              </w:rPr>
              <w:t>rezoluțiune</w:t>
            </w:r>
            <w:r w:rsidR="00460653" w:rsidRPr="00584D40">
              <w:rPr>
                <w:lang w:val="en-US"/>
              </w:rPr>
              <w:t>a contractului, va convoca comisia de recepţie care va efectua recepţia cantitativă şi calitativ</w:t>
            </w:r>
            <w:r w:rsidR="00D74B95" w:rsidRPr="00584D40">
              <w:rPr>
                <w:lang w:val="en-US"/>
              </w:rPr>
              <w:t>ă</w:t>
            </w:r>
            <w:r w:rsidR="00460653" w:rsidRPr="00584D40">
              <w:rPr>
                <w:lang w:val="en-US"/>
              </w:rPr>
              <w:t xml:space="preserve"> a lucrărilor executate</w:t>
            </w:r>
            <w:r w:rsidR="00D74B95" w:rsidRPr="00584D40">
              <w:rPr>
                <w:lang w:val="en-US"/>
              </w:rPr>
              <w:t>,</w:t>
            </w:r>
            <w:r w:rsidR="00C33344" w:rsidRPr="00584D40">
              <w:rPr>
                <w:lang w:val="en-US"/>
              </w:rPr>
              <w:t xml:space="preserve"> </w:t>
            </w:r>
            <w:r w:rsidR="00D74B95" w:rsidRPr="00584D40">
              <w:rPr>
                <w:lang w:val="en-US"/>
              </w:rPr>
              <w:t xml:space="preserve">în maximum 15 zile de la data </w:t>
            </w:r>
            <w:r w:rsidR="00BB2CB2" w:rsidRPr="00584D40">
              <w:rPr>
                <w:lang w:val="en-US"/>
              </w:rPr>
              <w:t>rezoluțiunii</w:t>
            </w:r>
            <w:r w:rsidR="00C33344" w:rsidRPr="00584D40">
              <w:rPr>
                <w:lang w:val="en-US"/>
              </w:rPr>
              <w:t xml:space="preserve"> </w:t>
            </w:r>
            <w:r w:rsidR="00D74B95" w:rsidRPr="00584D40">
              <w:rPr>
                <w:lang w:val="en-US"/>
              </w:rPr>
              <w:t>contractului.</w:t>
            </w:r>
          </w:p>
          <w:p w14:paraId="26E83AD9" w14:textId="77777777" w:rsidR="00460653" w:rsidRPr="00584D40" w:rsidRDefault="007323B6" w:rsidP="00164FC1">
            <w:pPr>
              <w:pStyle w:val="af2"/>
              <w:numPr>
                <w:ilvl w:val="1"/>
                <w:numId w:val="16"/>
              </w:numPr>
              <w:tabs>
                <w:tab w:val="left" w:pos="567"/>
              </w:tabs>
              <w:ind w:left="0" w:hanging="567"/>
              <w:rPr>
                <w:lang w:val="en-US"/>
              </w:rPr>
            </w:pPr>
            <w:r w:rsidRPr="00584D40">
              <w:rPr>
                <w:lang w:val="en-US"/>
              </w:rPr>
              <w:t xml:space="preserve">12.5. </w:t>
            </w:r>
            <w:r w:rsidR="00460653" w:rsidRPr="00584D40">
              <w:rPr>
                <w:lang w:val="en-US"/>
              </w:rPr>
              <w:t xml:space="preserve">În cazul </w:t>
            </w:r>
            <w:r w:rsidR="00BB2CB2" w:rsidRPr="00584D40">
              <w:rPr>
                <w:lang w:val="en-US"/>
              </w:rPr>
              <w:t>rezoluțiunii</w:t>
            </w:r>
            <w:r w:rsidR="00C33344" w:rsidRPr="00584D40">
              <w:rPr>
                <w:lang w:val="en-US"/>
              </w:rPr>
              <w:t xml:space="preserve"> </w:t>
            </w:r>
            <w:r w:rsidR="00460653" w:rsidRPr="00584D4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84D40">
              <w:rPr>
                <w:lang w:val="en-US"/>
              </w:rPr>
              <w:t>rezolvit</w:t>
            </w:r>
            <w:r w:rsidR="00C33344" w:rsidRPr="00584D40">
              <w:rPr>
                <w:lang w:val="en-US"/>
              </w:rPr>
              <w:t xml:space="preserve"> </w:t>
            </w:r>
            <w:r w:rsidR="00460653" w:rsidRPr="00584D40">
              <w:rPr>
                <w:lang w:val="en-US"/>
              </w:rPr>
              <w:t xml:space="preserve">contractul. </w:t>
            </w:r>
          </w:p>
          <w:p w14:paraId="36265579" w14:textId="77777777" w:rsidR="00460653" w:rsidRPr="00584D40" w:rsidRDefault="007323B6" w:rsidP="00164FC1">
            <w:pPr>
              <w:pStyle w:val="af2"/>
              <w:numPr>
                <w:ilvl w:val="1"/>
                <w:numId w:val="16"/>
              </w:numPr>
              <w:tabs>
                <w:tab w:val="left" w:pos="567"/>
              </w:tabs>
              <w:ind w:left="0" w:hanging="567"/>
              <w:rPr>
                <w:lang w:val="en-US"/>
              </w:rPr>
            </w:pPr>
            <w:r w:rsidRPr="00584D40">
              <w:rPr>
                <w:lang w:val="en-US"/>
              </w:rPr>
              <w:t xml:space="preserve">12.6. </w:t>
            </w:r>
            <w:r w:rsidR="00460653" w:rsidRPr="00584D40">
              <w:rPr>
                <w:lang w:val="en-US"/>
              </w:rPr>
              <w:t>După rez</w:t>
            </w:r>
            <w:r w:rsidR="00892A6D" w:rsidRPr="00584D40">
              <w:rPr>
                <w:lang w:val="en-US"/>
              </w:rPr>
              <w:t>oluțiunea</w:t>
            </w:r>
            <w:r w:rsidR="00460653" w:rsidRPr="00584D40">
              <w:rPr>
                <w:lang w:val="en-US"/>
              </w:rPr>
              <w:t xml:space="preserve"> contractului, Beneficiarul poate continua execuţia lucrărilor cu respectarea prevederilor legale. </w:t>
            </w:r>
          </w:p>
          <w:p w14:paraId="77A9D719" w14:textId="77777777" w:rsidR="00E22640" w:rsidRPr="00584D40" w:rsidRDefault="00E22640" w:rsidP="00E22640">
            <w:pPr>
              <w:pStyle w:val="af2"/>
              <w:tabs>
                <w:tab w:val="left" w:pos="567"/>
                <w:tab w:val="left" w:pos="2070"/>
              </w:tabs>
              <w:ind w:firstLine="0"/>
              <w:rPr>
                <w:lang w:val="en-US"/>
              </w:rPr>
            </w:pPr>
            <w:r w:rsidRPr="00584D40">
              <w:rPr>
                <w:lang w:val="en-US"/>
              </w:rPr>
              <w:t>12.7. Cazuri specifice de încetare a contractului de achiziţii publice:</w:t>
            </w:r>
          </w:p>
          <w:p w14:paraId="49ADD99C" w14:textId="15DBE3A9" w:rsidR="00E22640" w:rsidRPr="00584D40" w:rsidRDefault="00E22640" w:rsidP="00E22640">
            <w:pPr>
              <w:pStyle w:val="af2"/>
              <w:tabs>
                <w:tab w:val="left" w:pos="567"/>
                <w:tab w:val="left" w:pos="2070"/>
              </w:tabs>
              <w:ind w:firstLine="284"/>
              <w:rPr>
                <w:lang w:val="en-US"/>
              </w:rPr>
            </w:pPr>
            <w:r w:rsidRPr="00584D40">
              <w:rPr>
                <w:lang w:val="en-US"/>
              </w:rPr>
              <w:t xml:space="preserve">     </w:t>
            </w:r>
            <w:r w:rsidR="00F168DC" w:rsidRPr="00584D40">
              <w:rPr>
                <w:lang w:val="en-US"/>
              </w:rPr>
              <w:t>Beneficiarul</w:t>
            </w:r>
            <w:r w:rsidRPr="00584D40">
              <w:rPr>
                <w:lang w:val="en-US"/>
              </w:rPr>
              <w:t xml:space="preserve"> are dreptul de a </w:t>
            </w:r>
            <w:r w:rsidR="0060188C" w:rsidRPr="00584D40">
              <w:rPr>
                <w:lang w:val="en-US"/>
              </w:rPr>
              <w:t>rezolvi</w:t>
            </w:r>
            <w:r w:rsidR="00C33344" w:rsidRPr="00584D40">
              <w:rPr>
                <w:lang w:val="en-US"/>
              </w:rPr>
              <w:t xml:space="preserve"> </w:t>
            </w:r>
            <w:r w:rsidRPr="00584D40">
              <w:rPr>
                <w:lang w:val="en-US"/>
              </w:rPr>
              <w:t>unilateral un contract de achiziţii publice în perioada de valabilitate a acestuia în una dintre următoarele situaţii:</w:t>
            </w:r>
          </w:p>
          <w:p w14:paraId="2D821582" w14:textId="57F8FC30" w:rsidR="00E22640" w:rsidRPr="00584D40" w:rsidRDefault="00E22640" w:rsidP="00E22640">
            <w:pPr>
              <w:pStyle w:val="af2"/>
              <w:tabs>
                <w:tab w:val="left" w:pos="567"/>
                <w:tab w:val="left" w:pos="2070"/>
              </w:tabs>
              <w:rPr>
                <w:lang w:val="en-US"/>
              </w:rPr>
            </w:pPr>
            <w:r w:rsidRPr="00584D40">
              <w:rPr>
                <w:lang w:val="en-US"/>
              </w:rPr>
              <w:t xml:space="preserve">    a) contractantul se afla, la momentul atribuirii lui, în una dintre situaţiile care ar fi determinat excluderea sa din proce</w:t>
            </w:r>
            <w:r w:rsidR="00C33344" w:rsidRPr="00584D40">
              <w:rPr>
                <w:lang w:val="en-US"/>
              </w:rPr>
              <w:t>dura de atribuire potrivit art.</w:t>
            </w:r>
            <w:r w:rsidR="00DF4DCF" w:rsidRPr="00584D40">
              <w:rPr>
                <w:lang w:val="en-US"/>
              </w:rPr>
              <w:t xml:space="preserve"> </w:t>
            </w:r>
            <w:r w:rsidRPr="00584D40">
              <w:rPr>
                <w:lang w:val="en-US"/>
              </w:rPr>
              <w:t>19</w:t>
            </w:r>
            <w:r w:rsidR="00802287" w:rsidRPr="00584D40">
              <w:rPr>
                <w:lang w:val="en-US"/>
              </w:rPr>
              <w:t xml:space="preserve"> al Legii </w:t>
            </w:r>
            <w:r w:rsidR="0060188C" w:rsidRPr="00584D40">
              <w:rPr>
                <w:lang w:val="en-US"/>
              </w:rPr>
              <w:t>nr.</w:t>
            </w:r>
            <w:r w:rsidR="00FF5CB2" w:rsidRPr="00584D40">
              <w:rPr>
                <w:lang w:val="en-US"/>
              </w:rPr>
              <w:t xml:space="preserve"> </w:t>
            </w:r>
            <w:r w:rsidR="00802287" w:rsidRPr="00584D40">
              <w:rPr>
                <w:lang w:val="en-US"/>
              </w:rPr>
              <w:t>131/2015 privind achizițiile publice</w:t>
            </w:r>
            <w:r w:rsidRPr="00584D40">
              <w:rPr>
                <w:lang w:val="en-US"/>
              </w:rPr>
              <w:t>;</w:t>
            </w:r>
          </w:p>
          <w:p w14:paraId="727FDBEA" w14:textId="16282731" w:rsidR="00E22640" w:rsidRPr="00584D40" w:rsidRDefault="00E22640" w:rsidP="00E22640">
            <w:pPr>
              <w:pStyle w:val="af2"/>
              <w:tabs>
                <w:tab w:val="left" w:pos="567"/>
                <w:tab w:val="left" w:pos="2070"/>
              </w:tabs>
              <w:rPr>
                <w:lang w:val="en-US"/>
              </w:rPr>
            </w:pPr>
            <w:r w:rsidRPr="00584D40">
              <w:rPr>
                <w:lang w:val="en-US"/>
              </w:rPr>
              <w:t xml:space="preserve">    b) contractul a făcut obiectul unei modificări substanțiale care necesita o nouă procedură de achiziție publică în conformitate cu art. 76</w:t>
            </w:r>
            <w:r w:rsidR="00802287" w:rsidRPr="00584D40">
              <w:rPr>
                <w:lang w:val="en-US"/>
              </w:rPr>
              <w:t xml:space="preserve"> al Legii </w:t>
            </w:r>
            <w:r w:rsidR="0060188C" w:rsidRPr="00584D40">
              <w:rPr>
                <w:lang w:val="en-US"/>
              </w:rPr>
              <w:t>nr.</w:t>
            </w:r>
            <w:r w:rsidR="00DF4DCF" w:rsidRPr="00584D40">
              <w:rPr>
                <w:lang w:val="en-US"/>
              </w:rPr>
              <w:t xml:space="preserve"> </w:t>
            </w:r>
            <w:r w:rsidR="00802287" w:rsidRPr="00584D40">
              <w:rPr>
                <w:lang w:val="en-US"/>
              </w:rPr>
              <w:t>131/2015 privind achizițiile publice</w:t>
            </w:r>
            <w:r w:rsidRPr="00584D40">
              <w:rPr>
                <w:lang w:val="en-US"/>
              </w:rPr>
              <w:t>;</w:t>
            </w:r>
          </w:p>
          <w:p w14:paraId="2E2488FC" w14:textId="1D7433BB" w:rsidR="00E22640" w:rsidRPr="00584D40" w:rsidRDefault="00E22640" w:rsidP="00E22640">
            <w:pPr>
              <w:pStyle w:val="af2"/>
              <w:tabs>
                <w:tab w:val="left" w:pos="567"/>
                <w:tab w:val="left" w:pos="2070"/>
              </w:tabs>
              <w:rPr>
                <w:lang w:val="en-US"/>
              </w:rPr>
            </w:pPr>
            <w:r w:rsidRPr="00584D40">
              <w:rPr>
                <w:lang w:val="en-US"/>
              </w:rPr>
              <w:t xml:space="preserve">    c) contractul nu ar fi trebuit să fie atribui</w:t>
            </w:r>
            <w:r w:rsidR="00C33344" w:rsidRPr="00584D40">
              <w:rPr>
                <w:lang w:val="en-US"/>
              </w:rPr>
              <w:t>t contractantului respectiv, avâ</w:t>
            </w:r>
            <w:r w:rsidRPr="00584D40">
              <w:rPr>
                <w:lang w:val="en-US"/>
              </w:rPr>
              <w:t xml:space="preserve">nd în vedere o încălcare gravă a obligaţiilor ce rezultă din </w:t>
            </w:r>
            <w:r w:rsidR="00802287" w:rsidRPr="00584D40">
              <w:rPr>
                <w:lang w:val="en-US"/>
              </w:rPr>
              <w:t xml:space="preserve">Legea </w:t>
            </w:r>
            <w:r w:rsidR="0060188C" w:rsidRPr="00584D40">
              <w:rPr>
                <w:lang w:val="en-US"/>
              </w:rPr>
              <w:t>nr.</w:t>
            </w:r>
            <w:r w:rsidR="00DF4DCF" w:rsidRPr="00584D40">
              <w:rPr>
                <w:lang w:val="en-US"/>
              </w:rPr>
              <w:t xml:space="preserve"> </w:t>
            </w:r>
            <w:r w:rsidR="00802287" w:rsidRPr="00584D40">
              <w:rPr>
                <w:lang w:val="en-US"/>
              </w:rPr>
              <w:t>131/2015 priviind achizițiile publice</w:t>
            </w:r>
            <w:r w:rsidRPr="00584D40">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84D40" w:rsidRDefault="00E22640" w:rsidP="00802287">
            <w:pPr>
              <w:pStyle w:val="af2"/>
              <w:tabs>
                <w:tab w:val="left" w:pos="567"/>
                <w:tab w:val="left" w:pos="2070"/>
              </w:tabs>
              <w:ind w:firstLine="0"/>
              <w:rPr>
                <w:lang w:val="en-US"/>
              </w:rPr>
            </w:pPr>
          </w:p>
          <w:p w14:paraId="27E6DB0A" w14:textId="77777777" w:rsidR="00460653" w:rsidRPr="00FF430B" w:rsidRDefault="007323B6" w:rsidP="00164FC1">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84D40" w:rsidRDefault="007323B6" w:rsidP="00164FC1">
            <w:pPr>
              <w:pStyle w:val="af2"/>
              <w:numPr>
                <w:ilvl w:val="1"/>
                <w:numId w:val="16"/>
              </w:numPr>
              <w:tabs>
                <w:tab w:val="left" w:pos="567"/>
              </w:tabs>
              <w:ind w:left="0" w:hanging="567"/>
              <w:rPr>
                <w:lang w:val="en-US"/>
              </w:rPr>
            </w:pPr>
            <w:r w:rsidRPr="00584D40">
              <w:rPr>
                <w:lang w:val="en-US"/>
              </w:rPr>
              <w:t xml:space="preserve">13.1. </w:t>
            </w:r>
            <w:r w:rsidR="00460653" w:rsidRPr="00584D40">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84D40" w:rsidRDefault="007323B6" w:rsidP="00164FC1">
            <w:pPr>
              <w:pStyle w:val="af2"/>
              <w:numPr>
                <w:ilvl w:val="1"/>
                <w:numId w:val="16"/>
              </w:numPr>
              <w:tabs>
                <w:tab w:val="left" w:pos="567"/>
              </w:tabs>
              <w:ind w:left="0" w:hanging="567"/>
              <w:rPr>
                <w:lang w:val="en-US"/>
              </w:rPr>
            </w:pPr>
            <w:r w:rsidRPr="00584D40">
              <w:rPr>
                <w:lang w:val="en-US"/>
              </w:rPr>
              <w:t xml:space="preserve">13.2. </w:t>
            </w:r>
            <w:r w:rsidR="00460653" w:rsidRPr="00584D40">
              <w:rPr>
                <w:lang w:val="en-US"/>
              </w:rPr>
              <w:t>Documentele contractului vor fi întocmite în limba română.</w:t>
            </w:r>
          </w:p>
          <w:p w14:paraId="61C0B172" w14:textId="77777777" w:rsidR="00D379F6" w:rsidRPr="00584D40" w:rsidRDefault="007323B6" w:rsidP="00164FC1">
            <w:pPr>
              <w:pStyle w:val="af2"/>
              <w:numPr>
                <w:ilvl w:val="1"/>
                <w:numId w:val="16"/>
              </w:numPr>
              <w:tabs>
                <w:tab w:val="left" w:pos="567"/>
              </w:tabs>
              <w:ind w:left="0" w:hanging="567"/>
              <w:rPr>
                <w:lang w:val="en-US"/>
              </w:rPr>
            </w:pPr>
            <w:r w:rsidRPr="00584D40">
              <w:rPr>
                <w:lang w:val="en-US"/>
              </w:rPr>
              <w:t>13.</w:t>
            </w:r>
            <w:r w:rsidR="001873A6" w:rsidRPr="00584D40">
              <w:rPr>
                <w:lang w:val="en-US"/>
              </w:rPr>
              <w:t>3</w:t>
            </w:r>
            <w:r w:rsidRPr="00584D40">
              <w:rPr>
                <w:lang w:val="en-US"/>
              </w:rPr>
              <w:t xml:space="preserve">. </w:t>
            </w:r>
            <w:r w:rsidR="00D379F6" w:rsidRPr="00584D40">
              <w:rPr>
                <w:lang w:val="en-US"/>
              </w:rPr>
              <w:t>Prezentul Contract reprezintă acordul de voinţă al părţilor</w:t>
            </w:r>
            <w:r w:rsidR="00C33344" w:rsidRPr="00584D40">
              <w:rPr>
                <w:lang w:val="en-US"/>
              </w:rPr>
              <w:t xml:space="preserve"> </w:t>
            </w:r>
            <w:r w:rsidR="00D379F6" w:rsidRPr="00584D40">
              <w:rPr>
                <w:lang w:val="en-US"/>
              </w:rPr>
              <w:t>şi se consideră semnat la data aplicării ultimei semnături de către una dintre părți.</w:t>
            </w:r>
          </w:p>
          <w:p w14:paraId="38644E03" w14:textId="4164BBD7" w:rsidR="00460653" w:rsidRPr="00584D40" w:rsidRDefault="007323B6" w:rsidP="00164FC1">
            <w:pPr>
              <w:pStyle w:val="af2"/>
              <w:numPr>
                <w:ilvl w:val="1"/>
                <w:numId w:val="16"/>
              </w:numPr>
              <w:tabs>
                <w:tab w:val="left" w:pos="567"/>
                <w:tab w:val="left" w:pos="4005"/>
              </w:tabs>
              <w:ind w:left="0" w:hanging="567"/>
              <w:contextualSpacing/>
              <w:rPr>
                <w:lang w:val="en-US"/>
              </w:rPr>
            </w:pPr>
            <w:r w:rsidRPr="00584D40">
              <w:rPr>
                <w:lang w:val="en-US"/>
              </w:rPr>
              <w:t>13.</w:t>
            </w:r>
            <w:r w:rsidR="001873A6" w:rsidRPr="00584D40">
              <w:rPr>
                <w:lang w:val="en-US"/>
              </w:rPr>
              <w:t>4</w:t>
            </w:r>
            <w:r w:rsidRPr="00584D40">
              <w:rPr>
                <w:lang w:val="en-US"/>
              </w:rPr>
              <w:t xml:space="preserve">. </w:t>
            </w:r>
            <w:r w:rsidR="00D379F6" w:rsidRPr="00584D40">
              <w:rPr>
                <w:lang w:val="en-US"/>
              </w:rPr>
              <w:t xml:space="preserve">Pentru confirmarea celor menţionate, </w:t>
            </w:r>
            <w:r w:rsidR="009D3792" w:rsidRPr="00584D40">
              <w:rPr>
                <w:lang w:val="en-US"/>
              </w:rPr>
              <w:t>p</w:t>
            </w:r>
            <w:r w:rsidR="00D379F6" w:rsidRPr="00584D40">
              <w:rPr>
                <w:lang w:val="en-US"/>
              </w:rPr>
              <w:t xml:space="preserve">ărţile au semnat prezentul Contract în conformitate cu legislaţia Republicii Moldova, la data şi anul indicate, </w:t>
            </w:r>
            <w:r w:rsidR="00460653" w:rsidRPr="00584D40">
              <w:rPr>
                <w:lang w:val="en-US"/>
              </w:rPr>
              <w:t xml:space="preserve">fiind valabil până la </w:t>
            </w:r>
            <w:r w:rsidR="00584D40">
              <w:rPr>
                <w:lang w:val="en-US"/>
              </w:rPr>
              <w:t>05</w:t>
            </w:r>
            <w:r w:rsidR="00491092" w:rsidRPr="00584D40">
              <w:rPr>
                <w:lang w:val="en-US"/>
              </w:rPr>
              <w:t>.</w:t>
            </w:r>
            <w:r w:rsidR="00584D40">
              <w:rPr>
                <w:lang w:val="en-US"/>
              </w:rPr>
              <w:t>12</w:t>
            </w:r>
            <w:r w:rsidR="00491092" w:rsidRPr="00584D40">
              <w:rPr>
                <w:lang w:val="en-US"/>
              </w:rPr>
              <w:t xml:space="preserve">.2023 </w:t>
            </w:r>
            <w:r w:rsidR="00D379F6" w:rsidRPr="00584D40">
              <w:rPr>
                <w:lang w:val="en-US"/>
              </w:rPr>
              <w:t>recepția finală a lucrărilor</w:t>
            </w:r>
            <w:r w:rsidR="00460653" w:rsidRPr="00584D40">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64FC1">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2F5D1BCA" w:rsidR="00D76BD0" w:rsidRPr="00FF430B" w:rsidRDefault="00D76BD0" w:rsidP="00196AB4">
                  <w:pPr>
                    <w:tabs>
                      <w:tab w:val="left" w:pos="1134"/>
                      <w:tab w:val="left" w:pos="4680"/>
                      <w:tab w:val="left" w:pos="7020"/>
                    </w:tabs>
                    <w:suppressAutoHyphens/>
                    <w:ind w:firstLine="567"/>
                    <w:jc w:val="both"/>
                  </w:pPr>
                  <w:r w:rsidRPr="00FF430B">
                    <w:t>Adresa poştală:</w:t>
                  </w:r>
                  <w:r w:rsidR="00040554" w:rsidRPr="00215C48">
                    <w:t xml:space="preserve"> </w:t>
                  </w:r>
                  <w:r w:rsidR="00040554" w:rsidRPr="00040554">
                    <w:rPr>
                      <w:b/>
                    </w:rPr>
                    <w:t>MD-5039</w:t>
                  </w:r>
                  <w:r w:rsidR="00040554" w:rsidRPr="00BC1D4D">
                    <w:t xml:space="preserve">,  </w:t>
                  </w:r>
                  <w:r w:rsidR="00040554" w:rsidRPr="00613DAE">
                    <w:rPr>
                      <w:b/>
                      <w:lang w:val="en-US"/>
                    </w:rPr>
                    <w:t>Primăria Trifănești</w:t>
                  </w:r>
                  <w:r w:rsidR="00040554" w:rsidRPr="00DC5F9B">
                    <w:rPr>
                      <w:b/>
                      <w:lang w:val="en-US"/>
                    </w:rPr>
                    <w:t xml:space="preserve">, </w:t>
                  </w:r>
                  <w:r w:rsidR="00040554">
                    <w:rPr>
                      <w:b/>
                      <w:lang w:val="en-US"/>
                    </w:rPr>
                    <w:t>rl</w:t>
                  </w:r>
                  <w:r w:rsidR="00040554" w:rsidRPr="00DC5F9B">
                    <w:rPr>
                      <w:b/>
                      <w:lang w:val="en-US"/>
                    </w:rPr>
                    <w:t xml:space="preserve"> Floreşti</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F26F6C0" w:rsidR="00D76BD0" w:rsidRPr="00FF430B" w:rsidRDefault="00D76BD0" w:rsidP="00196AB4">
                  <w:pPr>
                    <w:tabs>
                      <w:tab w:val="left" w:pos="1134"/>
                      <w:tab w:val="left" w:pos="4680"/>
                      <w:tab w:val="left" w:pos="7020"/>
                    </w:tabs>
                    <w:suppressAutoHyphens/>
                    <w:ind w:firstLine="567"/>
                    <w:jc w:val="both"/>
                  </w:pPr>
                  <w:r w:rsidRPr="00FF430B">
                    <w:t>Telefon:</w:t>
                  </w:r>
                  <w:r w:rsidR="00491092">
                    <w:t xml:space="preserve"> </w:t>
                  </w:r>
                  <w:r w:rsidR="00491092" w:rsidRPr="00491092">
                    <w:rPr>
                      <w:b/>
                    </w:rPr>
                    <w:t>025061219</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342F8CE3" w:rsidR="00D76BD0" w:rsidRPr="00FF430B" w:rsidRDefault="00D76BD0" w:rsidP="00196AB4">
                  <w:pPr>
                    <w:tabs>
                      <w:tab w:val="left" w:pos="1134"/>
                      <w:tab w:val="left" w:pos="4680"/>
                      <w:tab w:val="left" w:pos="7020"/>
                    </w:tabs>
                    <w:suppressAutoHyphens/>
                    <w:ind w:firstLine="567"/>
                    <w:jc w:val="both"/>
                  </w:pPr>
                  <w:r w:rsidRPr="00FF430B">
                    <w:t>Cod fiscal:</w:t>
                  </w:r>
                  <w:r w:rsidR="00491092" w:rsidRPr="00613DAE">
                    <w:rPr>
                      <w:b/>
                      <w:bCs/>
                    </w:rPr>
                    <w:t xml:space="preserve"> 1007601008476</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46854398" w:rsidR="00D76BD0" w:rsidRPr="00FF430B" w:rsidRDefault="00D76BD0" w:rsidP="00196AB4">
                  <w:pPr>
                    <w:tabs>
                      <w:tab w:val="left" w:pos="1134"/>
                      <w:tab w:val="left" w:pos="4680"/>
                      <w:tab w:val="left" w:pos="7020"/>
                    </w:tabs>
                    <w:suppressAutoHyphens/>
                    <w:ind w:firstLine="567"/>
                    <w:jc w:val="both"/>
                  </w:pPr>
                  <w:r w:rsidRPr="00FF430B">
                    <w:t>Banca:</w:t>
                  </w:r>
                  <w:r w:rsidR="00491092" w:rsidRPr="0009740F">
                    <w:rPr>
                      <w:b/>
                      <w:lang w:val="en-GB"/>
                    </w:rPr>
                    <w:t xml:space="preserve"> Min.Fin. -Trezoreria de Stat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099B6FEF" w:rsidR="00D76BD0" w:rsidRPr="00FF430B" w:rsidRDefault="00D76BD0" w:rsidP="00196AB4">
                  <w:pPr>
                    <w:tabs>
                      <w:tab w:val="left" w:pos="1134"/>
                      <w:tab w:val="left" w:pos="4680"/>
                      <w:tab w:val="left" w:pos="7020"/>
                    </w:tabs>
                    <w:suppressAutoHyphens/>
                    <w:ind w:firstLine="567"/>
                    <w:jc w:val="both"/>
                  </w:pPr>
                  <w:r w:rsidRPr="00FF430B">
                    <w:t>Cod:</w:t>
                  </w:r>
                  <w:r w:rsidR="00491092" w:rsidRPr="0009740F">
                    <w:rPr>
                      <w:b/>
                      <w:lang w:val="en-GB"/>
                    </w:rPr>
                    <w:t xml:space="preserve"> 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lastRenderedPageBreak/>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lastRenderedPageBreak/>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2FF042" w14:textId="77777777" w:rsidR="00944D53" w:rsidRDefault="00944D53" w:rsidP="00A20ACF">
      <w:r>
        <w:separator/>
      </w:r>
    </w:p>
  </w:endnote>
  <w:endnote w:type="continuationSeparator" w:id="0">
    <w:p w14:paraId="053B4408" w14:textId="77777777" w:rsidR="00944D53" w:rsidRDefault="00944D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D532AA" w:rsidRDefault="00D532AA"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3613A04E" w:rsidR="00D532AA" w:rsidRDefault="00D532AA">
        <w:pPr>
          <w:pStyle w:val="a4"/>
          <w:jc w:val="right"/>
        </w:pPr>
        <w:r>
          <w:fldChar w:fldCharType="begin"/>
        </w:r>
        <w:r>
          <w:instrText xml:space="preserve"> PAGE   \* MERGEFORMAT </w:instrText>
        </w:r>
        <w:r>
          <w:fldChar w:fldCharType="separate"/>
        </w:r>
        <w:r w:rsidR="007838FD">
          <w:t>51</w:t>
        </w:r>
        <w:r>
          <w:fldChar w:fldCharType="end"/>
        </w:r>
      </w:p>
    </w:sdtContent>
  </w:sdt>
  <w:p w14:paraId="075618FA" w14:textId="77777777" w:rsidR="00D532AA" w:rsidRDefault="00D532A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103302" w14:textId="77777777" w:rsidR="00944D53" w:rsidRDefault="00944D53" w:rsidP="00A20ACF">
      <w:r>
        <w:separator/>
      </w:r>
    </w:p>
  </w:footnote>
  <w:footnote w:type="continuationSeparator" w:id="0">
    <w:p w14:paraId="44FB72BE" w14:textId="77777777" w:rsidR="00944D53" w:rsidRDefault="00944D5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nsid w:val="78D60620"/>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21"/>
  </w:num>
  <w:num w:numId="4">
    <w:abstractNumId w:val="20"/>
  </w:num>
  <w:num w:numId="5">
    <w:abstractNumId w:val="10"/>
  </w:num>
  <w:num w:numId="6">
    <w:abstractNumId w:val="14"/>
  </w:num>
  <w:num w:numId="7">
    <w:abstractNumId w:val="12"/>
  </w:num>
  <w:num w:numId="8">
    <w:abstractNumId w:val="6"/>
  </w:num>
  <w:num w:numId="9">
    <w:abstractNumId w:val="19"/>
  </w:num>
  <w:num w:numId="10">
    <w:abstractNumId w:val="9"/>
  </w:num>
  <w:num w:numId="11">
    <w:abstractNumId w:val="15"/>
  </w:num>
  <w:num w:numId="12">
    <w:abstractNumId w:val="16"/>
  </w:num>
  <w:num w:numId="13">
    <w:abstractNumId w:val="25"/>
  </w:num>
  <w:num w:numId="14">
    <w:abstractNumId w:val="18"/>
  </w:num>
  <w:num w:numId="15">
    <w:abstractNumId w:val="5"/>
  </w:num>
  <w:num w:numId="16">
    <w:abstractNumId w:val="17"/>
  </w:num>
  <w:num w:numId="17">
    <w:abstractNumId w:val="7"/>
  </w:num>
  <w:num w:numId="18">
    <w:abstractNumId w:val="26"/>
  </w:num>
  <w:num w:numId="19">
    <w:abstractNumId w:val="23"/>
  </w:num>
  <w:num w:numId="20">
    <w:abstractNumId w:val="8"/>
  </w:num>
  <w:num w:numId="21">
    <w:abstractNumId w:val="22"/>
  </w:num>
  <w:num w:numId="22">
    <w:abstractNumId w:val="13"/>
  </w:num>
  <w:num w:numId="23">
    <w:abstractNumId w:val="28"/>
  </w:num>
  <w:num w:numId="24">
    <w:abstractNumId w:val="11"/>
  </w:num>
  <w:num w:numId="25">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554"/>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EAC"/>
    <w:rsid w:val="0013462B"/>
    <w:rsid w:val="00135A02"/>
    <w:rsid w:val="00136841"/>
    <w:rsid w:val="0013795E"/>
    <w:rsid w:val="001401CD"/>
    <w:rsid w:val="00140847"/>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FC1"/>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1EDD"/>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092"/>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4D40"/>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3F6"/>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8FD"/>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D53"/>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2AA"/>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20345-84F9-44FF-9654-8E4732BB0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51</Pages>
  <Words>18811</Words>
  <Characters>107225</Characters>
  <Application>Microsoft Office Word</Application>
  <DocSecurity>0</DocSecurity>
  <Lines>893</Lines>
  <Paragraphs>251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9</cp:revision>
  <cp:lastPrinted>2021-06-01T11:52:00Z</cp:lastPrinted>
  <dcterms:created xsi:type="dcterms:W3CDTF">2021-06-14T10:00:00Z</dcterms:created>
  <dcterms:modified xsi:type="dcterms:W3CDTF">2022-10-05T19:57:00Z</dcterms:modified>
</cp:coreProperties>
</file>