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892414D" w14:textId="2F2B8000" w:rsidR="001634A7" w:rsidRPr="005B66A4" w:rsidRDefault="00102A18" w:rsidP="000F3AD1">
      <w:pPr>
        <w:shd w:val="clear" w:color="auto" w:fill="FFFFFF" w:themeFill="background1"/>
        <w:spacing w:before="120"/>
        <w:ind w:left="2268" w:hanging="2410"/>
        <w:jc w:val="center"/>
        <w:rPr>
          <w:b/>
          <w:bCs/>
          <w:color w:val="0070C0"/>
          <w:sz w:val="28"/>
          <w:szCs w:val="28"/>
          <w:u w:val="single"/>
          <w:lang w:val="ro-MD"/>
        </w:rPr>
      </w:pPr>
      <w:r>
        <w:rPr>
          <w:lang w:val="ro-MD"/>
        </w:rPr>
        <w:t>Obiectul:</w:t>
      </w:r>
      <w:r w:rsidR="000F3AD1" w:rsidRPr="005B66A4">
        <w:rPr>
          <w:b/>
          <w:color w:val="0070C0"/>
          <w:sz w:val="28"/>
          <w:szCs w:val="28"/>
          <w:u w:val="single"/>
          <w:lang w:val="ro-MD"/>
        </w:rPr>
        <w:t>.</w:t>
      </w:r>
      <w:r w:rsidR="00095C0C" w:rsidRPr="00095C0C">
        <w:rPr>
          <w:b/>
          <w:bCs/>
          <w:color w:val="2E74B5" w:themeColor="accent1" w:themeShade="BF"/>
          <w:sz w:val="28"/>
          <w:szCs w:val="28"/>
          <w:u w:val="single"/>
          <w:lang w:val="en-US"/>
        </w:rPr>
        <w:t xml:space="preserve"> </w:t>
      </w:r>
      <w:r w:rsidR="00572233">
        <w:rPr>
          <w:b/>
          <w:bCs/>
          <w:color w:val="2E74B5" w:themeColor="accent1" w:themeShade="BF"/>
          <w:sz w:val="28"/>
          <w:szCs w:val="28"/>
          <w:u w:val="single"/>
          <w:lang w:val="en-US"/>
        </w:rPr>
        <w:t>Lucrări de reparatii</w:t>
      </w:r>
      <w:r w:rsidR="00572233" w:rsidRPr="006A030E">
        <w:rPr>
          <w:b/>
          <w:bCs/>
          <w:color w:val="2E74B5" w:themeColor="accent1" w:themeShade="BF"/>
          <w:sz w:val="28"/>
          <w:szCs w:val="28"/>
          <w:u w:val="single"/>
          <w:lang w:val="en-US"/>
        </w:rPr>
        <w:t xml:space="preserve"> acoperișului </w:t>
      </w:r>
      <w:r w:rsidR="00572233">
        <w:rPr>
          <w:b/>
          <w:bCs/>
          <w:color w:val="2E74B5" w:themeColor="accent1" w:themeShade="BF"/>
          <w:sz w:val="28"/>
          <w:szCs w:val="28"/>
          <w:u w:val="single"/>
          <w:lang w:val="en-US"/>
        </w:rPr>
        <w:t xml:space="preserve">pavilionului </w:t>
      </w:r>
      <w:r w:rsidR="00572233" w:rsidRPr="006A030E">
        <w:rPr>
          <w:b/>
          <w:bCs/>
          <w:color w:val="2E74B5" w:themeColor="accent1" w:themeShade="BF"/>
          <w:sz w:val="28"/>
          <w:szCs w:val="28"/>
          <w:u w:val="single"/>
          <w:lang w:val="en-US"/>
        </w:rPr>
        <w:t xml:space="preserve"> la IET nr.177</w:t>
      </w:r>
      <w:r w:rsidR="00572233">
        <w:rPr>
          <w:b/>
          <w:bCs/>
          <w:color w:val="2E74B5" w:themeColor="accent1" w:themeShade="BF"/>
          <w:sz w:val="28"/>
          <w:szCs w:val="28"/>
          <w:u w:val="single"/>
          <w:lang w:val="en-US"/>
        </w:rPr>
        <w:t>.</w:t>
      </w: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40A5B926" w14:textId="5019D4FB" w:rsidR="000F3AD1" w:rsidRPr="00095C0C" w:rsidRDefault="0003591A" w:rsidP="000F3AD1">
      <w:pPr>
        <w:shd w:val="clear" w:color="auto" w:fill="FFFFFF" w:themeFill="background1"/>
        <w:spacing w:before="120"/>
        <w:ind w:left="2268" w:hanging="2410"/>
        <w:jc w:val="center"/>
        <w:rPr>
          <w:b/>
          <w:bCs/>
          <w:u w:val="single"/>
          <w:lang w:val="en-US"/>
        </w:rPr>
      </w:pPr>
      <w:r w:rsidRPr="00FF430B">
        <w:rPr>
          <w:lang w:val="ro-MD"/>
        </w:rPr>
        <w:t>1 . Descriere generală</w:t>
      </w:r>
      <w:r w:rsidR="001634A7">
        <w:rPr>
          <w:lang w:val="ro-MD"/>
        </w:rPr>
        <w:t xml:space="preserve"> </w:t>
      </w:r>
      <w:r w:rsidR="00572233">
        <w:rPr>
          <w:b/>
          <w:bCs/>
          <w:color w:val="2E74B5" w:themeColor="accent1" w:themeShade="BF"/>
          <w:sz w:val="28"/>
          <w:szCs w:val="28"/>
          <w:u w:val="single"/>
          <w:lang w:val="en-US"/>
        </w:rPr>
        <w:t>Lucrări de reparatii</w:t>
      </w:r>
      <w:r w:rsidR="00572233" w:rsidRPr="006A030E">
        <w:rPr>
          <w:b/>
          <w:bCs/>
          <w:color w:val="2E74B5" w:themeColor="accent1" w:themeShade="BF"/>
          <w:sz w:val="28"/>
          <w:szCs w:val="28"/>
          <w:u w:val="single"/>
          <w:lang w:val="en-US"/>
        </w:rPr>
        <w:t xml:space="preserve"> acoperișului </w:t>
      </w:r>
      <w:r w:rsidR="00572233">
        <w:rPr>
          <w:b/>
          <w:bCs/>
          <w:color w:val="2E74B5" w:themeColor="accent1" w:themeShade="BF"/>
          <w:sz w:val="28"/>
          <w:szCs w:val="28"/>
          <w:u w:val="single"/>
          <w:lang w:val="en-US"/>
        </w:rPr>
        <w:t xml:space="preserve">pavilionului </w:t>
      </w:r>
      <w:r w:rsidR="00572233" w:rsidRPr="006A030E">
        <w:rPr>
          <w:b/>
          <w:bCs/>
          <w:color w:val="2E74B5" w:themeColor="accent1" w:themeShade="BF"/>
          <w:sz w:val="28"/>
          <w:szCs w:val="28"/>
          <w:u w:val="single"/>
          <w:lang w:val="en-US"/>
        </w:rPr>
        <w:t xml:space="preserve"> la IET nr.177</w:t>
      </w:r>
      <w:r w:rsidR="00572233">
        <w:rPr>
          <w:b/>
          <w:bCs/>
          <w:color w:val="2E74B5" w:themeColor="accent1" w:themeShade="BF"/>
          <w:sz w:val="28"/>
          <w:szCs w:val="28"/>
          <w:u w:val="single"/>
          <w:lang w:val="en-US"/>
        </w:rPr>
        <w:t>.</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9CB3DD3" w:rsidR="00E71F7B" w:rsidRPr="00FE6023"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572233">
        <w:rPr>
          <w:lang w:val="ro-MD"/>
        </w:rPr>
        <w:t>04</w:t>
      </w:r>
      <w:r w:rsidRPr="00FE6023">
        <w:rPr>
          <w:lang w:val="ro-MD"/>
        </w:rPr>
        <w:t>"</w:t>
      </w:r>
      <w:r w:rsidR="00E92340" w:rsidRPr="00FE6023">
        <w:rPr>
          <w:lang w:val="ro-MD"/>
        </w:rPr>
        <w:t xml:space="preserve"> </w:t>
      </w:r>
      <w:r w:rsidR="006E3CF7">
        <w:rPr>
          <w:lang w:val="ro-MD"/>
        </w:rPr>
        <w:t>octombrie</w:t>
      </w:r>
      <w:r w:rsidR="00D55E73" w:rsidRPr="00FE6023">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0346398C" w:rsidR="00347FE2" w:rsidRDefault="00347FE2" w:rsidP="00196AB4">
      <w:pPr>
        <w:jc w:val="both"/>
        <w:rPr>
          <w:b/>
          <w:lang w:val="ro-MD"/>
        </w:rPr>
      </w:pPr>
    </w:p>
    <w:p w14:paraId="381A6BBA" w14:textId="2A728765" w:rsidR="006E3CF7" w:rsidRDefault="006E3CF7" w:rsidP="00196AB4">
      <w:pPr>
        <w:jc w:val="both"/>
        <w:rPr>
          <w:b/>
          <w:lang w:val="ro-MD"/>
        </w:rPr>
      </w:pPr>
    </w:p>
    <w:p w14:paraId="06C0F33B" w14:textId="1AFA2383" w:rsidR="006E3CF7" w:rsidRDefault="006E3CF7" w:rsidP="00196AB4">
      <w:pPr>
        <w:jc w:val="both"/>
        <w:rPr>
          <w:b/>
          <w:lang w:val="ro-MD"/>
        </w:rPr>
      </w:pPr>
    </w:p>
    <w:p w14:paraId="093115F6" w14:textId="77777777" w:rsidR="006E3CF7" w:rsidRDefault="006E3CF7"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3AD16C83" w:rsidR="001E0A11" w:rsidRDefault="001E0A11" w:rsidP="00196AB4">
      <w:pPr>
        <w:jc w:val="both"/>
        <w:rPr>
          <w:b/>
          <w:lang w:val="ro-MD"/>
        </w:rPr>
      </w:pPr>
    </w:p>
    <w:p w14:paraId="0F3CB9C2" w14:textId="6154ADF6" w:rsidR="00572233" w:rsidRDefault="00572233" w:rsidP="00196AB4">
      <w:pPr>
        <w:jc w:val="both"/>
        <w:rPr>
          <w:b/>
          <w:lang w:val="ro-MD"/>
        </w:rPr>
      </w:pPr>
    </w:p>
    <w:tbl>
      <w:tblPr>
        <w:tblW w:w="0" w:type="auto"/>
        <w:tblLayout w:type="fixed"/>
        <w:tblLook w:val="0000" w:firstRow="0" w:lastRow="0" w:firstColumn="0" w:lastColumn="0" w:noHBand="0" w:noVBand="0"/>
      </w:tblPr>
      <w:tblGrid>
        <w:gridCol w:w="4786"/>
        <w:gridCol w:w="5245"/>
      </w:tblGrid>
      <w:tr w:rsidR="00572233" w14:paraId="522A7358" w14:textId="77777777" w:rsidTr="003A5AC7">
        <w:tc>
          <w:tcPr>
            <w:tcW w:w="4786" w:type="dxa"/>
            <w:tcBorders>
              <w:top w:val="nil"/>
              <w:left w:val="nil"/>
              <w:bottom w:val="single" w:sz="6" w:space="0" w:color="auto"/>
              <w:right w:val="nil"/>
            </w:tcBorders>
          </w:tcPr>
          <w:p w14:paraId="241FB24B" w14:textId="77777777" w:rsidR="00572233" w:rsidRPr="001A5136" w:rsidRDefault="00572233" w:rsidP="003A5AC7">
            <w:pPr>
              <w:jc w:val="center"/>
              <w:rPr>
                <w:b/>
                <w:bCs/>
                <w:sz w:val="32"/>
                <w:szCs w:val="32"/>
                <w:lang w:val="en-US"/>
              </w:rPr>
            </w:pPr>
            <w:r w:rsidRPr="001A5136">
              <w:rPr>
                <w:b/>
                <w:bCs/>
                <w:sz w:val="32"/>
                <w:szCs w:val="32"/>
                <w:lang w:val="en-US"/>
              </w:rPr>
              <w:lastRenderedPageBreak/>
              <w:t xml:space="preserve">DETS sec.Ciocana  Reparatia </w:t>
            </w:r>
            <w:r>
              <w:rPr>
                <w:b/>
                <w:bCs/>
                <w:sz w:val="32"/>
                <w:szCs w:val="32"/>
                <w:lang w:val="en-US"/>
              </w:rPr>
              <w:t xml:space="preserve">acoperișului </w:t>
            </w:r>
            <w:r w:rsidRPr="001A5136">
              <w:rPr>
                <w:b/>
                <w:bCs/>
                <w:sz w:val="32"/>
                <w:szCs w:val="32"/>
                <w:lang w:val="en-US"/>
              </w:rPr>
              <w:t>pavilionului pentru copii la IET nr.177</w:t>
            </w:r>
          </w:p>
        </w:tc>
        <w:tc>
          <w:tcPr>
            <w:tcW w:w="5245" w:type="dxa"/>
            <w:tcBorders>
              <w:top w:val="nil"/>
              <w:left w:val="nil"/>
              <w:bottom w:val="nil"/>
              <w:right w:val="nil"/>
            </w:tcBorders>
          </w:tcPr>
          <w:p w14:paraId="6F07A702" w14:textId="77777777" w:rsidR="00572233" w:rsidRDefault="00572233" w:rsidP="003A5AC7">
            <w:pPr>
              <w:jc w:val="right"/>
              <w:rPr>
                <w:sz w:val="22"/>
                <w:szCs w:val="22"/>
                <w:lang w:val="en-US"/>
              </w:rPr>
            </w:pPr>
            <w:r>
              <w:rPr>
                <w:sz w:val="22"/>
                <w:szCs w:val="22"/>
                <w:lang w:val="en-US"/>
              </w:rPr>
              <w:t>Formular Nr.1</w:t>
            </w:r>
          </w:p>
          <w:p w14:paraId="139EE7AC" w14:textId="77777777" w:rsidR="00572233" w:rsidRDefault="00572233" w:rsidP="003A5AC7">
            <w:pPr>
              <w:jc w:val="right"/>
              <w:rPr>
                <w:sz w:val="16"/>
                <w:szCs w:val="16"/>
              </w:rPr>
            </w:pPr>
            <w:r>
              <w:rPr>
                <w:sz w:val="16"/>
                <w:szCs w:val="16"/>
                <w:lang w:val="en-US"/>
              </w:rPr>
              <w:t>WinCmeta</w:t>
            </w:r>
          </w:p>
        </w:tc>
      </w:tr>
      <w:tr w:rsidR="00572233" w14:paraId="47DF8B56" w14:textId="77777777" w:rsidTr="003A5AC7">
        <w:tc>
          <w:tcPr>
            <w:tcW w:w="4786" w:type="dxa"/>
            <w:tcBorders>
              <w:top w:val="nil"/>
              <w:left w:val="nil"/>
              <w:bottom w:val="nil"/>
              <w:right w:val="nil"/>
            </w:tcBorders>
          </w:tcPr>
          <w:p w14:paraId="4197EA35" w14:textId="77777777" w:rsidR="00572233" w:rsidRDefault="00572233" w:rsidP="003A5AC7">
            <w:pPr>
              <w:jc w:val="center"/>
            </w:pPr>
            <w:r>
              <w:t>(</w:t>
            </w:r>
            <w:r>
              <w:rPr>
                <w:lang w:val="en-US"/>
              </w:rPr>
              <w:t>denumirea obiectivului)</w:t>
            </w:r>
          </w:p>
        </w:tc>
        <w:tc>
          <w:tcPr>
            <w:tcW w:w="5245" w:type="dxa"/>
            <w:tcBorders>
              <w:top w:val="nil"/>
              <w:left w:val="nil"/>
              <w:bottom w:val="nil"/>
              <w:right w:val="nil"/>
            </w:tcBorders>
          </w:tcPr>
          <w:p w14:paraId="7C00DB07" w14:textId="77777777" w:rsidR="00572233" w:rsidRDefault="00572233" w:rsidP="003A5AC7">
            <w:pPr>
              <w:jc w:val="center"/>
            </w:pPr>
          </w:p>
        </w:tc>
      </w:tr>
    </w:tbl>
    <w:p w14:paraId="65F13C61" w14:textId="77777777" w:rsidR="00572233" w:rsidRDefault="00572233" w:rsidP="00572233"/>
    <w:p w14:paraId="72A642C8" w14:textId="77777777" w:rsidR="00572233" w:rsidRDefault="00572233" w:rsidP="00572233"/>
    <w:p w14:paraId="6F5CE1EC" w14:textId="77777777" w:rsidR="00572233" w:rsidRDefault="00572233" w:rsidP="00572233">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595410E5" w14:textId="77777777" w:rsidR="00572233" w:rsidRDefault="00572233" w:rsidP="00572233">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72233" w14:paraId="112239C9" w14:textId="77777777" w:rsidTr="003A5AC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9190C45" w14:textId="77777777" w:rsidR="00572233" w:rsidRDefault="00572233" w:rsidP="003A5AC7">
            <w:pPr>
              <w:ind w:right="-108"/>
              <w:jc w:val="center"/>
              <w:rPr>
                <w:sz w:val="22"/>
                <w:szCs w:val="22"/>
                <w:lang w:val="en-US"/>
              </w:rPr>
            </w:pPr>
            <w:r>
              <w:rPr>
                <w:sz w:val="22"/>
                <w:szCs w:val="22"/>
              </w:rPr>
              <w:t>№</w:t>
            </w:r>
          </w:p>
          <w:p w14:paraId="20F855D6" w14:textId="77777777" w:rsidR="00572233" w:rsidRDefault="00572233" w:rsidP="003A5AC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201B101" w14:textId="77777777" w:rsidR="00572233" w:rsidRDefault="00572233" w:rsidP="003A5AC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5F07165" w14:textId="77777777" w:rsidR="00572233" w:rsidRDefault="00572233" w:rsidP="003A5AC7">
            <w:pPr>
              <w:jc w:val="center"/>
              <w:rPr>
                <w:sz w:val="22"/>
                <w:szCs w:val="22"/>
              </w:rPr>
            </w:pPr>
          </w:p>
          <w:p w14:paraId="343AF740" w14:textId="77777777" w:rsidR="00572233" w:rsidRDefault="00572233" w:rsidP="003A5AC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52C17A2" w14:textId="77777777" w:rsidR="00572233" w:rsidRDefault="00572233" w:rsidP="003A5AC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7938356" w14:textId="77777777" w:rsidR="00572233" w:rsidRDefault="00572233" w:rsidP="003A5AC7">
            <w:pPr>
              <w:ind w:left="-108" w:right="-108"/>
              <w:jc w:val="center"/>
              <w:rPr>
                <w:sz w:val="22"/>
                <w:szCs w:val="22"/>
                <w:lang w:val="en-US"/>
              </w:rPr>
            </w:pPr>
            <w:r>
              <w:rPr>
                <w:sz w:val="22"/>
                <w:szCs w:val="22"/>
              </w:rPr>
              <w:t xml:space="preserve">Volum </w:t>
            </w:r>
          </w:p>
        </w:tc>
      </w:tr>
      <w:tr w:rsidR="00572233" w14:paraId="65F3D814" w14:textId="77777777" w:rsidTr="003A5AC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90F88B1" w14:textId="77777777" w:rsidR="00572233" w:rsidRDefault="00572233" w:rsidP="003A5AC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3FBE2BE" w14:textId="77777777" w:rsidR="00572233" w:rsidRDefault="00572233" w:rsidP="003A5AC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13650D7" w14:textId="77777777" w:rsidR="00572233" w:rsidRDefault="00572233" w:rsidP="003A5AC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BC81C53" w14:textId="77777777" w:rsidR="00572233" w:rsidRDefault="00572233" w:rsidP="003A5AC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6F37C4A" w14:textId="77777777" w:rsidR="00572233" w:rsidRDefault="00572233" w:rsidP="003A5AC7">
            <w:pPr>
              <w:jc w:val="center"/>
              <w:rPr>
                <w:sz w:val="22"/>
                <w:szCs w:val="22"/>
                <w:lang w:val="en-US"/>
              </w:rPr>
            </w:pPr>
          </w:p>
        </w:tc>
      </w:tr>
    </w:tbl>
    <w:p w14:paraId="56B5761E" w14:textId="77777777" w:rsidR="00572233" w:rsidRDefault="00572233" w:rsidP="0057223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72233" w14:paraId="1E7FB030" w14:textId="77777777" w:rsidTr="003A5AC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A814A99" w14:textId="77777777" w:rsidR="00572233" w:rsidRDefault="00572233" w:rsidP="003A5AC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D178010" w14:textId="77777777" w:rsidR="00572233" w:rsidRDefault="00572233" w:rsidP="003A5AC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998AD4C" w14:textId="77777777" w:rsidR="00572233" w:rsidRDefault="00572233" w:rsidP="003A5AC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13CFB06" w14:textId="77777777" w:rsidR="00572233" w:rsidRDefault="00572233" w:rsidP="003A5AC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B76FAC7" w14:textId="77777777" w:rsidR="00572233" w:rsidRDefault="00572233" w:rsidP="003A5AC7">
            <w:pPr>
              <w:ind w:left="-108" w:right="-108"/>
              <w:jc w:val="center"/>
              <w:rPr>
                <w:sz w:val="22"/>
                <w:szCs w:val="22"/>
              </w:rPr>
            </w:pPr>
            <w:r>
              <w:rPr>
                <w:sz w:val="22"/>
                <w:szCs w:val="22"/>
              </w:rPr>
              <w:t>5</w:t>
            </w:r>
          </w:p>
        </w:tc>
      </w:tr>
      <w:tr w:rsidR="00572233" w:rsidRPr="004109A6" w14:paraId="109A4D30" w14:textId="77777777" w:rsidTr="003A5AC7">
        <w:tc>
          <w:tcPr>
            <w:tcW w:w="709" w:type="dxa"/>
            <w:tcBorders>
              <w:top w:val="nil"/>
              <w:left w:val="single" w:sz="6" w:space="0" w:color="auto"/>
              <w:bottom w:val="nil"/>
              <w:right w:val="nil"/>
            </w:tcBorders>
          </w:tcPr>
          <w:p w14:paraId="2396D9B6" w14:textId="77777777" w:rsidR="00572233" w:rsidRDefault="00572233" w:rsidP="003A5AC7">
            <w:pPr>
              <w:jc w:val="center"/>
            </w:pPr>
          </w:p>
        </w:tc>
        <w:tc>
          <w:tcPr>
            <w:tcW w:w="1701" w:type="dxa"/>
            <w:tcBorders>
              <w:top w:val="nil"/>
              <w:left w:val="single" w:sz="6" w:space="0" w:color="auto"/>
              <w:bottom w:val="nil"/>
              <w:right w:val="nil"/>
            </w:tcBorders>
          </w:tcPr>
          <w:p w14:paraId="6D2ADE66" w14:textId="77777777" w:rsidR="00572233" w:rsidRDefault="00572233" w:rsidP="003A5AC7"/>
        </w:tc>
        <w:tc>
          <w:tcPr>
            <w:tcW w:w="4961" w:type="dxa"/>
            <w:tcBorders>
              <w:top w:val="nil"/>
              <w:left w:val="single" w:sz="6" w:space="0" w:color="auto"/>
              <w:bottom w:val="nil"/>
              <w:right w:val="nil"/>
            </w:tcBorders>
          </w:tcPr>
          <w:p w14:paraId="20A2F39B" w14:textId="77777777" w:rsidR="00572233" w:rsidRPr="007F2714" w:rsidRDefault="00572233" w:rsidP="003A5AC7">
            <w:pPr>
              <w:rPr>
                <w:b/>
                <w:bCs/>
                <w:sz w:val="22"/>
                <w:szCs w:val="22"/>
                <w:lang w:val="en-US"/>
              </w:rPr>
            </w:pPr>
            <w:r>
              <w:rPr>
                <w:b/>
                <w:bCs/>
                <w:sz w:val="22"/>
                <w:szCs w:val="22"/>
                <w:lang w:val="en-US"/>
              </w:rPr>
              <w:t xml:space="preserve">Capitolul </w:t>
            </w:r>
            <w:r w:rsidRPr="001A5136">
              <w:rPr>
                <w:b/>
                <w:bCs/>
                <w:sz w:val="22"/>
                <w:szCs w:val="22"/>
                <w:lang w:val="en-US"/>
              </w:rPr>
              <w:t>1. Capitolul 1. Reparatia</w:t>
            </w:r>
            <w:r>
              <w:rPr>
                <w:b/>
                <w:bCs/>
                <w:sz w:val="22"/>
                <w:szCs w:val="22"/>
              </w:rPr>
              <w:t xml:space="preserve"> acoperișului</w:t>
            </w:r>
            <w:r w:rsidRPr="001A5136">
              <w:rPr>
                <w:b/>
                <w:bCs/>
                <w:sz w:val="22"/>
                <w:szCs w:val="22"/>
                <w:lang w:val="en-US"/>
              </w:rPr>
              <w:t xml:space="preserve"> pavilionului pentru copii.</w:t>
            </w:r>
          </w:p>
          <w:p w14:paraId="26684139" w14:textId="77777777" w:rsidR="00572233" w:rsidRPr="001A5136" w:rsidRDefault="00572233" w:rsidP="003A5AC7">
            <w:pPr>
              <w:rPr>
                <w:b/>
                <w:bCs/>
                <w:sz w:val="22"/>
                <w:szCs w:val="22"/>
                <w:lang w:val="en-US"/>
              </w:rPr>
            </w:pPr>
          </w:p>
        </w:tc>
        <w:tc>
          <w:tcPr>
            <w:tcW w:w="1560" w:type="dxa"/>
            <w:tcBorders>
              <w:top w:val="nil"/>
              <w:left w:val="single" w:sz="6" w:space="0" w:color="auto"/>
              <w:bottom w:val="nil"/>
              <w:right w:val="nil"/>
            </w:tcBorders>
          </w:tcPr>
          <w:p w14:paraId="089AFF3A" w14:textId="77777777" w:rsidR="00572233" w:rsidRPr="001A5136" w:rsidRDefault="00572233" w:rsidP="003A5AC7">
            <w:pPr>
              <w:rPr>
                <w:lang w:val="en-US"/>
              </w:rPr>
            </w:pPr>
          </w:p>
        </w:tc>
        <w:tc>
          <w:tcPr>
            <w:tcW w:w="1559" w:type="dxa"/>
            <w:tcBorders>
              <w:top w:val="nil"/>
              <w:left w:val="single" w:sz="6" w:space="0" w:color="auto"/>
              <w:bottom w:val="nil"/>
              <w:right w:val="single" w:sz="4" w:space="0" w:color="auto"/>
            </w:tcBorders>
          </w:tcPr>
          <w:p w14:paraId="3D3E0D8A" w14:textId="77777777" w:rsidR="00572233" w:rsidRPr="001A5136" w:rsidRDefault="00572233" w:rsidP="003A5AC7">
            <w:pPr>
              <w:rPr>
                <w:lang w:val="en-US"/>
              </w:rPr>
            </w:pPr>
          </w:p>
        </w:tc>
      </w:tr>
      <w:tr w:rsidR="00572233" w14:paraId="4D356A37"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FED0D" w14:textId="77777777" w:rsidR="00572233" w:rsidRDefault="00572233" w:rsidP="003A5AC7">
            <w:r>
              <w:t>1</w:t>
            </w:r>
          </w:p>
        </w:tc>
        <w:tc>
          <w:tcPr>
            <w:tcW w:w="1701" w:type="dxa"/>
            <w:tcBorders>
              <w:top w:val="single" w:sz="4" w:space="0" w:color="auto"/>
              <w:bottom w:val="single" w:sz="4" w:space="0" w:color="auto"/>
            </w:tcBorders>
            <w:vAlign w:val="center"/>
          </w:tcPr>
          <w:p w14:paraId="4E85D18E" w14:textId="77777777" w:rsidR="00572233" w:rsidRDefault="00572233" w:rsidP="003A5AC7">
            <w:pPr>
              <w:rPr>
                <w:lang w:val="en-US"/>
              </w:rPr>
            </w:pPr>
            <w:r>
              <w:rPr>
                <w:lang w:val="en-US"/>
              </w:rPr>
              <w:t>RpCH32B</w:t>
            </w:r>
          </w:p>
          <w:p w14:paraId="7EC51983" w14:textId="77777777" w:rsidR="00572233" w:rsidRDefault="00572233" w:rsidP="003A5AC7"/>
        </w:tc>
        <w:tc>
          <w:tcPr>
            <w:tcW w:w="4961" w:type="dxa"/>
            <w:tcBorders>
              <w:top w:val="single" w:sz="4" w:space="0" w:color="auto"/>
              <w:bottom w:val="single" w:sz="4" w:space="0" w:color="auto"/>
            </w:tcBorders>
            <w:vAlign w:val="center"/>
          </w:tcPr>
          <w:p w14:paraId="6A70AA21" w14:textId="77777777" w:rsidR="00572233" w:rsidRDefault="00572233" w:rsidP="003A5AC7">
            <w:pPr>
              <w:adjustRightInd w:val="0"/>
              <w:rPr>
                <w:lang w:val="en-US"/>
              </w:rPr>
            </w:pPr>
            <w:r w:rsidRPr="001A5136">
              <w:rPr>
                <w:lang w:val="en-US"/>
              </w:rPr>
              <w:t>Desfacerea planseelor din lemn si a elementelor de acoperis - sarpanta acoperisului cu desfacerea tuturor elementelor componente, inclusiv sortarea materialelor rezultate</w:t>
            </w:r>
          </w:p>
          <w:p w14:paraId="7F3B916C"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B46C97B"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55AC473A" w14:textId="77777777" w:rsidR="00572233" w:rsidRDefault="00572233" w:rsidP="003A5AC7">
            <w:pPr>
              <w:jc w:val="center"/>
            </w:pPr>
            <w:r>
              <w:t>156,000</w:t>
            </w:r>
          </w:p>
        </w:tc>
      </w:tr>
      <w:tr w:rsidR="00572233" w14:paraId="5C6AA72B"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89A46" w14:textId="77777777" w:rsidR="00572233" w:rsidRDefault="00572233" w:rsidP="003A5AC7">
            <w:r>
              <w:t xml:space="preserve"> 2</w:t>
            </w:r>
          </w:p>
        </w:tc>
        <w:tc>
          <w:tcPr>
            <w:tcW w:w="1701" w:type="dxa"/>
            <w:tcBorders>
              <w:top w:val="single" w:sz="4" w:space="0" w:color="auto"/>
              <w:bottom w:val="single" w:sz="4" w:space="0" w:color="auto"/>
            </w:tcBorders>
            <w:vAlign w:val="center"/>
          </w:tcPr>
          <w:p w14:paraId="37831E30" w14:textId="77777777" w:rsidR="00572233" w:rsidRDefault="00572233" w:rsidP="003A5AC7">
            <w:pPr>
              <w:rPr>
                <w:lang w:val="en-US"/>
              </w:rPr>
            </w:pPr>
            <w:r>
              <w:rPr>
                <w:lang w:val="en-US"/>
              </w:rPr>
              <w:t>RpCI42B</w:t>
            </w:r>
          </w:p>
          <w:p w14:paraId="3C29D81A" w14:textId="77777777" w:rsidR="00572233" w:rsidRDefault="00572233" w:rsidP="003A5AC7"/>
        </w:tc>
        <w:tc>
          <w:tcPr>
            <w:tcW w:w="4961" w:type="dxa"/>
            <w:tcBorders>
              <w:top w:val="single" w:sz="4" w:space="0" w:color="auto"/>
              <w:bottom w:val="single" w:sz="4" w:space="0" w:color="auto"/>
            </w:tcBorders>
            <w:vAlign w:val="center"/>
          </w:tcPr>
          <w:p w14:paraId="2C542DEB" w14:textId="77777777" w:rsidR="00572233" w:rsidRDefault="00572233" w:rsidP="003A5AC7">
            <w:pPr>
              <w:adjustRightInd w:val="0"/>
              <w:rPr>
                <w:lang w:val="en-US"/>
              </w:rPr>
            </w:pPr>
            <w:r w:rsidRPr="001A5136">
              <w:rPr>
                <w:lang w:val="en-US"/>
              </w:rPr>
              <w:t>Demontarea elementelor de acoperis - invelitori din tabla, asbociment, PVC, carton, pinza, stuf, etc, inclusiv tunsul tablei recuperabile</w:t>
            </w:r>
          </w:p>
          <w:p w14:paraId="34726D5C"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4DA25DC"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5FEB2EAE" w14:textId="77777777" w:rsidR="00572233" w:rsidRDefault="00572233" w:rsidP="003A5AC7">
            <w:pPr>
              <w:jc w:val="center"/>
            </w:pPr>
            <w:r>
              <w:t>156,000</w:t>
            </w:r>
          </w:p>
        </w:tc>
      </w:tr>
      <w:tr w:rsidR="00572233" w14:paraId="780DCCA1"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C1449" w14:textId="77777777" w:rsidR="00572233" w:rsidRDefault="00572233" w:rsidP="003A5AC7">
            <w:r>
              <w:t xml:space="preserve"> 3</w:t>
            </w:r>
          </w:p>
        </w:tc>
        <w:tc>
          <w:tcPr>
            <w:tcW w:w="1701" w:type="dxa"/>
            <w:tcBorders>
              <w:top w:val="single" w:sz="4" w:space="0" w:color="auto"/>
              <w:bottom w:val="single" w:sz="4" w:space="0" w:color="auto"/>
            </w:tcBorders>
            <w:vAlign w:val="center"/>
          </w:tcPr>
          <w:p w14:paraId="38C2EB11" w14:textId="77777777" w:rsidR="00572233" w:rsidRDefault="00572233" w:rsidP="003A5AC7">
            <w:pPr>
              <w:rPr>
                <w:lang w:val="en-US"/>
              </w:rPr>
            </w:pPr>
            <w:r>
              <w:rPr>
                <w:lang w:val="en-US"/>
              </w:rPr>
              <w:t>CE40A</w:t>
            </w:r>
          </w:p>
          <w:p w14:paraId="28C0CE03" w14:textId="77777777" w:rsidR="00572233" w:rsidRDefault="00572233" w:rsidP="003A5AC7"/>
        </w:tc>
        <w:tc>
          <w:tcPr>
            <w:tcW w:w="4961" w:type="dxa"/>
            <w:tcBorders>
              <w:top w:val="single" w:sz="4" w:space="0" w:color="auto"/>
              <w:bottom w:val="single" w:sz="4" w:space="0" w:color="auto"/>
            </w:tcBorders>
            <w:vAlign w:val="center"/>
          </w:tcPr>
          <w:p w14:paraId="07AC039D" w14:textId="77777777" w:rsidR="00572233" w:rsidRPr="001A5136" w:rsidRDefault="00572233" w:rsidP="003A5AC7">
            <w:pPr>
              <w:adjustRightInd w:val="0"/>
            </w:pPr>
            <w:r>
              <w:t>Montarea elementelor scheletului din grinzi (bare) cu tratament antiseptic (Установка элементов каркаса с антисептированием)</w:t>
            </w:r>
          </w:p>
          <w:p w14:paraId="6D134C30" w14:textId="77777777" w:rsidR="00572233" w:rsidRDefault="00572233" w:rsidP="003A5AC7"/>
        </w:tc>
        <w:tc>
          <w:tcPr>
            <w:tcW w:w="1560" w:type="dxa"/>
            <w:tcBorders>
              <w:top w:val="single" w:sz="4" w:space="0" w:color="auto"/>
              <w:bottom w:val="single" w:sz="4" w:space="0" w:color="auto"/>
            </w:tcBorders>
            <w:vAlign w:val="center"/>
          </w:tcPr>
          <w:p w14:paraId="185EC972" w14:textId="77777777" w:rsidR="00572233" w:rsidRDefault="00572233" w:rsidP="003A5AC7">
            <w:pPr>
              <w:jc w:val="center"/>
            </w:pPr>
            <w:r>
              <w:t>m3</w:t>
            </w:r>
          </w:p>
        </w:tc>
        <w:tc>
          <w:tcPr>
            <w:tcW w:w="1559" w:type="dxa"/>
            <w:tcBorders>
              <w:top w:val="single" w:sz="4" w:space="0" w:color="auto"/>
              <w:bottom w:val="single" w:sz="4" w:space="0" w:color="auto"/>
            </w:tcBorders>
            <w:vAlign w:val="center"/>
          </w:tcPr>
          <w:p w14:paraId="0762E592" w14:textId="77777777" w:rsidR="00572233" w:rsidRDefault="00572233" w:rsidP="003A5AC7">
            <w:pPr>
              <w:jc w:val="center"/>
            </w:pPr>
            <w:r>
              <w:t>1,900</w:t>
            </w:r>
          </w:p>
        </w:tc>
      </w:tr>
      <w:tr w:rsidR="00572233" w14:paraId="39CD6364"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03E57" w14:textId="77777777" w:rsidR="00572233" w:rsidRDefault="00572233" w:rsidP="003A5AC7">
            <w:r>
              <w:t xml:space="preserve"> 4</w:t>
            </w:r>
          </w:p>
        </w:tc>
        <w:tc>
          <w:tcPr>
            <w:tcW w:w="1701" w:type="dxa"/>
            <w:tcBorders>
              <w:top w:val="single" w:sz="4" w:space="0" w:color="auto"/>
              <w:bottom w:val="single" w:sz="4" w:space="0" w:color="auto"/>
            </w:tcBorders>
            <w:vAlign w:val="center"/>
          </w:tcPr>
          <w:p w14:paraId="21146134" w14:textId="77777777" w:rsidR="00572233" w:rsidRDefault="00572233" w:rsidP="003A5AC7">
            <w:pPr>
              <w:rPr>
                <w:lang w:val="en-US"/>
              </w:rPr>
            </w:pPr>
            <w:r>
              <w:rPr>
                <w:lang w:val="en-US"/>
              </w:rPr>
              <w:t>CN50A</w:t>
            </w:r>
          </w:p>
          <w:p w14:paraId="25E1DA50" w14:textId="77777777" w:rsidR="00572233" w:rsidRDefault="00572233" w:rsidP="003A5AC7"/>
        </w:tc>
        <w:tc>
          <w:tcPr>
            <w:tcW w:w="4961" w:type="dxa"/>
            <w:tcBorders>
              <w:top w:val="single" w:sz="4" w:space="0" w:color="auto"/>
              <w:bottom w:val="single" w:sz="4" w:space="0" w:color="auto"/>
            </w:tcBorders>
            <w:vAlign w:val="center"/>
          </w:tcPr>
          <w:p w14:paraId="64810168" w14:textId="77777777" w:rsidR="00572233" w:rsidRDefault="00572233" w:rsidP="003A5AC7">
            <w:pPr>
              <w:adjustRightInd w:val="0"/>
              <w:rPr>
                <w:lang w:val="en-US"/>
              </w:rPr>
            </w:pPr>
            <w:r w:rsidRPr="001A5136">
              <w:rPr>
                <w:lang w:val="en-US"/>
              </w:rPr>
              <w:t>Tratament ignifug al lemnariei; ferme, arce, grinzi, capriori, cosoroabe.</w:t>
            </w:r>
          </w:p>
          <w:p w14:paraId="441FE486"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168EB82E" w14:textId="77777777" w:rsidR="00572233" w:rsidRDefault="00572233" w:rsidP="003A5AC7">
            <w:pPr>
              <w:jc w:val="center"/>
            </w:pPr>
            <w:r>
              <w:t>m3</w:t>
            </w:r>
          </w:p>
        </w:tc>
        <w:tc>
          <w:tcPr>
            <w:tcW w:w="1559" w:type="dxa"/>
            <w:tcBorders>
              <w:top w:val="single" w:sz="4" w:space="0" w:color="auto"/>
              <w:bottom w:val="single" w:sz="4" w:space="0" w:color="auto"/>
            </w:tcBorders>
            <w:vAlign w:val="center"/>
          </w:tcPr>
          <w:p w14:paraId="7C3C8BD5" w14:textId="77777777" w:rsidR="00572233" w:rsidRDefault="00572233" w:rsidP="003A5AC7">
            <w:pPr>
              <w:jc w:val="center"/>
            </w:pPr>
            <w:r>
              <w:t>3,920</w:t>
            </w:r>
          </w:p>
        </w:tc>
      </w:tr>
      <w:tr w:rsidR="00572233" w14:paraId="651C2C08"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AB44B" w14:textId="77777777" w:rsidR="00572233" w:rsidRDefault="00572233" w:rsidP="003A5AC7">
            <w:r>
              <w:t xml:space="preserve"> 5</w:t>
            </w:r>
          </w:p>
        </w:tc>
        <w:tc>
          <w:tcPr>
            <w:tcW w:w="1701" w:type="dxa"/>
            <w:tcBorders>
              <w:top w:val="single" w:sz="4" w:space="0" w:color="auto"/>
              <w:bottom w:val="single" w:sz="4" w:space="0" w:color="auto"/>
            </w:tcBorders>
            <w:vAlign w:val="center"/>
          </w:tcPr>
          <w:p w14:paraId="7393673A" w14:textId="77777777" w:rsidR="00572233" w:rsidRDefault="00572233" w:rsidP="003A5AC7">
            <w:pPr>
              <w:rPr>
                <w:lang w:val="en-US"/>
              </w:rPr>
            </w:pPr>
            <w:r>
              <w:rPr>
                <w:lang w:val="en-US"/>
              </w:rPr>
              <w:t>CE30C</w:t>
            </w:r>
          </w:p>
          <w:p w14:paraId="78EC0EEF" w14:textId="77777777" w:rsidR="00572233" w:rsidRDefault="00572233" w:rsidP="003A5AC7"/>
        </w:tc>
        <w:tc>
          <w:tcPr>
            <w:tcW w:w="4961" w:type="dxa"/>
            <w:tcBorders>
              <w:top w:val="single" w:sz="4" w:space="0" w:color="auto"/>
              <w:bottom w:val="single" w:sz="4" w:space="0" w:color="auto"/>
            </w:tcBorders>
            <w:vAlign w:val="center"/>
          </w:tcPr>
          <w:p w14:paraId="1305D233" w14:textId="77777777" w:rsidR="00572233" w:rsidRDefault="00572233" w:rsidP="003A5AC7">
            <w:pPr>
              <w:adjustRightInd w:val="0"/>
              <w:rPr>
                <w:lang w:val="en-US"/>
              </w:rPr>
            </w:pPr>
            <w:r w:rsidRPr="001A5136">
              <w:rPr>
                <w:lang w:val="en-US"/>
              </w:rPr>
              <w:t>Captusirea suprafetelor acoperisului cu placi OSB4 gr.10mm rezistenta la incoviere si umezeaia</w:t>
            </w:r>
          </w:p>
          <w:p w14:paraId="615DAD3E"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61CBFEA2"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69F48842" w14:textId="77777777" w:rsidR="00572233" w:rsidRDefault="00572233" w:rsidP="003A5AC7">
            <w:pPr>
              <w:jc w:val="center"/>
            </w:pPr>
            <w:r>
              <w:t>117,000</w:t>
            </w:r>
          </w:p>
        </w:tc>
      </w:tr>
      <w:tr w:rsidR="00572233" w14:paraId="1F6E6616"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D229DE" w14:textId="77777777" w:rsidR="00572233" w:rsidRDefault="00572233" w:rsidP="003A5AC7">
            <w:r>
              <w:t xml:space="preserve"> 6</w:t>
            </w:r>
          </w:p>
        </w:tc>
        <w:tc>
          <w:tcPr>
            <w:tcW w:w="1701" w:type="dxa"/>
            <w:tcBorders>
              <w:top w:val="single" w:sz="4" w:space="0" w:color="auto"/>
              <w:bottom w:val="single" w:sz="4" w:space="0" w:color="auto"/>
            </w:tcBorders>
            <w:vAlign w:val="center"/>
          </w:tcPr>
          <w:p w14:paraId="0D9CDFE6" w14:textId="77777777" w:rsidR="00572233" w:rsidRDefault="00572233" w:rsidP="003A5AC7">
            <w:pPr>
              <w:rPr>
                <w:lang w:val="en-US"/>
              </w:rPr>
            </w:pPr>
            <w:r>
              <w:rPr>
                <w:lang w:val="en-US"/>
              </w:rPr>
              <w:t>CN17A</w:t>
            </w:r>
          </w:p>
          <w:p w14:paraId="56464183" w14:textId="77777777" w:rsidR="00572233" w:rsidRDefault="00572233" w:rsidP="003A5AC7"/>
        </w:tc>
        <w:tc>
          <w:tcPr>
            <w:tcW w:w="4961" w:type="dxa"/>
            <w:tcBorders>
              <w:top w:val="single" w:sz="4" w:space="0" w:color="auto"/>
              <w:bottom w:val="single" w:sz="4" w:space="0" w:color="auto"/>
            </w:tcBorders>
            <w:vAlign w:val="center"/>
          </w:tcPr>
          <w:p w14:paraId="604C18F4" w14:textId="77777777" w:rsidR="00572233" w:rsidRDefault="00572233" w:rsidP="003A5AC7">
            <w:pPr>
              <w:adjustRightInd w:val="0"/>
              <w:rPr>
                <w:lang w:val="en-US"/>
              </w:rPr>
            </w:pPr>
            <w:r w:rsidRPr="001A5136">
              <w:rPr>
                <w:lang w:val="en-US"/>
              </w:rPr>
              <w:t>Vopsitorii  cu vopsele si emailuri pe baza de rasini alchidice  aplicate pe timplarie din lemn, executate cu 2 straturi email alchidic inclusiv grundul</w:t>
            </w:r>
          </w:p>
          <w:p w14:paraId="626624BA"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039BD67B"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0C7FD72C" w14:textId="77777777" w:rsidR="00572233" w:rsidRDefault="00572233" w:rsidP="003A5AC7">
            <w:pPr>
              <w:jc w:val="center"/>
            </w:pPr>
            <w:r>
              <w:t>60,000</w:t>
            </w:r>
          </w:p>
        </w:tc>
      </w:tr>
      <w:tr w:rsidR="00572233" w14:paraId="482247A5"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4F2F2F" w14:textId="77777777" w:rsidR="00572233" w:rsidRDefault="00572233" w:rsidP="003A5AC7">
            <w:r>
              <w:t xml:space="preserve"> 7</w:t>
            </w:r>
          </w:p>
        </w:tc>
        <w:tc>
          <w:tcPr>
            <w:tcW w:w="1701" w:type="dxa"/>
            <w:tcBorders>
              <w:top w:val="single" w:sz="4" w:space="0" w:color="auto"/>
              <w:bottom w:val="single" w:sz="4" w:space="0" w:color="auto"/>
            </w:tcBorders>
            <w:vAlign w:val="center"/>
          </w:tcPr>
          <w:p w14:paraId="1DD20C12" w14:textId="77777777" w:rsidR="00572233" w:rsidRDefault="00572233" w:rsidP="003A5AC7">
            <w:pPr>
              <w:rPr>
                <w:lang w:val="en-US"/>
              </w:rPr>
            </w:pPr>
            <w:r>
              <w:rPr>
                <w:lang w:val="en-US"/>
              </w:rPr>
              <w:t>CE17A</w:t>
            </w:r>
          </w:p>
          <w:p w14:paraId="1E25DAE5" w14:textId="77777777" w:rsidR="00572233" w:rsidRDefault="00572233" w:rsidP="003A5AC7"/>
        </w:tc>
        <w:tc>
          <w:tcPr>
            <w:tcW w:w="4961" w:type="dxa"/>
            <w:tcBorders>
              <w:top w:val="single" w:sz="4" w:space="0" w:color="auto"/>
              <w:bottom w:val="single" w:sz="4" w:space="0" w:color="auto"/>
            </w:tcBorders>
            <w:vAlign w:val="center"/>
          </w:tcPr>
          <w:p w14:paraId="2D4B3A31" w14:textId="77777777" w:rsidR="00572233" w:rsidRDefault="00572233" w:rsidP="003A5AC7">
            <w:pPr>
              <w:adjustRightInd w:val="0"/>
              <w:rPr>
                <w:lang w:val="en-US"/>
              </w:rPr>
            </w:pPr>
            <w:r w:rsidRPr="001A5136">
              <w:rPr>
                <w:lang w:val="en-US"/>
              </w:rPr>
              <w:t>Strat suplimentar polimeric tip ondutiss montat sub stratul de invelitoare de tigla, placi ondulate sau amprentate</w:t>
            </w:r>
          </w:p>
          <w:p w14:paraId="3A0429B7"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4CC128FF"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294E9E79" w14:textId="77777777" w:rsidR="00572233" w:rsidRDefault="00572233" w:rsidP="003A5AC7">
            <w:pPr>
              <w:jc w:val="center"/>
            </w:pPr>
            <w:r>
              <w:t>117,000</w:t>
            </w:r>
          </w:p>
        </w:tc>
      </w:tr>
      <w:tr w:rsidR="00572233" w14:paraId="5218D585"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36DEA" w14:textId="77777777" w:rsidR="00572233" w:rsidRDefault="00572233" w:rsidP="003A5AC7">
            <w:r>
              <w:t xml:space="preserve"> 8</w:t>
            </w:r>
          </w:p>
        </w:tc>
        <w:tc>
          <w:tcPr>
            <w:tcW w:w="1701" w:type="dxa"/>
            <w:tcBorders>
              <w:top w:val="single" w:sz="4" w:space="0" w:color="auto"/>
              <w:bottom w:val="single" w:sz="4" w:space="0" w:color="auto"/>
            </w:tcBorders>
            <w:vAlign w:val="center"/>
          </w:tcPr>
          <w:p w14:paraId="783C9633" w14:textId="77777777" w:rsidR="00572233" w:rsidRDefault="00572233" w:rsidP="003A5AC7">
            <w:pPr>
              <w:rPr>
                <w:lang w:val="en-US"/>
              </w:rPr>
            </w:pPr>
            <w:r>
              <w:rPr>
                <w:lang w:val="en-US"/>
              </w:rPr>
              <w:t>CE03B</w:t>
            </w:r>
          </w:p>
          <w:p w14:paraId="475B2DD2" w14:textId="77777777" w:rsidR="00572233" w:rsidRDefault="00572233" w:rsidP="003A5AC7"/>
        </w:tc>
        <w:tc>
          <w:tcPr>
            <w:tcW w:w="4961" w:type="dxa"/>
            <w:tcBorders>
              <w:top w:val="single" w:sz="4" w:space="0" w:color="auto"/>
              <w:bottom w:val="single" w:sz="4" w:space="0" w:color="auto"/>
            </w:tcBorders>
            <w:vAlign w:val="center"/>
          </w:tcPr>
          <w:p w14:paraId="0FF99E8B" w14:textId="77777777" w:rsidR="00572233" w:rsidRDefault="00572233" w:rsidP="003A5AC7">
            <w:pPr>
              <w:adjustRightInd w:val="0"/>
              <w:rPr>
                <w:lang w:val="en-US"/>
              </w:rPr>
            </w:pPr>
            <w:r w:rsidRPr="001A5136">
              <w:rPr>
                <w:lang w:val="en-US"/>
              </w:rPr>
              <w:t xml:space="preserve">Invelitoare din placi plane bituminoase din bitum oxidant sau modificat cu polimeri, cu armatura din foirba de sticla de densitate mai mare de 100gr/m2 </w:t>
            </w:r>
          </w:p>
          <w:p w14:paraId="7643F862"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89CC928"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21DDB942" w14:textId="77777777" w:rsidR="00572233" w:rsidRDefault="00572233" w:rsidP="003A5AC7">
            <w:pPr>
              <w:jc w:val="center"/>
            </w:pPr>
            <w:r>
              <w:t>117,000</w:t>
            </w:r>
          </w:p>
        </w:tc>
      </w:tr>
      <w:tr w:rsidR="00572233" w14:paraId="0EA840CF"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4202B" w14:textId="77777777" w:rsidR="00572233" w:rsidRDefault="00572233" w:rsidP="003A5AC7">
            <w:r>
              <w:t xml:space="preserve"> 9</w:t>
            </w:r>
          </w:p>
        </w:tc>
        <w:tc>
          <w:tcPr>
            <w:tcW w:w="1701" w:type="dxa"/>
            <w:tcBorders>
              <w:top w:val="single" w:sz="4" w:space="0" w:color="auto"/>
              <w:bottom w:val="single" w:sz="4" w:space="0" w:color="auto"/>
            </w:tcBorders>
            <w:vAlign w:val="center"/>
          </w:tcPr>
          <w:p w14:paraId="0812C4BA" w14:textId="77777777" w:rsidR="00572233" w:rsidRDefault="00572233" w:rsidP="003A5AC7">
            <w:pPr>
              <w:rPr>
                <w:lang w:val="en-US"/>
              </w:rPr>
            </w:pPr>
            <w:r>
              <w:rPr>
                <w:lang w:val="en-US"/>
              </w:rPr>
              <w:t>CE20A</w:t>
            </w:r>
          </w:p>
          <w:p w14:paraId="5311C266" w14:textId="77777777" w:rsidR="00572233" w:rsidRDefault="00572233" w:rsidP="003A5AC7"/>
        </w:tc>
        <w:tc>
          <w:tcPr>
            <w:tcW w:w="4961" w:type="dxa"/>
            <w:tcBorders>
              <w:top w:val="single" w:sz="4" w:space="0" w:color="auto"/>
              <w:bottom w:val="single" w:sz="4" w:space="0" w:color="auto"/>
            </w:tcBorders>
            <w:vAlign w:val="center"/>
          </w:tcPr>
          <w:p w14:paraId="6B5BB10C" w14:textId="77777777" w:rsidR="00572233" w:rsidRDefault="00572233" w:rsidP="003A5AC7">
            <w:pPr>
              <w:adjustRightInd w:val="0"/>
              <w:rPr>
                <w:lang w:val="en-US"/>
              </w:rPr>
            </w:pPr>
            <w:r w:rsidRPr="001A5136">
              <w:rPr>
                <w:lang w:val="en-US"/>
              </w:rPr>
              <w:t>Sisteme de jgheaburi D= 125 mm tip brass din tabla protejata anticoroziv</w:t>
            </w:r>
          </w:p>
          <w:p w14:paraId="37A40C13"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B701257" w14:textId="77777777" w:rsidR="00572233" w:rsidRDefault="00572233" w:rsidP="003A5AC7">
            <w:pPr>
              <w:jc w:val="center"/>
            </w:pPr>
            <w:r>
              <w:lastRenderedPageBreak/>
              <w:t>m</w:t>
            </w:r>
          </w:p>
        </w:tc>
        <w:tc>
          <w:tcPr>
            <w:tcW w:w="1559" w:type="dxa"/>
            <w:tcBorders>
              <w:top w:val="single" w:sz="4" w:space="0" w:color="auto"/>
              <w:bottom w:val="single" w:sz="4" w:space="0" w:color="auto"/>
            </w:tcBorders>
            <w:vAlign w:val="center"/>
          </w:tcPr>
          <w:p w14:paraId="057C5A7E" w14:textId="77777777" w:rsidR="00572233" w:rsidRDefault="00572233" w:rsidP="003A5AC7">
            <w:pPr>
              <w:jc w:val="center"/>
            </w:pPr>
            <w:r>
              <w:t>8,500</w:t>
            </w:r>
          </w:p>
        </w:tc>
      </w:tr>
      <w:tr w:rsidR="00572233" w14:paraId="054A0FCE"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AFF0B" w14:textId="77777777" w:rsidR="00572233" w:rsidRDefault="00572233" w:rsidP="003A5AC7">
            <w:r>
              <w:t xml:space="preserve"> 10</w:t>
            </w:r>
          </w:p>
        </w:tc>
        <w:tc>
          <w:tcPr>
            <w:tcW w:w="1701" w:type="dxa"/>
            <w:tcBorders>
              <w:top w:val="single" w:sz="4" w:space="0" w:color="auto"/>
              <w:bottom w:val="single" w:sz="4" w:space="0" w:color="auto"/>
            </w:tcBorders>
            <w:vAlign w:val="center"/>
          </w:tcPr>
          <w:p w14:paraId="71A72B86" w14:textId="77777777" w:rsidR="00572233" w:rsidRDefault="00572233" w:rsidP="003A5AC7">
            <w:pPr>
              <w:rPr>
                <w:lang w:val="en-US"/>
              </w:rPr>
            </w:pPr>
            <w:r>
              <w:rPr>
                <w:lang w:val="en-US"/>
              </w:rPr>
              <w:t>CE05A1</w:t>
            </w:r>
          </w:p>
          <w:p w14:paraId="353DAE6A" w14:textId="77777777" w:rsidR="00572233" w:rsidRDefault="00572233" w:rsidP="003A5AC7"/>
        </w:tc>
        <w:tc>
          <w:tcPr>
            <w:tcW w:w="4961" w:type="dxa"/>
            <w:tcBorders>
              <w:top w:val="single" w:sz="4" w:space="0" w:color="auto"/>
              <w:bottom w:val="single" w:sz="4" w:space="0" w:color="auto"/>
            </w:tcBorders>
            <w:vAlign w:val="center"/>
          </w:tcPr>
          <w:p w14:paraId="1A58E05E" w14:textId="77777777" w:rsidR="00572233" w:rsidRDefault="00572233" w:rsidP="003A5AC7">
            <w:pPr>
              <w:adjustRightInd w:val="0"/>
              <w:rPr>
                <w:lang w:val="en-US"/>
              </w:rPr>
            </w:pPr>
            <w:r w:rsidRPr="001A5136">
              <w:rPr>
                <w:lang w:val="en-US"/>
              </w:rPr>
              <w:t xml:space="preserve">Invelitori din tabla plana zincata sau tabla plana protejata anticoroziv,fixata cu agrafe, executata cu incheeturi duble in ambele sensuri,  executate pe suprafete mai mici sau egale cu 40 mp (elemente de contravinturi,partea frontala,elementelor din profiluri metalice h 100mm) </w:t>
            </w:r>
          </w:p>
          <w:p w14:paraId="5EA4310A"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5BFA43FE"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2B0F4EAD" w14:textId="77777777" w:rsidR="00572233" w:rsidRDefault="00572233" w:rsidP="003A5AC7">
            <w:pPr>
              <w:jc w:val="center"/>
            </w:pPr>
            <w:r>
              <w:t>2,700</w:t>
            </w:r>
          </w:p>
        </w:tc>
      </w:tr>
      <w:tr w:rsidR="00572233" w14:paraId="34A0E9E3"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CF3DB" w14:textId="77777777" w:rsidR="00572233" w:rsidRDefault="00572233" w:rsidP="003A5AC7">
            <w:r>
              <w:t xml:space="preserve"> 11</w:t>
            </w:r>
          </w:p>
        </w:tc>
        <w:tc>
          <w:tcPr>
            <w:tcW w:w="1701" w:type="dxa"/>
            <w:tcBorders>
              <w:top w:val="single" w:sz="4" w:space="0" w:color="auto"/>
              <w:bottom w:val="single" w:sz="4" w:space="0" w:color="auto"/>
            </w:tcBorders>
            <w:vAlign w:val="center"/>
          </w:tcPr>
          <w:p w14:paraId="7433DDDD" w14:textId="77777777" w:rsidR="00572233" w:rsidRDefault="00572233" w:rsidP="003A5AC7">
            <w:pPr>
              <w:rPr>
                <w:lang w:val="en-US"/>
              </w:rPr>
            </w:pPr>
            <w:r>
              <w:rPr>
                <w:lang w:val="en-US"/>
              </w:rPr>
              <w:t>CE05A1</w:t>
            </w:r>
          </w:p>
          <w:p w14:paraId="04D3682A" w14:textId="77777777" w:rsidR="00572233" w:rsidRDefault="00572233" w:rsidP="003A5AC7"/>
        </w:tc>
        <w:tc>
          <w:tcPr>
            <w:tcW w:w="4961" w:type="dxa"/>
            <w:tcBorders>
              <w:top w:val="single" w:sz="4" w:space="0" w:color="auto"/>
              <w:bottom w:val="single" w:sz="4" w:space="0" w:color="auto"/>
            </w:tcBorders>
            <w:vAlign w:val="center"/>
          </w:tcPr>
          <w:p w14:paraId="3D4FD6EB" w14:textId="77777777" w:rsidR="00572233" w:rsidRDefault="00572233" w:rsidP="003A5AC7">
            <w:pPr>
              <w:adjustRightInd w:val="0"/>
              <w:rPr>
                <w:lang w:val="en-US"/>
              </w:rPr>
            </w:pPr>
            <w:r w:rsidRPr="001A5136">
              <w:rPr>
                <w:lang w:val="en-US"/>
              </w:rPr>
              <w:t xml:space="preserve">Invelitori din tabla plana zincata sau tabla plana protejata anticoroziv,fixata cu agrafe, executata cu incheeturi duble in ambele sensuri,  executate pe suprafete mai mici sau egale cu 40 mp (elemente de contravinturi,partea frontala,elementelor din profiluri metalice h 250mm) </w:t>
            </w:r>
          </w:p>
          <w:p w14:paraId="3AF4D009"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5CDDBADD"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4156A912" w14:textId="77777777" w:rsidR="00572233" w:rsidRDefault="00572233" w:rsidP="003A5AC7">
            <w:pPr>
              <w:jc w:val="center"/>
            </w:pPr>
            <w:r>
              <w:t>6,900</w:t>
            </w:r>
          </w:p>
        </w:tc>
      </w:tr>
      <w:tr w:rsidR="00572233" w14:paraId="3D015D0E"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3974D8" w14:textId="77777777" w:rsidR="00572233" w:rsidRDefault="00572233" w:rsidP="003A5AC7">
            <w:r>
              <w:t xml:space="preserve"> 12</w:t>
            </w:r>
          </w:p>
        </w:tc>
        <w:tc>
          <w:tcPr>
            <w:tcW w:w="1701" w:type="dxa"/>
            <w:tcBorders>
              <w:top w:val="single" w:sz="4" w:space="0" w:color="auto"/>
              <w:bottom w:val="single" w:sz="4" w:space="0" w:color="auto"/>
            </w:tcBorders>
            <w:vAlign w:val="center"/>
          </w:tcPr>
          <w:p w14:paraId="634451F7" w14:textId="77777777" w:rsidR="00572233" w:rsidRDefault="00572233" w:rsidP="003A5AC7">
            <w:pPr>
              <w:rPr>
                <w:lang w:val="en-US"/>
              </w:rPr>
            </w:pPr>
            <w:r>
              <w:rPr>
                <w:lang w:val="en-US"/>
              </w:rPr>
              <w:t>CE06A</w:t>
            </w:r>
          </w:p>
          <w:p w14:paraId="4F096638" w14:textId="77777777" w:rsidR="00572233" w:rsidRDefault="00572233" w:rsidP="003A5AC7"/>
        </w:tc>
        <w:tc>
          <w:tcPr>
            <w:tcW w:w="4961" w:type="dxa"/>
            <w:tcBorders>
              <w:top w:val="single" w:sz="4" w:space="0" w:color="auto"/>
              <w:bottom w:val="single" w:sz="4" w:space="0" w:color="auto"/>
            </w:tcBorders>
            <w:vAlign w:val="center"/>
          </w:tcPr>
          <w:p w14:paraId="36A344FE" w14:textId="77777777" w:rsidR="00572233" w:rsidRPr="000A5B65" w:rsidRDefault="00572233" w:rsidP="003A5AC7">
            <w:pPr>
              <w:adjustRightInd w:val="0"/>
              <w:rPr>
                <w:lang w:val="en-US"/>
              </w:rPr>
            </w:pPr>
            <w:r w:rsidRPr="000A5B65">
              <w:rPr>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w:t>
            </w:r>
            <w:r>
              <w:rPr>
                <w:lang w:val="en-US"/>
              </w:rPr>
              <w:t>etc.</w:t>
            </w:r>
          </w:p>
        </w:tc>
        <w:tc>
          <w:tcPr>
            <w:tcW w:w="1560" w:type="dxa"/>
            <w:tcBorders>
              <w:top w:val="single" w:sz="4" w:space="0" w:color="auto"/>
              <w:bottom w:val="single" w:sz="4" w:space="0" w:color="auto"/>
            </w:tcBorders>
            <w:vAlign w:val="center"/>
          </w:tcPr>
          <w:p w14:paraId="309A852A"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32F35B46" w14:textId="77777777" w:rsidR="00572233" w:rsidRDefault="00572233" w:rsidP="003A5AC7">
            <w:pPr>
              <w:jc w:val="center"/>
            </w:pPr>
            <w:r>
              <w:t>36,500</w:t>
            </w:r>
          </w:p>
        </w:tc>
      </w:tr>
      <w:tr w:rsidR="00572233" w14:paraId="460121BD"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BA6A4" w14:textId="77777777" w:rsidR="00572233" w:rsidRDefault="00572233" w:rsidP="003A5AC7">
            <w:r>
              <w:t xml:space="preserve"> 13</w:t>
            </w:r>
          </w:p>
        </w:tc>
        <w:tc>
          <w:tcPr>
            <w:tcW w:w="1701" w:type="dxa"/>
            <w:tcBorders>
              <w:top w:val="single" w:sz="4" w:space="0" w:color="auto"/>
              <w:bottom w:val="single" w:sz="4" w:space="0" w:color="auto"/>
            </w:tcBorders>
            <w:vAlign w:val="center"/>
          </w:tcPr>
          <w:p w14:paraId="6F14E97F" w14:textId="77777777" w:rsidR="00572233" w:rsidRDefault="00572233" w:rsidP="003A5AC7">
            <w:pPr>
              <w:rPr>
                <w:lang w:val="en-US"/>
              </w:rPr>
            </w:pPr>
            <w:r>
              <w:rPr>
                <w:lang w:val="en-US"/>
              </w:rPr>
              <w:t>RpCR16B</w:t>
            </w:r>
          </w:p>
          <w:p w14:paraId="104E9A29" w14:textId="77777777" w:rsidR="00572233" w:rsidRDefault="00572233" w:rsidP="003A5AC7"/>
        </w:tc>
        <w:tc>
          <w:tcPr>
            <w:tcW w:w="4961" w:type="dxa"/>
            <w:tcBorders>
              <w:top w:val="single" w:sz="4" w:space="0" w:color="auto"/>
              <w:bottom w:val="single" w:sz="4" w:space="0" w:color="auto"/>
            </w:tcBorders>
            <w:vAlign w:val="center"/>
          </w:tcPr>
          <w:p w14:paraId="327CD576" w14:textId="77777777" w:rsidR="00572233" w:rsidRDefault="00572233" w:rsidP="003A5AC7">
            <w:pPr>
              <w:adjustRightInd w:val="0"/>
              <w:rPr>
                <w:lang w:val="en-US"/>
              </w:rPr>
            </w:pPr>
            <w:r w:rsidRPr="001A5136">
              <w:rPr>
                <w:lang w:val="en-US"/>
              </w:rPr>
              <w:t>Vopsirea elementelor din lemn si OSB (tavan,pereti si carcasa din lemn), cu vopsea ecologica, pe suprafete de peste 20mp,in 2 straturi de vopsea</w:t>
            </w:r>
          </w:p>
          <w:p w14:paraId="7A15DD0A"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33CDCC48"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7922C589" w14:textId="77777777" w:rsidR="00572233" w:rsidRDefault="00572233" w:rsidP="003A5AC7">
            <w:pPr>
              <w:jc w:val="center"/>
            </w:pPr>
            <w:r>
              <w:t>88,000</w:t>
            </w:r>
          </w:p>
        </w:tc>
      </w:tr>
      <w:tr w:rsidR="00572233" w14:paraId="526F8664"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82B00" w14:textId="77777777" w:rsidR="00572233" w:rsidRDefault="00572233" w:rsidP="003A5AC7">
            <w:r>
              <w:t xml:space="preserve"> 14</w:t>
            </w:r>
          </w:p>
        </w:tc>
        <w:tc>
          <w:tcPr>
            <w:tcW w:w="1701" w:type="dxa"/>
            <w:tcBorders>
              <w:top w:val="single" w:sz="4" w:space="0" w:color="auto"/>
              <w:bottom w:val="single" w:sz="4" w:space="0" w:color="auto"/>
            </w:tcBorders>
            <w:vAlign w:val="center"/>
          </w:tcPr>
          <w:p w14:paraId="01166297" w14:textId="77777777" w:rsidR="00572233" w:rsidRDefault="00572233" w:rsidP="003A5AC7">
            <w:pPr>
              <w:rPr>
                <w:lang w:val="en-US"/>
              </w:rPr>
            </w:pPr>
            <w:r>
              <w:rPr>
                <w:lang w:val="en-US"/>
              </w:rPr>
              <w:t>CB14A</w:t>
            </w:r>
          </w:p>
          <w:p w14:paraId="52D0E830" w14:textId="77777777" w:rsidR="00572233" w:rsidRDefault="00572233" w:rsidP="003A5AC7"/>
        </w:tc>
        <w:tc>
          <w:tcPr>
            <w:tcW w:w="4961" w:type="dxa"/>
            <w:tcBorders>
              <w:top w:val="single" w:sz="4" w:space="0" w:color="auto"/>
              <w:bottom w:val="single" w:sz="4" w:space="0" w:color="auto"/>
            </w:tcBorders>
            <w:vAlign w:val="center"/>
          </w:tcPr>
          <w:p w14:paraId="33684F28" w14:textId="77777777" w:rsidR="00572233" w:rsidRDefault="00572233" w:rsidP="003A5AC7">
            <w:pPr>
              <w:adjustRightInd w:val="0"/>
              <w:rPr>
                <w:lang w:val="en-US"/>
              </w:rPr>
            </w:pPr>
            <w:r w:rsidRPr="001A5136">
              <w:rPr>
                <w:lang w:val="en-US"/>
              </w:rPr>
              <w:t>Schela metalica tubulara pentru lucrari pe suprafete verticale la inaltimi pina la 30 m inclusiv, cu imobilizarea schelei timp de 25 zile (200 ore)</w:t>
            </w:r>
          </w:p>
          <w:p w14:paraId="43B18F0B"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0DC966DA" w14:textId="77777777" w:rsidR="00572233" w:rsidRDefault="00572233" w:rsidP="003A5AC7">
            <w:pPr>
              <w:jc w:val="center"/>
            </w:pPr>
            <w:r>
              <w:t>m2</w:t>
            </w:r>
          </w:p>
        </w:tc>
        <w:tc>
          <w:tcPr>
            <w:tcW w:w="1559" w:type="dxa"/>
            <w:tcBorders>
              <w:top w:val="single" w:sz="4" w:space="0" w:color="auto"/>
              <w:bottom w:val="single" w:sz="4" w:space="0" w:color="auto"/>
            </w:tcBorders>
            <w:vAlign w:val="center"/>
          </w:tcPr>
          <w:p w14:paraId="027B621C" w14:textId="77777777" w:rsidR="00572233" w:rsidRDefault="00572233" w:rsidP="003A5AC7">
            <w:pPr>
              <w:jc w:val="center"/>
            </w:pPr>
            <w:r>
              <w:t>5,000</w:t>
            </w:r>
          </w:p>
        </w:tc>
      </w:tr>
      <w:tr w:rsidR="00572233" w14:paraId="7F1F550B"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38958" w14:textId="77777777" w:rsidR="00572233" w:rsidRDefault="00572233" w:rsidP="003A5AC7">
            <w:r>
              <w:t xml:space="preserve"> 15</w:t>
            </w:r>
          </w:p>
        </w:tc>
        <w:tc>
          <w:tcPr>
            <w:tcW w:w="1701" w:type="dxa"/>
            <w:tcBorders>
              <w:top w:val="single" w:sz="4" w:space="0" w:color="auto"/>
              <w:bottom w:val="single" w:sz="4" w:space="0" w:color="auto"/>
            </w:tcBorders>
            <w:vAlign w:val="center"/>
          </w:tcPr>
          <w:p w14:paraId="2038A560" w14:textId="77777777" w:rsidR="00572233" w:rsidRDefault="00572233" w:rsidP="003A5AC7">
            <w:pPr>
              <w:rPr>
                <w:lang w:val="en-US"/>
              </w:rPr>
            </w:pPr>
            <w:r>
              <w:rPr>
                <w:lang w:val="en-US"/>
              </w:rPr>
              <w:t>RpCU09C</w:t>
            </w:r>
          </w:p>
          <w:p w14:paraId="382D1464" w14:textId="77777777" w:rsidR="00572233" w:rsidRDefault="00572233" w:rsidP="003A5AC7"/>
        </w:tc>
        <w:tc>
          <w:tcPr>
            <w:tcW w:w="4961" w:type="dxa"/>
            <w:tcBorders>
              <w:top w:val="single" w:sz="4" w:space="0" w:color="auto"/>
              <w:bottom w:val="single" w:sz="4" w:space="0" w:color="auto"/>
            </w:tcBorders>
            <w:vAlign w:val="center"/>
          </w:tcPr>
          <w:p w14:paraId="347402DE" w14:textId="77777777" w:rsidR="00572233" w:rsidRDefault="00572233" w:rsidP="003A5AC7">
            <w:pPr>
              <w:adjustRightInd w:val="0"/>
              <w:rPr>
                <w:lang w:val="en-US"/>
              </w:rPr>
            </w:pPr>
            <w:r w:rsidRPr="001A5136">
              <w:rPr>
                <w:lang w:val="en-US"/>
              </w:rPr>
              <w:t>Transporturi cu mijloace manuale prin purtat direct la 60 m distanta cu o incarcatura pina la 50 kg (pentru 1 m transportat pe verticala se considera 10 pe orizontala)</w:t>
            </w:r>
          </w:p>
          <w:p w14:paraId="619EBD83"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1D933A4" w14:textId="77777777" w:rsidR="00572233" w:rsidRDefault="00572233" w:rsidP="003A5AC7">
            <w:pPr>
              <w:jc w:val="center"/>
            </w:pPr>
            <w:r>
              <w:t>t</w:t>
            </w:r>
          </w:p>
        </w:tc>
        <w:tc>
          <w:tcPr>
            <w:tcW w:w="1559" w:type="dxa"/>
            <w:tcBorders>
              <w:top w:val="single" w:sz="4" w:space="0" w:color="auto"/>
              <w:bottom w:val="single" w:sz="4" w:space="0" w:color="auto"/>
            </w:tcBorders>
            <w:vAlign w:val="center"/>
          </w:tcPr>
          <w:p w14:paraId="249EE762" w14:textId="77777777" w:rsidR="00572233" w:rsidRDefault="00572233" w:rsidP="003A5AC7">
            <w:pPr>
              <w:jc w:val="center"/>
            </w:pPr>
            <w:r>
              <w:t>5,000</w:t>
            </w:r>
          </w:p>
        </w:tc>
      </w:tr>
      <w:tr w:rsidR="00572233" w14:paraId="7F6DF47F"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E7AE8" w14:textId="77777777" w:rsidR="00572233" w:rsidRDefault="00572233" w:rsidP="003A5AC7">
            <w:r>
              <w:t xml:space="preserve"> 16</w:t>
            </w:r>
          </w:p>
        </w:tc>
        <w:tc>
          <w:tcPr>
            <w:tcW w:w="1701" w:type="dxa"/>
            <w:tcBorders>
              <w:top w:val="single" w:sz="4" w:space="0" w:color="auto"/>
              <w:bottom w:val="single" w:sz="4" w:space="0" w:color="auto"/>
            </w:tcBorders>
            <w:vAlign w:val="center"/>
          </w:tcPr>
          <w:p w14:paraId="768E167B" w14:textId="77777777" w:rsidR="00572233" w:rsidRDefault="00572233" w:rsidP="003A5AC7">
            <w:pPr>
              <w:rPr>
                <w:lang w:val="en-US"/>
              </w:rPr>
            </w:pPr>
            <w:r>
              <w:rPr>
                <w:lang w:val="en-US"/>
              </w:rPr>
              <w:t>TsH92B</w:t>
            </w:r>
          </w:p>
          <w:p w14:paraId="440164CB" w14:textId="77777777" w:rsidR="00572233" w:rsidRDefault="00572233" w:rsidP="003A5AC7"/>
        </w:tc>
        <w:tc>
          <w:tcPr>
            <w:tcW w:w="4961" w:type="dxa"/>
            <w:tcBorders>
              <w:top w:val="single" w:sz="4" w:space="0" w:color="auto"/>
              <w:bottom w:val="single" w:sz="4" w:space="0" w:color="auto"/>
            </w:tcBorders>
            <w:vAlign w:val="center"/>
          </w:tcPr>
          <w:p w14:paraId="0484A02F" w14:textId="77777777" w:rsidR="00572233" w:rsidRDefault="00572233" w:rsidP="003A5AC7">
            <w:pPr>
              <w:adjustRightInd w:val="0"/>
              <w:rPr>
                <w:lang w:val="en-US"/>
              </w:rPr>
            </w:pPr>
            <w:r>
              <w:t>Incarcarea in auto gunoi</w:t>
            </w:r>
          </w:p>
          <w:p w14:paraId="6F01D5C8" w14:textId="77777777" w:rsidR="00572233" w:rsidRDefault="00572233" w:rsidP="003A5AC7"/>
        </w:tc>
        <w:tc>
          <w:tcPr>
            <w:tcW w:w="1560" w:type="dxa"/>
            <w:tcBorders>
              <w:top w:val="single" w:sz="4" w:space="0" w:color="auto"/>
              <w:bottom w:val="single" w:sz="4" w:space="0" w:color="auto"/>
            </w:tcBorders>
            <w:vAlign w:val="center"/>
          </w:tcPr>
          <w:p w14:paraId="34734807" w14:textId="77777777" w:rsidR="00572233" w:rsidRDefault="00572233" w:rsidP="003A5AC7">
            <w:pPr>
              <w:jc w:val="center"/>
            </w:pPr>
            <w:r>
              <w:t>t</w:t>
            </w:r>
          </w:p>
        </w:tc>
        <w:tc>
          <w:tcPr>
            <w:tcW w:w="1559" w:type="dxa"/>
            <w:tcBorders>
              <w:top w:val="single" w:sz="4" w:space="0" w:color="auto"/>
              <w:bottom w:val="single" w:sz="4" w:space="0" w:color="auto"/>
            </w:tcBorders>
            <w:vAlign w:val="center"/>
          </w:tcPr>
          <w:p w14:paraId="459EFD73" w14:textId="77777777" w:rsidR="00572233" w:rsidRDefault="00572233" w:rsidP="003A5AC7">
            <w:pPr>
              <w:jc w:val="center"/>
            </w:pPr>
            <w:r>
              <w:t>5,000</w:t>
            </w:r>
          </w:p>
        </w:tc>
      </w:tr>
      <w:tr w:rsidR="00572233" w14:paraId="375475FA"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9B688" w14:textId="77777777" w:rsidR="00572233" w:rsidRDefault="00572233" w:rsidP="003A5AC7">
            <w:r>
              <w:t xml:space="preserve"> 17</w:t>
            </w:r>
          </w:p>
        </w:tc>
        <w:tc>
          <w:tcPr>
            <w:tcW w:w="1701" w:type="dxa"/>
            <w:tcBorders>
              <w:top w:val="single" w:sz="4" w:space="0" w:color="auto"/>
              <w:bottom w:val="single" w:sz="4" w:space="0" w:color="auto"/>
            </w:tcBorders>
            <w:vAlign w:val="center"/>
          </w:tcPr>
          <w:p w14:paraId="7EEC45C3" w14:textId="77777777" w:rsidR="00572233" w:rsidRDefault="00572233" w:rsidP="003A5AC7">
            <w:pPr>
              <w:rPr>
                <w:lang w:val="en-US"/>
              </w:rPr>
            </w:pPr>
            <w:r>
              <w:rPr>
                <w:lang w:val="en-US"/>
              </w:rPr>
              <w:t>TsI50G</w:t>
            </w:r>
          </w:p>
          <w:p w14:paraId="493D392F" w14:textId="77777777" w:rsidR="00572233" w:rsidRDefault="00572233" w:rsidP="003A5AC7"/>
        </w:tc>
        <w:tc>
          <w:tcPr>
            <w:tcW w:w="4961" w:type="dxa"/>
            <w:tcBorders>
              <w:top w:val="single" w:sz="4" w:space="0" w:color="auto"/>
              <w:bottom w:val="single" w:sz="4" w:space="0" w:color="auto"/>
            </w:tcBorders>
            <w:vAlign w:val="center"/>
          </w:tcPr>
          <w:p w14:paraId="4CC796EA" w14:textId="77777777" w:rsidR="00572233" w:rsidRDefault="00572233" w:rsidP="003A5AC7">
            <w:pPr>
              <w:adjustRightInd w:val="0"/>
              <w:rPr>
                <w:lang w:val="en-US"/>
              </w:rPr>
            </w:pPr>
            <w:r w:rsidRPr="001A5136">
              <w:rPr>
                <w:lang w:val="en-US"/>
              </w:rPr>
              <w:t xml:space="preserve">Transportarea incarcaturilor cu autocamione la distanta 15 km </w:t>
            </w:r>
          </w:p>
          <w:p w14:paraId="1FF57CDB" w14:textId="77777777" w:rsidR="00572233" w:rsidRPr="001A5136" w:rsidRDefault="00572233" w:rsidP="003A5AC7">
            <w:pPr>
              <w:rPr>
                <w:lang w:val="en-US"/>
              </w:rPr>
            </w:pPr>
          </w:p>
        </w:tc>
        <w:tc>
          <w:tcPr>
            <w:tcW w:w="1560" w:type="dxa"/>
            <w:tcBorders>
              <w:top w:val="single" w:sz="4" w:space="0" w:color="auto"/>
              <w:bottom w:val="single" w:sz="4" w:space="0" w:color="auto"/>
            </w:tcBorders>
            <w:vAlign w:val="center"/>
          </w:tcPr>
          <w:p w14:paraId="27C39BFA" w14:textId="77777777" w:rsidR="00572233" w:rsidRDefault="00572233" w:rsidP="003A5AC7">
            <w:pPr>
              <w:jc w:val="center"/>
            </w:pPr>
            <w:r>
              <w:t>t</w:t>
            </w:r>
          </w:p>
        </w:tc>
        <w:tc>
          <w:tcPr>
            <w:tcW w:w="1559" w:type="dxa"/>
            <w:tcBorders>
              <w:top w:val="single" w:sz="4" w:space="0" w:color="auto"/>
              <w:bottom w:val="single" w:sz="4" w:space="0" w:color="auto"/>
            </w:tcBorders>
            <w:vAlign w:val="center"/>
          </w:tcPr>
          <w:p w14:paraId="16438510" w14:textId="77777777" w:rsidR="00572233" w:rsidRDefault="00572233" w:rsidP="003A5AC7">
            <w:pPr>
              <w:jc w:val="center"/>
            </w:pPr>
            <w:r>
              <w:t>5,000</w:t>
            </w:r>
          </w:p>
        </w:tc>
      </w:tr>
    </w:tbl>
    <w:p w14:paraId="3E3ED661" w14:textId="77777777" w:rsidR="00572233" w:rsidRDefault="00572233" w:rsidP="00572233">
      <w:pPr>
        <w:rPr>
          <w:sz w:val="6"/>
          <w:szCs w:val="6"/>
        </w:rPr>
      </w:pPr>
      <w:r>
        <w:t xml:space="preserve"> </w:t>
      </w:r>
    </w:p>
    <w:p w14:paraId="0BB329EC" w14:textId="77777777" w:rsidR="00572233" w:rsidRDefault="00572233" w:rsidP="00572233">
      <w:pPr>
        <w:rPr>
          <w:lang w:val="en-US"/>
        </w:rPr>
      </w:pPr>
      <w:r>
        <w:rPr>
          <w:lang w:val="en-US"/>
        </w:rPr>
        <w:tab/>
      </w:r>
      <w:r>
        <w:rPr>
          <w:lang w:val="en-US"/>
        </w:rPr>
        <w:tab/>
      </w:r>
      <w:r>
        <w:rPr>
          <w:lang w:val="en-US"/>
        </w:rPr>
        <w:tab/>
      </w:r>
      <w:r>
        <w:rPr>
          <w:lang w:val="en-US"/>
        </w:rPr>
        <w:tab/>
      </w:r>
      <w:r>
        <w:rPr>
          <w:lang w:val="en-US"/>
        </w:rPr>
        <w:tab/>
      </w:r>
      <w:r>
        <w:rPr>
          <w:lang w:val="en-US"/>
        </w:rPr>
        <w:tab/>
      </w:r>
    </w:p>
    <w:p w14:paraId="2B4618AD" w14:textId="61843BC8" w:rsidR="00572233" w:rsidRDefault="00572233" w:rsidP="00572233">
      <w:pPr>
        <w:rPr>
          <w:sz w:val="28"/>
          <w:szCs w:val="28"/>
          <w:lang w:val="en-US"/>
        </w:rPr>
      </w:pPr>
      <w:r>
        <w:rPr>
          <w:lang w:val="en-US"/>
        </w:rPr>
        <w:tab/>
      </w:r>
      <w:r>
        <w:rPr>
          <w:sz w:val="28"/>
          <w:szCs w:val="28"/>
          <w:lang w:val="en-US"/>
        </w:rPr>
        <w:t xml:space="preserve">                                                                         </w:t>
      </w:r>
      <w:r>
        <w:rPr>
          <w:sz w:val="28"/>
          <w:szCs w:val="28"/>
          <w:lang w:val="en-US"/>
        </w:rPr>
        <w:t xml:space="preserve">                               </w:t>
      </w:r>
    </w:p>
    <w:tbl>
      <w:tblPr>
        <w:tblW w:w="0" w:type="auto"/>
        <w:tblInd w:w="250" w:type="dxa"/>
        <w:tblLayout w:type="fixed"/>
        <w:tblLook w:val="0000" w:firstRow="0" w:lastRow="0" w:firstColumn="0" w:lastColumn="0" w:noHBand="0" w:noVBand="0"/>
      </w:tblPr>
      <w:tblGrid>
        <w:gridCol w:w="9781"/>
      </w:tblGrid>
      <w:tr w:rsidR="00572233" w14:paraId="5A878170" w14:textId="77777777" w:rsidTr="003A5AC7">
        <w:tc>
          <w:tcPr>
            <w:tcW w:w="9781" w:type="dxa"/>
            <w:tcBorders>
              <w:top w:val="nil"/>
              <w:left w:val="nil"/>
              <w:bottom w:val="nil"/>
              <w:right w:val="nil"/>
            </w:tcBorders>
          </w:tcPr>
          <w:p w14:paraId="3B2D78FE" w14:textId="77777777" w:rsidR="00572233" w:rsidRDefault="00572233" w:rsidP="003A5AC7">
            <w:pPr>
              <w:rPr>
                <w:lang w:val="en-US"/>
              </w:rPr>
            </w:pPr>
          </w:p>
        </w:tc>
      </w:tr>
      <w:tr w:rsidR="00572233" w14:paraId="397265A1" w14:textId="77777777" w:rsidTr="003A5AC7">
        <w:tc>
          <w:tcPr>
            <w:tcW w:w="9781" w:type="dxa"/>
            <w:tcBorders>
              <w:top w:val="nil"/>
              <w:left w:val="nil"/>
              <w:bottom w:val="single" w:sz="6" w:space="0" w:color="auto"/>
              <w:right w:val="nil"/>
            </w:tcBorders>
          </w:tcPr>
          <w:p w14:paraId="1B7D8560" w14:textId="77777777" w:rsidR="00572233" w:rsidRDefault="00572233" w:rsidP="003A5AC7">
            <w:pPr>
              <w:rPr>
                <w:lang w:val="en-US"/>
              </w:rPr>
            </w:pPr>
            <w:r>
              <w:t xml:space="preserve">Proiectant   </w:t>
            </w:r>
            <w:r>
              <w:rPr>
                <w:lang w:val="en-US"/>
              </w:rPr>
              <w:t xml:space="preserve"> </w:t>
            </w:r>
          </w:p>
        </w:tc>
      </w:tr>
      <w:tr w:rsidR="00572233" w14:paraId="5CC7A10D" w14:textId="77777777" w:rsidTr="003A5AC7">
        <w:trPr>
          <w:trHeight w:val="355"/>
        </w:trPr>
        <w:tc>
          <w:tcPr>
            <w:tcW w:w="9781" w:type="dxa"/>
            <w:tcBorders>
              <w:top w:val="nil"/>
              <w:left w:val="nil"/>
              <w:bottom w:val="nil"/>
              <w:right w:val="nil"/>
            </w:tcBorders>
          </w:tcPr>
          <w:p w14:paraId="74B19C57" w14:textId="77777777" w:rsidR="00572233" w:rsidRDefault="00572233" w:rsidP="003A5AC7">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17A5BD7" w14:textId="77777777" w:rsidR="00572233" w:rsidRDefault="00572233" w:rsidP="00572233">
      <w:pPr>
        <w:jc w:val="center"/>
        <w:rPr>
          <w:lang w:val="en-US"/>
        </w:rPr>
      </w:pPr>
      <w:r>
        <w:rPr>
          <w:sz w:val="28"/>
          <w:szCs w:val="28"/>
          <w:lang w:val="en-US"/>
        </w:rPr>
        <w:t>L.S.</w:t>
      </w:r>
    </w:p>
    <w:p w14:paraId="08A2A6D7" w14:textId="66FE1B0E" w:rsidR="00572233" w:rsidRPr="00572233" w:rsidRDefault="00572233" w:rsidP="00572233">
      <w:pPr>
        <w:tabs>
          <w:tab w:val="left" w:pos="4786"/>
          <w:tab w:val="left" w:pos="10031"/>
        </w:tabs>
        <w:rPr>
          <w:sz w:val="4"/>
          <w:szCs w:val="4"/>
        </w:rPr>
      </w:pPr>
      <w:r>
        <w:t xml:space="preserve"> </w:t>
      </w:r>
      <w:bookmarkStart w:id="2" w:name="_GoBack"/>
      <w:bookmarkEnd w:id="2"/>
    </w:p>
    <w:sectPr w:rsidR="00572233" w:rsidRPr="00572233"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3BE73" w14:textId="77777777" w:rsidR="003402AD" w:rsidRDefault="003402AD" w:rsidP="00A20ACF">
      <w:r>
        <w:separator/>
      </w:r>
    </w:p>
  </w:endnote>
  <w:endnote w:type="continuationSeparator" w:id="0">
    <w:p w14:paraId="25AED8E1" w14:textId="77777777" w:rsidR="003402AD" w:rsidRDefault="003402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2B067D13" w:rsidR="008F1D40" w:rsidRDefault="008F1D40">
        <w:pPr>
          <w:pStyle w:val="a4"/>
          <w:jc w:val="right"/>
        </w:pPr>
        <w:r>
          <w:fldChar w:fldCharType="begin"/>
        </w:r>
        <w:r>
          <w:instrText xml:space="preserve"> PAGE   \* MERGEFORMAT </w:instrText>
        </w:r>
        <w:r>
          <w:fldChar w:fldCharType="separate"/>
        </w:r>
        <w:r w:rsidR="00572233">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C2220" w14:textId="77777777" w:rsidR="003402AD" w:rsidRDefault="003402AD" w:rsidP="00A20ACF">
      <w:r>
        <w:separator/>
      </w:r>
    </w:p>
  </w:footnote>
  <w:footnote w:type="continuationSeparator" w:id="0">
    <w:p w14:paraId="7D54C041" w14:textId="77777777" w:rsidR="003402AD" w:rsidRDefault="003402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64CE"/>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21E"/>
    <w:rsid w:val="00090A0D"/>
    <w:rsid w:val="00090D4D"/>
    <w:rsid w:val="000924C3"/>
    <w:rsid w:val="000928D3"/>
    <w:rsid w:val="00092953"/>
    <w:rsid w:val="00092E6C"/>
    <w:rsid w:val="00093056"/>
    <w:rsid w:val="000930AB"/>
    <w:rsid w:val="00093AE5"/>
    <w:rsid w:val="000943CB"/>
    <w:rsid w:val="00095C0C"/>
    <w:rsid w:val="00096009"/>
    <w:rsid w:val="000960C1"/>
    <w:rsid w:val="00097617"/>
    <w:rsid w:val="000A123F"/>
    <w:rsid w:val="000A18F0"/>
    <w:rsid w:val="000A63ED"/>
    <w:rsid w:val="000A7988"/>
    <w:rsid w:val="000A7A90"/>
    <w:rsid w:val="000B2369"/>
    <w:rsid w:val="000B373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69A"/>
    <w:rsid w:val="000F13FE"/>
    <w:rsid w:val="000F36A9"/>
    <w:rsid w:val="000F3AD1"/>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3E65"/>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172"/>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36C10"/>
    <w:rsid w:val="003402AD"/>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B3A"/>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872"/>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0B0"/>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2D1"/>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2233"/>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6A4"/>
    <w:rsid w:val="005B7743"/>
    <w:rsid w:val="005B7DB3"/>
    <w:rsid w:val="005C0219"/>
    <w:rsid w:val="005C030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873"/>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CF7"/>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46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5B3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A37"/>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A3E"/>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3E28"/>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C4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D6F0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99F"/>
    <w:rsid w:val="00E706C1"/>
    <w:rsid w:val="00E7180A"/>
    <w:rsid w:val="00E71F7B"/>
    <w:rsid w:val="00E73079"/>
    <w:rsid w:val="00E730CE"/>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023"/>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4143E-FD6A-4237-A7CA-27208CB0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1318</Words>
  <Characters>7518</Characters>
  <Application>Microsoft Office Word</Application>
  <DocSecurity>0</DocSecurity>
  <Lines>62</Lines>
  <Paragraphs>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2022-02-22T11:20:00Z</cp:lastPrinted>
  <dcterms:created xsi:type="dcterms:W3CDTF">2022-10-03T13:05:00Z</dcterms:created>
  <dcterms:modified xsi:type="dcterms:W3CDTF">2022-10-03T13:07:00Z</dcterms:modified>
</cp:coreProperties>
</file>