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8F2963" w14:textId="42BF260B"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603365BF" w14:textId="77777777" w:rsidR="00BE362C" w:rsidRPr="00FF430B" w:rsidRDefault="00BE362C" w:rsidP="00BE362C">
      <w:pPr>
        <w:rPr>
          <w:noProof w:val="0"/>
          <w:sz w:val="20"/>
          <w:szCs w:val="20"/>
          <w:lang w:val="ro-MD" w:eastAsia="ru-RU"/>
        </w:rPr>
      </w:pPr>
    </w:p>
    <w:p w14:paraId="67078C85" w14:textId="77777777" w:rsidR="003A7662" w:rsidRPr="003A7662" w:rsidRDefault="003A7662" w:rsidP="003A7662">
      <w:pPr>
        <w:jc w:val="center"/>
        <w:rPr>
          <w:noProof w:val="0"/>
          <w:szCs w:val="20"/>
          <w:lang w:val="ro-MD" w:eastAsia="ru-RU"/>
        </w:rPr>
      </w:pPr>
      <w:r w:rsidRPr="003A7662">
        <w:rPr>
          <w:noProof w:val="0"/>
          <w:szCs w:val="20"/>
          <w:lang w:val="ro-MD" w:eastAsia="ru-RU"/>
        </w:rPr>
        <w:t xml:space="preserve">privind achiziționarea </w:t>
      </w:r>
      <w:proofErr w:type="spellStart"/>
      <w:r w:rsidRPr="003A7662">
        <w:rPr>
          <w:b/>
          <w:bCs/>
          <w:i/>
          <w:noProof w:val="0"/>
          <w:szCs w:val="20"/>
          <w:u w:val="single"/>
          <w:lang w:val="en-US" w:eastAsia="ru-RU"/>
        </w:rPr>
        <w:t>lucrărilor</w:t>
      </w:r>
      <w:proofErr w:type="spellEnd"/>
      <w:r w:rsidRPr="003A7662">
        <w:rPr>
          <w:b/>
          <w:bCs/>
          <w:i/>
          <w:noProof w:val="0"/>
          <w:szCs w:val="20"/>
          <w:u w:val="single"/>
          <w:lang w:val="en-US" w:eastAsia="ru-RU"/>
        </w:rPr>
        <w:t xml:space="preserve"> de </w:t>
      </w:r>
      <w:proofErr w:type="spellStart"/>
      <w:r w:rsidRPr="003A7662">
        <w:rPr>
          <w:b/>
          <w:bCs/>
          <w:i/>
          <w:noProof w:val="0"/>
          <w:szCs w:val="20"/>
          <w:u w:val="single"/>
          <w:lang w:val="en-US" w:eastAsia="ru-RU"/>
        </w:rPr>
        <w:t>reparație</w:t>
      </w:r>
      <w:proofErr w:type="spellEnd"/>
      <w:r w:rsidRPr="003A7662">
        <w:rPr>
          <w:b/>
          <w:bCs/>
          <w:i/>
          <w:noProof w:val="0"/>
          <w:szCs w:val="20"/>
          <w:u w:val="single"/>
          <w:lang w:val="en-US" w:eastAsia="ru-RU"/>
        </w:rPr>
        <w:t xml:space="preserve"> </w:t>
      </w:r>
      <w:proofErr w:type="spellStart"/>
      <w:r w:rsidRPr="003A7662">
        <w:rPr>
          <w:b/>
          <w:bCs/>
          <w:i/>
          <w:noProof w:val="0"/>
          <w:szCs w:val="20"/>
          <w:u w:val="single"/>
          <w:lang w:val="en-US" w:eastAsia="ru-RU"/>
        </w:rPr>
        <w:t>în</w:t>
      </w:r>
      <w:proofErr w:type="spellEnd"/>
      <w:r w:rsidRPr="003A7662">
        <w:rPr>
          <w:b/>
          <w:bCs/>
          <w:i/>
          <w:noProof w:val="0"/>
          <w:szCs w:val="20"/>
          <w:u w:val="single"/>
          <w:lang w:val="en-US" w:eastAsia="ru-RU"/>
        </w:rPr>
        <w:t xml:space="preserve"> </w:t>
      </w:r>
      <w:proofErr w:type="spellStart"/>
      <w:r w:rsidRPr="003A7662">
        <w:rPr>
          <w:b/>
          <w:bCs/>
          <w:i/>
          <w:noProof w:val="0"/>
          <w:szCs w:val="20"/>
          <w:u w:val="single"/>
          <w:lang w:val="en-US" w:eastAsia="ru-RU"/>
        </w:rPr>
        <w:t>incinta</w:t>
      </w:r>
      <w:proofErr w:type="spellEnd"/>
      <w:r w:rsidRPr="003A7662">
        <w:rPr>
          <w:b/>
          <w:bCs/>
          <w:i/>
          <w:noProof w:val="0"/>
          <w:szCs w:val="20"/>
          <w:u w:val="single"/>
          <w:lang w:val="en-US" w:eastAsia="ru-RU"/>
        </w:rPr>
        <w:t xml:space="preserve"> </w:t>
      </w:r>
      <w:proofErr w:type="spellStart"/>
      <w:r w:rsidRPr="003A7662">
        <w:rPr>
          <w:b/>
          <w:bCs/>
          <w:i/>
          <w:noProof w:val="0"/>
          <w:szCs w:val="20"/>
          <w:u w:val="single"/>
          <w:lang w:val="en-US" w:eastAsia="ru-RU"/>
        </w:rPr>
        <w:t>blocului</w:t>
      </w:r>
      <w:proofErr w:type="spellEnd"/>
      <w:r w:rsidRPr="003A7662">
        <w:rPr>
          <w:b/>
          <w:bCs/>
          <w:i/>
          <w:noProof w:val="0"/>
          <w:szCs w:val="20"/>
          <w:u w:val="single"/>
          <w:lang w:val="en-US" w:eastAsia="ru-RU"/>
        </w:rPr>
        <w:t xml:space="preserve"> I. P. </w:t>
      </w:r>
      <w:proofErr w:type="spellStart"/>
      <w:r w:rsidRPr="003A7662">
        <w:rPr>
          <w:b/>
          <w:bCs/>
          <w:i/>
          <w:noProof w:val="0"/>
          <w:szCs w:val="20"/>
          <w:u w:val="single"/>
          <w:lang w:val="en-US" w:eastAsia="ru-RU"/>
        </w:rPr>
        <w:t>Liceul</w:t>
      </w:r>
      <w:proofErr w:type="spellEnd"/>
      <w:r w:rsidRPr="003A7662">
        <w:rPr>
          <w:b/>
          <w:bCs/>
          <w:i/>
          <w:noProof w:val="0"/>
          <w:szCs w:val="20"/>
          <w:u w:val="single"/>
          <w:lang w:val="en-US" w:eastAsia="ru-RU"/>
        </w:rPr>
        <w:t xml:space="preserve"> </w:t>
      </w:r>
      <w:proofErr w:type="spellStart"/>
      <w:r w:rsidRPr="003A7662">
        <w:rPr>
          <w:b/>
          <w:bCs/>
          <w:i/>
          <w:noProof w:val="0"/>
          <w:szCs w:val="20"/>
          <w:u w:val="single"/>
          <w:lang w:val="en-US" w:eastAsia="ru-RU"/>
        </w:rPr>
        <w:t>Teoretic</w:t>
      </w:r>
      <w:proofErr w:type="spellEnd"/>
      <w:r w:rsidRPr="003A7662">
        <w:rPr>
          <w:b/>
          <w:bCs/>
          <w:i/>
          <w:noProof w:val="0"/>
          <w:szCs w:val="20"/>
          <w:u w:val="single"/>
          <w:lang w:val="en-US" w:eastAsia="ru-RU"/>
        </w:rPr>
        <w:t xml:space="preserve"> "</w:t>
      </w:r>
      <w:proofErr w:type="spellStart"/>
      <w:r w:rsidRPr="003A7662">
        <w:rPr>
          <w:b/>
          <w:bCs/>
          <w:i/>
          <w:noProof w:val="0"/>
          <w:szCs w:val="20"/>
          <w:u w:val="single"/>
          <w:lang w:val="en-US" w:eastAsia="ru-RU"/>
        </w:rPr>
        <w:t>Spiru</w:t>
      </w:r>
      <w:proofErr w:type="spellEnd"/>
      <w:r w:rsidRPr="003A7662">
        <w:rPr>
          <w:b/>
          <w:bCs/>
          <w:i/>
          <w:noProof w:val="0"/>
          <w:szCs w:val="20"/>
          <w:u w:val="single"/>
          <w:lang w:val="en-US" w:eastAsia="ru-RU"/>
        </w:rPr>
        <w:t xml:space="preserve"> </w:t>
      </w:r>
      <w:proofErr w:type="spellStart"/>
      <w:r w:rsidRPr="003A7662">
        <w:rPr>
          <w:b/>
          <w:bCs/>
          <w:i/>
          <w:noProof w:val="0"/>
          <w:szCs w:val="20"/>
          <w:u w:val="single"/>
          <w:lang w:val="en-US" w:eastAsia="ru-RU"/>
        </w:rPr>
        <w:t>Haret</w:t>
      </w:r>
      <w:proofErr w:type="spellEnd"/>
      <w:r w:rsidRPr="003A7662">
        <w:rPr>
          <w:b/>
          <w:bCs/>
          <w:i/>
          <w:noProof w:val="0"/>
          <w:szCs w:val="20"/>
          <w:u w:val="single"/>
          <w:lang w:val="en-US" w:eastAsia="ru-RU"/>
        </w:rPr>
        <w:t xml:space="preserve">", str. M. </w:t>
      </w:r>
      <w:proofErr w:type="spellStart"/>
      <w:r w:rsidRPr="003A7662">
        <w:rPr>
          <w:b/>
          <w:bCs/>
          <w:i/>
          <w:noProof w:val="0"/>
          <w:szCs w:val="20"/>
          <w:u w:val="single"/>
          <w:lang w:val="en-US" w:eastAsia="ru-RU"/>
        </w:rPr>
        <w:t>Cebotari</w:t>
      </w:r>
      <w:proofErr w:type="spellEnd"/>
      <w:r w:rsidRPr="003A7662">
        <w:rPr>
          <w:b/>
          <w:bCs/>
          <w:i/>
          <w:noProof w:val="0"/>
          <w:szCs w:val="20"/>
          <w:u w:val="single"/>
          <w:lang w:val="en-US" w:eastAsia="ru-RU"/>
        </w:rPr>
        <w:t xml:space="preserve">, 53, </w:t>
      </w:r>
      <w:proofErr w:type="spellStart"/>
      <w:r w:rsidRPr="003A7662">
        <w:rPr>
          <w:b/>
          <w:bCs/>
          <w:i/>
          <w:noProof w:val="0"/>
          <w:szCs w:val="20"/>
          <w:u w:val="single"/>
          <w:lang w:val="en-US" w:eastAsia="ru-RU"/>
        </w:rPr>
        <w:t>mun</w:t>
      </w:r>
      <w:proofErr w:type="spellEnd"/>
      <w:r w:rsidRPr="003A7662">
        <w:rPr>
          <w:b/>
          <w:bCs/>
          <w:i/>
          <w:noProof w:val="0"/>
          <w:szCs w:val="20"/>
          <w:u w:val="single"/>
          <w:lang w:val="en-US" w:eastAsia="ru-RU"/>
        </w:rPr>
        <w:t xml:space="preserve">. </w:t>
      </w:r>
      <w:proofErr w:type="spellStart"/>
      <w:r w:rsidRPr="003A7662">
        <w:rPr>
          <w:b/>
          <w:bCs/>
          <w:i/>
          <w:noProof w:val="0"/>
          <w:szCs w:val="20"/>
          <w:u w:val="single"/>
          <w:lang w:val="en-US" w:eastAsia="ru-RU"/>
        </w:rPr>
        <w:t>Chișinău</w:t>
      </w:r>
      <w:proofErr w:type="spellEnd"/>
      <w:r w:rsidRPr="003A7662">
        <w:rPr>
          <w:noProof w:val="0"/>
          <w:szCs w:val="20"/>
          <w:lang w:val="ro-MD" w:eastAsia="ru-RU"/>
        </w:rPr>
        <w:br/>
        <w:t xml:space="preserve">prin procedura de achiziție </w:t>
      </w:r>
      <w:r w:rsidRPr="003A7662">
        <w:rPr>
          <w:b/>
          <w:i/>
          <w:noProof w:val="0"/>
          <w:szCs w:val="20"/>
          <w:u w:val="single"/>
          <w:lang w:val="ro-MD" w:eastAsia="ru-RU"/>
        </w:rPr>
        <w:t>licitație deschisă</w:t>
      </w:r>
    </w:p>
    <w:p w14:paraId="550B5C43" w14:textId="77777777" w:rsidR="00087B46" w:rsidRDefault="00087B46" w:rsidP="002B73CC">
      <w:pPr>
        <w:pStyle w:val="aff2"/>
        <w:jc w:val="center"/>
        <w:rPr>
          <w:lang w:val="ro-MD" w:eastAsia="ru-RU"/>
        </w:rPr>
      </w:pPr>
    </w:p>
    <w:p w14:paraId="60094A6C" w14:textId="77777777" w:rsidR="005B29D2" w:rsidRPr="000B5727" w:rsidRDefault="005B29D2" w:rsidP="005B29D2">
      <w:pPr>
        <w:tabs>
          <w:tab w:val="left" w:pos="284"/>
          <w:tab w:val="right" w:pos="9531"/>
        </w:tabs>
        <w:spacing w:before="120"/>
        <w:ind w:left="-142" w:right="-591"/>
        <w:rPr>
          <w:b/>
          <w:lang w:val="ro-MD"/>
        </w:rPr>
      </w:pPr>
      <w:r w:rsidRPr="000B5727">
        <w:rPr>
          <w:b/>
          <w:lang w:val="ro-MD"/>
        </w:rPr>
        <w:t xml:space="preserve">*Procedura a fost inclusă în planul de achiziții publice a autorității contractante (Da/Nu): </w:t>
      </w:r>
      <w:r w:rsidRPr="000B5727">
        <w:rPr>
          <w:b/>
          <w:i/>
          <w:u w:val="single"/>
          <w:lang w:val="ro-MD"/>
        </w:rPr>
        <w:t>Da</w:t>
      </w:r>
    </w:p>
    <w:p w14:paraId="5F7909B8" w14:textId="5037DE20" w:rsidR="005B29D2" w:rsidRPr="00A67305" w:rsidRDefault="005B29D2" w:rsidP="005B29D2">
      <w:pPr>
        <w:tabs>
          <w:tab w:val="left" w:pos="284"/>
          <w:tab w:val="right" w:pos="426"/>
        </w:tabs>
        <w:spacing w:before="120"/>
        <w:ind w:left="-142" w:right="-591"/>
        <w:jc w:val="both"/>
        <w:rPr>
          <w:b/>
          <w:noProof w:val="0"/>
          <w:lang w:val="it-IT" w:eastAsia="ru-RU"/>
        </w:rPr>
      </w:pPr>
      <w:r w:rsidRPr="000B5727">
        <w:rPr>
          <w:b/>
          <w:lang w:val="ro-MD"/>
        </w:rPr>
        <w:t xml:space="preserve">Link-ul către planul de achiziții publice publicat: </w:t>
      </w:r>
      <w:r w:rsidR="003A7662" w:rsidRPr="003A7662">
        <w:rPr>
          <w:b/>
          <w:i/>
          <w:u w:val="single"/>
          <w:lang w:val="en-US"/>
        </w:rPr>
        <w:t>www.spiruharet.md</w:t>
      </w:r>
    </w:p>
    <w:p w14:paraId="3A055449" w14:textId="5FA1622B" w:rsidR="00BE362C" w:rsidRPr="008B4263" w:rsidRDefault="00BE362C" w:rsidP="00087B46">
      <w:pPr>
        <w:numPr>
          <w:ilvl w:val="0"/>
          <w:numId w:val="3"/>
        </w:numPr>
        <w:tabs>
          <w:tab w:val="left" w:pos="426"/>
          <w:tab w:val="right" w:pos="9356"/>
        </w:tabs>
        <w:spacing w:before="120" w:line="276" w:lineRule="auto"/>
        <w:ind w:left="-142" w:right="-569" w:hanging="284"/>
        <w:jc w:val="both"/>
        <w:rPr>
          <w:b/>
          <w:lang w:val="ro-MD"/>
        </w:rPr>
      </w:pPr>
      <w:r w:rsidRPr="00FF430B">
        <w:rPr>
          <w:b/>
          <w:noProof w:val="0"/>
          <w:lang w:val="ro-MD" w:eastAsia="ru-RU"/>
        </w:rPr>
        <w:t xml:space="preserve">Denumirea autorității contractante: </w:t>
      </w:r>
      <w:r w:rsidR="003A7662" w:rsidRPr="003A7662">
        <w:rPr>
          <w:b/>
          <w:bCs/>
          <w:i/>
          <w:szCs w:val="32"/>
          <w:u w:val="single"/>
          <w:lang w:val="en-US"/>
        </w:rPr>
        <w:t>I.P. Liceul Teoretic "Spiru Haret"</w:t>
      </w:r>
    </w:p>
    <w:p w14:paraId="797F5925" w14:textId="544583D5" w:rsidR="00BE362C" w:rsidRPr="00FF430B"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lang w:val="ro-MD" w:eastAsia="ru-RU"/>
        </w:rPr>
      </w:pPr>
      <w:r w:rsidRPr="00FF430B">
        <w:rPr>
          <w:b/>
          <w:noProof w:val="0"/>
          <w:lang w:val="ro-MD" w:eastAsia="ru-RU"/>
        </w:rPr>
        <w:t xml:space="preserve">IDNO: </w:t>
      </w:r>
      <w:r w:rsidR="003A7662" w:rsidRPr="003A7662">
        <w:rPr>
          <w:b/>
          <w:bCs/>
          <w:i/>
          <w:color w:val="000000"/>
          <w:szCs w:val="22"/>
          <w:u w:val="single"/>
          <w:shd w:val="clear" w:color="auto" w:fill="FFFFFF"/>
        </w:rPr>
        <w:t>1013620005772</w:t>
      </w:r>
      <w:r w:rsidR="003A7662" w:rsidRPr="003A7662">
        <w:rPr>
          <w:i/>
          <w:color w:val="000000"/>
          <w:szCs w:val="22"/>
          <w:u w:val="single"/>
          <w:shd w:val="clear" w:color="auto" w:fill="FFFFFF"/>
        </w:rPr>
        <w:t> </w:t>
      </w:r>
    </w:p>
    <w:p w14:paraId="258BDE79" w14:textId="6A2D6987" w:rsidR="00BE362C" w:rsidRPr="00632B4A" w:rsidRDefault="00BE362C" w:rsidP="00087B46">
      <w:pPr>
        <w:numPr>
          <w:ilvl w:val="0"/>
          <w:numId w:val="3"/>
        </w:numPr>
        <w:tabs>
          <w:tab w:val="left" w:pos="426"/>
          <w:tab w:val="right" w:pos="9356"/>
        </w:tabs>
        <w:spacing w:before="120" w:line="276" w:lineRule="auto"/>
        <w:ind w:left="-142" w:right="-569" w:hanging="284"/>
        <w:jc w:val="both"/>
        <w:rPr>
          <w:b/>
          <w:lang w:val="ro-MD"/>
        </w:rPr>
      </w:pPr>
      <w:r w:rsidRPr="00FF430B">
        <w:rPr>
          <w:b/>
          <w:noProof w:val="0"/>
          <w:lang w:val="ro-MD" w:eastAsia="ru-RU"/>
        </w:rPr>
        <w:t xml:space="preserve">Adresa: </w:t>
      </w:r>
      <w:r w:rsidR="003A7662" w:rsidRPr="003A7662">
        <w:rPr>
          <w:b/>
          <w:i/>
          <w:noProof w:val="0"/>
          <w:u w:val="single"/>
          <w:lang w:val="ro-MD" w:eastAsia="ru-RU"/>
        </w:rPr>
        <w:t>mun. Chișinău, str. Maria Cebotari, 53</w:t>
      </w:r>
    </w:p>
    <w:p w14:paraId="01E28F85" w14:textId="5AFDD785" w:rsidR="00BE362C" w:rsidRPr="00FF430B"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lang w:val="ro-MD" w:eastAsia="ru-RU"/>
        </w:rPr>
      </w:pPr>
      <w:r w:rsidRPr="00FF430B">
        <w:rPr>
          <w:b/>
          <w:noProof w:val="0"/>
          <w:lang w:val="ro-MD" w:eastAsia="ru-RU"/>
        </w:rPr>
        <w:t xml:space="preserve">Numărul de telefon/fax: </w:t>
      </w:r>
      <w:r w:rsidR="003A7662" w:rsidRPr="003A7662">
        <w:rPr>
          <w:b/>
          <w:i/>
          <w:noProof w:val="0"/>
          <w:u w:val="single"/>
          <w:lang w:val="ro-MD" w:eastAsia="ru-RU"/>
        </w:rPr>
        <w:t>067402083</w:t>
      </w:r>
      <w:bookmarkStart w:id="0" w:name="_GoBack"/>
      <w:bookmarkEnd w:id="0"/>
    </w:p>
    <w:p w14:paraId="6BA88056" w14:textId="293CDFE1" w:rsidR="00BE362C" w:rsidRPr="002B73CC" w:rsidRDefault="00BE362C" w:rsidP="00087B46">
      <w:pPr>
        <w:numPr>
          <w:ilvl w:val="0"/>
          <w:numId w:val="3"/>
        </w:numPr>
        <w:tabs>
          <w:tab w:val="left" w:pos="426"/>
          <w:tab w:val="right" w:pos="9356"/>
        </w:tabs>
        <w:spacing w:before="120" w:line="276" w:lineRule="auto"/>
        <w:ind w:left="-142" w:right="-569" w:hanging="284"/>
        <w:jc w:val="both"/>
        <w:rPr>
          <w:b/>
          <w:i/>
          <w:lang w:val="ro-MD"/>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003A7662" w:rsidRPr="003A7662">
        <w:rPr>
          <w:b/>
          <w:i/>
          <w:noProof w:val="0"/>
          <w:u w:val="single"/>
          <w:lang w:val="ro-MD"/>
        </w:rPr>
        <w:t>spiruharet1964@gmail.com</w:t>
      </w:r>
      <w:r w:rsidR="003A7662" w:rsidRPr="003A7662">
        <w:rPr>
          <w:b/>
          <w:i/>
          <w:noProof w:val="0"/>
          <w:lang w:val="ro-MD"/>
        </w:rPr>
        <w:t>,</w:t>
      </w:r>
      <w:r w:rsidR="003A7662" w:rsidRPr="003A7662">
        <w:rPr>
          <w:noProof w:val="0"/>
          <w:lang w:val="ro-MD"/>
        </w:rPr>
        <w:t xml:space="preserve"> </w:t>
      </w:r>
      <w:hyperlink r:id="rId8" w:history="1">
        <w:r w:rsidR="003A7662" w:rsidRPr="003A7662">
          <w:rPr>
            <w:b/>
            <w:noProof w:val="0"/>
            <w:u w:val="single"/>
            <w:lang w:val="ro-MD" w:eastAsia="ru-RU"/>
          </w:rPr>
          <w:t>moroi.ivan@yahoo.com</w:t>
        </w:r>
      </w:hyperlink>
      <w:r w:rsidR="003A7662" w:rsidRPr="003A7662">
        <w:rPr>
          <w:b/>
          <w:noProof w:val="0"/>
          <w:lang w:val="ro-MD" w:eastAsia="ru-RU"/>
        </w:rPr>
        <w:t xml:space="preserve">, </w:t>
      </w:r>
      <w:r w:rsidR="003A7662" w:rsidRPr="003A7662">
        <w:rPr>
          <w:b/>
          <w:i/>
          <w:u w:val="single"/>
          <w:lang w:val="en-US"/>
        </w:rPr>
        <w:t>www.spiruharet.md</w:t>
      </w:r>
    </w:p>
    <w:p w14:paraId="3A5044BA" w14:textId="58C54795" w:rsidR="00BE362C" w:rsidRPr="00FF430B" w:rsidRDefault="00BE362C" w:rsidP="00087B46">
      <w:pPr>
        <w:numPr>
          <w:ilvl w:val="0"/>
          <w:numId w:val="3"/>
        </w:numPr>
        <w:shd w:val="clear" w:color="auto" w:fill="FFFFFF" w:themeFill="background1"/>
        <w:tabs>
          <w:tab w:val="left" w:pos="426"/>
          <w:tab w:val="right" w:pos="9356"/>
        </w:tabs>
        <w:spacing w:before="120"/>
        <w:ind w:left="-142" w:right="-569" w:hanging="288"/>
        <w:jc w:val="both"/>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2B73CC">
        <w:rPr>
          <w:b/>
          <w:i/>
          <w:noProof w:val="0"/>
          <w:u w:val="single"/>
          <w:lang w:val="ro-MD" w:eastAsia="ru-RU"/>
        </w:rPr>
        <w:t>documentația de atribuire este anexată în SIA RSAP</w:t>
      </w:r>
    </w:p>
    <w:p w14:paraId="34696A1D" w14:textId="0CFD2EDE" w:rsidR="00BE362C" w:rsidRPr="002B73CC" w:rsidRDefault="00BE362C" w:rsidP="00087B46">
      <w:pPr>
        <w:numPr>
          <w:ilvl w:val="0"/>
          <w:numId w:val="3"/>
        </w:numPr>
        <w:shd w:val="clear" w:color="auto" w:fill="FFFFFF" w:themeFill="background1"/>
        <w:tabs>
          <w:tab w:val="left" w:pos="426"/>
          <w:tab w:val="right" w:pos="9356"/>
        </w:tabs>
        <w:spacing w:before="120"/>
        <w:ind w:left="-142" w:right="-569" w:hanging="288"/>
        <w:jc w:val="both"/>
        <w:rPr>
          <w:b/>
          <w:noProof w:val="0"/>
          <w:u w:val="single"/>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3A7662" w:rsidRPr="003A7662">
        <w:rPr>
          <w:b/>
          <w:bCs/>
          <w:i/>
          <w:szCs w:val="32"/>
          <w:u w:val="single"/>
          <w:lang w:val="en-US"/>
        </w:rPr>
        <w:t>I.P. Liceul Teoretic "Spiru Haret"</w:t>
      </w:r>
    </w:p>
    <w:p w14:paraId="4B18AC82" w14:textId="56168A95" w:rsidR="00BE362C" w:rsidRPr="00FF430B"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005B29D2">
        <w:rPr>
          <w:b/>
          <w:noProof w:val="0"/>
          <w:lang w:val="ro-MD" w:eastAsia="ru-RU"/>
        </w:rPr>
        <w:t>e</w:t>
      </w:r>
      <w:r w:rsidRPr="00FF430B">
        <w:rPr>
          <w:b/>
          <w:noProof w:val="0"/>
          <w:lang w:val="ro-MD" w:eastAsia="ru-RU"/>
        </w:rPr>
        <w:t>xecutarea următoarelor lucrări:</w:t>
      </w:r>
    </w:p>
    <w:tbl>
      <w:tblPr>
        <w:tblW w:w="10491" w:type="dxa"/>
        <w:tblInd w:w="-431" w:type="dxa"/>
        <w:tblLayout w:type="fixed"/>
        <w:tblLook w:val="04A0" w:firstRow="1" w:lastRow="0" w:firstColumn="1" w:lastColumn="0" w:noHBand="0" w:noVBand="1"/>
      </w:tblPr>
      <w:tblGrid>
        <w:gridCol w:w="537"/>
        <w:gridCol w:w="764"/>
        <w:gridCol w:w="3661"/>
        <w:gridCol w:w="567"/>
        <w:gridCol w:w="726"/>
        <w:gridCol w:w="2676"/>
        <w:gridCol w:w="1560"/>
      </w:tblGrid>
      <w:tr w:rsidR="00BE362C" w:rsidRPr="00EC30C2" w14:paraId="5EA3946E" w14:textId="77777777" w:rsidTr="00747EA2">
        <w:trPr>
          <w:trHeight w:val="3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EB194D" w:rsidRDefault="00BE362C" w:rsidP="00EB194D">
            <w:pPr>
              <w:pStyle w:val="aff2"/>
              <w:jc w:val="center"/>
              <w:rPr>
                <w:b/>
                <w:sz w:val="20"/>
                <w:lang w:val="ro-MD" w:eastAsia="ru-RU"/>
              </w:rPr>
            </w:pPr>
            <w:r w:rsidRPr="00EB194D">
              <w:rPr>
                <w:b/>
                <w:sz w:val="20"/>
                <w:lang w:val="ro-MD"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EB194D" w:rsidRDefault="00BE362C" w:rsidP="00EB194D">
            <w:pPr>
              <w:pStyle w:val="aff2"/>
              <w:jc w:val="center"/>
              <w:rPr>
                <w:b/>
                <w:sz w:val="20"/>
                <w:lang w:val="ro-MD" w:eastAsia="ru-RU"/>
              </w:rPr>
            </w:pPr>
            <w:r w:rsidRPr="00EB194D">
              <w:rPr>
                <w:b/>
                <w:sz w:val="20"/>
                <w:lang w:val="ro-MD" w:eastAsia="ru-RU"/>
              </w:rPr>
              <w:t>Cod CPV</w:t>
            </w:r>
          </w:p>
        </w:tc>
        <w:tc>
          <w:tcPr>
            <w:tcW w:w="3661"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5FC5EA9E" w:rsidR="00BE362C" w:rsidRPr="00EB194D" w:rsidRDefault="00BE362C" w:rsidP="002B4293">
            <w:pPr>
              <w:pStyle w:val="aff2"/>
              <w:jc w:val="center"/>
              <w:rPr>
                <w:b/>
                <w:sz w:val="20"/>
                <w:lang w:val="ro-MD" w:eastAsia="ru-RU"/>
              </w:rPr>
            </w:pPr>
            <w:r w:rsidRPr="00EB194D">
              <w:rPr>
                <w:b/>
                <w:sz w:val="20"/>
                <w:lang w:val="ro-MD" w:eastAsia="ru-RU"/>
              </w:rPr>
              <w:t xml:space="preserve">Denumirea </w:t>
            </w:r>
            <w:r w:rsidR="00093AE5" w:rsidRPr="00EB194D">
              <w:rPr>
                <w:b/>
                <w:sz w:val="20"/>
                <w:lang w:val="ro-MD" w:eastAsia="ru-RU"/>
              </w:rPr>
              <w:t>lucrări</w:t>
            </w:r>
            <w:r w:rsidR="002B4293">
              <w:rPr>
                <w:b/>
                <w:sz w:val="20"/>
                <w:lang w:val="ro-MD" w:eastAsia="ru-RU"/>
              </w:rPr>
              <w:t>lor</w:t>
            </w:r>
            <w:r w:rsidRPr="00EB194D">
              <w:rPr>
                <w:b/>
                <w:sz w:val="20"/>
                <w:lang w:val="ro-MD" w:eastAsia="ru-RU"/>
              </w:rPr>
              <w:t xml:space="preserve"> solicitate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2EC2E54E" w:rsidR="00BE362C" w:rsidRPr="00EB194D" w:rsidRDefault="00BE362C" w:rsidP="00EB194D">
            <w:pPr>
              <w:pStyle w:val="aff2"/>
              <w:jc w:val="center"/>
              <w:rPr>
                <w:b/>
                <w:sz w:val="20"/>
                <w:lang w:val="ro-MD" w:eastAsia="ru-RU"/>
              </w:rPr>
            </w:pPr>
            <w:r w:rsidRPr="00EB194D">
              <w:rPr>
                <w:b/>
                <w:sz w:val="20"/>
                <w:lang w:val="ro-MD" w:eastAsia="ru-RU"/>
              </w:rPr>
              <w:t>U</w:t>
            </w:r>
            <w:r w:rsidR="00D77998" w:rsidRPr="00EB194D">
              <w:rPr>
                <w:b/>
                <w:sz w:val="20"/>
                <w:lang w:val="ro-MD" w:eastAsia="ru-RU"/>
              </w:rPr>
              <w:t>M</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EB194D" w:rsidRDefault="00BE362C" w:rsidP="00EB194D">
            <w:pPr>
              <w:pStyle w:val="aff2"/>
              <w:jc w:val="center"/>
              <w:rPr>
                <w:b/>
                <w:sz w:val="20"/>
                <w:lang w:val="ro-MD" w:eastAsia="ru-RU"/>
              </w:rPr>
            </w:pPr>
            <w:r w:rsidRPr="00EB194D">
              <w:rPr>
                <w:b/>
                <w:sz w:val="20"/>
                <w:lang w:val="ro-MD" w:eastAsia="ru-RU"/>
              </w:rPr>
              <w:t>Cantitatea</w:t>
            </w:r>
          </w:p>
        </w:tc>
        <w:tc>
          <w:tcPr>
            <w:tcW w:w="2676"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EB194D" w:rsidRDefault="00BE362C" w:rsidP="00EB194D">
            <w:pPr>
              <w:pStyle w:val="aff2"/>
              <w:jc w:val="center"/>
              <w:rPr>
                <w:b/>
                <w:sz w:val="20"/>
                <w:lang w:val="ro-MD" w:eastAsia="ru-RU"/>
              </w:rPr>
            </w:pPr>
            <w:r w:rsidRPr="00EB194D">
              <w:rPr>
                <w:b/>
                <w:sz w:val="20"/>
                <w:lang w:val="ro-MD"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5BF8023" w14:textId="76E1CB43" w:rsidR="00BE362C" w:rsidRPr="00EB194D" w:rsidRDefault="00BE362C" w:rsidP="005B29D2">
            <w:pPr>
              <w:pStyle w:val="aff2"/>
              <w:jc w:val="center"/>
              <w:rPr>
                <w:b/>
                <w:sz w:val="20"/>
                <w:lang w:val="ro-MD" w:eastAsia="ru-RU"/>
              </w:rPr>
            </w:pPr>
            <w:r w:rsidRPr="00EB194D">
              <w:rPr>
                <w:b/>
                <w:sz w:val="20"/>
                <w:lang w:val="ro-MD" w:eastAsia="ru-RU"/>
              </w:rPr>
              <w:t>Valoarea estimată</w:t>
            </w:r>
            <w:r w:rsidR="005B29D2">
              <w:rPr>
                <w:b/>
                <w:sz w:val="20"/>
                <w:lang w:val="ro-MD" w:eastAsia="ru-RU"/>
              </w:rPr>
              <w:t xml:space="preserve"> </w:t>
            </w:r>
            <w:r w:rsidR="00F72906" w:rsidRPr="00EB194D">
              <w:rPr>
                <w:b/>
                <w:sz w:val="20"/>
                <w:lang w:val="ro-MD" w:eastAsia="ru-RU"/>
              </w:rPr>
              <w:t>lei fără TVA</w:t>
            </w:r>
          </w:p>
        </w:tc>
      </w:tr>
      <w:tr w:rsidR="00BE362C" w:rsidRPr="00EC30C2" w14:paraId="695490BD" w14:textId="77777777" w:rsidTr="005B29D2">
        <w:trPr>
          <w:cantSplit/>
          <w:trHeight w:val="1215"/>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2AC50CD3" w:rsidR="00BE362C" w:rsidRPr="00FF430B" w:rsidRDefault="00886BBB"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7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2B96A61" w14:textId="6923CDDC" w:rsidR="00BE362C" w:rsidRPr="00B768A1" w:rsidRDefault="00886BBB" w:rsidP="00B768A1">
            <w:pPr>
              <w:shd w:val="clear" w:color="auto" w:fill="FFFFFF" w:themeFill="background1"/>
              <w:spacing w:before="120"/>
              <w:ind w:left="113" w:right="113"/>
              <w:jc w:val="center"/>
              <w:rPr>
                <w:noProof w:val="0"/>
                <w:sz w:val="20"/>
                <w:szCs w:val="20"/>
                <w:lang w:val="ro-MD" w:eastAsia="ru-RU"/>
              </w:rPr>
            </w:pPr>
            <w:r w:rsidRPr="00B768A1">
              <w:rPr>
                <w:b/>
                <w:sz w:val="20"/>
                <w:szCs w:val="20"/>
              </w:rPr>
              <w:t>45200000-9</w:t>
            </w:r>
          </w:p>
        </w:tc>
        <w:tc>
          <w:tcPr>
            <w:tcW w:w="3661"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693C92CE" w:rsidR="00BE362C" w:rsidRPr="00C547D9" w:rsidRDefault="00124F0D" w:rsidP="00D824D5">
            <w:pPr>
              <w:shd w:val="clear" w:color="auto" w:fill="FFFFFF" w:themeFill="background1"/>
              <w:spacing w:before="120"/>
              <w:rPr>
                <w:noProof w:val="0"/>
                <w:sz w:val="22"/>
                <w:szCs w:val="22"/>
                <w:lang w:val="ro-MD" w:eastAsia="ru-RU"/>
              </w:rPr>
            </w:pPr>
            <w:proofErr w:type="spellStart"/>
            <w:r w:rsidRPr="00124F0D">
              <w:rPr>
                <w:b/>
                <w:bCs/>
                <w:noProof w:val="0"/>
                <w:sz w:val="22"/>
                <w:szCs w:val="22"/>
                <w:shd w:val="clear" w:color="auto" w:fill="FFFFFF" w:themeFill="background1"/>
                <w:lang w:val="en-US" w:eastAsia="ru-RU"/>
              </w:rPr>
              <w:t>Lucrări</w:t>
            </w:r>
            <w:proofErr w:type="spellEnd"/>
            <w:r w:rsidRPr="00124F0D">
              <w:rPr>
                <w:b/>
                <w:bCs/>
                <w:noProof w:val="0"/>
                <w:sz w:val="22"/>
                <w:szCs w:val="22"/>
                <w:shd w:val="clear" w:color="auto" w:fill="FFFFFF" w:themeFill="background1"/>
                <w:lang w:val="en-US" w:eastAsia="ru-RU"/>
              </w:rPr>
              <w:t xml:space="preserve"> de </w:t>
            </w:r>
            <w:proofErr w:type="spellStart"/>
            <w:r w:rsidRPr="00124F0D">
              <w:rPr>
                <w:b/>
                <w:bCs/>
                <w:noProof w:val="0"/>
                <w:sz w:val="22"/>
                <w:szCs w:val="22"/>
                <w:shd w:val="clear" w:color="auto" w:fill="FFFFFF" w:themeFill="background1"/>
                <w:lang w:val="en-US" w:eastAsia="ru-RU"/>
              </w:rPr>
              <w:t>reparație</w:t>
            </w:r>
            <w:proofErr w:type="spellEnd"/>
            <w:r w:rsidRPr="00124F0D">
              <w:rPr>
                <w:b/>
                <w:bCs/>
                <w:noProof w:val="0"/>
                <w:sz w:val="22"/>
                <w:szCs w:val="22"/>
                <w:shd w:val="clear" w:color="auto" w:fill="FFFFFF" w:themeFill="background1"/>
                <w:lang w:val="en-US" w:eastAsia="ru-RU"/>
              </w:rPr>
              <w:t xml:space="preserve"> </w:t>
            </w:r>
            <w:proofErr w:type="spellStart"/>
            <w:r w:rsidRPr="00124F0D">
              <w:rPr>
                <w:b/>
                <w:bCs/>
                <w:noProof w:val="0"/>
                <w:sz w:val="22"/>
                <w:szCs w:val="22"/>
                <w:shd w:val="clear" w:color="auto" w:fill="FFFFFF" w:themeFill="background1"/>
                <w:lang w:val="en-US" w:eastAsia="ru-RU"/>
              </w:rPr>
              <w:t>în</w:t>
            </w:r>
            <w:proofErr w:type="spellEnd"/>
            <w:r w:rsidRPr="00124F0D">
              <w:rPr>
                <w:b/>
                <w:bCs/>
                <w:noProof w:val="0"/>
                <w:sz w:val="22"/>
                <w:szCs w:val="22"/>
                <w:shd w:val="clear" w:color="auto" w:fill="FFFFFF" w:themeFill="background1"/>
                <w:lang w:val="en-US" w:eastAsia="ru-RU"/>
              </w:rPr>
              <w:t xml:space="preserve"> </w:t>
            </w:r>
            <w:proofErr w:type="spellStart"/>
            <w:r w:rsidRPr="00124F0D">
              <w:rPr>
                <w:b/>
                <w:bCs/>
                <w:noProof w:val="0"/>
                <w:sz w:val="22"/>
                <w:szCs w:val="22"/>
                <w:shd w:val="clear" w:color="auto" w:fill="FFFFFF" w:themeFill="background1"/>
                <w:lang w:val="en-US" w:eastAsia="ru-RU"/>
              </w:rPr>
              <w:t>incinta</w:t>
            </w:r>
            <w:proofErr w:type="spellEnd"/>
            <w:r w:rsidRPr="00124F0D">
              <w:rPr>
                <w:b/>
                <w:bCs/>
                <w:noProof w:val="0"/>
                <w:sz w:val="22"/>
                <w:szCs w:val="22"/>
                <w:shd w:val="clear" w:color="auto" w:fill="FFFFFF" w:themeFill="background1"/>
                <w:lang w:val="en-US" w:eastAsia="ru-RU"/>
              </w:rPr>
              <w:t xml:space="preserve"> </w:t>
            </w:r>
            <w:proofErr w:type="spellStart"/>
            <w:r w:rsidRPr="00124F0D">
              <w:rPr>
                <w:b/>
                <w:bCs/>
                <w:noProof w:val="0"/>
                <w:sz w:val="22"/>
                <w:szCs w:val="22"/>
                <w:shd w:val="clear" w:color="auto" w:fill="FFFFFF" w:themeFill="background1"/>
                <w:lang w:val="en-US" w:eastAsia="ru-RU"/>
              </w:rPr>
              <w:t>blocului</w:t>
            </w:r>
            <w:proofErr w:type="spellEnd"/>
            <w:r w:rsidRPr="00124F0D">
              <w:rPr>
                <w:b/>
                <w:bCs/>
                <w:noProof w:val="0"/>
                <w:sz w:val="22"/>
                <w:szCs w:val="22"/>
                <w:shd w:val="clear" w:color="auto" w:fill="FFFFFF" w:themeFill="background1"/>
                <w:lang w:val="en-US" w:eastAsia="ru-RU"/>
              </w:rPr>
              <w:t xml:space="preserve"> I. P. </w:t>
            </w:r>
            <w:proofErr w:type="spellStart"/>
            <w:r w:rsidRPr="00124F0D">
              <w:rPr>
                <w:b/>
                <w:bCs/>
                <w:noProof w:val="0"/>
                <w:sz w:val="22"/>
                <w:szCs w:val="22"/>
                <w:shd w:val="clear" w:color="auto" w:fill="FFFFFF" w:themeFill="background1"/>
                <w:lang w:val="en-US" w:eastAsia="ru-RU"/>
              </w:rPr>
              <w:t>Liceul</w:t>
            </w:r>
            <w:proofErr w:type="spellEnd"/>
            <w:r w:rsidRPr="00124F0D">
              <w:rPr>
                <w:b/>
                <w:bCs/>
                <w:noProof w:val="0"/>
                <w:sz w:val="22"/>
                <w:szCs w:val="22"/>
                <w:shd w:val="clear" w:color="auto" w:fill="FFFFFF" w:themeFill="background1"/>
                <w:lang w:val="en-US" w:eastAsia="ru-RU"/>
              </w:rPr>
              <w:t xml:space="preserve"> </w:t>
            </w:r>
            <w:proofErr w:type="spellStart"/>
            <w:r w:rsidRPr="00124F0D">
              <w:rPr>
                <w:b/>
                <w:bCs/>
                <w:noProof w:val="0"/>
                <w:sz w:val="22"/>
                <w:szCs w:val="22"/>
                <w:shd w:val="clear" w:color="auto" w:fill="FFFFFF" w:themeFill="background1"/>
                <w:lang w:val="en-US" w:eastAsia="ru-RU"/>
              </w:rPr>
              <w:t>Teoretic</w:t>
            </w:r>
            <w:proofErr w:type="spellEnd"/>
            <w:r w:rsidRPr="00124F0D">
              <w:rPr>
                <w:b/>
                <w:bCs/>
                <w:noProof w:val="0"/>
                <w:sz w:val="22"/>
                <w:szCs w:val="22"/>
                <w:shd w:val="clear" w:color="auto" w:fill="FFFFFF" w:themeFill="background1"/>
                <w:lang w:val="en-US" w:eastAsia="ru-RU"/>
              </w:rPr>
              <w:t xml:space="preserve"> "</w:t>
            </w:r>
            <w:proofErr w:type="spellStart"/>
            <w:r w:rsidRPr="00124F0D">
              <w:rPr>
                <w:b/>
                <w:bCs/>
                <w:noProof w:val="0"/>
                <w:sz w:val="22"/>
                <w:szCs w:val="22"/>
                <w:shd w:val="clear" w:color="auto" w:fill="FFFFFF" w:themeFill="background1"/>
                <w:lang w:val="en-US" w:eastAsia="ru-RU"/>
              </w:rPr>
              <w:t>Spiru</w:t>
            </w:r>
            <w:proofErr w:type="spellEnd"/>
            <w:r w:rsidRPr="00124F0D">
              <w:rPr>
                <w:b/>
                <w:bCs/>
                <w:noProof w:val="0"/>
                <w:sz w:val="22"/>
                <w:szCs w:val="22"/>
                <w:shd w:val="clear" w:color="auto" w:fill="FFFFFF" w:themeFill="background1"/>
                <w:lang w:val="en-US" w:eastAsia="ru-RU"/>
              </w:rPr>
              <w:t xml:space="preserve"> </w:t>
            </w:r>
            <w:proofErr w:type="spellStart"/>
            <w:r w:rsidRPr="00124F0D">
              <w:rPr>
                <w:b/>
                <w:bCs/>
                <w:noProof w:val="0"/>
                <w:sz w:val="22"/>
                <w:szCs w:val="22"/>
                <w:shd w:val="clear" w:color="auto" w:fill="FFFFFF" w:themeFill="background1"/>
                <w:lang w:val="en-US" w:eastAsia="ru-RU"/>
              </w:rPr>
              <w:t>Haret</w:t>
            </w:r>
            <w:proofErr w:type="spellEnd"/>
            <w:r w:rsidRPr="00124F0D">
              <w:rPr>
                <w:b/>
                <w:bCs/>
                <w:noProof w:val="0"/>
                <w:sz w:val="22"/>
                <w:szCs w:val="22"/>
                <w:shd w:val="clear" w:color="auto" w:fill="FFFFFF" w:themeFill="background1"/>
                <w:lang w:val="en-US" w:eastAsia="ru-RU"/>
              </w:rPr>
              <w:t xml:space="preserve">", str. M. </w:t>
            </w:r>
            <w:proofErr w:type="spellStart"/>
            <w:r w:rsidRPr="00124F0D">
              <w:rPr>
                <w:b/>
                <w:bCs/>
                <w:noProof w:val="0"/>
                <w:sz w:val="22"/>
                <w:szCs w:val="22"/>
                <w:shd w:val="clear" w:color="auto" w:fill="FFFFFF" w:themeFill="background1"/>
                <w:lang w:val="en-US" w:eastAsia="ru-RU"/>
              </w:rPr>
              <w:t>Cebotari</w:t>
            </w:r>
            <w:proofErr w:type="spellEnd"/>
            <w:r w:rsidRPr="00124F0D">
              <w:rPr>
                <w:b/>
                <w:bCs/>
                <w:noProof w:val="0"/>
                <w:sz w:val="22"/>
                <w:szCs w:val="22"/>
                <w:shd w:val="clear" w:color="auto" w:fill="FFFFFF" w:themeFill="background1"/>
                <w:lang w:val="en-US" w:eastAsia="ru-RU"/>
              </w:rPr>
              <w:t xml:space="preserve">, 53, </w:t>
            </w:r>
            <w:proofErr w:type="spellStart"/>
            <w:r w:rsidRPr="00124F0D">
              <w:rPr>
                <w:b/>
                <w:bCs/>
                <w:noProof w:val="0"/>
                <w:sz w:val="22"/>
                <w:szCs w:val="22"/>
                <w:shd w:val="clear" w:color="auto" w:fill="FFFFFF" w:themeFill="background1"/>
                <w:lang w:val="en-US" w:eastAsia="ru-RU"/>
              </w:rPr>
              <w:t>mun</w:t>
            </w:r>
            <w:proofErr w:type="spellEnd"/>
            <w:r w:rsidRPr="00124F0D">
              <w:rPr>
                <w:b/>
                <w:bCs/>
                <w:noProof w:val="0"/>
                <w:sz w:val="22"/>
                <w:szCs w:val="22"/>
                <w:shd w:val="clear" w:color="auto" w:fill="FFFFFF" w:themeFill="background1"/>
                <w:lang w:val="en-US" w:eastAsia="ru-RU"/>
              </w:rPr>
              <w:t xml:space="preserve">. </w:t>
            </w:r>
            <w:proofErr w:type="spellStart"/>
            <w:r w:rsidRPr="00124F0D">
              <w:rPr>
                <w:b/>
                <w:bCs/>
                <w:noProof w:val="0"/>
                <w:sz w:val="22"/>
                <w:szCs w:val="22"/>
                <w:shd w:val="clear" w:color="auto" w:fill="FFFFFF" w:themeFill="background1"/>
                <w:lang w:val="en-US" w:eastAsia="ru-RU"/>
              </w:rPr>
              <w:t>Chișinău</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276B754" w14:textId="775D1FB5" w:rsidR="00BE362C" w:rsidRPr="00FF430B" w:rsidRDefault="00886BBB" w:rsidP="00B768A1">
            <w:pPr>
              <w:shd w:val="clear" w:color="auto" w:fill="FFFFFF" w:themeFill="background1"/>
              <w:spacing w:before="120"/>
              <w:ind w:left="113" w:right="113"/>
              <w:jc w:val="center"/>
              <w:rPr>
                <w:noProof w:val="0"/>
                <w:sz w:val="20"/>
                <w:szCs w:val="20"/>
                <w:lang w:val="ro-MD" w:eastAsia="ru-RU"/>
              </w:rPr>
            </w:pPr>
            <w:r>
              <w:rPr>
                <w:noProof w:val="0"/>
                <w:sz w:val="20"/>
                <w:szCs w:val="20"/>
                <w:lang w:val="ro-MD" w:eastAsia="ru-RU"/>
              </w:rPr>
              <w:t>Proiect</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4A9668E0" w:rsidR="00BE362C" w:rsidRPr="00FF430B" w:rsidRDefault="00886BBB"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2676" w:type="dxa"/>
            <w:tcBorders>
              <w:top w:val="single" w:sz="4" w:space="0" w:color="auto"/>
              <w:left w:val="single" w:sz="4" w:space="0" w:color="auto"/>
              <w:bottom w:val="single" w:sz="4" w:space="0" w:color="auto"/>
              <w:right w:val="single" w:sz="4" w:space="0" w:color="auto"/>
            </w:tcBorders>
            <w:shd w:val="clear" w:color="auto" w:fill="auto"/>
            <w:vAlign w:val="center"/>
          </w:tcPr>
          <w:p w14:paraId="0355532C" w14:textId="6B3135CD" w:rsidR="0070703A" w:rsidRPr="007C0871" w:rsidRDefault="002F1A40" w:rsidP="0070703A">
            <w:pPr>
              <w:shd w:val="clear" w:color="auto" w:fill="FFFFFF" w:themeFill="background1"/>
              <w:spacing w:before="120"/>
              <w:jc w:val="center"/>
              <w:rPr>
                <w:rFonts w:eastAsia="Calibri"/>
                <w:b/>
                <w:i/>
                <w:noProof w:val="0"/>
                <w:sz w:val="20"/>
                <w:szCs w:val="20"/>
                <w:lang w:val="ro-MD"/>
              </w:rPr>
            </w:pPr>
            <w:r w:rsidRPr="007C0871">
              <w:rPr>
                <w:rFonts w:eastAsia="Calibri"/>
                <w:b/>
                <w:i/>
                <w:noProof w:val="0"/>
                <w:sz w:val="20"/>
                <w:szCs w:val="20"/>
                <w:lang w:val="ro-MD"/>
              </w:rPr>
              <w:t xml:space="preserve">Conform </w:t>
            </w:r>
            <w:r w:rsidR="007C0871" w:rsidRPr="007C0871">
              <w:rPr>
                <w:rFonts w:eastAsia="Calibri"/>
                <w:b/>
                <w:i/>
                <w:noProof w:val="0"/>
                <w:sz w:val="20"/>
                <w:szCs w:val="20"/>
                <w:lang w:val="ro-MD"/>
              </w:rPr>
              <w:t>anexei nr. 23 la Documentația standard F</w:t>
            </w:r>
            <w:r w:rsidRPr="007C0871">
              <w:rPr>
                <w:rFonts w:eastAsia="Calibri"/>
                <w:b/>
                <w:i/>
                <w:noProof w:val="0"/>
                <w:sz w:val="20"/>
                <w:szCs w:val="20"/>
                <w:lang w:val="ro-MD"/>
              </w:rPr>
              <w:t xml:space="preserve">ormularul de deviz nr. 1 </w:t>
            </w:r>
            <w:r w:rsidR="00EB194D" w:rsidRPr="007C0871">
              <w:rPr>
                <w:rFonts w:eastAsia="Calibri"/>
                <w:b/>
                <w:i/>
                <w:noProof w:val="0"/>
                <w:sz w:val="20"/>
                <w:szCs w:val="20"/>
                <w:lang w:val="ro-MD"/>
              </w:rPr>
              <w:t xml:space="preserve">- </w:t>
            </w:r>
            <w:r w:rsidRPr="007C0871">
              <w:rPr>
                <w:rFonts w:eastAsia="Calibri"/>
                <w:b/>
                <w:i/>
                <w:noProof w:val="0"/>
                <w:sz w:val="20"/>
                <w:szCs w:val="20"/>
                <w:lang w:val="ro-MD"/>
              </w:rPr>
              <w:t>Lista cu cantitățile de lucrări</w:t>
            </w:r>
          </w:p>
          <w:p w14:paraId="4E1105B1" w14:textId="6FC078C6" w:rsidR="00BE362C" w:rsidRPr="007C0871" w:rsidRDefault="00BE362C" w:rsidP="0070703A">
            <w:pPr>
              <w:shd w:val="clear" w:color="auto" w:fill="FFFFFF" w:themeFill="background1"/>
              <w:spacing w:before="120"/>
              <w:jc w:val="center"/>
              <w:rPr>
                <w:b/>
                <w:i/>
                <w:noProof w:val="0"/>
                <w:sz w:val="20"/>
                <w:szCs w:val="20"/>
                <w:lang w:val="ro-MD"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E143C27" w14:textId="0AD2CA9B" w:rsidR="00BE362C" w:rsidRPr="00DB2BC9" w:rsidRDefault="00124F0D" w:rsidP="00DB2BC9">
            <w:pPr>
              <w:shd w:val="clear" w:color="auto" w:fill="FFFFFF" w:themeFill="background1"/>
              <w:spacing w:before="120"/>
              <w:jc w:val="center"/>
              <w:rPr>
                <w:noProof w:val="0"/>
                <w:sz w:val="22"/>
                <w:szCs w:val="22"/>
                <w:lang w:val="ro-MD" w:eastAsia="ru-RU"/>
              </w:rPr>
            </w:pPr>
            <w:r w:rsidRPr="00DB2BC9">
              <w:rPr>
                <w:noProof w:val="0"/>
                <w:sz w:val="22"/>
                <w:szCs w:val="22"/>
                <w:lang w:val="ro-MD" w:eastAsia="ru-RU"/>
              </w:rPr>
              <w:t>2 3</w:t>
            </w:r>
            <w:r w:rsidR="00DB2BC9" w:rsidRPr="00DB2BC9">
              <w:rPr>
                <w:noProof w:val="0"/>
                <w:sz w:val="22"/>
                <w:szCs w:val="22"/>
                <w:lang w:val="ro-MD" w:eastAsia="ru-RU"/>
              </w:rPr>
              <w:t>41</w:t>
            </w:r>
            <w:r w:rsidRPr="00DB2BC9">
              <w:rPr>
                <w:noProof w:val="0"/>
                <w:sz w:val="22"/>
                <w:szCs w:val="22"/>
                <w:lang w:val="ro-MD" w:eastAsia="ru-RU"/>
              </w:rPr>
              <w:t xml:space="preserve"> </w:t>
            </w:r>
            <w:r w:rsidR="00DB2BC9" w:rsidRPr="00DB2BC9">
              <w:rPr>
                <w:noProof w:val="0"/>
                <w:sz w:val="22"/>
                <w:szCs w:val="22"/>
                <w:lang w:val="ro-MD" w:eastAsia="ru-RU"/>
              </w:rPr>
              <w:t>423</w:t>
            </w:r>
            <w:r w:rsidR="00F72906" w:rsidRPr="00DB2BC9">
              <w:rPr>
                <w:noProof w:val="0"/>
                <w:sz w:val="22"/>
                <w:szCs w:val="22"/>
                <w:lang w:val="ro-MD" w:eastAsia="ru-RU"/>
              </w:rPr>
              <w:t>,00</w:t>
            </w:r>
          </w:p>
        </w:tc>
      </w:tr>
      <w:tr w:rsidR="005B29D2" w:rsidRPr="00EC30C2" w14:paraId="4EC02ADB" w14:textId="77777777" w:rsidTr="005B29D2">
        <w:trPr>
          <w:trHeight w:val="60"/>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5B29D2" w:rsidRPr="00073565" w:rsidRDefault="005B29D2" w:rsidP="005B29D2">
            <w:pPr>
              <w:pStyle w:val="aff2"/>
              <w:jc w:val="center"/>
              <w:rPr>
                <w:b/>
                <w:lang w:val="ro-MD" w:eastAsia="ru-RU"/>
              </w:rPr>
            </w:pPr>
            <w:r w:rsidRPr="00073565">
              <w:rPr>
                <w:b/>
                <w:lang w:val="ro-MD" w:eastAsia="ru-RU"/>
              </w:rPr>
              <w:t>Valoarea estimativă totală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34665E7" w14:textId="280C8ECC" w:rsidR="005B29D2" w:rsidRPr="00073565" w:rsidRDefault="00DB2BC9" w:rsidP="005B29D2">
            <w:pPr>
              <w:pStyle w:val="aff2"/>
              <w:jc w:val="center"/>
              <w:rPr>
                <w:b/>
                <w:sz w:val="22"/>
                <w:szCs w:val="22"/>
                <w:lang w:val="ro-MD" w:eastAsia="ru-RU"/>
              </w:rPr>
            </w:pPr>
            <w:r w:rsidRPr="00DB2BC9">
              <w:rPr>
                <w:b/>
                <w:noProof w:val="0"/>
                <w:sz w:val="22"/>
                <w:szCs w:val="22"/>
                <w:lang w:val="ro-MD" w:eastAsia="ru-RU"/>
              </w:rPr>
              <w:t>2 341 423,00</w:t>
            </w:r>
          </w:p>
        </w:tc>
      </w:tr>
    </w:tbl>
    <w:p w14:paraId="184CEF9D" w14:textId="386EC832" w:rsidR="009C4B02" w:rsidRPr="006B7EA5" w:rsidRDefault="00816026" w:rsidP="005B29D2">
      <w:pPr>
        <w:numPr>
          <w:ilvl w:val="0"/>
          <w:numId w:val="3"/>
        </w:numPr>
        <w:shd w:val="clear" w:color="auto" w:fill="FFFFFF" w:themeFill="background1"/>
        <w:spacing w:before="120"/>
        <w:ind w:left="-142" w:right="-569" w:hanging="284"/>
        <w:jc w:val="both"/>
        <w:rPr>
          <w:b/>
          <w:noProof w:val="0"/>
          <w:lang w:val="ro-MD" w:eastAsia="ru-RU"/>
        </w:rPr>
      </w:pPr>
      <w:r w:rsidRPr="009C4B02">
        <w:rPr>
          <w:b/>
          <w:noProof w:val="0"/>
          <w:lang w:val="ro-MD" w:eastAsia="ru-RU"/>
        </w:rPr>
        <w:t xml:space="preserve">În cazul procedurilor </w:t>
      </w:r>
      <w:r w:rsidR="00631A2C" w:rsidRPr="009C4B02">
        <w:rPr>
          <w:b/>
          <w:noProof w:val="0"/>
          <w:lang w:val="ro-MD" w:eastAsia="ru-RU"/>
        </w:rPr>
        <w:t>de</w:t>
      </w:r>
      <w:r w:rsidRPr="009C4B02">
        <w:rPr>
          <w:b/>
          <w:noProof w:val="0"/>
          <w:lang w:val="ro-MD" w:eastAsia="ru-RU"/>
        </w:rPr>
        <w:t xml:space="preserve"> preselecție se indică numărul minim al </w:t>
      </w:r>
      <w:proofErr w:type="spellStart"/>
      <w:r w:rsidRPr="009C4B02">
        <w:rPr>
          <w:b/>
          <w:noProof w:val="0"/>
          <w:lang w:val="ro-MD" w:eastAsia="ru-RU"/>
        </w:rPr>
        <w:t>candidaţilor</w:t>
      </w:r>
      <w:proofErr w:type="spellEnd"/>
      <w:r w:rsidRPr="009C4B02">
        <w:rPr>
          <w:b/>
          <w:noProof w:val="0"/>
          <w:lang w:val="ro-MD" w:eastAsia="ru-RU"/>
        </w:rPr>
        <w:t xml:space="preserve"> </w:t>
      </w:r>
      <w:proofErr w:type="spellStart"/>
      <w:r w:rsidRPr="009C4B02">
        <w:rPr>
          <w:b/>
          <w:noProof w:val="0"/>
          <w:lang w:val="ro-MD" w:eastAsia="ru-RU"/>
        </w:rPr>
        <w:t>şi</w:t>
      </w:r>
      <w:proofErr w:type="spellEnd"/>
      <w:r w:rsidRPr="009C4B02">
        <w:rPr>
          <w:b/>
          <w:noProof w:val="0"/>
          <w:lang w:val="ro-MD" w:eastAsia="ru-RU"/>
        </w:rPr>
        <w:t>, dacă este c</w:t>
      </w:r>
      <w:r w:rsidR="00073565">
        <w:rPr>
          <w:b/>
          <w:noProof w:val="0"/>
          <w:lang w:val="ro-MD" w:eastAsia="ru-RU"/>
        </w:rPr>
        <w:t>azul, numărul maxim al acestora:</w:t>
      </w:r>
      <w:r w:rsidR="009C4B02">
        <w:rPr>
          <w:b/>
          <w:noProof w:val="0"/>
          <w:lang w:val="ro-MD" w:eastAsia="ru-RU"/>
        </w:rPr>
        <w:t xml:space="preserve"> </w:t>
      </w:r>
      <w:r w:rsidR="00073565" w:rsidRPr="00073565">
        <w:rPr>
          <w:b/>
          <w:i/>
          <w:noProof w:val="0"/>
          <w:u w:val="single"/>
          <w:lang w:val="ro-MD" w:eastAsia="ru-RU"/>
        </w:rPr>
        <w:t>nu se aplică</w:t>
      </w:r>
    </w:p>
    <w:p w14:paraId="0C045D12" w14:textId="448BB424" w:rsidR="00BE362C" w:rsidRPr="006B7EA5" w:rsidRDefault="00BE362C" w:rsidP="006B7EA5">
      <w:pPr>
        <w:numPr>
          <w:ilvl w:val="0"/>
          <w:numId w:val="3"/>
        </w:numPr>
        <w:shd w:val="clear" w:color="auto" w:fill="FFFFFF" w:themeFill="background1"/>
        <w:spacing w:before="120"/>
        <w:ind w:left="-142" w:right="-569" w:hanging="284"/>
        <w:jc w:val="both"/>
        <w:rPr>
          <w:b/>
          <w:noProof w:val="0"/>
          <w:lang w:val="ro-MD" w:eastAsia="ru-RU"/>
        </w:rPr>
      </w:pPr>
      <w:r w:rsidRPr="006B7EA5">
        <w:rPr>
          <w:b/>
          <w:noProof w:val="0"/>
          <w:lang w:val="ro-MD" w:eastAsia="ru-RU"/>
        </w:rPr>
        <w:t>În cazul în care contractul este împărțit pe loturi</w:t>
      </w:r>
      <w:r w:rsidR="001C439F" w:rsidRPr="006B7EA5">
        <w:rPr>
          <w:b/>
          <w:noProof w:val="0"/>
          <w:lang w:val="ro-MD" w:eastAsia="ru-RU"/>
        </w:rPr>
        <w:t>,</w:t>
      </w:r>
      <w:r w:rsidRPr="006B7EA5">
        <w:rPr>
          <w:b/>
          <w:noProof w:val="0"/>
          <w:lang w:val="ro-MD" w:eastAsia="ru-RU"/>
        </w:rPr>
        <w:t xml:space="preserve"> un operator economic poate depune </w:t>
      </w:r>
      <w:r w:rsidR="00187C0B" w:rsidRPr="006B7EA5">
        <w:rPr>
          <w:b/>
          <w:noProof w:val="0"/>
          <w:lang w:val="ro-MD" w:eastAsia="ru-RU"/>
        </w:rPr>
        <w:t>oferta</w:t>
      </w:r>
      <w:r w:rsidR="00747EA2">
        <w:rPr>
          <w:b/>
          <w:noProof w:val="0"/>
          <w:lang w:val="ro-MD" w:eastAsia="ru-RU"/>
        </w:rPr>
        <w:t xml:space="preserve"> pentru:</w:t>
      </w:r>
      <w:r w:rsidR="00187C0B" w:rsidRPr="006B7EA5">
        <w:rPr>
          <w:b/>
          <w:noProof w:val="0"/>
          <w:lang w:val="ro-MD" w:eastAsia="ru-RU"/>
        </w:rPr>
        <w:t xml:space="preserve"> </w:t>
      </w:r>
      <w:r w:rsidR="00187C0B" w:rsidRPr="006B7EA5">
        <w:rPr>
          <w:b/>
          <w:i/>
          <w:u w:val="single"/>
          <w:lang w:val="ro-MD"/>
        </w:rPr>
        <w:t>nu se aplică</w:t>
      </w:r>
    </w:p>
    <w:p w14:paraId="2A05C8B7" w14:textId="5A5D1CAA" w:rsidR="00BE362C" w:rsidRPr="005B29D2" w:rsidRDefault="00BE362C" w:rsidP="005B29D2">
      <w:pPr>
        <w:numPr>
          <w:ilvl w:val="0"/>
          <w:numId w:val="3"/>
        </w:numPr>
        <w:shd w:val="clear" w:color="auto" w:fill="FFFFFF" w:themeFill="background1"/>
        <w:spacing w:before="120"/>
        <w:ind w:left="-142" w:right="-569" w:hanging="284"/>
        <w:jc w:val="both"/>
        <w:rPr>
          <w:b/>
          <w:noProof w:val="0"/>
          <w:lang w:val="ro-MD" w:eastAsia="ru-RU"/>
        </w:rPr>
      </w:pPr>
      <w:r w:rsidRPr="005B29D2">
        <w:rPr>
          <w:b/>
          <w:noProof w:val="0"/>
          <w:lang w:val="ro-MD" w:eastAsia="ru-RU"/>
        </w:rPr>
        <w:t xml:space="preserve">Admiterea sau interzicerea </w:t>
      </w:r>
      <w:r w:rsidR="009C4B02" w:rsidRPr="005B29D2">
        <w:rPr>
          <w:b/>
          <w:noProof w:val="0"/>
          <w:lang w:val="ro-MD" w:eastAsia="ru-RU"/>
        </w:rPr>
        <w:t xml:space="preserve">ofertelor alternative: </w:t>
      </w:r>
      <w:r w:rsidR="00187C0B" w:rsidRPr="005B29D2">
        <w:rPr>
          <w:b/>
          <w:i/>
          <w:u w:val="single"/>
          <w:lang w:val="ro-MD"/>
        </w:rPr>
        <w:t>nu se aplică</w:t>
      </w:r>
    </w:p>
    <w:p w14:paraId="3AF1E4BB" w14:textId="1992EB29" w:rsidR="00BE362C" w:rsidRPr="00591E90" w:rsidRDefault="00BE362C" w:rsidP="005B29D2">
      <w:pPr>
        <w:numPr>
          <w:ilvl w:val="0"/>
          <w:numId w:val="3"/>
        </w:numPr>
        <w:tabs>
          <w:tab w:val="left" w:pos="0"/>
          <w:tab w:val="left" w:pos="284"/>
        </w:tabs>
        <w:spacing w:before="120" w:line="276" w:lineRule="auto"/>
        <w:ind w:left="-142" w:right="-569" w:hanging="284"/>
        <w:jc w:val="both"/>
        <w:rPr>
          <w:b/>
          <w:color w:val="FF0000"/>
          <w:u w:val="single"/>
          <w:lang w:val="ro-MD"/>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 xml:space="preserve">executare solicitați: </w:t>
      </w:r>
      <w:r w:rsidR="006E11A7" w:rsidRPr="006E11A7">
        <w:rPr>
          <w:b/>
          <w:bCs/>
          <w:i/>
          <w:noProof w:val="0"/>
          <w:u w:val="single"/>
          <w:lang w:eastAsia="ru-RU"/>
        </w:rPr>
        <w:t xml:space="preserve">Executarea lucrărilor va începe din momentul predării de către Beneficiar a obiectului / spațiului către Antreprenor, iar termenul de execuție va fi </w:t>
      </w:r>
      <w:proofErr w:type="spellStart"/>
      <w:r w:rsidR="006E11A7" w:rsidRPr="006E11A7">
        <w:rPr>
          <w:b/>
          <w:bCs/>
          <w:i/>
          <w:noProof w:val="0"/>
          <w:u w:val="single"/>
          <w:lang w:val="en-US" w:eastAsia="ru-RU"/>
        </w:rPr>
        <w:t>până</w:t>
      </w:r>
      <w:proofErr w:type="spellEnd"/>
      <w:r w:rsidR="006E11A7" w:rsidRPr="006E11A7">
        <w:rPr>
          <w:b/>
          <w:bCs/>
          <w:i/>
          <w:noProof w:val="0"/>
          <w:u w:val="single"/>
          <w:lang w:val="en-US" w:eastAsia="ru-RU"/>
        </w:rPr>
        <w:t xml:space="preserve"> la data </w:t>
      </w:r>
      <w:proofErr w:type="spellStart"/>
      <w:r w:rsidR="006E11A7" w:rsidRPr="006E11A7">
        <w:rPr>
          <w:b/>
          <w:bCs/>
          <w:i/>
          <w:noProof w:val="0"/>
          <w:u w:val="single"/>
          <w:lang w:val="en-US" w:eastAsia="ru-RU"/>
        </w:rPr>
        <w:t>de</w:t>
      </w:r>
      <w:proofErr w:type="spellEnd"/>
      <w:r w:rsidR="006E11A7" w:rsidRPr="006E11A7">
        <w:rPr>
          <w:b/>
          <w:bCs/>
          <w:i/>
          <w:noProof w:val="0"/>
          <w:u w:val="single"/>
          <w:lang w:val="en-US" w:eastAsia="ru-RU"/>
        </w:rPr>
        <w:t xml:space="preserve"> 25.08.202</w:t>
      </w:r>
      <w:r w:rsidR="00DB2BC9">
        <w:rPr>
          <w:b/>
          <w:bCs/>
          <w:i/>
          <w:noProof w:val="0"/>
          <w:u w:val="single"/>
          <w:lang w:val="en-US" w:eastAsia="ru-RU"/>
        </w:rPr>
        <w:t>3</w:t>
      </w:r>
    </w:p>
    <w:p w14:paraId="6CE0A203" w14:textId="291CCE8D" w:rsidR="00BE362C" w:rsidRPr="00FF430B" w:rsidRDefault="00BE362C" w:rsidP="005B29D2">
      <w:pPr>
        <w:numPr>
          <w:ilvl w:val="0"/>
          <w:numId w:val="3"/>
        </w:numPr>
        <w:shd w:val="clear" w:color="auto" w:fill="FFFFFF" w:themeFill="background1"/>
        <w:tabs>
          <w:tab w:val="left" w:pos="0"/>
          <w:tab w:val="left" w:pos="284"/>
        </w:tabs>
        <w:spacing w:before="120"/>
        <w:ind w:left="-142" w:right="-569" w:hanging="284"/>
        <w:jc w:val="both"/>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w:t>
      </w:r>
      <w:r w:rsidR="00591E90">
        <w:rPr>
          <w:b/>
          <w:noProof w:val="0"/>
          <w:lang w:val="ro-MD" w:eastAsia="ru-RU"/>
        </w:rPr>
        <w:t xml:space="preserve"> </w:t>
      </w:r>
      <w:r w:rsidR="00F27214">
        <w:rPr>
          <w:b/>
          <w:i/>
          <w:u w:val="single"/>
          <w:shd w:val="clear" w:color="auto" w:fill="FFFFFF" w:themeFill="background1"/>
          <w:lang w:val="ro-MD"/>
        </w:rPr>
        <w:t xml:space="preserve">contractul va fi valabil pînă la </w:t>
      </w:r>
      <w:r w:rsidR="00DB2BC9">
        <w:rPr>
          <w:b/>
          <w:i/>
          <w:u w:val="single"/>
          <w:shd w:val="clear" w:color="auto" w:fill="FFFFFF" w:themeFill="background1"/>
          <w:lang w:val="ro-MD"/>
        </w:rPr>
        <w:t>31.12.2023</w:t>
      </w:r>
    </w:p>
    <w:p w14:paraId="7B627193" w14:textId="5854CBC2" w:rsidR="00630A5D" w:rsidRPr="00630A5D" w:rsidRDefault="00BE362C" w:rsidP="005B29D2">
      <w:pPr>
        <w:numPr>
          <w:ilvl w:val="0"/>
          <w:numId w:val="3"/>
        </w:numPr>
        <w:spacing w:before="120" w:line="276" w:lineRule="auto"/>
        <w:ind w:left="-142" w:right="-569" w:hanging="284"/>
        <w:jc w:val="both"/>
        <w:rPr>
          <w:b/>
          <w:lang w:val="ro-MD"/>
        </w:rPr>
      </w:pPr>
      <w:r w:rsidRPr="00630A5D">
        <w:rPr>
          <w:b/>
          <w:noProof w:val="0"/>
          <w:lang w:val="ro-MD" w:eastAsia="ru-RU"/>
        </w:rPr>
        <w:t xml:space="preserve">Contract de achiziție rezervat atelierelor protejate sau că acesta poate fi executat numai în cadrul unor programe de angajare protejată (după caz): </w:t>
      </w:r>
      <w:r w:rsidR="00630A5D" w:rsidRPr="00385346">
        <w:rPr>
          <w:b/>
          <w:i/>
          <w:u w:val="single"/>
          <w:lang w:val="ro-MD"/>
        </w:rPr>
        <w:t>nu</w:t>
      </w:r>
      <w:r w:rsidR="00630A5D">
        <w:rPr>
          <w:b/>
          <w:i/>
          <w:u w:val="single"/>
          <w:lang w:val="ro-MD"/>
        </w:rPr>
        <w:t xml:space="preserve"> se aplică</w:t>
      </w:r>
    </w:p>
    <w:p w14:paraId="233AD04A" w14:textId="7D46A70E" w:rsidR="00BE362C" w:rsidRPr="007E1C50" w:rsidRDefault="00BE362C" w:rsidP="005B29D2">
      <w:pPr>
        <w:numPr>
          <w:ilvl w:val="0"/>
          <w:numId w:val="3"/>
        </w:numPr>
        <w:spacing w:before="120" w:line="276" w:lineRule="auto"/>
        <w:ind w:left="-142" w:right="-569" w:hanging="284"/>
        <w:jc w:val="both"/>
        <w:rPr>
          <w:b/>
          <w:lang w:val="ro-MD"/>
        </w:rPr>
      </w:pPr>
      <w:r w:rsidRPr="00630A5D">
        <w:rPr>
          <w:b/>
          <w:noProof w:val="0"/>
          <w:lang w:val="ro-MD" w:eastAsia="ru-RU"/>
        </w:rPr>
        <w:t xml:space="preserve">Prestarea serviciului este rezervată unei anumite profesii în temeiul unor </w:t>
      </w:r>
      <w:r w:rsidR="00A57290" w:rsidRPr="00630A5D">
        <w:rPr>
          <w:b/>
          <w:noProof w:val="0"/>
          <w:lang w:val="ro-MD" w:eastAsia="ru-RU"/>
        </w:rPr>
        <w:t>legi</w:t>
      </w:r>
      <w:r w:rsidR="001D3D6D">
        <w:rPr>
          <w:b/>
          <w:noProof w:val="0"/>
          <w:lang w:val="ro-MD" w:eastAsia="ru-RU"/>
        </w:rPr>
        <w:t xml:space="preserve"> </w:t>
      </w:r>
      <w:r w:rsidRPr="00630A5D">
        <w:rPr>
          <w:b/>
          <w:noProof w:val="0"/>
          <w:lang w:val="ro-MD" w:eastAsia="ru-RU"/>
        </w:rPr>
        <w:t xml:space="preserve">sau al unor acte administrative (după caz): </w:t>
      </w:r>
      <w:r w:rsidR="007E1C50" w:rsidRPr="00385346">
        <w:rPr>
          <w:b/>
          <w:i/>
          <w:u w:val="single"/>
          <w:lang w:val="ro-MD"/>
        </w:rPr>
        <w:t>nu</w:t>
      </w:r>
      <w:r w:rsidR="007E1C50">
        <w:rPr>
          <w:b/>
          <w:i/>
          <w:u w:val="single"/>
          <w:lang w:val="ro-MD"/>
        </w:rPr>
        <w:t xml:space="preserve"> se aplică</w:t>
      </w:r>
    </w:p>
    <w:p w14:paraId="225566E0" w14:textId="4FDC4EAC" w:rsidR="00BE362C" w:rsidRPr="00FF430B" w:rsidRDefault="00BE362C" w:rsidP="005B29D2">
      <w:pPr>
        <w:numPr>
          <w:ilvl w:val="0"/>
          <w:numId w:val="3"/>
        </w:numPr>
        <w:shd w:val="clear" w:color="auto" w:fill="FFFFFF" w:themeFill="background1"/>
        <w:spacing w:before="120"/>
        <w:ind w:left="-142" w:right="-569" w:hanging="284"/>
        <w:jc w:val="both"/>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nivelul minim (nivelurile minime) al (ale) cerințelor eventual impuse; se menționează</w:t>
      </w:r>
      <w:r w:rsidR="00B4595F">
        <w:rPr>
          <w:b/>
          <w:noProof w:val="0"/>
          <w:lang w:val="ro-MD" w:eastAsia="ru-RU"/>
        </w:rPr>
        <w:t xml:space="preserve"> </w:t>
      </w:r>
      <w:r w:rsidRPr="00FF430B">
        <w:rPr>
          <w:b/>
          <w:noProof w:val="0"/>
          <w:lang w:val="ro-MD" w:eastAsia="ru-RU"/>
        </w:rPr>
        <w:t xml:space="preserve">informațiile solicitate (DUAE, documentație): </w:t>
      </w:r>
    </w:p>
    <w:tbl>
      <w:tblPr>
        <w:tblStyle w:val="Grigliatabella2"/>
        <w:tblW w:w="10484" w:type="dxa"/>
        <w:tblInd w:w="-431" w:type="dxa"/>
        <w:tblLook w:val="04A0" w:firstRow="1" w:lastRow="0" w:firstColumn="1" w:lastColumn="0" w:noHBand="0" w:noVBand="1"/>
      </w:tblPr>
      <w:tblGrid>
        <w:gridCol w:w="575"/>
        <w:gridCol w:w="2822"/>
        <w:gridCol w:w="6101"/>
        <w:gridCol w:w="986"/>
      </w:tblGrid>
      <w:tr w:rsidR="00BE362C" w:rsidRPr="00EC30C2" w14:paraId="55FCB16C" w14:textId="77777777" w:rsidTr="00921EB4">
        <w:trPr>
          <w:trHeight w:val="20"/>
        </w:trPr>
        <w:tc>
          <w:tcPr>
            <w:tcW w:w="575" w:type="dxa"/>
            <w:shd w:val="clear" w:color="auto" w:fill="auto"/>
            <w:vAlign w:val="center"/>
          </w:tcPr>
          <w:p w14:paraId="4158577F" w14:textId="77777777" w:rsidR="00BE362C" w:rsidRPr="00EB194D" w:rsidRDefault="00BE362C" w:rsidP="00EB194D">
            <w:pPr>
              <w:pStyle w:val="aff2"/>
              <w:jc w:val="center"/>
              <w:rPr>
                <w:b/>
                <w:sz w:val="20"/>
                <w:lang w:val="ro-MD" w:eastAsia="ru-RU"/>
              </w:rPr>
            </w:pPr>
            <w:r w:rsidRPr="00EB194D">
              <w:rPr>
                <w:b/>
                <w:sz w:val="20"/>
                <w:lang w:val="ro-MD" w:eastAsia="ru-RU"/>
              </w:rPr>
              <w:lastRenderedPageBreak/>
              <w:t>Nr. d/o</w:t>
            </w:r>
          </w:p>
        </w:tc>
        <w:tc>
          <w:tcPr>
            <w:tcW w:w="2822" w:type="dxa"/>
            <w:shd w:val="clear" w:color="auto" w:fill="auto"/>
            <w:vAlign w:val="center"/>
          </w:tcPr>
          <w:p w14:paraId="75217ED9" w14:textId="77777777" w:rsidR="00BE362C" w:rsidRPr="00EB194D" w:rsidRDefault="00BE362C" w:rsidP="00EB194D">
            <w:pPr>
              <w:pStyle w:val="aff2"/>
              <w:jc w:val="center"/>
              <w:rPr>
                <w:b/>
                <w:sz w:val="20"/>
                <w:lang w:val="ro-MD" w:eastAsia="ru-RU"/>
              </w:rPr>
            </w:pPr>
            <w:r w:rsidRPr="00EB194D">
              <w:rPr>
                <w:b/>
                <w:sz w:val="20"/>
                <w:lang w:val="ro-MD" w:eastAsia="ru-RU"/>
              </w:rPr>
              <w:t>Descrierea criteriului/cerinței</w:t>
            </w:r>
          </w:p>
        </w:tc>
        <w:tc>
          <w:tcPr>
            <w:tcW w:w="6101" w:type="dxa"/>
            <w:shd w:val="clear" w:color="auto" w:fill="auto"/>
            <w:vAlign w:val="center"/>
          </w:tcPr>
          <w:p w14:paraId="210C3143" w14:textId="77777777" w:rsidR="00BE362C" w:rsidRPr="00EB194D" w:rsidRDefault="00BE362C" w:rsidP="00EB194D">
            <w:pPr>
              <w:pStyle w:val="aff2"/>
              <w:jc w:val="center"/>
              <w:rPr>
                <w:b/>
                <w:sz w:val="20"/>
                <w:lang w:val="ro-MD" w:eastAsia="ru-RU"/>
              </w:rPr>
            </w:pPr>
            <w:r w:rsidRPr="00EB194D">
              <w:rPr>
                <w:b/>
                <w:sz w:val="20"/>
                <w:lang w:val="ro-MD" w:eastAsia="ru-RU"/>
              </w:rPr>
              <w:t>Mod de demonstrare a îndeplinirii criteriului/cerinței:</w:t>
            </w:r>
          </w:p>
        </w:tc>
        <w:tc>
          <w:tcPr>
            <w:tcW w:w="986" w:type="dxa"/>
            <w:shd w:val="clear" w:color="auto" w:fill="auto"/>
            <w:vAlign w:val="center"/>
          </w:tcPr>
          <w:p w14:paraId="7056B6AF" w14:textId="77777777" w:rsidR="00B3250C" w:rsidRPr="00EB194D" w:rsidRDefault="00BE362C" w:rsidP="00EB194D">
            <w:pPr>
              <w:pStyle w:val="aff2"/>
              <w:jc w:val="center"/>
              <w:rPr>
                <w:b/>
                <w:sz w:val="20"/>
                <w:lang w:val="ro-MD" w:eastAsia="ru-RU"/>
              </w:rPr>
            </w:pPr>
            <w:r w:rsidRPr="00EB194D">
              <w:rPr>
                <w:b/>
                <w:sz w:val="20"/>
                <w:lang w:val="ro-MD" w:eastAsia="ru-RU"/>
              </w:rPr>
              <w:t>Obligati</w:t>
            </w:r>
          </w:p>
          <w:p w14:paraId="6BCA9681" w14:textId="49AB3935" w:rsidR="00BE362C" w:rsidRPr="00EB194D" w:rsidRDefault="00BE362C" w:rsidP="00EB194D">
            <w:pPr>
              <w:pStyle w:val="aff2"/>
              <w:jc w:val="center"/>
              <w:rPr>
                <w:b/>
                <w:sz w:val="20"/>
                <w:lang w:val="ro-MD" w:eastAsia="ru-RU"/>
              </w:rPr>
            </w:pPr>
            <w:r w:rsidRPr="00EB194D">
              <w:rPr>
                <w:b/>
                <w:sz w:val="20"/>
                <w:lang w:val="ro-MD" w:eastAsia="ru-RU"/>
              </w:rPr>
              <w:t>vitatea</w:t>
            </w:r>
          </w:p>
        </w:tc>
      </w:tr>
      <w:tr w:rsidR="004571B6" w:rsidRPr="00EC30C2" w14:paraId="7BE02D7C" w14:textId="77777777" w:rsidTr="00921EB4">
        <w:trPr>
          <w:trHeight w:val="20"/>
        </w:trPr>
        <w:tc>
          <w:tcPr>
            <w:tcW w:w="575" w:type="dxa"/>
            <w:shd w:val="clear" w:color="auto" w:fill="auto"/>
            <w:vAlign w:val="center"/>
          </w:tcPr>
          <w:p w14:paraId="5A2F5F10" w14:textId="175F12D4" w:rsidR="004571B6" w:rsidRPr="0057658F" w:rsidRDefault="004571B6" w:rsidP="004571B6">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w:t>
            </w:r>
          </w:p>
        </w:tc>
        <w:tc>
          <w:tcPr>
            <w:tcW w:w="2822" w:type="dxa"/>
            <w:shd w:val="clear" w:color="auto" w:fill="auto"/>
            <w:vAlign w:val="center"/>
          </w:tcPr>
          <w:p w14:paraId="665ED90E" w14:textId="44D64DA7" w:rsidR="004571B6" w:rsidRPr="002B73CC" w:rsidRDefault="004571B6" w:rsidP="004571B6">
            <w:pPr>
              <w:shd w:val="clear" w:color="auto" w:fill="FFFFFF" w:themeFill="background1"/>
              <w:tabs>
                <w:tab w:val="left" w:pos="612"/>
              </w:tabs>
              <w:jc w:val="both"/>
              <w:rPr>
                <w:b/>
                <w:iCs/>
                <w:noProof w:val="0"/>
                <w:sz w:val="20"/>
                <w:szCs w:val="20"/>
                <w:lang w:val="ro-MD" w:eastAsia="ru-RU"/>
              </w:rPr>
            </w:pPr>
            <w:r w:rsidRPr="002B73CC">
              <w:rPr>
                <w:b/>
                <w:bCs/>
                <w:sz w:val="20"/>
                <w:szCs w:val="20"/>
                <w:lang w:val="ro-MD"/>
              </w:rPr>
              <w:t>Propunerea tehnică</w:t>
            </w:r>
          </w:p>
        </w:tc>
        <w:tc>
          <w:tcPr>
            <w:tcW w:w="6101" w:type="dxa"/>
            <w:shd w:val="clear" w:color="auto" w:fill="auto"/>
            <w:vAlign w:val="center"/>
          </w:tcPr>
          <w:p w14:paraId="65AAA281" w14:textId="527B3828" w:rsidR="004571B6" w:rsidRPr="00921EB4" w:rsidRDefault="004571B6" w:rsidP="004571B6">
            <w:pPr>
              <w:tabs>
                <w:tab w:val="left" w:pos="-284"/>
                <w:tab w:val="left" w:pos="426"/>
                <w:tab w:val="left" w:pos="604"/>
                <w:tab w:val="left" w:pos="960"/>
              </w:tabs>
              <w:jc w:val="both"/>
              <w:rPr>
                <w:sz w:val="20"/>
                <w:szCs w:val="20"/>
                <w:lang w:val="ro-MD"/>
              </w:rPr>
            </w:pPr>
            <w:r w:rsidRPr="00921EB4">
              <w:rPr>
                <w:sz w:val="20"/>
                <w:szCs w:val="20"/>
                <w:lang w:val="ro-MD"/>
              </w:rPr>
              <w:t>Ofertantul elaborează propunerea tehnică, astfel încât aceasta să respecte în totalitate cerinţele de calificare, precum şi cerinţele prevăzute în caietul de sarcini, cât și lista cu cantitățile de lucrări.</w:t>
            </w:r>
          </w:p>
          <w:p w14:paraId="6E1E84B5" w14:textId="5E2913DD" w:rsidR="004571B6" w:rsidRPr="00921EB4" w:rsidRDefault="004571B6" w:rsidP="004571B6">
            <w:pPr>
              <w:tabs>
                <w:tab w:val="left" w:pos="-284"/>
                <w:tab w:val="left" w:pos="426"/>
                <w:tab w:val="left" w:pos="604"/>
                <w:tab w:val="left" w:pos="960"/>
              </w:tabs>
              <w:jc w:val="both"/>
              <w:rPr>
                <w:sz w:val="20"/>
                <w:szCs w:val="20"/>
                <w:lang w:val="ro-MD"/>
              </w:rPr>
            </w:pPr>
            <w:r w:rsidRPr="00921EB4">
              <w:rPr>
                <w:sz w:val="20"/>
                <w:szCs w:val="20"/>
                <w:lang w:val="ro-MD"/>
              </w:rPr>
              <w:t>În acest scop propunerea tehnică conține:</w:t>
            </w:r>
          </w:p>
          <w:p w14:paraId="1C9461ED" w14:textId="23D5F816" w:rsidR="004571B6" w:rsidRPr="00921EB4" w:rsidRDefault="004571B6" w:rsidP="004571B6">
            <w:pPr>
              <w:tabs>
                <w:tab w:val="left" w:pos="-284"/>
                <w:tab w:val="left" w:pos="426"/>
                <w:tab w:val="left" w:pos="604"/>
                <w:tab w:val="left" w:pos="960"/>
              </w:tabs>
              <w:jc w:val="both"/>
              <w:rPr>
                <w:sz w:val="20"/>
                <w:szCs w:val="20"/>
                <w:lang w:val="ro-MD"/>
              </w:rPr>
            </w:pPr>
            <w:r w:rsidRPr="00921EB4">
              <w:rPr>
                <w:sz w:val="20"/>
                <w:szCs w:val="20"/>
                <w:lang w:val="ro-MD"/>
              </w:rPr>
              <w:t>a) graficul de executare a lucrării (anexa nr. 10);</w:t>
            </w:r>
          </w:p>
          <w:p w14:paraId="5FB9CBAB" w14:textId="7A644F9C" w:rsidR="004571B6" w:rsidRPr="00921EB4" w:rsidRDefault="004571B6" w:rsidP="004571B6">
            <w:pPr>
              <w:tabs>
                <w:tab w:val="left" w:pos="-284"/>
                <w:tab w:val="left" w:pos="426"/>
                <w:tab w:val="left" w:pos="612"/>
                <w:tab w:val="left" w:pos="960"/>
              </w:tabs>
              <w:jc w:val="both"/>
              <w:rPr>
                <w:sz w:val="20"/>
                <w:szCs w:val="20"/>
                <w:lang w:val="ro-MD"/>
              </w:rPr>
            </w:pPr>
            <w:r w:rsidRPr="00921EB4">
              <w:rPr>
                <w:sz w:val="20"/>
                <w:szCs w:val="20"/>
                <w:lang w:val="ro-MD"/>
              </w:rPr>
              <w:t xml:space="preserve">b) documentația de deviz (formularele 3, 5 și 7 corespunzător CPL.01.01-2012 sau alte metode elaborate și aprobate prin acte normative de către Ministerul Economiei și Infrastructurii), conform Formularului de deviz nr. 1, din anexa nr. 23, lista cu cantitățile de lucrări </w:t>
            </w:r>
            <w:r w:rsidRPr="00921EB4">
              <w:rPr>
                <w:sz w:val="20"/>
                <w:szCs w:val="20"/>
                <w:lang w:val="en-GB"/>
              </w:rPr>
              <w:t xml:space="preserve">original confirmată prin </w:t>
            </w:r>
            <w:r w:rsidRPr="00921EB4">
              <w:rPr>
                <w:color w:val="000000"/>
                <w:sz w:val="20"/>
                <w:szCs w:val="20"/>
                <w:lang w:val="en-GB"/>
              </w:rPr>
              <w:t>aplicarea semnăturii electronice</w:t>
            </w:r>
            <w:r w:rsidRPr="00921EB4">
              <w:rPr>
                <w:sz w:val="20"/>
                <w:szCs w:val="20"/>
                <w:lang w:val="ro-MD"/>
              </w:rPr>
              <w:t xml:space="preserve">, </w:t>
            </w:r>
            <w:r w:rsidRPr="00921EB4">
              <w:rPr>
                <w:sz w:val="20"/>
                <w:szCs w:val="20"/>
                <w:lang w:val="en-GB"/>
              </w:rPr>
              <w:t>original, confirmat prin aplicarea semnăturii electronice a ofertantului</w:t>
            </w:r>
          </w:p>
        </w:tc>
        <w:tc>
          <w:tcPr>
            <w:tcW w:w="986" w:type="dxa"/>
            <w:shd w:val="clear" w:color="auto" w:fill="auto"/>
            <w:vAlign w:val="center"/>
          </w:tcPr>
          <w:p w14:paraId="75C75A4D" w14:textId="3635C520" w:rsidR="004571B6" w:rsidRPr="00FF430B" w:rsidRDefault="004571B6" w:rsidP="004571B6">
            <w:pPr>
              <w:shd w:val="clear" w:color="auto" w:fill="FFFFFF" w:themeFill="background1"/>
              <w:tabs>
                <w:tab w:val="left" w:pos="612"/>
              </w:tabs>
              <w:jc w:val="center"/>
              <w:rPr>
                <w:iCs/>
                <w:noProof w:val="0"/>
                <w:lang w:val="ro-MD" w:eastAsia="ru-RU"/>
              </w:rPr>
            </w:pPr>
            <w:r>
              <w:t>Da</w:t>
            </w:r>
          </w:p>
        </w:tc>
      </w:tr>
      <w:tr w:rsidR="004571B6" w:rsidRPr="00EC30C2" w14:paraId="28D02492" w14:textId="77777777" w:rsidTr="00921EB4">
        <w:trPr>
          <w:trHeight w:val="20"/>
        </w:trPr>
        <w:tc>
          <w:tcPr>
            <w:tcW w:w="575" w:type="dxa"/>
            <w:shd w:val="clear" w:color="auto" w:fill="auto"/>
            <w:vAlign w:val="center"/>
          </w:tcPr>
          <w:p w14:paraId="4014FB94" w14:textId="35620EC8" w:rsidR="004571B6" w:rsidRPr="0057658F" w:rsidRDefault="004571B6" w:rsidP="004571B6">
            <w:pPr>
              <w:shd w:val="clear" w:color="auto" w:fill="FFFFFF" w:themeFill="background1"/>
              <w:tabs>
                <w:tab w:val="left" w:pos="612"/>
              </w:tabs>
              <w:jc w:val="center"/>
              <w:rPr>
                <w:sz w:val="20"/>
                <w:szCs w:val="20"/>
                <w:lang w:val="en-GB"/>
              </w:rPr>
            </w:pPr>
            <w:r>
              <w:rPr>
                <w:sz w:val="20"/>
                <w:szCs w:val="20"/>
                <w:lang w:val="en-GB"/>
              </w:rPr>
              <w:t>2</w:t>
            </w:r>
          </w:p>
        </w:tc>
        <w:tc>
          <w:tcPr>
            <w:tcW w:w="2822" w:type="dxa"/>
            <w:shd w:val="clear" w:color="auto" w:fill="auto"/>
            <w:vAlign w:val="center"/>
          </w:tcPr>
          <w:p w14:paraId="00042CAE" w14:textId="5417B806" w:rsidR="004571B6" w:rsidRPr="002B73CC" w:rsidRDefault="004571B6" w:rsidP="004571B6">
            <w:pPr>
              <w:shd w:val="clear" w:color="auto" w:fill="FFFFFF" w:themeFill="background1"/>
              <w:tabs>
                <w:tab w:val="left" w:pos="612"/>
              </w:tabs>
              <w:jc w:val="both"/>
              <w:rPr>
                <w:b/>
                <w:bCs/>
                <w:sz w:val="20"/>
                <w:szCs w:val="20"/>
                <w:lang w:val="ro-MD"/>
              </w:rPr>
            </w:pPr>
            <w:r w:rsidRPr="002B73CC">
              <w:rPr>
                <w:b/>
                <w:bCs/>
                <w:sz w:val="20"/>
                <w:szCs w:val="20"/>
                <w:lang w:val="ro-MD"/>
              </w:rPr>
              <w:t>Propunerea financiară</w:t>
            </w:r>
          </w:p>
        </w:tc>
        <w:tc>
          <w:tcPr>
            <w:tcW w:w="6101" w:type="dxa"/>
            <w:shd w:val="clear" w:color="auto" w:fill="auto"/>
            <w:vAlign w:val="center"/>
          </w:tcPr>
          <w:p w14:paraId="3B32CB27" w14:textId="219C2B9B" w:rsidR="004571B6" w:rsidRPr="00921EB4" w:rsidRDefault="004571B6" w:rsidP="004571B6">
            <w:pPr>
              <w:tabs>
                <w:tab w:val="left" w:pos="-284"/>
                <w:tab w:val="left" w:pos="426"/>
                <w:tab w:val="left" w:pos="604"/>
                <w:tab w:val="left" w:pos="960"/>
              </w:tabs>
              <w:jc w:val="both"/>
              <w:rPr>
                <w:sz w:val="20"/>
                <w:szCs w:val="20"/>
                <w:lang w:val="ro-MD"/>
              </w:rPr>
            </w:pPr>
            <w:r w:rsidRPr="00921EB4">
              <w:rPr>
                <w:bCs/>
                <w:sz w:val="20"/>
                <w:szCs w:val="20"/>
                <w:lang w:val="ro-MD"/>
              </w:rPr>
              <w:t>O</w:t>
            </w:r>
            <w:r w:rsidRPr="00921EB4">
              <w:rPr>
                <w:sz w:val="20"/>
                <w:szCs w:val="20"/>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w:t>
            </w:r>
            <w:r w:rsidRPr="00921EB4">
              <w:rPr>
                <w:sz w:val="20"/>
                <w:szCs w:val="20"/>
                <w:lang w:val="en-GB"/>
              </w:rPr>
              <w:t>original, confirmat prin aplicarea semnăturii electronice a ofertantului</w:t>
            </w:r>
          </w:p>
        </w:tc>
        <w:tc>
          <w:tcPr>
            <w:tcW w:w="986" w:type="dxa"/>
            <w:shd w:val="clear" w:color="auto" w:fill="auto"/>
            <w:vAlign w:val="center"/>
          </w:tcPr>
          <w:p w14:paraId="26A87D00" w14:textId="4D4C5DCA" w:rsidR="004571B6" w:rsidRDefault="004571B6" w:rsidP="004571B6">
            <w:pPr>
              <w:shd w:val="clear" w:color="auto" w:fill="FFFFFF" w:themeFill="background1"/>
              <w:tabs>
                <w:tab w:val="left" w:pos="612"/>
              </w:tabs>
              <w:jc w:val="center"/>
            </w:pPr>
            <w:r>
              <w:t>Da</w:t>
            </w:r>
          </w:p>
        </w:tc>
      </w:tr>
      <w:tr w:rsidR="004571B6" w:rsidRPr="00EC30C2" w14:paraId="37A5ED06" w14:textId="77777777" w:rsidTr="00921EB4">
        <w:trPr>
          <w:trHeight w:val="20"/>
        </w:trPr>
        <w:tc>
          <w:tcPr>
            <w:tcW w:w="575" w:type="dxa"/>
            <w:shd w:val="clear" w:color="auto" w:fill="auto"/>
            <w:vAlign w:val="center"/>
          </w:tcPr>
          <w:p w14:paraId="389CBF82" w14:textId="0DDDD83D" w:rsidR="004571B6" w:rsidRPr="0057658F" w:rsidRDefault="004571B6" w:rsidP="004571B6">
            <w:pPr>
              <w:shd w:val="clear" w:color="auto" w:fill="FFFFFF" w:themeFill="background1"/>
              <w:tabs>
                <w:tab w:val="left" w:pos="612"/>
              </w:tabs>
              <w:jc w:val="center"/>
              <w:rPr>
                <w:sz w:val="20"/>
                <w:szCs w:val="20"/>
                <w:lang w:val="en-GB"/>
              </w:rPr>
            </w:pPr>
            <w:r>
              <w:rPr>
                <w:sz w:val="20"/>
                <w:szCs w:val="20"/>
                <w:lang w:val="en-GB"/>
              </w:rPr>
              <w:t>3</w:t>
            </w:r>
          </w:p>
        </w:tc>
        <w:tc>
          <w:tcPr>
            <w:tcW w:w="2822" w:type="dxa"/>
            <w:shd w:val="clear" w:color="auto" w:fill="auto"/>
            <w:vAlign w:val="center"/>
          </w:tcPr>
          <w:p w14:paraId="706BA2A3" w14:textId="130F7DA6" w:rsidR="004571B6" w:rsidRPr="002B73CC" w:rsidRDefault="004571B6" w:rsidP="004571B6">
            <w:pPr>
              <w:shd w:val="clear" w:color="auto" w:fill="FFFFFF" w:themeFill="background1"/>
              <w:tabs>
                <w:tab w:val="left" w:pos="612"/>
              </w:tabs>
              <w:jc w:val="both"/>
              <w:rPr>
                <w:b/>
                <w:bCs/>
                <w:sz w:val="20"/>
                <w:szCs w:val="20"/>
                <w:lang w:val="ro-MD"/>
              </w:rPr>
            </w:pPr>
            <w:r w:rsidRPr="002B73CC">
              <w:rPr>
                <w:b/>
                <w:sz w:val="20"/>
                <w:szCs w:val="20"/>
                <w:lang w:val="en-GB"/>
              </w:rPr>
              <w:t>DUAE</w:t>
            </w:r>
          </w:p>
        </w:tc>
        <w:tc>
          <w:tcPr>
            <w:tcW w:w="6101" w:type="dxa"/>
            <w:shd w:val="clear" w:color="auto" w:fill="auto"/>
            <w:vAlign w:val="center"/>
          </w:tcPr>
          <w:p w14:paraId="6C4B2938" w14:textId="17AC6477" w:rsidR="004571B6" w:rsidRPr="00921EB4" w:rsidRDefault="004571B6" w:rsidP="004571B6">
            <w:pPr>
              <w:tabs>
                <w:tab w:val="left" w:pos="-284"/>
                <w:tab w:val="left" w:pos="426"/>
                <w:tab w:val="left" w:pos="604"/>
                <w:tab w:val="left" w:pos="960"/>
              </w:tabs>
              <w:jc w:val="both"/>
              <w:rPr>
                <w:bCs/>
                <w:sz w:val="20"/>
                <w:szCs w:val="20"/>
                <w:lang w:val="ro-MD"/>
              </w:rPr>
            </w:pPr>
            <w:r w:rsidRPr="00921EB4">
              <w:rPr>
                <w:sz w:val="20"/>
                <w:szCs w:val="20"/>
                <w:lang w:val="ro-MD"/>
              </w:rPr>
              <w:t>C</w:t>
            </w:r>
            <w:r w:rsidRPr="00921EB4">
              <w:rPr>
                <w:sz w:val="20"/>
                <w:szCs w:val="20"/>
                <w:lang w:val="en-GB"/>
              </w:rPr>
              <w:t>onform Formularului standard al Documentului Unic de Achiziții European, original sau copie, confirmat prin aplicarea semnăturii electronice a ofertantului</w:t>
            </w:r>
          </w:p>
        </w:tc>
        <w:tc>
          <w:tcPr>
            <w:tcW w:w="986" w:type="dxa"/>
            <w:shd w:val="clear" w:color="auto" w:fill="auto"/>
            <w:vAlign w:val="center"/>
          </w:tcPr>
          <w:p w14:paraId="1A7939AA" w14:textId="556D7F13" w:rsidR="004571B6" w:rsidRDefault="004571B6" w:rsidP="004571B6">
            <w:pPr>
              <w:shd w:val="clear" w:color="auto" w:fill="FFFFFF" w:themeFill="background1"/>
              <w:tabs>
                <w:tab w:val="left" w:pos="612"/>
              </w:tabs>
              <w:jc w:val="center"/>
            </w:pPr>
            <w:r>
              <w:t>Da</w:t>
            </w:r>
          </w:p>
        </w:tc>
      </w:tr>
      <w:tr w:rsidR="004571B6" w:rsidRPr="00EC30C2" w14:paraId="27626451" w14:textId="77777777" w:rsidTr="00921EB4">
        <w:trPr>
          <w:trHeight w:val="20"/>
        </w:trPr>
        <w:tc>
          <w:tcPr>
            <w:tcW w:w="575" w:type="dxa"/>
            <w:shd w:val="clear" w:color="auto" w:fill="auto"/>
            <w:vAlign w:val="center"/>
          </w:tcPr>
          <w:p w14:paraId="623DF571" w14:textId="12BD5DE0" w:rsidR="004571B6" w:rsidRPr="0057658F" w:rsidRDefault="004571B6" w:rsidP="004571B6">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4</w:t>
            </w:r>
          </w:p>
        </w:tc>
        <w:tc>
          <w:tcPr>
            <w:tcW w:w="2822" w:type="dxa"/>
            <w:shd w:val="clear" w:color="auto" w:fill="auto"/>
            <w:vAlign w:val="center"/>
          </w:tcPr>
          <w:p w14:paraId="7DFDD294" w14:textId="3C9FC600" w:rsidR="004571B6" w:rsidRPr="002B73CC" w:rsidRDefault="004571B6" w:rsidP="004571B6">
            <w:pPr>
              <w:shd w:val="clear" w:color="auto" w:fill="FFFFFF" w:themeFill="background1"/>
              <w:tabs>
                <w:tab w:val="left" w:pos="612"/>
              </w:tabs>
              <w:jc w:val="both"/>
              <w:rPr>
                <w:b/>
                <w:iCs/>
                <w:noProof w:val="0"/>
                <w:sz w:val="20"/>
                <w:szCs w:val="20"/>
                <w:lang w:val="ro-MD" w:eastAsia="ru-RU"/>
              </w:rPr>
            </w:pPr>
            <w:r w:rsidRPr="002B73CC">
              <w:rPr>
                <w:b/>
                <w:sz w:val="20"/>
                <w:szCs w:val="20"/>
              </w:rPr>
              <w:t>Granția pentru ofertă</w:t>
            </w:r>
          </w:p>
        </w:tc>
        <w:tc>
          <w:tcPr>
            <w:tcW w:w="6101" w:type="dxa"/>
            <w:shd w:val="clear" w:color="auto" w:fill="auto"/>
            <w:vAlign w:val="center"/>
          </w:tcPr>
          <w:p w14:paraId="0D847280" w14:textId="0D382978" w:rsidR="004571B6" w:rsidRPr="00921EB4" w:rsidRDefault="004571B6" w:rsidP="004571B6">
            <w:pPr>
              <w:shd w:val="clear" w:color="auto" w:fill="FFFFFF" w:themeFill="background1"/>
              <w:tabs>
                <w:tab w:val="left" w:pos="612"/>
              </w:tabs>
              <w:jc w:val="both"/>
              <w:rPr>
                <w:iCs/>
                <w:noProof w:val="0"/>
                <w:sz w:val="20"/>
                <w:szCs w:val="20"/>
                <w:lang w:val="ro-MD" w:eastAsia="ru-RU"/>
              </w:rPr>
            </w:pPr>
            <w:r w:rsidRPr="00921EB4">
              <w:rPr>
                <w:bCs/>
                <w:sz w:val="20"/>
                <w:szCs w:val="20"/>
                <w:lang w:val="ro-MD"/>
              </w:rPr>
              <w:t>Scrisoare de</w:t>
            </w:r>
            <w:r w:rsidRPr="00921EB4">
              <w:rPr>
                <w:bCs/>
                <w:sz w:val="20"/>
                <w:szCs w:val="20"/>
              </w:rPr>
              <w:t xml:space="preserve"> garanţie bancară (emisă de o bancă comercială) conform Anexei nr. 9 din Documentația standard, </w:t>
            </w:r>
            <w:r w:rsidRPr="00921EB4">
              <w:rPr>
                <w:sz w:val="20"/>
                <w:szCs w:val="20"/>
                <w:lang w:val="en-GB"/>
              </w:rPr>
              <w:t>original, confirmat prin aplicarea semnăturii electronice a ofertantului</w:t>
            </w:r>
          </w:p>
        </w:tc>
        <w:tc>
          <w:tcPr>
            <w:tcW w:w="986" w:type="dxa"/>
            <w:shd w:val="clear" w:color="auto" w:fill="auto"/>
            <w:vAlign w:val="center"/>
          </w:tcPr>
          <w:p w14:paraId="2D29605C" w14:textId="72602506" w:rsidR="004571B6" w:rsidRPr="00FF430B" w:rsidRDefault="004571B6" w:rsidP="004571B6">
            <w:pPr>
              <w:shd w:val="clear" w:color="auto" w:fill="FFFFFF" w:themeFill="background1"/>
              <w:tabs>
                <w:tab w:val="left" w:pos="612"/>
              </w:tabs>
              <w:jc w:val="center"/>
              <w:rPr>
                <w:iCs/>
                <w:noProof w:val="0"/>
                <w:lang w:val="ro-MD" w:eastAsia="ru-RU"/>
              </w:rPr>
            </w:pPr>
            <w:r>
              <w:t>Da</w:t>
            </w:r>
          </w:p>
        </w:tc>
      </w:tr>
      <w:tr w:rsidR="004571B6" w:rsidRPr="00EC30C2" w14:paraId="59D3BA4B" w14:textId="77777777" w:rsidTr="00921EB4">
        <w:trPr>
          <w:trHeight w:val="20"/>
        </w:trPr>
        <w:tc>
          <w:tcPr>
            <w:tcW w:w="575" w:type="dxa"/>
            <w:shd w:val="clear" w:color="auto" w:fill="auto"/>
            <w:vAlign w:val="center"/>
          </w:tcPr>
          <w:p w14:paraId="2A1589DE" w14:textId="05C71952" w:rsidR="004571B6" w:rsidRDefault="004571B6" w:rsidP="004571B6">
            <w:pPr>
              <w:shd w:val="clear" w:color="auto" w:fill="FFFFFF" w:themeFill="background1"/>
              <w:tabs>
                <w:tab w:val="left" w:pos="612"/>
              </w:tabs>
              <w:jc w:val="center"/>
              <w:rPr>
                <w:sz w:val="20"/>
                <w:szCs w:val="20"/>
                <w:lang w:val="en-GB"/>
              </w:rPr>
            </w:pPr>
            <w:r>
              <w:rPr>
                <w:sz w:val="20"/>
                <w:szCs w:val="20"/>
                <w:lang w:val="en-GB"/>
              </w:rPr>
              <w:t>5</w:t>
            </w:r>
          </w:p>
        </w:tc>
        <w:tc>
          <w:tcPr>
            <w:tcW w:w="2822" w:type="dxa"/>
            <w:shd w:val="clear" w:color="auto" w:fill="auto"/>
            <w:vAlign w:val="center"/>
          </w:tcPr>
          <w:p w14:paraId="1756DF85" w14:textId="05639F69" w:rsidR="004571B6" w:rsidRPr="002B4293" w:rsidRDefault="004571B6" w:rsidP="004571B6">
            <w:pPr>
              <w:shd w:val="clear" w:color="auto" w:fill="FFFFFF" w:themeFill="background1"/>
              <w:tabs>
                <w:tab w:val="left" w:pos="612"/>
              </w:tabs>
              <w:jc w:val="both"/>
              <w:rPr>
                <w:b/>
                <w:sz w:val="20"/>
                <w:szCs w:val="20"/>
              </w:rPr>
            </w:pPr>
            <w:r w:rsidRPr="002B4293">
              <w:rPr>
                <w:b/>
                <w:color w:val="000000"/>
                <w:sz w:val="20"/>
                <w:szCs w:val="18"/>
                <w:lang w:val="en-US"/>
              </w:rPr>
              <w:t>Certificat/decizie de înregistrare a întreprinderii sau extras</w:t>
            </w:r>
          </w:p>
        </w:tc>
        <w:tc>
          <w:tcPr>
            <w:tcW w:w="6101" w:type="dxa"/>
            <w:shd w:val="clear" w:color="auto" w:fill="auto"/>
            <w:vAlign w:val="center"/>
          </w:tcPr>
          <w:p w14:paraId="7AC9AAEF" w14:textId="59E7450D" w:rsidR="004571B6" w:rsidRPr="002B4293" w:rsidRDefault="004571B6" w:rsidP="004571B6">
            <w:pPr>
              <w:shd w:val="clear" w:color="auto" w:fill="FFFFFF" w:themeFill="background1"/>
              <w:tabs>
                <w:tab w:val="left" w:pos="612"/>
              </w:tabs>
              <w:jc w:val="both"/>
              <w:rPr>
                <w:bCs/>
                <w:sz w:val="20"/>
                <w:szCs w:val="20"/>
                <w:lang w:val="ro-MD"/>
              </w:rPr>
            </w:pPr>
            <w:r w:rsidRPr="002B4293">
              <w:rPr>
                <w:color w:val="000000"/>
                <w:sz w:val="20"/>
                <w:szCs w:val="16"/>
              </w:rPr>
              <w:t>Original, confirmat prin semnătura electronică a ofertantului</w:t>
            </w:r>
          </w:p>
        </w:tc>
        <w:tc>
          <w:tcPr>
            <w:tcW w:w="986" w:type="dxa"/>
            <w:shd w:val="clear" w:color="auto" w:fill="auto"/>
            <w:vAlign w:val="center"/>
          </w:tcPr>
          <w:p w14:paraId="25AF86D1" w14:textId="625984F0" w:rsidR="004571B6" w:rsidRDefault="004571B6" w:rsidP="004571B6">
            <w:pPr>
              <w:shd w:val="clear" w:color="auto" w:fill="FFFFFF" w:themeFill="background1"/>
              <w:tabs>
                <w:tab w:val="left" w:pos="612"/>
              </w:tabs>
              <w:jc w:val="center"/>
              <w:rPr>
                <w:lang w:val="en-GB"/>
              </w:rPr>
            </w:pPr>
            <w:r>
              <w:t>Da</w:t>
            </w:r>
          </w:p>
        </w:tc>
      </w:tr>
      <w:tr w:rsidR="004571B6" w:rsidRPr="00EC30C2" w14:paraId="125CE52B" w14:textId="77777777" w:rsidTr="00921EB4">
        <w:trPr>
          <w:trHeight w:val="20"/>
        </w:trPr>
        <w:tc>
          <w:tcPr>
            <w:tcW w:w="575" w:type="dxa"/>
            <w:shd w:val="clear" w:color="auto" w:fill="auto"/>
            <w:vAlign w:val="center"/>
          </w:tcPr>
          <w:p w14:paraId="4E177E9D" w14:textId="42230215" w:rsidR="004571B6" w:rsidRPr="0057658F" w:rsidRDefault="004571B6" w:rsidP="004571B6">
            <w:pPr>
              <w:shd w:val="clear" w:color="auto" w:fill="FFFFFF" w:themeFill="background1"/>
              <w:tabs>
                <w:tab w:val="left" w:pos="612"/>
              </w:tabs>
              <w:jc w:val="center"/>
              <w:rPr>
                <w:sz w:val="20"/>
                <w:szCs w:val="20"/>
                <w:lang w:val="en-GB"/>
              </w:rPr>
            </w:pPr>
            <w:r>
              <w:rPr>
                <w:sz w:val="20"/>
                <w:szCs w:val="20"/>
                <w:lang w:val="en-GB"/>
              </w:rPr>
              <w:t>6</w:t>
            </w:r>
          </w:p>
        </w:tc>
        <w:tc>
          <w:tcPr>
            <w:tcW w:w="2822" w:type="dxa"/>
            <w:shd w:val="clear" w:color="auto" w:fill="auto"/>
            <w:vAlign w:val="center"/>
          </w:tcPr>
          <w:p w14:paraId="76612F7D" w14:textId="300D6F47" w:rsidR="004571B6" w:rsidRPr="002B73CC" w:rsidRDefault="004571B6" w:rsidP="004571B6">
            <w:pPr>
              <w:shd w:val="clear" w:color="auto" w:fill="FFFFFF" w:themeFill="background1"/>
              <w:tabs>
                <w:tab w:val="left" w:pos="612"/>
              </w:tabs>
              <w:jc w:val="both"/>
              <w:rPr>
                <w:b/>
                <w:sz w:val="20"/>
                <w:szCs w:val="20"/>
              </w:rPr>
            </w:pPr>
            <w:r w:rsidRPr="002B73CC">
              <w:rPr>
                <w:b/>
                <w:sz w:val="20"/>
                <w:szCs w:val="20"/>
                <w:lang w:eastAsia="ru-RU"/>
              </w:rPr>
              <w:t xml:space="preserve">Declaraţie privind valabilitatea ofertei </w:t>
            </w:r>
          </w:p>
        </w:tc>
        <w:tc>
          <w:tcPr>
            <w:tcW w:w="6101" w:type="dxa"/>
            <w:shd w:val="clear" w:color="auto" w:fill="auto"/>
            <w:vAlign w:val="center"/>
          </w:tcPr>
          <w:p w14:paraId="0967C22E" w14:textId="74C26C54" w:rsidR="004571B6" w:rsidRPr="00921EB4" w:rsidRDefault="004571B6" w:rsidP="004571B6">
            <w:pPr>
              <w:shd w:val="clear" w:color="auto" w:fill="FFFFFF" w:themeFill="background1"/>
              <w:tabs>
                <w:tab w:val="left" w:pos="612"/>
              </w:tabs>
              <w:jc w:val="both"/>
              <w:rPr>
                <w:bCs/>
                <w:sz w:val="20"/>
                <w:szCs w:val="20"/>
                <w:lang w:val="ro-MD"/>
              </w:rPr>
            </w:pPr>
            <w:r w:rsidRPr="00921EB4">
              <w:rPr>
                <w:sz w:val="20"/>
                <w:szCs w:val="20"/>
                <w:lang w:eastAsia="ru-RU"/>
              </w:rPr>
              <w:t>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r w:rsidRPr="00921EB4">
              <w:rPr>
                <w:rFonts w:eastAsiaTheme="minorHAnsi"/>
                <w:sz w:val="20"/>
                <w:szCs w:val="20"/>
                <w:lang w:eastAsia="ru-RU"/>
              </w:rPr>
              <w:t xml:space="preserve"> O</w:t>
            </w:r>
            <w:r w:rsidRPr="00921EB4">
              <w:rPr>
                <w:sz w:val="20"/>
                <w:szCs w:val="20"/>
                <w:lang w:val="en-GB" w:eastAsia="ru-RU"/>
              </w:rPr>
              <w:t>riginal, confirmat prin aplicarea semnăturii electronice a ofertantului</w:t>
            </w:r>
          </w:p>
        </w:tc>
        <w:tc>
          <w:tcPr>
            <w:tcW w:w="986" w:type="dxa"/>
            <w:shd w:val="clear" w:color="auto" w:fill="auto"/>
            <w:vAlign w:val="center"/>
          </w:tcPr>
          <w:p w14:paraId="6C91043F" w14:textId="06A062CE" w:rsidR="004571B6" w:rsidRDefault="004571B6" w:rsidP="004571B6">
            <w:pPr>
              <w:shd w:val="clear" w:color="auto" w:fill="FFFFFF" w:themeFill="background1"/>
              <w:tabs>
                <w:tab w:val="left" w:pos="612"/>
              </w:tabs>
              <w:jc w:val="center"/>
              <w:rPr>
                <w:lang w:val="en-GB"/>
              </w:rPr>
            </w:pPr>
            <w:r>
              <w:t>Da</w:t>
            </w:r>
          </w:p>
        </w:tc>
      </w:tr>
      <w:tr w:rsidR="004571B6" w:rsidRPr="00EC30C2" w14:paraId="0576B74A" w14:textId="77777777" w:rsidTr="00921EB4">
        <w:trPr>
          <w:trHeight w:val="20"/>
        </w:trPr>
        <w:tc>
          <w:tcPr>
            <w:tcW w:w="575" w:type="dxa"/>
            <w:shd w:val="clear" w:color="auto" w:fill="auto"/>
            <w:vAlign w:val="center"/>
          </w:tcPr>
          <w:p w14:paraId="285C16ED" w14:textId="5413A84F" w:rsidR="004571B6" w:rsidRPr="0057658F" w:rsidRDefault="004571B6" w:rsidP="004571B6">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7</w:t>
            </w:r>
          </w:p>
        </w:tc>
        <w:tc>
          <w:tcPr>
            <w:tcW w:w="2822" w:type="dxa"/>
            <w:shd w:val="clear" w:color="auto" w:fill="auto"/>
            <w:vAlign w:val="center"/>
          </w:tcPr>
          <w:p w14:paraId="6FE84455" w14:textId="7FE4835D" w:rsidR="004571B6" w:rsidRPr="002B73CC" w:rsidRDefault="004571B6" w:rsidP="004571B6">
            <w:pPr>
              <w:shd w:val="clear" w:color="auto" w:fill="FFFFFF" w:themeFill="background1"/>
              <w:tabs>
                <w:tab w:val="left" w:pos="612"/>
              </w:tabs>
              <w:jc w:val="both"/>
              <w:rPr>
                <w:b/>
                <w:iCs/>
                <w:noProof w:val="0"/>
                <w:sz w:val="20"/>
                <w:szCs w:val="20"/>
                <w:lang w:val="ro-MD" w:eastAsia="ru-RU"/>
              </w:rPr>
            </w:pPr>
            <w:r w:rsidRPr="002B4293">
              <w:rPr>
                <w:b/>
                <w:sz w:val="20"/>
                <w:szCs w:val="20"/>
                <w:lang w:val="en-GB"/>
              </w:rPr>
              <w:t xml:space="preserve">Certificat </w:t>
            </w:r>
            <w:r w:rsidRPr="002B4293">
              <w:rPr>
                <w:b/>
                <w:sz w:val="20"/>
                <w:szCs w:val="20"/>
                <w:lang w:val="ro-MD"/>
              </w:rPr>
              <w:t>privind lipsa / existența restanțelor  față de bugetul public național,</w:t>
            </w:r>
            <w:r w:rsidRPr="002B4293">
              <w:rPr>
                <w:b/>
                <w:sz w:val="20"/>
                <w:szCs w:val="20"/>
                <w:lang w:val="en-GB"/>
              </w:rPr>
              <w:t xml:space="preserve"> eliberat de Inspectoratul Fiscal de Stat</w:t>
            </w:r>
          </w:p>
        </w:tc>
        <w:tc>
          <w:tcPr>
            <w:tcW w:w="6101" w:type="dxa"/>
            <w:shd w:val="clear" w:color="auto" w:fill="auto"/>
            <w:vAlign w:val="center"/>
          </w:tcPr>
          <w:p w14:paraId="3C926099" w14:textId="10CB0570" w:rsidR="004571B6" w:rsidRPr="00921EB4" w:rsidRDefault="004571B6" w:rsidP="004571B6">
            <w:pPr>
              <w:shd w:val="clear" w:color="auto" w:fill="FFFFFF" w:themeFill="background1"/>
              <w:tabs>
                <w:tab w:val="left" w:pos="612"/>
              </w:tabs>
              <w:jc w:val="both"/>
              <w:rPr>
                <w:iCs/>
                <w:noProof w:val="0"/>
                <w:sz w:val="20"/>
                <w:szCs w:val="20"/>
                <w:lang w:val="ro-MD" w:eastAsia="ru-RU"/>
              </w:rPr>
            </w:pPr>
            <w:r w:rsidRPr="00921EB4">
              <w:rPr>
                <w:sz w:val="20"/>
                <w:szCs w:val="20"/>
                <w:lang w:val="ro-MD"/>
              </w:rPr>
              <w:t>V</w:t>
            </w:r>
            <w:r w:rsidRPr="00921EB4">
              <w:rPr>
                <w:sz w:val="20"/>
                <w:szCs w:val="20"/>
                <w:lang w:val="en-GB"/>
              </w:rPr>
              <w:t>alabilitatea certificaturlui va corespunde prevederilor legale în vigoare în RM, original sau copie, confirmat prin aplicarea semnăturii electronice a ofertantului</w:t>
            </w:r>
          </w:p>
        </w:tc>
        <w:tc>
          <w:tcPr>
            <w:tcW w:w="986" w:type="dxa"/>
            <w:shd w:val="clear" w:color="auto" w:fill="auto"/>
            <w:vAlign w:val="center"/>
          </w:tcPr>
          <w:p w14:paraId="5690A0D4" w14:textId="2A02A034" w:rsidR="004571B6" w:rsidRPr="00FF430B" w:rsidRDefault="004571B6" w:rsidP="004571B6">
            <w:pPr>
              <w:shd w:val="clear" w:color="auto" w:fill="FFFFFF" w:themeFill="background1"/>
              <w:tabs>
                <w:tab w:val="left" w:pos="612"/>
              </w:tabs>
              <w:jc w:val="center"/>
              <w:rPr>
                <w:iCs/>
                <w:noProof w:val="0"/>
                <w:lang w:val="ro-MD" w:eastAsia="ru-RU"/>
              </w:rPr>
            </w:pPr>
            <w:r>
              <w:t>Da</w:t>
            </w:r>
          </w:p>
        </w:tc>
      </w:tr>
      <w:tr w:rsidR="004571B6" w:rsidRPr="00EC30C2" w14:paraId="23EF270E" w14:textId="77777777" w:rsidTr="00921EB4">
        <w:trPr>
          <w:trHeight w:val="20"/>
        </w:trPr>
        <w:tc>
          <w:tcPr>
            <w:tcW w:w="575" w:type="dxa"/>
            <w:shd w:val="clear" w:color="auto" w:fill="auto"/>
            <w:vAlign w:val="center"/>
          </w:tcPr>
          <w:p w14:paraId="3A28311A" w14:textId="112CBFE2" w:rsidR="004571B6" w:rsidRPr="0057658F" w:rsidRDefault="004571B6" w:rsidP="004571B6">
            <w:pPr>
              <w:shd w:val="clear" w:color="auto" w:fill="FFFFFF" w:themeFill="background1"/>
              <w:tabs>
                <w:tab w:val="left" w:pos="612"/>
              </w:tabs>
              <w:jc w:val="center"/>
              <w:rPr>
                <w:sz w:val="20"/>
                <w:szCs w:val="20"/>
                <w:lang w:val="en-GB"/>
              </w:rPr>
            </w:pPr>
            <w:r>
              <w:rPr>
                <w:sz w:val="20"/>
                <w:szCs w:val="20"/>
                <w:lang w:val="en-GB"/>
              </w:rPr>
              <w:t>8</w:t>
            </w:r>
          </w:p>
        </w:tc>
        <w:tc>
          <w:tcPr>
            <w:tcW w:w="2822" w:type="dxa"/>
            <w:shd w:val="clear" w:color="auto" w:fill="auto"/>
            <w:vAlign w:val="center"/>
          </w:tcPr>
          <w:p w14:paraId="32F07CC6" w14:textId="7E30D8C0" w:rsidR="004571B6" w:rsidRPr="002B4293" w:rsidRDefault="004571B6" w:rsidP="004571B6">
            <w:pPr>
              <w:shd w:val="clear" w:color="auto" w:fill="FFFFFF" w:themeFill="background1"/>
              <w:tabs>
                <w:tab w:val="left" w:pos="612"/>
              </w:tabs>
              <w:jc w:val="both"/>
              <w:rPr>
                <w:b/>
                <w:sz w:val="20"/>
                <w:szCs w:val="20"/>
                <w:lang w:val="en-GB"/>
              </w:rPr>
            </w:pPr>
            <w:r w:rsidRPr="002B4293">
              <w:rPr>
                <w:b/>
                <w:color w:val="000000"/>
                <w:sz w:val="20"/>
                <w:szCs w:val="18"/>
              </w:rPr>
              <w:t>Ultimul raport financiar</w:t>
            </w:r>
          </w:p>
        </w:tc>
        <w:tc>
          <w:tcPr>
            <w:tcW w:w="6101" w:type="dxa"/>
            <w:shd w:val="clear" w:color="auto" w:fill="auto"/>
            <w:vAlign w:val="center"/>
          </w:tcPr>
          <w:p w14:paraId="4EEF98F6" w14:textId="10CE0398" w:rsidR="004571B6" w:rsidRPr="002B4293" w:rsidRDefault="004571B6" w:rsidP="004571B6">
            <w:pPr>
              <w:shd w:val="clear" w:color="auto" w:fill="FFFFFF" w:themeFill="background1"/>
              <w:tabs>
                <w:tab w:val="left" w:pos="612"/>
              </w:tabs>
              <w:jc w:val="both"/>
              <w:rPr>
                <w:sz w:val="20"/>
                <w:szCs w:val="20"/>
                <w:lang w:val="ro-MD"/>
              </w:rPr>
            </w:pPr>
            <w:r w:rsidRPr="002B4293">
              <w:rPr>
                <w:color w:val="000000"/>
                <w:sz w:val="20"/>
                <w:szCs w:val="16"/>
              </w:rPr>
              <w:t xml:space="preserve">Bilanțul contabil / ultimul raport financiar, înregistrat la Biroul Național de Statistică, </w:t>
            </w:r>
            <w:r w:rsidR="00805DE3">
              <w:rPr>
                <w:color w:val="000000"/>
                <w:sz w:val="20"/>
                <w:szCs w:val="16"/>
              </w:rPr>
              <w:t xml:space="preserve">copie, </w:t>
            </w:r>
            <w:r w:rsidRPr="002B4293">
              <w:rPr>
                <w:color w:val="000000"/>
                <w:sz w:val="20"/>
                <w:szCs w:val="16"/>
              </w:rPr>
              <w:t>confirmat prin semnătura electronică a ofertantului.</w:t>
            </w:r>
          </w:p>
        </w:tc>
        <w:tc>
          <w:tcPr>
            <w:tcW w:w="986" w:type="dxa"/>
            <w:shd w:val="clear" w:color="auto" w:fill="auto"/>
            <w:vAlign w:val="center"/>
          </w:tcPr>
          <w:p w14:paraId="58CBF7D2" w14:textId="4D279781" w:rsidR="004571B6" w:rsidRPr="00DE4B64" w:rsidRDefault="004571B6" w:rsidP="004571B6">
            <w:pPr>
              <w:shd w:val="clear" w:color="auto" w:fill="FFFFFF" w:themeFill="background1"/>
              <w:tabs>
                <w:tab w:val="left" w:pos="612"/>
              </w:tabs>
              <w:jc w:val="center"/>
            </w:pPr>
            <w:r>
              <w:t>Da</w:t>
            </w:r>
          </w:p>
        </w:tc>
      </w:tr>
      <w:tr w:rsidR="004571B6" w:rsidRPr="00EC30C2" w14:paraId="15BC70E6" w14:textId="77777777" w:rsidTr="00921EB4">
        <w:trPr>
          <w:trHeight w:val="20"/>
        </w:trPr>
        <w:tc>
          <w:tcPr>
            <w:tcW w:w="575" w:type="dxa"/>
            <w:shd w:val="clear" w:color="auto" w:fill="auto"/>
            <w:vAlign w:val="center"/>
          </w:tcPr>
          <w:p w14:paraId="100E95AD" w14:textId="7CCA0B21" w:rsidR="004571B6" w:rsidRPr="0057658F" w:rsidRDefault="004571B6" w:rsidP="004571B6">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9</w:t>
            </w:r>
          </w:p>
        </w:tc>
        <w:tc>
          <w:tcPr>
            <w:tcW w:w="2822" w:type="dxa"/>
            <w:shd w:val="clear" w:color="auto" w:fill="auto"/>
            <w:vAlign w:val="center"/>
          </w:tcPr>
          <w:p w14:paraId="1A90BDE1" w14:textId="5183B8C1" w:rsidR="004571B6" w:rsidRPr="002B73CC" w:rsidRDefault="004571B6" w:rsidP="004571B6">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experienței operatorului economic în domeniul de activitate aferent obiectului contractului ce urmează a fi atribuit</w:t>
            </w:r>
          </w:p>
        </w:tc>
        <w:tc>
          <w:tcPr>
            <w:tcW w:w="6101" w:type="dxa"/>
            <w:shd w:val="clear" w:color="auto" w:fill="auto"/>
            <w:vAlign w:val="center"/>
          </w:tcPr>
          <w:p w14:paraId="3DD124C6" w14:textId="74464EF1" w:rsidR="004571B6" w:rsidRPr="00921EB4" w:rsidRDefault="004571B6" w:rsidP="004571B6">
            <w:pPr>
              <w:shd w:val="clear" w:color="auto" w:fill="FFFFFF" w:themeFill="background1"/>
              <w:tabs>
                <w:tab w:val="left" w:pos="612"/>
              </w:tabs>
              <w:jc w:val="both"/>
              <w:rPr>
                <w:iCs/>
                <w:noProof w:val="0"/>
                <w:sz w:val="20"/>
                <w:szCs w:val="20"/>
                <w:lang w:val="ro-MD" w:eastAsia="ru-RU"/>
              </w:rPr>
            </w:pPr>
            <w:r w:rsidRPr="00921EB4">
              <w:rPr>
                <w:sz w:val="20"/>
                <w:szCs w:val="20"/>
                <w:lang w:val="en-GB"/>
              </w:rPr>
              <w:t xml:space="preserve">Declarație privind experiența similară, conform anexei 12 din documentația standard, original sau copie, confirmat prin aplicarea semnăturii electronice a ofertantului.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Sau - valoarea cumulată a tuturor contractelor 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sidRPr="00921EB4">
              <w:rPr>
                <w:sz w:val="20"/>
                <w:szCs w:val="20"/>
                <w:lang w:val="ro-MD"/>
              </w:rPr>
              <w:t>procesul-verbal de recepţie la terminarea lucrărilor/procesul-verbal de recepţie finală la expirarea perioadei de garanţie, însoţit de certificări de bună execuţie pentru cele mai importante lucrări din partea Beneficiarului</w:t>
            </w:r>
          </w:p>
        </w:tc>
        <w:tc>
          <w:tcPr>
            <w:tcW w:w="986" w:type="dxa"/>
            <w:shd w:val="clear" w:color="auto" w:fill="auto"/>
            <w:vAlign w:val="center"/>
          </w:tcPr>
          <w:p w14:paraId="1B7C9713" w14:textId="337F5899" w:rsidR="004571B6" w:rsidRPr="00FF430B" w:rsidRDefault="004571B6" w:rsidP="004571B6">
            <w:pPr>
              <w:shd w:val="clear" w:color="auto" w:fill="FFFFFF" w:themeFill="background1"/>
              <w:tabs>
                <w:tab w:val="left" w:pos="612"/>
              </w:tabs>
              <w:jc w:val="center"/>
              <w:rPr>
                <w:iCs/>
                <w:noProof w:val="0"/>
                <w:lang w:val="ro-MD" w:eastAsia="ru-RU"/>
              </w:rPr>
            </w:pPr>
            <w:r>
              <w:t>Da</w:t>
            </w:r>
          </w:p>
        </w:tc>
      </w:tr>
      <w:tr w:rsidR="004571B6" w:rsidRPr="00EC30C2" w14:paraId="23017AB9" w14:textId="77777777" w:rsidTr="00921EB4">
        <w:trPr>
          <w:trHeight w:val="20"/>
        </w:trPr>
        <w:tc>
          <w:tcPr>
            <w:tcW w:w="575" w:type="dxa"/>
            <w:shd w:val="clear" w:color="auto" w:fill="auto"/>
            <w:vAlign w:val="center"/>
          </w:tcPr>
          <w:p w14:paraId="1FABC517" w14:textId="6E19DC82" w:rsidR="004571B6" w:rsidRPr="0057658F" w:rsidRDefault="004571B6" w:rsidP="004571B6">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10</w:t>
            </w:r>
          </w:p>
        </w:tc>
        <w:tc>
          <w:tcPr>
            <w:tcW w:w="2822" w:type="dxa"/>
            <w:shd w:val="clear" w:color="auto" w:fill="auto"/>
            <w:vAlign w:val="center"/>
          </w:tcPr>
          <w:p w14:paraId="1BB4D63B" w14:textId="1268B7E0" w:rsidR="004571B6" w:rsidRPr="002B73CC" w:rsidRDefault="004571B6" w:rsidP="004571B6">
            <w:pPr>
              <w:shd w:val="clear" w:color="auto" w:fill="FFFFFF" w:themeFill="background1"/>
              <w:tabs>
                <w:tab w:val="left" w:pos="612"/>
              </w:tabs>
              <w:jc w:val="both"/>
              <w:rPr>
                <w:b/>
                <w:iCs/>
                <w:noProof w:val="0"/>
                <w:sz w:val="20"/>
                <w:szCs w:val="20"/>
                <w:lang w:val="ro-MD" w:eastAsia="ru-RU"/>
              </w:rPr>
            </w:pPr>
            <w:r w:rsidRPr="002B73CC">
              <w:rPr>
                <w:b/>
                <w:sz w:val="20"/>
                <w:szCs w:val="20"/>
                <w:lang w:val="en-GB"/>
              </w:rPr>
              <w:t>Recomandări pentru contractele prezentate pentru demonstrarea experienței similare</w:t>
            </w:r>
          </w:p>
        </w:tc>
        <w:tc>
          <w:tcPr>
            <w:tcW w:w="6101" w:type="dxa"/>
            <w:shd w:val="clear" w:color="auto" w:fill="auto"/>
            <w:vAlign w:val="center"/>
          </w:tcPr>
          <w:p w14:paraId="038B44DE" w14:textId="59AD8320" w:rsidR="004571B6" w:rsidRPr="00921EB4" w:rsidRDefault="004571B6" w:rsidP="004571B6">
            <w:pPr>
              <w:shd w:val="clear" w:color="auto" w:fill="FFFFFF" w:themeFill="background1"/>
              <w:tabs>
                <w:tab w:val="left" w:pos="612"/>
              </w:tabs>
              <w:jc w:val="both"/>
              <w:rPr>
                <w:iCs/>
                <w:noProof w:val="0"/>
                <w:sz w:val="20"/>
                <w:szCs w:val="20"/>
                <w:lang w:val="ro-MD" w:eastAsia="ru-RU"/>
              </w:rPr>
            </w:pPr>
            <w:r w:rsidRPr="00921EB4">
              <w:rPr>
                <w:sz w:val="20"/>
                <w:szCs w:val="20"/>
                <w:lang w:val="en-GB"/>
              </w:rPr>
              <w:t>Original sau copie, confirmat prin aplicarea semnăturii electronice a ofertantului</w:t>
            </w:r>
          </w:p>
        </w:tc>
        <w:tc>
          <w:tcPr>
            <w:tcW w:w="986" w:type="dxa"/>
            <w:shd w:val="clear" w:color="auto" w:fill="auto"/>
            <w:vAlign w:val="center"/>
          </w:tcPr>
          <w:p w14:paraId="10DDAB4E" w14:textId="620D75BC" w:rsidR="004571B6" w:rsidRPr="00FF430B" w:rsidRDefault="004571B6" w:rsidP="004571B6">
            <w:pPr>
              <w:shd w:val="clear" w:color="auto" w:fill="FFFFFF" w:themeFill="background1"/>
              <w:tabs>
                <w:tab w:val="left" w:pos="612"/>
              </w:tabs>
              <w:jc w:val="center"/>
              <w:rPr>
                <w:iCs/>
                <w:noProof w:val="0"/>
                <w:lang w:val="ro-MD" w:eastAsia="ru-RU"/>
              </w:rPr>
            </w:pPr>
            <w:r>
              <w:t>Da</w:t>
            </w:r>
          </w:p>
        </w:tc>
      </w:tr>
      <w:tr w:rsidR="004571B6" w:rsidRPr="00EC30C2" w14:paraId="682DA35F" w14:textId="77777777" w:rsidTr="00921EB4">
        <w:trPr>
          <w:trHeight w:val="20"/>
        </w:trPr>
        <w:tc>
          <w:tcPr>
            <w:tcW w:w="575" w:type="dxa"/>
            <w:shd w:val="clear" w:color="auto" w:fill="auto"/>
            <w:vAlign w:val="center"/>
          </w:tcPr>
          <w:p w14:paraId="4741B43D" w14:textId="712D5A3D" w:rsidR="004571B6" w:rsidRPr="0057658F" w:rsidRDefault="004571B6" w:rsidP="004571B6">
            <w:pPr>
              <w:shd w:val="clear" w:color="auto" w:fill="FFFFFF" w:themeFill="background1"/>
              <w:tabs>
                <w:tab w:val="left" w:pos="612"/>
              </w:tabs>
              <w:jc w:val="center"/>
              <w:rPr>
                <w:sz w:val="20"/>
                <w:szCs w:val="20"/>
                <w:lang w:val="en-GB"/>
              </w:rPr>
            </w:pPr>
            <w:r>
              <w:rPr>
                <w:sz w:val="20"/>
                <w:szCs w:val="20"/>
                <w:lang w:val="en-GB"/>
              </w:rPr>
              <w:t>11</w:t>
            </w:r>
          </w:p>
        </w:tc>
        <w:tc>
          <w:tcPr>
            <w:tcW w:w="2822" w:type="dxa"/>
            <w:shd w:val="clear" w:color="auto" w:fill="auto"/>
            <w:vAlign w:val="center"/>
          </w:tcPr>
          <w:p w14:paraId="3EAC72DC" w14:textId="402A6A4D" w:rsidR="004571B6" w:rsidRPr="002B73CC" w:rsidRDefault="004571B6" w:rsidP="004571B6">
            <w:pPr>
              <w:pStyle w:val="a7"/>
              <w:tabs>
                <w:tab w:val="left" w:pos="567"/>
              </w:tabs>
              <w:jc w:val="both"/>
              <w:rPr>
                <w:rFonts w:ascii="Times New Roman" w:hAnsi="Times New Roman"/>
                <w:b/>
                <w:sz w:val="20"/>
                <w:lang w:val="ro-MD"/>
              </w:rPr>
            </w:pPr>
            <w:r w:rsidRPr="002B73CC">
              <w:rPr>
                <w:rFonts w:ascii="Times New Roman" w:hAnsi="Times New Roman"/>
                <w:b/>
                <w:sz w:val="20"/>
                <w:lang w:val="ro-MD"/>
              </w:rPr>
              <w:t>Lucrările executate în ultimul an de activitate</w:t>
            </w:r>
          </w:p>
        </w:tc>
        <w:tc>
          <w:tcPr>
            <w:tcW w:w="6101" w:type="dxa"/>
            <w:shd w:val="clear" w:color="auto" w:fill="auto"/>
            <w:vAlign w:val="center"/>
          </w:tcPr>
          <w:p w14:paraId="01D917A5" w14:textId="77777777" w:rsidR="004571B6" w:rsidRPr="00921EB4" w:rsidRDefault="004571B6" w:rsidP="004571B6">
            <w:pPr>
              <w:pStyle w:val="a7"/>
              <w:tabs>
                <w:tab w:val="left" w:pos="567"/>
              </w:tabs>
              <w:jc w:val="both"/>
              <w:rPr>
                <w:rFonts w:ascii="Times New Roman" w:hAnsi="Times New Roman"/>
                <w:sz w:val="20"/>
                <w:lang w:val="ro-MD"/>
              </w:rPr>
            </w:pPr>
            <w:proofErr w:type="spellStart"/>
            <w:r w:rsidRPr="00921EB4">
              <w:rPr>
                <w:rFonts w:ascii="Times New Roman" w:hAnsi="Times New Roman"/>
                <w:sz w:val="20"/>
                <w:lang w:val="en-GB"/>
              </w:rPr>
              <w:t>Declarație</w:t>
            </w:r>
            <w:proofErr w:type="spellEnd"/>
            <w:r w:rsidRPr="00921EB4">
              <w:rPr>
                <w:rFonts w:ascii="Times New Roman" w:hAnsi="Times New Roman"/>
                <w:sz w:val="20"/>
                <w:lang w:val="en-GB"/>
              </w:rPr>
              <w:t xml:space="preserve"> </w:t>
            </w:r>
            <w:proofErr w:type="spellStart"/>
            <w:r w:rsidRPr="00921EB4">
              <w:rPr>
                <w:rFonts w:ascii="Times New Roman" w:hAnsi="Times New Roman"/>
                <w:sz w:val="20"/>
                <w:lang w:val="en-GB"/>
              </w:rPr>
              <w:t>privind</w:t>
            </w:r>
            <w:proofErr w:type="spellEnd"/>
            <w:r w:rsidRPr="00921EB4">
              <w:rPr>
                <w:rFonts w:ascii="Times New Roman" w:hAnsi="Times New Roman"/>
                <w:sz w:val="20"/>
                <w:lang w:val="en-GB"/>
              </w:rPr>
              <w:t xml:space="preserve"> </w:t>
            </w:r>
            <w:r w:rsidRPr="00921EB4">
              <w:rPr>
                <w:rFonts w:ascii="Times New Roman" w:hAnsi="Times New Roman"/>
                <w:sz w:val="20"/>
                <w:lang w:val="ro-MD"/>
              </w:rPr>
              <w:t>lista principalelor lucrări executate în ultimul an de</w:t>
            </w:r>
          </w:p>
          <w:p w14:paraId="78BF2E92" w14:textId="41C734A2" w:rsidR="004571B6" w:rsidRPr="00921EB4" w:rsidRDefault="004571B6" w:rsidP="004571B6">
            <w:pPr>
              <w:pStyle w:val="a7"/>
              <w:tabs>
                <w:tab w:val="left" w:pos="567"/>
              </w:tabs>
              <w:jc w:val="both"/>
              <w:rPr>
                <w:rFonts w:ascii="Times New Roman" w:hAnsi="Times New Roman"/>
                <w:sz w:val="20"/>
                <w:lang w:val="ro-MD"/>
              </w:rPr>
            </w:pPr>
            <w:r w:rsidRPr="00921EB4">
              <w:rPr>
                <w:rFonts w:ascii="Times New Roman" w:hAnsi="Times New Roman"/>
                <w:sz w:val="20"/>
                <w:lang w:val="ro-MD"/>
              </w:rPr>
              <w:lastRenderedPageBreak/>
              <w:t xml:space="preserve">activitate, </w:t>
            </w:r>
            <w:r w:rsidRPr="00921EB4">
              <w:rPr>
                <w:rFonts w:ascii="Times New Roman" w:hAnsi="Times New Roman"/>
                <w:sz w:val="20"/>
                <w:lang w:val="en-GB"/>
              </w:rPr>
              <w:t xml:space="preserve">conform </w:t>
            </w:r>
            <w:proofErr w:type="spellStart"/>
            <w:r w:rsidRPr="00921EB4">
              <w:rPr>
                <w:rFonts w:ascii="Times New Roman" w:hAnsi="Times New Roman"/>
                <w:sz w:val="20"/>
                <w:lang w:val="en-GB"/>
              </w:rPr>
              <w:t>anexei</w:t>
            </w:r>
            <w:proofErr w:type="spellEnd"/>
            <w:r w:rsidRPr="00921EB4">
              <w:rPr>
                <w:rFonts w:ascii="Times New Roman" w:hAnsi="Times New Roman"/>
                <w:sz w:val="20"/>
                <w:lang w:val="en-GB"/>
              </w:rPr>
              <w:t xml:space="preserve"> 13 din </w:t>
            </w:r>
            <w:proofErr w:type="spellStart"/>
            <w:r w:rsidRPr="00921EB4">
              <w:rPr>
                <w:rFonts w:ascii="Times New Roman" w:hAnsi="Times New Roman"/>
                <w:sz w:val="20"/>
                <w:lang w:val="en-GB"/>
              </w:rPr>
              <w:t>documentația</w:t>
            </w:r>
            <w:proofErr w:type="spellEnd"/>
            <w:r w:rsidRPr="00921EB4">
              <w:rPr>
                <w:rFonts w:ascii="Times New Roman" w:hAnsi="Times New Roman"/>
                <w:sz w:val="20"/>
                <w:lang w:val="en-GB"/>
              </w:rPr>
              <w:t xml:space="preserve"> standard, original, </w:t>
            </w:r>
            <w:proofErr w:type="spellStart"/>
            <w:r w:rsidRPr="00921EB4">
              <w:rPr>
                <w:rFonts w:ascii="Times New Roman" w:hAnsi="Times New Roman"/>
                <w:sz w:val="20"/>
                <w:lang w:val="en-GB"/>
              </w:rPr>
              <w:t>confirmat</w:t>
            </w:r>
            <w:proofErr w:type="spellEnd"/>
            <w:r w:rsidRPr="00921EB4">
              <w:rPr>
                <w:rFonts w:ascii="Times New Roman" w:hAnsi="Times New Roman"/>
                <w:sz w:val="20"/>
                <w:lang w:val="en-GB"/>
              </w:rPr>
              <w:t xml:space="preserve"> </w:t>
            </w:r>
            <w:proofErr w:type="spellStart"/>
            <w:r w:rsidRPr="00921EB4">
              <w:rPr>
                <w:rFonts w:ascii="Times New Roman" w:hAnsi="Times New Roman"/>
                <w:sz w:val="20"/>
                <w:lang w:val="en-GB"/>
              </w:rPr>
              <w:t>prin</w:t>
            </w:r>
            <w:proofErr w:type="spellEnd"/>
            <w:r w:rsidRPr="00921EB4">
              <w:rPr>
                <w:rFonts w:ascii="Times New Roman" w:hAnsi="Times New Roman"/>
                <w:sz w:val="20"/>
                <w:lang w:val="en-GB"/>
              </w:rPr>
              <w:t xml:space="preserve"> </w:t>
            </w:r>
            <w:proofErr w:type="spellStart"/>
            <w:r w:rsidRPr="00921EB4">
              <w:rPr>
                <w:rFonts w:ascii="Times New Roman" w:hAnsi="Times New Roman"/>
                <w:sz w:val="20"/>
                <w:lang w:val="en-GB"/>
              </w:rPr>
              <w:t>aplicarea</w:t>
            </w:r>
            <w:proofErr w:type="spellEnd"/>
            <w:r w:rsidRPr="00921EB4">
              <w:rPr>
                <w:rFonts w:ascii="Times New Roman" w:hAnsi="Times New Roman"/>
                <w:sz w:val="20"/>
                <w:lang w:val="en-GB"/>
              </w:rPr>
              <w:t xml:space="preserve"> </w:t>
            </w:r>
            <w:proofErr w:type="spellStart"/>
            <w:r w:rsidRPr="00921EB4">
              <w:rPr>
                <w:rFonts w:ascii="Times New Roman" w:hAnsi="Times New Roman"/>
                <w:sz w:val="20"/>
                <w:lang w:val="en-GB"/>
              </w:rPr>
              <w:t>semnăturii</w:t>
            </w:r>
            <w:proofErr w:type="spellEnd"/>
            <w:r w:rsidRPr="00921EB4">
              <w:rPr>
                <w:rFonts w:ascii="Times New Roman" w:hAnsi="Times New Roman"/>
                <w:sz w:val="20"/>
                <w:lang w:val="en-GB"/>
              </w:rPr>
              <w:t xml:space="preserve"> </w:t>
            </w:r>
            <w:proofErr w:type="spellStart"/>
            <w:r w:rsidRPr="00921EB4">
              <w:rPr>
                <w:rFonts w:ascii="Times New Roman" w:hAnsi="Times New Roman"/>
                <w:sz w:val="20"/>
                <w:lang w:val="en-GB"/>
              </w:rPr>
              <w:t>electronice</w:t>
            </w:r>
            <w:proofErr w:type="spellEnd"/>
            <w:r w:rsidRPr="00921EB4">
              <w:rPr>
                <w:rFonts w:ascii="Times New Roman" w:hAnsi="Times New Roman"/>
                <w:sz w:val="20"/>
                <w:lang w:val="en-GB"/>
              </w:rPr>
              <w:t xml:space="preserve"> a </w:t>
            </w:r>
            <w:proofErr w:type="spellStart"/>
            <w:r w:rsidRPr="00921EB4">
              <w:rPr>
                <w:rFonts w:ascii="Times New Roman" w:hAnsi="Times New Roman"/>
                <w:sz w:val="20"/>
                <w:lang w:val="en-GB"/>
              </w:rPr>
              <w:t>ofertantului</w:t>
            </w:r>
            <w:proofErr w:type="spellEnd"/>
          </w:p>
        </w:tc>
        <w:tc>
          <w:tcPr>
            <w:tcW w:w="986" w:type="dxa"/>
            <w:shd w:val="clear" w:color="auto" w:fill="auto"/>
            <w:vAlign w:val="center"/>
          </w:tcPr>
          <w:p w14:paraId="596A9046" w14:textId="496CDD41" w:rsidR="004571B6" w:rsidRDefault="004571B6" w:rsidP="004571B6">
            <w:pPr>
              <w:shd w:val="clear" w:color="auto" w:fill="FFFFFF" w:themeFill="background1"/>
              <w:tabs>
                <w:tab w:val="left" w:pos="612"/>
              </w:tabs>
              <w:jc w:val="center"/>
            </w:pPr>
            <w:r>
              <w:lastRenderedPageBreak/>
              <w:t>Da</w:t>
            </w:r>
          </w:p>
        </w:tc>
      </w:tr>
      <w:tr w:rsidR="004571B6" w:rsidRPr="00EC30C2" w14:paraId="33C617DA" w14:textId="77777777" w:rsidTr="00921EB4">
        <w:trPr>
          <w:trHeight w:val="20"/>
        </w:trPr>
        <w:tc>
          <w:tcPr>
            <w:tcW w:w="575" w:type="dxa"/>
            <w:shd w:val="clear" w:color="auto" w:fill="auto"/>
            <w:vAlign w:val="center"/>
          </w:tcPr>
          <w:p w14:paraId="5AE6085A" w14:textId="73EBCF77" w:rsidR="004571B6" w:rsidRPr="0057658F" w:rsidRDefault="004571B6" w:rsidP="004571B6">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12</w:t>
            </w:r>
          </w:p>
        </w:tc>
        <w:tc>
          <w:tcPr>
            <w:tcW w:w="2822" w:type="dxa"/>
            <w:shd w:val="clear" w:color="auto" w:fill="auto"/>
            <w:vAlign w:val="center"/>
          </w:tcPr>
          <w:p w14:paraId="45DB48B9" w14:textId="0AEA9D8B" w:rsidR="004571B6" w:rsidRPr="002B73CC" w:rsidRDefault="004571B6" w:rsidP="004571B6">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accesului la infrastructura/mijloacele indicate de autoritatea contractantă, pe care aceasta le consideră necesare pentru îndeplinirea contractului ce urmează a fi atribuit</w:t>
            </w:r>
          </w:p>
        </w:tc>
        <w:tc>
          <w:tcPr>
            <w:tcW w:w="6101" w:type="dxa"/>
            <w:shd w:val="clear" w:color="auto" w:fill="auto"/>
            <w:vAlign w:val="center"/>
          </w:tcPr>
          <w:p w14:paraId="0881CDDB" w14:textId="21093F83" w:rsidR="004571B6" w:rsidRPr="00921EB4" w:rsidRDefault="004571B6" w:rsidP="004571B6">
            <w:pPr>
              <w:shd w:val="clear" w:color="auto" w:fill="FFFFFF" w:themeFill="background1"/>
              <w:tabs>
                <w:tab w:val="left" w:pos="612"/>
              </w:tabs>
              <w:jc w:val="both"/>
              <w:rPr>
                <w:iCs/>
                <w:noProof w:val="0"/>
                <w:sz w:val="20"/>
                <w:szCs w:val="20"/>
                <w:lang w:val="ro-MD" w:eastAsia="ru-RU"/>
              </w:rPr>
            </w:pPr>
            <w:r w:rsidRPr="00921EB4">
              <w:rPr>
                <w:sz w:val="20"/>
                <w:szCs w:val="20"/>
                <w:lang w:val="en-GB"/>
              </w:rPr>
              <w:t xml:space="preserve">Declarație privind dotările specifice, utilajul şi echipamentul necesar pentru îndeplinirea corespunzătoare a contractului, conform anexei 14 din documentația standard, original, confirmat prin aplicarea semnăturii electronice a ofertantului. </w:t>
            </w:r>
            <w:r>
              <w:rPr>
                <w:sz w:val="20"/>
                <w:szCs w:val="20"/>
                <w:lang w:val="en-GB"/>
              </w:rPr>
              <w:t>La solicitarea autorității contractante, o</w:t>
            </w:r>
            <w:r w:rsidRPr="00921EB4">
              <w:rPr>
                <w:sz w:val="20"/>
                <w:szCs w:val="20"/>
                <w:lang w:val="en-GB"/>
              </w:rPr>
              <w:t>peratorul economic trebuie să prezinte documente care atestă faptul că se află în posesia utilajelor, instalaţiilor şi/sau echipamentelor indicate, acestea fiind fie în dotare proprie, fie închiriate, necesare îndeplinirii contractului.</w:t>
            </w:r>
          </w:p>
        </w:tc>
        <w:tc>
          <w:tcPr>
            <w:tcW w:w="986" w:type="dxa"/>
            <w:shd w:val="clear" w:color="auto" w:fill="auto"/>
            <w:vAlign w:val="center"/>
          </w:tcPr>
          <w:p w14:paraId="76C30C91" w14:textId="35233688" w:rsidR="004571B6" w:rsidRPr="00FF430B" w:rsidRDefault="004571B6" w:rsidP="004571B6">
            <w:pPr>
              <w:shd w:val="clear" w:color="auto" w:fill="FFFFFF" w:themeFill="background1"/>
              <w:tabs>
                <w:tab w:val="left" w:pos="612"/>
              </w:tabs>
              <w:jc w:val="center"/>
              <w:rPr>
                <w:iCs/>
                <w:noProof w:val="0"/>
                <w:lang w:val="ro-MD" w:eastAsia="ru-RU"/>
              </w:rPr>
            </w:pPr>
            <w:r>
              <w:t>Da</w:t>
            </w:r>
          </w:p>
        </w:tc>
      </w:tr>
      <w:tr w:rsidR="004571B6" w:rsidRPr="00EC30C2" w14:paraId="1D699958" w14:textId="77777777" w:rsidTr="00921EB4">
        <w:trPr>
          <w:trHeight w:val="20"/>
        </w:trPr>
        <w:tc>
          <w:tcPr>
            <w:tcW w:w="575" w:type="dxa"/>
            <w:shd w:val="clear" w:color="auto" w:fill="auto"/>
            <w:vAlign w:val="center"/>
          </w:tcPr>
          <w:p w14:paraId="7AC0388F" w14:textId="38830B6E" w:rsidR="004571B6" w:rsidRPr="0057658F" w:rsidRDefault="004571B6" w:rsidP="004571B6">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13</w:t>
            </w:r>
          </w:p>
        </w:tc>
        <w:tc>
          <w:tcPr>
            <w:tcW w:w="2822" w:type="dxa"/>
            <w:shd w:val="clear" w:color="auto" w:fill="auto"/>
            <w:vAlign w:val="center"/>
          </w:tcPr>
          <w:p w14:paraId="3B46AD6D" w14:textId="087A9CA7" w:rsidR="004571B6" w:rsidRPr="002B73CC" w:rsidRDefault="004571B6" w:rsidP="004571B6">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accesului la personalul necesar pentru îndeplinirea corespunzătoare a obiectului contractului ce urmează a fi atribuit (personalul de specialitate care va avea un rol esenţial în îndeplinirea acestuia)</w:t>
            </w:r>
          </w:p>
        </w:tc>
        <w:tc>
          <w:tcPr>
            <w:tcW w:w="6101" w:type="dxa"/>
            <w:shd w:val="clear" w:color="auto" w:fill="auto"/>
            <w:vAlign w:val="center"/>
          </w:tcPr>
          <w:p w14:paraId="21780298" w14:textId="5A0A47BA" w:rsidR="004571B6" w:rsidRPr="00921EB4" w:rsidRDefault="004571B6" w:rsidP="004571B6">
            <w:pPr>
              <w:shd w:val="clear" w:color="auto" w:fill="FFFFFF" w:themeFill="background1"/>
              <w:tabs>
                <w:tab w:val="left" w:pos="612"/>
              </w:tabs>
              <w:jc w:val="both"/>
              <w:rPr>
                <w:iCs/>
                <w:noProof w:val="0"/>
                <w:sz w:val="20"/>
                <w:szCs w:val="20"/>
                <w:lang w:val="ro-MD" w:eastAsia="ru-RU"/>
              </w:rPr>
            </w:pPr>
            <w:r w:rsidRPr="00921EB4">
              <w:rPr>
                <w:sz w:val="20"/>
                <w:szCs w:val="20"/>
                <w:lang w:val="en-GB"/>
              </w:rPr>
              <w:t>Declarație privind personalul de specialitate propus pentru implementarea contractului conform anexei 15 din docuemntația standard, original, confirmat prin aplicarea semnăturii electronice a ofertantului</w:t>
            </w:r>
          </w:p>
        </w:tc>
        <w:tc>
          <w:tcPr>
            <w:tcW w:w="986" w:type="dxa"/>
            <w:shd w:val="clear" w:color="auto" w:fill="auto"/>
            <w:vAlign w:val="center"/>
          </w:tcPr>
          <w:p w14:paraId="14084C73" w14:textId="6218897A" w:rsidR="004571B6" w:rsidRPr="00FF430B" w:rsidRDefault="004571B6" w:rsidP="004571B6">
            <w:pPr>
              <w:shd w:val="clear" w:color="auto" w:fill="FFFFFF" w:themeFill="background1"/>
              <w:tabs>
                <w:tab w:val="left" w:pos="612"/>
              </w:tabs>
              <w:jc w:val="center"/>
              <w:rPr>
                <w:iCs/>
                <w:noProof w:val="0"/>
                <w:lang w:val="ro-MD" w:eastAsia="ru-RU"/>
              </w:rPr>
            </w:pPr>
            <w:r>
              <w:t>Da</w:t>
            </w:r>
          </w:p>
        </w:tc>
      </w:tr>
      <w:tr w:rsidR="004571B6" w:rsidRPr="00EC30C2" w14:paraId="343A286E" w14:textId="77777777" w:rsidTr="00921EB4">
        <w:trPr>
          <w:trHeight w:val="20"/>
        </w:trPr>
        <w:tc>
          <w:tcPr>
            <w:tcW w:w="575" w:type="dxa"/>
            <w:shd w:val="clear" w:color="auto" w:fill="auto"/>
            <w:vAlign w:val="center"/>
          </w:tcPr>
          <w:p w14:paraId="221A0F51" w14:textId="165A56E7" w:rsidR="004571B6" w:rsidRPr="0057658F" w:rsidRDefault="004571B6" w:rsidP="004571B6">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14</w:t>
            </w:r>
          </w:p>
        </w:tc>
        <w:tc>
          <w:tcPr>
            <w:tcW w:w="2822" w:type="dxa"/>
            <w:shd w:val="clear" w:color="auto" w:fill="auto"/>
            <w:vAlign w:val="center"/>
          </w:tcPr>
          <w:p w14:paraId="5CCA62C7" w14:textId="0E557691" w:rsidR="004571B6" w:rsidRPr="002B73CC" w:rsidRDefault="004571B6" w:rsidP="004571B6">
            <w:pPr>
              <w:shd w:val="clear" w:color="auto" w:fill="FFFFFF" w:themeFill="background1"/>
              <w:tabs>
                <w:tab w:val="left" w:pos="612"/>
              </w:tabs>
              <w:jc w:val="both"/>
              <w:rPr>
                <w:b/>
                <w:iCs/>
                <w:noProof w:val="0"/>
                <w:sz w:val="20"/>
                <w:szCs w:val="20"/>
                <w:lang w:val="ro-MD" w:eastAsia="ru-RU"/>
              </w:rPr>
            </w:pPr>
            <w:r w:rsidRPr="002B73CC">
              <w:rPr>
                <w:b/>
                <w:sz w:val="20"/>
                <w:szCs w:val="20"/>
                <w:lang w:val="en-GB"/>
              </w:rPr>
              <w:t>Certificatul de atestare tehnico-profesională a dirigintelui de șantier</w:t>
            </w:r>
          </w:p>
        </w:tc>
        <w:tc>
          <w:tcPr>
            <w:tcW w:w="6101" w:type="dxa"/>
            <w:shd w:val="clear" w:color="auto" w:fill="auto"/>
            <w:vAlign w:val="center"/>
          </w:tcPr>
          <w:p w14:paraId="5B3C49A7" w14:textId="2F1DBA6E" w:rsidR="004571B6" w:rsidRPr="00921EB4" w:rsidRDefault="004571B6" w:rsidP="004571B6">
            <w:pPr>
              <w:shd w:val="clear" w:color="auto" w:fill="FFFFFF" w:themeFill="background1"/>
              <w:tabs>
                <w:tab w:val="left" w:pos="612"/>
              </w:tabs>
              <w:jc w:val="both"/>
              <w:rPr>
                <w:iCs/>
                <w:noProof w:val="0"/>
                <w:sz w:val="20"/>
                <w:szCs w:val="20"/>
                <w:lang w:val="ro-MD" w:eastAsia="ru-RU"/>
              </w:rPr>
            </w:pPr>
            <w:r w:rsidRPr="00921EB4">
              <w:rPr>
                <w:sz w:val="20"/>
                <w:szCs w:val="20"/>
                <w:lang w:val="en-GB"/>
              </w:rPr>
              <w:t>Copie, confirmată prin aplicarea semnăturii electronice a ofertantului</w:t>
            </w:r>
          </w:p>
        </w:tc>
        <w:tc>
          <w:tcPr>
            <w:tcW w:w="986" w:type="dxa"/>
            <w:shd w:val="clear" w:color="auto" w:fill="auto"/>
            <w:vAlign w:val="center"/>
          </w:tcPr>
          <w:p w14:paraId="32E271F2" w14:textId="7071C38F" w:rsidR="004571B6" w:rsidRPr="00FF430B" w:rsidRDefault="004571B6" w:rsidP="004571B6">
            <w:pPr>
              <w:shd w:val="clear" w:color="auto" w:fill="FFFFFF" w:themeFill="background1"/>
              <w:tabs>
                <w:tab w:val="left" w:pos="612"/>
              </w:tabs>
              <w:jc w:val="center"/>
              <w:rPr>
                <w:iCs/>
                <w:noProof w:val="0"/>
                <w:lang w:val="ro-MD" w:eastAsia="ru-RU"/>
              </w:rPr>
            </w:pPr>
            <w:r>
              <w:t>Da</w:t>
            </w:r>
          </w:p>
        </w:tc>
      </w:tr>
      <w:tr w:rsidR="004571B6" w:rsidRPr="00EC30C2" w14:paraId="5D454CF2" w14:textId="77777777" w:rsidTr="00D35A85">
        <w:trPr>
          <w:trHeight w:val="20"/>
        </w:trPr>
        <w:tc>
          <w:tcPr>
            <w:tcW w:w="575" w:type="dxa"/>
            <w:shd w:val="clear" w:color="auto" w:fill="auto"/>
            <w:vAlign w:val="center"/>
          </w:tcPr>
          <w:p w14:paraId="61A2CCAF" w14:textId="22C48A87" w:rsidR="004571B6" w:rsidRDefault="004571B6" w:rsidP="004571B6">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15</w:t>
            </w:r>
          </w:p>
        </w:tc>
        <w:tc>
          <w:tcPr>
            <w:tcW w:w="2822" w:type="dxa"/>
            <w:shd w:val="clear" w:color="auto" w:fill="FFFFFF"/>
            <w:vAlign w:val="center"/>
          </w:tcPr>
          <w:p w14:paraId="3D9336E8" w14:textId="6A0A7445" w:rsidR="004571B6" w:rsidRPr="002B73CC" w:rsidRDefault="004571B6" w:rsidP="004571B6">
            <w:pPr>
              <w:shd w:val="clear" w:color="auto" w:fill="FFFFFF" w:themeFill="background1"/>
              <w:tabs>
                <w:tab w:val="left" w:pos="612"/>
              </w:tabs>
              <w:jc w:val="both"/>
              <w:rPr>
                <w:b/>
                <w:sz w:val="20"/>
                <w:szCs w:val="20"/>
                <w:lang w:val="en-GB"/>
              </w:rPr>
            </w:pPr>
            <w:r w:rsidRPr="00B8295E">
              <w:rPr>
                <w:b/>
                <w:color w:val="000000"/>
                <w:sz w:val="18"/>
                <w:szCs w:val="18"/>
                <w:lang w:val="en-US"/>
              </w:rPr>
              <w:t>Certificat de la Centrul de instruire in domeniul securitatrii si sanatatii in munca</w:t>
            </w:r>
          </w:p>
        </w:tc>
        <w:tc>
          <w:tcPr>
            <w:tcW w:w="6101" w:type="dxa"/>
            <w:shd w:val="clear" w:color="auto" w:fill="auto"/>
            <w:vAlign w:val="center"/>
          </w:tcPr>
          <w:p w14:paraId="53AE3A3F" w14:textId="2E1B6311" w:rsidR="004571B6" w:rsidRPr="002B4293" w:rsidRDefault="004571B6" w:rsidP="004571B6">
            <w:pPr>
              <w:shd w:val="clear" w:color="auto" w:fill="FFFFFF" w:themeFill="background1"/>
              <w:tabs>
                <w:tab w:val="left" w:pos="612"/>
              </w:tabs>
              <w:jc w:val="both"/>
              <w:rPr>
                <w:sz w:val="20"/>
                <w:szCs w:val="20"/>
                <w:lang w:val="en-GB"/>
              </w:rPr>
            </w:pPr>
            <w:r w:rsidRPr="002B4293">
              <w:rPr>
                <w:color w:val="000000"/>
                <w:sz w:val="20"/>
                <w:szCs w:val="16"/>
              </w:rPr>
              <w:t>Original, confirmat prin semnătura electronică a ofertantului</w:t>
            </w:r>
          </w:p>
        </w:tc>
        <w:tc>
          <w:tcPr>
            <w:tcW w:w="986" w:type="dxa"/>
            <w:shd w:val="clear" w:color="auto" w:fill="auto"/>
            <w:vAlign w:val="center"/>
          </w:tcPr>
          <w:p w14:paraId="5DFD662A" w14:textId="56937684" w:rsidR="004571B6" w:rsidRDefault="004571B6" w:rsidP="004571B6">
            <w:pPr>
              <w:shd w:val="clear" w:color="auto" w:fill="FFFFFF" w:themeFill="background1"/>
              <w:tabs>
                <w:tab w:val="left" w:pos="612"/>
              </w:tabs>
              <w:jc w:val="center"/>
            </w:pPr>
            <w:r>
              <w:t>Da</w:t>
            </w:r>
          </w:p>
        </w:tc>
      </w:tr>
      <w:tr w:rsidR="004571B6" w:rsidRPr="00EC30C2" w14:paraId="36BC0C15" w14:textId="77777777" w:rsidTr="00921EB4">
        <w:trPr>
          <w:trHeight w:val="20"/>
        </w:trPr>
        <w:tc>
          <w:tcPr>
            <w:tcW w:w="575" w:type="dxa"/>
            <w:shd w:val="clear" w:color="auto" w:fill="auto"/>
            <w:vAlign w:val="center"/>
          </w:tcPr>
          <w:p w14:paraId="68883D48" w14:textId="69030FC4" w:rsidR="004571B6" w:rsidRPr="0057658F" w:rsidRDefault="004571B6" w:rsidP="004571B6">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16</w:t>
            </w:r>
          </w:p>
        </w:tc>
        <w:tc>
          <w:tcPr>
            <w:tcW w:w="2822" w:type="dxa"/>
            <w:shd w:val="clear" w:color="auto" w:fill="auto"/>
            <w:vAlign w:val="center"/>
          </w:tcPr>
          <w:p w14:paraId="4DA3CFC4" w14:textId="49953206" w:rsidR="004571B6" w:rsidRPr="002B73CC" w:rsidRDefault="004571B6" w:rsidP="004571B6">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accesului la personal / un organism tehnic de specialitate, care să garanteze asigurarea unui controlul al calităţii</w:t>
            </w:r>
          </w:p>
        </w:tc>
        <w:tc>
          <w:tcPr>
            <w:tcW w:w="6101" w:type="dxa"/>
            <w:shd w:val="clear" w:color="auto" w:fill="auto"/>
            <w:vAlign w:val="center"/>
          </w:tcPr>
          <w:p w14:paraId="20667F87" w14:textId="78B03A8D" w:rsidR="004571B6" w:rsidRPr="00921EB4" w:rsidRDefault="004571B6" w:rsidP="004571B6">
            <w:pPr>
              <w:shd w:val="clear" w:color="auto" w:fill="FFFFFF" w:themeFill="background1"/>
              <w:tabs>
                <w:tab w:val="left" w:pos="612"/>
              </w:tabs>
              <w:jc w:val="both"/>
              <w:rPr>
                <w:iCs/>
                <w:noProof w:val="0"/>
                <w:sz w:val="20"/>
                <w:szCs w:val="20"/>
                <w:lang w:val="ro-MD" w:eastAsia="ru-RU"/>
              </w:rPr>
            </w:pPr>
            <w:r w:rsidRPr="00921EB4">
              <w:rPr>
                <w:sz w:val="20"/>
                <w:szCs w:val="20"/>
                <w:lang w:val="en-GB"/>
              </w:rPr>
              <w:t>Documente prin care se demonstrează că operatorul economic are acces la laboratoare de încercări şi teste a materialelor ce vor fi utilizate, în conformitate cu natura şi specificul lucrărilor ce fac obiectul viitorului contract, copie, confirmată prin aplicarea semnăturii electronice a ofertantului</w:t>
            </w:r>
          </w:p>
        </w:tc>
        <w:tc>
          <w:tcPr>
            <w:tcW w:w="986" w:type="dxa"/>
            <w:shd w:val="clear" w:color="auto" w:fill="auto"/>
            <w:vAlign w:val="center"/>
          </w:tcPr>
          <w:p w14:paraId="1737120C" w14:textId="32CB1E26" w:rsidR="004571B6" w:rsidRPr="00FF430B" w:rsidRDefault="004571B6" w:rsidP="004571B6">
            <w:pPr>
              <w:shd w:val="clear" w:color="auto" w:fill="FFFFFF" w:themeFill="background1"/>
              <w:tabs>
                <w:tab w:val="left" w:pos="612"/>
              </w:tabs>
              <w:jc w:val="center"/>
              <w:rPr>
                <w:iCs/>
                <w:noProof w:val="0"/>
                <w:lang w:val="ro-MD" w:eastAsia="ru-RU"/>
              </w:rPr>
            </w:pPr>
            <w:r>
              <w:t>Da</w:t>
            </w:r>
          </w:p>
        </w:tc>
      </w:tr>
      <w:tr w:rsidR="004571B6" w:rsidRPr="00EC30C2" w14:paraId="62A515FC" w14:textId="77777777" w:rsidTr="00921EB4">
        <w:trPr>
          <w:trHeight w:val="20"/>
        </w:trPr>
        <w:tc>
          <w:tcPr>
            <w:tcW w:w="575" w:type="dxa"/>
            <w:shd w:val="clear" w:color="auto" w:fill="auto"/>
            <w:vAlign w:val="center"/>
          </w:tcPr>
          <w:p w14:paraId="006790BD" w14:textId="3580D148" w:rsidR="004571B6" w:rsidRPr="0057658F" w:rsidRDefault="004571B6" w:rsidP="004571B6">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17</w:t>
            </w:r>
          </w:p>
        </w:tc>
        <w:tc>
          <w:tcPr>
            <w:tcW w:w="2822" w:type="dxa"/>
            <w:shd w:val="clear" w:color="auto" w:fill="auto"/>
            <w:vAlign w:val="center"/>
          </w:tcPr>
          <w:p w14:paraId="20284EF2" w14:textId="3704DA61" w:rsidR="004571B6" w:rsidRPr="002B73CC" w:rsidRDefault="004571B6" w:rsidP="004571B6">
            <w:pPr>
              <w:shd w:val="clear" w:color="auto" w:fill="FFFFFF" w:themeFill="background1"/>
              <w:tabs>
                <w:tab w:val="left" w:pos="612"/>
              </w:tabs>
              <w:jc w:val="both"/>
              <w:rPr>
                <w:b/>
                <w:iCs/>
                <w:noProof w:val="0"/>
                <w:sz w:val="20"/>
                <w:szCs w:val="20"/>
                <w:lang w:val="ro-MD" w:eastAsia="ru-RU"/>
              </w:rPr>
            </w:pPr>
            <w:r w:rsidRPr="002B73CC">
              <w:rPr>
                <w:b/>
                <w:sz w:val="20"/>
                <w:szCs w:val="20"/>
              </w:rPr>
              <w:t>Manualul Calității</w:t>
            </w:r>
          </w:p>
        </w:tc>
        <w:tc>
          <w:tcPr>
            <w:tcW w:w="6101" w:type="dxa"/>
            <w:shd w:val="clear" w:color="auto" w:fill="auto"/>
            <w:vAlign w:val="center"/>
          </w:tcPr>
          <w:p w14:paraId="45695ACE" w14:textId="48158495" w:rsidR="004571B6" w:rsidRPr="00921EB4" w:rsidRDefault="004571B6" w:rsidP="004571B6">
            <w:pPr>
              <w:shd w:val="clear" w:color="auto" w:fill="FFFFFF" w:themeFill="background1"/>
              <w:tabs>
                <w:tab w:val="left" w:pos="612"/>
              </w:tabs>
              <w:jc w:val="both"/>
              <w:rPr>
                <w:iCs/>
                <w:noProof w:val="0"/>
                <w:sz w:val="20"/>
                <w:szCs w:val="20"/>
                <w:lang w:val="ro-MD" w:eastAsia="ru-RU"/>
              </w:rPr>
            </w:pPr>
            <w:r w:rsidRPr="00921EB4">
              <w:rPr>
                <w:sz w:val="20"/>
                <w:szCs w:val="20"/>
                <w:lang w:val="en-GB"/>
              </w:rPr>
              <w:t>Copie, confirmată prin aplicarea semnăturii electronice a ofertantului</w:t>
            </w:r>
          </w:p>
        </w:tc>
        <w:tc>
          <w:tcPr>
            <w:tcW w:w="986" w:type="dxa"/>
            <w:shd w:val="clear" w:color="auto" w:fill="auto"/>
            <w:vAlign w:val="center"/>
          </w:tcPr>
          <w:p w14:paraId="75CD5E3C" w14:textId="6767382B" w:rsidR="004571B6" w:rsidRPr="00FF430B" w:rsidRDefault="004571B6" w:rsidP="004571B6">
            <w:pPr>
              <w:shd w:val="clear" w:color="auto" w:fill="FFFFFF" w:themeFill="background1"/>
              <w:tabs>
                <w:tab w:val="left" w:pos="612"/>
              </w:tabs>
              <w:jc w:val="center"/>
              <w:rPr>
                <w:iCs/>
                <w:noProof w:val="0"/>
                <w:lang w:val="ro-MD" w:eastAsia="ru-RU"/>
              </w:rPr>
            </w:pPr>
            <w:r>
              <w:t>Da</w:t>
            </w:r>
          </w:p>
        </w:tc>
      </w:tr>
      <w:tr w:rsidR="004571B6" w:rsidRPr="00EC30C2" w14:paraId="43000AFB" w14:textId="77777777" w:rsidTr="00921EB4">
        <w:trPr>
          <w:trHeight w:val="20"/>
        </w:trPr>
        <w:tc>
          <w:tcPr>
            <w:tcW w:w="575" w:type="dxa"/>
            <w:shd w:val="clear" w:color="auto" w:fill="auto"/>
            <w:vAlign w:val="center"/>
          </w:tcPr>
          <w:p w14:paraId="12C76D1C" w14:textId="29E99365" w:rsidR="004571B6" w:rsidRPr="0057658F" w:rsidRDefault="004571B6" w:rsidP="004571B6">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18</w:t>
            </w:r>
          </w:p>
        </w:tc>
        <w:tc>
          <w:tcPr>
            <w:tcW w:w="2822" w:type="dxa"/>
            <w:shd w:val="clear" w:color="auto" w:fill="auto"/>
            <w:vAlign w:val="center"/>
          </w:tcPr>
          <w:p w14:paraId="07B192A8" w14:textId="7F324D2C" w:rsidR="004571B6" w:rsidRPr="002B73CC" w:rsidRDefault="004571B6" w:rsidP="004571B6">
            <w:pPr>
              <w:shd w:val="clear" w:color="auto" w:fill="FFFFFF" w:themeFill="background1"/>
              <w:tabs>
                <w:tab w:val="left" w:pos="612"/>
              </w:tabs>
              <w:jc w:val="both"/>
              <w:rPr>
                <w:b/>
                <w:iCs/>
                <w:noProof w:val="0"/>
                <w:sz w:val="20"/>
                <w:szCs w:val="20"/>
                <w:lang w:val="ro-MD" w:eastAsia="ru-RU"/>
              </w:rPr>
            </w:pPr>
            <w:r w:rsidRPr="002B73CC">
              <w:rPr>
                <w:b/>
                <w:sz w:val="20"/>
                <w:szCs w:val="20"/>
                <w:lang w:val="en-GB"/>
              </w:rPr>
              <w:t>Lista subcontractanților și partea/părțile din contract care sunt îndeplinite de către aceștia</w:t>
            </w:r>
          </w:p>
        </w:tc>
        <w:tc>
          <w:tcPr>
            <w:tcW w:w="6101" w:type="dxa"/>
            <w:shd w:val="clear" w:color="auto" w:fill="auto"/>
            <w:vAlign w:val="center"/>
          </w:tcPr>
          <w:p w14:paraId="4253F572" w14:textId="7A305415" w:rsidR="004571B6" w:rsidRPr="00921EB4" w:rsidRDefault="004571B6" w:rsidP="004571B6">
            <w:pPr>
              <w:shd w:val="clear" w:color="auto" w:fill="FFFFFF" w:themeFill="background1"/>
              <w:tabs>
                <w:tab w:val="left" w:pos="612"/>
              </w:tabs>
              <w:jc w:val="both"/>
              <w:rPr>
                <w:iCs/>
                <w:noProof w:val="0"/>
                <w:sz w:val="20"/>
                <w:szCs w:val="20"/>
                <w:lang w:val="ro-MD" w:eastAsia="ru-RU"/>
              </w:rPr>
            </w:pPr>
            <w:r w:rsidRPr="00921EB4">
              <w:rPr>
                <w:sz w:val="20"/>
                <w:szCs w:val="20"/>
                <w:lang w:val="en-GB"/>
              </w:rPr>
              <w:t>Conform anexei 16 din documentația standard, original, confirmat prin aplicarea semnăturii electronice a ofertantului. De asemenea, urmează a fi atașat/atașate la anexa nr.16 și copia/copiile contractului/contractelor încheiat/încheiate cu subatreprenorii.</w:t>
            </w:r>
          </w:p>
        </w:tc>
        <w:tc>
          <w:tcPr>
            <w:tcW w:w="986" w:type="dxa"/>
            <w:shd w:val="clear" w:color="auto" w:fill="auto"/>
            <w:vAlign w:val="center"/>
          </w:tcPr>
          <w:p w14:paraId="29FBFC05" w14:textId="7BCAEA58" w:rsidR="004571B6" w:rsidRPr="00FF430B" w:rsidRDefault="004571B6" w:rsidP="004571B6">
            <w:pPr>
              <w:shd w:val="clear" w:color="auto" w:fill="FFFFFF" w:themeFill="background1"/>
              <w:tabs>
                <w:tab w:val="left" w:pos="612"/>
              </w:tabs>
              <w:jc w:val="center"/>
              <w:rPr>
                <w:iCs/>
                <w:noProof w:val="0"/>
                <w:lang w:val="ro-MD" w:eastAsia="ru-RU"/>
              </w:rPr>
            </w:pPr>
            <w:r>
              <w:t>Da</w:t>
            </w:r>
          </w:p>
        </w:tc>
      </w:tr>
      <w:tr w:rsidR="004571B6" w:rsidRPr="00EC30C2" w14:paraId="4723280F" w14:textId="77777777" w:rsidTr="00921EB4">
        <w:trPr>
          <w:trHeight w:val="20"/>
        </w:trPr>
        <w:tc>
          <w:tcPr>
            <w:tcW w:w="575" w:type="dxa"/>
            <w:shd w:val="clear" w:color="auto" w:fill="auto"/>
            <w:vAlign w:val="center"/>
          </w:tcPr>
          <w:p w14:paraId="3316674E" w14:textId="00C8542D" w:rsidR="004571B6" w:rsidRPr="0057658F" w:rsidRDefault="004571B6" w:rsidP="004571B6">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19</w:t>
            </w:r>
          </w:p>
        </w:tc>
        <w:tc>
          <w:tcPr>
            <w:tcW w:w="2822" w:type="dxa"/>
            <w:shd w:val="clear" w:color="auto" w:fill="auto"/>
            <w:vAlign w:val="center"/>
          </w:tcPr>
          <w:p w14:paraId="7D85ED4E" w14:textId="73662A6E" w:rsidR="004571B6" w:rsidRPr="002B73CC" w:rsidRDefault="004571B6" w:rsidP="004571B6">
            <w:pPr>
              <w:shd w:val="clear" w:color="auto" w:fill="FFFFFF" w:themeFill="background1"/>
              <w:tabs>
                <w:tab w:val="left" w:pos="612"/>
              </w:tabs>
              <w:jc w:val="both"/>
              <w:rPr>
                <w:b/>
                <w:iCs/>
                <w:noProof w:val="0"/>
                <w:sz w:val="20"/>
                <w:szCs w:val="20"/>
                <w:lang w:val="ro-MD" w:eastAsia="ru-RU"/>
              </w:rPr>
            </w:pPr>
            <w:r w:rsidRPr="002B73CC">
              <w:rPr>
                <w:b/>
                <w:sz w:val="20"/>
                <w:szCs w:val="20"/>
              </w:rPr>
              <w:t>Informație privind asocierea</w:t>
            </w:r>
          </w:p>
        </w:tc>
        <w:tc>
          <w:tcPr>
            <w:tcW w:w="6101" w:type="dxa"/>
            <w:shd w:val="clear" w:color="auto" w:fill="auto"/>
            <w:vAlign w:val="center"/>
          </w:tcPr>
          <w:p w14:paraId="15EDBE9A" w14:textId="0AEB5033" w:rsidR="004571B6" w:rsidRPr="00921EB4" w:rsidRDefault="004571B6" w:rsidP="004571B6">
            <w:pPr>
              <w:shd w:val="clear" w:color="auto" w:fill="FFFFFF" w:themeFill="background1"/>
              <w:tabs>
                <w:tab w:val="left" w:pos="612"/>
              </w:tabs>
              <w:jc w:val="both"/>
              <w:rPr>
                <w:sz w:val="20"/>
                <w:szCs w:val="20"/>
                <w:lang w:val="ro-MD"/>
              </w:rPr>
            </w:pPr>
            <w:r w:rsidRPr="00921EB4">
              <w:rPr>
                <w:sz w:val="20"/>
                <w:szCs w:val="20"/>
                <w:lang w:val="ro-MD"/>
              </w:rPr>
              <w:t>C</w:t>
            </w:r>
            <w:r w:rsidRPr="00921EB4">
              <w:rPr>
                <w:sz w:val="20"/>
                <w:szCs w:val="20"/>
                <w:lang w:val="en-GB"/>
              </w:rPr>
              <w:t xml:space="preserve">onform anexei 17 din documentația standard – original, confirmat prin aplicarea semnăturii electronice a ofertantului, precum și acordul de asociere în care vor preciza detaliat sarcinile ce revin fiecărui asociat. Totodată </w:t>
            </w:r>
            <w:r w:rsidRPr="00921EB4">
              <w:rPr>
                <w:sz w:val="20"/>
                <w:szCs w:val="20"/>
                <w:lang w:val="ro-MD"/>
              </w:rPr>
              <w:t>fiecare asociat urmează să prezinte DUAE-ul separat. Asocierea trebuie prezentată în formă scrisă la solicitarea autorității contractante odată ce a fost declarat în DUAE.</w:t>
            </w:r>
          </w:p>
        </w:tc>
        <w:tc>
          <w:tcPr>
            <w:tcW w:w="986" w:type="dxa"/>
            <w:shd w:val="clear" w:color="auto" w:fill="auto"/>
            <w:vAlign w:val="center"/>
          </w:tcPr>
          <w:p w14:paraId="5CB5D7C2" w14:textId="6DF891A9" w:rsidR="004571B6" w:rsidRPr="00FF430B" w:rsidRDefault="004571B6" w:rsidP="004571B6">
            <w:pPr>
              <w:shd w:val="clear" w:color="auto" w:fill="FFFFFF" w:themeFill="background1"/>
              <w:tabs>
                <w:tab w:val="left" w:pos="612"/>
              </w:tabs>
              <w:jc w:val="center"/>
              <w:rPr>
                <w:iCs/>
                <w:noProof w:val="0"/>
                <w:lang w:val="ro-MD" w:eastAsia="ru-RU"/>
              </w:rPr>
            </w:pPr>
            <w:r>
              <w:t>Da</w:t>
            </w:r>
          </w:p>
        </w:tc>
      </w:tr>
      <w:tr w:rsidR="004571B6" w:rsidRPr="00EC30C2" w14:paraId="0072A95F" w14:textId="77777777" w:rsidTr="00921EB4">
        <w:trPr>
          <w:trHeight w:val="20"/>
        </w:trPr>
        <w:tc>
          <w:tcPr>
            <w:tcW w:w="575" w:type="dxa"/>
            <w:shd w:val="clear" w:color="auto" w:fill="auto"/>
            <w:vAlign w:val="center"/>
          </w:tcPr>
          <w:p w14:paraId="28C72CA8" w14:textId="2051E498" w:rsidR="004571B6" w:rsidRPr="0057658F" w:rsidRDefault="004571B6" w:rsidP="004571B6">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20</w:t>
            </w:r>
          </w:p>
        </w:tc>
        <w:tc>
          <w:tcPr>
            <w:tcW w:w="2822" w:type="dxa"/>
            <w:shd w:val="clear" w:color="auto" w:fill="auto"/>
          </w:tcPr>
          <w:p w14:paraId="7C08E233" w14:textId="502F4126" w:rsidR="004571B6" w:rsidRPr="002B73CC" w:rsidRDefault="004571B6" w:rsidP="004571B6">
            <w:pPr>
              <w:shd w:val="clear" w:color="auto" w:fill="FFFFFF" w:themeFill="background1"/>
              <w:tabs>
                <w:tab w:val="left" w:pos="612"/>
              </w:tabs>
              <w:jc w:val="both"/>
              <w:rPr>
                <w:b/>
                <w:iCs/>
                <w:noProof w:val="0"/>
                <w:sz w:val="20"/>
                <w:szCs w:val="20"/>
                <w:lang w:val="ro-MD" w:eastAsia="ru-RU"/>
              </w:rPr>
            </w:pPr>
            <w:r w:rsidRPr="002B73CC">
              <w:rPr>
                <w:b/>
                <w:sz w:val="20"/>
                <w:szCs w:val="20"/>
                <w:lang w:eastAsia="ru-RU"/>
              </w:rPr>
              <w:t>Aviz pentru participare la licitațiile publice de lucrări din domeniul construcțiilor și instalațiilor </w:t>
            </w:r>
          </w:p>
        </w:tc>
        <w:tc>
          <w:tcPr>
            <w:tcW w:w="6101" w:type="dxa"/>
            <w:shd w:val="clear" w:color="auto" w:fill="auto"/>
            <w:vAlign w:val="center"/>
          </w:tcPr>
          <w:p w14:paraId="7BDAAF11" w14:textId="44725D34" w:rsidR="004571B6" w:rsidRPr="00921EB4" w:rsidRDefault="004571B6" w:rsidP="004571B6">
            <w:pPr>
              <w:shd w:val="clear" w:color="auto" w:fill="FFFFFF" w:themeFill="background1"/>
              <w:tabs>
                <w:tab w:val="left" w:pos="612"/>
              </w:tabs>
              <w:jc w:val="both"/>
              <w:rPr>
                <w:iCs/>
                <w:noProof w:val="0"/>
                <w:sz w:val="20"/>
                <w:szCs w:val="20"/>
                <w:lang w:val="ro-MD" w:eastAsia="ru-RU"/>
              </w:rPr>
            </w:pPr>
            <w:r w:rsidRPr="00921EB4">
              <w:rPr>
                <w:sz w:val="20"/>
                <w:szCs w:val="20"/>
                <w:lang w:val="ro-MD"/>
              </w:rPr>
              <w:t>C</w:t>
            </w:r>
            <w:r w:rsidRPr="00921EB4">
              <w:rPr>
                <w:sz w:val="20"/>
                <w:szCs w:val="20"/>
                <w:lang w:val="en-GB"/>
              </w:rPr>
              <w:t>onform anexei 22 din documentația standard – original sau copie, confirmat prin aplicarea semnăturii electronice a ofertantului.</w:t>
            </w:r>
          </w:p>
        </w:tc>
        <w:tc>
          <w:tcPr>
            <w:tcW w:w="986" w:type="dxa"/>
            <w:shd w:val="clear" w:color="auto" w:fill="auto"/>
            <w:vAlign w:val="center"/>
          </w:tcPr>
          <w:p w14:paraId="0F7B18CA" w14:textId="2F7103BF" w:rsidR="004571B6" w:rsidRPr="00FF430B" w:rsidRDefault="004571B6" w:rsidP="004571B6">
            <w:pPr>
              <w:shd w:val="clear" w:color="auto" w:fill="FFFFFF" w:themeFill="background1"/>
              <w:tabs>
                <w:tab w:val="left" w:pos="612"/>
              </w:tabs>
              <w:jc w:val="center"/>
              <w:rPr>
                <w:iCs/>
                <w:noProof w:val="0"/>
                <w:lang w:val="ro-MD" w:eastAsia="ru-RU"/>
              </w:rPr>
            </w:pPr>
            <w:r>
              <w:t>Da</w:t>
            </w:r>
          </w:p>
        </w:tc>
      </w:tr>
      <w:tr w:rsidR="004571B6" w:rsidRPr="00EC30C2" w14:paraId="2F4FCA76" w14:textId="77777777" w:rsidTr="00921EB4">
        <w:trPr>
          <w:trHeight w:val="20"/>
        </w:trPr>
        <w:tc>
          <w:tcPr>
            <w:tcW w:w="575" w:type="dxa"/>
            <w:shd w:val="clear" w:color="auto" w:fill="auto"/>
            <w:vAlign w:val="center"/>
          </w:tcPr>
          <w:p w14:paraId="57ADB640" w14:textId="00BB4F13" w:rsidR="004571B6" w:rsidRPr="0057658F" w:rsidRDefault="004571B6" w:rsidP="004571B6">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21</w:t>
            </w:r>
          </w:p>
        </w:tc>
        <w:tc>
          <w:tcPr>
            <w:tcW w:w="2822" w:type="dxa"/>
            <w:shd w:val="clear" w:color="auto" w:fill="auto"/>
            <w:vAlign w:val="center"/>
          </w:tcPr>
          <w:p w14:paraId="3E35A50B" w14:textId="3ECF3A15" w:rsidR="004571B6" w:rsidRPr="002B73CC" w:rsidRDefault="004571B6" w:rsidP="004571B6">
            <w:pPr>
              <w:shd w:val="clear" w:color="auto" w:fill="FFFFFF" w:themeFill="background1"/>
              <w:tabs>
                <w:tab w:val="left" w:pos="612"/>
              </w:tabs>
              <w:jc w:val="both"/>
              <w:rPr>
                <w:b/>
                <w:iCs/>
                <w:noProof w:val="0"/>
                <w:sz w:val="20"/>
                <w:szCs w:val="20"/>
                <w:lang w:val="ro-MD" w:eastAsia="ru-RU"/>
              </w:rPr>
            </w:pPr>
            <w:r w:rsidRPr="002B73CC">
              <w:rPr>
                <w:b/>
                <w:sz w:val="20"/>
                <w:szCs w:val="20"/>
                <w:lang w:val="en-GB"/>
              </w:rPr>
              <w:t>Perioada de garanție a lucrarilor</w:t>
            </w:r>
          </w:p>
        </w:tc>
        <w:tc>
          <w:tcPr>
            <w:tcW w:w="6101" w:type="dxa"/>
            <w:shd w:val="clear" w:color="auto" w:fill="auto"/>
            <w:vAlign w:val="center"/>
          </w:tcPr>
          <w:p w14:paraId="31AC6518" w14:textId="41902D5F" w:rsidR="004571B6" w:rsidRPr="00921EB4" w:rsidRDefault="004571B6" w:rsidP="004571B6">
            <w:pPr>
              <w:shd w:val="clear" w:color="auto" w:fill="FFFFFF" w:themeFill="background1"/>
              <w:tabs>
                <w:tab w:val="left" w:pos="612"/>
              </w:tabs>
              <w:jc w:val="both"/>
              <w:rPr>
                <w:sz w:val="20"/>
                <w:szCs w:val="20"/>
                <w:lang w:val="en-GB"/>
              </w:rPr>
            </w:pPr>
            <w:r w:rsidRPr="00921EB4">
              <w:rPr>
                <w:sz w:val="20"/>
                <w:szCs w:val="20"/>
                <w:lang w:val="en-GB"/>
              </w:rPr>
              <w:t xml:space="preserve">Perioada de garanţie pentru lucrările prevăzute este de </w:t>
            </w:r>
            <w:r w:rsidRPr="00A43090">
              <w:rPr>
                <w:b/>
                <w:sz w:val="20"/>
                <w:szCs w:val="20"/>
                <w:lang w:val="en-GB"/>
              </w:rPr>
              <w:t>minim 5 ani</w:t>
            </w:r>
            <w:r w:rsidRPr="00921EB4">
              <w:rPr>
                <w:sz w:val="20"/>
                <w:szCs w:val="20"/>
                <w:lang w:val="en-GB"/>
              </w:rPr>
              <w:t xml:space="preserve"> de la recepția lucrărilor.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w:t>
            </w:r>
          </w:p>
          <w:p w14:paraId="2B097123" w14:textId="1F79EB43" w:rsidR="004571B6" w:rsidRPr="00921EB4" w:rsidRDefault="004571B6" w:rsidP="004571B6">
            <w:pPr>
              <w:shd w:val="clear" w:color="auto" w:fill="FFFFFF" w:themeFill="background1"/>
              <w:tabs>
                <w:tab w:val="left" w:pos="612"/>
              </w:tabs>
              <w:jc w:val="both"/>
              <w:rPr>
                <w:iCs/>
                <w:noProof w:val="0"/>
                <w:sz w:val="20"/>
                <w:szCs w:val="20"/>
                <w:lang w:val="ro-MD" w:eastAsia="ru-RU"/>
              </w:rPr>
            </w:pPr>
            <w:r w:rsidRPr="00921EB4">
              <w:rPr>
                <w:sz w:val="20"/>
                <w:szCs w:val="20"/>
                <w:lang w:val="en-GB"/>
              </w:rPr>
              <w:t>Declarație originală, confirmată prin aplicarea semnăturii electronice a ofertantului.</w:t>
            </w:r>
          </w:p>
        </w:tc>
        <w:tc>
          <w:tcPr>
            <w:tcW w:w="986" w:type="dxa"/>
            <w:shd w:val="clear" w:color="auto" w:fill="auto"/>
            <w:vAlign w:val="center"/>
          </w:tcPr>
          <w:p w14:paraId="244612E6" w14:textId="0A687144" w:rsidR="004571B6" w:rsidRPr="00FF430B" w:rsidRDefault="004571B6" w:rsidP="004571B6">
            <w:pPr>
              <w:shd w:val="clear" w:color="auto" w:fill="FFFFFF" w:themeFill="background1"/>
              <w:tabs>
                <w:tab w:val="left" w:pos="612"/>
              </w:tabs>
              <w:jc w:val="center"/>
              <w:rPr>
                <w:iCs/>
                <w:noProof w:val="0"/>
                <w:lang w:val="ro-MD" w:eastAsia="ru-RU"/>
              </w:rPr>
            </w:pPr>
            <w:r>
              <w:t>Da</w:t>
            </w:r>
          </w:p>
        </w:tc>
      </w:tr>
      <w:tr w:rsidR="00805DE3" w:rsidRPr="00EC30C2" w14:paraId="2BB53DBD" w14:textId="77777777" w:rsidTr="00921EB4">
        <w:trPr>
          <w:trHeight w:val="20"/>
        </w:trPr>
        <w:tc>
          <w:tcPr>
            <w:tcW w:w="575" w:type="dxa"/>
            <w:shd w:val="clear" w:color="auto" w:fill="auto"/>
            <w:vAlign w:val="center"/>
          </w:tcPr>
          <w:p w14:paraId="41FC01D8" w14:textId="182CB671" w:rsidR="00805DE3" w:rsidRDefault="00805DE3" w:rsidP="00805DE3">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22</w:t>
            </w:r>
          </w:p>
        </w:tc>
        <w:tc>
          <w:tcPr>
            <w:tcW w:w="2822" w:type="dxa"/>
            <w:shd w:val="clear" w:color="auto" w:fill="auto"/>
            <w:vAlign w:val="center"/>
          </w:tcPr>
          <w:p w14:paraId="7BDF9528" w14:textId="4DF6D173" w:rsidR="00805DE3" w:rsidRPr="00805DE3" w:rsidRDefault="00805DE3" w:rsidP="00805DE3">
            <w:pPr>
              <w:shd w:val="clear" w:color="auto" w:fill="FFFFFF" w:themeFill="background1"/>
              <w:tabs>
                <w:tab w:val="left" w:pos="612"/>
              </w:tabs>
              <w:jc w:val="both"/>
              <w:rPr>
                <w:b/>
                <w:sz w:val="20"/>
                <w:szCs w:val="20"/>
                <w:lang w:val="en-GB"/>
              </w:rPr>
            </w:pPr>
            <w:r>
              <w:rPr>
                <w:b/>
                <w:color w:val="000000"/>
                <w:sz w:val="20"/>
                <w:szCs w:val="20"/>
                <w:lang w:val="en-US"/>
              </w:rPr>
              <w:t>Cifra</w:t>
            </w:r>
            <w:r w:rsidRPr="00805DE3">
              <w:rPr>
                <w:b/>
                <w:color w:val="000000"/>
                <w:sz w:val="20"/>
                <w:szCs w:val="20"/>
                <w:lang w:val="en-US"/>
              </w:rPr>
              <w:t xml:space="preserve"> medi</w:t>
            </w:r>
            <w:r>
              <w:rPr>
                <w:b/>
                <w:color w:val="000000"/>
                <w:sz w:val="20"/>
                <w:szCs w:val="20"/>
                <w:lang w:val="en-US"/>
              </w:rPr>
              <w:t>e</w:t>
            </w:r>
            <w:r w:rsidRPr="00805DE3">
              <w:rPr>
                <w:b/>
                <w:color w:val="000000"/>
                <w:sz w:val="20"/>
                <w:szCs w:val="20"/>
                <w:lang w:val="en-US"/>
              </w:rPr>
              <w:t xml:space="preserve"> anual</w:t>
            </w:r>
            <w:r>
              <w:rPr>
                <w:b/>
                <w:color w:val="000000"/>
                <w:sz w:val="20"/>
                <w:szCs w:val="20"/>
                <w:lang w:val="en-US"/>
              </w:rPr>
              <w:t>ă</w:t>
            </w:r>
            <w:r w:rsidRPr="00805DE3">
              <w:rPr>
                <w:b/>
                <w:color w:val="000000"/>
                <w:sz w:val="20"/>
                <w:szCs w:val="20"/>
                <w:lang w:val="en-US"/>
              </w:rPr>
              <w:t xml:space="preserve"> de afaceri</w:t>
            </w:r>
            <w:r w:rsidRPr="00805DE3">
              <w:rPr>
                <w:b/>
                <w:sz w:val="20"/>
                <w:szCs w:val="20"/>
                <w:lang w:val="en-US"/>
              </w:rPr>
              <w:t xml:space="preserve"> </w:t>
            </w:r>
            <w:r w:rsidRPr="00805DE3">
              <w:rPr>
                <w:b/>
                <w:color w:val="000000"/>
                <w:sz w:val="20"/>
                <w:szCs w:val="20"/>
                <w:lang w:val="en-US"/>
              </w:rPr>
              <w:t xml:space="preserve">în ultimii 3 ani </w:t>
            </w:r>
          </w:p>
        </w:tc>
        <w:tc>
          <w:tcPr>
            <w:tcW w:w="6101" w:type="dxa"/>
            <w:shd w:val="clear" w:color="auto" w:fill="auto"/>
            <w:vAlign w:val="center"/>
          </w:tcPr>
          <w:p w14:paraId="4B6A09A1" w14:textId="3AAD15E8" w:rsidR="00805DE3" w:rsidRPr="00805DE3" w:rsidRDefault="00805DE3" w:rsidP="003B7698">
            <w:pPr>
              <w:shd w:val="clear" w:color="auto" w:fill="FFFFFF" w:themeFill="background1"/>
              <w:tabs>
                <w:tab w:val="left" w:pos="612"/>
              </w:tabs>
              <w:jc w:val="both"/>
              <w:rPr>
                <w:sz w:val="20"/>
                <w:szCs w:val="20"/>
                <w:lang w:val="en-GB"/>
              </w:rPr>
            </w:pPr>
            <w:r w:rsidRPr="00805DE3">
              <w:rPr>
                <w:color w:val="000000"/>
                <w:sz w:val="20"/>
                <w:szCs w:val="20"/>
                <w:shd w:val="clear" w:color="auto" w:fill="FFFFFF"/>
              </w:rPr>
              <w:t>Operatorii economici trebuie s</w:t>
            </w:r>
            <w:r w:rsidR="003B7698">
              <w:rPr>
                <w:color w:val="000000"/>
                <w:sz w:val="20"/>
                <w:szCs w:val="20"/>
                <w:shd w:val="clear" w:color="auto" w:fill="FFFFFF"/>
              </w:rPr>
              <w:t>ă</w:t>
            </w:r>
            <w:r w:rsidRPr="00805DE3">
              <w:rPr>
                <w:color w:val="000000"/>
                <w:sz w:val="20"/>
                <w:szCs w:val="20"/>
                <w:shd w:val="clear" w:color="auto" w:fill="FFFFFF"/>
              </w:rPr>
              <w:t xml:space="preserve"> aibă cifra de afaceri</w:t>
            </w:r>
            <w:r w:rsidR="003B7698">
              <w:rPr>
                <w:color w:val="000000"/>
                <w:sz w:val="20"/>
                <w:szCs w:val="20"/>
                <w:shd w:val="clear" w:color="auto" w:fill="FFFFFF"/>
              </w:rPr>
              <w:t xml:space="preserve"> medie,</w:t>
            </w:r>
            <w:r w:rsidR="003B7698" w:rsidRPr="003B7698">
              <w:rPr>
                <w:color w:val="000000"/>
                <w:sz w:val="20"/>
                <w:szCs w:val="20"/>
                <w:shd w:val="clear" w:color="auto" w:fill="FFFFFF"/>
                <w:lang w:val="en-US"/>
              </w:rPr>
              <w:t xml:space="preserve"> </w:t>
            </w:r>
            <w:r w:rsidRPr="00805DE3">
              <w:rPr>
                <w:color w:val="000000"/>
                <w:sz w:val="20"/>
                <w:szCs w:val="20"/>
                <w:shd w:val="clear" w:color="auto" w:fill="FFFFFF"/>
              </w:rPr>
              <w:t>î</w:t>
            </w:r>
            <w:r w:rsidRPr="00805DE3">
              <w:rPr>
                <w:color w:val="000000"/>
                <w:sz w:val="20"/>
                <w:szCs w:val="20"/>
                <w:lang w:val="en-US"/>
              </w:rPr>
              <w:t>n ultimii 3 ani</w:t>
            </w:r>
            <w:r>
              <w:rPr>
                <w:color w:val="000000"/>
                <w:sz w:val="20"/>
                <w:szCs w:val="20"/>
                <w:lang w:val="en-US"/>
              </w:rPr>
              <w:t xml:space="preserve"> de activitate</w:t>
            </w:r>
            <w:r w:rsidRPr="00805DE3">
              <w:rPr>
                <w:color w:val="000000"/>
                <w:sz w:val="20"/>
                <w:szCs w:val="20"/>
                <w:lang w:val="en-US"/>
              </w:rPr>
              <w:t>, egală sau mai mare decât valoarea estimată</w:t>
            </w:r>
            <w:r>
              <w:rPr>
                <w:color w:val="000000"/>
                <w:sz w:val="20"/>
                <w:szCs w:val="20"/>
                <w:lang w:val="en-US"/>
              </w:rPr>
              <w:t xml:space="preserve"> a achiziției</w:t>
            </w:r>
          </w:p>
        </w:tc>
        <w:tc>
          <w:tcPr>
            <w:tcW w:w="986" w:type="dxa"/>
            <w:shd w:val="clear" w:color="auto" w:fill="auto"/>
            <w:vAlign w:val="center"/>
          </w:tcPr>
          <w:p w14:paraId="3E00471F" w14:textId="4C7AF0DD" w:rsidR="00805DE3" w:rsidRDefault="00805DE3" w:rsidP="00805DE3">
            <w:pPr>
              <w:shd w:val="clear" w:color="auto" w:fill="FFFFFF" w:themeFill="background1"/>
              <w:tabs>
                <w:tab w:val="left" w:pos="612"/>
              </w:tabs>
              <w:jc w:val="center"/>
            </w:pPr>
            <w:r w:rsidRPr="00805DE3">
              <w:rPr>
                <w:color w:val="000000"/>
                <w:sz w:val="20"/>
                <w:szCs w:val="18"/>
              </w:rPr>
              <w:t>Da</w:t>
            </w:r>
          </w:p>
        </w:tc>
      </w:tr>
      <w:tr w:rsidR="004571B6" w:rsidRPr="00EC30C2" w14:paraId="27F3658C" w14:textId="77777777" w:rsidTr="00D34F47">
        <w:trPr>
          <w:trHeight w:val="20"/>
        </w:trPr>
        <w:tc>
          <w:tcPr>
            <w:tcW w:w="575" w:type="dxa"/>
            <w:shd w:val="clear" w:color="auto" w:fill="auto"/>
            <w:vAlign w:val="center"/>
          </w:tcPr>
          <w:p w14:paraId="1FC691B3" w14:textId="22BD28F7" w:rsidR="004571B6" w:rsidRPr="0057658F" w:rsidRDefault="004571B6" w:rsidP="00805DE3">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w:t>
            </w:r>
            <w:r w:rsidR="00805DE3">
              <w:rPr>
                <w:iCs/>
                <w:noProof w:val="0"/>
                <w:sz w:val="20"/>
                <w:szCs w:val="20"/>
                <w:lang w:val="ro-MD" w:eastAsia="ru-RU"/>
              </w:rPr>
              <w:t>3</w:t>
            </w:r>
          </w:p>
        </w:tc>
        <w:tc>
          <w:tcPr>
            <w:tcW w:w="2822" w:type="dxa"/>
            <w:vAlign w:val="center"/>
          </w:tcPr>
          <w:p w14:paraId="1FD03993" w14:textId="0368D209" w:rsidR="004571B6" w:rsidRPr="002B4293" w:rsidRDefault="004571B6" w:rsidP="004571B6">
            <w:pPr>
              <w:shd w:val="clear" w:color="auto" w:fill="FFFFFF" w:themeFill="background1"/>
              <w:tabs>
                <w:tab w:val="left" w:pos="612"/>
              </w:tabs>
              <w:jc w:val="both"/>
              <w:rPr>
                <w:b/>
                <w:iCs/>
                <w:noProof w:val="0"/>
                <w:sz w:val="20"/>
                <w:szCs w:val="20"/>
                <w:lang w:val="ro-MD" w:eastAsia="ru-RU"/>
              </w:rPr>
            </w:pPr>
            <w:r w:rsidRPr="002B4293">
              <w:rPr>
                <w:b/>
                <w:sz w:val="20"/>
                <w:lang w:val="en-GB"/>
              </w:rPr>
              <w:t>Disponibilitate de bani lichizi sau resurse creditare, necesar pentru îndeplinirea contractului de achiziție</w:t>
            </w:r>
          </w:p>
        </w:tc>
        <w:tc>
          <w:tcPr>
            <w:tcW w:w="6101" w:type="dxa"/>
            <w:vAlign w:val="center"/>
          </w:tcPr>
          <w:p w14:paraId="123D8310" w14:textId="454B5913" w:rsidR="004571B6" w:rsidRPr="002B4293" w:rsidRDefault="004571B6" w:rsidP="004571B6">
            <w:pPr>
              <w:shd w:val="clear" w:color="auto" w:fill="FFFFFF" w:themeFill="background1"/>
              <w:tabs>
                <w:tab w:val="left" w:pos="612"/>
              </w:tabs>
              <w:jc w:val="both"/>
              <w:rPr>
                <w:iCs/>
                <w:noProof w:val="0"/>
                <w:sz w:val="20"/>
                <w:szCs w:val="20"/>
                <w:lang w:val="ro-MD" w:eastAsia="ru-RU"/>
              </w:rPr>
            </w:pPr>
            <w:r w:rsidRPr="002B4293">
              <w:rPr>
                <w:sz w:val="20"/>
                <w:szCs w:val="16"/>
                <w:lang w:val="en-GB"/>
              </w:rPr>
              <w:t>Minim 30 % din valoarea ofertei prezentate, scrisoare sau extras din cont de la o bancă comercială licentiată în RM, original sau copie confirmată prin aplicarea semnăturii electronice</w:t>
            </w:r>
          </w:p>
        </w:tc>
        <w:tc>
          <w:tcPr>
            <w:tcW w:w="986" w:type="dxa"/>
            <w:shd w:val="clear" w:color="auto" w:fill="auto"/>
            <w:vAlign w:val="center"/>
          </w:tcPr>
          <w:p w14:paraId="5CD9BB4D" w14:textId="709E6CE1" w:rsidR="004571B6" w:rsidRPr="00FF430B" w:rsidRDefault="004571B6" w:rsidP="004571B6">
            <w:pPr>
              <w:shd w:val="clear" w:color="auto" w:fill="FFFFFF" w:themeFill="background1"/>
              <w:tabs>
                <w:tab w:val="left" w:pos="612"/>
              </w:tabs>
              <w:jc w:val="center"/>
              <w:rPr>
                <w:iCs/>
                <w:noProof w:val="0"/>
                <w:lang w:val="ro-MD" w:eastAsia="ru-RU"/>
              </w:rPr>
            </w:pPr>
            <w:r>
              <w:t>Da</w:t>
            </w:r>
          </w:p>
        </w:tc>
      </w:tr>
      <w:tr w:rsidR="004571B6" w:rsidRPr="00EC30C2" w14:paraId="051F01D0" w14:textId="77777777" w:rsidTr="00921EB4">
        <w:trPr>
          <w:trHeight w:val="20"/>
        </w:trPr>
        <w:tc>
          <w:tcPr>
            <w:tcW w:w="575" w:type="dxa"/>
            <w:shd w:val="clear" w:color="auto" w:fill="auto"/>
            <w:vAlign w:val="center"/>
          </w:tcPr>
          <w:p w14:paraId="1CA2BFFA" w14:textId="275F8C1E" w:rsidR="004571B6" w:rsidRPr="0057658F" w:rsidRDefault="004571B6" w:rsidP="00805DE3">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w:t>
            </w:r>
            <w:r w:rsidR="00805DE3">
              <w:rPr>
                <w:iCs/>
                <w:noProof w:val="0"/>
                <w:sz w:val="20"/>
                <w:szCs w:val="20"/>
                <w:lang w:val="ro-MD" w:eastAsia="ru-RU"/>
              </w:rPr>
              <w:t>4</w:t>
            </w:r>
          </w:p>
        </w:tc>
        <w:tc>
          <w:tcPr>
            <w:tcW w:w="2822" w:type="dxa"/>
            <w:shd w:val="clear" w:color="auto" w:fill="auto"/>
            <w:vAlign w:val="center"/>
          </w:tcPr>
          <w:p w14:paraId="2AABA653" w14:textId="68D18EB5" w:rsidR="004571B6" w:rsidRPr="002B4293" w:rsidRDefault="004571B6" w:rsidP="004571B6">
            <w:pPr>
              <w:shd w:val="clear" w:color="auto" w:fill="FFFFFF" w:themeFill="background1"/>
              <w:tabs>
                <w:tab w:val="left" w:pos="612"/>
              </w:tabs>
              <w:jc w:val="both"/>
              <w:rPr>
                <w:b/>
                <w:iCs/>
                <w:noProof w:val="0"/>
                <w:sz w:val="20"/>
                <w:szCs w:val="20"/>
                <w:lang w:val="ro-MD" w:eastAsia="ru-RU"/>
              </w:rPr>
            </w:pPr>
            <w:r w:rsidRPr="002B4293">
              <w:rPr>
                <w:b/>
                <w:color w:val="000000" w:themeColor="text1"/>
                <w:sz w:val="20"/>
                <w:szCs w:val="20"/>
                <w:lang w:val="en-GB"/>
              </w:rPr>
              <w:t xml:space="preserve">Declarația privind confirmarea identității beneficiarilor efectivi și neîncadrarea acestora în situația condamnării  pentru participarea la activități ale unei organizații sau grupări </w:t>
            </w:r>
            <w:r w:rsidRPr="002B4293">
              <w:rPr>
                <w:b/>
                <w:color w:val="000000" w:themeColor="text1"/>
                <w:sz w:val="20"/>
                <w:szCs w:val="20"/>
                <w:lang w:val="en-GB"/>
              </w:rPr>
              <w:lastRenderedPageBreak/>
              <w:t>criminale, pentru corupție, fraudă și/sau spălare de bani</w:t>
            </w:r>
          </w:p>
        </w:tc>
        <w:tc>
          <w:tcPr>
            <w:tcW w:w="6101" w:type="dxa"/>
            <w:shd w:val="clear" w:color="auto" w:fill="auto"/>
            <w:vAlign w:val="center"/>
          </w:tcPr>
          <w:p w14:paraId="16188317" w14:textId="4A5C97C3" w:rsidR="004571B6" w:rsidRPr="00921EB4" w:rsidRDefault="004571B6" w:rsidP="004571B6">
            <w:pPr>
              <w:shd w:val="clear" w:color="auto" w:fill="FFFFFF" w:themeFill="background1"/>
              <w:tabs>
                <w:tab w:val="left" w:pos="612"/>
              </w:tabs>
              <w:jc w:val="both"/>
              <w:rPr>
                <w:iCs/>
                <w:noProof w:val="0"/>
                <w:sz w:val="20"/>
                <w:szCs w:val="20"/>
                <w:lang w:val="ro-MD" w:eastAsia="ru-RU"/>
              </w:rPr>
            </w:pPr>
            <w:r w:rsidRPr="00921EB4">
              <w:rPr>
                <w:sz w:val="20"/>
                <w:szCs w:val="20"/>
                <w:lang w:val="en-GB"/>
              </w:rPr>
              <w:lastRenderedPageBreak/>
              <w:t xml:space="preserve">În termen de 5 zile de la data comunicării rezultatelor procedurii de achiziție publică, ofertantul desemnat câștigător va prezenta Declarația autorității contractante și Agenției Achiziții Publice </w:t>
            </w:r>
            <w:r w:rsidRPr="00921EB4">
              <w:rPr>
                <w:sz w:val="20"/>
                <w:szCs w:val="20"/>
              </w:rPr>
              <w:t>î</w:t>
            </w:r>
            <w:r w:rsidRPr="00921EB4">
              <w:rPr>
                <w:sz w:val="20"/>
                <w:szCs w:val="20"/>
                <w:lang w:val="en-GB"/>
              </w:rPr>
              <w:t xml:space="preserve">n conformitate cu </w:t>
            </w:r>
            <w:r w:rsidRPr="00921EB4">
              <w:rPr>
                <w:sz w:val="20"/>
                <w:szCs w:val="20"/>
                <w:lang w:val="ro-MD"/>
              </w:rPr>
              <w:t>Ordinului Ministrului Finanțelor nr. 145 din 24 noiembrie 2020</w:t>
            </w:r>
          </w:p>
        </w:tc>
        <w:tc>
          <w:tcPr>
            <w:tcW w:w="986" w:type="dxa"/>
            <w:shd w:val="clear" w:color="auto" w:fill="auto"/>
            <w:vAlign w:val="center"/>
          </w:tcPr>
          <w:p w14:paraId="4569C107" w14:textId="5C6764DA" w:rsidR="004571B6" w:rsidRPr="00FF430B" w:rsidRDefault="004571B6" w:rsidP="004571B6">
            <w:pPr>
              <w:shd w:val="clear" w:color="auto" w:fill="FFFFFF" w:themeFill="background1"/>
              <w:tabs>
                <w:tab w:val="left" w:pos="612"/>
              </w:tabs>
              <w:jc w:val="center"/>
              <w:rPr>
                <w:iCs/>
                <w:noProof w:val="0"/>
                <w:lang w:val="ro-MD" w:eastAsia="ru-RU"/>
              </w:rPr>
            </w:pPr>
            <w:r>
              <w:t>Da</w:t>
            </w:r>
          </w:p>
        </w:tc>
      </w:tr>
      <w:tr w:rsidR="001351BB" w:rsidRPr="00EC30C2" w14:paraId="1903B52D" w14:textId="77777777" w:rsidTr="00864054">
        <w:trPr>
          <w:trHeight w:val="20"/>
        </w:trPr>
        <w:tc>
          <w:tcPr>
            <w:tcW w:w="575" w:type="dxa"/>
            <w:shd w:val="clear" w:color="auto" w:fill="auto"/>
            <w:vAlign w:val="center"/>
          </w:tcPr>
          <w:p w14:paraId="09A89E79" w14:textId="613FE17F" w:rsidR="001351BB" w:rsidRDefault="001351BB" w:rsidP="001351BB">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25</w:t>
            </w:r>
          </w:p>
        </w:tc>
        <w:tc>
          <w:tcPr>
            <w:tcW w:w="2822" w:type="dxa"/>
            <w:vAlign w:val="center"/>
          </w:tcPr>
          <w:p w14:paraId="24D4446D" w14:textId="0EC707B5" w:rsidR="001351BB" w:rsidRPr="001351BB" w:rsidRDefault="001351BB" w:rsidP="001351BB">
            <w:pPr>
              <w:shd w:val="clear" w:color="auto" w:fill="FFFFFF" w:themeFill="background1"/>
              <w:tabs>
                <w:tab w:val="left" w:pos="612"/>
              </w:tabs>
              <w:jc w:val="both"/>
              <w:rPr>
                <w:b/>
                <w:color w:val="000000" w:themeColor="text1"/>
                <w:sz w:val="20"/>
                <w:szCs w:val="20"/>
                <w:lang w:val="en-GB"/>
              </w:rPr>
            </w:pPr>
            <w:r w:rsidRPr="001351BB">
              <w:rPr>
                <w:b/>
                <w:color w:val="000000" w:themeColor="text1"/>
                <w:lang w:val="en-GB"/>
              </w:rPr>
              <w:t>*Notă:</w:t>
            </w:r>
          </w:p>
        </w:tc>
        <w:tc>
          <w:tcPr>
            <w:tcW w:w="6101" w:type="dxa"/>
          </w:tcPr>
          <w:p w14:paraId="7E51D379" w14:textId="047F6175" w:rsidR="001351BB" w:rsidRPr="001351BB" w:rsidRDefault="001351BB" w:rsidP="001351BB">
            <w:pPr>
              <w:shd w:val="clear" w:color="auto" w:fill="FFFFFF" w:themeFill="background1"/>
              <w:tabs>
                <w:tab w:val="left" w:pos="612"/>
              </w:tabs>
              <w:jc w:val="both"/>
              <w:rPr>
                <w:sz w:val="20"/>
                <w:szCs w:val="20"/>
                <w:lang w:val="en-GB"/>
              </w:rPr>
            </w:pPr>
            <w:r w:rsidRPr="001351BB">
              <w:rPr>
                <w:color w:val="000000" w:themeColor="text1"/>
                <w:sz w:val="20"/>
                <w:szCs w:val="16"/>
                <w:lang w:val="en-GB"/>
              </w:rPr>
              <w:t>Pe perioada de execuție a lucrărilor, Antreprenorul va duce răspundere de toate obiectele (proprietate a autorității contractante) aflate în încăperile ce urmează a fi reparate. Cerința respectivă va fi indicată obligatoriu și în contractul de achiziție</w:t>
            </w:r>
          </w:p>
        </w:tc>
        <w:tc>
          <w:tcPr>
            <w:tcW w:w="986" w:type="dxa"/>
            <w:vAlign w:val="center"/>
          </w:tcPr>
          <w:p w14:paraId="242ACCE8" w14:textId="25CA698C" w:rsidR="001351BB" w:rsidRDefault="001351BB" w:rsidP="001351BB">
            <w:pPr>
              <w:shd w:val="clear" w:color="auto" w:fill="FFFFFF" w:themeFill="background1"/>
              <w:tabs>
                <w:tab w:val="left" w:pos="612"/>
              </w:tabs>
              <w:jc w:val="center"/>
            </w:pPr>
            <w:r w:rsidRPr="00320647">
              <w:rPr>
                <w:color w:val="000000" w:themeColor="text1"/>
                <w:lang w:val="en-GB"/>
              </w:rPr>
              <w:t>Da</w:t>
            </w:r>
          </w:p>
        </w:tc>
      </w:tr>
    </w:tbl>
    <w:p w14:paraId="04AF486D" w14:textId="2E0B306F" w:rsidR="0015247E" w:rsidRPr="00E062E0" w:rsidRDefault="00C34C5E" w:rsidP="007506A1">
      <w:pPr>
        <w:numPr>
          <w:ilvl w:val="0"/>
          <w:numId w:val="3"/>
        </w:numPr>
        <w:shd w:val="clear" w:color="auto" w:fill="FFFFFF" w:themeFill="background1"/>
        <w:spacing w:before="120"/>
        <w:ind w:left="-426" w:right="-569" w:firstLine="0"/>
        <w:jc w:val="both"/>
        <w:rPr>
          <w:b/>
          <w:noProof w:val="0"/>
          <w:sz w:val="20"/>
          <w:lang w:val="ro-MD" w:eastAsia="ru-RU"/>
        </w:rPr>
      </w:pPr>
      <w:r>
        <w:rPr>
          <w:b/>
          <w:noProof w:val="0"/>
          <w:lang w:val="ro-MD" w:eastAsia="ru-RU"/>
        </w:rPr>
        <w:t>Garanția pentru ofertă</w:t>
      </w:r>
      <w:r w:rsidR="0074138A">
        <w:rPr>
          <w:b/>
          <w:noProof w:val="0"/>
          <w:lang w:val="ro-MD" w:eastAsia="ru-RU"/>
        </w:rPr>
        <w:t>:</w:t>
      </w:r>
      <w:r w:rsidR="0015247E" w:rsidRPr="00FF430B">
        <w:rPr>
          <w:b/>
          <w:noProof w:val="0"/>
          <w:lang w:val="ro-MD" w:eastAsia="ru-RU"/>
        </w:rPr>
        <w:t xml:space="preserve"> </w:t>
      </w:r>
      <w:r w:rsidR="001A6921" w:rsidRPr="00B801E2">
        <w:rPr>
          <w:b/>
          <w:i/>
          <w:noProof w:val="0"/>
          <w:u w:val="single"/>
          <w:lang w:val="ro-MD" w:eastAsia="ru-RU"/>
        </w:rPr>
        <w:t>1</w:t>
      </w:r>
      <w:r w:rsidR="00430E32" w:rsidRPr="00B801E2">
        <w:rPr>
          <w:b/>
          <w:i/>
          <w:noProof w:val="0"/>
          <w:u w:val="single"/>
          <w:lang w:val="ro-MD" w:eastAsia="ru-RU"/>
        </w:rPr>
        <w:t>%</w:t>
      </w:r>
      <w:r w:rsidR="001A6921" w:rsidRPr="00B801E2">
        <w:rPr>
          <w:b/>
          <w:i/>
          <w:noProof w:val="0"/>
          <w:u w:val="single"/>
          <w:lang w:val="ro-MD" w:eastAsia="ru-RU"/>
        </w:rPr>
        <w:t xml:space="preserve"> din valoarea ofertei</w:t>
      </w:r>
      <w:r w:rsidR="00430E32" w:rsidRPr="00B801E2">
        <w:rPr>
          <w:b/>
          <w:i/>
          <w:noProof w:val="0"/>
          <w:u w:val="single"/>
          <w:lang w:val="ro-MD" w:eastAsia="ru-RU"/>
        </w:rPr>
        <w:t xml:space="preserve"> fără TVA</w:t>
      </w:r>
      <w:r w:rsidR="00E062E0" w:rsidRPr="00E062E0">
        <w:rPr>
          <w:i/>
          <w:noProof w:val="0"/>
          <w:lang w:val="ro-MD" w:eastAsia="ru-RU"/>
        </w:rPr>
        <w:t xml:space="preserve"> (</w:t>
      </w:r>
      <w:r w:rsidR="00E062E0" w:rsidRPr="00E062E0">
        <w:rPr>
          <w:i/>
          <w:noProof w:val="0"/>
          <w:sz w:val="20"/>
          <w:lang w:val="ro-MD" w:eastAsia="ru-RU"/>
        </w:rPr>
        <w:t>conform pct. 16 (4) din Anunțul de participare</w:t>
      </w:r>
      <w:r w:rsidR="00495012">
        <w:rPr>
          <w:i/>
          <w:noProof w:val="0"/>
          <w:sz w:val="20"/>
          <w:lang w:val="ro-MD" w:eastAsia="ru-RU"/>
        </w:rPr>
        <w:t>, nu se acceptă transfer la contul autorității contractante</w:t>
      </w:r>
      <w:r w:rsidR="00E062E0" w:rsidRPr="00E062E0">
        <w:rPr>
          <w:i/>
          <w:noProof w:val="0"/>
          <w:sz w:val="20"/>
          <w:lang w:val="ro-MD" w:eastAsia="ru-RU"/>
        </w:rPr>
        <w:t>)</w:t>
      </w:r>
    </w:p>
    <w:p w14:paraId="41BA9566" w14:textId="257276B4" w:rsidR="00E062E0" w:rsidRPr="00FF430B" w:rsidRDefault="00F6465C" w:rsidP="00E062E0">
      <w:pPr>
        <w:numPr>
          <w:ilvl w:val="0"/>
          <w:numId w:val="3"/>
        </w:numPr>
        <w:shd w:val="clear" w:color="auto" w:fill="FFFFFF" w:themeFill="background1"/>
        <w:spacing w:before="120"/>
        <w:ind w:left="-426" w:right="-569" w:firstLine="0"/>
        <w:jc w:val="both"/>
        <w:rPr>
          <w:b/>
          <w:noProof w:val="0"/>
          <w:lang w:val="ro-MD" w:eastAsia="ru-RU"/>
        </w:rPr>
      </w:pPr>
      <w:r w:rsidRPr="00FF430B">
        <w:rPr>
          <w:b/>
          <w:noProof w:val="0"/>
          <w:lang w:val="ro-MD" w:eastAsia="ru-RU"/>
        </w:rPr>
        <w:t>Termenul de garanție a lucrărilor</w:t>
      </w:r>
      <w:r w:rsidR="00D05DE3">
        <w:rPr>
          <w:b/>
          <w:noProof w:val="0"/>
          <w:lang w:val="ro-MD" w:eastAsia="ru-RU"/>
        </w:rPr>
        <w:t xml:space="preserve">: </w:t>
      </w:r>
      <w:r w:rsidR="008435AC" w:rsidRPr="00B801E2">
        <w:rPr>
          <w:b/>
          <w:i/>
          <w:noProof w:val="0"/>
          <w:u w:val="single"/>
          <w:lang w:val="ro-MD" w:eastAsia="ru-RU"/>
        </w:rPr>
        <w:t>minim 5 ani</w:t>
      </w:r>
      <w:r w:rsidR="008A2D73">
        <w:rPr>
          <w:b/>
          <w:i/>
          <w:noProof w:val="0"/>
          <w:u w:val="single"/>
          <w:lang w:val="ro-MD" w:eastAsia="ru-RU"/>
        </w:rPr>
        <w:t xml:space="preserve"> </w:t>
      </w:r>
      <w:r w:rsidR="008A2D73" w:rsidRPr="008A2D73">
        <w:rPr>
          <w:b/>
          <w:i/>
          <w:noProof w:val="0"/>
          <w:u w:val="single"/>
          <w:lang w:val="en-GB" w:eastAsia="ru-RU"/>
        </w:rPr>
        <w:t xml:space="preserve">de la </w:t>
      </w:r>
      <w:proofErr w:type="spellStart"/>
      <w:r w:rsidR="008A2D73" w:rsidRPr="008A2D73">
        <w:rPr>
          <w:b/>
          <w:i/>
          <w:noProof w:val="0"/>
          <w:u w:val="single"/>
          <w:lang w:val="en-GB" w:eastAsia="ru-RU"/>
        </w:rPr>
        <w:t>recepția</w:t>
      </w:r>
      <w:proofErr w:type="spellEnd"/>
      <w:r w:rsidR="008A2D73" w:rsidRPr="008A2D73">
        <w:rPr>
          <w:b/>
          <w:i/>
          <w:noProof w:val="0"/>
          <w:u w:val="single"/>
          <w:lang w:val="en-GB" w:eastAsia="ru-RU"/>
        </w:rPr>
        <w:t xml:space="preserve"> </w:t>
      </w:r>
      <w:proofErr w:type="spellStart"/>
      <w:r w:rsidR="008A2D73" w:rsidRPr="008A2D73">
        <w:rPr>
          <w:b/>
          <w:i/>
          <w:noProof w:val="0"/>
          <w:u w:val="single"/>
          <w:lang w:val="en-GB" w:eastAsia="ru-RU"/>
        </w:rPr>
        <w:t>lucrărilor</w:t>
      </w:r>
      <w:proofErr w:type="spellEnd"/>
      <w:r w:rsidR="00E062E0" w:rsidRPr="00E062E0">
        <w:rPr>
          <w:b/>
          <w:i/>
          <w:noProof w:val="0"/>
          <w:sz w:val="20"/>
          <w:lang w:val="en-GB" w:eastAsia="ru-RU"/>
        </w:rPr>
        <w:t xml:space="preserve"> </w:t>
      </w:r>
      <w:r w:rsidR="00E062E0" w:rsidRPr="00E062E0">
        <w:rPr>
          <w:i/>
          <w:noProof w:val="0"/>
          <w:sz w:val="20"/>
          <w:lang w:val="ro-MD" w:eastAsia="ru-RU"/>
        </w:rPr>
        <w:t>(conform pct. 16 (21) din Anunțul de participare)</w:t>
      </w:r>
    </w:p>
    <w:p w14:paraId="0C73D93B" w14:textId="45FE6B4F" w:rsidR="00B801E2" w:rsidRPr="00B801E2" w:rsidRDefault="00F6465C" w:rsidP="007506A1">
      <w:pPr>
        <w:numPr>
          <w:ilvl w:val="0"/>
          <w:numId w:val="3"/>
        </w:numPr>
        <w:shd w:val="clear" w:color="auto" w:fill="FFFFFF" w:themeFill="background1"/>
        <w:ind w:left="-426" w:right="-569" w:firstLine="0"/>
        <w:jc w:val="both"/>
        <w:rPr>
          <w:b/>
          <w:noProof w:val="0"/>
          <w:lang w:val="ro-MD" w:eastAsia="ru-RU"/>
        </w:rPr>
      </w:pPr>
      <w:r w:rsidRPr="0004344E">
        <w:rPr>
          <w:b/>
          <w:noProof w:val="0"/>
          <w:lang w:val="ro-MD" w:eastAsia="ru-RU"/>
        </w:rPr>
        <w:t>Garanția de bună execuție a cont</w:t>
      </w:r>
      <w:r w:rsidR="0004344E" w:rsidRPr="0004344E">
        <w:rPr>
          <w:b/>
          <w:noProof w:val="0"/>
          <w:lang w:val="ro-MD" w:eastAsia="ru-RU"/>
        </w:rPr>
        <w:t>ractului</w:t>
      </w:r>
      <w:r w:rsidR="0015414C">
        <w:rPr>
          <w:b/>
          <w:noProof w:val="0"/>
          <w:lang w:val="ro-MD" w:eastAsia="ru-RU"/>
        </w:rPr>
        <w:t>:</w:t>
      </w:r>
      <w:r w:rsidR="00C44A3B">
        <w:rPr>
          <w:b/>
          <w:noProof w:val="0"/>
          <w:lang w:val="ro-MD" w:eastAsia="ru-RU"/>
        </w:rPr>
        <w:t xml:space="preserve"> </w:t>
      </w:r>
      <w:r w:rsidR="00C44A3B" w:rsidRPr="00B801E2">
        <w:rPr>
          <w:b/>
          <w:i/>
          <w:noProof w:val="0"/>
          <w:u w:val="single"/>
          <w:lang w:val="ro-MD" w:eastAsia="ru-RU"/>
        </w:rPr>
        <w:t xml:space="preserve">10% din </w:t>
      </w:r>
      <w:r w:rsidR="00056649" w:rsidRPr="00B801E2">
        <w:rPr>
          <w:b/>
          <w:i/>
          <w:noProof w:val="0"/>
          <w:u w:val="single"/>
          <w:lang w:val="ro-MD" w:eastAsia="ru-RU"/>
        </w:rPr>
        <w:t>valoarea</w:t>
      </w:r>
      <w:r w:rsidR="00C44A3B" w:rsidRPr="00B801E2">
        <w:rPr>
          <w:b/>
          <w:i/>
          <w:noProof w:val="0"/>
          <w:u w:val="single"/>
          <w:lang w:val="ro-MD" w:eastAsia="ru-RU"/>
        </w:rPr>
        <w:t xml:space="preserve"> </w:t>
      </w:r>
      <w:r w:rsidR="008F09FB" w:rsidRPr="00B801E2">
        <w:rPr>
          <w:b/>
          <w:i/>
          <w:noProof w:val="0"/>
          <w:u w:val="single"/>
          <w:lang w:val="ro-MD" w:eastAsia="ru-RU"/>
        </w:rPr>
        <w:t xml:space="preserve">totală a </w:t>
      </w:r>
      <w:r w:rsidR="00C44A3B" w:rsidRPr="00B801E2">
        <w:rPr>
          <w:b/>
          <w:i/>
          <w:noProof w:val="0"/>
          <w:u w:val="single"/>
          <w:lang w:val="ro-MD" w:eastAsia="ru-RU"/>
        </w:rPr>
        <w:t>contractului</w:t>
      </w:r>
      <w:r w:rsidR="0004344E" w:rsidRPr="0004344E">
        <w:rPr>
          <w:b/>
          <w:noProof w:val="0"/>
          <w:lang w:val="ro-MD" w:eastAsia="ru-RU"/>
        </w:rPr>
        <w:t>,</w:t>
      </w:r>
      <w:r w:rsidR="00C44A3B">
        <w:rPr>
          <w:b/>
          <w:noProof w:val="0"/>
          <w:lang w:val="ro-MD" w:eastAsia="ru-RU"/>
        </w:rPr>
        <w:t xml:space="preserve"> se poate efectua</w:t>
      </w:r>
      <w:r w:rsidR="00D6270D">
        <w:rPr>
          <w:b/>
          <w:noProof w:val="0"/>
          <w:lang w:val="ro-MD" w:eastAsia="ru-RU"/>
        </w:rPr>
        <w:t xml:space="preserve"> prin</w:t>
      </w:r>
      <w:r w:rsidR="00C44A3B">
        <w:rPr>
          <w:b/>
          <w:noProof w:val="0"/>
          <w:lang w:val="ro-MD" w:eastAsia="ru-RU"/>
        </w:rPr>
        <w:t>:</w:t>
      </w:r>
      <w:r w:rsidR="0004344E" w:rsidRPr="0004344E">
        <w:rPr>
          <w:b/>
          <w:noProof w:val="0"/>
          <w:lang w:val="ro-MD" w:eastAsia="ru-RU"/>
        </w:rPr>
        <w:t xml:space="preserve"> </w:t>
      </w:r>
      <w:r w:rsidR="0004344E" w:rsidRPr="00B8552B">
        <w:rPr>
          <w:b/>
          <w:bCs/>
          <w:i/>
          <w:color w:val="000000" w:themeColor="text1"/>
        </w:rPr>
        <w:t xml:space="preserve"> </w:t>
      </w:r>
    </w:p>
    <w:p w14:paraId="5C53D366" w14:textId="1CD69906" w:rsidR="0004344E" w:rsidRPr="008A2D73" w:rsidRDefault="00B801E2" w:rsidP="00E062E0">
      <w:pPr>
        <w:pStyle w:val="a"/>
        <w:numPr>
          <w:ilvl w:val="0"/>
          <w:numId w:val="5"/>
        </w:numPr>
        <w:shd w:val="clear" w:color="auto" w:fill="FFFFFF" w:themeFill="background1"/>
        <w:tabs>
          <w:tab w:val="clear" w:pos="1134"/>
          <w:tab w:val="left" w:pos="-142"/>
        </w:tabs>
        <w:ind w:left="-426" w:right="-569" w:firstLine="0"/>
        <w:jc w:val="left"/>
        <w:rPr>
          <w:b/>
          <w:sz w:val="20"/>
          <w:lang w:val="ro-MD" w:eastAsia="ru-RU"/>
        </w:rPr>
      </w:pPr>
      <w:r w:rsidRPr="008A2D73">
        <w:rPr>
          <w:b/>
          <w:bCs/>
          <w:i/>
          <w:color w:val="000000" w:themeColor="text1"/>
          <w:sz w:val="20"/>
        </w:rPr>
        <w:t>T</w:t>
      </w:r>
      <w:r w:rsidR="0004344E" w:rsidRPr="008A2D73">
        <w:rPr>
          <w:b/>
          <w:bCs/>
          <w:i/>
          <w:color w:val="000000" w:themeColor="text1"/>
          <w:sz w:val="20"/>
        </w:rPr>
        <w:t xml:space="preserve">ransfer la </w:t>
      </w:r>
      <w:proofErr w:type="spellStart"/>
      <w:r w:rsidR="0004344E" w:rsidRPr="008A2D73">
        <w:rPr>
          <w:b/>
          <w:bCs/>
          <w:i/>
          <w:color w:val="000000" w:themeColor="text1"/>
          <w:sz w:val="20"/>
        </w:rPr>
        <w:t>contul</w:t>
      </w:r>
      <w:proofErr w:type="spellEnd"/>
      <w:r w:rsidR="0004344E" w:rsidRPr="008A2D73">
        <w:rPr>
          <w:b/>
          <w:bCs/>
          <w:i/>
          <w:color w:val="000000" w:themeColor="text1"/>
          <w:sz w:val="20"/>
        </w:rPr>
        <w:t xml:space="preserve"> </w:t>
      </w:r>
      <w:proofErr w:type="spellStart"/>
      <w:r w:rsidR="0004344E" w:rsidRPr="008A2D73">
        <w:rPr>
          <w:b/>
          <w:bCs/>
          <w:i/>
          <w:color w:val="000000" w:themeColor="text1"/>
          <w:sz w:val="20"/>
        </w:rPr>
        <w:t>autorităţii</w:t>
      </w:r>
      <w:proofErr w:type="spellEnd"/>
      <w:r w:rsidR="0004344E" w:rsidRPr="008A2D73">
        <w:rPr>
          <w:b/>
          <w:bCs/>
          <w:i/>
          <w:color w:val="000000" w:themeColor="text1"/>
          <w:sz w:val="20"/>
        </w:rPr>
        <w:t xml:space="preserve"> </w:t>
      </w:r>
      <w:proofErr w:type="spellStart"/>
      <w:r w:rsidR="0004344E" w:rsidRPr="008A2D73">
        <w:rPr>
          <w:b/>
          <w:bCs/>
          <w:i/>
          <w:color w:val="000000" w:themeColor="text1"/>
          <w:sz w:val="20"/>
        </w:rPr>
        <w:t>contractante</w:t>
      </w:r>
      <w:proofErr w:type="spellEnd"/>
      <w:r w:rsidR="0004344E" w:rsidRPr="008A2D73">
        <w:rPr>
          <w:b/>
          <w:bCs/>
          <w:i/>
          <w:color w:val="000000" w:themeColor="text1"/>
          <w:sz w:val="20"/>
        </w:rPr>
        <w:t xml:space="preserve">, </w:t>
      </w:r>
      <w:proofErr w:type="spellStart"/>
      <w:r w:rsidR="00E062E0">
        <w:rPr>
          <w:b/>
          <w:bCs/>
          <w:i/>
          <w:color w:val="000000" w:themeColor="text1"/>
          <w:sz w:val="20"/>
        </w:rPr>
        <w:t>s</w:t>
      </w:r>
      <w:r w:rsidR="0004344E" w:rsidRPr="008A2D73">
        <w:rPr>
          <w:b/>
          <w:bCs/>
          <w:i/>
          <w:color w:val="000000" w:themeColor="text1"/>
          <w:sz w:val="20"/>
        </w:rPr>
        <w:t>au</w:t>
      </w:r>
      <w:proofErr w:type="spellEnd"/>
    </w:p>
    <w:p w14:paraId="13C1C02B" w14:textId="2C01F573" w:rsidR="00F6465C" w:rsidRPr="008A2D73" w:rsidRDefault="0004344E" w:rsidP="008A2D73">
      <w:pPr>
        <w:pStyle w:val="a"/>
        <w:numPr>
          <w:ilvl w:val="0"/>
          <w:numId w:val="5"/>
        </w:numPr>
        <w:shd w:val="clear" w:color="auto" w:fill="FFFFFF" w:themeFill="background1"/>
        <w:tabs>
          <w:tab w:val="clear" w:pos="1134"/>
          <w:tab w:val="left" w:pos="-142"/>
        </w:tabs>
        <w:ind w:left="-426" w:right="-569" w:firstLine="0"/>
        <w:rPr>
          <w:b/>
          <w:sz w:val="20"/>
          <w:lang w:val="ro-MD" w:eastAsia="ru-RU"/>
        </w:rPr>
      </w:pPr>
      <w:proofErr w:type="spellStart"/>
      <w:r w:rsidRPr="008A2D73">
        <w:rPr>
          <w:b/>
          <w:i/>
          <w:color w:val="000000" w:themeColor="text1"/>
          <w:sz w:val="20"/>
        </w:rPr>
        <w:t>Reţineri</w:t>
      </w:r>
      <w:proofErr w:type="spellEnd"/>
      <w:r w:rsidRPr="008A2D73">
        <w:rPr>
          <w:b/>
          <w:i/>
          <w:color w:val="000000" w:themeColor="text1"/>
          <w:sz w:val="20"/>
        </w:rPr>
        <w:t xml:space="preserve"> </w:t>
      </w:r>
      <w:proofErr w:type="spellStart"/>
      <w:r w:rsidRPr="008A2D73">
        <w:rPr>
          <w:b/>
          <w:i/>
          <w:color w:val="000000" w:themeColor="text1"/>
          <w:sz w:val="20"/>
        </w:rPr>
        <w:t>succesive</w:t>
      </w:r>
      <w:proofErr w:type="spellEnd"/>
      <w:r w:rsidRPr="008A2D73">
        <w:rPr>
          <w:b/>
          <w:i/>
          <w:color w:val="000000" w:themeColor="text1"/>
          <w:sz w:val="20"/>
        </w:rPr>
        <w:t xml:space="preserve"> </w:t>
      </w:r>
      <w:proofErr w:type="spellStart"/>
      <w:r w:rsidRPr="008A2D73">
        <w:rPr>
          <w:b/>
          <w:i/>
          <w:color w:val="000000" w:themeColor="text1"/>
          <w:sz w:val="20"/>
        </w:rPr>
        <w:t>directe</w:t>
      </w:r>
      <w:proofErr w:type="spellEnd"/>
      <w:r w:rsidRPr="008A2D73">
        <w:rPr>
          <w:b/>
          <w:i/>
          <w:color w:val="000000" w:themeColor="text1"/>
          <w:sz w:val="20"/>
        </w:rPr>
        <w:t xml:space="preserve"> din plata cuvenită pentru facturile p</w:t>
      </w:r>
      <w:r w:rsidR="00D8655B" w:rsidRPr="008A2D73">
        <w:rPr>
          <w:b/>
          <w:i/>
          <w:color w:val="000000" w:themeColor="text1"/>
          <w:sz w:val="20"/>
        </w:rPr>
        <w:t xml:space="preserve">arţiale, în cuantum de 50 % din </w:t>
      </w:r>
      <w:r w:rsidR="0090328B" w:rsidRPr="008A2D73">
        <w:rPr>
          <w:b/>
          <w:i/>
          <w:color w:val="000000" w:themeColor="text1"/>
          <w:sz w:val="20"/>
        </w:rPr>
        <w:t xml:space="preserve">valoarea lunară </w:t>
      </w:r>
      <w:proofErr w:type="gramStart"/>
      <w:r w:rsidR="0090328B" w:rsidRPr="008A2D73">
        <w:rPr>
          <w:b/>
          <w:i/>
          <w:color w:val="000000" w:themeColor="text1"/>
          <w:sz w:val="20"/>
        </w:rPr>
        <w:t>a</w:t>
      </w:r>
      <w:proofErr w:type="gramEnd"/>
      <w:r w:rsidR="0090328B" w:rsidRPr="008A2D73">
        <w:rPr>
          <w:b/>
          <w:i/>
          <w:color w:val="000000" w:themeColor="text1"/>
          <w:sz w:val="20"/>
        </w:rPr>
        <w:t xml:space="preserve"> acestora pâ</w:t>
      </w:r>
      <w:r w:rsidRPr="008A2D73">
        <w:rPr>
          <w:b/>
          <w:i/>
          <w:color w:val="000000" w:themeColor="text1"/>
          <w:sz w:val="20"/>
        </w:rPr>
        <w:t>n</w:t>
      </w:r>
      <w:r w:rsidR="00AB0F87" w:rsidRPr="008A2D73">
        <w:rPr>
          <w:b/>
          <w:i/>
          <w:color w:val="000000" w:themeColor="text1"/>
          <w:sz w:val="20"/>
        </w:rPr>
        <w:t>ă la atingerea unui procent de 10</w:t>
      </w:r>
      <w:r w:rsidR="00B801E2" w:rsidRPr="008A2D73">
        <w:rPr>
          <w:b/>
          <w:i/>
          <w:color w:val="000000" w:themeColor="text1"/>
          <w:sz w:val="20"/>
        </w:rPr>
        <w:t xml:space="preserve">% din </w:t>
      </w:r>
      <w:proofErr w:type="spellStart"/>
      <w:r w:rsidR="00B801E2" w:rsidRPr="008A2D73">
        <w:rPr>
          <w:b/>
          <w:i/>
          <w:color w:val="000000" w:themeColor="text1"/>
          <w:sz w:val="20"/>
        </w:rPr>
        <w:t>valoarea</w:t>
      </w:r>
      <w:proofErr w:type="spellEnd"/>
      <w:r w:rsidR="00B801E2" w:rsidRPr="008A2D73">
        <w:rPr>
          <w:b/>
          <w:i/>
          <w:color w:val="000000" w:themeColor="text1"/>
          <w:sz w:val="20"/>
        </w:rPr>
        <w:t xml:space="preserve"> </w:t>
      </w:r>
      <w:proofErr w:type="spellStart"/>
      <w:r w:rsidRPr="008A2D73">
        <w:rPr>
          <w:b/>
          <w:i/>
          <w:color w:val="000000" w:themeColor="text1"/>
          <w:sz w:val="20"/>
        </w:rPr>
        <w:t>contractului</w:t>
      </w:r>
      <w:proofErr w:type="spellEnd"/>
      <w:r w:rsidRPr="008A2D73">
        <w:rPr>
          <w:b/>
          <w:i/>
          <w:color w:val="000000" w:themeColor="text1"/>
          <w:sz w:val="20"/>
        </w:rPr>
        <w:t>.</w:t>
      </w:r>
    </w:p>
    <w:p w14:paraId="0AF5FA01" w14:textId="3C962561" w:rsidR="00BE362C" w:rsidRPr="00FF430B" w:rsidRDefault="00BE362C" w:rsidP="007506A1">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w:t>
      </w:r>
      <w:r w:rsidR="00B801E2">
        <w:rPr>
          <w:b/>
          <w:noProof w:val="0"/>
          <w:lang w:val="ro-MD" w:eastAsia="ru-RU"/>
        </w:rPr>
        <w:t>:</w:t>
      </w:r>
      <w:r w:rsidR="00ED4A04">
        <w:rPr>
          <w:b/>
          <w:noProof w:val="0"/>
          <w:lang w:val="ro-MD" w:eastAsia="ru-RU"/>
        </w:rPr>
        <w:t xml:space="preserve"> </w:t>
      </w:r>
      <w:r w:rsidR="00B801E2" w:rsidRPr="00B801E2">
        <w:rPr>
          <w:b/>
          <w:i/>
          <w:noProof w:val="0"/>
          <w:u w:val="single"/>
          <w:lang w:val="ro-MD" w:eastAsia="ru-RU"/>
        </w:rPr>
        <w:t>nu se aplică</w:t>
      </w:r>
    </w:p>
    <w:p w14:paraId="1984BDAD" w14:textId="78167A45" w:rsidR="00BE362C" w:rsidRPr="0099147F" w:rsidRDefault="00BE362C" w:rsidP="007506A1">
      <w:pPr>
        <w:numPr>
          <w:ilvl w:val="0"/>
          <w:numId w:val="3"/>
        </w:numPr>
        <w:shd w:val="clear" w:color="auto" w:fill="FFFFFF" w:themeFill="background1"/>
        <w:tabs>
          <w:tab w:val="right" w:pos="0"/>
        </w:tabs>
        <w:spacing w:before="120"/>
        <w:ind w:left="-426" w:right="-569" w:firstLine="0"/>
        <w:jc w:val="both"/>
        <w:rPr>
          <w:b/>
          <w:noProof w:val="0"/>
          <w:u w:val="single"/>
          <w:lang w:val="ro-MD" w:eastAsia="ru-RU"/>
        </w:rPr>
      </w:pPr>
      <w:r w:rsidRPr="00FF430B">
        <w:rPr>
          <w:b/>
          <w:noProof w:val="0"/>
          <w:lang w:val="ro-MD" w:eastAsia="ru-RU"/>
        </w:rPr>
        <w:t>Tehnici și instrumente specifice de atribuire (dacă este cazul specificați dacă se va utiliza acordul-cadru, sistemul dinamic de achiziție sa</w:t>
      </w:r>
      <w:r w:rsidR="00A522D1">
        <w:rPr>
          <w:b/>
          <w:noProof w:val="0"/>
          <w:lang w:val="ro-MD" w:eastAsia="ru-RU"/>
        </w:rPr>
        <w:t xml:space="preserve">u licitația electronică): </w:t>
      </w:r>
      <w:r w:rsidR="00B801E2" w:rsidRPr="00B801E2">
        <w:rPr>
          <w:b/>
          <w:i/>
          <w:noProof w:val="0"/>
          <w:u w:val="single"/>
          <w:lang w:val="ro-MD" w:eastAsia="ru-RU"/>
        </w:rPr>
        <w:t>nu se aplică</w:t>
      </w:r>
    </w:p>
    <w:p w14:paraId="146D4A00" w14:textId="17DE24B3" w:rsidR="00BE362C" w:rsidRPr="00FF430B" w:rsidRDefault="00BE362C" w:rsidP="007506A1">
      <w:pPr>
        <w:numPr>
          <w:ilvl w:val="0"/>
          <w:numId w:val="3"/>
        </w:numPr>
        <w:tabs>
          <w:tab w:val="right" w:pos="0"/>
        </w:tabs>
        <w:spacing w:before="120"/>
        <w:ind w:left="-426" w:right="-569" w:firstLine="0"/>
        <w:jc w:val="both"/>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r w:rsidR="00B801E2" w:rsidRPr="00B801E2">
        <w:rPr>
          <w:b/>
          <w:i/>
          <w:noProof w:val="0"/>
          <w:u w:val="single"/>
          <w:lang w:val="ro-MD" w:eastAsia="ru-RU"/>
        </w:rPr>
        <w:t>nu se aplică</w:t>
      </w:r>
    </w:p>
    <w:p w14:paraId="3FBCA5A9" w14:textId="7066B825" w:rsidR="00EF4276" w:rsidRPr="0099147F" w:rsidRDefault="00EF4276" w:rsidP="007506A1">
      <w:pPr>
        <w:numPr>
          <w:ilvl w:val="0"/>
          <w:numId w:val="3"/>
        </w:numPr>
        <w:tabs>
          <w:tab w:val="right" w:pos="0"/>
        </w:tabs>
        <w:spacing w:before="120"/>
        <w:ind w:left="-426" w:right="-569" w:firstLine="0"/>
        <w:jc w:val="both"/>
        <w:rPr>
          <w:b/>
          <w:noProof w:val="0"/>
          <w:u w:val="single"/>
          <w:lang w:val="ro-MD" w:eastAsia="ru-RU"/>
        </w:rPr>
      </w:pPr>
      <w:bookmarkStart w:id="1" w:name="_Hlk71621175"/>
      <w:r w:rsidRPr="00FF430B">
        <w:rPr>
          <w:b/>
          <w:noProof w:val="0"/>
          <w:lang w:val="ro-MD" w:eastAsia="ru-RU"/>
        </w:rPr>
        <w:t>Ofertele se prezintă în valuta</w:t>
      </w:r>
      <w:bookmarkEnd w:id="1"/>
      <w:r w:rsidR="00B801E2">
        <w:rPr>
          <w:b/>
          <w:noProof w:val="0"/>
          <w:lang w:val="ro-MD" w:eastAsia="ru-RU"/>
        </w:rPr>
        <w:t>:</w:t>
      </w:r>
      <w:r w:rsidR="006409F7" w:rsidRPr="006409F7">
        <w:rPr>
          <w:b/>
          <w:i/>
          <w:noProof w:val="0"/>
          <w:lang w:val="ro-MD" w:eastAsia="ru-RU"/>
        </w:rPr>
        <w:t xml:space="preserve"> </w:t>
      </w:r>
      <w:r w:rsidR="006409F7" w:rsidRPr="0099147F">
        <w:rPr>
          <w:b/>
          <w:i/>
          <w:noProof w:val="0"/>
          <w:u w:val="single"/>
          <w:lang w:val="ro-MD" w:eastAsia="ru-RU"/>
        </w:rPr>
        <w:t>MD</w:t>
      </w:r>
      <w:r w:rsidR="005F4F1E" w:rsidRPr="0099147F">
        <w:rPr>
          <w:b/>
          <w:i/>
          <w:noProof w:val="0"/>
          <w:u w:val="single"/>
          <w:lang w:val="ro-MD" w:eastAsia="ru-RU"/>
        </w:rPr>
        <w:t>L</w:t>
      </w:r>
    </w:p>
    <w:p w14:paraId="432C1F0F" w14:textId="37BBFE5A" w:rsidR="00BE362C" w:rsidRPr="00FF430B" w:rsidRDefault="00BE362C" w:rsidP="007506A1">
      <w:pPr>
        <w:numPr>
          <w:ilvl w:val="0"/>
          <w:numId w:val="3"/>
        </w:numPr>
        <w:tabs>
          <w:tab w:val="right" w:pos="0"/>
        </w:tabs>
        <w:spacing w:before="120"/>
        <w:ind w:left="-426" w:right="-569" w:firstLine="0"/>
        <w:jc w:val="both"/>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0099147F">
        <w:rPr>
          <w:b/>
          <w:noProof w:val="0"/>
          <w:lang w:val="ro-MD" w:eastAsia="ru-RU"/>
        </w:rPr>
        <w:t xml:space="preserve">contractului: </w:t>
      </w:r>
      <w:r w:rsidR="0099147F" w:rsidRPr="0099147F">
        <w:rPr>
          <w:b/>
          <w:i/>
          <w:noProof w:val="0"/>
          <w:u w:val="single"/>
          <w:lang w:val="ro-MD" w:eastAsia="ru-RU"/>
        </w:rPr>
        <w:t>prețul cel mai scăzut</w:t>
      </w:r>
      <w:r w:rsidR="00D12EB3">
        <w:rPr>
          <w:b/>
          <w:i/>
          <w:noProof w:val="0"/>
          <w:u w:val="single"/>
          <w:lang w:val="ro-MD" w:eastAsia="ru-RU"/>
        </w:rPr>
        <w:t xml:space="preserve"> (cu condiția respectării tuturor cerințelor solicitate)</w:t>
      </w:r>
    </w:p>
    <w:p w14:paraId="0EB0540D" w14:textId="77777777" w:rsidR="00BE362C" w:rsidRPr="00FF430B" w:rsidRDefault="00BE362C" w:rsidP="007506A1">
      <w:pPr>
        <w:numPr>
          <w:ilvl w:val="0"/>
          <w:numId w:val="3"/>
        </w:numPr>
        <w:tabs>
          <w:tab w:val="right" w:pos="0"/>
        </w:tabs>
        <w:spacing w:before="120"/>
        <w:ind w:left="-426" w:right="-569" w:firstLine="0"/>
        <w:jc w:val="both"/>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10491" w:type="dxa"/>
        <w:tblInd w:w="-431" w:type="dxa"/>
        <w:tblLook w:val="04A0" w:firstRow="1" w:lastRow="0" w:firstColumn="1" w:lastColumn="0" w:noHBand="0" w:noVBand="1"/>
      </w:tblPr>
      <w:tblGrid>
        <w:gridCol w:w="576"/>
        <w:gridCol w:w="8214"/>
        <w:gridCol w:w="1701"/>
      </w:tblGrid>
      <w:tr w:rsidR="00BE362C" w:rsidRPr="00EC30C2" w14:paraId="5894E2AC" w14:textId="77777777" w:rsidTr="00DB34E6">
        <w:tc>
          <w:tcPr>
            <w:tcW w:w="576"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8214"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01"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DB34E6">
        <w:trPr>
          <w:trHeight w:val="210"/>
        </w:trPr>
        <w:tc>
          <w:tcPr>
            <w:tcW w:w="576" w:type="dxa"/>
            <w:shd w:val="clear" w:color="auto" w:fill="auto"/>
          </w:tcPr>
          <w:p w14:paraId="62C8BD8B" w14:textId="77777777" w:rsidR="00BE362C" w:rsidRPr="00FF430B" w:rsidRDefault="00BE362C" w:rsidP="005A13F7">
            <w:pPr>
              <w:shd w:val="clear" w:color="auto" w:fill="FFFFFF" w:themeFill="background1"/>
              <w:tabs>
                <w:tab w:val="left" w:pos="612"/>
              </w:tabs>
              <w:rPr>
                <w:iCs/>
                <w:noProof w:val="0"/>
                <w:lang w:val="ro-MD" w:eastAsia="ru-RU"/>
              </w:rPr>
            </w:pPr>
          </w:p>
        </w:tc>
        <w:tc>
          <w:tcPr>
            <w:tcW w:w="8214" w:type="dxa"/>
            <w:shd w:val="clear" w:color="auto" w:fill="auto"/>
          </w:tcPr>
          <w:p w14:paraId="4A1C6E43" w14:textId="13C2BBF4" w:rsidR="00BE362C" w:rsidRPr="00FF430B" w:rsidRDefault="007570BB" w:rsidP="005A13F7">
            <w:pPr>
              <w:shd w:val="clear" w:color="auto" w:fill="FFFFFF" w:themeFill="background1"/>
              <w:tabs>
                <w:tab w:val="left" w:pos="612"/>
              </w:tabs>
              <w:jc w:val="center"/>
              <w:rPr>
                <w:iCs/>
                <w:noProof w:val="0"/>
                <w:lang w:val="ro-MD" w:eastAsia="ru-RU"/>
              </w:rPr>
            </w:pPr>
            <w:r>
              <w:rPr>
                <w:iCs/>
                <w:noProof w:val="0"/>
                <w:lang w:val="ro-MD" w:eastAsia="ru-RU"/>
              </w:rPr>
              <w:t>-</w:t>
            </w:r>
          </w:p>
        </w:tc>
        <w:tc>
          <w:tcPr>
            <w:tcW w:w="1701" w:type="dxa"/>
            <w:shd w:val="clear" w:color="auto" w:fill="auto"/>
          </w:tcPr>
          <w:p w14:paraId="3FBEE857" w14:textId="30B12E9F" w:rsidR="00BE362C" w:rsidRPr="00FF430B" w:rsidRDefault="007570BB" w:rsidP="005A13F7">
            <w:pPr>
              <w:shd w:val="clear" w:color="auto" w:fill="FFFFFF" w:themeFill="background1"/>
              <w:tabs>
                <w:tab w:val="left" w:pos="612"/>
              </w:tabs>
              <w:jc w:val="center"/>
              <w:rPr>
                <w:iCs/>
                <w:noProof w:val="0"/>
                <w:lang w:val="ro-MD" w:eastAsia="ru-RU"/>
              </w:rPr>
            </w:pPr>
            <w:r>
              <w:rPr>
                <w:iCs/>
                <w:noProof w:val="0"/>
                <w:lang w:val="ro-MD" w:eastAsia="ru-RU"/>
              </w:rPr>
              <w:t>-</w:t>
            </w:r>
          </w:p>
        </w:tc>
      </w:tr>
    </w:tbl>
    <w:p w14:paraId="56F393EE" w14:textId="77777777" w:rsidR="00BE362C" w:rsidRPr="00FF430B" w:rsidRDefault="00BE362C" w:rsidP="00DB34E6">
      <w:pPr>
        <w:numPr>
          <w:ilvl w:val="0"/>
          <w:numId w:val="3"/>
        </w:numPr>
        <w:shd w:val="clear" w:color="auto" w:fill="FFFFFF" w:themeFill="background1"/>
        <w:spacing w:before="120"/>
        <w:ind w:left="-426" w:right="-569" w:firstLine="0"/>
        <w:jc w:val="both"/>
        <w:rPr>
          <w:b/>
          <w:noProof w:val="0"/>
          <w:lang w:val="ro-MD" w:eastAsia="ru-RU"/>
        </w:rPr>
      </w:pPr>
      <w:r w:rsidRPr="00FF430B">
        <w:rPr>
          <w:b/>
          <w:noProof w:val="0"/>
          <w:lang w:val="ro-MD" w:eastAsia="ru-RU"/>
        </w:rPr>
        <w:t>Termenul limită de depunere/deschidere a ofertelor:</w:t>
      </w:r>
    </w:p>
    <w:p w14:paraId="597EEFCB" w14:textId="508676C2" w:rsidR="00BE362C" w:rsidRPr="00FF430B" w:rsidRDefault="00BE362C" w:rsidP="00DB34E6">
      <w:pPr>
        <w:numPr>
          <w:ilvl w:val="0"/>
          <w:numId w:val="4"/>
        </w:numPr>
        <w:shd w:val="clear" w:color="auto" w:fill="FFFFFF" w:themeFill="background1"/>
        <w:tabs>
          <w:tab w:val="right" w:pos="426"/>
        </w:tabs>
        <w:spacing w:before="120"/>
        <w:ind w:left="0" w:right="-569" w:firstLine="0"/>
        <w:jc w:val="both"/>
        <w:rPr>
          <w:b/>
          <w:noProof w:val="0"/>
          <w:lang w:val="ro-MD" w:eastAsia="ru-RU"/>
        </w:rPr>
      </w:pPr>
      <w:r w:rsidRPr="00FF430B">
        <w:rPr>
          <w:b/>
          <w:noProof w:val="0"/>
          <w:lang w:val="ro-MD" w:eastAsia="ru-RU"/>
        </w:rPr>
        <w:t xml:space="preserve">până la: </w:t>
      </w:r>
      <w:r w:rsidR="00B801E2" w:rsidRPr="00FF430B">
        <w:rPr>
          <w:b/>
          <w:noProof w:val="0"/>
          <w:lang w:val="ro-MD" w:eastAsia="ru-RU"/>
        </w:rPr>
        <w:t>conform SIA RSAP</w:t>
      </w:r>
    </w:p>
    <w:p w14:paraId="75C232E2" w14:textId="5DF0E55E" w:rsidR="00BE362C" w:rsidRPr="00FF430B" w:rsidRDefault="00BE362C" w:rsidP="00DB34E6">
      <w:pPr>
        <w:numPr>
          <w:ilvl w:val="0"/>
          <w:numId w:val="4"/>
        </w:numPr>
        <w:shd w:val="clear" w:color="auto" w:fill="FFFFFF" w:themeFill="background1"/>
        <w:tabs>
          <w:tab w:val="right" w:pos="426"/>
        </w:tabs>
        <w:spacing w:before="120"/>
        <w:ind w:left="0" w:right="-569" w:firstLine="0"/>
        <w:jc w:val="both"/>
        <w:rPr>
          <w:b/>
          <w:noProof w:val="0"/>
          <w:lang w:val="ro-MD" w:eastAsia="ru-RU"/>
        </w:rPr>
      </w:pPr>
      <w:r w:rsidRPr="00FF430B">
        <w:rPr>
          <w:b/>
          <w:noProof w:val="0"/>
          <w:lang w:val="ro-MD" w:eastAsia="ru-RU"/>
        </w:rPr>
        <w:t>pe:</w:t>
      </w:r>
      <w:r w:rsidR="006E4A72">
        <w:rPr>
          <w:b/>
          <w:noProof w:val="0"/>
          <w:lang w:val="ro-MD" w:eastAsia="ru-RU"/>
        </w:rPr>
        <w:t xml:space="preserve"> </w:t>
      </w:r>
      <w:r w:rsidR="006E4A72" w:rsidRPr="00FF430B">
        <w:rPr>
          <w:b/>
          <w:noProof w:val="0"/>
          <w:lang w:val="ro-MD" w:eastAsia="ru-RU"/>
        </w:rPr>
        <w:t>conform SIA RSAP</w:t>
      </w:r>
    </w:p>
    <w:p w14:paraId="3626F6C6" w14:textId="77777777"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DB34E6">
      <w:pPr>
        <w:shd w:val="clear" w:color="auto" w:fill="FFFFFF" w:themeFill="background1"/>
        <w:tabs>
          <w:tab w:val="right" w:pos="426"/>
        </w:tabs>
        <w:spacing w:before="120"/>
        <w:ind w:right="-569"/>
        <w:jc w:val="both"/>
        <w:rPr>
          <w:b/>
          <w:noProof w:val="0"/>
          <w:lang w:val="ro-MD" w:eastAsia="ru-RU"/>
        </w:rPr>
      </w:pPr>
      <w:r w:rsidRPr="00FF430B">
        <w:rPr>
          <w:b/>
          <w:i/>
          <w:noProof w:val="0"/>
          <w:lang w:val="ro-MD" w:eastAsia="ru-RU"/>
        </w:rPr>
        <w:t>Ofertele sau cererile de participare vor fi depuse electronic prin intermediul SIA RSAP</w:t>
      </w:r>
    </w:p>
    <w:p w14:paraId="1773BD93" w14:textId="12CA8301" w:rsidR="00BE362C" w:rsidRPr="00FF430B" w:rsidRDefault="00BE362C" w:rsidP="00DB34E6">
      <w:pPr>
        <w:numPr>
          <w:ilvl w:val="0"/>
          <w:numId w:val="3"/>
        </w:numPr>
        <w:tabs>
          <w:tab w:val="right" w:pos="0"/>
        </w:tabs>
        <w:spacing w:before="120"/>
        <w:ind w:left="-426" w:right="-569" w:firstLine="0"/>
        <w:jc w:val="both"/>
        <w:rPr>
          <w:b/>
          <w:noProof w:val="0"/>
          <w:lang w:val="ro-MD" w:eastAsia="ru-RU"/>
        </w:rPr>
      </w:pPr>
      <w:r w:rsidRPr="00FF430B">
        <w:rPr>
          <w:b/>
          <w:noProof w:val="0"/>
          <w:lang w:val="ro-MD" w:eastAsia="ru-RU"/>
        </w:rPr>
        <w:t>Termenul de vala</w:t>
      </w:r>
      <w:r w:rsidR="0040639B">
        <w:rPr>
          <w:b/>
          <w:noProof w:val="0"/>
          <w:lang w:val="ro-MD" w:eastAsia="ru-RU"/>
        </w:rPr>
        <w:t xml:space="preserve">bilitate a ofertelor: </w:t>
      </w:r>
      <w:r w:rsidR="0040639B" w:rsidRPr="0040639B">
        <w:rPr>
          <w:b/>
          <w:i/>
          <w:noProof w:val="0"/>
          <w:u w:val="single"/>
          <w:lang w:val="ro-MD" w:eastAsia="ru-RU"/>
        </w:rPr>
        <w:t>60 zile</w:t>
      </w:r>
    </w:p>
    <w:p w14:paraId="690704E0" w14:textId="7FB46DDD" w:rsidR="00F43DCB" w:rsidRPr="00F43DCB" w:rsidRDefault="00BE362C" w:rsidP="00DB34E6">
      <w:pPr>
        <w:numPr>
          <w:ilvl w:val="0"/>
          <w:numId w:val="3"/>
        </w:numPr>
        <w:tabs>
          <w:tab w:val="right" w:pos="0"/>
        </w:tabs>
        <w:spacing w:before="120"/>
        <w:ind w:left="-426" w:right="-569" w:firstLine="0"/>
        <w:jc w:val="both"/>
        <w:rPr>
          <w:b/>
          <w:i/>
          <w:noProof w:val="0"/>
          <w:u w:val="single"/>
          <w:lang w:val="ro-MD" w:eastAsia="ru-RU"/>
        </w:rPr>
      </w:pPr>
      <w:r w:rsidRPr="00FF430B">
        <w:rPr>
          <w:b/>
          <w:noProof w:val="0"/>
          <w:lang w:val="ro-MD" w:eastAsia="ru-RU"/>
        </w:rPr>
        <w:t xml:space="preserve">Locul deschiderii ofertelor: </w:t>
      </w:r>
      <w:r w:rsidR="00F43DCB" w:rsidRPr="00F43DCB">
        <w:rPr>
          <w:b/>
          <w:i/>
          <w:noProof w:val="0"/>
          <w:u w:val="single"/>
          <w:lang w:val="ro-MD" w:eastAsia="ru-RU"/>
        </w:rPr>
        <w:t>SIA RSAP</w:t>
      </w:r>
    </w:p>
    <w:p w14:paraId="75C39C79" w14:textId="511FF095" w:rsidR="00BE362C" w:rsidRPr="00FF430B" w:rsidRDefault="006E2EBA" w:rsidP="00DB34E6">
      <w:pPr>
        <w:tabs>
          <w:tab w:val="right" w:pos="426"/>
        </w:tabs>
        <w:spacing w:before="120"/>
        <w:ind w:right="-569"/>
        <w:jc w:val="both"/>
        <w:rPr>
          <w:b/>
          <w:i/>
          <w:noProof w:val="0"/>
          <w:lang w:val="ro-MD" w:eastAsia="ru-RU"/>
        </w:rPr>
      </w:pPr>
      <w:r>
        <w:rPr>
          <w:b/>
          <w:i/>
          <w:noProof w:val="0"/>
          <w:lang w:val="ro-MD" w:eastAsia="ru-RU"/>
        </w:rPr>
        <w:t xml:space="preserve">        </w:t>
      </w:r>
      <w:r w:rsidR="00BE362C" w:rsidRPr="00FF430B">
        <w:rPr>
          <w:b/>
          <w:i/>
          <w:noProof w:val="0"/>
          <w:lang w:val="ro-MD" w:eastAsia="ru-RU"/>
        </w:rPr>
        <w:t>Ofertele înt</w:t>
      </w:r>
      <w:r w:rsidR="00AD62DE" w:rsidRPr="00FF430B">
        <w:rPr>
          <w:b/>
          <w:i/>
          <w:noProof w:val="0"/>
          <w:lang w:val="ro-MD" w:eastAsia="ru-RU"/>
        </w:rPr>
        <w:t>â</w:t>
      </w:r>
      <w:r w:rsidR="00BE362C" w:rsidRPr="00FF430B">
        <w:rPr>
          <w:b/>
          <w:i/>
          <w:noProof w:val="0"/>
          <w:lang w:val="ro-MD" w:eastAsia="ru-RU"/>
        </w:rPr>
        <w:t xml:space="preserve">rziate vor fi respinse. </w:t>
      </w:r>
    </w:p>
    <w:p w14:paraId="0FBC42FC" w14:textId="27B2A181" w:rsidR="00B801E2" w:rsidRPr="00B801E2" w:rsidRDefault="00BE362C" w:rsidP="00DB34E6">
      <w:pPr>
        <w:numPr>
          <w:ilvl w:val="0"/>
          <w:numId w:val="3"/>
        </w:numPr>
        <w:shd w:val="clear" w:color="auto" w:fill="FFFFFF" w:themeFill="background1"/>
        <w:tabs>
          <w:tab w:val="right" w:pos="0"/>
        </w:tabs>
        <w:spacing w:before="120"/>
        <w:ind w:left="-426" w:right="-569" w:firstLine="0"/>
        <w:jc w:val="both"/>
        <w:rPr>
          <w:b/>
          <w:i/>
          <w:noProof w:val="0"/>
          <w:lang w:val="ro-MD" w:eastAsia="ru-RU"/>
        </w:rPr>
      </w:pPr>
      <w:r w:rsidRPr="00FF430B">
        <w:rPr>
          <w:b/>
          <w:noProof w:val="0"/>
          <w:lang w:val="ro-MD" w:eastAsia="ru-RU"/>
        </w:rPr>
        <w:t xml:space="preserve">Persoanele autorizate să asiste la deschiderea ofertelor: </w:t>
      </w:r>
      <w:r w:rsidR="00B801E2" w:rsidRPr="002B73CC">
        <w:rPr>
          <w:b/>
          <w:i/>
          <w:noProof w:val="0"/>
          <w:u w:val="single"/>
          <w:lang w:val="ro-MD" w:eastAsia="ru-RU"/>
        </w:rPr>
        <w:t>Ofertele vor fi depuse electronic prin intermediul SIA RSAP</w:t>
      </w:r>
    </w:p>
    <w:p w14:paraId="5A777DE6" w14:textId="65BC7882"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 xml:space="preserve">Limba sau limbile în care trebuie redactate ofertele sau cererile de participare: </w:t>
      </w:r>
      <w:r w:rsidR="00D12EB3">
        <w:rPr>
          <w:b/>
          <w:i/>
          <w:noProof w:val="0"/>
          <w:u w:val="single"/>
          <w:lang w:val="ro-MD" w:eastAsia="ru-RU"/>
        </w:rPr>
        <w:t>Limba de stat</w:t>
      </w:r>
    </w:p>
    <w:p w14:paraId="02FF4B48" w14:textId="30C5CF59"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noProof w:val="0"/>
          <w:sz w:val="20"/>
          <w:lang w:val="ro-MD" w:eastAsia="ru-RU"/>
        </w:rPr>
      </w:pPr>
      <w:r w:rsidRPr="00FF430B">
        <w:rPr>
          <w:b/>
          <w:noProof w:val="0"/>
          <w:lang w:val="ro-MD" w:eastAsia="ru-RU"/>
        </w:rPr>
        <w:t xml:space="preserve">Respectivul contract se referă la un proiect și/sau program finanțat din fonduri ale Uniunii Europene: </w:t>
      </w:r>
      <w:r w:rsidR="00B801E2" w:rsidRPr="00B801E2">
        <w:rPr>
          <w:b/>
          <w:i/>
          <w:noProof w:val="0"/>
          <w:u w:val="single"/>
          <w:lang w:val="ro-MD" w:eastAsia="ru-RU"/>
        </w:rPr>
        <w:t>nu se aplică</w:t>
      </w:r>
    </w:p>
    <w:p w14:paraId="16F7BF55" w14:textId="77777777"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2B73CC" w:rsidRDefault="00BE362C" w:rsidP="00B801E2">
      <w:pPr>
        <w:shd w:val="clear" w:color="auto" w:fill="FFFFFF" w:themeFill="background1"/>
        <w:tabs>
          <w:tab w:val="right" w:pos="426"/>
        </w:tabs>
        <w:jc w:val="both"/>
        <w:rPr>
          <w:i/>
          <w:noProof w:val="0"/>
          <w:lang w:val="ro-MD" w:eastAsia="ru-RU"/>
        </w:rPr>
      </w:pPr>
      <w:r w:rsidRPr="002B73CC">
        <w:rPr>
          <w:i/>
          <w:noProof w:val="0"/>
          <w:lang w:val="ro-MD" w:eastAsia="ru-RU"/>
        </w:rPr>
        <w:t>Agenția Națională pentru Soluționarea Contestațiilor</w:t>
      </w:r>
    </w:p>
    <w:p w14:paraId="2D603D23" w14:textId="77777777" w:rsidR="00BE362C" w:rsidRPr="002B73CC" w:rsidRDefault="00BE362C" w:rsidP="00B801E2">
      <w:pPr>
        <w:shd w:val="clear" w:color="auto" w:fill="FFFFFF" w:themeFill="background1"/>
        <w:tabs>
          <w:tab w:val="right" w:pos="426"/>
        </w:tabs>
        <w:jc w:val="both"/>
        <w:rPr>
          <w:i/>
          <w:noProof w:val="0"/>
          <w:lang w:val="ro-MD" w:eastAsia="ru-RU"/>
        </w:rPr>
      </w:pPr>
      <w:r w:rsidRPr="002B73CC">
        <w:rPr>
          <w:i/>
          <w:noProof w:val="0"/>
          <w:lang w:val="ro-MD" w:eastAsia="ru-RU"/>
        </w:rPr>
        <w:t>Adresa: mun. Chișinău, bd. Ștefan cel Mare și Sfânt nr.124 (et.4), MD 2001;</w:t>
      </w:r>
    </w:p>
    <w:p w14:paraId="60163A5C" w14:textId="6FD70329" w:rsidR="00BE362C" w:rsidRPr="002B73CC" w:rsidRDefault="00BE362C" w:rsidP="00B801E2">
      <w:pPr>
        <w:shd w:val="clear" w:color="auto" w:fill="FFFFFF" w:themeFill="background1"/>
        <w:tabs>
          <w:tab w:val="right" w:pos="426"/>
        </w:tabs>
        <w:jc w:val="both"/>
        <w:rPr>
          <w:i/>
          <w:noProof w:val="0"/>
          <w:lang w:val="ro-MD" w:eastAsia="ru-RU"/>
        </w:rPr>
      </w:pPr>
      <w:r w:rsidRPr="002B73CC">
        <w:rPr>
          <w:i/>
          <w:noProof w:val="0"/>
          <w:lang w:val="ro-MD" w:eastAsia="ru-RU"/>
        </w:rPr>
        <w:t>Tel/Fax/email:</w:t>
      </w:r>
      <w:r w:rsidR="00FE38A6" w:rsidRPr="002B73CC">
        <w:rPr>
          <w:i/>
          <w:noProof w:val="0"/>
          <w:lang w:val="ro-MD" w:eastAsia="ru-RU"/>
        </w:rPr>
        <w:t xml:space="preserve"> </w:t>
      </w:r>
      <w:r w:rsidRPr="002B73CC">
        <w:rPr>
          <w:i/>
          <w:noProof w:val="0"/>
          <w:lang w:val="ro-MD" w:eastAsia="ru-RU"/>
        </w:rPr>
        <w:t>022-820 652, 022 820-651, contestatii@ansc.md</w:t>
      </w:r>
    </w:p>
    <w:p w14:paraId="4FC9C2AC" w14:textId="2F8E49C4"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lastRenderedPageBreak/>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w:t>
      </w:r>
      <w:r w:rsidR="00B801E2">
        <w:rPr>
          <w:b/>
          <w:noProof w:val="0"/>
          <w:lang w:val="ro-MD" w:eastAsia="ru-RU"/>
        </w:rPr>
        <w:t xml:space="preserve"> </w:t>
      </w:r>
      <w:r w:rsidR="00B801E2" w:rsidRPr="00B801E2">
        <w:rPr>
          <w:b/>
          <w:i/>
          <w:noProof w:val="0"/>
          <w:u w:val="single"/>
          <w:lang w:val="ro-MD" w:eastAsia="ru-RU"/>
        </w:rPr>
        <w:t>nu se aplică</w:t>
      </w:r>
    </w:p>
    <w:p w14:paraId="0A3E25DE" w14:textId="30E64D09"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sidR="00B801E2">
        <w:rPr>
          <w:b/>
          <w:noProof w:val="0"/>
          <w:shd w:val="clear" w:color="auto" w:fill="FFFFFF" w:themeFill="background1"/>
          <w:lang w:val="ro-MD" w:eastAsia="ru-RU"/>
        </w:rPr>
        <w:t xml:space="preserve"> </w:t>
      </w:r>
      <w:r w:rsidR="00B801E2" w:rsidRPr="00B801E2">
        <w:rPr>
          <w:b/>
          <w:i/>
          <w:noProof w:val="0"/>
          <w:u w:val="single"/>
          <w:lang w:val="ro-MD" w:eastAsia="ru-RU"/>
        </w:rPr>
        <w:t>nu se aplică</w:t>
      </w:r>
      <w:r w:rsidR="00B801E2" w:rsidRPr="00FF430B">
        <w:rPr>
          <w:b/>
          <w:noProof w:val="0"/>
          <w:shd w:val="clear" w:color="auto" w:fill="FFFFFF" w:themeFill="background1"/>
          <w:lang w:val="ro-MD" w:eastAsia="ru-RU"/>
        </w:rPr>
        <w:t xml:space="preserve"> </w:t>
      </w:r>
    </w:p>
    <w:p w14:paraId="0D3F5FE9" w14:textId="10329E54"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proofErr w:type="spellStart"/>
      <w:r w:rsidR="00093AE5" w:rsidRPr="00FF430B">
        <w:rPr>
          <w:b/>
          <w:noProof w:val="0"/>
          <w:shd w:val="clear" w:color="auto" w:fill="FFFFFF" w:themeFill="background1"/>
          <w:lang w:val="ro-MD" w:eastAsia="ru-RU"/>
        </w:rPr>
        <w:t>a</w:t>
      </w:r>
      <w:r w:rsidR="00F85591">
        <w:rPr>
          <w:b/>
          <w:noProof w:val="0"/>
          <w:shd w:val="clear" w:color="auto" w:fill="FFFFFF" w:themeFill="background1"/>
          <w:lang w:val="ro-MD" w:eastAsia="ru-RU"/>
        </w:rPr>
        <w:t>nunţ</w:t>
      </w:r>
      <w:proofErr w:type="spellEnd"/>
      <w:r w:rsidR="00F85591">
        <w:rPr>
          <w:b/>
          <w:noProof w:val="0"/>
          <w:shd w:val="clear" w:color="auto" w:fill="FFFFFF" w:themeFill="background1"/>
          <w:lang w:val="ro-MD" w:eastAsia="ru-RU"/>
        </w:rPr>
        <w:t xml:space="preserve">: </w:t>
      </w:r>
      <w:r w:rsidR="00DB34E6">
        <w:rPr>
          <w:b/>
          <w:i/>
          <w:noProof w:val="0"/>
          <w:u w:val="single"/>
          <w:lang w:val="ro-MD" w:eastAsia="ru-RU"/>
        </w:rPr>
        <w:t>n</w:t>
      </w:r>
      <w:r w:rsidR="00F85591" w:rsidRPr="00F85591">
        <w:rPr>
          <w:b/>
          <w:i/>
          <w:noProof w:val="0"/>
          <w:u w:val="single"/>
          <w:lang w:val="ro-MD" w:eastAsia="ru-RU"/>
        </w:rPr>
        <w:t xml:space="preserve">u a fost publicat un astfel de </w:t>
      </w:r>
      <w:proofErr w:type="spellStart"/>
      <w:r w:rsidR="00DB34E6">
        <w:rPr>
          <w:b/>
          <w:i/>
          <w:noProof w:val="0"/>
          <w:u w:val="single"/>
          <w:shd w:val="clear" w:color="auto" w:fill="FFFFFF" w:themeFill="background1"/>
          <w:lang w:val="ro-MD" w:eastAsia="ru-RU"/>
        </w:rPr>
        <w:t>anunţ</w:t>
      </w:r>
      <w:proofErr w:type="spellEnd"/>
    </w:p>
    <w:p w14:paraId="534F3234" w14:textId="54FCA850"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0B4011">
        <w:rPr>
          <w:b/>
          <w:noProof w:val="0"/>
          <w:shd w:val="clear" w:color="auto" w:fill="FFFFFF" w:themeFill="background1"/>
          <w:lang w:val="ro-MD" w:eastAsia="ru-RU"/>
        </w:rPr>
        <w:t xml:space="preserve">: </w:t>
      </w:r>
      <w:r w:rsidR="000B4011" w:rsidRPr="007B3BC5">
        <w:rPr>
          <w:b/>
          <w:i/>
          <w:noProof w:val="0"/>
          <w:u w:val="single"/>
          <w:shd w:val="clear" w:color="auto" w:fill="FFFFFF" w:themeFill="background1"/>
          <w:lang w:val="ro-MD" w:eastAsia="ru-RU"/>
        </w:rPr>
        <w:t xml:space="preserve">Conform </w:t>
      </w:r>
      <w:r w:rsidR="000B4011" w:rsidRPr="007B3BC5">
        <w:rPr>
          <w:b/>
          <w:i/>
          <w:noProof w:val="0"/>
          <w:u w:val="single"/>
          <w:lang w:val="ro-MD" w:eastAsia="ru-RU"/>
        </w:rPr>
        <w:t>SIA RSAP</w:t>
      </w:r>
    </w:p>
    <w:p w14:paraId="2045D673" w14:textId="77777777"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În cadrul procedurii de achiziție publică se va utiliza/accepta:</w:t>
      </w:r>
    </w:p>
    <w:tbl>
      <w:tblPr>
        <w:tblStyle w:val="Grigliatabella2"/>
        <w:tblW w:w="10491" w:type="dxa"/>
        <w:tblInd w:w="-431" w:type="dxa"/>
        <w:shd w:val="clear" w:color="auto" w:fill="FFFFFF" w:themeFill="background1"/>
        <w:tblLook w:val="04A0" w:firstRow="1" w:lastRow="0" w:firstColumn="1" w:lastColumn="0" w:noHBand="0" w:noVBand="1"/>
      </w:tblPr>
      <w:tblGrid>
        <w:gridCol w:w="7089"/>
        <w:gridCol w:w="3402"/>
      </w:tblGrid>
      <w:tr w:rsidR="00BE362C" w:rsidRPr="00EC30C2" w14:paraId="7CE1A222" w14:textId="77777777" w:rsidTr="00DB34E6">
        <w:tc>
          <w:tcPr>
            <w:tcW w:w="7089"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402"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DB34E6">
        <w:tc>
          <w:tcPr>
            <w:tcW w:w="7089"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402" w:type="dxa"/>
            <w:shd w:val="clear" w:color="auto" w:fill="FFFFFF" w:themeFill="background1"/>
          </w:tcPr>
          <w:p w14:paraId="210F7770" w14:textId="55FF19C3" w:rsidR="00BE362C" w:rsidRPr="00FF430B" w:rsidRDefault="00133326" w:rsidP="00BE362C">
            <w:pPr>
              <w:shd w:val="clear" w:color="auto" w:fill="FFFFFF" w:themeFill="background1"/>
              <w:tabs>
                <w:tab w:val="right" w:pos="426"/>
              </w:tabs>
              <w:rPr>
                <w:noProof w:val="0"/>
                <w:lang w:val="ro-MD" w:eastAsia="ru-RU"/>
              </w:rPr>
            </w:pPr>
            <w:r>
              <w:rPr>
                <w:noProof w:val="0"/>
                <w:lang w:val="ro-MD" w:eastAsia="ru-RU"/>
              </w:rPr>
              <w:t>Da</w:t>
            </w:r>
          </w:p>
        </w:tc>
      </w:tr>
      <w:tr w:rsidR="00BE362C" w:rsidRPr="00EC30C2" w14:paraId="33FEFD82" w14:textId="77777777" w:rsidTr="00DB34E6">
        <w:tc>
          <w:tcPr>
            <w:tcW w:w="7089"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402" w:type="dxa"/>
            <w:shd w:val="clear" w:color="auto" w:fill="FFFFFF" w:themeFill="background1"/>
          </w:tcPr>
          <w:p w14:paraId="69F696AB" w14:textId="55548D03" w:rsidR="00BE362C" w:rsidRPr="00FF430B" w:rsidRDefault="002B73CC" w:rsidP="00BE362C">
            <w:pPr>
              <w:shd w:val="clear" w:color="auto" w:fill="FFFFFF" w:themeFill="background1"/>
              <w:tabs>
                <w:tab w:val="right" w:pos="426"/>
              </w:tabs>
              <w:rPr>
                <w:noProof w:val="0"/>
                <w:lang w:val="ro-MD" w:eastAsia="ru-RU"/>
              </w:rPr>
            </w:pPr>
            <w:r>
              <w:rPr>
                <w:noProof w:val="0"/>
                <w:lang w:val="ro-MD" w:eastAsia="ru-RU"/>
              </w:rPr>
              <w:t>Nu</w:t>
            </w:r>
          </w:p>
        </w:tc>
      </w:tr>
      <w:tr w:rsidR="00BE362C" w:rsidRPr="00EC30C2" w14:paraId="67B17268" w14:textId="77777777" w:rsidTr="00DB34E6">
        <w:tc>
          <w:tcPr>
            <w:tcW w:w="7089"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402" w:type="dxa"/>
            <w:shd w:val="clear" w:color="auto" w:fill="FFFFFF" w:themeFill="background1"/>
          </w:tcPr>
          <w:p w14:paraId="14FA76EF" w14:textId="0A1765E4" w:rsidR="00BE362C" w:rsidRPr="00FF430B" w:rsidRDefault="00133326" w:rsidP="00BE362C">
            <w:pPr>
              <w:shd w:val="clear" w:color="auto" w:fill="FFFFFF" w:themeFill="background1"/>
              <w:tabs>
                <w:tab w:val="right" w:pos="426"/>
              </w:tabs>
              <w:rPr>
                <w:noProof w:val="0"/>
                <w:lang w:val="ro-MD" w:eastAsia="ru-RU"/>
              </w:rPr>
            </w:pPr>
            <w:r>
              <w:rPr>
                <w:noProof w:val="0"/>
                <w:lang w:val="ro-MD" w:eastAsia="ru-RU"/>
              </w:rPr>
              <w:t>Da</w:t>
            </w:r>
          </w:p>
        </w:tc>
      </w:tr>
      <w:tr w:rsidR="00BE362C" w:rsidRPr="00EC30C2" w14:paraId="57FEAAB3" w14:textId="77777777" w:rsidTr="00DB34E6">
        <w:trPr>
          <w:trHeight w:val="77"/>
        </w:trPr>
        <w:tc>
          <w:tcPr>
            <w:tcW w:w="7089"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402" w:type="dxa"/>
            <w:shd w:val="clear" w:color="auto" w:fill="FFFFFF" w:themeFill="background1"/>
          </w:tcPr>
          <w:p w14:paraId="2B4382D3" w14:textId="3EAC9E11" w:rsidR="00BE362C" w:rsidRPr="00FF430B" w:rsidRDefault="00133326" w:rsidP="00BE362C">
            <w:pPr>
              <w:shd w:val="clear" w:color="auto" w:fill="FFFFFF" w:themeFill="background1"/>
              <w:tabs>
                <w:tab w:val="right" w:pos="426"/>
              </w:tabs>
              <w:rPr>
                <w:noProof w:val="0"/>
                <w:lang w:val="ro-MD" w:eastAsia="ru-RU"/>
              </w:rPr>
            </w:pPr>
            <w:r>
              <w:rPr>
                <w:noProof w:val="0"/>
                <w:lang w:val="ro-MD" w:eastAsia="ru-RU"/>
              </w:rPr>
              <w:t>Da</w:t>
            </w:r>
          </w:p>
        </w:tc>
      </w:tr>
    </w:tbl>
    <w:p w14:paraId="5FE76AE5" w14:textId="3C7682C5" w:rsidR="00BE362C" w:rsidRPr="00FF430B" w:rsidRDefault="00BE362C" w:rsidP="00DB34E6">
      <w:pPr>
        <w:numPr>
          <w:ilvl w:val="0"/>
          <w:numId w:val="3"/>
        </w:numPr>
        <w:shd w:val="clear" w:color="auto" w:fill="FFFFFF" w:themeFill="background1"/>
        <w:spacing w:before="120"/>
        <w:ind w:left="-426" w:right="-569" w:firstLine="0"/>
        <w:jc w:val="both"/>
        <w:rPr>
          <w:b/>
          <w:noProof w:val="0"/>
          <w:lang w:val="ro-MD" w:eastAsia="ru-RU"/>
        </w:rPr>
      </w:pPr>
      <w:r w:rsidRPr="00FF430B">
        <w:rPr>
          <w:b/>
          <w:noProof w:val="0"/>
          <w:lang w:val="ro-MD" w:eastAsia="ru-RU"/>
        </w:rPr>
        <w:t>Contractul intră sub incidența Acordului privind achizițiile guvernamentale al Organizației Mondiale a Comerțului (numai în cazul anunțurilor transmise spre publicare în Jurnalu</w:t>
      </w:r>
      <w:r w:rsidR="00C71E89">
        <w:rPr>
          <w:b/>
          <w:noProof w:val="0"/>
          <w:lang w:val="ro-MD" w:eastAsia="ru-RU"/>
        </w:rPr>
        <w:t>l Oficial al Uniunii Europene):</w:t>
      </w:r>
      <w:r w:rsidR="007B3BC5">
        <w:rPr>
          <w:b/>
          <w:noProof w:val="0"/>
          <w:lang w:val="ro-MD" w:eastAsia="ru-RU"/>
        </w:rPr>
        <w:t xml:space="preserve"> </w:t>
      </w:r>
      <w:r w:rsidR="007B3BC5" w:rsidRPr="007B3BC5">
        <w:rPr>
          <w:b/>
          <w:i/>
          <w:noProof w:val="0"/>
          <w:u w:val="single"/>
          <w:shd w:val="clear" w:color="auto" w:fill="FFFFFF" w:themeFill="background1"/>
          <w:lang w:val="ro-MD" w:eastAsia="ru-RU"/>
        </w:rPr>
        <w:t>nu se aplică</w:t>
      </w:r>
    </w:p>
    <w:p w14:paraId="387292F9" w14:textId="77777777" w:rsidR="00BE362C" w:rsidRPr="00FF430B" w:rsidRDefault="00BE362C" w:rsidP="00DB34E6">
      <w:pPr>
        <w:numPr>
          <w:ilvl w:val="0"/>
          <w:numId w:val="3"/>
        </w:numPr>
        <w:shd w:val="clear" w:color="auto" w:fill="FFFFFF" w:themeFill="background1"/>
        <w:spacing w:before="120"/>
        <w:ind w:left="-426" w:right="-569"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0FEBC858"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C</w:t>
      </w:r>
      <w:r w:rsidR="00C66A19">
        <w:rPr>
          <w:b/>
          <w:noProof w:val="0"/>
          <w:lang w:val="ro-MD" w:eastAsia="ru-RU"/>
        </w:rPr>
        <w:t xml:space="preserve">onducătorul grupului de lucru: </w:t>
      </w:r>
      <w:r w:rsidR="00E062E0" w:rsidRPr="00E062E0">
        <w:rPr>
          <w:b/>
          <w:noProof w:val="0"/>
          <w:lang w:eastAsia="ru-RU"/>
        </w:rPr>
        <w:t>Victor AMBROCI</w:t>
      </w:r>
      <w:r w:rsidR="00584154">
        <w:rPr>
          <w:b/>
          <w:noProof w:val="0"/>
          <w:lang w:val="ro-MD" w:eastAsia="ru-RU"/>
        </w:rPr>
        <w:t xml:space="preserve"> _______________</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52311484" w14:textId="77777777" w:rsidR="00B65C93" w:rsidRPr="00FF430B" w:rsidRDefault="00B65C93" w:rsidP="00CA6A31">
      <w:pPr>
        <w:pStyle w:val="Style3"/>
        <w:tabs>
          <w:tab w:val="left" w:pos="567"/>
        </w:tabs>
        <w:spacing w:before="0" w:beforeAutospacing="0" w:after="0"/>
        <w:ind w:left="0" w:firstLine="0"/>
        <w:rPr>
          <w:rFonts w:eastAsia="PMingLiU"/>
          <w:lang w:val="ro-MD" w:eastAsia="zh-CN"/>
        </w:rPr>
      </w:pPr>
    </w:p>
    <w:sectPr w:rsidR="00B65C93" w:rsidRPr="00FF430B" w:rsidSect="00B325A8">
      <w:footerReference w:type="default" r:id="rId9"/>
      <w:pgSz w:w="11906" w:h="16838" w:code="9"/>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CA9BFF" w14:textId="77777777" w:rsidR="00ED2395" w:rsidRDefault="00ED2395" w:rsidP="00A20ACF">
      <w:r>
        <w:separator/>
      </w:r>
    </w:p>
  </w:endnote>
  <w:endnote w:type="continuationSeparator" w:id="0">
    <w:p w14:paraId="5B8E9CFE" w14:textId="77777777" w:rsidR="00ED2395" w:rsidRDefault="00ED239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²Ó©úÅé"/>
    <w:panose1 w:val="02010601000101010101"/>
    <w:charset w:val="88"/>
    <w:family w:val="auto"/>
    <w:notTrueType/>
    <w:pitch w:val="variable"/>
    <w:sig w:usb0="00000001" w:usb1="08080000" w:usb2="00000010" w:usb3="00000000" w:csb0="00100000" w:csb1="00000000"/>
  </w:font>
  <w:font w:name="SimSun">
    <w:altName w:val="ËÎÌå"/>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4DB06EB5" w:rsidR="008F1D40" w:rsidRDefault="008F1D40">
        <w:pPr>
          <w:pStyle w:val="a4"/>
          <w:jc w:val="right"/>
        </w:pPr>
        <w:r>
          <w:fldChar w:fldCharType="begin"/>
        </w:r>
        <w:r>
          <w:instrText xml:space="preserve"> PAGE   \* MERGEFORMAT </w:instrText>
        </w:r>
        <w:r>
          <w:fldChar w:fldCharType="separate"/>
        </w:r>
        <w:r w:rsidR="00495012">
          <w:t>5</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DB8A62" w14:textId="77777777" w:rsidR="00ED2395" w:rsidRDefault="00ED2395" w:rsidP="00A20ACF">
      <w:r>
        <w:separator/>
      </w:r>
    </w:p>
  </w:footnote>
  <w:footnote w:type="continuationSeparator" w:id="0">
    <w:p w14:paraId="5CAA603D" w14:textId="77777777" w:rsidR="00ED2395" w:rsidRDefault="00ED239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3E3D6768"/>
    <w:multiLevelType w:val="hybridMultilevel"/>
    <w:tmpl w:val="29EC9810"/>
    <w:lvl w:ilvl="0" w:tplc="12DCD636">
      <w:start w:val="1"/>
      <w:numFmt w:val="decimal"/>
      <w:lvlText w:val="%1."/>
      <w:lvlJc w:val="left"/>
      <w:pPr>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65D276C5"/>
    <w:multiLevelType w:val="hybridMultilevel"/>
    <w:tmpl w:val="1694B248"/>
    <w:lvl w:ilvl="0" w:tplc="61848816">
      <w:start w:val="553"/>
      <w:numFmt w:val="bullet"/>
      <w:lvlText w:val="-"/>
      <w:lvlJc w:val="left"/>
      <w:pPr>
        <w:ind w:left="720" w:hanging="360"/>
      </w:pPr>
      <w:rPr>
        <w:rFonts w:ascii="Times New Roman" w:eastAsia="Times New Roman" w:hAnsi="Times New Roman" w:cs="Times New Roman" w:hint="default"/>
        <w:i/>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9"/>
  </w:num>
  <w:num w:numId="3">
    <w:abstractNumId w:val="5"/>
  </w:num>
  <w:num w:numId="4">
    <w:abstractNumId w:val="8"/>
  </w:num>
  <w:num w:numId="5">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203"/>
    <w:rsid w:val="000345E0"/>
    <w:rsid w:val="000347CA"/>
    <w:rsid w:val="00034B21"/>
    <w:rsid w:val="00034C2A"/>
    <w:rsid w:val="0003591A"/>
    <w:rsid w:val="00040E78"/>
    <w:rsid w:val="00040EA0"/>
    <w:rsid w:val="0004344E"/>
    <w:rsid w:val="0004670D"/>
    <w:rsid w:val="00046CB6"/>
    <w:rsid w:val="00046CEA"/>
    <w:rsid w:val="00050E70"/>
    <w:rsid w:val="0005316F"/>
    <w:rsid w:val="00054AD8"/>
    <w:rsid w:val="00056649"/>
    <w:rsid w:val="00057F3A"/>
    <w:rsid w:val="00064810"/>
    <w:rsid w:val="00065C50"/>
    <w:rsid w:val="000673B5"/>
    <w:rsid w:val="00070491"/>
    <w:rsid w:val="0007146B"/>
    <w:rsid w:val="00071859"/>
    <w:rsid w:val="00072088"/>
    <w:rsid w:val="00072940"/>
    <w:rsid w:val="00073565"/>
    <w:rsid w:val="00073EB7"/>
    <w:rsid w:val="00073FF9"/>
    <w:rsid w:val="00074305"/>
    <w:rsid w:val="00080063"/>
    <w:rsid w:val="0008191D"/>
    <w:rsid w:val="00084198"/>
    <w:rsid w:val="000849A8"/>
    <w:rsid w:val="00085873"/>
    <w:rsid w:val="00087114"/>
    <w:rsid w:val="00087859"/>
    <w:rsid w:val="00087B46"/>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4011"/>
    <w:rsid w:val="000B5D92"/>
    <w:rsid w:val="000B70AD"/>
    <w:rsid w:val="000B73EB"/>
    <w:rsid w:val="000C00CF"/>
    <w:rsid w:val="000C1E79"/>
    <w:rsid w:val="000C1F66"/>
    <w:rsid w:val="000C3C74"/>
    <w:rsid w:val="000C4255"/>
    <w:rsid w:val="000C470A"/>
    <w:rsid w:val="000C5DFB"/>
    <w:rsid w:val="000C6960"/>
    <w:rsid w:val="000D1C50"/>
    <w:rsid w:val="000D20B9"/>
    <w:rsid w:val="000D26B9"/>
    <w:rsid w:val="000D4488"/>
    <w:rsid w:val="000D4587"/>
    <w:rsid w:val="000D4758"/>
    <w:rsid w:val="000D5968"/>
    <w:rsid w:val="000D6DCD"/>
    <w:rsid w:val="000D7A3F"/>
    <w:rsid w:val="000E3E29"/>
    <w:rsid w:val="000E4AEA"/>
    <w:rsid w:val="000E4D7D"/>
    <w:rsid w:val="000E518B"/>
    <w:rsid w:val="000E53CE"/>
    <w:rsid w:val="000F13FE"/>
    <w:rsid w:val="000F1E35"/>
    <w:rsid w:val="000F36A9"/>
    <w:rsid w:val="000F52DC"/>
    <w:rsid w:val="000F5924"/>
    <w:rsid w:val="000F5A5D"/>
    <w:rsid w:val="000F650B"/>
    <w:rsid w:val="000F6CDC"/>
    <w:rsid w:val="000F7FA0"/>
    <w:rsid w:val="00101CBC"/>
    <w:rsid w:val="001034CC"/>
    <w:rsid w:val="00103B7C"/>
    <w:rsid w:val="00104432"/>
    <w:rsid w:val="00104A00"/>
    <w:rsid w:val="001066B3"/>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4F0D"/>
    <w:rsid w:val="00125D7D"/>
    <w:rsid w:val="00126834"/>
    <w:rsid w:val="00126F72"/>
    <w:rsid w:val="00127766"/>
    <w:rsid w:val="0012777D"/>
    <w:rsid w:val="001278C6"/>
    <w:rsid w:val="00127AD8"/>
    <w:rsid w:val="00130123"/>
    <w:rsid w:val="00130A49"/>
    <w:rsid w:val="0013117E"/>
    <w:rsid w:val="00133326"/>
    <w:rsid w:val="0013462B"/>
    <w:rsid w:val="001351B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2ED7"/>
    <w:rsid w:val="00153412"/>
    <w:rsid w:val="0015414C"/>
    <w:rsid w:val="00154B34"/>
    <w:rsid w:val="00156CFC"/>
    <w:rsid w:val="0015798C"/>
    <w:rsid w:val="00160A28"/>
    <w:rsid w:val="00160DF3"/>
    <w:rsid w:val="00161393"/>
    <w:rsid w:val="001630DA"/>
    <w:rsid w:val="0016369C"/>
    <w:rsid w:val="00164565"/>
    <w:rsid w:val="001701DE"/>
    <w:rsid w:val="001704FB"/>
    <w:rsid w:val="001710E7"/>
    <w:rsid w:val="001718AE"/>
    <w:rsid w:val="00171A83"/>
    <w:rsid w:val="0017235C"/>
    <w:rsid w:val="00174C61"/>
    <w:rsid w:val="00174E5F"/>
    <w:rsid w:val="001763CD"/>
    <w:rsid w:val="0017664F"/>
    <w:rsid w:val="00177A21"/>
    <w:rsid w:val="00180212"/>
    <w:rsid w:val="00183358"/>
    <w:rsid w:val="00183D79"/>
    <w:rsid w:val="0018415A"/>
    <w:rsid w:val="00185148"/>
    <w:rsid w:val="001856BA"/>
    <w:rsid w:val="001866CB"/>
    <w:rsid w:val="001873A6"/>
    <w:rsid w:val="00187C0B"/>
    <w:rsid w:val="0019071C"/>
    <w:rsid w:val="00191F5E"/>
    <w:rsid w:val="00195966"/>
    <w:rsid w:val="0019642D"/>
    <w:rsid w:val="00196AB4"/>
    <w:rsid w:val="001A192A"/>
    <w:rsid w:val="001A19FD"/>
    <w:rsid w:val="001A1A16"/>
    <w:rsid w:val="001A2344"/>
    <w:rsid w:val="001A4150"/>
    <w:rsid w:val="001A4DB4"/>
    <w:rsid w:val="001A5517"/>
    <w:rsid w:val="001A5560"/>
    <w:rsid w:val="001A58C5"/>
    <w:rsid w:val="001A6043"/>
    <w:rsid w:val="001A6921"/>
    <w:rsid w:val="001A78E4"/>
    <w:rsid w:val="001B1B6D"/>
    <w:rsid w:val="001B1E45"/>
    <w:rsid w:val="001B630A"/>
    <w:rsid w:val="001C03B0"/>
    <w:rsid w:val="001C1A32"/>
    <w:rsid w:val="001C32E9"/>
    <w:rsid w:val="001C3DC4"/>
    <w:rsid w:val="001C439F"/>
    <w:rsid w:val="001C4B99"/>
    <w:rsid w:val="001C4DFD"/>
    <w:rsid w:val="001C5A47"/>
    <w:rsid w:val="001C6D83"/>
    <w:rsid w:val="001D0242"/>
    <w:rsid w:val="001D0651"/>
    <w:rsid w:val="001D3039"/>
    <w:rsid w:val="001D3D6D"/>
    <w:rsid w:val="001D5966"/>
    <w:rsid w:val="001D5BBA"/>
    <w:rsid w:val="001D7219"/>
    <w:rsid w:val="001E29F8"/>
    <w:rsid w:val="001E7956"/>
    <w:rsid w:val="001F0EB9"/>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4BF"/>
    <w:rsid w:val="00225942"/>
    <w:rsid w:val="00226535"/>
    <w:rsid w:val="00227207"/>
    <w:rsid w:val="00227348"/>
    <w:rsid w:val="002301B1"/>
    <w:rsid w:val="00231831"/>
    <w:rsid w:val="00232D6D"/>
    <w:rsid w:val="00233538"/>
    <w:rsid w:val="00233954"/>
    <w:rsid w:val="00234775"/>
    <w:rsid w:val="00234A81"/>
    <w:rsid w:val="002359F7"/>
    <w:rsid w:val="00236214"/>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2F3"/>
    <w:rsid w:val="002A68CD"/>
    <w:rsid w:val="002A6E99"/>
    <w:rsid w:val="002A6F0C"/>
    <w:rsid w:val="002B1EFF"/>
    <w:rsid w:val="002B206B"/>
    <w:rsid w:val="002B3E6F"/>
    <w:rsid w:val="002B41C5"/>
    <w:rsid w:val="002B4280"/>
    <w:rsid w:val="002B4293"/>
    <w:rsid w:val="002B44B5"/>
    <w:rsid w:val="002B4D12"/>
    <w:rsid w:val="002B5DEF"/>
    <w:rsid w:val="002B624D"/>
    <w:rsid w:val="002B73CC"/>
    <w:rsid w:val="002B7A36"/>
    <w:rsid w:val="002C07A2"/>
    <w:rsid w:val="002C2210"/>
    <w:rsid w:val="002C4803"/>
    <w:rsid w:val="002C7220"/>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1A40"/>
    <w:rsid w:val="002F556B"/>
    <w:rsid w:val="002F638E"/>
    <w:rsid w:val="002F6A1E"/>
    <w:rsid w:val="00302287"/>
    <w:rsid w:val="00304694"/>
    <w:rsid w:val="0030652C"/>
    <w:rsid w:val="00311239"/>
    <w:rsid w:val="00312078"/>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62A"/>
    <w:rsid w:val="003465DA"/>
    <w:rsid w:val="00346B48"/>
    <w:rsid w:val="00350122"/>
    <w:rsid w:val="003506C9"/>
    <w:rsid w:val="0035258F"/>
    <w:rsid w:val="00352B05"/>
    <w:rsid w:val="003534BD"/>
    <w:rsid w:val="00355106"/>
    <w:rsid w:val="00355211"/>
    <w:rsid w:val="00356E1C"/>
    <w:rsid w:val="00357B7D"/>
    <w:rsid w:val="00357D23"/>
    <w:rsid w:val="0036022B"/>
    <w:rsid w:val="00360232"/>
    <w:rsid w:val="00361092"/>
    <w:rsid w:val="00361D56"/>
    <w:rsid w:val="0036564A"/>
    <w:rsid w:val="003665D4"/>
    <w:rsid w:val="00366B72"/>
    <w:rsid w:val="003705EC"/>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A7662"/>
    <w:rsid w:val="003B0E90"/>
    <w:rsid w:val="003B124F"/>
    <w:rsid w:val="003B1C99"/>
    <w:rsid w:val="003B210E"/>
    <w:rsid w:val="003B4ACE"/>
    <w:rsid w:val="003B56EF"/>
    <w:rsid w:val="003B7698"/>
    <w:rsid w:val="003B7763"/>
    <w:rsid w:val="003B7F71"/>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7B60"/>
    <w:rsid w:val="003E13A7"/>
    <w:rsid w:val="003E413C"/>
    <w:rsid w:val="003E7B03"/>
    <w:rsid w:val="003F06E8"/>
    <w:rsid w:val="003F0C88"/>
    <w:rsid w:val="003F166F"/>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9B"/>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0E32"/>
    <w:rsid w:val="004331E5"/>
    <w:rsid w:val="004334FF"/>
    <w:rsid w:val="004344C6"/>
    <w:rsid w:val="00436AFA"/>
    <w:rsid w:val="0044048B"/>
    <w:rsid w:val="004409EB"/>
    <w:rsid w:val="00442351"/>
    <w:rsid w:val="00442D67"/>
    <w:rsid w:val="00443325"/>
    <w:rsid w:val="00443BED"/>
    <w:rsid w:val="00444038"/>
    <w:rsid w:val="0044783C"/>
    <w:rsid w:val="00450A12"/>
    <w:rsid w:val="00451A22"/>
    <w:rsid w:val="00453E2A"/>
    <w:rsid w:val="00453E79"/>
    <w:rsid w:val="00455A94"/>
    <w:rsid w:val="004571B6"/>
    <w:rsid w:val="004576E2"/>
    <w:rsid w:val="00460653"/>
    <w:rsid w:val="00461DAC"/>
    <w:rsid w:val="00464994"/>
    <w:rsid w:val="00464A19"/>
    <w:rsid w:val="00467A64"/>
    <w:rsid w:val="004702B5"/>
    <w:rsid w:val="00475242"/>
    <w:rsid w:val="00475758"/>
    <w:rsid w:val="0047776F"/>
    <w:rsid w:val="00477FD2"/>
    <w:rsid w:val="00482E77"/>
    <w:rsid w:val="00483C4C"/>
    <w:rsid w:val="00484113"/>
    <w:rsid w:val="004856C0"/>
    <w:rsid w:val="00491A8B"/>
    <w:rsid w:val="00495012"/>
    <w:rsid w:val="004950B4"/>
    <w:rsid w:val="004967CB"/>
    <w:rsid w:val="00496AFA"/>
    <w:rsid w:val="004A0256"/>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5B1"/>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073C"/>
    <w:rsid w:val="00502EFF"/>
    <w:rsid w:val="00507348"/>
    <w:rsid w:val="005076B6"/>
    <w:rsid w:val="00511092"/>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3C0A"/>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58F"/>
    <w:rsid w:val="005805E6"/>
    <w:rsid w:val="00580D91"/>
    <w:rsid w:val="005827D9"/>
    <w:rsid w:val="00582ECA"/>
    <w:rsid w:val="00584154"/>
    <w:rsid w:val="00584ACB"/>
    <w:rsid w:val="00585937"/>
    <w:rsid w:val="005902D8"/>
    <w:rsid w:val="00590C16"/>
    <w:rsid w:val="00590EDE"/>
    <w:rsid w:val="00590F43"/>
    <w:rsid w:val="00591E90"/>
    <w:rsid w:val="00592775"/>
    <w:rsid w:val="00593D34"/>
    <w:rsid w:val="005970D4"/>
    <w:rsid w:val="00597903"/>
    <w:rsid w:val="005A13F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9D2"/>
    <w:rsid w:val="005B3BAD"/>
    <w:rsid w:val="005B4853"/>
    <w:rsid w:val="005B5149"/>
    <w:rsid w:val="005B666D"/>
    <w:rsid w:val="005B7743"/>
    <w:rsid w:val="005B7A36"/>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14B"/>
    <w:rsid w:val="005E1BB7"/>
    <w:rsid w:val="005E3355"/>
    <w:rsid w:val="005E5325"/>
    <w:rsid w:val="005E57E4"/>
    <w:rsid w:val="005E58E6"/>
    <w:rsid w:val="005E5A05"/>
    <w:rsid w:val="005E6B4A"/>
    <w:rsid w:val="005E7C99"/>
    <w:rsid w:val="005E7DEA"/>
    <w:rsid w:val="005F0C11"/>
    <w:rsid w:val="005F0DE9"/>
    <w:rsid w:val="005F1533"/>
    <w:rsid w:val="005F4F1E"/>
    <w:rsid w:val="005F5124"/>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0A5D"/>
    <w:rsid w:val="00631A2C"/>
    <w:rsid w:val="00632B4A"/>
    <w:rsid w:val="00632D64"/>
    <w:rsid w:val="00633782"/>
    <w:rsid w:val="00634A31"/>
    <w:rsid w:val="00634DB7"/>
    <w:rsid w:val="0063773E"/>
    <w:rsid w:val="006409F7"/>
    <w:rsid w:val="00641038"/>
    <w:rsid w:val="006419E0"/>
    <w:rsid w:val="0064384B"/>
    <w:rsid w:val="00643A6E"/>
    <w:rsid w:val="006442C1"/>
    <w:rsid w:val="00647828"/>
    <w:rsid w:val="00647E26"/>
    <w:rsid w:val="0065033C"/>
    <w:rsid w:val="006504AB"/>
    <w:rsid w:val="00650958"/>
    <w:rsid w:val="00650E1C"/>
    <w:rsid w:val="006514A0"/>
    <w:rsid w:val="00651EB9"/>
    <w:rsid w:val="006526E7"/>
    <w:rsid w:val="00652EF3"/>
    <w:rsid w:val="006537B3"/>
    <w:rsid w:val="00653E70"/>
    <w:rsid w:val="00657833"/>
    <w:rsid w:val="006620F8"/>
    <w:rsid w:val="006636C7"/>
    <w:rsid w:val="006638BF"/>
    <w:rsid w:val="00666A9B"/>
    <w:rsid w:val="00667B1F"/>
    <w:rsid w:val="00667C91"/>
    <w:rsid w:val="00671434"/>
    <w:rsid w:val="00673164"/>
    <w:rsid w:val="0067392B"/>
    <w:rsid w:val="00674522"/>
    <w:rsid w:val="00674E63"/>
    <w:rsid w:val="006755A1"/>
    <w:rsid w:val="00675940"/>
    <w:rsid w:val="00675B71"/>
    <w:rsid w:val="0067769C"/>
    <w:rsid w:val="00680AC9"/>
    <w:rsid w:val="006819B2"/>
    <w:rsid w:val="0068226E"/>
    <w:rsid w:val="00684D44"/>
    <w:rsid w:val="006901DE"/>
    <w:rsid w:val="006904AB"/>
    <w:rsid w:val="006911D3"/>
    <w:rsid w:val="006931A2"/>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168"/>
    <w:rsid w:val="006B1C7D"/>
    <w:rsid w:val="006B2729"/>
    <w:rsid w:val="006B38DA"/>
    <w:rsid w:val="006B515C"/>
    <w:rsid w:val="006B6003"/>
    <w:rsid w:val="006B6292"/>
    <w:rsid w:val="006B79CE"/>
    <w:rsid w:val="006B7EA5"/>
    <w:rsid w:val="006C018D"/>
    <w:rsid w:val="006C23EA"/>
    <w:rsid w:val="006C2551"/>
    <w:rsid w:val="006C2676"/>
    <w:rsid w:val="006C34D7"/>
    <w:rsid w:val="006C36CF"/>
    <w:rsid w:val="006C3DC3"/>
    <w:rsid w:val="006C40D2"/>
    <w:rsid w:val="006C4407"/>
    <w:rsid w:val="006C492E"/>
    <w:rsid w:val="006C4C0E"/>
    <w:rsid w:val="006C60AD"/>
    <w:rsid w:val="006C7008"/>
    <w:rsid w:val="006C7F79"/>
    <w:rsid w:val="006D10BA"/>
    <w:rsid w:val="006D18BA"/>
    <w:rsid w:val="006D20F4"/>
    <w:rsid w:val="006D2A20"/>
    <w:rsid w:val="006D4EE2"/>
    <w:rsid w:val="006D4F02"/>
    <w:rsid w:val="006D633D"/>
    <w:rsid w:val="006D63A4"/>
    <w:rsid w:val="006D6D11"/>
    <w:rsid w:val="006D7C85"/>
    <w:rsid w:val="006D7CD2"/>
    <w:rsid w:val="006E0602"/>
    <w:rsid w:val="006E0F40"/>
    <w:rsid w:val="006E11A7"/>
    <w:rsid w:val="006E2EBA"/>
    <w:rsid w:val="006E301C"/>
    <w:rsid w:val="006E3A91"/>
    <w:rsid w:val="006E45E3"/>
    <w:rsid w:val="006E4A72"/>
    <w:rsid w:val="006E53E5"/>
    <w:rsid w:val="006E67CA"/>
    <w:rsid w:val="006F0166"/>
    <w:rsid w:val="006F164C"/>
    <w:rsid w:val="006F24A8"/>
    <w:rsid w:val="006F2895"/>
    <w:rsid w:val="006F3B8E"/>
    <w:rsid w:val="006F4A02"/>
    <w:rsid w:val="006F4CB6"/>
    <w:rsid w:val="006F4DC3"/>
    <w:rsid w:val="007001BE"/>
    <w:rsid w:val="00700318"/>
    <w:rsid w:val="00702D98"/>
    <w:rsid w:val="007041C8"/>
    <w:rsid w:val="00706AD6"/>
    <w:rsid w:val="0070703A"/>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38A"/>
    <w:rsid w:val="00744C5B"/>
    <w:rsid w:val="0074736A"/>
    <w:rsid w:val="00747EA2"/>
    <w:rsid w:val="007506A1"/>
    <w:rsid w:val="00752D43"/>
    <w:rsid w:val="0075322C"/>
    <w:rsid w:val="00753976"/>
    <w:rsid w:val="0075524C"/>
    <w:rsid w:val="007554AE"/>
    <w:rsid w:val="0075550B"/>
    <w:rsid w:val="00755D56"/>
    <w:rsid w:val="007570BB"/>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2D27"/>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3BC5"/>
    <w:rsid w:val="007B53EA"/>
    <w:rsid w:val="007B66A1"/>
    <w:rsid w:val="007C0871"/>
    <w:rsid w:val="007C09E3"/>
    <w:rsid w:val="007C193B"/>
    <w:rsid w:val="007C752D"/>
    <w:rsid w:val="007D2250"/>
    <w:rsid w:val="007D2982"/>
    <w:rsid w:val="007D5C2B"/>
    <w:rsid w:val="007D6899"/>
    <w:rsid w:val="007E146B"/>
    <w:rsid w:val="007E1C50"/>
    <w:rsid w:val="007E1C9E"/>
    <w:rsid w:val="007E20A2"/>
    <w:rsid w:val="007E229F"/>
    <w:rsid w:val="007E3AC8"/>
    <w:rsid w:val="007E3D0D"/>
    <w:rsid w:val="007E45A2"/>
    <w:rsid w:val="007E463D"/>
    <w:rsid w:val="007E533B"/>
    <w:rsid w:val="007E6990"/>
    <w:rsid w:val="007E709D"/>
    <w:rsid w:val="007E79C1"/>
    <w:rsid w:val="007F137E"/>
    <w:rsid w:val="007F1ABE"/>
    <w:rsid w:val="007F2785"/>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CC9"/>
    <w:rsid w:val="008050A6"/>
    <w:rsid w:val="00805514"/>
    <w:rsid w:val="00805531"/>
    <w:rsid w:val="008056B7"/>
    <w:rsid w:val="00805DE3"/>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893"/>
    <w:rsid w:val="00837D1C"/>
    <w:rsid w:val="00840073"/>
    <w:rsid w:val="008435AC"/>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6BBB"/>
    <w:rsid w:val="00892692"/>
    <w:rsid w:val="00892A6D"/>
    <w:rsid w:val="00893327"/>
    <w:rsid w:val="0089355B"/>
    <w:rsid w:val="008944D9"/>
    <w:rsid w:val="0089513B"/>
    <w:rsid w:val="00895A89"/>
    <w:rsid w:val="00896119"/>
    <w:rsid w:val="008967F0"/>
    <w:rsid w:val="008A1F83"/>
    <w:rsid w:val="008A2D73"/>
    <w:rsid w:val="008A2F19"/>
    <w:rsid w:val="008A3177"/>
    <w:rsid w:val="008A42E8"/>
    <w:rsid w:val="008A54A7"/>
    <w:rsid w:val="008A613D"/>
    <w:rsid w:val="008A6462"/>
    <w:rsid w:val="008A652C"/>
    <w:rsid w:val="008A6911"/>
    <w:rsid w:val="008A6D49"/>
    <w:rsid w:val="008A718B"/>
    <w:rsid w:val="008B1484"/>
    <w:rsid w:val="008B330F"/>
    <w:rsid w:val="008B3387"/>
    <w:rsid w:val="008B4263"/>
    <w:rsid w:val="008B5DA7"/>
    <w:rsid w:val="008B7CBD"/>
    <w:rsid w:val="008C0290"/>
    <w:rsid w:val="008C182E"/>
    <w:rsid w:val="008C1AE2"/>
    <w:rsid w:val="008C32C0"/>
    <w:rsid w:val="008D1439"/>
    <w:rsid w:val="008D1ADB"/>
    <w:rsid w:val="008D1DA6"/>
    <w:rsid w:val="008D1E68"/>
    <w:rsid w:val="008D2C5A"/>
    <w:rsid w:val="008D470C"/>
    <w:rsid w:val="008D4C0D"/>
    <w:rsid w:val="008D52DF"/>
    <w:rsid w:val="008D59EE"/>
    <w:rsid w:val="008E005E"/>
    <w:rsid w:val="008E0651"/>
    <w:rsid w:val="008E1222"/>
    <w:rsid w:val="008E1D02"/>
    <w:rsid w:val="008E2861"/>
    <w:rsid w:val="008E304B"/>
    <w:rsid w:val="008E394E"/>
    <w:rsid w:val="008E672B"/>
    <w:rsid w:val="008E7D0D"/>
    <w:rsid w:val="008E7F52"/>
    <w:rsid w:val="008F09FB"/>
    <w:rsid w:val="008F0E99"/>
    <w:rsid w:val="008F1D40"/>
    <w:rsid w:val="008F2FC3"/>
    <w:rsid w:val="008F30CF"/>
    <w:rsid w:val="008F42C5"/>
    <w:rsid w:val="008F467E"/>
    <w:rsid w:val="008F57D7"/>
    <w:rsid w:val="008F5C61"/>
    <w:rsid w:val="008F5E7D"/>
    <w:rsid w:val="008F7300"/>
    <w:rsid w:val="00900A76"/>
    <w:rsid w:val="0090328B"/>
    <w:rsid w:val="00905255"/>
    <w:rsid w:val="00905325"/>
    <w:rsid w:val="009056E5"/>
    <w:rsid w:val="00905A43"/>
    <w:rsid w:val="00905E0C"/>
    <w:rsid w:val="00907166"/>
    <w:rsid w:val="0091097A"/>
    <w:rsid w:val="00911AC8"/>
    <w:rsid w:val="00913E80"/>
    <w:rsid w:val="009157BF"/>
    <w:rsid w:val="00916065"/>
    <w:rsid w:val="009174E1"/>
    <w:rsid w:val="00920A78"/>
    <w:rsid w:val="00921EB4"/>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1824"/>
    <w:rsid w:val="0096256E"/>
    <w:rsid w:val="009626BA"/>
    <w:rsid w:val="00962A3C"/>
    <w:rsid w:val="00962C56"/>
    <w:rsid w:val="00964783"/>
    <w:rsid w:val="00964B0B"/>
    <w:rsid w:val="009666F7"/>
    <w:rsid w:val="00966FD0"/>
    <w:rsid w:val="009700A7"/>
    <w:rsid w:val="0097083F"/>
    <w:rsid w:val="00971330"/>
    <w:rsid w:val="0097477A"/>
    <w:rsid w:val="009747EF"/>
    <w:rsid w:val="00974C17"/>
    <w:rsid w:val="00977974"/>
    <w:rsid w:val="00977FDF"/>
    <w:rsid w:val="00980A78"/>
    <w:rsid w:val="00980FD6"/>
    <w:rsid w:val="00981529"/>
    <w:rsid w:val="00981C6E"/>
    <w:rsid w:val="00983C29"/>
    <w:rsid w:val="00984664"/>
    <w:rsid w:val="00984FA2"/>
    <w:rsid w:val="0099147F"/>
    <w:rsid w:val="00992766"/>
    <w:rsid w:val="0099381E"/>
    <w:rsid w:val="00993F1D"/>
    <w:rsid w:val="009947AD"/>
    <w:rsid w:val="009958BD"/>
    <w:rsid w:val="00995AF6"/>
    <w:rsid w:val="009960A5"/>
    <w:rsid w:val="0099678E"/>
    <w:rsid w:val="00997198"/>
    <w:rsid w:val="009A11B5"/>
    <w:rsid w:val="009A30BE"/>
    <w:rsid w:val="009A30D6"/>
    <w:rsid w:val="009A4744"/>
    <w:rsid w:val="009A4BCA"/>
    <w:rsid w:val="009A4F15"/>
    <w:rsid w:val="009A5F8A"/>
    <w:rsid w:val="009A6869"/>
    <w:rsid w:val="009A6B71"/>
    <w:rsid w:val="009A6EF9"/>
    <w:rsid w:val="009A7A2D"/>
    <w:rsid w:val="009A7C84"/>
    <w:rsid w:val="009B12EE"/>
    <w:rsid w:val="009B17F8"/>
    <w:rsid w:val="009B36B8"/>
    <w:rsid w:val="009B3F29"/>
    <w:rsid w:val="009B4B2A"/>
    <w:rsid w:val="009B5D91"/>
    <w:rsid w:val="009C11B3"/>
    <w:rsid w:val="009C1485"/>
    <w:rsid w:val="009C148D"/>
    <w:rsid w:val="009C1502"/>
    <w:rsid w:val="009C2598"/>
    <w:rsid w:val="009C3007"/>
    <w:rsid w:val="009C3734"/>
    <w:rsid w:val="009C4B02"/>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8CC"/>
    <w:rsid w:val="009F5BE7"/>
    <w:rsid w:val="009F6B02"/>
    <w:rsid w:val="009F6CFB"/>
    <w:rsid w:val="009F7ECD"/>
    <w:rsid w:val="00A01179"/>
    <w:rsid w:val="00A01A87"/>
    <w:rsid w:val="00A05835"/>
    <w:rsid w:val="00A07B23"/>
    <w:rsid w:val="00A101F6"/>
    <w:rsid w:val="00A109E6"/>
    <w:rsid w:val="00A1178E"/>
    <w:rsid w:val="00A13EAE"/>
    <w:rsid w:val="00A14A10"/>
    <w:rsid w:val="00A14B4B"/>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3090"/>
    <w:rsid w:val="00A441E3"/>
    <w:rsid w:val="00A4474E"/>
    <w:rsid w:val="00A45123"/>
    <w:rsid w:val="00A50D0A"/>
    <w:rsid w:val="00A522D1"/>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0DD3"/>
    <w:rsid w:val="00AB0F87"/>
    <w:rsid w:val="00AB1EC3"/>
    <w:rsid w:val="00AB6768"/>
    <w:rsid w:val="00AB7AE2"/>
    <w:rsid w:val="00AC0244"/>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AA8"/>
    <w:rsid w:val="00AF4FDB"/>
    <w:rsid w:val="00AF76C0"/>
    <w:rsid w:val="00B00190"/>
    <w:rsid w:val="00B00C2A"/>
    <w:rsid w:val="00B0118C"/>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50C"/>
    <w:rsid w:val="00B325A8"/>
    <w:rsid w:val="00B32A8E"/>
    <w:rsid w:val="00B332E9"/>
    <w:rsid w:val="00B34875"/>
    <w:rsid w:val="00B34B97"/>
    <w:rsid w:val="00B351D4"/>
    <w:rsid w:val="00B355C4"/>
    <w:rsid w:val="00B35F55"/>
    <w:rsid w:val="00B40C4B"/>
    <w:rsid w:val="00B43C8E"/>
    <w:rsid w:val="00B447CA"/>
    <w:rsid w:val="00B45370"/>
    <w:rsid w:val="00B453B6"/>
    <w:rsid w:val="00B4595F"/>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8A1"/>
    <w:rsid w:val="00B76D90"/>
    <w:rsid w:val="00B77248"/>
    <w:rsid w:val="00B777DC"/>
    <w:rsid w:val="00B801E2"/>
    <w:rsid w:val="00B80483"/>
    <w:rsid w:val="00B81043"/>
    <w:rsid w:val="00B82AE2"/>
    <w:rsid w:val="00B8384B"/>
    <w:rsid w:val="00B8552B"/>
    <w:rsid w:val="00B90005"/>
    <w:rsid w:val="00B90D94"/>
    <w:rsid w:val="00B91A34"/>
    <w:rsid w:val="00B927F6"/>
    <w:rsid w:val="00B92FD0"/>
    <w:rsid w:val="00B93561"/>
    <w:rsid w:val="00B93DBE"/>
    <w:rsid w:val="00B94D54"/>
    <w:rsid w:val="00B9587A"/>
    <w:rsid w:val="00B96242"/>
    <w:rsid w:val="00B963D0"/>
    <w:rsid w:val="00B96B36"/>
    <w:rsid w:val="00BA1A8F"/>
    <w:rsid w:val="00BA1B0C"/>
    <w:rsid w:val="00BA63BB"/>
    <w:rsid w:val="00BA6640"/>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250"/>
    <w:rsid w:val="00BB66D3"/>
    <w:rsid w:val="00BB6AE9"/>
    <w:rsid w:val="00BB7754"/>
    <w:rsid w:val="00BC190F"/>
    <w:rsid w:val="00BC1DCD"/>
    <w:rsid w:val="00BC24BB"/>
    <w:rsid w:val="00BC2C39"/>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295"/>
    <w:rsid w:val="00BE5425"/>
    <w:rsid w:val="00BE5A1E"/>
    <w:rsid w:val="00BE73CA"/>
    <w:rsid w:val="00BE7CDD"/>
    <w:rsid w:val="00BF1FB8"/>
    <w:rsid w:val="00BF2BE1"/>
    <w:rsid w:val="00BF4972"/>
    <w:rsid w:val="00BF4F93"/>
    <w:rsid w:val="00BF5BF3"/>
    <w:rsid w:val="00BF5F41"/>
    <w:rsid w:val="00C00316"/>
    <w:rsid w:val="00C02E10"/>
    <w:rsid w:val="00C03DE6"/>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4C5E"/>
    <w:rsid w:val="00C34FA2"/>
    <w:rsid w:val="00C376EF"/>
    <w:rsid w:val="00C415AE"/>
    <w:rsid w:val="00C41D86"/>
    <w:rsid w:val="00C44A3B"/>
    <w:rsid w:val="00C44B96"/>
    <w:rsid w:val="00C45975"/>
    <w:rsid w:val="00C459CA"/>
    <w:rsid w:val="00C47818"/>
    <w:rsid w:val="00C50A6A"/>
    <w:rsid w:val="00C5446F"/>
    <w:rsid w:val="00C545CD"/>
    <w:rsid w:val="00C546BD"/>
    <w:rsid w:val="00C547D9"/>
    <w:rsid w:val="00C54D89"/>
    <w:rsid w:val="00C55FC5"/>
    <w:rsid w:val="00C562C2"/>
    <w:rsid w:val="00C57430"/>
    <w:rsid w:val="00C60F8F"/>
    <w:rsid w:val="00C6170E"/>
    <w:rsid w:val="00C617B0"/>
    <w:rsid w:val="00C642DE"/>
    <w:rsid w:val="00C6589F"/>
    <w:rsid w:val="00C663DF"/>
    <w:rsid w:val="00C6699A"/>
    <w:rsid w:val="00C66A19"/>
    <w:rsid w:val="00C66C71"/>
    <w:rsid w:val="00C66C93"/>
    <w:rsid w:val="00C670F2"/>
    <w:rsid w:val="00C67D95"/>
    <w:rsid w:val="00C706DD"/>
    <w:rsid w:val="00C711A2"/>
    <w:rsid w:val="00C71E89"/>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6A31"/>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8B3"/>
    <w:rsid w:val="00CF09D7"/>
    <w:rsid w:val="00CF2F07"/>
    <w:rsid w:val="00CF330E"/>
    <w:rsid w:val="00CF39BF"/>
    <w:rsid w:val="00CF5083"/>
    <w:rsid w:val="00CF55CA"/>
    <w:rsid w:val="00CF584F"/>
    <w:rsid w:val="00CF6BF2"/>
    <w:rsid w:val="00CF7F40"/>
    <w:rsid w:val="00D012A2"/>
    <w:rsid w:val="00D01642"/>
    <w:rsid w:val="00D02623"/>
    <w:rsid w:val="00D03BCF"/>
    <w:rsid w:val="00D0567E"/>
    <w:rsid w:val="00D05A94"/>
    <w:rsid w:val="00D05DE3"/>
    <w:rsid w:val="00D10AC2"/>
    <w:rsid w:val="00D11588"/>
    <w:rsid w:val="00D12EB3"/>
    <w:rsid w:val="00D12FD7"/>
    <w:rsid w:val="00D14071"/>
    <w:rsid w:val="00D1419B"/>
    <w:rsid w:val="00D15B26"/>
    <w:rsid w:val="00D15EF5"/>
    <w:rsid w:val="00D168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270D"/>
    <w:rsid w:val="00D63592"/>
    <w:rsid w:val="00D64B6C"/>
    <w:rsid w:val="00D66812"/>
    <w:rsid w:val="00D67335"/>
    <w:rsid w:val="00D67A6E"/>
    <w:rsid w:val="00D71A68"/>
    <w:rsid w:val="00D74B95"/>
    <w:rsid w:val="00D7570D"/>
    <w:rsid w:val="00D767F9"/>
    <w:rsid w:val="00D76BD0"/>
    <w:rsid w:val="00D774CB"/>
    <w:rsid w:val="00D77998"/>
    <w:rsid w:val="00D81247"/>
    <w:rsid w:val="00D8130E"/>
    <w:rsid w:val="00D81B72"/>
    <w:rsid w:val="00D81EB3"/>
    <w:rsid w:val="00D822CE"/>
    <w:rsid w:val="00D824D5"/>
    <w:rsid w:val="00D82B8E"/>
    <w:rsid w:val="00D82D2D"/>
    <w:rsid w:val="00D838B9"/>
    <w:rsid w:val="00D83E96"/>
    <w:rsid w:val="00D83EE1"/>
    <w:rsid w:val="00D84750"/>
    <w:rsid w:val="00D84B86"/>
    <w:rsid w:val="00D85869"/>
    <w:rsid w:val="00D8655B"/>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BC9"/>
    <w:rsid w:val="00DB34E6"/>
    <w:rsid w:val="00DB45B1"/>
    <w:rsid w:val="00DB5DCF"/>
    <w:rsid w:val="00DB7D7F"/>
    <w:rsid w:val="00DC1946"/>
    <w:rsid w:val="00DC250A"/>
    <w:rsid w:val="00DC44B1"/>
    <w:rsid w:val="00DC6A83"/>
    <w:rsid w:val="00DD155F"/>
    <w:rsid w:val="00DD1675"/>
    <w:rsid w:val="00DD49C8"/>
    <w:rsid w:val="00DD4A09"/>
    <w:rsid w:val="00DD5423"/>
    <w:rsid w:val="00DD5869"/>
    <w:rsid w:val="00DD58AB"/>
    <w:rsid w:val="00DE01E7"/>
    <w:rsid w:val="00DE1F18"/>
    <w:rsid w:val="00DE2481"/>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2E0"/>
    <w:rsid w:val="00E06A29"/>
    <w:rsid w:val="00E076DF"/>
    <w:rsid w:val="00E078E1"/>
    <w:rsid w:val="00E10240"/>
    <w:rsid w:val="00E10C0A"/>
    <w:rsid w:val="00E1157D"/>
    <w:rsid w:val="00E13118"/>
    <w:rsid w:val="00E133BB"/>
    <w:rsid w:val="00E136F0"/>
    <w:rsid w:val="00E171D4"/>
    <w:rsid w:val="00E17AFF"/>
    <w:rsid w:val="00E2154F"/>
    <w:rsid w:val="00E218E2"/>
    <w:rsid w:val="00E21916"/>
    <w:rsid w:val="00E22640"/>
    <w:rsid w:val="00E2552B"/>
    <w:rsid w:val="00E26A0E"/>
    <w:rsid w:val="00E27B27"/>
    <w:rsid w:val="00E27E68"/>
    <w:rsid w:val="00E31263"/>
    <w:rsid w:val="00E319CD"/>
    <w:rsid w:val="00E31EDF"/>
    <w:rsid w:val="00E321FD"/>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1F0E"/>
    <w:rsid w:val="00E53234"/>
    <w:rsid w:val="00E577E4"/>
    <w:rsid w:val="00E57AFE"/>
    <w:rsid w:val="00E57BC5"/>
    <w:rsid w:val="00E6009A"/>
    <w:rsid w:val="00E6012E"/>
    <w:rsid w:val="00E614FD"/>
    <w:rsid w:val="00E63579"/>
    <w:rsid w:val="00E706C1"/>
    <w:rsid w:val="00E71761"/>
    <w:rsid w:val="00E7180A"/>
    <w:rsid w:val="00E71F7B"/>
    <w:rsid w:val="00E73079"/>
    <w:rsid w:val="00E80759"/>
    <w:rsid w:val="00E80C5F"/>
    <w:rsid w:val="00E81A3E"/>
    <w:rsid w:val="00E8202C"/>
    <w:rsid w:val="00E828BB"/>
    <w:rsid w:val="00E836D3"/>
    <w:rsid w:val="00E838F8"/>
    <w:rsid w:val="00E845B0"/>
    <w:rsid w:val="00E85B92"/>
    <w:rsid w:val="00E86623"/>
    <w:rsid w:val="00E901E9"/>
    <w:rsid w:val="00E92862"/>
    <w:rsid w:val="00E93A68"/>
    <w:rsid w:val="00E94F3E"/>
    <w:rsid w:val="00E9530A"/>
    <w:rsid w:val="00E95549"/>
    <w:rsid w:val="00E959CD"/>
    <w:rsid w:val="00E95E11"/>
    <w:rsid w:val="00EA2228"/>
    <w:rsid w:val="00EA3452"/>
    <w:rsid w:val="00EA3C96"/>
    <w:rsid w:val="00EA50A9"/>
    <w:rsid w:val="00EA64B0"/>
    <w:rsid w:val="00EA73CF"/>
    <w:rsid w:val="00EB080B"/>
    <w:rsid w:val="00EB194D"/>
    <w:rsid w:val="00EB1FF8"/>
    <w:rsid w:val="00EB3636"/>
    <w:rsid w:val="00EB65F6"/>
    <w:rsid w:val="00EB66BD"/>
    <w:rsid w:val="00EC0CE6"/>
    <w:rsid w:val="00EC11AB"/>
    <w:rsid w:val="00EC1943"/>
    <w:rsid w:val="00EC30C2"/>
    <w:rsid w:val="00EC4378"/>
    <w:rsid w:val="00EC5509"/>
    <w:rsid w:val="00EC5E5C"/>
    <w:rsid w:val="00EC6043"/>
    <w:rsid w:val="00EC6665"/>
    <w:rsid w:val="00EC6723"/>
    <w:rsid w:val="00EC6A5D"/>
    <w:rsid w:val="00EC751A"/>
    <w:rsid w:val="00EC7F38"/>
    <w:rsid w:val="00ED0E8A"/>
    <w:rsid w:val="00ED14CA"/>
    <w:rsid w:val="00ED2395"/>
    <w:rsid w:val="00ED2398"/>
    <w:rsid w:val="00ED23FA"/>
    <w:rsid w:val="00ED2571"/>
    <w:rsid w:val="00ED3247"/>
    <w:rsid w:val="00ED40A7"/>
    <w:rsid w:val="00ED4A04"/>
    <w:rsid w:val="00ED593B"/>
    <w:rsid w:val="00ED5AA4"/>
    <w:rsid w:val="00EE204E"/>
    <w:rsid w:val="00EE44B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27214"/>
    <w:rsid w:val="00F31B7F"/>
    <w:rsid w:val="00F34609"/>
    <w:rsid w:val="00F3598F"/>
    <w:rsid w:val="00F365F9"/>
    <w:rsid w:val="00F366C7"/>
    <w:rsid w:val="00F402BC"/>
    <w:rsid w:val="00F4030F"/>
    <w:rsid w:val="00F40A1C"/>
    <w:rsid w:val="00F40A96"/>
    <w:rsid w:val="00F41BE2"/>
    <w:rsid w:val="00F42A2A"/>
    <w:rsid w:val="00F43C82"/>
    <w:rsid w:val="00F43D02"/>
    <w:rsid w:val="00F43DCB"/>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A20"/>
    <w:rsid w:val="00F633CA"/>
    <w:rsid w:val="00F6465C"/>
    <w:rsid w:val="00F6496F"/>
    <w:rsid w:val="00F64E50"/>
    <w:rsid w:val="00F65144"/>
    <w:rsid w:val="00F70234"/>
    <w:rsid w:val="00F70979"/>
    <w:rsid w:val="00F70AE4"/>
    <w:rsid w:val="00F7186F"/>
    <w:rsid w:val="00F72906"/>
    <w:rsid w:val="00F72A90"/>
    <w:rsid w:val="00F72CAC"/>
    <w:rsid w:val="00F7506D"/>
    <w:rsid w:val="00F751A6"/>
    <w:rsid w:val="00F75F0C"/>
    <w:rsid w:val="00F76253"/>
    <w:rsid w:val="00F804B3"/>
    <w:rsid w:val="00F80BB0"/>
    <w:rsid w:val="00F81E7A"/>
    <w:rsid w:val="00F82072"/>
    <w:rsid w:val="00F85248"/>
    <w:rsid w:val="00F85591"/>
    <w:rsid w:val="00F85D06"/>
    <w:rsid w:val="00F85D58"/>
    <w:rsid w:val="00F86700"/>
    <w:rsid w:val="00F8797B"/>
    <w:rsid w:val="00F902A7"/>
    <w:rsid w:val="00F90362"/>
    <w:rsid w:val="00F92ACB"/>
    <w:rsid w:val="00F94AD7"/>
    <w:rsid w:val="00F94BAD"/>
    <w:rsid w:val="00F954EF"/>
    <w:rsid w:val="00FA0A8D"/>
    <w:rsid w:val="00FA12D0"/>
    <w:rsid w:val="00FA1DBA"/>
    <w:rsid w:val="00FA2195"/>
    <w:rsid w:val="00FA3E26"/>
    <w:rsid w:val="00FA4A7C"/>
    <w:rsid w:val="00FA553B"/>
    <w:rsid w:val="00FA66D8"/>
    <w:rsid w:val="00FA6B1F"/>
    <w:rsid w:val="00FB1667"/>
    <w:rsid w:val="00FB21E6"/>
    <w:rsid w:val="00FB2F32"/>
    <w:rsid w:val="00FB2FFC"/>
    <w:rsid w:val="00FB32A7"/>
    <w:rsid w:val="00FB36EE"/>
    <w:rsid w:val="00FB4DDC"/>
    <w:rsid w:val="00FB6588"/>
    <w:rsid w:val="00FB6D29"/>
    <w:rsid w:val="00FC07E1"/>
    <w:rsid w:val="00FC1922"/>
    <w:rsid w:val="00FC360A"/>
    <w:rsid w:val="00FC5A05"/>
    <w:rsid w:val="00FC5B6D"/>
    <w:rsid w:val="00FC5F63"/>
    <w:rsid w:val="00FD0E2B"/>
    <w:rsid w:val="00FD1157"/>
    <w:rsid w:val="00FD2140"/>
    <w:rsid w:val="00FD2181"/>
    <w:rsid w:val="00FD225D"/>
    <w:rsid w:val="00FD4509"/>
    <w:rsid w:val="00FD4BC2"/>
    <w:rsid w:val="00FD75EA"/>
    <w:rsid w:val="00FE0037"/>
    <w:rsid w:val="00FE08CD"/>
    <w:rsid w:val="00FE09A9"/>
    <w:rsid w:val="00FE0CA0"/>
    <w:rsid w:val="00FE14A2"/>
    <w:rsid w:val="00FE1D11"/>
    <w:rsid w:val="00FE21A7"/>
    <w:rsid w:val="00FE38A6"/>
    <w:rsid w:val="00FE5800"/>
    <w:rsid w:val="00FE6192"/>
    <w:rsid w:val="00FE6B60"/>
    <w:rsid w:val="00FF2947"/>
    <w:rsid w:val="00FF3B8E"/>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801E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073565"/>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roi.ivan@yahoo.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AC8DB3-DF3B-4AF1-AE8A-F0C259A1F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5</Pages>
  <Words>2411</Words>
  <Characters>13743</Characters>
  <Application>Microsoft Office Word</Application>
  <DocSecurity>0</DocSecurity>
  <Lines>114</Lines>
  <Paragraphs>32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30</cp:revision>
  <cp:lastPrinted>2021-06-01T11:52:00Z</cp:lastPrinted>
  <dcterms:created xsi:type="dcterms:W3CDTF">2021-12-16T08:40:00Z</dcterms:created>
  <dcterms:modified xsi:type="dcterms:W3CDTF">2023-03-15T13:14:00Z</dcterms:modified>
</cp:coreProperties>
</file>