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0" w:name="_Toc449692095"/>
      <w:r w:rsidRPr="00FF430B">
        <w:rPr>
          <w:noProof w:val="0"/>
          <w:lang w:val="ro-MD"/>
        </w:rPr>
        <w:t>Anexa nr.</w:t>
      </w:r>
      <w:r w:rsidR="00FF430B">
        <w:rPr>
          <w:noProof w:val="0"/>
          <w:lang w:val="ro-MD"/>
        </w:rPr>
        <w:t xml:space="preserve"> </w:t>
      </w:r>
      <w:r w:rsidRPr="00FF430B">
        <w:rPr>
          <w:noProof w:val="0"/>
          <w:lang w:val="ro-MD"/>
        </w:rPr>
        <w:t>7</w:t>
      </w:r>
    </w:p>
    <w:p w14:paraId="1AEF6AF9" w14:textId="77777777" w:rsidR="005D5BF4" w:rsidRPr="005D5BF4" w:rsidRDefault="00BA7FF4" w:rsidP="005D5BF4">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w:t>
      </w:r>
      <w:r w:rsidR="00FA0A8D" w:rsidRPr="00FF430B">
        <w:rPr>
          <w:noProof w:val="0"/>
          <w:lang w:val="ro-MD"/>
        </w:rPr>
        <w:t>D</w:t>
      </w:r>
      <w:r w:rsidRPr="00FF430B">
        <w:rPr>
          <w:noProof w:val="0"/>
          <w:lang w:val="ro-MD"/>
        </w:rPr>
        <w:t xml:space="preserve">ocumentația standard </w:t>
      </w:r>
      <w:r w:rsidR="005D5BF4" w:rsidRPr="005D5BF4">
        <w:rPr>
          <w:rFonts w:ascii="Helvetica" w:eastAsiaTheme="majorEastAsia" w:hAnsi="Helvetica"/>
          <w:b/>
          <w:bCs/>
          <w:color w:val="333333"/>
          <w:sz w:val="23"/>
          <w:szCs w:val="23"/>
          <w:bdr w:val="none" w:sz="0" w:space="0" w:color="auto" w:frame="1"/>
          <w:shd w:val="clear" w:color="auto" w:fill="FFFFFF"/>
          <w:lang w:val="en-US"/>
        </w:rPr>
        <w:t>MTender ID </w:t>
      </w:r>
    </w:p>
    <w:p w14:paraId="6DE79F68" w14:textId="77777777" w:rsidR="005D5BF4" w:rsidRPr="005D5BF4" w:rsidRDefault="005D5BF4" w:rsidP="005D5BF4">
      <w:pPr>
        <w:jc w:val="right"/>
        <w:rPr>
          <w:rFonts w:ascii="Helvetica" w:eastAsiaTheme="majorEastAsia" w:hAnsi="Helvetica"/>
          <w:b/>
          <w:bCs/>
          <w:color w:val="333333"/>
          <w:sz w:val="23"/>
          <w:szCs w:val="23"/>
          <w:bdr w:val="none" w:sz="0" w:space="0" w:color="auto" w:frame="1"/>
          <w:shd w:val="clear" w:color="auto" w:fill="FFFFFF"/>
          <w:lang w:val="en-US"/>
        </w:rPr>
      </w:pPr>
      <w:hyperlink r:id="rId8" w:tgtFrame="_blank" w:history="1">
        <w:r w:rsidRPr="005D5BF4">
          <w:rPr>
            <w:rStyle w:val="af3"/>
            <w:rFonts w:ascii="Helvetica" w:eastAsiaTheme="majorEastAsia" w:hAnsi="Helvetica"/>
            <w:b/>
            <w:bCs/>
            <w:sz w:val="23"/>
            <w:szCs w:val="23"/>
            <w:bdr w:val="none" w:sz="0" w:space="0" w:color="auto" w:frame="1"/>
            <w:shd w:val="clear" w:color="auto" w:fill="FFFFFF"/>
            <w:lang w:val="en-US"/>
          </w:rPr>
          <w:t>ocds-b3wdp1-MD-1768288880425</w:t>
        </w:r>
      </w:hyperlink>
    </w:p>
    <w:p w14:paraId="41226B05" w14:textId="632D65D1" w:rsidR="00BA7FF4" w:rsidRPr="00E84BA3" w:rsidRDefault="00BA7FF4" w:rsidP="005D5BF4">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sidR="005D5BF4">
        <w:rPr>
          <w:noProof w:val="0"/>
          <w:lang w:val="ro-MD"/>
        </w:rPr>
        <w:t>13.01.2026</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C779E15" w14:textId="77777777" w:rsidR="00ED0377" w:rsidRPr="005D5BF4" w:rsidRDefault="00ED0377" w:rsidP="00ED0377">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5D5BF4">
        <w:rPr>
          <w:rFonts w:ascii="Helvetica" w:eastAsiaTheme="majorEastAsia" w:hAnsi="Helvetica"/>
          <w:b/>
          <w:bCs/>
          <w:color w:val="333333"/>
          <w:sz w:val="23"/>
          <w:szCs w:val="23"/>
          <w:bdr w:val="none" w:sz="0" w:space="0" w:color="auto" w:frame="1"/>
          <w:shd w:val="clear" w:color="auto" w:fill="FFFFFF"/>
          <w:lang w:val="en-US"/>
        </w:rPr>
        <w:t>MTender ID </w:t>
      </w:r>
    </w:p>
    <w:p w14:paraId="43F87966" w14:textId="77777777" w:rsidR="00ED0377" w:rsidRPr="005D5BF4" w:rsidRDefault="00ED0377" w:rsidP="00ED0377">
      <w:pPr>
        <w:jc w:val="right"/>
        <w:rPr>
          <w:rFonts w:ascii="Helvetica" w:eastAsiaTheme="majorEastAsia" w:hAnsi="Helvetica"/>
          <w:b/>
          <w:bCs/>
          <w:color w:val="333333"/>
          <w:sz w:val="23"/>
          <w:szCs w:val="23"/>
          <w:bdr w:val="none" w:sz="0" w:space="0" w:color="auto" w:frame="1"/>
          <w:shd w:val="clear" w:color="auto" w:fill="FFFFFF"/>
          <w:lang w:val="en-US"/>
        </w:rPr>
      </w:pPr>
      <w:hyperlink r:id="rId9" w:tgtFrame="_blank" w:history="1">
        <w:r w:rsidRPr="005D5BF4">
          <w:rPr>
            <w:rStyle w:val="af3"/>
            <w:rFonts w:ascii="Helvetica" w:eastAsiaTheme="majorEastAsia" w:hAnsi="Helvetica"/>
            <w:b/>
            <w:bCs/>
            <w:sz w:val="23"/>
            <w:szCs w:val="23"/>
            <w:bdr w:val="none" w:sz="0" w:space="0" w:color="auto" w:frame="1"/>
            <w:shd w:val="clear" w:color="auto" w:fill="FFFFFF"/>
            <w:lang w:val="en-US"/>
          </w:rPr>
          <w:t>ocds-b3wdp1-MD-1768288880425</w:t>
        </w:r>
      </w:hyperlink>
    </w:p>
    <w:p w14:paraId="2E561BF1" w14:textId="77777777" w:rsidR="00ED0377" w:rsidRPr="00E84BA3" w:rsidRDefault="00ED0377" w:rsidP="00ED0377">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13.01.2026</w:t>
      </w:r>
    </w:p>
    <w:p w14:paraId="3C3054B9" w14:textId="77777777" w:rsidR="00BE49DD" w:rsidRPr="004F2A1D" w:rsidRDefault="00BE49DD" w:rsidP="00950D18">
      <w:pPr>
        <w:pStyle w:val="a7"/>
        <w:tabs>
          <w:tab w:val="left" w:pos="567"/>
        </w:tabs>
        <w:spacing w:line="360" w:lineRule="auto"/>
        <w:rPr>
          <w:rFonts w:ascii="Times New Roman" w:hAnsi="Times New Roman"/>
          <w:szCs w:val="24"/>
          <w:lang w:val="en-US"/>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24D45CF5" w14:textId="77777777" w:rsidR="00ED0377" w:rsidRPr="005D5BF4" w:rsidRDefault="00ED0377" w:rsidP="00ED0377">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5D5BF4">
        <w:rPr>
          <w:rFonts w:ascii="Helvetica" w:eastAsiaTheme="majorEastAsia" w:hAnsi="Helvetica"/>
          <w:b/>
          <w:bCs/>
          <w:color w:val="333333"/>
          <w:sz w:val="23"/>
          <w:szCs w:val="23"/>
          <w:bdr w:val="none" w:sz="0" w:space="0" w:color="auto" w:frame="1"/>
          <w:shd w:val="clear" w:color="auto" w:fill="FFFFFF"/>
          <w:lang w:val="en-US"/>
        </w:rPr>
        <w:t>MTender ID </w:t>
      </w:r>
    </w:p>
    <w:p w14:paraId="01FEF5F4" w14:textId="77777777" w:rsidR="00ED0377" w:rsidRPr="005D5BF4" w:rsidRDefault="00ED0377" w:rsidP="00ED0377">
      <w:pPr>
        <w:jc w:val="right"/>
        <w:rPr>
          <w:rFonts w:ascii="Helvetica" w:eastAsiaTheme="majorEastAsia" w:hAnsi="Helvetica"/>
          <w:b/>
          <w:bCs/>
          <w:color w:val="333333"/>
          <w:sz w:val="23"/>
          <w:szCs w:val="23"/>
          <w:bdr w:val="none" w:sz="0" w:space="0" w:color="auto" w:frame="1"/>
          <w:shd w:val="clear" w:color="auto" w:fill="FFFFFF"/>
          <w:lang w:val="en-US"/>
        </w:rPr>
      </w:pPr>
      <w:hyperlink r:id="rId10" w:tgtFrame="_blank" w:history="1">
        <w:r w:rsidRPr="005D5BF4">
          <w:rPr>
            <w:rStyle w:val="af3"/>
            <w:rFonts w:ascii="Helvetica" w:eastAsiaTheme="majorEastAsia" w:hAnsi="Helvetica"/>
            <w:b/>
            <w:bCs/>
            <w:sz w:val="23"/>
            <w:szCs w:val="23"/>
            <w:bdr w:val="none" w:sz="0" w:space="0" w:color="auto" w:frame="1"/>
            <w:shd w:val="clear" w:color="auto" w:fill="FFFFFF"/>
            <w:lang w:val="en-US"/>
          </w:rPr>
          <w:t>ocds-b3wdp1-MD-1768288880425</w:t>
        </w:r>
      </w:hyperlink>
    </w:p>
    <w:p w14:paraId="2D2E480A" w14:textId="77777777" w:rsidR="00ED0377" w:rsidRPr="00E84BA3" w:rsidRDefault="00ED0377" w:rsidP="00ED0377">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13.01.2026</w:t>
      </w:r>
    </w:p>
    <w:p w14:paraId="643D3CC8" w14:textId="77777777" w:rsidR="00BB1EC7" w:rsidRPr="004F2A1D" w:rsidRDefault="00BB1EC7" w:rsidP="00950D18">
      <w:pPr>
        <w:pStyle w:val="a7"/>
        <w:tabs>
          <w:tab w:val="left" w:pos="567"/>
        </w:tabs>
        <w:spacing w:line="360" w:lineRule="auto"/>
        <w:rPr>
          <w:rFonts w:ascii="Times New Roman" w:hAnsi="Times New Roman"/>
          <w:szCs w:val="24"/>
          <w:lang w:val="en-US"/>
        </w:rPr>
      </w:pPr>
    </w:p>
    <w:bookmarkEnd w:id="1"/>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2"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4076191F" w14:textId="77777777" w:rsidR="00ED0377" w:rsidRPr="005D5BF4" w:rsidRDefault="00ED0377" w:rsidP="00ED0377">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5D5BF4">
        <w:rPr>
          <w:rFonts w:ascii="Helvetica" w:eastAsiaTheme="majorEastAsia" w:hAnsi="Helvetica"/>
          <w:b/>
          <w:bCs/>
          <w:color w:val="333333"/>
          <w:sz w:val="23"/>
          <w:szCs w:val="23"/>
          <w:bdr w:val="none" w:sz="0" w:space="0" w:color="auto" w:frame="1"/>
          <w:shd w:val="clear" w:color="auto" w:fill="FFFFFF"/>
          <w:lang w:val="en-US"/>
        </w:rPr>
        <w:t>MTender ID </w:t>
      </w:r>
    </w:p>
    <w:p w14:paraId="0DAE8844" w14:textId="77777777" w:rsidR="00ED0377" w:rsidRPr="005D5BF4" w:rsidRDefault="00ED0377" w:rsidP="00ED0377">
      <w:pPr>
        <w:jc w:val="right"/>
        <w:rPr>
          <w:rFonts w:ascii="Helvetica" w:eastAsiaTheme="majorEastAsia" w:hAnsi="Helvetica"/>
          <w:b/>
          <w:bCs/>
          <w:color w:val="333333"/>
          <w:sz w:val="23"/>
          <w:szCs w:val="23"/>
          <w:bdr w:val="none" w:sz="0" w:space="0" w:color="auto" w:frame="1"/>
          <w:shd w:val="clear" w:color="auto" w:fill="FFFFFF"/>
          <w:lang w:val="en-US"/>
        </w:rPr>
      </w:pPr>
      <w:hyperlink r:id="rId11" w:tgtFrame="_blank" w:history="1">
        <w:r w:rsidRPr="005D5BF4">
          <w:rPr>
            <w:rStyle w:val="af3"/>
            <w:rFonts w:ascii="Helvetica" w:eastAsiaTheme="majorEastAsia" w:hAnsi="Helvetica"/>
            <w:b/>
            <w:bCs/>
            <w:sz w:val="23"/>
            <w:szCs w:val="23"/>
            <w:bdr w:val="none" w:sz="0" w:space="0" w:color="auto" w:frame="1"/>
            <w:shd w:val="clear" w:color="auto" w:fill="FFFFFF"/>
            <w:lang w:val="en-US"/>
          </w:rPr>
          <w:t>ocds-b3wdp1-MD-1768288880425</w:t>
        </w:r>
      </w:hyperlink>
    </w:p>
    <w:p w14:paraId="7BAE4F8C" w14:textId="77777777" w:rsidR="00ED0377" w:rsidRPr="00E84BA3" w:rsidRDefault="00ED0377" w:rsidP="00ED0377">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13.01.2026</w:t>
      </w:r>
    </w:p>
    <w:p w14:paraId="04A8C3D6" w14:textId="77777777" w:rsidR="00B65C93" w:rsidRPr="004F2A1D" w:rsidRDefault="00B65C93" w:rsidP="00196AB4">
      <w:pPr>
        <w:spacing w:after="200" w:line="276" w:lineRule="auto"/>
        <w:jc w:val="center"/>
        <w:rPr>
          <w:lang w:val="en-US" w:eastAsia="zh-CN"/>
        </w:rPr>
      </w:pPr>
    </w:p>
    <w:p w14:paraId="596DAC67" w14:textId="77777777" w:rsidR="00950D18" w:rsidRPr="00FF430B" w:rsidRDefault="00950D18" w:rsidP="00950D18">
      <w:pPr>
        <w:rPr>
          <w:lang w:val="ro-MD" w:eastAsia="zh-CN"/>
        </w:rPr>
      </w:pPr>
    </w:p>
    <w:bookmarkEnd w:id="2"/>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3"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bookmarkEnd w:id="3"/>
    <w:p w14:paraId="103456A9" w14:textId="77777777" w:rsidR="00ED0377" w:rsidRPr="005D5BF4" w:rsidRDefault="00ED0377" w:rsidP="00ED0377">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5D5BF4">
        <w:rPr>
          <w:rFonts w:ascii="Helvetica" w:eastAsiaTheme="majorEastAsia" w:hAnsi="Helvetica"/>
          <w:b/>
          <w:bCs/>
          <w:color w:val="333333"/>
          <w:sz w:val="23"/>
          <w:szCs w:val="23"/>
          <w:bdr w:val="none" w:sz="0" w:space="0" w:color="auto" w:frame="1"/>
          <w:shd w:val="clear" w:color="auto" w:fill="FFFFFF"/>
          <w:lang w:val="en-US"/>
        </w:rPr>
        <w:t>MTender ID </w:t>
      </w:r>
    </w:p>
    <w:p w14:paraId="42ED56EE" w14:textId="77777777" w:rsidR="00ED0377" w:rsidRPr="005D5BF4" w:rsidRDefault="00ED0377" w:rsidP="00ED0377">
      <w:pPr>
        <w:jc w:val="right"/>
        <w:rPr>
          <w:rFonts w:ascii="Helvetica" w:eastAsiaTheme="majorEastAsia" w:hAnsi="Helvetica"/>
          <w:b/>
          <w:bCs/>
          <w:color w:val="333333"/>
          <w:sz w:val="23"/>
          <w:szCs w:val="23"/>
          <w:bdr w:val="none" w:sz="0" w:space="0" w:color="auto" w:frame="1"/>
          <w:shd w:val="clear" w:color="auto" w:fill="FFFFFF"/>
          <w:lang w:val="en-US"/>
        </w:rPr>
      </w:pPr>
      <w:hyperlink r:id="rId12" w:tgtFrame="_blank" w:history="1">
        <w:r w:rsidRPr="005D5BF4">
          <w:rPr>
            <w:rStyle w:val="af3"/>
            <w:rFonts w:ascii="Helvetica" w:eastAsiaTheme="majorEastAsia" w:hAnsi="Helvetica"/>
            <w:b/>
            <w:bCs/>
            <w:sz w:val="23"/>
            <w:szCs w:val="23"/>
            <w:bdr w:val="none" w:sz="0" w:space="0" w:color="auto" w:frame="1"/>
            <w:shd w:val="clear" w:color="auto" w:fill="FFFFFF"/>
            <w:lang w:val="en-US"/>
          </w:rPr>
          <w:t>ocds-b3wdp1-MD-1768288880425</w:t>
        </w:r>
      </w:hyperlink>
    </w:p>
    <w:p w14:paraId="262CB185" w14:textId="77777777" w:rsidR="00ED0377" w:rsidRPr="00E84BA3" w:rsidRDefault="00ED0377" w:rsidP="00ED0377">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13.01.2026</w:t>
      </w:r>
    </w:p>
    <w:p w14:paraId="52177CC4" w14:textId="77777777" w:rsidR="00E84BA3" w:rsidRDefault="00E84BA3" w:rsidP="002242A0">
      <w:pPr>
        <w:jc w:val="center"/>
        <w:rPr>
          <w:rFonts w:eastAsia="PMingLiU"/>
          <w:b/>
          <w:lang w:val="ro-MD" w:eastAsia="zh-CN"/>
        </w:rPr>
      </w:pPr>
    </w:p>
    <w:p w14:paraId="6B603916" w14:textId="56D8B152"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757D752" w14:textId="77777777" w:rsidR="00ED0377" w:rsidRPr="005D5BF4" w:rsidRDefault="00ED0377" w:rsidP="00ED0377">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5D5BF4">
        <w:rPr>
          <w:rFonts w:ascii="Helvetica" w:eastAsiaTheme="majorEastAsia" w:hAnsi="Helvetica"/>
          <w:b/>
          <w:bCs/>
          <w:color w:val="333333"/>
          <w:sz w:val="23"/>
          <w:szCs w:val="23"/>
          <w:bdr w:val="none" w:sz="0" w:space="0" w:color="auto" w:frame="1"/>
          <w:shd w:val="clear" w:color="auto" w:fill="FFFFFF"/>
          <w:lang w:val="en-US"/>
        </w:rPr>
        <w:t>MTender ID </w:t>
      </w:r>
    </w:p>
    <w:p w14:paraId="5FEC4F09" w14:textId="77777777" w:rsidR="00ED0377" w:rsidRPr="005D5BF4" w:rsidRDefault="00ED0377" w:rsidP="00ED0377">
      <w:pPr>
        <w:jc w:val="right"/>
        <w:rPr>
          <w:rFonts w:ascii="Helvetica" w:eastAsiaTheme="majorEastAsia" w:hAnsi="Helvetica"/>
          <w:b/>
          <w:bCs/>
          <w:color w:val="333333"/>
          <w:sz w:val="23"/>
          <w:szCs w:val="23"/>
          <w:bdr w:val="none" w:sz="0" w:space="0" w:color="auto" w:frame="1"/>
          <w:shd w:val="clear" w:color="auto" w:fill="FFFFFF"/>
          <w:lang w:val="en-US"/>
        </w:rPr>
      </w:pPr>
      <w:hyperlink r:id="rId13" w:tgtFrame="_blank" w:history="1">
        <w:r w:rsidRPr="005D5BF4">
          <w:rPr>
            <w:rStyle w:val="af3"/>
            <w:rFonts w:ascii="Helvetica" w:eastAsiaTheme="majorEastAsia" w:hAnsi="Helvetica"/>
            <w:b/>
            <w:bCs/>
            <w:sz w:val="23"/>
            <w:szCs w:val="23"/>
            <w:bdr w:val="none" w:sz="0" w:space="0" w:color="auto" w:frame="1"/>
            <w:shd w:val="clear" w:color="auto" w:fill="FFFFFF"/>
            <w:lang w:val="en-US"/>
          </w:rPr>
          <w:t>ocds-b3wdp1-MD-1768288880425</w:t>
        </w:r>
      </w:hyperlink>
    </w:p>
    <w:p w14:paraId="07A0FBD7" w14:textId="77777777" w:rsidR="00ED0377" w:rsidRPr="00E84BA3" w:rsidRDefault="00ED0377" w:rsidP="00ED0377">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13.01.2026</w:t>
      </w:r>
    </w:p>
    <w:p w14:paraId="512EE62A" w14:textId="379DF798" w:rsidR="004F2A1D" w:rsidRPr="004F2A1D" w:rsidRDefault="004F2A1D" w:rsidP="004F2A1D">
      <w:pPr>
        <w:jc w:val="right"/>
        <w:rPr>
          <w:rFonts w:ascii="Helvetica" w:eastAsiaTheme="majorEastAsia" w:hAnsi="Helvetica"/>
          <w:b/>
          <w:bCs/>
          <w:color w:val="333333"/>
          <w:sz w:val="23"/>
          <w:szCs w:val="23"/>
          <w:bdr w:val="none" w:sz="0" w:space="0" w:color="auto" w:frame="1"/>
          <w:shd w:val="clear" w:color="auto" w:fill="FFFFFF"/>
          <w:lang w:val="en-US"/>
        </w:rPr>
      </w:pPr>
    </w:p>
    <w:p w14:paraId="3234C587" w14:textId="77777777" w:rsidR="002D6E71" w:rsidRPr="004F2A1D" w:rsidRDefault="002D6E71" w:rsidP="009A7C84">
      <w:pPr>
        <w:jc w:val="center"/>
        <w:rPr>
          <w:rFonts w:eastAsia="PMingLiU"/>
          <w:b/>
          <w:lang w:val="en-US" w:eastAsia="zh-CN"/>
        </w:rPr>
      </w:pPr>
    </w:p>
    <w:bookmarkEnd w:id="4"/>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Default="002D6E71" w:rsidP="00284ED0">
      <w:pPr>
        <w:spacing w:line="276" w:lineRule="auto"/>
        <w:jc w:val="center"/>
        <w:rPr>
          <w:rFonts w:eastAsia="PMingLiU"/>
          <w:b/>
          <w:lang w:val="ro-MD" w:eastAsia="zh-CN"/>
        </w:rPr>
      </w:pPr>
    </w:p>
    <w:p w14:paraId="7E6A4B17" w14:textId="77777777" w:rsidR="00301DB1" w:rsidRPr="00FF430B" w:rsidRDefault="00301DB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1D2D57CC" w14:textId="77777777" w:rsidR="00ED0377" w:rsidRPr="005D5BF4" w:rsidRDefault="00ED0377" w:rsidP="00ED0377">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5D5BF4">
        <w:rPr>
          <w:rFonts w:ascii="Helvetica" w:eastAsiaTheme="majorEastAsia" w:hAnsi="Helvetica"/>
          <w:b/>
          <w:bCs/>
          <w:color w:val="333333"/>
          <w:sz w:val="23"/>
          <w:szCs w:val="23"/>
          <w:bdr w:val="none" w:sz="0" w:space="0" w:color="auto" w:frame="1"/>
          <w:shd w:val="clear" w:color="auto" w:fill="FFFFFF"/>
          <w:lang w:val="en-US"/>
        </w:rPr>
        <w:t>MTender ID </w:t>
      </w:r>
    </w:p>
    <w:p w14:paraId="6F8DEDC5" w14:textId="77777777" w:rsidR="00ED0377" w:rsidRPr="005D5BF4" w:rsidRDefault="00ED0377" w:rsidP="00ED0377">
      <w:pPr>
        <w:jc w:val="right"/>
        <w:rPr>
          <w:rFonts w:ascii="Helvetica" w:eastAsiaTheme="majorEastAsia" w:hAnsi="Helvetica"/>
          <w:b/>
          <w:bCs/>
          <w:color w:val="333333"/>
          <w:sz w:val="23"/>
          <w:szCs w:val="23"/>
          <w:bdr w:val="none" w:sz="0" w:space="0" w:color="auto" w:frame="1"/>
          <w:shd w:val="clear" w:color="auto" w:fill="FFFFFF"/>
          <w:lang w:val="en-US"/>
        </w:rPr>
      </w:pPr>
      <w:hyperlink r:id="rId14" w:tgtFrame="_blank" w:history="1">
        <w:r w:rsidRPr="005D5BF4">
          <w:rPr>
            <w:rStyle w:val="af3"/>
            <w:rFonts w:ascii="Helvetica" w:eastAsiaTheme="majorEastAsia" w:hAnsi="Helvetica"/>
            <w:b/>
            <w:bCs/>
            <w:sz w:val="23"/>
            <w:szCs w:val="23"/>
            <w:bdr w:val="none" w:sz="0" w:space="0" w:color="auto" w:frame="1"/>
            <w:shd w:val="clear" w:color="auto" w:fill="FFFFFF"/>
            <w:lang w:val="en-US"/>
          </w:rPr>
          <w:t>ocds-b3wdp1-MD-1768288880425</w:t>
        </w:r>
      </w:hyperlink>
    </w:p>
    <w:p w14:paraId="32E79567" w14:textId="77777777" w:rsidR="00ED0377" w:rsidRPr="00E84BA3" w:rsidRDefault="00ED0377" w:rsidP="00ED0377">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13.01.2026</w:t>
      </w:r>
    </w:p>
    <w:p w14:paraId="464C323A" w14:textId="77777777" w:rsidR="002D6E71" w:rsidRPr="004F2A1D" w:rsidRDefault="002D6E71" w:rsidP="00284ED0">
      <w:pPr>
        <w:spacing w:line="276" w:lineRule="auto"/>
        <w:jc w:val="center"/>
        <w:rPr>
          <w:rFonts w:eastAsia="PMingLiU"/>
          <w:b/>
          <w:lang w:val="en-US" w:eastAsia="zh-CN"/>
        </w:rPr>
      </w:pPr>
    </w:p>
    <w:bookmarkEnd w:id="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6" w:name="_Toc449632664"/>
      <w:bookmarkStart w:id="7" w:name="_Toc449633156"/>
      <w:bookmarkStart w:id="8" w:name="_Toc449692111"/>
      <w:r w:rsidRPr="00FF430B">
        <w:rPr>
          <w:rFonts w:eastAsia="PMingLiU"/>
          <w:b/>
          <w:bCs/>
          <w:iCs/>
          <w:lang w:val="ro-MD"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bookmarkStart w:id="13" w:name="_Toc449692114"/>
      <w:bookmarkEnd w:id="12"/>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Default="000E4D7D" w:rsidP="004F77F1">
      <w:pPr>
        <w:spacing w:line="276" w:lineRule="auto"/>
        <w:jc w:val="center"/>
        <w:rPr>
          <w:rFonts w:eastAsia="PMingLiU"/>
          <w:b/>
          <w:lang w:val="ro-MD" w:eastAsia="zh-CN"/>
        </w:rPr>
      </w:pPr>
    </w:p>
    <w:p w14:paraId="1E6C7D3B" w14:textId="77777777" w:rsidR="00301DB1" w:rsidRDefault="00301DB1" w:rsidP="004F77F1">
      <w:pPr>
        <w:spacing w:line="276" w:lineRule="auto"/>
        <w:jc w:val="center"/>
        <w:rPr>
          <w:rFonts w:eastAsia="PMingLiU"/>
          <w:b/>
          <w:lang w:val="ro-MD" w:eastAsia="zh-CN"/>
        </w:rPr>
      </w:pPr>
    </w:p>
    <w:p w14:paraId="632F80BA" w14:textId="77777777" w:rsidR="00301DB1" w:rsidRPr="00FF430B" w:rsidRDefault="00301DB1" w:rsidP="004F77F1">
      <w:pPr>
        <w:spacing w:line="276" w:lineRule="auto"/>
        <w:jc w:val="center"/>
        <w:rPr>
          <w:rFonts w:eastAsia="PMingLiU"/>
          <w:b/>
          <w:lang w:val="ro-MD" w:eastAsia="zh-CN"/>
        </w:rPr>
      </w:pPr>
    </w:p>
    <w:bookmarkEnd w:id="13"/>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4C9FAEB8" w14:textId="77777777" w:rsidR="00ED0377" w:rsidRPr="005D5BF4" w:rsidRDefault="00ED0377" w:rsidP="00ED0377">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5D5BF4">
        <w:rPr>
          <w:rFonts w:ascii="Helvetica" w:eastAsiaTheme="majorEastAsia" w:hAnsi="Helvetica"/>
          <w:b/>
          <w:bCs/>
          <w:color w:val="333333"/>
          <w:sz w:val="23"/>
          <w:szCs w:val="23"/>
          <w:bdr w:val="none" w:sz="0" w:space="0" w:color="auto" w:frame="1"/>
          <w:shd w:val="clear" w:color="auto" w:fill="FFFFFF"/>
          <w:lang w:val="en-US"/>
        </w:rPr>
        <w:t>MTender ID </w:t>
      </w:r>
    </w:p>
    <w:p w14:paraId="24FEA59B" w14:textId="77777777" w:rsidR="00ED0377" w:rsidRPr="005D5BF4" w:rsidRDefault="00ED0377" w:rsidP="00ED0377">
      <w:pPr>
        <w:jc w:val="right"/>
        <w:rPr>
          <w:rFonts w:ascii="Helvetica" w:eastAsiaTheme="majorEastAsia" w:hAnsi="Helvetica"/>
          <w:b/>
          <w:bCs/>
          <w:color w:val="333333"/>
          <w:sz w:val="23"/>
          <w:szCs w:val="23"/>
          <w:bdr w:val="none" w:sz="0" w:space="0" w:color="auto" w:frame="1"/>
          <w:shd w:val="clear" w:color="auto" w:fill="FFFFFF"/>
          <w:lang w:val="en-US"/>
        </w:rPr>
      </w:pPr>
      <w:hyperlink r:id="rId16" w:tgtFrame="_blank" w:history="1">
        <w:r w:rsidRPr="005D5BF4">
          <w:rPr>
            <w:rStyle w:val="af3"/>
            <w:rFonts w:ascii="Helvetica" w:eastAsiaTheme="majorEastAsia" w:hAnsi="Helvetica"/>
            <w:b/>
            <w:bCs/>
            <w:sz w:val="23"/>
            <w:szCs w:val="23"/>
            <w:bdr w:val="none" w:sz="0" w:space="0" w:color="auto" w:frame="1"/>
            <w:shd w:val="clear" w:color="auto" w:fill="FFFFFF"/>
            <w:lang w:val="en-US"/>
          </w:rPr>
          <w:t>ocds-b3wdp1-MD-1768288880425</w:t>
        </w:r>
      </w:hyperlink>
    </w:p>
    <w:p w14:paraId="58240034" w14:textId="77777777" w:rsidR="00ED0377" w:rsidRPr="00E84BA3" w:rsidRDefault="00ED0377" w:rsidP="00ED0377">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13.01.2026</w:t>
      </w:r>
    </w:p>
    <w:p w14:paraId="5C09AC8C" w14:textId="77777777" w:rsidR="002D6E71" w:rsidRPr="004F2A1D"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48AFBA6E" w:rsidR="00460653" w:rsidRPr="001125B2" w:rsidRDefault="00460653" w:rsidP="00385C85">
            <w:pPr>
              <w:pStyle w:val="af2"/>
              <w:tabs>
                <w:tab w:val="left" w:pos="567"/>
                <w:tab w:val="right" w:pos="9531"/>
              </w:tabs>
              <w:ind w:firstLine="0"/>
              <w:rPr>
                <w:b/>
                <w:bCs/>
                <w:u w:val="single"/>
                <w:lang w:val="ro-MD"/>
              </w:rPr>
            </w:pPr>
            <w:r w:rsidRPr="00FF430B">
              <w:rPr>
                <w:lang w:val="ro-MD"/>
              </w:rPr>
              <w:t>Prezentul contract este încheiat în urma procedurii de achiziție nr. ________________ din data___________________, între</w:t>
            </w:r>
            <w:r w:rsidR="001125B2">
              <w:rPr>
                <w:lang w:val="ro-MD"/>
              </w:rPr>
              <w:t xml:space="preserve"> </w:t>
            </w:r>
            <w:r w:rsidR="001125B2" w:rsidRPr="001125B2">
              <w:rPr>
                <w:b/>
                <w:bCs/>
                <w:u w:val="single"/>
                <w:lang w:val="ro-MD"/>
              </w:rPr>
              <w:t>Î.S. „Aeroportul Internațional Chișinău”</w:t>
            </w:r>
          </w:p>
          <w:p w14:paraId="6044E919" w14:textId="77777777" w:rsidR="001125B2" w:rsidRDefault="00460653" w:rsidP="001125B2">
            <w:pPr>
              <w:tabs>
                <w:tab w:val="left" w:pos="567"/>
                <w:tab w:val="right" w:pos="10205"/>
              </w:tabs>
              <w:jc w:val="both"/>
              <w:rPr>
                <w:lang w:val="ro-MD"/>
              </w:rPr>
            </w:pPr>
            <w:r w:rsidRPr="00FF430B">
              <w:rPr>
                <w:lang w:val="ro-MD"/>
              </w:rPr>
              <w:t>cu sediul în</w:t>
            </w:r>
            <w:r w:rsidR="001125B2">
              <w:rPr>
                <w:lang w:val="ro-MD"/>
              </w:rPr>
              <w:t xml:space="preserve"> mun. Chișinău, bd. Dacia, 80/3  </w:t>
            </w:r>
            <w:r w:rsidR="009157BF" w:rsidRPr="00FF430B">
              <w:rPr>
                <w:lang w:val="ro-MD"/>
              </w:rPr>
              <w:t>IDNO</w:t>
            </w:r>
            <w:r w:rsidRPr="00FF430B">
              <w:rPr>
                <w:lang w:val="ro-MD"/>
              </w:rPr>
              <w:t xml:space="preserve"> </w:t>
            </w:r>
            <w:r w:rsidR="001125B2">
              <w:rPr>
                <w:lang w:val="ro-MD"/>
              </w:rPr>
              <w:t>1002600007189</w:t>
            </w:r>
            <w:r w:rsidR="00B51B6E" w:rsidRPr="00FF430B">
              <w:rPr>
                <w:lang w:val="ro-MD"/>
              </w:rPr>
              <w:t xml:space="preserve"> reprezentat prin </w:t>
            </w:r>
            <w:r w:rsidR="001125B2" w:rsidRPr="001125B2">
              <w:rPr>
                <w:b/>
                <w:bCs/>
                <w:lang w:val="ro-MD"/>
              </w:rPr>
              <w:t>Administratorul</w:t>
            </w:r>
            <w:r w:rsidR="001125B2">
              <w:rPr>
                <w:lang w:val="ro-MD"/>
              </w:rPr>
              <w:t xml:space="preserve"> </w:t>
            </w:r>
            <w:r w:rsidR="001125B2" w:rsidRPr="001125B2">
              <w:rPr>
                <w:b/>
                <w:bCs/>
                <w:lang w:val="ro-MD"/>
              </w:rPr>
              <w:t xml:space="preserve">Sergiu Spoială </w:t>
            </w:r>
            <w:r w:rsidR="001125B2">
              <w:rPr>
                <w:b/>
                <w:bCs/>
                <w:lang w:val="ro-MD"/>
              </w:rPr>
              <w:t xml:space="preserve"> </w:t>
            </w:r>
            <w:r w:rsidRPr="00FF430B">
              <w:rPr>
                <w:lang w:val="ro-MD"/>
              </w:rPr>
              <w:t>în calitate de</w:t>
            </w:r>
            <w:r w:rsidR="00B51B6E" w:rsidRPr="00FF430B">
              <w:rPr>
                <w:lang w:val="ro-MD"/>
              </w:rPr>
              <w:t xml:space="preserve"> Beneficiar, pe de o parte, </w:t>
            </w:r>
          </w:p>
          <w:p w14:paraId="117328E3" w14:textId="5D960B86" w:rsidR="00460653" w:rsidRPr="001125B2" w:rsidRDefault="00B51B6E" w:rsidP="001125B2">
            <w:pPr>
              <w:tabs>
                <w:tab w:val="left" w:pos="567"/>
                <w:tab w:val="right" w:pos="10205"/>
              </w:tabs>
              <w:jc w:val="both"/>
              <w:rPr>
                <w:b/>
                <w:bCs/>
                <w:lang w:val="ro-MD"/>
              </w:rPr>
            </w:pPr>
            <w:r w:rsidRPr="00FF430B">
              <w:rPr>
                <w:lang w:val="ro-MD"/>
              </w:rPr>
              <w:t>şi</w:t>
            </w:r>
            <w:r w:rsidR="00460653" w:rsidRPr="00FF430B">
              <w:rPr>
                <w:lang w:val="ro-MD"/>
              </w:rPr>
              <w:t xml:space="preserve">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4B13D7E4"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E84BA3">
              <w:rPr>
                <w:lang w:val="ro-MD"/>
              </w:rPr>
              <w:t xml:space="preserve">90 </w:t>
            </w:r>
            <w:r w:rsidR="00EB65F6" w:rsidRPr="00FF430B">
              <w:rPr>
                <w:lang w:val="ro-MD"/>
              </w:rPr>
              <w:t xml:space="preserve"> zile</w:t>
            </w:r>
            <w:r w:rsidR="00E84BA3">
              <w:rPr>
                <w:lang w:val="ro-MD"/>
              </w:rPr>
              <w:t xml:space="preserve"> </w:t>
            </w:r>
            <w:r w:rsidR="00460653" w:rsidRPr="00FF430B">
              <w:rPr>
                <w:lang w:val="ro-MD"/>
              </w:rPr>
              <w:t xml:space="preserve">după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lastRenderedPageBreak/>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093B1F15"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866678">
              <w:rPr>
                <w:lang w:val="ro-MD"/>
              </w:rPr>
              <w:t xml:space="preserve"> </w:t>
            </w:r>
            <w:r w:rsidR="00460653" w:rsidRPr="00FF430B">
              <w:rPr>
                <w:lang w:val="ro-MD"/>
              </w:rPr>
              <w:t xml:space="preserve">este de  </w:t>
            </w:r>
            <w:r w:rsidR="00866678">
              <w:rPr>
                <w:b/>
                <w:lang w:val="ro-MD"/>
              </w:rPr>
              <w:t>2</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w:t>
            </w:r>
            <w:r w:rsidR="00460653" w:rsidRPr="00FF430B">
              <w:rPr>
                <w:lang w:val="ro-MD"/>
              </w:rPr>
              <w:lastRenderedPageBreak/>
              <w:t xml:space="preserve">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052EC" w:rsidRPr="00EC30C2" w14:paraId="75D52193" w14:textId="77777777" w:rsidTr="00A77C4F">
              <w:trPr>
                <w:jc w:val="center"/>
              </w:trPr>
              <w:tc>
                <w:tcPr>
                  <w:tcW w:w="5163" w:type="dxa"/>
                  <w:tcBorders>
                    <w:top w:val="nil"/>
                    <w:left w:val="nil"/>
                    <w:bottom w:val="nil"/>
                    <w:right w:val="nil"/>
                  </w:tcBorders>
                </w:tcPr>
                <w:p w14:paraId="6CDD02C7" w14:textId="77777777" w:rsidR="009052EC" w:rsidRPr="00FF430B" w:rsidRDefault="009052EC" w:rsidP="009052EC">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4B08E5E2" w:rsidR="009052EC" w:rsidRPr="00FF430B" w:rsidRDefault="009052EC" w:rsidP="009052EC">
                  <w:pPr>
                    <w:tabs>
                      <w:tab w:val="left" w:pos="3295"/>
                    </w:tabs>
                    <w:jc w:val="center"/>
                    <w:rPr>
                      <w:lang w:val="ro-MD"/>
                    </w:rPr>
                  </w:pPr>
                  <w:r>
                    <w:rPr>
                      <w:b/>
                      <w:iCs/>
                      <w:lang w:val="ro-MD"/>
                    </w:rPr>
                    <w:t xml:space="preserve">         </w:t>
                  </w:r>
                  <w:r w:rsidRPr="00FF430B">
                    <w:rPr>
                      <w:b/>
                      <w:iCs/>
                      <w:lang w:val="ro-MD"/>
                    </w:rPr>
                    <w:t>BENEFICIARUL</w:t>
                  </w:r>
                </w:p>
              </w:tc>
            </w:tr>
            <w:tr w:rsidR="009052EC" w:rsidRPr="00EC30C2" w14:paraId="058AD691" w14:textId="77777777" w:rsidTr="005A66D3">
              <w:trPr>
                <w:jc w:val="center"/>
              </w:trPr>
              <w:tc>
                <w:tcPr>
                  <w:tcW w:w="5163" w:type="dxa"/>
                  <w:tcBorders>
                    <w:top w:val="nil"/>
                    <w:left w:val="nil"/>
                    <w:bottom w:val="nil"/>
                    <w:right w:val="nil"/>
                  </w:tcBorders>
                  <w:vAlign w:val="center"/>
                </w:tcPr>
                <w:p w14:paraId="0C75FB9E" w14:textId="77777777" w:rsidR="009052EC" w:rsidRPr="00FF430B" w:rsidRDefault="009052EC" w:rsidP="009052EC">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tcPr>
                <w:p w14:paraId="25428F94" w14:textId="41DBA627" w:rsidR="009052EC" w:rsidRPr="00FF430B" w:rsidRDefault="009052EC" w:rsidP="009052EC">
                  <w:pPr>
                    <w:tabs>
                      <w:tab w:val="left" w:pos="1134"/>
                      <w:tab w:val="left" w:pos="4680"/>
                      <w:tab w:val="left" w:pos="7020"/>
                    </w:tabs>
                    <w:suppressAutoHyphens/>
                    <w:ind w:firstLine="567"/>
                    <w:jc w:val="both"/>
                    <w:rPr>
                      <w:lang w:val="ro-MD"/>
                    </w:rPr>
                  </w:pPr>
                  <w:r w:rsidRPr="001E74B9">
                    <w:rPr>
                      <w:b/>
                      <w:lang w:val="ro-MD"/>
                    </w:rPr>
                    <w:t xml:space="preserve">Î.S.„Aeroportul Internațional Chișinău” </w:t>
                  </w:r>
                </w:p>
              </w:tc>
            </w:tr>
            <w:tr w:rsidR="009052EC" w:rsidRPr="00EC30C2" w14:paraId="250B8719" w14:textId="77777777" w:rsidTr="005A66D3">
              <w:trPr>
                <w:jc w:val="center"/>
              </w:trPr>
              <w:tc>
                <w:tcPr>
                  <w:tcW w:w="5163" w:type="dxa"/>
                  <w:tcBorders>
                    <w:top w:val="nil"/>
                    <w:left w:val="nil"/>
                    <w:bottom w:val="nil"/>
                    <w:right w:val="nil"/>
                  </w:tcBorders>
                  <w:vAlign w:val="center"/>
                </w:tcPr>
                <w:p w14:paraId="3A563C30" w14:textId="77777777" w:rsidR="009052EC" w:rsidRPr="00FF430B" w:rsidRDefault="009052EC" w:rsidP="009052EC">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tcPr>
                <w:p w14:paraId="6F2D6B12" w14:textId="77777777" w:rsidR="009052EC" w:rsidRDefault="009052EC" w:rsidP="009052EC">
                  <w:pPr>
                    <w:tabs>
                      <w:tab w:val="left" w:pos="1134"/>
                      <w:tab w:val="left" w:pos="4680"/>
                      <w:tab w:val="left" w:pos="7020"/>
                    </w:tabs>
                    <w:suppressAutoHyphens/>
                    <w:ind w:firstLine="567"/>
                    <w:jc w:val="both"/>
                    <w:rPr>
                      <w:lang w:val="ro-MD"/>
                    </w:rPr>
                  </w:pPr>
                  <w:r w:rsidRPr="001E74B9">
                    <w:rPr>
                      <w:lang w:val="ro-MD"/>
                    </w:rPr>
                    <w:t xml:space="preserve">Republica Moldova, </w:t>
                  </w:r>
                  <w:r>
                    <w:rPr>
                      <w:lang w:val="ro-MD"/>
                    </w:rPr>
                    <w:t>MD 2026</w:t>
                  </w:r>
                </w:p>
                <w:p w14:paraId="3C717F29" w14:textId="77777777" w:rsidR="009052EC" w:rsidRDefault="009052EC" w:rsidP="009052EC">
                  <w:pPr>
                    <w:tabs>
                      <w:tab w:val="left" w:pos="1134"/>
                      <w:tab w:val="left" w:pos="4680"/>
                      <w:tab w:val="left" w:pos="7020"/>
                    </w:tabs>
                    <w:suppressAutoHyphens/>
                    <w:ind w:firstLine="567"/>
                    <w:jc w:val="both"/>
                    <w:rPr>
                      <w:lang w:val="ro-MD"/>
                    </w:rPr>
                  </w:pPr>
                  <w:r w:rsidRPr="001E74B9">
                    <w:rPr>
                      <w:lang w:val="ro-MD"/>
                    </w:rPr>
                    <w:t>mun. Chişinău</w:t>
                  </w:r>
                </w:p>
                <w:p w14:paraId="194FCA2B" w14:textId="2281F8AB" w:rsidR="009052EC" w:rsidRPr="00FF430B" w:rsidRDefault="009052EC" w:rsidP="009052EC">
                  <w:pPr>
                    <w:tabs>
                      <w:tab w:val="left" w:pos="1134"/>
                      <w:tab w:val="left" w:pos="4680"/>
                      <w:tab w:val="left" w:pos="7020"/>
                    </w:tabs>
                    <w:suppressAutoHyphens/>
                    <w:ind w:firstLine="567"/>
                    <w:jc w:val="both"/>
                    <w:rPr>
                      <w:lang w:val="ro-MD"/>
                    </w:rPr>
                  </w:pPr>
                </w:p>
              </w:tc>
            </w:tr>
            <w:tr w:rsidR="009052EC" w:rsidRPr="00EC30C2" w14:paraId="168D6717" w14:textId="77777777" w:rsidTr="005A66D3">
              <w:trPr>
                <w:jc w:val="center"/>
              </w:trPr>
              <w:tc>
                <w:tcPr>
                  <w:tcW w:w="5163" w:type="dxa"/>
                  <w:tcBorders>
                    <w:top w:val="nil"/>
                    <w:left w:val="nil"/>
                    <w:bottom w:val="nil"/>
                    <w:right w:val="nil"/>
                  </w:tcBorders>
                  <w:vAlign w:val="center"/>
                </w:tcPr>
                <w:p w14:paraId="464A9BC1" w14:textId="77777777" w:rsidR="009052EC" w:rsidRPr="00FF430B" w:rsidRDefault="009052EC" w:rsidP="009052EC">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tcPr>
                <w:p w14:paraId="37461481" w14:textId="42278C0A" w:rsidR="009052EC" w:rsidRPr="00FF430B" w:rsidRDefault="009052EC" w:rsidP="009052EC">
                  <w:pPr>
                    <w:tabs>
                      <w:tab w:val="left" w:pos="1134"/>
                      <w:tab w:val="left" w:pos="4680"/>
                      <w:tab w:val="left" w:pos="7020"/>
                    </w:tabs>
                    <w:suppressAutoHyphens/>
                    <w:ind w:firstLine="567"/>
                    <w:jc w:val="both"/>
                    <w:rPr>
                      <w:lang w:val="ro-MD"/>
                    </w:rPr>
                  </w:pPr>
                  <w:r>
                    <w:rPr>
                      <w:lang w:val="ro-MD"/>
                    </w:rPr>
                    <w:t xml:space="preserve">          </w:t>
                  </w:r>
                  <w:r w:rsidRPr="001E74B9">
                    <w:rPr>
                      <w:lang w:val="ro-MD"/>
                    </w:rPr>
                    <w:t>Bd. Dacia 80/3</w:t>
                  </w:r>
                </w:p>
              </w:tc>
            </w:tr>
            <w:tr w:rsidR="009052EC" w:rsidRPr="00EC30C2" w14:paraId="43B489B0" w14:textId="77777777" w:rsidTr="005A66D3">
              <w:trPr>
                <w:jc w:val="center"/>
              </w:trPr>
              <w:tc>
                <w:tcPr>
                  <w:tcW w:w="5163" w:type="dxa"/>
                  <w:tcBorders>
                    <w:top w:val="nil"/>
                    <w:left w:val="nil"/>
                    <w:bottom w:val="nil"/>
                    <w:right w:val="nil"/>
                  </w:tcBorders>
                  <w:vAlign w:val="center"/>
                </w:tcPr>
                <w:p w14:paraId="49B8A91C" w14:textId="77777777" w:rsidR="009052EC" w:rsidRPr="00FF430B" w:rsidRDefault="009052EC" w:rsidP="009052EC">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tcPr>
                <w:p w14:paraId="4C3C6326" w14:textId="28EB6982" w:rsidR="009052EC" w:rsidRPr="00FF430B" w:rsidRDefault="009052EC" w:rsidP="009052EC">
                  <w:pPr>
                    <w:tabs>
                      <w:tab w:val="left" w:pos="1134"/>
                      <w:tab w:val="left" w:pos="4680"/>
                      <w:tab w:val="left" w:pos="7020"/>
                    </w:tabs>
                    <w:suppressAutoHyphens/>
                    <w:ind w:firstLine="567"/>
                    <w:jc w:val="both"/>
                    <w:rPr>
                      <w:lang w:val="ro-MD"/>
                    </w:rPr>
                  </w:pPr>
                  <w:r w:rsidRPr="001E74B9">
                    <w:rPr>
                      <w:lang w:val="ro-MD"/>
                    </w:rPr>
                    <w:t>Tel.: 022-814-560</w:t>
                  </w:r>
                </w:p>
              </w:tc>
            </w:tr>
            <w:tr w:rsidR="009052EC" w:rsidRPr="00EC30C2" w14:paraId="4EC923E2" w14:textId="77777777" w:rsidTr="005A66D3">
              <w:trPr>
                <w:jc w:val="center"/>
              </w:trPr>
              <w:tc>
                <w:tcPr>
                  <w:tcW w:w="5163" w:type="dxa"/>
                  <w:tcBorders>
                    <w:top w:val="nil"/>
                    <w:left w:val="nil"/>
                    <w:bottom w:val="nil"/>
                    <w:right w:val="nil"/>
                  </w:tcBorders>
                  <w:vAlign w:val="center"/>
                </w:tcPr>
                <w:p w14:paraId="0012F976" w14:textId="77777777" w:rsidR="009052EC" w:rsidRPr="00FF430B" w:rsidRDefault="009052EC" w:rsidP="009052EC">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tcPr>
                <w:p w14:paraId="0556D769" w14:textId="77777777" w:rsidR="009052EC" w:rsidRDefault="009052EC" w:rsidP="009052EC">
                  <w:pPr>
                    <w:tabs>
                      <w:tab w:val="left" w:pos="1134"/>
                      <w:tab w:val="left" w:pos="4680"/>
                      <w:tab w:val="left" w:pos="7020"/>
                    </w:tabs>
                    <w:suppressAutoHyphens/>
                    <w:jc w:val="both"/>
                    <w:rPr>
                      <w:rFonts w:eastAsia="PMingLiU"/>
                      <w:lang w:eastAsia="zh-CN"/>
                    </w:rPr>
                  </w:pPr>
                  <w:r>
                    <w:rPr>
                      <w:rFonts w:eastAsia="PMingLiU"/>
                      <w:lang w:eastAsia="zh-CN"/>
                    </w:rPr>
                    <w:t xml:space="preserve">          </w:t>
                  </w:r>
                  <w:r w:rsidRPr="00257423">
                    <w:rPr>
                      <w:rFonts w:eastAsia="PMingLiU"/>
                      <w:lang w:eastAsia="zh-CN"/>
                    </w:rPr>
                    <w:t xml:space="preserve">B.C. Moldinconbank S.A. </w:t>
                  </w:r>
                </w:p>
                <w:p w14:paraId="72F8D325" w14:textId="6F927783" w:rsidR="009052EC" w:rsidRPr="00FF430B" w:rsidRDefault="009052EC" w:rsidP="009052EC">
                  <w:pPr>
                    <w:tabs>
                      <w:tab w:val="left" w:pos="1134"/>
                      <w:tab w:val="left" w:pos="4680"/>
                      <w:tab w:val="left" w:pos="7020"/>
                    </w:tabs>
                    <w:suppressAutoHyphens/>
                    <w:ind w:firstLine="567"/>
                    <w:jc w:val="both"/>
                    <w:rPr>
                      <w:lang w:val="ro-MD"/>
                    </w:rPr>
                  </w:pPr>
                  <w:r>
                    <w:rPr>
                      <w:rFonts w:eastAsia="PMingLiU"/>
                      <w:lang w:eastAsia="zh-CN"/>
                    </w:rPr>
                    <w:t xml:space="preserve">          Filiala </w:t>
                  </w:r>
                  <w:r w:rsidRPr="00257423">
                    <w:rPr>
                      <w:rFonts w:eastAsia="PMingLiU"/>
                      <w:lang w:eastAsia="zh-CN"/>
                    </w:rPr>
                    <w:t>Burebista</w:t>
                  </w:r>
                </w:p>
              </w:tc>
            </w:tr>
            <w:tr w:rsidR="009052EC" w:rsidRPr="00EC30C2" w14:paraId="428D84C3" w14:textId="77777777" w:rsidTr="005A66D3">
              <w:trPr>
                <w:jc w:val="center"/>
              </w:trPr>
              <w:tc>
                <w:tcPr>
                  <w:tcW w:w="5163" w:type="dxa"/>
                  <w:tcBorders>
                    <w:top w:val="nil"/>
                    <w:left w:val="nil"/>
                    <w:bottom w:val="nil"/>
                    <w:right w:val="nil"/>
                  </w:tcBorders>
                  <w:vAlign w:val="center"/>
                </w:tcPr>
                <w:p w14:paraId="15727CE1" w14:textId="77777777" w:rsidR="009052EC" w:rsidRPr="00FF430B" w:rsidRDefault="009052EC" w:rsidP="009052EC">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tcPr>
                <w:p w14:paraId="4FB84CAB" w14:textId="77777777" w:rsidR="009052EC" w:rsidRDefault="009052EC" w:rsidP="009052EC">
                  <w:pPr>
                    <w:tabs>
                      <w:tab w:val="left" w:pos="1134"/>
                      <w:tab w:val="left" w:pos="4680"/>
                      <w:tab w:val="left" w:pos="7020"/>
                    </w:tabs>
                    <w:suppressAutoHyphens/>
                    <w:ind w:left="547" w:firstLine="20"/>
                    <w:rPr>
                      <w:lang w:val="en-US"/>
                    </w:rPr>
                  </w:pPr>
                  <w:r w:rsidRPr="00257423">
                    <w:rPr>
                      <w:rFonts w:eastAsia="PMingLiU"/>
                      <w:lang w:eastAsia="zh-CN"/>
                    </w:rPr>
                    <w:t xml:space="preserve">IBAN: </w:t>
                  </w:r>
                  <w:r w:rsidRPr="00257423">
                    <w:rPr>
                      <w:lang w:val="en-US"/>
                    </w:rPr>
                    <w:t>MD17ML022510000000002341</w:t>
                  </w:r>
                </w:p>
                <w:p w14:paraId="6C6224DE" w14:textId="77777777" w:rsidR="009052EC" w:rsidRDefault="009052EC" w:rsidP="009052EC">
                  <w:pPr>
                    <w:tabs>
                      <w:tab w:val="left" w:pos="1134"/>
                      <w:tab w:val="left" w:pos="4680"/>
                      <w:tab w:val="left" w:pos="7020"/>
                    </w:tabs>
                    <w:suppressAutoHyphens/>
                    <w:ind w:left="547" w:firstLine="20"/>
                    <w:rPr>
                      <w:rFonts w:eastAsia="PMingLiU"/>
                      <w:lang w:eastAsia="zh-CN"/>
                    </w:rPr>
                  </w:pPr>
                  <w:r>
                    <w:rPr>
                      <w:rFonts w:eastAsia="PMingLiU"/>
                      <w:lang w:eastAsia="zh-CN"/>
                    </w:rPr>
                    <w:t>MOLDMD 2X328</w:t>
                  </w:r>
                </w:p>
                <w:p w14:paraId="0C2D564F" w14:textId="77777777" w:rsidR="009052EC" w:rsidRPr="000C3CDA" w:rsidRDefault="009052EC" w:rsidP="009052EC">
                  <w:pPr>
                    <w:tabs>
                      <w:tab w:val="left" w:pos="4680"/>
                      <w:tab w:val="left" w:pos="7020"/>
                    </w:tabs>
                    <w:rPr>
                      <w:rFonts w:eastAsia="PMingLiU"/>
                      <w:lang w:eastAsia="zh-CN"/>
                    </w:rPr>
                  </w:pPr>
                  <w:r>
                    <w:rPr>
                      <w:rFonts w:eastAsia="PMingLiU"/>
                      <w:lang w:eastAsia="zh-CN"/>
                    </w:rPr>
                    <w:t xml:space="preserve">          c/f</w:t>
                  </w:r>
                  <w:r w:rsidRPr="000C3CDA">
                    <w:rPr>
                      <w:rFonts w:eastAsia="PMingLiU"/>
                      <w:lang w:eastAsia="zh-CN"/>
                    </w:rPr>
                    <w:t xml:space="preserve">: 1002600007189 </w:t>
                  </w:r>
                </w:p>
                <w:p w14:paraId="642D8D2B" w14:textId="4254B957" w:rsidR="009052EC" w:rsidRPr="00FF430B" w:rsidRDefault="009052EC" w:rsidP="009052EC">
                  <w:pPr>
                    <w:tabs>
                      <w:tab w:val="left" w:pos="1134"/>
                      <w:tab w:val="left" w:pos="4680"/>
                      <w:tab w:val="left" w:pos="7020"/>
                    </w:tabs>
                    <w:suppressAutoHyphens/>
                    <w:ind w:firstLine="567"/>
                    <w:jc w:val="both"/>
                    <w:rPr>
                      <w:lang w:val="ro-MD"/>
                    </w:rPr>
                  </w:pPr>
                  <w:r w:rsidRPr="000C3CDA">
                    <w:rPr>
                      <w:rFonts w:eastAsia="PMingLiU"/>
                      <w:lang w:eastAsia="zh-CN"/>
                    </w:rPr>
                    <w:t>TVA 0300107</w:t>
                  </w:r>
                </w:p>
              </w:tc>
            </w:tr>
            <w:tr w:rsidR="009052EC" w:rsidRPr="00EC30C2" w14:paraId="36F192AB" w14:textId="77777777" w:rsidTr="005A66D3">
              <w:trPr>
                <w:trHeight w:val="713"/>
                <w:jc w:val="center"/>
              </w:trPr>
              <w:tc>
                <w:tcPr>
                  <w:tcW w:w="5163" w:type="dxa"/>
                  <w:tcBorders>
                    <w:top w:val="nil"/>
                    <w:left w:val="nil"/>
                    <w:bottom w:val="nil"/>
                    <w:right w:val="nil"/>
                  </w:tcBorders>
                  <w:vAlign w:val="center"/>
                </w:tcPr>
                <w:p w14:paraId="4A2AF405" w14:textId="77777777" w:rsidR="009052EC" w:rsidRPr="00FF430B" w:rsidRDefault="009052EC" w:rsidP="009052EC">
                  <w:pPr>
                    <w:tabs>
                      <w:tab w:val="left" w:pos="1134"/>
                      <w:tab w:val="left" w:pos="4680"/>
                      <w:tab w:val="left" w:pos="7020"/>
                    </w:tabs>
                    <w:suppressAutoHyphens/>
                    <w:jc w:val="both"/>
                    <w:rPr>
                      <w:lang w:val="ro-MD"/>
                    </w:rPr>
                  </w:pPr>
                </w:p>
              </w:tc>
              <w:tc>
                <w:tcPr>
                  <w:tcW w:w="4927" w:type="dxa"/>
                  <w:tcBorders>
                    <w:top w:val="nil"/>
                    <w:left w:val="nil"/>
                    <w:bottom w:val="nil"/>
                    <w:right w:val="nil"/>
                  </w:tcBorders>
                </w:tcPr>
                <w:p w14:paraId="6CE8B841" w14:textId="475711A0" w:rsidR="009052EC" w:rsidRPr="00FF430B" w:rsidRDefault="009052EC" w:rsidP="009052EC">
                  <w:pPr>
                    <w:tabs>
                      <w:tab w:val="left" w:pos="1134"/>
                      <w:tab w:val="left" w:pos="4680"/>
                      <w:tab w:val="left" w:pos="7020"/>
                    </w:tabs>
                    <w:suppressAutoHyphens/>
                    <w:ind w:firstLine="567"/>
                    <w:jc w:val="both"/>
                    <w:rPr>
                      <w:lang w:val="ro-MD"/>
                    </w:rPr>
                  </w:pPr>
                  <w:r>
                    <w:rPr>
                      <w:b/>
                      <w:iCs/>
                      <w:lang w:val="ro-MD"/>
                    </w:rPr>
                    <w:t xml:space="preserve">         </w:t>
                  </w:r>
                  <w:r w:rsidRPr="00FF430B">
                    <w:rPr>
                      <w:b/>
                      <w:iCs/>
                      <w:lang w:val="ro-MD"/>
                    </w:rPr>
                    <w:t>BENEFICIARUL</w:t>
                  </w: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5EC2ADC2" w14:textId="7CFA5FB2" w:rsidR="000C5DFB" w:rsidRPr="00FF430B" w:rsidRDefault="000C5DFB" w:rsidP="003449F4">
            <w:pPr>
              <w:rPr>
                <w:noProof w:val="0"/>
                <w:lang w:val="ro-MD"/>
              </w:rPr>
            </w:pP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4D1EAA4C" w:rsidR="004D7C86" w:rsidRPr="00FF430B" w:rsidRDefault="004D7C86" w:rsidP="003449F4">
            <w:pPr>
              <w:pStyle w:val="a"/>
              <w:numPr>
                <w:ilvl w:val="0"/>
                <w:numId w:val="0"/>
              </w:numPr>
              <w:tabs>
                <w:tab w:val="left" w:pos="2295"/>
              </w:tabs>
              <w:ind w:left="1440"/>
              <w:rPr>
                <w:lang w:val="ro-MD"/>
              </w:rPr>
            </w:pPr>
          </w:p>
          <w:tbl>
            <w:tblPr>
              <w:tblW w:w="9747" w:type="dxa"/>
              <w:jc w:val="center"/>
              <w:tblLayout w:type="fixed"/>
              <w:tblLook w:val="04A0" w:firstRow="1" w:lastRow="0" w:firstColumn="1" w:lastColumn="0" w:noHBand="0" w:noVBand="1"/>
            </w:tblPr>
            <w:tblGrid>
              <w:gridCol w:w="5188"/>
              <w:gridCol w:w="4559"/>
            </w:tblGrid>
            <w:tr w:rsidR="00DF4A99" w:rsidRPr="00EC30C2" w14:paraId="0A8C0B19" w14:textId="77777777" w:rsidTr="003449F4">
              <w:trPr>
                <w:trHeight w:val="357"/>
                <w:jc w:val="center"/>
              </w:trPr>
              <w:tc>
                <w:tcPr>
                  <w:tcW w:w="5188" w:type="dxa"/>
                  <w:vAlign w:val="center"/>
                </w:tcPr>
                <w:p w14:paraId="60FF047C" w14:textId="77777777" w:rsidR="00DF4A99" w:rsidRPr="00FF430B" w:rsidRDefault="00DF4A99" w:rsidP="003449F4">
                  <w:pPr>
                    <w:spacing w:after="160" w:line="259" w:lineRule="auto"/>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tbl>
            <w:tblPr>
              <w:tblW w:w="9490" w:type="dxa"/>
              <w:tblInd w:w="8" w:type="dxa"/>
              <w:tblLayout w:type="fixed"/>
              <w:tblCellMar>
                <w:top w:w="15" w:type="dxa"/>
                <w:left w:w="15" w:type="dxa"/>
                <w:bottom w:w="15" w:type="dxa"/>
                <w:right w:w="15" w:type="dxa"/>
              </w:tblCellMar>
              <w:tblLook w:val="04A0" w:firstRow="1" w:lastRow="0" w:firstColumn="1" w:lastColumn="0" w:noHBand="0" w:noVBand="1"/>
            </w:tblPr>
            <w:tblGrid>
              <w:gridCol w:w="2261"/>
              <w:gridCol w:w="2502"/>
              <w:gridCol w:w="50"/>
              <w:gridCol w:w="4677"/>
            </w:tblGrid>
            <w:tr w:rsidR="004001DE" w:rsidRPr="00EC30C2" w14:paraId="4DBF2A05" w14:textId="77777777" w:rsidTr="003449F4">
              <w:tc>
                <w:tcPr>
                  <w:tcW w:w="2261" w:type="dxa"/>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3"/>
                  <w:tcBorders>
                    <w:top w:val="single" w:sz="6" w:space="0" w:color="000000"/>
                    <w:left w:val="nil"/>
                    <w:bottom w:val="nil"/>
                    <w:right w:val="nil"/>
                  </w:tcBorders>
                  <w:tcMar>
                    <w:top w:w="24" w:type="dxa"/>
                    <w:left w:w="48" w:type="dxa"/>
                    <w:bottom w:w="24" w:type="dxa"/>
                    <w:right w:w="48" w:type="dxa"/>
                  </w:tcMar>
                </w:tcPr>
                <w:p w14:paraId="0A2F2586" w14:textId="2B233D9F" w:rsidR="006A7C1C" w:rsidRPr="00FF430B" w:rsidRDefault="006A7C1C" w:rsidP="00D51F0A">
                  <w:pPr>
                    <w:rPr>
                      <w:noProof w:val="0"/>
                      <w:lang w:val="ro-MD"/>
                    </w:rPr>
                  </w:pPr>
                </w:p>
              </w:tc>
            </w:tr>
            <w:tr w:rsidR="004001DE" w:rsidRPr="00EC30C2" w14:paraId="2E822AFD" w14:textId="77777777" w:rsidTr="003449F4">
              <w:tc>
                <w:tcPr>
                  <w:tcW w:w="4763" w:type="dxa"/>
                  <w:gridSpan w:val="2"/>
                  <w:tcBorders>
                    <w:top w:val="nil"/>
                    <w:left w:val="nil"/>
                    <w:bottom w:val="nil"/>
                    <w:right w:val="nil"/>
                  </w:tcBorders>
                  <w:tcMar>
                    <w:top w:w="24" w:type="dxa"/>
                    <w:left w:w="48" w:type="dxa"/>
                    <w:bottom w:w="24" w:type="dxa"/>
                    <w:right w:w="48" w:type="dxa"/>
                  </w:tcMar>
                  <w:hideMark/>
                </w:tcPr>
                <w:p w14:paraId="2151506D" w14:textId="3E66697F" w:rsidR="004001DE" w:rsidRPr="00FF430B" w:rsidRDefault="004001DE" w:rsidP="00E10240">
                  <w:pPr>
                    <w:ind w:firstLine="567"/>
                    <w:jc w:val="both"/>
                    <w:rPr>
                      <w:noProof w:val="0"/>
                      <w:lang w:val="ro-MD"/>
                    </w:rPr>
                  </w:pP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tcBorders>
                    <w:top w:val="nil"/>
                    <w:left w:val="nil"/>
                    <w:bottom w:val="nil"/>
                    <w:right w:val="nil"/>
                  </w:tcBorders>
                  <w:tcMar>
                    <w:top w:w="24" w:type="dxa"/>
                    <w:left w:w="48" w:type="dxa"/>
                    <w:bottom w:w="24" w:type="dxa"/>
                    <w:right w:w="48" w:type="dxa"/>
                  </w:tcMar>
                </w:tcPr>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0C30052" w:rsidR="00F94BAD" w:rsidRPr="00FF430B" w:rsidRDefault="00F94BAD" w:rsidP="00F94BAD">
                  <w:pPr>
                    <w:jc w:val="center"/>
                    <w:rPr>
                      <w:b/>
                      <w:lang w:val="ro-MD"/>
                    </w:rPr>
                  </w:pPr>
                </w:p>
              </w:tc>
              <w:tc>
                <w:tcPr>
                  <w:tcW w:w="4461" w:type="dxa"/>
                  <w:vAlign w:val="center"/>
                </w:tcPr>
                <w:p w14:paraId="5EA627FA" w14:textId="27BEE0CE" w:rsidR="00F94BAD" w:rsidRPr="00FF430B" w:rsidRDefault="00F94BAD" w:rsidP="0067769C">
                  <w:pPr>
                    <w:jc w:val="center"/>
                    <w:rPr>
                      <w:noProof w:val="0"/>
                      <w:lang w:val="ro-MD"/>
                    </w:rPr>
                  </w:pP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703F2" w14:textId="77777777" w:rsidR="00A27B5D" w:rsidRDefault="00A27B5D" w:rsidP="00A20ACF">
      <w:r>
        <w:separator/>
      </w:r>
    </w:p>
  </w:endnote>
  <w:endnote w:type="continuationSeparator" w:id="0">
    <w:p w14:paraId="770B7629" w14:textId="77777777" w:rsidR="00A27B5D" w:rsidRDefault="00A2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D1249" w14:textId="77777777" w:rsidR="00A27B5D" w:rsidRDefault="00A27B5D" w:rsidP="00A20ACF">
      <w:r>
        <w:separator/>
      </w:r>
    </w:p>
  </w:footnote>
  <w:footnote w:type="continuationSeparator" w:id="0">
    <w:p w14:paraId="79A0C91B" w14:textId="77777777" w:rsidR="00A27B5D" w:rsidRDefault="00A27B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70751131">
    <w:abstractNumId w:val="35"/>
  </w:num>
  <w:num w:numId="2" w16cid:durableId="39476326">
    <w:abstractNumId w:val="43"/>
  </w:num>
  <w:num w:numId="3" w16cid:durableId="666128512">
    <w:abstractNumId w:val="32"/>
  </w:num>
  <w:num w:numId="4" w16cid:durableId="1065566145">
    <w:abstractNumId w:val="31"/>
  </w:num>
  <w:num w:numId="5" w16cid:durableId="406077881">
    <w:abstractNumId w:val="15"/>
  </w:num>
  <w:num w:numId="6" w16cid:durableId="102192981">
    <w:abstractNumId w:val="18"/>
  </w:num>
  <w:num w:numId="7" w16cid:durableId="1107121478">
    <w:abstractNumId w:val="16"/>
  </w:num>
  <w:num w:numId="8" w16cid:durableId="699938230">
    <w:abstractNumId w:val="9"/>
  </w:num>
  <w:num w:numId="9" w16cid:durableId="1534880496">
    <w:abstractNumId w:val="30"/>
  </w:num>
  <w:num w:numId="10" w16cid:durableId="1493332074">
    <w:abstractNumId w:val="13"/>
  </w:num>
  <w:num w:numId="11" w16cid:durableId="1059086468">
    <w:abstractNumId w:val="22"/>
  </w:num>
  <w:num w:numId="12" w16cid:durableId="1084456402">
    <w:abstractNumId w:val="23"/>
  </w:num>
  <w:num w:numId="13" w16cid:durableId="1911890094">
    <w:abstractNumId w:val="38"/>
  </w:num>
  <w:num w:numId="14" w16cid:durableId="130054233">
    <w:abstractNumId w:val="29"/>
  </w:num>
  <w:num w:numId="15" w16cid:durableId="1203908420">
    <w:abstractNumId w:val="8"/>
  </w:num>
  <w:num w:numId="16" w16cid:durableId="449931671">
    <w:abstractNumId w:val="24"/>
  </w:num>
  <w:num w:numId="17" w16cid:durableId="985940583">
    <w:abstractNumId w:val="25"/>
  </w:num>
  <w:num w:numId="18" w16cid:durableId="1009679966">
    <w:abstractNumId w:val="36"/>
  </w:num>
  <w:num w:numId="19" w16cid:durableId="1761414884">
    <w:abstractNumId w:val="11"/>
  </w:num>
  <w:num w:numId="20" w16cid:durableId="1221137061">
    <w:abstractNumId w:val="40"/>
  </w:num>
  <w:num w:numId="21" w16cid:durableId="1636445307">
    <w:abstractNumId w:val="34"/>
  </w:num>
  <w:num w:numId="22" w16cid:durableId="1066496335">
    <w:abstractNumId w:val="12"/>
  </w:num>
  <w:num w:numId="23" w16cid:durableId="1283539720">
    <w:abstractNumId w:val="33"/>
  </w:num>
  <w:num w:numId="24" w16cid:durableId="967013209">
    <w:abstractNumId w:val="19"/>
  </w:num>
  <w:num w:numId="25" w16cid:durableId="944651178">
    <w:abstractNumId w:val="27"/>
  </w:num>
  <w:num w:numId="26" w16cid:durableId="804271913">
    <w:abstractNumId w:val="21"/>
  </w:num>
  <w:num w:numId="27" w16cid:durableId="1384645708">
    <w:abstractNumId w:val="39"/>
  </w:num>
  <w:num w:numId="28" w16cid:durableId="1785924448">
    <w:abstractNumId w:val="14"/>
  </w:num>
  <w:num w:numId="29" w16cid:durableId="2045977216">
    <w:abstractNumId w:val="10"/>
  </w:num>
  <w:num w:numId="30" w16cid:durableId="1661881138">
    <w:abstractNumId w:val="20"/>
  </w:num>
  <w:num w:numId="31" w16cid:durableId="669450770">
    <w:abstractNumId w:val="7"/>
  </w:num>
  <w:num w:numId="32" w16cid:durableId="1202210206">
    <w:abstractNumId w:val="5"/>
  </w:num>
  <w:num w:numId="33" w16cid:durableId="851839883">
    <w:abstractNumId w:val="3"/>
  </w:num>
  <w:num w:numId="34" w16cid:durableId="975720881">
    <w:abstractNumId w:val="0"/>
  </w:num>
  <w:num w:numId="35" w16cid:durableId="775098340">
    <w:abstractNumId w:val="2"/>
  </w:num>
  <w:num w:numId="36" w16cid:durableId="1682928574">
    <w:abstractNumId w:val="4"/>
  </w:num>
  <w:num w:numId="37" w16cid:durableId="1443188682">
    <w:abstractNumId w:val="1"/>
  </w:num>
  <w:num w:numId="38" w16cid:durableId="1654798081">
    <w:abstractNumId w:val="28"/>
  </w:num>
  <w:num w:numId="39" w16cid:durableId="14759876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466908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6806388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694454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666407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07052942">
    <w:abstractNumId w:val="43"/>
  </w:num>
  <w:num w:numId="45" w16cid:durableId="1422674940">
    <w:abstractNumId w:val="37"/>
  </w:num>
  <w:num w:numId="46" w16cid:durableId="1020353208">
    <w:abstractNumId w:val="6"/>
  </w:num>
  <w:num w:numId="47" w16cid:durableId="733282684">
    <w:abstractNumId w:val="42"/>
  </w:num>
  <w:num w:numId="48" w16cid:durableId="1259481554">
    <w:abstractNumId w:val="26"/>
  </w:num>
  <w:num w:numId="49" w16cid:durableId="1646936965">
    <w:abstractNumId w:val="17"/>
  </w:num>
  <w:num w:numId="50" w16cid:durableId="438305491">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B45"/>
    <w:rsid w:val="00101CBC"/>
    <w:rsid w:val="001034CC"/>
    <w:rsid w:val="00103B7C"/>
    <w:rsid w:val="00104432"/>
    <w:rsid w:val="00104A00"/>
    <w:rsid w:val="00106AE6"/>
    <w:rsid w:val="0011134B"/>
    <w:rsid w:val="00111546"/>
    <w:rsid w:val="001125B2"/>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6A5"/>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BCD"/>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E7D23"/>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4A36"/>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1DB1"/>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49F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38E9"/>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2A1D"/>
    <w:rsid w:val="004F77F1"/>
    <w:rsid w:val="004F7F09"/>
    <w:rsid w:val="004F7FF9"/>
    <w:rsid w:val="005005A8"/>
    <w:rsid w:val="00502EFF"/>
    <w:rsid w:val="00507348"/>
    <w:rsid w:val="005076B6"/>
    <w:rsid w:val="005113AD"/>
    <w:rsid w:val="005124A4"/>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BF4"/>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120"/>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678"/>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3D1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2EC"/>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2E8F"/>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4C11"/>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3BB"/>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9E1"/>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57FD5"/>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60B"/>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982"/>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4BA3"/>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377"/>
    <w:rsid w:val="00ED0E8A"/>
    <w:rsid w:val="00ED14CA"/>
    <w:rsid w:val="00ED2398"/>
    <w:rsid w:val="00ED23FA"/>
    <w:rsid w:val="00ED2571"/>
    <w:rsid w:val="00ED3247"/>
    <w:rsid w:val="00ED40A7"/>
    <w:rsid w:val="00ED593B"/>
    <w:rsid w:val="00ED5AA4"/>
    <w:rsid w:val="00EE204E"/>
    <w:rsid w:val="00EE68A9"/>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5124A4"/>
  </w:style>
  <w:style w:type="character" w:styleId="aff2">
    <w:name w:val="Unresolved Mention"/>
    <w:basedOn w:val="a1"/>
    <w:uiPriority w:val="99"/>
    <w:semiHidden/>
    <w:unhideWhenUsed/>
    <w:rsid w:val="004F2A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649212">
      <w:bodyDiv w:val="1"/>
      <w:marLeft w:val="0"/>
      <w:marRight w:val="0"/>
      <w:marTop w:val="0"/>
      <w:marBottom w:val="0"/>
      <w:divBdr>
        <w:top w:val="none" w:sz="0" w:space="0" w:color="auto"/>
        <w:left w:val="none" w:sz="0" w:space="0" w:color="auto"/>
        <w:bottom w:val="none" w:sz="0" w:space="0" w:color="auto"/>
        <w:right w:val="none" w:sz="0" w:space="0" w:color="auto"/>
      </w:divBdr>
      <w:divsChild>
        <w:div w:id="1296983601">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68872507">
      <w:bodyDiv w:val="1"/>
      <w:marLeft w:val="0"/>
      <w:marRight w:val="0"/>
      <w:marTop w:val="0"/>
      <w:marBottom w:val="0"/>
      <w:divBdr>
        <w:top w:val="none" w:sz="0" w:space="0" w:color="auto"/>
        <w:left w:val="none" w:sz="0" w:space="0" w:color="auto"/>
        <w:bottom w:val="none" w:sz="0" w:space="0" w:color="auto"/>
        <w:right w:val="none" w:sz="0" w:space="0" w:color="auto"/>
      </w:divBdr>
      <w:divsChild>
        <w:div w:id="272178816">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4447247">
      <w:bodyDiv w:val="1"/>
      <w:marLeft w:val="0"/>
      <w:marRight w:val="0"/>
      <w:marTop w:val="0"/>
      <w:marBottom w:val="0"/>
      <w:divBdr>
        <w:top w:val="none" w:sz="0" w:space="0" w:color="auto"/>
        <w:left w:val="none" w:sz="0" w:space="0" w:color="auto"/>
        <w:bottom w:val="none" w:sz="0" w:space="0" w:color="auto"/>
        <w:right w:val="none" w:sz="0" w:space="0" w:color="auto"/>
      </w:divBdr>
      <w:divsChild>
        <w:div w:id="259146366">
          <w:marLeft w:val="0"/>
          <w:marRight w:val="0"/>
          <w:marTop w:val="0"/>
          <w:marBottom w:val="0"/>
          <w:divBdr>
            <w:top w:val="none" w:sz="0" w:space="0" w:color="auto"/>
            <w:left w:val="none" w:sz="0" w:space="0" w:color="auto"/>
            <w:bottom w:val="none" w:sz="0" w:space="0" w:color="auto"/>
            <w:right w:val="none" w:sz="0" w:space="0" w:color="auto"/>
          </w:divBdr>
        </w:div>
      </w:divsChild>
    </w:div>
    <w:div w:id="1810244527">
      <w:bodyDiv w:val="1"/>
      <w:marLeft w:val="0"/>
      <w:marRight w:val="0"/>
      <w:marTop w:val="0"/>
      <w:marBottom w:val="0"/>
      <w:divBdr>
        <w:top w:val="none" w:sz="0" w:space="0" w:color="auto"/>
        <w:left w:val="none" w:sz="0" w:space="0" w:color="auto"/>
        <w:bottom w:val="none" w:sz="0" w:space="0" w:color="auto"/>
        <w:right w:val="none" w:sz="0" w:space="0" w:color="auto"/>
      </w:divBdr>
      <w:divsChild>
        <w:div w:id="1837303928">
          <w:marLeft w:val="0"/>
          <w:marRight w:val="0"/>
          <w:marTop w:val="0"/>
          <w:marBottom w:val="0"/>
          <w:divBdr>
            <w:top w:val="none" w:sz="0" w:space="0" w:color="auto"/>
            <w:left w:val="none" w:sz="0" w:space="0" w:color="auto"/>
            <w:bottom w:val="none" w:sz="0" w:space="0" w:color="auto"/>
            <w:right w:val="none" w:sz="0" w:space="0" w:color="auto"/>
          </w:divBdr>
        </w:div>
      </w:divsChild>
    </w:div>
    <w:div w:id="1895771800">
      <w:bodyDiv w:val="1"/>
      <w:marLeft w:val="0"/>
      <w:marRight w:val="0"/>
      <w:marTop w:val="0"/>
      <w:marBottom w:val="0"/>
      <w:divBdr>
        <w:top w:val="none" w:sz="0" w:space="0" w:color="auto"/>
        <w:left w:val="none" w:sz="0" w:space="0" w:color="auto"/>
        <w:bottom w:val="none" w:sz="0" w:space="0" w:color="auto"/>
        <w:right w:val="none" w:sz="0" w:space="0" w:color="auto"/>
      </w:divBdr>
      <w:divsChild>
        <w:div w:id="605237658">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68288880425" TargetMode="External"/><Relationship Id="rId13" Type="http://schemas.openxmlformats.org/officeDocument/2006/relationships/hyperlink" Target="https://mtender.gov.md/tenders/ocds-b3wdp1-MD-176828888042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68288880425"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mtender.gov.md/tenders/ocds-b3wdp1-MD-17682888804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68288880425"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tender.gov.md/tenders/ocds-b3wdp1-MD-176828888042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tender.gov.md/tenders/ocds-b3wdp1-MD-1768288880425" TargetMode="External"/><Relationship Id="rId14" Type="http://schemas.openxmlformats.org/officeDocument/2006/relationships/hyperlink" Target="https://mtender.gov.md/tenders/ocds-b3wdp1-MD-17682888804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22</Pages>
  <Words>4776</Words>
  <Characters>34774</Characters>
  <Application>Microsoft Office Word</Application>
  <DocSecurity>0</DocSecurity>
  <Lines>1337</Lines>
  <Paragraphs>500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39050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Bradu</cp:lastModifiedBy>
  <cp:revision>6</cp:revision>
  <cp:lastPrinted>2021-06-01T11:52:00Z</cp:lastPrinted>
  <dcterms:created xsi:type="dcterms:W3CDTF">2026-01-13T07:15:00Z</dcterms:created>
  <dcterms:modified xsi:type="dcterms:W3CDTF">2026-01-13T07:26:00Z</dcterms:modified>
</cp:coreProperties>
</file>