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7395E"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07BB18E4" w14:textId="77777777" w:rsidR="00B36514" w:rsidRPr="009712AF" w:rsidRDefault="00B36514" w:rsidP="00B36514">
      <w:pPr>
        <w:jc w:val="right"/>
        <w:rPr>
          <w:rFonts w:ascii="Arial Narrow" w:hAnsi="Arial Narrow"/>
          <w:noProof w:val="0"/>
          <w:sz w:val="22"/>
          <w:szCs w:val="22"/>
          <w:lang w:val="ro-MD"/>
        </w:rPr>
      </w:pPr>
      <w:r w:rsidRPr="009712AF">
        <w:rPr>
          <w:rFonts w:ascii="Arial Narrow" w:hAnsi="Arial Narrow"/>
          <w:noProof w:val="0"/>
          <w:lang w:val="ro-MD"/>
        </w:rPr>
        <w:t>Anexa nr. 2</w:t>
      </w:r>
    </w:p>
    <w:p w14:paraId="2FB68DEA" w14:textId="77777777" w:rsidR="00B36514" w:rsidRPr="009712AF" w:rsidRDefault="00B36514" w:rsidP="00B36514">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096F0E7F" w14:textId="77777777" w:rsidR="00B36514" w:rsidRPr="009712AF" w:rsidRDefault="00B36514" w:rsidP="00B36514">
      <w:pPr>
        <w:jc w:val="right"/>
        <w:rPr>
          <w:rFonts w:ascii="Arial Narrow" w:hAnsi="Arial Narrow"/>
          <w:noProof w:val="0"/>
          <w:lang w:val="ro-MD"/>
        </w:rPr>
      </w:pPr>
    </w:p>
    <w:p w14:paraId="048BD25E" w14:textId="77777777" w:rsidR="00B36514" w:rsidRPr="009712AF" w:rsidRDefault="00B36514" w:rsidP="00B36514">
      <w:pPr>
        <w:jc w:val="right"/>
        <w:rPr>
          <w:rFonts w:ascii="Arial Narrow" w:hAnsi="Arial Narrow"/>
          <w:noProof w:val="0"/>
          <w:lang w:val="ro-MD"/>
        </w:rPr>
      </w:pPr>
    </w:p>
    <w:p w14:paraId="0312046B" w14:textId="77777777" w:rsidR="00B36514" w:rsidRDefault="00B36514" w:rsidP="00B36514">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5402D0C" w14:textId="77777777" w:rsidR="00B36514" w:rsidRPr="009712AF" w:rsidRDefault="00B36514" w:rsidP="00B36514">
      <w:pPr>
        <w:spacing w:before="120"/>
        <w:jc w:val="center"/>
        <w:outlineLvl w:val="0"/>
        <w:rPr>
          <w:rFonts w:ascii="Arial Narrow" w:hAnsi="Arial Narrow"/>
          <w:b/>
          <w:noProof w:val="0"/>
          <w:sz w:val="28"/>
          <w:szCs w:val="28"/>
          <w:lang w:val="ro-MD" w:eastAsia="ru-RU"/>
        </w:rPr>
      </w:pPr>
    </w:p>
    <w:p w14:paraId="6A0D1DB2" w14:textId="77777777" w:rsidR="00B36514" w:rsidRPr="00F15EE6" w:rsidRDefault="00B36514" w:rsidP="00B36514">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Pr>
          <w:rFonts w:ascii="Arial Narrow" w:hAnsi="Arial Narrow"/>
          <w:b/>
        </w:rPr>
        <w:t xml:space="preserve">Lucrări de </w:t>
      </w:r>
      <w:r w:rsidRPr="00950A5C">
        <w:rPr>
          <w:rFonts w:ascii="Arial Narrow" w:hAnsi="Arial Narrow"/>
          <w:b/>
        </w:rPr>
        <w:t>r</w:t>
      </w:r>
      <w:r w:rsidRPr="00950A5C">
        <w:rPr>
          <w:rFonts w:ascii="Arial Narrow" w:hAnsi="Arial Narrow"/>
          <w:b/>
          <w:lang w:val="en-US"/>
        </w:rPr>
        <w:t>epa</w:t>
      </w:r>
      <w:r>
        <w:rPr>
          <w:rFonts w:ascii="Arial Narrow" w:hAnsi="Arial Narrow"/>
          <w:b/>
          <w:lang w:val="en-US"/>
        </w:rPr>
        <w:t>ra</w:t>
      </w:r>
      <w:r w:rsidRPr="00950A5C">
        <w:rPr>
          <w:rFonts w:ascii="Arial Narrow" w:hAnsi="Arial Narrow"/>
          <w:b/>
          <w:lang w:val="en-US"/>
        </w:rPr>
        <w:t xml:space="preserve">ție </w:t>
      </w:r>
      <w:r>
        <w:rPr>
          <w:rFonts w:ascii="Arial Narrow" w:hAnsi="Arial Narrow"/>
          <w:b/>
          <w:lang w:val="en-US"/>
        </w:rPr>
        <w:t>a spaț</w:t>
      </w:r>
      <w:r w:rsidRPr="00950A5C">
        <w:rPr>
          <w:rFonts w:ascii="Arial Narrow" w:hAnsi="Arial Narrow"/>
          <w:b/>
          <w:lang w:val="en-US"/>
        </w:rPr>
        <w:t>iilor la et.1 al Bl. A</w:t>
      </w:r>
      <w:r>
        <w:rPr>
          <w:rFonts w:ascii="Arial Narrow" w:hAnsi="Arial Narrow"/>
          <w:b/>
          <w:lang w:val="en-US"/>
        </w:rPr>
        <w:t>d</w:t>
      </w:r>
      <w:r w:rsidRPr="00950A5C">
        <w:rPr>
          <w:rFonts w:ascii="Arial Narrow" w:hAnsi="Arial Narrow"/>
          <w:b/>
          <w:lang w:val="en-US"/>
        </w:rPr>
        <w:t>ministrativ</w:t>
      </w:r>
      <w:r w:rsidRPr="00950A5C">
        <w:rPr>
          <w:rFonts w:ascii="Arial Narrow" w:hAnsi="Arial Narrow"/>
          <w:b/>
        </w:rPr>
        <w:t xml:space="preserve"> a IMSP IMU din str.T.Ciorbă, nr. 1</w:t>
      </w:r>
    </w:p>
    <w:p w14:paraId="14391B92" w14:textId="77777777" w:rsidR="00B36514" w:rsidRPr="009712AF" w:rsidRDefault="00B36514" w:rsidP="00B36514">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6DE364B6" w14:textId="77777777" w:rsidR="00B36514" w:rsidRPr="009712AF" w:rsidRDefault="00B36514" w:rsidP="00B36514">
      <w:pPr>
        <w:rPr>
          <w:rFonts w:ascii="Arial Narrow" w:hAnsi="Arial Narrow"/>
          <w:noProof w:val="0"/>
          <w:sz w:val="20"/>
          <w:szCs w:val="20"/>
          <w:lang w:val="ro-MD" w:eastAsia="ru-RU"/>
        </w:rPr>
      </w:pPr>
    </w:p>
    <w:p w14:paraId="479B8E8E" w14:textId="77777777" w:rsidR="00B36514" w:rsidRPr="00573D2C" w:rsidRDefault="00B36514" w:rsidP="00B36514">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35B8C1EA" w14:textId="77777777" w:rsidR="00B36514" w:rsidRPr="009712AF" w:rsidRDefault="00B36514" w:rsidP="00B36514">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0BF4102B" w14:textId="77777777" w:rsidR="00B36514" w:rsidRPr="009712AF" w:rsidRDefault="00B36514" w:rsidP="00B36514">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2D1CF326" w14:textId="77777777" w:rsidR="00B36514" w:rsidRPr="009712AF" w:rsidRDefault="00B36514" w:rsidP="00B3651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AA8D51E" w14:textId="77777777" w:rsidR="00B36514" w:rsidRPr="009712AF" w:rsidRDefault="00B36514" w:rsidP="00B3651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4A04B158" w14:textId="77777777" w:rsidR="00B36514" w:rsidRPr="009712AF" w:rsidRDefault="00B36514" w:rsidP="00B3651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311467D1" w14:textId="77777777" w:rsidR="00B36514" w:rsidRPr="009712AF" w:rsidRDefault="00B36514" w:rsidP="00B3651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6DF9783" w14:textId="77777777" w:rsidR="00B36514" w:rsidRPr="009712AF" w:rsidRDefault="00B36514" w:rsidP="00B36514">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7AC46D94" w14:textId="77777777" w:rsidR="00B36514" w:rsidRPr="009712AF" w:rsidRDefault="00B36514" w:rsidP="00B36514">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5CACC3AB" w14:textId="77777777" w:rsidR="00B36514" w:rsidRPr="009712AF" w:rsidRDefault="00B36514" w:rsidP="00B36514">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6ADB6F87" w14:textId="77777777" w:rsidR="00B36514" w:rsidRPr="009712AF" w:rsidRDefault="00B36514" w:rsidP="00B36514">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B36514" w:rsidRPr="009712AF" w14:paraId="306C3FDE" w14:textId="77777777" w:rsidTr="00C12203">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28A45" w14:textId="77777777" w:rsidR="00B36514" w:rsidRPr="009712AF" w:rsidRDefault="00B36514" w:rsidP="00C12203">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F7F91" w14:textId="77777777" w:rsidR="00B36514" w:rsidRPr="009712AF" w:rsidRDefault="00B36514" w:rsidP="00C12203">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D92F3" w14:textId="77777777" w:rsidR="00B36514" w:rsidRPr="009712AF" w:rsidRDefault="00B36514" w:rsidP="00C12203">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9B53BD" w14:textId="77777777" w:rsidR="00B36514" w:rsidRPr="009712AF" w:rsidRDefault="00B36514" w:rsidP="00C12203">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83CDF" w14:textId="77777777" w:rsidR="00B36514" w:rsidRPr="009712AF" w:rsidRDefault="00B36514" w:rsidP="00C12203">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40E3B" w14:textId="77777777" w:rsidR="00B36514" w:rsidRPr="009712AF" w:rsidRDefault="00B36514" w:rsidP="00C12203">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2B164" w14:textId="77777777" w:rsidR="00B36514" w:rsidRPr="009712AF" w:rsidRDefault="00B36514" w:rsidP="00C12203">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B36514" w:rsidRPr="009712AF" w14:paraId="1102FB97" w14:textId="77777777" w:rsidTr="00C12203">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43DAE8C3" w14:textId="77777777" w:rsidR="00B36514" w:rsidRPr="008177AA" w:rsidRDefault="00B36514" w:rsidP="00C12203">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2054C3" w14:textId="77777777" w:rsidR="00B36514" w:rsidRPr="00D04151" w:rsidRDefault="00B36514" w:rsidP="00C12203">
            <w:pPr>
              <w:ind w:left="-108" w:right="-108"/>
              <w:jc w:val="center"/>
              <w:rPr>
                <w:rFonts w:ascii="Arial Narrow" w:hAnsi="Arial Narrow" w:cs="Tahoma"/>
                <w:b/>
                <w:sz w:val="18"/>
                <w:szCs w:val="18"/>
              </w:rPr>
            </w:pPr>
            <w:r w:rsidRPr="00D04151">
              <w:rPr>
                <w:rFonts w:ascii="Arial Narrow" w:hAnsi="Arial Narrow"/>
                <w:b/>
                <w:sz w:val="18"/>
                <w:szCs w:val="18"/>
              </w:rPr>
              <w:t>45332200-5</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3360811A" w14:textId="77777777" w:rsidR="00B36514" w:rsidRPr="00D81CDA" w:rsidRDefault="00B36514" w:rsidP="00C12203">
            <w:pPr>
              <w:ind w:right="57"/>
              <w:jc w:val="center"/>
              <w:rPr>
                <w:rFonts w:ascii="Arial Narrow" w:hAnsi="Arial Narrow"/>
                <w:b/>
                <w:lang w:eastAsia="ru-RU"/>
              </w:rPr>
            </w:pPr>
            <w:r>
              <w:rPr>
                <w:rFonts w:ascii="Arial Narrow" w:hAnsi="Arial Narrow"/>
                <w:b/>
              </w:rPr>
              <w:t xml:space="preserve">Lucrări de </w:t>
            </w:r>
            <w:r w:rsidRPr="00950A5C">
              <w:rPr>
                <w:rFonts w:ascii="Arial Narrow" w:hAnsi="Arial Narrow"/>
                <w:b/>
              </w:rPr>
              <w:t>r</w:t>
            </w:r>
            <w:r w:rsidRPr="00950A5C">
              <w:rPr>
                <w:rFonts w:ascii="Arial Narrow" w:hAnsi="Arial Narrow"/>
                <w:b/>
                <w:lang w:val="en-US"/>
              </w:rPr>
              <w:t>epa</w:t>
            </w:r>
            <w:r>
              <w:rPr>
                <w:rFonts w:ascii="Arial Narrow" w:hAnsi="Arial Narrow"/>
                <w:b/>
                <w:lang w:val="en-US"/>
              </w:rPr>
              <w:t>ra</w:t>
            </w:r>
            <w:r w:rsidRPr="00950A5C">
              <w:rPr>
                <w:rFonts w:ascii="Arial Narrow" w:hAnsi="Arial Narrow"/>
                <w:b/>
                <w:lang w:val="en-US"/>
              </w:rPr>
              <w:t xml:space="preserve">ție </w:t>
            </w:r>
            <w:r>
              <w:rPr>
                <w:rFonts w:ascii="Arial Narrow" w:hAnsi="Arial Narrow"/>
                <w:b/>
                <w:lang w:val="en-US"/>
              </w:rPr>
              <w:t xml:space="preserve">a </w:t>
            </w:r>
            <w:r w:rsidRPr="00950A5C">
              <w:rPr>
                <w:rFonts w:ascii="Arial Narrow" w:hAnsi="Arial Narrow"/>
                <w:b/>
                <w:lang w:val="en-US"/>
              </w:rPr>
              <w:t>spatiilor la et.1 al Bl. A</w:t>
            </w:r>
            <w:r>
              <w:rPr>
                <w:rFonts w:ascii="Arial Narrow" w:hAnsi="Arial Narrow"/>
                <w:b/>
                <w:lang w:val="en-US"/>
              </w:rPr>
              <w:t>d</w:t>
            </w:r>
            <w:r w:rsidRPr="00950A5C">
              <w:rPr>
                <w:rFonts w:ascii="Arial Narrow" w:hAnsi="Arial Narrow"/>
                <w:b/>
                <w:lang w:val="en-US"/>
              </w:rPr>
              <w:t>ministrativ</w:t>
            </w:r>
            <w:r w:rsidRPr="00950A5C">
              <w:rPr>
                <w:rFonts w:ascii="Arial Narrow" w:hAnsi="Arial Narrow"/>
                <w:b/>
              </w:rPr>
              <w:t xml:space="preserve"> a IMSP IMU din str.T.Ciorbă, nr. 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18458822" w14:textId="77777777" w:rsidR="00B36514" w:rsidRPr="005A0E7A" w:rsidRDefault="00B36514" w:rsidP="00C12203">
            <w:pPr>
              <w:jc w:val="center"/>
              <w:rPr>
                <w:rFonts w:ascii="Arial Narrow" w:hAnsi="Arial Narrow"/>
                <w:sz w:val="20"/>
                <w:szCs w:val="20"/>
                <w:lang w:val="en-US"/>
              </w:rPr>
            </w:pPr>
            <w:r>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3E8430FB" w14:textId="77777777" w:rsidR="00B36514" w:rsidRPr="005A0E7A" w:rsidRDefault="00B36514" w:rsidP="00C12203">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7057E299" w14:textId="77777777" w:rsidR="00B36514" w:rsidRPr="005A0E7A" w:rsidRDefault="00B36514" w:rsidP="00C12203">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769D0A7B" w14:textId="77777777" w:rsidR="00B36514" w:rsidRPr="005A0E7A" w:rsidRDefault="00B36514" w:rsidP="00C12203">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1A7F71D" w14:textId="77777777" w:rsidR="00B36514" w:rsidRPr="005A0E7A" w:rsidRDefault="00B36514" w:rsidP="00C12203">
            <w:pPr>
              <w:jc w:val="center"/>
              <w:rPr>
                <w:rFonts w:ascii="Arial Narrow" w:hAnsi="Arial Narrow"/>
                <w:sz w:val="20"/>
                <w:szCs w:val="20"/>
              </w:rPr>
            </w:pPr>
          </w:p>
          <w:p w14:paraId="23BFD2B4" w14:textId="77777777" w:rsidR="00B36514" w:rsidRPr="00AA6393" w:rsidRDefault="00B36514" w:rsidP="00C12203">
            <w:pPr>
              <w:jc w:val="center"/>
              <w:rPr>
                <w:rFonts w:ascii="Arial Narrow" w:hAnsi="Arial Narrow"/>
                <w:sz w:val="20"/>
                <w:szCs w:val="20"/>
              </w:rPr>
            </w:pPr>
            <w:r>
              <w:rPr>
                <w:rFonts w:ascii="Arial Narrow" w:hAnsi="Arial Narrow"/>
                <w:b/>
                <w:sz w:val="20"/>
                <w:szCs w:val="20"/>
                <w:lang w:val="en-US"/>
              </w:rPr>
              <w:t>1 257 478</w:t>
            </w:r>
            <w:r w:rsidRPr="00AA6393">
              <w:rPr>
                <w:rFonts w:ascii="Arial Narrow" w:hAnsi="Arial Narrow"/>
                <w:b/>
                <w:sz w:val="20"/>
                <w:szCs w:val="20"/>
                <w:lang w:val="en-US"/>
              </w:rPr>
              <w:t>,</w:t>
            </w:r>
            <w:r>
              <w:rPr>
                <w:rFonts w:ascii="Arial Narrow" w:hAnsi="Arial Narrow"/>
                <w:b/>
                <w:sz w:val="20"/>
                <w:szCs w:val="20"/>
                <w:lang w:val="en-US"/>
              </w:rPr>
              <w:t>41</w:t>
            </w:r>
          </w:p>
        </w:tc>
      </w:tr>
      <w:tr w:rsidR="00B36514" w:rsidRPr="009712AF" w14:paraId="4C13B8E4" w14:textId="77777777" w:rsidTr="00C12203">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A7A97AD" w14:textId="77777777" w:rsidR="00B36514" w:rsidRPr="009712AF" w:rsidRDefault="00B36514" w:rsidP="00C12203">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C199271" w14:textId="77777777" w:rsidR="00B36514" w:rsidRPr="00AA6393" w:rsidRDefault="00B36514" w:rsidP="00C12203">
            <w:pPr>
              <w:jc w:val="center"/>
              <w:rPr>
                <w:rFonts w:ascii="Arial Narrow" w:hAnsi="Arial Narrow"/>
                <w:b/>
              </w:rPr>
            </w:pPr>
            <w:r>
              <w:rPr>
                <w:rFonts w:ascii="Arial Narrow" w:hAnsi="Arial Narrow"/>
                <w:b/>
                <w:sz w:val="20"/>
                <w:szCs w:val="20"/>
                <w:lang w:val="en-US"/>
              </w:rPr>
              <w:t>1 257 478</w:t>
            </w:r>
            <w:r w:rsidRPr="00AA6393">
              <w:rPr>
                <w:rFonts w:ascii="Arial Narrow" w:hAnsi="Arial Narrow"/>
                <w:b/>
                <w:sz w:val="20"/>
                <w:szCs w:val="20"/>
                <w:lang w:val="en-US"/>
              </w:rPr>
              <w:t>,</w:t>
            </w:r>
            <w:r>
              <w:rPr>
                <w:rFonts w:ascii="Arial Narrow" w:hAnsi="Arial Narrow"/>
                <w:b/>
                <w:sz w:val="20"/>
                <w:szCs w:val="20"/>
                <w:lang w:val="en-US"/>
              </w:rPr>
              <w:t>41</w:t>
            </w:r>
          </w:p>
        </w:tc>
      </w:tr>
    </w:tbl>
    <w:p w14:paraId="2BA8D361" w14:textId="77777777" w:rsidR="00B36514" w:rsidRPr="009712AF" w:rsidRDefault="00B36514" w:rsidP="00B36514">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06C1EDD5"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58CDC3B1" w14:textId="77777777" w:rsidR="00B36514" w:rsidRPr="009712AF" w:rsidRDefault="00B36514" w:rsidP="00B36514">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68D949CB" w14:textId="77777777" w:rsidR="00B36514" w:rsidRPr="009712AF" w:rsidRDefault="00B36514" w:rsidP="00B36514">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72F0F18C" w14:textId="77777777" w:rsidR="00B36514" w:rsidRPr="009712AF" w:rsidRDefault="00B36514" w:rsidP="00B36514">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206F6AEB" w14:textId="77777777" w:rsidR="00B36514" w:rsidRPr="0070767A" w:rsidRDefault="00B36514" w:rsidP="00B36514">
      <w:pPr>
        <w:numPr>
          <w:ilvl w:val="0"/>
          <w:numId w:val="2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6D6571F1" w14:textId="77777777" w:rsidR="00B36514" w:rsidRPr="009712AF" w:rsidRDefault="00B36514" w:rsidP="00B36514">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67D109B5" w14:textId="77777777" w:rsidR="00B36514" w:rsidRPr="009712AF" w:rsidRDefault="00B36514" w:rsidP="00B36514">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596E58F7"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7957F15D" w14:textId="77777777" w:rsidR="00B36514" w:rsidRPr="009712AF" w:rsidRDefault="00B36514" w:rsidP="00B36514">
      <w:pPr>
        <w:shd w:val="clear" w:color="auto" w:fill="FFFFFF" w:themeFill="background1"/>
        <w:tabs>
          <w:tab w:val="right" w:pos="426"/>
        </w:tabs>
        <w:ind w:left="6206"/>
        <w:rPr>
          <w:rFonts w:ascii="Arial Narrow" w:hAnsi="Arial Narrow"/>
          <w:noProof w:val="0"/>
          <w:sz w:val="20"/>
          <w:lang w:val="ro-MD" w:eastAsia="ru-RU"/>
        </w:rPr>
      </w:pPr>
    </w:p>
    <w:p w14:paraId="3DD383BB" w14:textId="77777777" w:rsidR="00B36514" w:rsidRPr="009712AF" w:rsidRDefault="00B36514" w:rsidP="00B36514">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la comandă,</w:t>
      </w:r>
      <w:r>
        <w:rPr>
          <w:rFonts w:ascii="Arial Narrow" w:hAnsi="Arial Narrow"/>
          <w:b/>
          <w:shd w:val="clear" w:color="auto" w:fill="FFFF00"/>
          <w:lang w:val="ro-MD"/>
        </w:rPr>
        <w:t xml:space="preserve"> </w:t>
      </w:r>
      <w:r w:rsidRPr="009712AF">
        <w:rPr>
          <w:rFonts w:ascii="Arial Narrow" w:hAnsi="Arial Narrow"/>
          <w:b/>
          <w:shd w:val="clear" w:color="auto" w:fill="FFFF00"/>
          <w:lang w:val="ro-MD"/>
        </w:rPr>
        <w:t xml:space="preserve">în decurs de </w:t>
      </w:r>
      <w:r>
        <w:rPr>
          <w:rFonts w:ascii="Arial Narrow" w:hAnsi="Arial Narrow"/>
          <w:b/>
          <w:shd w:val="clear" w:color="auto" w:fill="FFFF00"/>
          <w:lang w:val="ro-MD"/>
        </w:rPr>
        <w:t>60 (șaizeci) zile și 2 zile pentru pregătire</w:t>
      </w:r>
      <w:r w:rsidRPr="009712AF">
        <w:rPr>
          <w:rFonts w:ascii="Arial Narrow" w:hAnsi="Arial Narrow"/>
          <w:b/>
          <w:shd w:val="clear" w:color="auto" w:fill="FFFF00"/>
          <w:lang w:val="ro-MD"/>
        </w:rPr>
        <w:t>.</w:t>
      </w:r>
      <w:r>
        <w:rPr>
          <w:rFonts w:ascii="Arial Narrow" w:hAnsi="Arial Narrow"/>
          <w:b/>
          <w:shd w:val="clear" w:color="auto" w:fill="FFFF00"/>
          <w:lang w:val="ro-MD"/>
        </w:rPr>
        <w:t xml:space="preserve"> </w:t>
      </w:r>
    </w:p>
    <w:p w14:paraId="76717C04" w14:textId="77777777" w:rsidR="00B36514" w:rsidRPr="009712AF" w:rsidRDefault="00B36514" w:rsidP="00B36514">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lastRenderedPageBreak/>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7AAF928C" w14:textId="77777777" w:rsidR="00B36514" w:rsidRPr="009712AF" w:rsidRDefault="00B36514" w:rsidP="00B36514">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3C95F0AF"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5F3F2BBC"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B36514" w:rsidRPr="009712AF" w14:paraId="5E409FB3" w14:textId="77777777" w:rsidTr="00C12203">
        <w:tc>
          <w:tcPr>
            <w:tcW w:w="576" w:type="dxa"/>
            <w:shd w:val="clear" w:color="auto" w:fill="auto"/>
          </w:tcPr>
          <w:p w14:paraId="157DB40D" w14:textId="77777777" w:rsidR="00B36514" w:rsidRPr="009712AF" w:rsidRDefault="00B36514" w:rsidP="00C12203">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127107A7" w14:textId="77777777" w:rsidR="00B36514" w:rsidRPr="009712AF" w:rsidRDefault="00B36514" w:rsidP="00C1220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153F5C99" w14:textId="77777777" w:rsidR="00B36514" w:rsidRPr="009712AF" w:rsidRDefault="00B36514" w:rsidP="00C12203">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3AD025A3" w14:textId="77777777" w:rsidR="00B36514" w:rsidRPr="009712AF" w:rsidRDefault="00B36514" w:rsidP="00C1220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B36514" w:rsidRPr="009712AF" w14:paraId="0825108D" w14:textId="77777777" w:rsidTr="00C12203">
        <w:tc>
          <w:tcPr>
            <w:tcW w:w="576" w:type="dxa"/>
            <w:shd w:val="clear" w:color="auto" w:fill="auto"/>
          </w:tcPr>
          <w:p w14:paraId="703B8CC9"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3794F767"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68E3F1F9" w14:textId="77777777" w:rsidR="00B36514" w:rsidRPr="009712AF" w:rsidRDefault="00B36514" w:rsidP="00C12203">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0BC6C935"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21B15F"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B9E6F69"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B36514" w:rsidRPr="009712AF" w14:paraId="0E4675A2" w14:textId="77777777" w:rsidTr="00C12203">
        <w:tc>
          <w:tcPr>
            <w:tcW w:w="576" w:type="dxa"/>
            <w:shd w:val="clear" w:color="auto" w:fill="auto"/>
            <w:vAlign w:val="center"/>
          </w:tcPr>
          <w:p w14:paraId="10F89903"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2C12CCE0"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684A7D79" w14:textId="77777777" w:rsidR="00B36514" w:rsidRPr="00067DE5" w:rsidRDefault="00B36514" w:rsidP="00C12203">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0CBC6B78"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3738C46"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2D91D50"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B36514" w:rsidRPr="009712AF" w14:paraId="0473D25E" w14:textId="77777777" w:rsidTr="00C12203">
        <w:tc>
          <w:tcPr>
            <w:tcW w:w="576" w:type="dxa"/>
            <w:shd w:val="clear" w:color="auto" w:fill="auto"/>
            <w:vAlign w:val="center"/>
          </w:tcPr>
          <w:p w14:paraId="401B8D29"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7C033868" w14:textId="77777777" w:rsidR="00B36514" w:rsidRPr="009712AF" w:rsidRDefault="00B36514" w:rsidP="00C12203">
            <w:pPr>
              <w:rPr>
                <w:rFonts w:ascii="Arial Narrow" w:hAnsi="Arial Narrow"/>
                <w:b/>
                <w:sz w:val="22"/>
                <w:szCs w:val="22"/>
                <w:lang w:val="en-US"/>
              </w:rPr>
            </w:pPr>
            <w:r w:rsidRPr="009712AF">
              <w:rPr>
                <w:rFonts w:ascii="Arial Narrow" w:hAnsi="Arial Narrow"/>
                <w:b/>
                <w:sz w:val="22"/>
                <w:szCs w:val="22"/>
                <w:lang w:val="en-US"/>
              </w:rPr>
              <w:t>Propunerea financiară</w:t>
            </w:r>
          </w:p>
          <w:p w14:paraId="2297D7CF"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363ED493" w14:textId="77777777" w:rsidR="00B36514" w:rsidRPr="009712AF" w:rsidRDefault="00B36514" w:rsidP="00C12203">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236DE3F8"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9CF6F65"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5F1486A"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B36514" w:rsidRPr="009712AF" w14:paraId="67E028BB" w14:textId="77777777" w:rsidTr="00C12203">
        <w:tc>
          <w:tcPr>
            <w:tcW w:w="576" w:type="dxa"/>
            <w:shd w:val="clear" w:color="auto" w:fill="auto"/>
            <w:vAlign w:val="center"/>
          </w:tcPr>
          <w:p w14:paraId="6A5A1B0A"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1DCC45FF" w14:textId="77777777" w:rsidR="00B36514" w:rsidRPr="009712AF" w:rsidRDefault="00B36514" w:rsidP="00C12203">
            <w:pPr>
              <w:rPr>
                <w:rFonts w:ascii="Arial Narrow" w:hAnsi="Arial Narrow"/>
                <w:b/>
                <w:sz w:val="22"/>
                <w:szCs w:val="22"/>
                <w:u w:val="single"/>
                <w:lang w:val="en-US"/>
              </w:rPr>
            </w:pPr>
          </w:p>
          <w:p w14:paraId="40A608AD" w14:textId="77777777" w:rsidR="00B36514" w:rsidRPr="009712AF" w:rsidRDefault="00B36514" w:rsidP="00C12203">
            <w:pPr>
              <w:rPr>
                <w:rFonts w:ascii="Arial Narrow" w:hAnsi="Arial Narrow"/>
                <w:b/>
                <w:sz w:val="22"/>
                <w:szCs w:val="22"/>
                <w:u w:val="single"/>
                <w:lang w:val="en-US"/>
              </w:rPr>
            </w:pPr>
          </w:p>
          <w:p w14:paraId="3CA7A1CD" w14:textId="77777777" w:rsidR="00B36514" w:rsidRPr="009712AF" w:rsidRDefault="00B36514" w:rsidP="00C12203">
            <w:pPr>
              <w:rPr>
                <w:rFonts w:ascii="Arial Narrow" w:hAnsi="Arial Narrow"/>
                <w:b/>
                <w:sz w:val="22"/>
                <w:szCs w:val="22"/>
                <w:u w:val="single"/>
                <w:lang w:val="en-US"/>
              </w:rPr>
            </w:pPr>
          </w:p>
          <w:p w14:paraId="05F6FDDB"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F757FDD" w14:textId="77777777" w:rsidR="00B36514" w:rsidRPr="009712AF" w:rsidRDefault="00B36514" w:rsidP="00B36514">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09B7422A" w14:textId="77777777" w:rsidR="00B36514" w:rsidRPr="009712AF" w:rsidRDefault="00B36514" w:rsidP="00C12203">
            <w:pPr>
              <w:tabs>
                <w:tab w:val="left" w:pos="612"/>
              </w:tabs>
              <w:spacing w:line="276" w:lineRule="auto"/>
              <w:rPr>
                <w:rFonts w:ascii="Arial Narrow" w:hAnsi="Arial Narrow"/>
                <w:iCs/>
                <w:lang w:val="ro-MD"/>
              </w:rPr>
            </w:pPr>
            <w:r w:rsidRPr="009712AF">
              <w:rPr>
                <w:rFonts w:ascii="Arial Narrow" w:hAnsi="Arial Narrow"/>
                <w:iCs/>
                <w:lang w:val="ro-MD"/>
              </w:rPr>
              <w:t>sau</w:t>
            </w:r>
          </w:p>
          <w:p w14:paraId="567208EB" w14:textId="77777777" w:rsidR="00B36514" w:rsidRPr="009712AF" w:rsidRDefault="00B36514" w:rsidP="00B36514">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6FCCFA08" w14:textId="77777777" w:rsidR="00B36514" w:rsidRPr="009712AF" w:rsidRDefault="00B36514" w:rsidP="00C12203">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25A0FCDE"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C11A325"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BAC9BC2"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B36514" w:rsidRPr="009712AF" w14:paraId="7BF38531" w14:textId="77777777" w:rsidTr="00C12203">
        <w:tc>
          <w:tcPr>
            <w:tcW w:w="576" w:type="dxa"/>
            <w:shd w:val="clear" w:color="auto" w:fill="auto"/>
            <w:vAlign w:val="center"/>
          </w:tcPr>
          <w:p w14:paraId="1D87842C"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72E65796"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09BAF9E6" w14:textId="77777777" w:rsidR="00B36514" w:rsidRPr="009712AF" w:rsidRDefault="00B36514" w:rsidP="00C12203">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6511AF50"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727F8A31"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1E57CDA"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B36514" w:rsidRPr="009712AF" w14:paraId="3B54C997" w14:textId="77777777" w:rsidTr="00C12203">
        <w:tc>
          <w:tcPr>
            <w:tcW w:w="576" w:type="dxa"/>
            <w:shd w:val="clear" w:color="auto" w:fill="auto"/>
            <w:vAlign w:val="center"/>
          </w:tcPr>
          <w:p w14:paraId="4849AC60"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4D66B737"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788F98BC"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7E369BF"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A5C8B32"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55CF7BB2" w14:textId="77777777" w:rsidTr="00C12203">
        <w:tc>
          <w:tcPr>
            <w:tcW w:w="576" w:type="dxa"/>
            <w:shd w:val="clear" w:color="auto" w:fill="auto"/>
            <w:vAlign w:val="center"/>
          </w:tcPr>
          <w:p w14:paraId="3EC68A2F"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61B00F3B"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A452253"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942A678"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CF8F4AD"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6499D67E" w14:textId="77777777" w:rsidTr="00C12203">
        <w:tc>
          <w:tcPr>
            <w:tcW w:w="576" w:type="dxa"/>
            <w:shd w:val="clear" w:color="auto" w:fill="auto"/>
            <w:vAlign w:val="center"/>
          </w:tcPr>
          <w:p w14:paraId="13C93641"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2933263E"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2A4EEF11"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1363126"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7084DB5"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78225F92" w14:textId="77777777" w:rsidTr="00C12203">
        <w:tc>
          <w:tcPr>
            <w:tcW w:w="576" w:type="dxa"/>
            <w:shd w:val="clear" w:color="auto" w:fill="auto"/>
            <w:vAlign w:val="center"/>
          </w:tcPr>
          <w:p w14:paraId="7CC69362"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69112137"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51343CAE"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C08C928"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819FD97"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10D4F381" w14:textId="77777777" w:rsidTr="00C12203">
        <w:tc>
          <w:tcPr>
            <w:tcW w:w="576" w:type="dxa"/>
            <w:shd w:val="clear" w:color="auto" w:fill="auto"/>
            <w:vAlign w:val="center"/>
          </w:tcPr>
          <w:p w14:paraId="59B95C73"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371C7DB9"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5B0FE2CB"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B7C759E"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B8E924"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77BF5A52" w14:textId="77777777" w:rsidTr="00C12203">
        <w:tc>
          <w:tcPr>
            <w:tcW w:w="576" w:type="dxa"/>
            <w:shd w:val="clear" w:color="auto" w:fill="auto"/>
            <w:vAlign w:val="center"/>
          </w:tcPr>
          <w:p w14:paraId="548E6524"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75CB08A4"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0917715E"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364EB4D"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A3E61B"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05C57BB1" w14:textId="77777777" w:rsidTr="00C12203">
        <w:tc>
          <w:tcPr>
            <w:tcW w:w="576" w:type="dxa"/>
            <w:shd w:val="clear" w:color="auto" w:fill="auto"/>
            <w:vAlign w:val="center"/>
          </w:tcPr>
          <w:p w14:paraId="02F8E4B1"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216A192B"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E54494E"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28D3F82"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FCA0F9A"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444BC282" w14:textId="77777777" w:rsidTr="00C12203">
        <w:tc>
          <w:tcPr>
            <w:tcW w:w="576" w:type="dxa"/>
            <w:shd w:val="clear" w:color="auto" w:fill="auto"/>
            <w:vAlign w:val="center"/>
          </w:tcPr>
          <w:p w14:paraId="0426D958"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616CC69B"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250C06A5"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967B5B7"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B31C25"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77E7DDC1" w14:textId="77777777" w:rsidTr="00C12203">
        <w:tc>
          <w:tcPr>
            <w:tcW w:w="576" w:type="dxa"/>
            <w:shd w:val="clear" w:color="auto" w:fill="auto"/>
            <w:vAlign w:val="center"/>
          </w:tcPr>
          <w:p w14:paraId="2971D3DD"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0ED98893"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4A592739"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9429BE8"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B640A31"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60FEA54B" w14:textId="77777777" w:rsidTr="00C12203">
        <w:tc>
          <w:tcPr>
            <w:tcW w:w="576" w:type="dxa"/>
            <w:shd w:val="clear" w:color="auto" w:fill="auto"/>
            <w:vAlign w:val="center"/>
          </w:tcPr>
          <w:p w14:paraId="15331AF2"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649D63B1"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05067CD5"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EFB0B2"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A5A9B24"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785F0462" w14:textId="77777777" w:rsidTr="00C12203">
        <w:tc>
          <w:tcPr>
            <w:tcW w:w="576" w:type="dxa"/>
            <w:shd w:val="clear" w:color="auto" w:fill="auto"/>
            <w:vAlign w:val="center"/>
          </w:tcPr>
          <w:p w14:paraId="241819B2"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4B9E8746"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1BB85875"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A2633AF"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699765F"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74101090" w14:textId="77777777" w:rsidTr="00C12203">
        <w:tc>
          <w:tcPr>
            <w:tcW w:w="576" w:type="dxa"/>
            <w:shd w:val="clear" w:color="auto" w:fill="auto"/>
            <w:vAlign w:val="center"/>
          </w:tcPr>
          <w:p w14:paraId="703816C4"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32CE3E16"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2D30A696"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E73A51B"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1C3C3"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1D232796" w14:textId="77777777" w:rsidTr="00C12203">
        <w:tc>
          <w:tcPr>
            <w:tcW w:w="576" w:type="dxa"/>
            <w:shd w:val="clear" w:color="auto" w:fill="auto"/>
            <w:vAlign w:val="center"/>
          </w:tcPr>
          <w:p w14:paraId="275866EA"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0570E991"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57BD08E3"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A0AC290"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9D6B679"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771C6996" w14:textId="77777777" w:rsidTr="00C12203">
        <w:tc>
          <w:tcPr>
            <w:tcW w:w="576" w:type="dxa"/>
            <w:shd w:val="clear" w:color="auto" w:fill="auto"/>
            <w:vAlign w:val="center"/>
          </w:tcPr>
          <w:p w14:paraId="68B260FC"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1E3F85EE"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0601C1E6"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0C783E25"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BF4BDA5"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B36514" w:rsidRPr="009712AF" w14:paraId="045F6E6C" w14:textId="77777777" w:rsidTr="00C12203">
        <w:tc>
          <w:tcPr>
            <w:tcW w:w="576" w:type="dxa"/>
            <w:shd w:val="clear" w:color="auto" w:fill="auto"/>
            <w:vAlign w:val="center"/>
          </w:tcPr>
          <w:p w14:paraId="180B8912"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0D962878"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549B4E85"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52036BB"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FE08BC9"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B36514" w:rsidRPr="009712AF" w14:paraId="2BA0C924" w14:textId="77777777" w:rsidTr="00C12203">
        <w:tc>
          <w:tcPr>
            <w:tcW w:w="576" w:type="dxa"/>
            <w:shd w:val="clear" w:color="auto" w:fill="auto"/>
            <w:vAlign w:val="center"/>
          </w:tcPr>
          <w:p w14:paraId="5C1BD4E3"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C2F663"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C72F958" w14:textId="77777777" w:rsidR="00B36514" w:rsidRPr="009712AF" w:rsidRDefault="00B36514" w:rsidP="00C12203">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1D4ACD0"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6F68D8A"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1D7281EC" w14:textId="77777777" w:rsidTr="00C12203">
        <w:tc>
          <w:tcPr>
            <w:tcW w:w="576" w:type="dxa"/>
            <w:shd w:val="clear" w:color="auto" w:fill="auto"/>
            <w:vAlign w:val="center"/>
          </w:tcPr>
          <w:p w14:paraId="52513408"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1045FB77" w14:textId="77777777" w:rsidR="00B36514" w:rsidRPr="009712AF" w:rsidRDefault="00B36514" w:rsidP="00C12203">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67CCAE90" w14:textId="77777777" w:rsidR="00B36514" w:rsidRPr="00051F12" w:rsidRDefault="00B36514" w:rsidP="00C12203">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251BC34" w14:textId="77777777" w:rsidR="00B36514" w:rsidRPr="00051F12" w:rsidRDefault="00B36514" w:rsidP="00C12203">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04ADF455" w14:textId="77777777" w:rsidR="00B36514" w:rsidRPr="00051F12" w:rsidRDefault="00B36514" w:rsidP="00C1220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20830166" w14:textId="77777777" w:rsidR="00B36514" w:rsidRPr="00051F12" w:rsidRDefault="00B36514" w:rsidP="00C1220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CD97973" w14:textId="77777777" w:rsidR="00B36514" w:rsidRPr="00051F12" w:rsidRDefault="00B36514" w:rsidP="00C1220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1E1510FD" w14:textId="77777777" w:rsidR="00B36514" w:rsidRPr="0003337B" w:rsidRDefault="00B36514" w:rsidP="00C12203">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29397614"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C73B1A3"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B36514" w:rsidRPr="009712AF" w14:paraId="5DFA181A" w14:textId="77777777" w:rsidTr="00C12203">
        <w:tc>
          <w:tcPr>
            <w:tcW w:w="576" w:type="dxa"/>
            <w:shd w:val="clear" w:color="auto" w:fill="auto"/>
            <w:vAlign w:val="center"/>
          </w:tcPr>
          <w:p w14:paraId="4CEF0E0E"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09FB0854" w14:textId="77777777" w:rsidR="00B36514" w:rsidRPr="009712AF" w:rsidRDefault="00B36514" w:rsidP="00C12203">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7E7B3ECD" w14:textId="77777777" w:rsidR="00B36514" w:rsidRPr="00051F12" w:rsidRDefault="00B36514" w:rsidP="00C12203">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592538D4"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4020EB0"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B36514" w:rsidRPr="009712AF" w14:paraId="465EC65B" w14:textId="77777777" w:rsidTr="00C12203">
        <w:tc>
          <w:tcPr>
            <w:tcW w:w="9570" w:type="dxa"/>
            <w:gridSpan w:val="4"/>
            <w:shd w:val="clear" w:color="auto" w:fill="auto"/>
            <w:vAlign w:val="center"/>
          </w:tcPr>
          <w:p w14:paraId="5E7B970D"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p>
        </w:tc>
      </w:tr>
      <w:tr w:rsidR="00B36514" w:rsidRPr="009712AF" w14:paraId="36183FDD" w14:textId="77777777" w:rsidTr="00C12203">
        <w:tc>
          <w:tcPr>
            <w:tcW w:w="576" w:type="dxa"/>
            <w:shd w:val="clear" w:color="auto" w:fill="auto"/>
            <w:vAlign w:val="center"/>
          </w:tcPr>
          <w:p w14:paraId="3CEC7BD5" w14:textId="77777777" w:rsidR="00B36514" w:rsidRPr="008F3B6B"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57576DFF"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023C4C0" w14:textId="77777777" w:rsidR="00B36514" w:rsidRPr="009712AF" w:rsidRDefault="00B36514" w:rsidP="00C12203">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073FCFEC"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B36514" w:rsidRPr="009712AF" w14:paraId="6F739A6C" w14:textId="77777777" w:rsidTr="00C12203">
        <w:tc>
          <w:tcPr>
            <w:tcW w:w="576" w:type="dxa"/>
            <w:shd w:val="clear" w:color="auto" w:fill="auto"/>
            <w:vAlign w:val="center"/>
          </w:tcPr>
          <w:p w14:paraId="5B56E4CA" w14:textId="77777777" w:rsidR="00B36514" w:rsidRPr="008F3B6B" w:rsidRDefault="00B36514" w:rsidP="00C1220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5</w:t>
            </w:r>
          </w:p>
        </w:tc>
        <w:tc>
          <w:tcPr>
            <w:tcW w:w="3810" w:type="dxa"/>
            <w:shd w:val="clear" w:color="auto" w:fill="auto"/>
          </w:tcPr>
          <w:p w14:paraId="2F93FB9D" w14:textId="77777777" w:rsidR="00B36514" w:rsidRPr="009712AF" w:rsidRDefault="00B36514" w:rsidP="00C12203">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la materialele de constructie pentru evaluare</w:t>
            </w:r>
          </w:p>
        </w:tc>
        <w:tc>
          <w:tcPr>
            <w:tcW w:w="3563" w:type="dxa"/>
            <w:shd w:val="clear" w:color="auto" w:fill="auto"/>
          </w:tcPr>
          <w:p w14:paraId="5B2894E5" w14:textId="77777777" w:rsidR="00B36514" w:rsidRPr="009712AF" w:rsidRDefault="00B36514" w:rsidP="00C12203">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3EE4ED62"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B36514" w:rsidRPr="009712AF" w14:paraId="4640E053" w14:textId="77777777" w:rsidTr="00C12203">
        <w:tc>
          <w:tcPr>
            <w:tcW w:w="576" w:type="dxa"/>
            <w:shd w:val="clear" w:color="auto" w:fill="auto"/>
            <w:vAlign w:val="center"/>
          </w:tcPr>
          <w:p w14:paraId="40F80890" w14:textId="77777777" w:rsidR="00B36514" w:rsidRPr="009712AF" w:rsidRDefault="00B36514" w:rsidP="00C12203">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066D4260" w14:textId="77777777" w:rsidR="00B36514" w:rsidRPr="009712AF" w:rsidRDefault="00B36514" w:rsidP="00C12203">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289809FC" w14:textId="77777777" w:rsidR="00B36514" w:rsidRDefault="00B36514" w:rsidP="00C12203">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6BC3C95C" w14:textId="77777777" w:rsidR="00B36514" w:rsidRDefault="00B36514" w:rsidP="00C12203">
            <w:pPr>
              <w:tabs>
                <w:tab w:val="left" w:pos="612"/>
              </w:tabs>
              <w:spacing w:before="120" w:after="120"/>
              <w:rPr>
                <w:rFonts w:ascii="Arial Narrow" w:hAnsi="Arial Narrow"/>
                <w:sz w:val="18"/>
                <w:szCs w:val="18"/>
              </w:rPr>
            </w:pPr>
            <w:r>
              <w:rPr>
                <w:rFonts w:ascii="Arial Narrow" w:hAnsi="Arial Narrow"/>
                <w:sz w:val="18"/>
                <w:szCs w:val="18"/>
              </w:rPr>
              <w:lastRenderedPageBreak/>
              <w:t>2.Ofertele depuse cu preț identic – oferta care a fost depusă prima in SIA RSAP va avea prioritate la procedura de evaluare.</w:t>
            </w:r>
          </w:p>
          <w:p w14:paraId="5110ACD5" w14:textId="77777777" w:rsidR="00B36514" w:rsidRPr="009712AF" w:rsidRDefault="00B36514" w:rsidP="00C12203">
            <w:pPr>
              <w:tabs>
                <w:tab w:val="left" w:pos="106"/>
              </w:tabs>
              <w:spacing w:line="276" w:lineRule="auto"/>
              <w:rPr>
                <w:rFonts w:ascii="Arial Narrow" w:hAnsi="Arial Narrow"/>
                <w:sz w:val="18"/>
                <w:szCs w:val="18"/>
                <w:lang w:val="en-US"/>
              </w:rPr>
            </w:pPr>
            <w:r>
              <w:rPr>
                <w:rFonts w:ascii="Arial Narrow" w:hAnsi="Arial Narrow"/>
                <w:sz w:val="18"/>
                <w:szCs w:val="18"/>
                <w:lang w:val="en-US"/>
              </w:rPr>
              <w:t>3</w:t>
            </w:r>
            <w:r w:rsidRPr="009712AF">
              <w:rPr>
                <w:rFonts w:ascii="Arial Narrow" w:hAnsi="Arial Narrow"/>
                <w:sz w:val="18"/>
                <w:szCs w:val="18"/>
                <w:lang w:val="en-US"/>
              </w:rPr>
              <w:t>. Utilizarea materialelor de calitatea indicate în proiect, cu prezentarea certificatelor de calitate si a mostrelor înaintea aplicării/montării</w:t>
            </w:r>
          </w:p>
          <w:p w14:paraId="07C33C20" w14:textId="77777777" w:rsidR="00B36514" w:rsidRPr="009712AF" w:rsidRDefault="00B36514" w:rsidP="00C12203">
            <w:pPr>
              <w:tabs>
                <w:tab w:val="left" w:pos="317"/>
              </w:tabs>
              <w:spacing w:line="276" w:lineRule="auto"/>
              <w:rPr>
                <w:rFonts w:ascii="Arial Narrow" w:hAnsi="Arial Narrow"/>
                <w:sz w:val="18"/>
                <w:szCs w:val="18"/>
                <w:lang w:val="en-US"/>
              </w:rPr>
            </w:pPr>
            <w:r>
              <w:rPr>
                <w:rFonts w:ascii="Arial Narrow" w:hAnsi="Arial Narrow"/>
                <w:sz w:val="18"/>
                <w:szCs w:val="18"/>
                <w:lang w:val="en-US"/>
              </w:rPr>
              <w:t>4</w:t>
            </w:r>
            <w:r w:rsidRPr="009712AF">
              <w:rPr>
                <w:rFonts w:ascii="Arial Narrow" w:hAnsi="Arial Narrow"/>
                <w:sz w:val="18"/>
                <w:szCs w:val="18"/>
                <w:lang w:val="en-US"/>
              </w:rPr>
              <w:t>. Materialele de construcție, înainte de a fi procurate, urmează a fi aprobate de către Beneficiar (IMSP Institutul de Medicină Urgentă).</w:t>
            </w:r>
          </w:p>
          <w:p w14:paraId="67E65BCF" w14:textId="77777777" w:rsidR="00B36514" w:rsidRPr="009712AF" w:rsidRDefault="00B36514" w:rsidP="00C12203">
            <w:pPr>
              <w:tabs>
                <w:tab w:val="left" w:pos="317"/>
              </w:tabs>
              <w:spacing w:line="276" w:lineRule="auto"/>
              <w:jc w:val="both"/>
              <w:rPr>
                <w:rFonts w:ascii="Arial Narrow" w:hAnsi="Arial Narrow"/>
                <w:sz w:val="18"/>
                <w:szCs w:val="18"/>
                <w:lang w:val="en-US"/>
              </w:rPr>
            </w:pPr>
            <w:r>
              <w:rPr>
                <w:rFonts w:ascii="Arial Narrow" w:hAnsi="Arial Narrow"/>
                <w:sz w:val="18"/>
                <w:szCs w:val="18"/>
                <w:lang w:val="en-US"/>
              </w:rPr>
              <w:t>5</w:t>
            </w:r>
            <w:r w:rsidRPr="009712AF">
              <w:rPr>
                <w:rFonts w:ascii="Arial Narrow" w:hAnsi="Arial Narrow"/>
                <w:sz w:val="18"/>
                <w:szCs w:val="18"/>
                <w:lang w:val="en-US"/>
              </w:rPr>
              <w:t>. Materialele necalitative depistate vor fi înlocuite cu altele calitative din contul Antreprenorului.</w:t>
            </w:r>
          </w:p>
          <w:p w14:paraId="0B5CF948" w14:textId="77777777" w:rsidR="00B36514" w:rsidRDefault="00B36514" w:rsidP="00C12203">
            <w:pPr>
              <w:tabs>
                <w:tab w:val="left" w:pos="612"/>
              </w:tabs>
              <w:spacing w:before="120" w:after="120"/>
              <w:rPr>
                <w:rFonts w:ascii="Arial Narrow" w:hAnsi="Arial Narrow"/>
                <w:sz w:val="18"/>
                <w:szCs w:val="18"/>
              </w:rPr>
            </w:pPr>
            <w:r>
              <w:rPr>
                <w:rFonts w:ascii="Arial Narrow" w:hAnsi="Arial Narrow"/>
                <w:sz w:val="18"/>
                <w:szCs w:val="18"/>
                <w:lang w:val="en-US"/>
              </w:rPr>
              <w:t>6</w:t>
            </w:r>
            <w:r w:rsidRPr="009712AF">
              <w:rPr>
                <w:rFonts w:ascii="Arial Narrow" w:hAnsi="Arial Narrow"/>
                <w:sz w:val="18"/>
                <w:szCs w:val="18"/>
                <w:lang w:val="en-US"/>
              </w:rPr>
              <w:t>.Viciile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08D3F3E9"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B36514" w:rsidRPr="009712AF" w14:paraId="668C4EDE" w14:textId="77777777" w:rsidTr="00C12203">
        <w:tc>
          <w:tcPr>
            <w:tcW w:w="576" w:type="dxa"/>
            <w:shd w:val="clear" w:color="auto" w:fill="auto"/>
            <w:vAlign w:val="center"/>
          </w:tcPr>
          <w:p w14:paraId="41EAB036" w14:textId="77777777" w:rsidR="00B36514" w:rsidRDefault="00B36514" w:rsidP="00C1220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6376DC36" w14:textId="77777777" w:rsidR="00B36514" w:rsidRDefault="00B36514" w:rsidP="00C1220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1EAE03A" w14:textId="77777777" w:rsidR="00B36514" w:rsidRPr="00DC3018" w:rsidRDefault="00B36514" w:rsidP="00C12203">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0AA8FE65" w14:textId="77777777" w:rsidR="00B36514" w:rsidRPr="009712AF" w:rsidRDefault="00B36514" w:rsidP="00B36514">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10341CB2" w14:textId="77777777" w:rsidR="00B36514" w:rsidRDefault="00B36514" w:rsidP="00C1220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3A3D8E63" w14:textId="77777777" w:rsidR="00B36514" w:rsidRPr="009712AF" w:rsidRDefault="00B36514" w:rsidP="00C1220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B36514" w:rsidRPr="009712AF" w14:paraId="5BB4F986" w14:textId="77777777" w:rsidTr="00C12203">
        <w:tc>
          <w:tcPr>
            <w:tcW w:w="576" w:type="dxa"/>
            <w:shd w:val="clear" w:color="auto" w:fill="auto"/>
            <w:vAlign w:val="center"/>
          </w:tcPr>
          <w:p w14:paraId="2FBA91DC" w14:textId="77777777" w:rsidR="00B36514" w:rsidRPr="00F67246" w:rsidRDefault="00B36514" w:rsidP="00C1220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237A7E63" w14:textId="77777777" w:rsidR="00B36514" w:rsidRPr="009712AF" w:rsidRDefault="00B36514" w:rsidP="00C1220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2D4F7129" w14:textId="77777777" w:rsidR="00B36514" w:rsidRPr="009712AF" w:rsidRDefault="00B36514" w:rsidP="00C12203">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Pr="009712AF">
              <w:rPr>
                <w:rFonts w:ascii="Arial Narrow" w:hAnsi="Arial Narrow"/>
                <w:iCs/>
                <w:sz w:val="20"/>
                <w:szCs w:val="20"/>
                <w:lang w:val="en-US"/>
              </w:rPr>
              <w:t>0 zile, după prezentarea facturii</w:t>
            </w:r>
          </w:p>
        </w:tc>
      </w:tr>
    </w:tbl>
    <w:p w14:paraId="48D57C65"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161E1A">
        <w:rPr>
          <w:rFonts w:ascii="Arial Narrow" w:hAnsi="Arial Narrow"/>
          <w:b/>
          <w:sz w:val="28"/>
          <w:szCs w:val="28"/>
          <w:u w:val="single"/>
          <w:lang w:val="it-IT"/>
        </w:rPr>
        <w:t>1</w:t>
      </w:r>
      <w:r w:rsidRPr="00D23D74">
        <w:rPr>
          <w:rFonts w:ascii="Arial Narrow" w:hAnsi="Arial Narrow"/>
          <w:b/>
          <w:sz w:val="28"/>
          <w:szCs w:val="28"/>
          <w:u w:val="single"/>
          <w:lang w:val="it-IT"/>
        </w:rPr>
        <w:t>%</w:t>
      </w:r>
      <w:r w:rsidRPr="00D23D74">
        <w:rPr>
          <w:rFonts w:ascii="Arial Narrow" w:hAnsi="Arial Narrow"/>
          <w:b/>
          <w:lang w:val="it-IT"/>
          <w14:shadow w14:blurRad="50800" w14:dist="38100" w14:dir="2700000" w14:sx="100000" w14:sy="100000" w14:kx="0" w14:ky="0" w14:algn="tl">
            <w14:srgbClr w14:val="000000">
              <w14:alpha w14:val="60000"/>
            </w14:srgbClr>
          </w14:shadow>
        </w:rPr>
        <w:t>,</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41120C0D"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6C6534FF"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01AF1885"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354C5FCA"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4E038813"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78881A83" w14:textId="77777777" w:rsidR="00B36514" w:rsidRPr="009712AF" w:rsidRDefault="00B36514" w:rsidP="00B36514">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186E1D16" w14:textId="77777777" w:rsidR="00B36514" w:rsidRPr="009712AF" w:rsidRDefault="00B36514" w:rsidP="00B36514">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535E9475" w14:textId="77777777" w:rsidR="00B36514" w:rsidRPr="009712AF" w:rsidRDefault="00B36514" w:rsidP="00B36514">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B36514" w:rsidRPr="009712AF" w14:paraId="68F37B93" w14:textId="77777777" w:rsidTr="00C12203">
        <w:tc>
          <w:tcPr>
            <w:tcW w:w="577" w:type="dxa"/>
            <w:shd w:val="clear" w:color="auto" w:fill="auto"/>
          </w:tcPr>
          <w:p w14:paraId="6E722092" w14:textId="77777777" w:rsidR="00B36514" w:rsidRPr="009712AF" w:rsidRDefault="00B36514" w:rsidP="00C12203">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2B58799A" w14:textId="77777777" w:rsidR="00B36514" w:rsidRPr="009712AF" w:rsidRDefault="00B36514" w:rsidP="00C1220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7C3DC675" w14:textId="77777777" w:rsidR="00B36514" w:rsidRPr="009712AF" w:rsidRDefault="00B36514" w:rsidP="00C12203">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36514" w:rsidRPr="009712AF" w14:paraId="1BD1BA74" w14:textId="77777777" w:rsidTr="00C12203">
        <w:tc>
          <w:tcPr>
            <w:tcW w:w="577" w:type="dxa"/>
            <w:shd w:val="clear" w:color="auto" w:fill="auto"/>
          </w:tcPr>
          <w:p w14:paraId="5FD8A705"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158C44E2"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413B5251" w14:textId="77777777" w:rsidR="00B36514" w:rsidRPr="009712AF" w:rsidRDefault="00B36514" w:rsidP="00C12203">
            <w:pPr>
              <w:shd w:val="clear" w:color="auto" w:fill="FFFFFF" w:themeFill="background1"/>
              <w:tabs>
                <w:tab w:val="left" w:pos="612"/>
              </w:tabs>
              <w:spacing w:before="120" w:after="120"/>
              <w:rPr>
                <w:rFonts w:ascii="Arial Narrow" w:hAnsi="Arial Narrow"/>
                <w:iCs/>
                <w:noProof w:val="0"/>
                <w:lang w:val="ro-MD" w:eastAsia="ru-RU"/>
              </w:rPr>
            </w:pPr>
          </w:p>
        </w:tc>
      </w:tr>
    </w:tbl>
    <w:p w14:paraId="57EAC37D"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645A79F6" w14:textId="77777777" w:rsidR="00B36514" w:rsidRPr="009712AF" w:rsidRDefault="00B36514" w:rsidP="00B36514">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7E05AD40" w14:textId="77777777" w:rsidR="00B36514" w:rsidRPr="009712AF" w:rsidRDefault="00B36514" w:rsidP="00B36514">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3AD47D1E"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4D0ADF6" w14:textId="77777777" w:rsidR="00B36514" w:rsidRPr="009712AF" w:rsidRDefault="00B36514" w:rsidP="00B36514">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54AE6379" w14:textId="77777777" w:rsidR="00B36514" w:rsidRPr="009712AF" w:rsidRDefault="00B36514" w:rsidP="00B36514">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412B0022" w14:textId="77777777" w:rsidR="00B36514" w:rsidRPr="009712AF" w:rsidRDefault="00B36514" w:rsidP="00B36514">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29B0F6C3" w14:textId="77777777" w:rsidR="00B36514" w:rsidRPr="009712AF" w:rsidRDefault="00B36514" w:rsidP="00B36514">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04F76B96" w14:textId="77777777" w:rsidR="00B36514" w:rsidRPr="009712AF" w:rsidRDefault="00B36514" w:rsidP="00B36514">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22E71DAE" w14:textId="77777777" w:rsidR="00B36514" w:rsidRPr="009712AF" w:rsidRDefault="00B36514" w:rsidP="00B36514">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lastRenderedPageBreak/>
        <w:t>Limba sau limbile în care trebuie redactate ofertele sau cererile de participare:</w:t>
      </w:r>
      <w:r w:rsidRPr="009712AF">
        <w:rPr>
          <w:rFonts w:ascii="Arial Narrow" w:hAnsi="Arial Narrow"/>
          <w:b/>
          <w:noProof w:val="0"/>
          <w:lang w:val="ro-MD" w:eastAsia="ru-RU"/>
        </w:rPr>
        <w:t xml:space="preserve"> LIMBA DE STAT.</w:t>
      </w:r>
    </w:p>
    <w:p w14:paraId="176A5AEE"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662F1135"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6B419A9" w14:textId="77777777" w:rsidR="00B36514" w:rsidRPr="009712AF" w:rsidRDefault="00B36514" w:rsidP="00B36514">
      <w:pPr>
        <w:shd w:val="clear" w:color="auto" w:fill="FFFFFF" w:themeFill="background1"/>
        <w:tabs>
          <w:tab w:val="right" w:pos="426"/>
        </w:tabs>
        <w:ind w:left="450"/>
        <w:rPr>
          <w:rFonts w:ascii="Arial Narrow" w:hAnsi="Arial Narrow"/>
          <w:b/>
          <w:i/>
          <w:noProof w:val="0"/>
          <w:lang w:val="ro-MD" w:eastAsia="ru-RU"/>
        </w:rPr>
      </w:pPr>
      <w:r>
        <w:rPr>
          <w:rFonts w:ascii="Arial Narrow" w:hAnsi="Arial Narrow"/>
          <w:b/>
          <w:i/>
          <w:noProof w:val="0"/>
          <w:lang w:val="ro-MD" w:eastAsia="ru-RU"/>
        </w:rPr>
        <w:t>Autoritatea</w:t>
      </w:r>
      <w:r w:rsidRPr="009712AF">
        <w:rPr>
          <w:rFonts w:ascii="Arial Narrow" w:hAnsi="Arial Narrow"/>
          <w:b/>
          <w:i/>
          <w:noProof w:val="0"/>
          <w:lang w:val="ro-MD" w:eastAsia="ru-RU"/>
        </w:rPr>
        <w:t xml:space="preserve"> Națională pentru Soluționarea Contestațiilor</w:t>
      </w:r>
    </w:p>
    <w:p w14:paraId="36494874" w14:textId="77777777" w:rsidR="00B36514" w:rsidRPr="009712AF" w:rsidRDefault="00B36514" w:rsidP="00B36514">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346D5EBC" w14:textId="77777777" w:rsidR="00B36514" w:rsidRPr="009712AF" w:rsidRDefault="00B36514" w:rsidP="00B36514">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62D82EE8"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1A8C679B"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176F5950"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25C207CA"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1FB18CED"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36514" w:rsidRPr="009712AF" w14:paraId="310E9795" w14:textId="77777777" w:rsidTr="00C12203">
        <w:tc>
          <w:tcPr>
            <w:tcW w:w="5305" w:type="dxa"/>
            <w:shd w:val="clear" w:color="auto" w:fill="FFFFFF" w:themeFill="background1"/>
          </w:tcPr>
          <w:p w14:paraId="797830F1" w14:textId="77777777" w:rsidR="00B36514" w:rsidRPr="009712AF" w:rsidRDefault="00B36514" w:rsidP="00C12203">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12FA8D62" w14:textId="77777777" w:rsidR="00B36514" w:rsidRPr="009712AF" w:rsidRDefault="00B36514" w:rsidP="00C12203">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36514" w:rsidRPr="009712AF" w14:paraId="03FF1BD4" w14:textId="77777777" w:rsidTr="00C12203">
        <w:tc>
          <w:tcPr>
            <w:tcW w:w="5305" w:type="dxa"/>
            <w:shd w:val="clear" w:color="auto" w:fill="FFFFFF" w:themeFill="background1"/>
          </w:tcPr>
          <w:p w14:paraId="17DA04B3"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F30B24"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36514" w:rsidRPr="009712AF" w14:paraId="02977D16" w14:textId="77777777" w:rsidTr="00C12203">
        <w:tc>
          <w:tcPr>
            <w:tcW w:w="5305" w:type="dxa"/>
            <w:shd w:val="clear" w:color="auto" w:fill="FFFFFF" w:themeFill="background1"/>
          </w:tcPr>
          <w:p w14:paraId="6CDB4CE2"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34217523"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36514" w:rsidRPr="009712AF" w14:paraId="25DD3551" w14:textId="77777777" w:rsidTr="00C12203">
        <w:tc>
          <w:tcPr>
            <w:tcW w:w="5305" w:type="dxa"/>
            <w:shd w:val="clear" w:color="auto" w:fill="FFFFFF" w:themeFill="background1"/>
          </w:tcPr>
          <w:p w14:paraId="08A65F68"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71A6C4EA"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36514" w:rsidRPr="009712AF" w14:paraId="3E63D2D3" w14:textId="77777777" w:rsidTr="00C12203">
        <w:trPr>
          <w:trHeight w:val="77"/>
        </w:trPr>
        <w:tc>
          <w:tcPr>
            <w:tcW w:w="5305" w:type="dxa"/>
            <w:shd w:val="clear" w:color="auto" w:fill="FFFFFF" w:themeFill="background1"/>
          </w:tcPr>
          <w:p w14:paraId="325339C5"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3DDC1023" w14:textId="77777777" w:rsidR="00B36514" w:rsidRPr="009712AF" w:rsidRDefault="00B36514" w:rsidP="00C12203">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169BC6C4" w14:textId="77777777" w:rsidR="00B36514" w:rsidRPr="009712AF" w:rsidRDefault="00B36514" w:rsidP="00B36514">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71250612" w14:textId="77777777" w:rsidR="00B36514" w:rsidRPr="009712AF" w:rsidRDefault="00B36514" w:rsidP="00B36514">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3466DB93" w14:textId="77777777" w:rsidR="00B36514" w:rsidRPr="009712AF" w:rsidRDefault="00B36514" w:rsidP="00B36514">
      <w:pPr>
        <w:shd w:val="clear" w:color="auto" w:fill="FFFFFF" w:themeFill="background1"/>
        <w:spacing w:before="120" w:after="120"/>
        <w:rPr>
          <w:rFonts w:ascii="Arial Narrow" w:hAnsi="Arial Narrow"/>
          <w:b/>
          <w:noProof w:val="0"/>
          <w:lang w:val="ro-MD" w:eastAsia="ru-RU"/>
        </w:rPr>
      </w:pPr>
    </w:p>
    <w:p w14:paraId="690253C4" w14:textId="77777777" w:rsidR="00B36514" w:rsidRPr="009712AF" w:rsidRDefault="00B36514" w:rsidP="00B36514">
      <w:pPr>
        <w:shd w:val="clear" w:color="auto" w:fill="FFFFFF" w:themeFill="background1"/>
        <w:spacing w:before="120" w:after="120"/>
        <w:rPr>
          <w:rFonts w:ascii="Arial Narrow" w:hAnsi="Arial Narrow"/>
          <w:b/>
          <w:noProof w:val="0"/>
          <w:lang w:val="ro-MD" w:eastAsia="ru-RU"/>
        </w:rPr>
      </w:pPr>
    </w:p>
    <w:p w14:paraId="19547D57" w14:textId="77777777" w:rsidR="00B36514" w:rsidRPr="009712AF" w:rsidRDefault="00B36514" w:rsidP="00B36514">
      <w:pPr>
        <w:shd w:val="clear" w:color="auto" w:fill="FFFFFF" w:themeFill="background1"/>
        <w:spacing w:before="120" w:after="120"/>
        <w:rPr>
          <w:rFonts w:ascii="Arial Narrow" w:hAnsi="Arial Narrow"/>
          <w:b/>
          <w:noProof w:val="0"/>
          <w:lang w:val="ro-MD" w:eastAsia="ru-RU"/>
        </w:rPr>
      </w:pPr>
    </w:p>
    <w:p w14:paraId="5959451A" w14:textId="77777777" w:rsidR="00B36514" w:rsidRPr="009712AF" w:rsidRDefault="00B36514" w:rsidP="00B36514">
      <w:pPr>
        <w:shd w:val="clear" w:color="auto" w:fill="FFFFFF" w:themeFill="background1"/>
        <w:spacing w:before="120" w:after="120"/>
        <w:rPr>
          <w:rFonts w:ascii="Arial Narrow" w:hAnsi="Arial Narrow"/>
          <w:b/>
          <w:noProof w:val="0"/>
          <w:lang w:val="ro-MD" w:eastAsia="ru-RU"/>
        </w:rPr>
      </w:pPr>
    </w:p>
    <w:p w14:paraId="50BCCFC2" w14:textId="77777777" w:rsidR="00B36514" w:rsidRPr="009712AF" w:rsidRDefault="00B36514" w:rsidP="00B36514">
      <w:pPr>
        <w:shd w:val="clear" w:color="auto" w:fill="FFFFFF" w:themeFill="background1"/>
        <w:spacing w:before="120" w:after="120"/>
        <w:rPr>
          <w:rFonts w:ascii="Arial Narrow" w:hAnsi="Arial Narrow"/>
          <w:b/>
          <w:noProof w:val="0"/>
          <w:lang w:val="ro-MD" w:eastAsia="ru-RU"/>
        </w:rPr>
      </w:pPr>
    </w:p>
    <w:p w14:paraId="767B3318" w14:textId="77777777" w:rsidR="00B36514" w:rsidRPr="009712AF" w:rsidRDefault="00B36514" w:rsidP="00B36514">
      <w:pPr>
        <w:shd w:val="clear" w:color="auto" w:fill="FFFFFF" w:themeFill="background1"/>
        <w:spacing w:before="120" w:after="120"/>
        <w:rPr>
          <w:rFonts w:ascii="Arial Narrow" w:hAnsi="Arial Narrow"/>
          <w:b/>
          <w:noProof w:val="0"/>
          <w:lang w:val="ro-MD" w:eastAsia="ru-RU"/>
        </w:rPr>
      </w:pPr>
    </w:p>
    <w:p w14:paraId="6F6415F4" w14:textId="77777777" w:rsidR="00B36514" w:rsidRPr="009712AF" w:rsidRDefault="00B36514" w:rsidP="00B36514">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6DAB23C1" w14:textId="77777777" w:rsidR="00B36514" w:rsidRPr="009712AF" w:rsidRDefault="00B36514" w:rsidP="00B36514">
      <w:pPr>
        <w:pStyle w:val="Style3"/>
        <w:tabs>
          <w:tab w:val="left" w:pos="567"/>
        </w:tabs>
        <w:spacing w:before="0" w:beforeAutospacing="0" w:after="0"/>
        <w:ind w:left="0" w:firstLine="0"/>
        <w:rPr>
          <w:rFonts w:ascii="Arial Narrow" w:eastAsia="PMingLiU" w:hAnsi="Arial Narrow"/>
          <w:lang w:val="ro-MD" w:eastAsia="zh-CN"/>
        </w:rPr>
      </w:pPr>
    </w:p>
    <w:p w14:paraId="4476D5D0" w14:textId="533DDFAF" w:rsidR="00E56595" w:rsidRPr="009712AF" w:rsidRDefault="00E56595" w:rsidP="00E56595">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1DF561C2" w14:textId="77777777" w:rsidR="00E56595" w:rsidRPr="009712AF" w:rsidRDefault="00E56595" w:rsidP="00E56595">
      <w:pPr>
        <w:pStyle w:val="Style3"/>
        <w:tabs>
          <w:tab w:val="left" w:pos="567"/>
        </w:tabs>
        <w:spacing w:before="0" w:beforeAutospacing="0" w:after="0"/>
        <w:ind w:left="0" w:firstLine="0"/>
        <w:rPr>
          <w:rFonts w:ascii="Arial Narrow" w:eastAsia="PMingLiU" w:hAnsi="Arial Narrow"/>
          <w:lang w:val="ro-MD" w:eastAsia="zh-CN"/>
        </w:rPr>
      </w:pPr>
    </w:p>
    <w:p w14:paraId="1707E96E" w14:textId="35136518" w:rsidR="00A613FB" w:rsidRPr="009712AF" w:rsidRDefault="00A613FB" w:rsidP="00A613FB">
      <w:pPr>
        <w:shd w:val="clear" w:color="auto" w:fill="FFFFFF"/>
        <w:spacing w:before="120" w:after="120"/>
        <w:rPr>
          <w:rFonts w:ascii="Arial Narrow" w:eastAsia="PMingLiU" w:hAnsi="Arial Narrow"/>
          <w:lang w:val="ro-MD" w:eastAsia="zh-CN"/>
        </w:rPr>
      </w:pPr>
      <w:r w:rsidRPr="009712AF">
        <w:rPr>
          <w:rFonts w:ascii="Arial Narrow" w:hAnsi="Arial Narrow"/>
          <w:b/>
          <w:lang w:val="en-US"/>
        </w:rPr>
        <w:t>.</w:t>
      </w: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Default="000E2C20" w:rsidP="000E2C20">
      <w:pPr>
        <w:shd w:val="clear" w:color="auto" w:fill="FFFFFF"/>
        <w:spacing w:before="120" w:after="120"/>
        <w:rPr>
          <w:rFonts w:ascii="Arial Narrow" w:eastAsia="PMingLiU" w:hAnsi="Arial Narrow"/>
          <w:lang w:val="ro-MD" w:eastAsia="zh-CN"/>
        </w:rPr>
      </w:pPr>
    </w:p>
    <w:p w14:paraId="56E47D4D" w14:textId="77777777" w:rsidR="00A642DD" w:rsidRDefault="00A642DD" w:rsidP="000E2C20">
      <w:pPr>
        <w:shd w:val="clear" w:color="auto" w:fill="FFFFFF"/>
        <w:spacing w:before="120" w:after="120"/>
        <w:rPr>
          <w:rFonts w:ascii="Arial Narrow" w:eastAsia="PMingLiU" w:hAnsi="Arial Narrow"/>
          <w:lang w:val="ro-MD" w:eastAsia="zh-CN"/>
        </w:rPr>
      </w:pPr>
    </w:p>
    <w:p w14:paraId="16A7CE9D" w14:textId="77777777" w:rsidR="00A642DD" w:rsidRPr="009712AF" w:rsidRDefault="00A642DD"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262470B" w14:textId="77777777" w:rsidR="00E56595" w:rsidRDefault="00E56595" w:rsidP="00A26B23">
      <w:pPr>
        <w:pStyle w:val="Style3"/>
        <w:tabs>
          <w:tab w:val="left" w:pos="567"/>
        </w:tabs>
        <w:spacing w:before="0" w:beforeAutospacing="0" w:after="0"/>
        <w:ind w:left="0" w:firstLine="0"/>
        <w:rPr>
          <w:rFonts w:eastAsia="PMingLiU"/>
          <w:lang w:val="ro-MD" w:eastAsia="zh-CN"/>
        </w:rPr>
      </w:pPr>
    </w:p>
    <w:p w14:paraId="3EAE1622" w14:textId="77777777" w:rsidR="00A642DD" w:rsidRPr="00FF430B" w:rsidRDefault="00A642DD"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Default="00BE49DD" w:rsidP="00950D18">
      <w:pPr>
        <w:pStyle w:val="a7"/>
        <w:tabs>
          <w:tab w:val="left" w:pos="567"/>
        </w:tabs>
        <w:spacing w:line="360" w:lineRule="auto"/>
        <w:rPr>
          <w:rFonts w:ascii="Times New Roman" w:hAnsi="Times New Roman"/>
          <w:szCs w:val="24"/>
          <w:lang w:val="ro-MD"/>
        </w:rPr>
      </w:pPr>
    </w:p>
    <w:p w14:paraId="69B4171B" w14:textId="77777777" w:rsidR="00E56595" w:rsidRDefault="00E56595" w:rsidP="00950D18">
      <w:pPr>
        <w:pStyle w:val="a7"/>
        <w:tabs>
          <w:tab w:val="left" w:pos="567"/>
        </w:tabs>
        <w:spacing w:line="360" w:lineRule="auto"/>
        <w:rPr>
          <w:rFonts w:ascii="Times New Roman" w:hAnsi="Times New Roman"/>
          <w:szCs w:val="24"/>
          <w:lang w:val="ro-MD"/>
        </w:rPr>
      </w:pPr>
    </w:p>
    <w:p w14:paraId="3CE75986" w14:textId="77777777" w:rsidR="00E56595" w:rsidRPr="00FF430B" w:rsidRDefault="00E56595"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lastRenderedPageBreak/>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275FFA">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1042106E"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A642DD" w:rsidRPr="00A642DD">
              <w:rPr>
                <w:b/>
              </w:rPr>
              <w:t>Lucrări de r</w:t>
            </w:r>
            <w:r w:rsidR="00A642DD" w:rsidRPr="00A642DD">
              <w:rPr>
                <w:b/>
                <w:lang w:val="en-US"/>
              </w:rPr>
              <w:t>eparație a spațiilor la et.1 al Bl. Administrativ</w:t>
            </w:r>
            <w:r w:rsidR="00A642DD" w:rsidRPr="00A642DD">
              <w:rPr>
                <w:b/>
              </w:rPr>
              <w:t xml:space="preserve"> a IMSP IMU din str.T.Ciorbă, nr. 1</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275FFA">
            <w:pPr>
              <w:pStyle w:val="a"/>
              <w:numPr>
                <w:ilvl w:val="0"/>
                <w:numId w:val="0"/>
              </w:numPr>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747A2EBA"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E56595" w:rsidRPr="00E56595">
              <w:rPr>
                <w:b/>
                <w:shd w:val="clear" w:color="auto" w:fill="FFFF00"/>
                <w:lang w:val="en-US"/>
              </w:rPr>
              <w:t xml:space="preserve">Lucrările vor fi executate </w:t>
            </w:r>
            <w:r w:rsidR="00E56595" w:rsidRPr="00E56595">
              <w:rPr>
                <w:b/>
                <w:shd w:val="clear" w:color="auto" w:fill="FFFF00"/>
                <w:lang w:val="ro-MD"/>
              </w:rPr>
              <w:t>la comandă, în decurs de 60 (șaizeci) zile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6386440E"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E56595">
              <w:rPr>
                <w:b/>
                <w:u w:val="single"/>
                <w:lang w:val="ro-RO"/>
              </w:rPr>
              <w:t>60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 xml:space="preserve">ntr-un proces-verbal şi notificate Antreprenorului, stabilindu-se şi termenele pentru </w:t>
            </w:r>
            <w:r w:rsidRPr="006369F2">
              <w:rPr>
                <w:lang w:val="en-US"/>
              </w:rPr>
              <w:lastRenderedPageBreak/>
              <w:t>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w:t>
            </w:r>
            <w:r w:rsidRPr="006369F2">
              <w:rPr>
                <w:lang w:val="en-US"/>
              </w:rPr>
              <w:lastRenderedPageBreak/>
              <w:t xml:space="preserve">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w:t>
            </w:r>
            <w:r w:rsidRPr="006369F2">
              <w:rPr>
                <w:lang w:val="en-US"/>
              </w:rPr>
              <w:lastRenderedPageBreak/>
              <w:t xml:space="preserve">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3550B365"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8772ED" w:rsidRPr="008772ED">
              <w:rPr>
                <w:b/>
                <w:u w:val="single"/>
                <w:lang w:val="en-US"/>
              </w:rPr>
              <w:t>6</w:t>
            </w:r>
            <w:r w:rsidR="00127FA8" w:rsidRPr="00127FA8">
              <w:rPr>
                <w:b/>
                <w:u w:val="single"/>
                <w:lang w:val="en-US"/>
              </w:rPr>
              <w:t>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121164CE"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0A60E205"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r w:rsidR="00973ACE">
        <w:rPr>
          <w:rFonts w:ascii="Times New Roman" w:hAnsi="Times New Roman"/>
          <w:szCs w:val="24"/>
        </w:rPr>
        <w:t>:</w:t>
      </w:r>
    </w:p>
    <w:p w14:paraId="593E06BD" w14:textId="06455C4B" w:rsidR="00AF6021" w:rsidRPr="00973ACE" w:rsidRDefault="00405711" w:rsidP="00AF6021">
      <w:pPr>
        <w:pStyle w:val="a7"/>
        <w:tabs>
          <w:tab w:val="left" w:pos="567"/>
        </w:tabs>
        <w:spacing w:line="276" w:lineRule="auto"/>
        <w:rPr>
          <w:rFonts w:ascii="Times New Roman" w:hAnsi="Times New Roman"/>
          <w:szCs w:val="24"/>
        </w:rPr>
      </w:pPr>
      <w:r>
        <w:rPr>
          <w:rFonts w:ascii="Arial Narrow" w:hAnsi="Arial Narrow"/>
          <w:b/>
        </w:rPr>
        <w:t xml:space="preserve">Lucrări de </w:t>
      </w:r>
      <w:r w:rsidRPr="00950A5C">
        <w:rPr>
          <w:rFonts w:ascii="Arial Narrow" w:hAnsi="Arial Narrow"/>
          <w:b/>
        </w:rPr>
        <w:t>r</w:t>
      </w:r>
      <w:r w:rsidRPr="00950A5C">
        <w:rPr>
          <w:rFonts w:ascii="Arial Narrow" w:hAnsi="Arial Narrow"/>
          <w:b/>
          <w:szCs w:val="24"/>
          <w:lang w:val="en-US"/>
        </w:rPr>
        <w:t>epa</w:t>
      </w:r>
      <w:r>
        <w:rPr>
          <w:rFonts w:ascii="Arial Narrow" w:hAnsi="Arial Narrow"/>
          <w:b/>
          <w:lang w:val="en-US"/>
        </w:rPr>
        <w:t>ra</w:t>
      </w:r>
      <w:r w:rsidRPr="00950A5C">
        <w:rPr>
          <w:rFonts w:ascii="Arial Narrow" w:hAnsi="Arial Narrow"/>
          <w:b/>
          <w:szCs w:val="24"/>
          <w:lang w:val="en-US"/>
        </w:rPr>
        <w:t xml:space="preserve">ție </w:t>
      </w:r>
      <w:r>
        <w:rPr>
          <w:rFonts w:ascii="Arial Narrow" w:hAnsi="Arial Narrow"/>
          <w:b/>
          <w:lang w:val="en-US"/>
        </w:rPr>
        <w:t>a spaț</w:t>
      </w:r>
      <w:r w:rsidRPr="00950A5C">
        <w:rPr>
          <w:rFonts w:ascii="Arial Narrow" w:hAnsi="Arial Narrow"/>
          <w:b/>
          <w:szCs w:val="24"/>
          <w:lang w:val="en-US"/>
        </w:rPr>
        <w:t>iilor la et.1 al Bl. A</w:t>
      </w:r>
      <w:r>
        <w:rPr>
          <w:rFonts w:ascii="Arial Narrow" w:hAnsi="Arial Narrow"/>
          <w:b/>
          <w:lang w:val="en-US"/>
        </w:rPr>
        <w:t>d</w:t>
      </w:r>
      <w:r w:rsidRPr="00950A5C">
        <w:rPr>
          <w:rFonts w:ascii="Arial Narrow" w:hAnsi="Arial Narrow"/>
          <w:b/>
          <w:szCs w:val="24"/>
          <w:lang w:val="en-US"/>
        </w:rPr>
        <w:t>ministrativ</w:t>
      </w:r>
      <w:r w:rsidRPr="00950A5C">
        <w:rPr>
          <w:rFonts w:ascii="Arial Narrow" w:hAnsi="Arial Narrow"/>
          <w:b/>
          <w:szCs w:val="24"/>
        </w:rPr>
        <w:t xml:space="preserve"> </w:t>
      </w:r>
      <w:r w:rsidRPr="00950A5C">
        <w:rPr>
          <w:rFonts w:ascii="Arial Narrow" w:hAnsi="Arial Narrow"/>
          <w:b/>
        </w:rPr>
        <w:t>a IMSP IMU din str.T.Ciorbă, nr. 1</w:t>
      </w:r>
    </w:p>
    <w:p w14:paraId="3B956F08" w14:textId="77777777" w:rsidR="00AF6021" w:rsidRPr="001B7EBF" w:rsidRDefault="00AF6021"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2DF262DE" w14:textId="77777777" w:rsidR="00405711" w:rsidRDefault="00405711" w:rsidP="001B0A3B">
      <w:pPr>
        <w:pStyle w:val="a7"/>
        <w:tabs>
          <w:tab w:val="left" w:pos="567"/>
        </w:tabs>
        <w:spacing w:line="276" w:lineRule="auto"/>
        <w:jc w:val="both"/>
        <w:rPr>
          <w:rFonts w:ascii="Times New Roman" w:hAnsi="Times New Roman"/>
          <w:b/>
          <w:lang w:val="ro-MD" w:eastAsia="ru-RU"/>
        </w:rPr>
      </w:pPr>
    </w:p>
    <w:p w14:paraId="46C7AC46" w14:textId="7523C6C1" w:rsidR="00405711" w:rsidRDefault="00405711"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Pr>
          <w:rFonts w:ascii="Times New Roman" w:hAnsi="Times New Roman"/>
          <w:b/>
          <w:lang w:val="ro-MD" w:eastAsia="ru-RU"/>
        </w:rPr>
        <w:t>garanție</w:t>
      </w:r>
      <w:bookmarkStart w:id="62" w:name="_GoBack"/>
      <w:bookmarkEnd w:id="62"/>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B7E869" w14:textId="77777777" w:rsidR="0097395E" w:rsidRDefault="0097395E" w:rsidP="00A20ACF">
      <w:r>
        <w:separator/>
      </w:r>
    </w:p>
  </w:endnote>
  <w:endnote w:type="continuationSeparator" w:id="0">
    <w:p w14:paraId="045283EE" w14:textId="77777777" w:rsidR="0097395E" w:rsidRDefault="009739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405711">
          <w:t>72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DD4D4" w14:textId="77777777" w:rsidR="0097395E" w:rsidRDefault="0097395E" w:rsidP="00A20ACF">
      <w:r>
        <w:separator/>
      </w:r>
    </w:p>
  </w:footnote>
  <w:footnote w:type="continuationSeparator" w:id="0">
    <w:p w14:paraId="2C6E5E66" w14:textId="77777777" w:rsidR="0097395E" w:rsidRDefault="009739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5FF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11"/>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2ED"/>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6DBA"/>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ED"/>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95E"/>
    <w:rsid w:val="00973AC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223"/>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42DD"/>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0031"/>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02E7"/>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36514"/>
    <w:rsid w:val="00B373DF"/>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1FCF"/>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59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E2970-F5D6-432F-9E0F-36FB0AEF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74</Pages>
  <Words>27625</Words>
  <Characters>157464</Characters>
  <Application>Microsoft Office Word</Application>
  <DocSecurity>0</DocSecurity>
  <Lines>1312</Lines>
  <Paragraphs>369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114</cp:revision>
  <cp:lastPrinted>2021-06-01T11:52:00Z</cp:lastPrinted>
  <dcterms:created xsi:type="dcterms:W3CDTF">2021-06-14T10:00:00Z</dcterms:created>
  <dcterms:modified xsi:type="dcterms:W3CDTF">2026-05-12T11:51:00Z</dcterms:modified>
</cp:coreProperties>
</file>