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77777777" w:rsidR="002261CA" w:rsidRPr="002261CA" w:rsidRDefault="00BC2141" w:rsidP="00860FEA">
      <w:pPr>
        <w:autoSpaceDE w:val="0"/>
        <w:autoSpaceDN w:val="0"/>
        <w:adjustRightInd w:val="0"/>
        <w:rPr>
          <w:bCs/>
          <w:color w:val="000000" w:themeColor="text1"/>
          <w:sz w:val="32"/>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2261CA" w:rsidRPr="002261CA">
        <w:rPr>
          <w:rFonts w:eastAsiaTheme="minorHAnsi"/>
          <w:b/>
          <w:noProof w:val="0"/>
          <w:color w:val="000000"/>
          <w:sz w:val="32"/>
          <w:szCs w:val="28"/>
        </w:rPr>
        <w:t>Construcția unei Stații regionale de Epurare și extinderea sistemului de canalizare pentru orașul Nisporeni și comuna Vărzărești</w:t>
      </w:r>
      <w:r w:rsidR="002261CA" w:rsidRPr="002261CA">
        <w:rPr>
          <w:b/>
          <w:bCs/>
          <w:color w:val="353434"/>
          <w:sz w:val="32"/>
          <w:szCs w:val="28"/>
          <w:lang w:val="ro-MO"/>
        </w:rPr>
        <w:t xml:space="preserve"> </w:t>
      </w:r>
      <w:r w:rsidR="002261CA" w:rsidRPr="002261CA">
        <w:rPr>
          <w:b/>
          <w:bCs/>
          <w:color w:val="372F36"/>
          <w:sz w:val="32"/>
          <w:szCs w:val="28"/>
          <w:lang w:val="ro-MO"/>
        </w:rPr>
        <w:t xml:space="preserve"> </w:t>
      </w:r>
      <w:r w:rsidR="002261CA" w:rsidRPr="002261CA">
        <w:rPr>
          <w:bCs/>
          <w:color w:val="372F36"/>
          <w:sz w:val="32"/>
          <w:szCs w:val="28"/>
          <w:lang w:val="ro-MO"/>
        </w:rPr>
        <w:t xml:space="preserve">în cadrul proiectului </w:t>
      </w:r>
      <w:r w:rsidR="002261CA" w:rsidRPr="002261CA">
        <w:rPr>
          <w:iCs/>
          <w:color w:val="000000"/>
          <w:sz w:val="32"/>
          <w:szCs w:val="28"/>
        </w:rPr>
        <w:t>”</w:t>
      </w:r>
      <w:r w:rsidR="002261CA" w:rsidRPr="002261CA">
        <w:rPr>
          <w:rFonts w:eastAsiaTheme="minorHAnsi"/>
          <w:noProof w:val="0"/>
          <w:color w:val="000000"/>
          <w:sz w:val="32"/>
          <w:szCs w:val="28"/>
        </w:rPr>
        <w:t>Construcția unei Stații regionale de Epurare și extinderea sistemului de canalizare pentru orașul Nisporeni și comuna Vărzărești</w:t>
      </w:r>
      <w:r w:rsidR="002261CA" w:rsidRPr="002261CA">
        <w:rPr>
          <w:color w:val="000000"/>
          <w:sz w:val="32"/>
          <w:szCs w:val="28"/>
        </w:rPr>
        <w:t>”</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06B89458" w14:textId="721FA1E6" w:rsidR="002261CA" w:rsidRPr="002261CA" w:rsidRDefault="00BC2141" w:rsidP="002261CA">
      <w:pPr>
        <w:rPr>
          <w:rFonts w:ascii="Arial" w:hAnsi="Arial" w:cs="Arial"/>
          <w:noProof w:val="0"/>
          <w:sz w:val="20"/>
          <w:szCs w:val="2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2261CA" w:rsidRPr="002261CA">
        <w:rPr>
          <w:noProof w:val="0"/>
          <w:sz w:val="32"/>
          <w:szCs w:val="20"/>
          <w:lang w:val="en-US"/>
        </w:rPr>
        <w:t>45252100-9</w:t>
      </w:r>
    </w:p>
    <w:p w14:paraId="68CD3AE7" w14:textId="456EBBD4" w:rsidR="00BC2141" w:rsidRDefault="00BC2141" w:rsidP="00BC2141">
      <w:pPr>
        <w:autoSpaceDE w:val="0"/>
        <w:autoSpaceDN w:val="0"/>
        <w:adjustRightInd w:val="0"/>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3CEA354" w14:textId="77777777" w:rsidR="0068039E" w:rsidRPr="007D2250" w:rsidRDefault="0068039E" w:rsidP="0068039E"/>
    <w:p w14:paraId="095CC721" w14:textId="77777777" w:rsidR="0068039E" w:rsidRPr="00A14C96"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ph"/>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ph"/>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ph"/>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ph"/>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ph"/>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ph"/>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ph"/>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ph"/>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Formularul de deviz nr.1 – lista cu cantitățile de lucrări (anexa nr. 23);</w:t>
      </w:r>
    </w:p>
    <w:p w14:paraId="054D7C2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lastRenderedPageBreak/>
        <w:t>Contract de antrepriză (anexa nr. 25);</w:t>
      </w:r>
    </w:p>
    <w:p w14:paraId="1D6ED8D1"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ph"/>
        <w:numPr>
          <w:ilvl w:val="0"/>
          <w:numId w:val="10"/>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ph"/>
        <w:numPr>
          <w:ilvl w:val="0"/>
          <w:numId w:val="0"/>
        </w:numPr>
        <w:ind w:left="360"/>
      </w:pPr>
    </w:p>
    <w:p w14:paraId="65CB744C"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ph"/>
        <w:numPr>
          <w:ilvl w:val="0"/>
          <w:numId w:val="0"/>
        </w:numPr>
        <w:ind w:left="357"/>
      </w:pPr>
    </w:p>
    <w:p w14:paraId="3CE2E1D7"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ph"/>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68039E" w:rsidP="0068039E">
      <w:pPr>
        <w:pStyle w:val="ListParagraph"/>
        <w:numPr>
          <w:ilvl w:val="0"/>
          <w:numId w:val="11"/>
        </w:numPr>
        <w:tabs>
          <w:tab w:val="clear" w:pos="1134"/>
          <w:tab w:val="left" w:pos="-284"/>
          <w:tab w:val="left" w:pos="284"/>
        </w:tabs>
        <w:spacing w:after="120"/>
        <w:ind w:left="-284" w:firstLine="284"/>
      </w:pPr>
      <w:hyperlink r:id="rId9" w:history="1">
        <w:r w:rsidRPr="00FF430B">
          <w:rPr>
            <w:rStyle w:val="Hyperlink"/>
            <w:rFonts w:eastAsiaTheme="majorEastAsia"/>
            <w:bCs/>
            <w:color w:val="auto"/>
            <w:u w:val="none"/>
            <w:bdr w:val="none" w:sz="0" w:space="0" w:color="auto" w:frame="1"/>
            <w:shd w:val="clear" w:color="auto" w:fill="FFFFFF"/>
          </w:rPr>
          <w:t>Hotărârii Guvernului nr.</w:t>
        </w:r>
        <w:r>
          <w:rPr>
            <w:rStyle w:val="Hyperlink"/>
            <w:rFonts w:eastAsiaTheme="majorEastAsia"/>
            <w:bCs/>
            <w:color w:val="auto"/>
            <w:u w:val="none"/>
            <w:bdr w:val="none" w:sz="0" w:space="0" w:color="auto" w:frame="1"/>
            <w:shd w:val="clear" w:color="auto" w:fill="FFFFFF"/>
          </w:rPr>
          <w:t xml:space="preserve"> </w:t>
        </w:r>
        <w:r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Pr="00FF430B">
        <w:rPr>
          <w:rStyle w:val="Strong"/>
          <w:b w:val="0"/>
          <w:bdr w:val="none" w:sz="0" w:space="0" w:color="auto" w:frame="1"/>
          <w:shd w:val="clear" w:color="auto" w:fill="FFFFFF"/>
        </w:rPr>
        <w:t>.</w:t>
      </w:r>
    </w:p>
    <w:p w14:paraId="4F8A4C73"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ph"/>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permite să viziteze şi să examineze amplasamentul lucrării sau obiectul supus proiectării, inclusiv împrejurimile, și să obțină toate informațiile care pot fi necesare în vederea </w:t>
      </w:r>
      <w:r w:rsidRPr="00FF430B">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14:paraId="293BBFCC"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14:paraId="7439AC07"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63898E37"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14:paraId="2F21AF9E"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A5B1FDC"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4E1FE22"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DF3591"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A16E600"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825E3F"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publică de lucrări sau de servicii de proiectare și de lucrări în nume propriu și, în acest scop, trebuie </w:t>
      </w:r>
      <w:r w:rsidRPr="00FF430B">
        <w:lastRenderedPageBreak/>
        <w:t>să prezinte documente care dovedesc eligibilitatea, înregistrarea, capacitatea tehnică și capacitatea economico-financiară.</w:t>
      </w:r>
    </w:p>
    <w:p w14:paraId="3772176A"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ph"/>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ph"/>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ph"/>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ph"/>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document considerat edificator, din acest punct de vedere, în ţara de origine sau în ţara în care </w:t>
      </w:r>
      <w:r w:rsidRPr="00FF430B">
        <w:lastRenderedPageBreak/>
        <w:t>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3F0A7E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A3643C1"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7BA508C"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lastRenderedPageBreak/>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5"/>
    <w:bookmarkEnd w:id="26"/>
    <w:p w14:paraId="26DA9F4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 xml:space="preserve">Ofertantul trebuie să ia toate măsurile, astfel încât oferta să fie recepționată și înregistrată în SIA RSAP până la data limită pentru depunerea ofertelor, ținând cont de timpul necesar pentru </w:t>
      </w:r>
      <w:r w:rsidRPr="00FF430B">
        <w:lastRenderedPageBreak/>
        <w:t>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w:t>
      </w:r>
      <w:r w:rsidRPr="00FF430B">
        <w:lastRenderedPageBreak/>
        <w:t>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lastRenderedPageBreak/>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lastRenderedPageBreak/>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FC336E">
        <w:tc>
          <w:tcPr>
            <w:tcW w:w="5949" w:type="dxa"/>
            <w:shd w:val="clear" w:color="auto" w:fill="F2F2F2"/>
          </w:tcPr>
          <w:p w14:paraId="6AD36909" w14:textId="77777777" w:rsidR="0068039E" w:rsidRPr="00FF430B" w:rsidRDefault="0068039E" w:rsidP="00FC336E">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FC336E">
            <w:pPr>
              <w:spacing w:line="276" w:lineRule="auto"/>
              <w:jc w:val="both"/>
              <w:rPr>
                <w:rFonts w:eastAsia="Calibri"/>
                <w:noProof w:val="0"/>
              </w:rPr>
            </w:pPr>
          </w:p>
        </w:tc>
      </w:tr>
      <w:tr w:rsidR="0068039E" w:rsidRPr="00EC30C2" w14:paraId="380384BC" w14:textId="77777777" w:rsidTr="00FC336E">
        <w:tc>
          <w:tcPr>
            <w:tcW w:w="5949" w:type="dxa"/>
            <w:shd w:val="clear" w:color="auto" w:fill="F2F2F2"/>
          </w:tcPr>
          <w:p w14:paraId="596D4DB3" w14:textId="77777777" w:rsidR="0068039E" w:rsidRPr="00FF430B" w:rsidRDefault="0068039E" w:rsidP="00FC336E">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FC336E">
            <w:pPr>
              <w:spacing w:line="276" w:lineRule="auto"/>
              <w:jc w:val="both"/>
              <w:rPr>
                <w:rFonts w:eastAsia="Calibri"/>
                <w:noProof w:val="0"/>
              </w:rPr>
            </w:pPr>
          </w:p>
        </w:tc>
      </w:tr>
      <w:tr w:rsidR="0068039E" w:rsidRPr="00EC30C2" w14:paraId="0652DE53" w14:textId="77777777" w:rsidTr="00FC336E">
        <w:tc>
          <w:tcPr>
            <w:tcW w:w="5949" w:type="dxa"/>
            <w:shd w:val="clear" w:color="auto" w:fill="F2F2F2"/>
          </w:tcPr>
          <w:p w14:paraId="7A07F3FD" w14:textId="77777777" w:rsidR="0068039E" w:rsidRPr="00FF430B" w:rsidRDefault="0068039E" w:rsidP="00FC336E">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FC336E">
            <w:pPr>
              <w:spacing w:line="276" w:lineRule="auto"/>
              <w:jc w:val="both"/>
              <w:rPr>
                <w:rFonts w:eastAsia="Calibri"/>
                <w:noProof w:val="0"/>
              </w:rPr>
            </w:pPr>
          </w:p>
        </w:tc>
      </w:tr>
      <w:tr w:rsidR="0068039E" w:rsidRPr="00EC30C2" w14:paraId="6878CD14" w14:textId="77777777" w:rsidTr="00FC336E">
        <w:tc>
          <w:tcPr>
            <w:tcW w:w="5949" w:type="dxa"/>
            <w:shd w:val="clear" w:color="auto" w:fill="F2F2F2"/>
          </w:tcPr>
          <w:p w14:paraId="3427C5A8" w14:textId="77777777" w:rsidR="0068039E" w:rsidRPr="00FF430B" w:rsidRDefault="0068039E" w:rsidP="00FC336E">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FC336E">
            <w:pPr>
              <w:spacing w:line="276" w:lineRule="auto"/>
              <w:jc w:val="both"/>
              <w:rPr>
                <w:rFonts w:eastAsia="Calibri"/>
                <w:noProof w:val="0"/>
              </w:rPr>
            </w:pPr>
          </w:p>
        </w:tc>
      </w:tr>
      <w:tr w:rsidR="0068039E" w:rsidRPr="00EC30C2" w14:paraId="4D86012A" w14:textId="77777777" w:rsidTr="00FC336E">
        <w:tc>
          <w:tcPr>
            <w:tcW w:w="5949" w:type="dxa"/>
            <w:shd w:val="clear" w:color="auto" w:fill="F2F2F2"/>
          </w:tcPr>
          <w:p w14:paraId="7D6058FF"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FC336E">
            <w:pPr>
              <w:spacing w:line="276" w:lineRule="auto"/>
              <w:jc w:val="both"/>
              <w:rPr>
                <w:rFonts w:eastAsia="Calibri"/>
                <w:noProof w:val="0"/>
              </w:rPr>
            </w:pPr>
          </w:p>
        </w:tc>
      </w:tr>
      <w:tr w:rsidR="0068039E" w:rsidRPr="00EC30C2" w14:paraId="4ECCE1B0" w14:textId="77777777" w:rsidTr="00FC336E">
        <w:tc>
          <w:tcPr>
            <w:tcW w:w="5949" w:type="dxa"/>
            <w:shd w:val="clear" w:color="auto" w:fill="F2F2F2"/>
          </w:tcPr>
          <w:p w14:paraId="28E7809A" w14:textId="77777777" w:rsidR="0068039E" w:rsidRPr="00FF430B" w:rsidRDefault="0068039E" w:rsidP="00FC336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FC336E">
            <w:pPr>
              <w:spacing w:line="276" w:lineRule="auto"/>
              <w:jc w:val="both"/>
              <w:rPr>
                <w:rFonts w:eastAsia="Calibri"/>
                <w:noProof w:val="0"/>
              </w:rPr>
            </w:pPr>
          </w:p>
        </w:tc>
      </w:tr>
      <w:tr w:rsidR="0068039E" w:rsidRPr="00EC30C2" w14:paraId="5D3A8805" w14:textId="77777777" w:rsidTr="00FC336E">
        <w:tc>
          <w:tcPr>
            <w:tcW w:w="5949" w:type="dxa"/>
            <w:shd w:val="clear" w:color="auto" w:fill="F2F2F2"/>
          </w:tcPr>
          <w:p w14:paraId="24FB0A09" w14:textId="77777777" w:rsidR="0068039E" w:rsidRPr="00FF430B" w:rsidRDefault="0068039E" w:rsidP="00FC336E">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FC336E">
            <w:pPr>
              <w:spacing w:line="276" w:lineRule="auto"/>
              <w:jc w:val="both"/>
              <w:rPr>
                <w:rFonts w:eastAsia="Calibri"/>
                <w:noProof w:val="0"/>
              </w:rPr>
            </w:pPr>
          </w:p>
        </w:tc>
      </w:tr>
      <w:tr w:rsidR="0068039E" w:rsidRPr="00EC30C2" w14:paraId="0A0EB961" w14:textId="77777777" w:rsidTr="00FC336E">
        <w:tc>
          <w:tcPr>
            <w:tcW w:w="5949" w:type="dxa"/>
            <w:shd w:val="clear" w:color="auto" w:fill="F2F2F2"/>
          </w:tcPr>
          <w:p w14:paraId="29810999"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FC336E">
            <w:pPr>
              <w:spacing w:line="276" w:lineRule="auto"/>
              <w:jc w:val="both"/>
              <w:rPr>
                <w:rFonts w:eastAsia="Calibri"/>
                <w:noProof w:val="0"/>
              </w:rPr>
            </w:pPr>
          </w:p>
        </w:tc>
      </w:tr>
      <w:tr w:rsidR="0068039E" w:rsidRPr="00EC30C2" w14:paraId="6185C209" w14:textId="77777777" w:rsidTr="00FC336E">
        <w:tc>
          <w:tcPr>
            <w:tcW w:w="5949" w:type="dxa"/>
            <w:shd w:val="clear" w:color="auto" w:fill="F2F2F2"/>
          </w:tcPr>
          <w:p w14:paraId="71EA6DF7" w14:textId="77777777" w:rsidR="0068039E" w:rsidRPr="00FF430B" w:rsidRDefault="0068039E" w:rsidP="00FC336E">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FC336E">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FC33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FC336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FC336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FC336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FC336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FC336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FC336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FC336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FC336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FC336E">
            <w:pPr>
              <w:spacing w:line="276" w:lineRule="auto"/>
              <w:jc w:val="center"/>
              <w:rPr>
                <w:rFonts w:eastAsia="Calibri"/>
                <w:noProof w:val="0"/>
              </w:rPr>
            </w:pPr>
          </w:p>
        </w:tc>
      </w:tr>
      <w:tr w:rsidR="0068039E" w:rsidRPr="00EC30C2" w14:paraId="27B14C1E" w14:textId="77777777" w:rsidTr="00FC336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FC336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FC336E">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FC336E">
        <w:tc>
          <w:tcPr>
            <w:tcW w:w="5954" w:type="dxa"/>
            <w:shd w:val="clear" w:color="auto" w:fill="F2F2F2"/>
          </w:tcPr>
          <w:p w14:paraId="43AC2CC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FC336E">
        <w:tc>
          <w:tcPr>
            <w:tcW w:w="5954" w:type="dxa"/>
            <w:shd w:val="clear" w:color="auto" w:fill="F2F2F2"/>
          </w:tcPr>
          <w:p w14:paraId="2076A05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FC336E">
        <w:tc>
          <w:tcPr>
            <w:tcW w:w="5954" w:type="dxa"/>
            <w:shd w:val="clear" w:color="auto" w:fill="F2F2F2"/>
          </w:tcPr>
          <w:p w14:paraId="57E2E5E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FC336E">
            <w:pPr>
              <w:spacing w:line="276" w:lineRule="auto"/>
              <w:contextualSpacing/>
              <w:jc w:val="both"/>
              <w:rPr>
                <w:rFonts w:eastAsia="Calibri"/>
                <w:noProof w:val="0"/>
                <w:sz w:val="20"/>
                <w:szCs w:val="20"/>
              </w:rPr>
            </w:pPr>
          </w:p>
          <w:p w14:paraId="602A52A1" w14:textId="77777777" w:rsidR="0068039E" w:rsidRPr="00FF430B" w:rsidRDefault="0068039E" w:rsidP="00FC336E">
            <w:pPr>
              <w:spacing w:line="276" w:lineRule="auto"/>
              <w:contextualSpacing/>
              <w:jc w:val="both"/>
              <w:rPr>
                <w:rFonts w:eastAsia="Calibri"/>
                <w:noProof w:val="0"/>
              </w:rPr>
            </w:pPr>
          </w:p>
          <w:p w14:paraId="52B0D8C8" w14:textId="77777777" w:rsidR="0068039E" w:rsidRPr="00FF430B" w:rsidRDefault="0068039E" w:rsidP="00FC336E">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FC336E">
        <w:tc>
          <w:tcPr>
            <w:tcW w:w="5812" w:type="dxa"/>
            <w:shd w:val="clear" w:color="auto" w:fill="F2F2F2"/>
          </w:tcPr>
          <w:p w14:paraId="67A80F1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FC336E">
            <w:pPr>
              <w:spacing w:line="276" w:lineRule="auto"/>
              <w:contextualSpacing/>
              <w:jc w:val="both"/>
              <w:rPr>
                <w:rFonts w:eastAsia="Calibri"/>
                <w:noProof w:val="0"/>
              </w:rPr>
            </w:pPr>
          </w:p>
        </w:tc>
      </w:tr>
      <w:tr w:rsidR="0068039E" w:rsidRPr="00EC30C2" w14:paraId="54C30BE7" w14:textId="77777777" w:rsidTr="00FC336E">
        <w:tc>
          <w:tcPr>
            <w:tcW w:w="5812" w:type="dxa"/>
            <w:shd w:val="clear" w:color="auto" w:fill="F2F2F2"/>
          </w:tcPr>
          <w:p w14:paraId="5C09EC81"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FC336E">
        <w:tc>
          <w:tcPr>
            <w:tcW w:w="5812" w:type="dxa"/>
            <w:shd w:val="clear" w:color="auto" w:fill="F2F2F2"/>
          </w:tcPr>
          <w:p w14:paraId="59AC7482" w14:textId="77777777" w:rsidR="0068039E" w:rsidRPr="00FF430B" w:rsidRDefault="0068039E" w:rsidP="00FC336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FC336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FC336E">
        <w:tc>
          <w:tcPr>
            <w:tcW w:w="5812" w:type="dxa"/>
            <w:shd w:val="clear" w:color="auto" w:fill="F2F2F2"/>
          </w:tcPr>
          <w:p w14:paraId="071C876B" w14:textId="77777777" w:rsidR="0068039E" w:rsidRPr="00FF430B" w:rsidRDefault="0068039E" w:rsidP="00FC336E">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FC336E">
            <w:pPr>
              <w:spacing w:line="276" w:lineRule="auto"/>
              <w:contextualSpacing/>
              <w:jc w:val="both"/>
              <w:rPr>
                <w:noProof w:val="0"/>
                <w:lang w:eastAsia="zh-CN"/>
              </w:rPr>
            </w:pPr>
          </w:p>
        </w:tc>
        <w:tc>
          <w:tcPr>
            <w:tcW w:w="4111" w:type="dxa"/>
          </w:tcPr>
          <w:p w14:paraId="14E585A1" w14:textId="77777777" w:rsidR="0068039E" w:rsidRPr="00FF430B" w:rsidRDefault="0068039E" w:rsidP="00FC336E">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FC336E">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FC336E">
        <w:tc>
          <w:tcPr>
            <w:tcW w:w="5812" w:type="dxa"/>
            <w:shd w:val="clear" w:color="auto" w:fill="F2F2F2"/>
          </w:tcPr>
          <w:p w14:paraId="257C686F" w14:textId="77777777" w:rsidR="0068039E" w:rsidRPr="00FF430B" w:rsidRDefault="0068039E" w:rsidP="00FC336E">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FC336E">
            <w:pPr>
              <w:spacing w:line="276" w:lineRule="auto"/>
              <w:jc w:val="both"/>
              <w:rPr>
                <w:rFonts w:eastAsia="Calibri"/>
                <w:noProof w:val="0"/>
              </w:rPr>
            </w:pPr>
          </w:p>
          <w:p w14:paraId="33FA58B1" w14:textId="77777777" w:rsidR="0068039E" w:rsidRPr="00FF430B" w:rsidRDefault="0068039E" w:rsidP="00FC336E">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FC33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32604B0"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8E3DC4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2454040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66755DD8" w14:textId="77777777" w:rsidTr="00FC33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FC336E">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FC336E">
        <w:tc>
          <w:tcPr>
            <w:tcW w:w="576" w:type="dxa"/>
          </w:tcPr>
          <w:p w14:paraId="40DB6A40"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FC336E">
        <w:tc>
          <w:tcPr>
            <w:tcW w:w="576" w:type="dxa"/>
          </w:tcPr>
          <w:p w14:paraId="2BD9629C"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0E363DF1" w14:textId="77777777" w:rsidTr="00FC336E">
        <w:tc>
          <w:tcPr>
            <w:tcW w:w="576" w:type="dxa"/>
          </w:tcPr>
          <w:p w14:paraId="511FC2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FC336E">
        <w:tc>
          <w:tcPr>
            <w:tcW w:w="577" w:type="dxa"/>
          </w:tcPr>
          <w:p w14:paraId="58DB22C6"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FC336E">
        <w:tc>
          <w:tcPr>
            <w:tcW w:w="577" w:type="dxa"/>
          </w:tcPr>
          <w:p w14:paraId="50C5F71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17DC994C" w14:textId="77777777" w:rsidTr="00FC336E">
        <w:tc>
          <w:tcPr>
            <w:tcW w:w="577" w:type="dxa"/>
          </w:tcPr>
          <w:p w14:paraId="50477FDF"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FC336E">
        <w:tc>
          <w:tcPr>
            <w:tcW w:w="5305" w:type="dxa"/>
            <w:shd w:val="clear" w:color="auto" w:fill="FFFFFF" w:themeFill="background1"/>
          </w:tcPr>
          <w:p w14:paraId="3BDAA06B"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FC336E">
        <w:tc>
          <w:tcPr>
            <w:tcW w:w="5305" w:type="dxa"/>
            <w:shd w:val="clear" w:color="auto" w:fill="FFFFFF" w:themeFill="background1"/>
          </w:tcPr>
          <w:p w14:paraId="1C725197"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16FD12CD" w14:textId="77777777" w:rsidTr="00FC336E">
        <w:tc>
          <w:tcPr>
            <w:tcW w:w="5305" w:type="dxa"/>
            <w:shd w:val="clear" w:color="auto" w:fill="FFFFFF" w:themeFill="background1"/>
          </w:tcPr>
          <w:p w14:paraId="3DA259A0"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233B1D9C" w14:textId="77777777" w:rsidTr="00FC336E">
        <w:tc>
          <w:tcPr>
            <w:tcW w:w="5305" w:type="dxa"/>
            <w:shd w:val="clear" w:color="auto" w:fill="FFFFFF" w:themeFill="background1"/>
          </w:tcPr>
          <w:p w14:paraId="05C6FCD8"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3616265D" w14:textId="77777777" w:rsidTr="00FC336E">
        <w:trPr>
          <w:trHeight w:val="77"/>
        </w:trPr>
        <w:tc>
          <w:tcPr>
            <w:tcW w:w="5305" w:type="dxa"/>
            <w:shd w:val="clear" w:color="auto" w:fill="FFFFFF" w:themeFill="background1"/>
          </w:tcPr>
          <w:p w14:paraId="2DEBB401"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FC336E">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FC336E">
        <w:trPr>
          <w:jc w:val="center"/>
        </w:trPr>
        <w:tc>
          <w:tcPr>
            <w:tcW w:w="576" w:type="dxa"/>
          </w:tcPr>
          <w:p w14:paraId="2DFE5C6F"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FC336E">
        <w:trPr>
          <w:jc w:val="center"/>
        </w:trPr>
        <w:tc>
          <w:tcPr>
            <w:tcW w:w="576" w:type="dxa"/>
          </w:tcPr>
          <w:p w14:paraId="4E2808F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6A54CA76" w14:textId="77777777" w:rsidTr="00FC336E">
        <w:trPr>
          <w:jc w:val="center"/>
        </w:trPr>
        <w:tc>
          <w:tcPr>
            <w:tcW w:w="576" w:type="dxa"/>
          </w:tcPr>
          <w:p w14:paraId="6F82A745"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FC336E">
            <w:pPr>
              <w:rPr>
                <w:b/>
                <w:bCs/>
              </w:rPr>
            </w:pPr>
            <w:r w:rsidRPr="00FF430B">
              <w:rPr>
                <w:b/>
                <w:bCs/>
              </w:rPr>
              <w:t>Autoritatea contractantă:________________________________________________________</w:t>
            </w:r>
          </w:p>
        </w:tc>
      </w:tr>
      <w:tr w:rsidR="0068039E" w:rsidRPr="00EC30C2" w14:paraId="2405A39F"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FC336E">
            <w:pPr>
              <w:ind w:right="129"/>
              <w:rPr>
                <w:b/>
                <w:bCs/>
              </w:rPr>
            </w:pPr>
            <w:r w:rsidRPr="00FF430B">
              <w:rPr>
                <w:b/>
                <w:bCs/>
              </w:rPr>
              <w:t>IDNO:________________________________________________________________________</w:t>
            </w:r>
          </w:p>
        </w:tc>
      </w:tr>
      <w:tr w:rsidR="0068039E" w:rsidRPr="00EC30C2" w14:paraId="7431446C"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FC336E">
            <w:pPr>
              <w:rPr>
                <w:b/>
                <w:bCs/>
              </w:rPr>
            </w:pPr>
          </w:p>
        </w:tc>
      </w:tr>
      <w:tr w:rsidR="0068039E" w:rsidRPr="00EC30C2" w14:paraId="1CF64FA5"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FC336E">
            <w:pPr>
              <w:rPr>
                <w:b/>
                <w:bCs/>
              </w:rPr>
            </w:pPr>
            <w:r w:rsidRPr="00FF430B">
              <w:rPr>
                <w:b/>
                <w:bCs/>
              </w:rPr>
              <w:t>Procedura de achiziţie publică:___________________________________________________</w:t>
            </w:r>
          </w:p>
        </w:tc>
      </w:tr>
      <w:tr w:rsidR="0068039E" w:rsidRPr="00EC30C2" w14:paraId="0ECB0154"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FC336E">
            <w:pPr>
              <w:rPr>
                <w:b/>
                <w:bCs/>
              </w:rPr>
            </w:pPr>
            <w:r w:rsidRPr="00FF430B">
              <w:rPr>
                <w:b/>
                <w:bCs/>
              </w:rPr>
              <w:t>Nr.:__________________________________________________________________________</w:t>
            </w:r>
          </w:p>
        </w:tc>
      </w:tr>
      <w:tr w:rsidR="0068039E" w:rsidRPr="00EC30C2" w14:paraId="70958D3A"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FC336E">
            <w:pPr>
              <w:rPr>
                <w:b/>
                <w:bCs/>
              </w:rPr>
            </w:pPr>
            <w:r w:rsidRPr="00FF430B">
              <w:rPr>
                <w:b/>
                <w:bCs/>
              </w:rPr>
              <w:t>publicată în ___________link:___________________________________________________</w:t>
            </w:r>
          </w:p>
        </w:tc>
      </w:tr>
      <w:tr w:rsidR="0068039E" w:rsidRPr="00EC30C2" w14:paraId="2A3982F8"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FC336E">
            <w:pPr>
              <w:rPr>
                <w:b/>
                <w:bCs/>
              </w:rPr>
            </w:pPr>
          </w:p>
        </w:tc>
      </w:tr>
      <w:tr w:rsidR="0068039E" w:rsidRPr="00EC30C2" w14:paraId="035366F9"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FC336E">
            <w:pPr>
              <w:rPr>
                <w:b/>
                <w:bCs/>
              </w:rPr>
            </w:pPr>
            <w:r w:rsidRPr="00FF430B">
              <w:rPr>
                <w:b/>
                <w:bCs/>
              </w:rPr>
              <w:t>Tipul obiectului de achiziţie:_____________________________________________________</w:t>
            </w:r>
          </w:p>
        </w:tc>
      </w:tr>
      <w:tr w:rsidR="0068039E" w:rsidRPr="00EC30C2" w14:paraId="32EA003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FC336E">
            <w:pPr>
              <w:ind w:right="129"/>
              <w:rPr>
                <w:b/>
                <w:bCs/>
              </w:rPr>
            </w:pPr>
            <w:r w:rsidRPr="00FF430B">
              <w:rPr>
                <w:b/>
                <w:bCs/>
              </w:rPr>
              <w:t>Obiectul achiziţiei:_____________________________________________________________</w:t>
            </w:r>
          </w:p>
        </w:tc>
      </w:tr>
      <w:tr w:rsidR="0068039E" w:rsidRPr="00EC30C2" w14:paraId="70F6BD7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FC336E">
            <w:pPr>
              <w:rPr>
                <w:b/>
                <w:bCs/>
              </w:rPr>
            </w:pPr>
            <w:r w:rsidRPr="00FF430B">
              <w:rPr>
                <w:b/>
                <w:bCs/>
              </w:rPr>
              <w:t>Cod CPV:____________________________________________________________________</w:t>
            </w:r>
          </w:p>
        </w:tc>
      </w:tr>
      <w:tr w:rsidR="0068039E" w:rsidRPr="00EC30C2" w14:paraId="08AB187B"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FC336E">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FC336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FC336E">
            <w:pPr>
              <w:rPr>
                <w:bCs/>
                <w:color w:val="000000" w:themeColor="text1"/>
              </w:rPr>
            </w:pPr>
            <w:r w:rsidRPr="00FF430B">
              <w:rPr>
                <w:bCs/>
                <w:color w:val="000000" w:themeColor="text1"/>
              </w:rPr>
              <w:t>CANDIDAT</w:t>
            </w:r>
          </w:p>
        </w:tc>
      </w:tr>
      <w:tr w:rsidR="0068039E" w:rsidRPr="00EC30C2" w14:paraId="7C4B9FD3"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FC336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FC336E">
            <w:pPr>
              <w:jc w:val="center"/>
              <w:rPr>
                <w:bCs/>
                <w:color w:val="000000" w:themeColor="text1"/>
              </w:rPr>
            </w:pPr>
            <w:r w:rsidRPr="00FF430B">
              <w:rPr>
                <w:bCs/>
                <w:color w:val="000000" w:themeColor="text1"/>
              </w:rPr>
              <w:t xml:space="preserve">Corespundere                                  </w:t>
            </w:r>
          </w:p>
        </w:tc>
      </w:tr>
      <w:tr w:rsidR="0068039E" w:rsidRPr="00EC30C2" w14:paraId="0A17A3FD"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FC336E">
            <w:pPr>
              <w:jc w:val="center"/>
              <w:rPr>
                <w:bCs/>
                <w:color w:val="000000" w:themeColor="text1"/>
              </w:rPr>
            </w:pPr>
          </w:p>
        </w:tc>
      </w:tr>
      <w:tr w:rsidR="0068039E" w:rsidRPr="00EC30C2" w14:paraId="6D50487F"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FC336E">
            <w:pPr>
              <w:jc w:val="center"/>
              <w:rPr>
                <w:bCs/>
                <w:color w:val="000000" w:themeColor="text1"/>
              </w:rPr>
            </w:pPr>
          </w:p>
        </w:tc>
      </w:tr>
      <w:tr w:rsidR="0068039E" w:rsidRPr="00EC30C2" w14:paraId="715BF93A"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FC336E">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FC336E">
        <w:tc>
          <w:tcPr>
            <w:tcW w:w="4248" w:type="dxa"/>
            <w:shd w:val="clear" w:color="auto" w:fill="FFFFFF" w:themeFill="background1"/>
          </w:tcPr>
          <w:p w14:paraId="590678AC" w14:textId="77777777" w:rsidR="0068039E" w:rsidRPr="00FF430B" w:rsidRDefault="0068039E" w:rsidP="00FC336E">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FC336E">
            <w:pPr>
              <w:ind w:right="-1"/>
              <w:jc w:val="both"/>
              <w:rPr>
                <w:rFonts w:eastAsia="Cambria"/>
                <w:noProof w:val="0"/>
              </w:rPr>
            </w:pPr>
          </w:p>
        </w:tc>
      </w:tr>
      <w:tr w:rsidR="0068039E" w:rsidRPr="00EC30C2" w14:paraId="1C8EF8FE" w14:textId="77777777" w:rsidTr="00FC336E">
        <w:tc>
          <w:tcPr>
            <w:tcW w:w="4248" w:type="dxa"/>
            <w:shd w:val="clear" w:color="auto" w:fill="FFFFFF" w:themeFill="background1"/>
          </w:tcPr>
          <w:p w14:paraId="408E0038" w14:textId="77777777" w:rsidR="0068039E" w:rsidRPr="00FF430B" w:rsidRDefault="0068039E" w:rsidP="00FC336E">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FC336E">
            <w:pPr>
              <w:ind w:right="-1"/>
              <w:jc w:val="both"/>
              <w:rPr>
                <w:rFonts w:eastAsia="Cambria"/>
                <w:noProof w:val="0"/>
              </w:rPr>
            </w:pPr>
          </w:p>
        </w:tc>
      </w:tr>
      <w:tr w:rsidR="0068039E" w:rsidRPr="00EC30C2" w14:paraId="2576489B" w14:textId="77777777" w:rsidTr="00FC336E">
        <w:tc>
          <w:tcPr>
            <w:tcW w:w="4248" w:type="dxa"/>
            <w:shd w:val="clear" w:color="auto" w:fill="FFFFFF" w:themeFill="background1"/>
          </w:tcPr>
          <w:p w14:paraId="33F2ED95" w14:textId="77777777" w:rsidR="0068039E" w:rsidRPr="00FF430B" w:rsidRDefault="0068039E" w:rsidP="00FC336E">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FC336E">
            <w:pPr>
              <w:ind w:right="-1"/>
              <w:jc w:val="both"/>
              <w:rPr>
                <w:rFonts w:eastAsia="Cambria"/>
                <w:noProof w:val="0"/>
              </w:rPr>
            </w:pPr>
          </w:p>
        </w:tc>
      </w:tr>
      <w:tr w:rsidR="0068039E" w:rsidRPr="00EC30C2" w14:paraId="3A24997D" w14:textId="77777777" w:rsidTr="00FC336E">
        <w:tc>
          <w:tcPr>
            <w:tcW w:w="4248" w:type="dxa"/>
            <w:shd w:val="clear" w:color="auto" w:fill="FFFFFF" w:themeFill="background1"/>
          </w:tcPr>
          <w:p w14:paraId="45CC169C" w14:textId="77777777" w:rsidR="0068039E" w:rsidRPr="00FF430B" w:rsidRDefault="0068039E" w:rsidP="00FC336E">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FC336E">
            <w:pPr>
              <w:ind w:right="-1"/>
              <w:jc w:val="both"/>
              <w:rPr>
                <w:rFonts w:eastAsia="Cambria"/>
                <w:noProof w:val="0"/>
              </w:rPr>
            </w:pPr>
          </w:p>
        </w:tc>
      </w:tr>
      <w:tr w:rsidR="0068039E" w:rsidRPr="00EC30C2" w14:paraId="4F4E9C0F" w14:textId="77777777" w:rsidTr="00FC336E">
        <w:tc>
          <w:tcPr>
            <w:tcW w:w="4248" w:type="dxa"/>
            <w:shd w:val="clear" w:color="auto" w:fill="FFFFFF" w:themeFill="background1"/>
          </w:tcPr>
          <w:p w14:paraId="292122C2" w14:textId="77777777" w:rsidR="0068039E" w:rsidRPr="00FF430B" w:rsidRDefault="0068039E" w:rsidP="00FC336E">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FC336E">
            <w:pPr>
              <w:ind w:right="-1"/>
              <w:jc w:val="both"/>
              <w:rPr>
                <w:rFonts w:eastAsia="Cambria"/>
                <w:noProof w:val="0"/>
              </w:rPr>
            </w:pPr>
          </w:p>
        </w:tc>
      </w:tr>
      <w:tr w:rsidR="0068039E" w:rsidRPr="00EC30C2" w14:paraId="69EB5980" w14:textId="77777777" w:rsidTr="00FC336E">
        <w:tc>
          <w:tcPr>
            <w:tcW w:w="4248" w:type="dxa"/>
            <w:shd w:val="clear" w:color="auto" w:fill="FFFFFF" w:themeFill="background1"/>
          </w:tcPr>
          <w:p w14:paraId="15C5BAA7" w14:textId="77777777" w:rsidR="0068039E" w:rsidRPr="00FF430B" w:rsidRDefault="0068039E" w:rsidP="00FC336E">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FC336E">
            <w:pPr>
              <w:ind w:right="-1"/>
              <w:jc w:val="both"/>
              <w:rPr>
                <w:rFonts w:eastAsia="Cambria"/>
                <w:noProof w:val="0"/>
              </w:rPr>
            </w:pPr>
          </w:p>
        </w:tc>
      </w:tr>
      <w:tr w:rsidR="0068039E" w:rsidRPr="00EC30C2" w14:paraId="7BE8D5CB" w14:textId="77777777" w:rsidTr="00FC336E">
        <w:tc>
          <w:tcPr>
            <w:tcW w:w="4248" w:type="dxa"/>
            <w:shd w:val="clear" w:color="auto" w:fill="FFFFFF" w:themeFill="background1"/>
          </w:tcPr>
          <w:p w14:paraId="04D56942" w14:textId="77777777" w:rsidR="0068039E" w:rsidRPr="00FF430B" w:rsidRDefault="0068039E" w:rsidP="00FC336E">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FC336E">
            <w:pPr>
              <w:ind w:right="-1"/>
              <w:jc w:val="both"/>
              <w:rPr>
                <w:rFonts w:eastAsia="Cambria"/>
                <w:noProof w:val="0"/>
              </w:rPr>
            </w:pPr>
          </w:p>
        </w:tc>
      </w:tr>
      <w:tr w:rsidR="0068039E" w:rsidRPr="00EC30C2" w14:paraId="0717B08C" w14:textId="77777777" w:rsidTr="00FC336E">
        <w:tc>
          <w:tcPr>
            <w:tcW w:w="4248" w:type="dxa"/>
            <w:shd w:val="clear" w:color="auto" w:fill="FFFFFF" w:themeFill="background1"/>
          </w:tcPr>
          <w:p w14:paraId="2E5ED68A" w14:textId="77777777" w:rsidR="0068039E" w:rsidRPr="00FF430B" w:rsidRDefault="0068039E" w:rsidP="00FC336E">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FC336E">
            <w:pPr>
              <w:ind w:right="-1"/>
              <w:jc w:val="both"/>
              <w:rPr>
                <w:rFonts w:eastAsia="Cambria"/>
                <w:noProof w:val="0"/>
              </w:rPr>
            </w:pPr>
          </w:p>
        </w:tc>
      </w:tr>
      <w:tr w:rsidR="0068039E" w:rsidRPr="00EC30C2" w14:paraId="2A9FD2A8" w14:textId="77777777" w:rsidTr="00FC336E">
        <w:tc>
          <w:tcPr>
            <w:tcW w:w="4248" w:type="dxa"/>
            <w:shd w:val="clear" w:color="auto" w:fill="FFFFFF" w:themeFill="background1"/>
          </w:tcPr>
          <w:p w14:paraId="32DC9831" w14:textId="77777777" w:rsidR="0068039E" w:rsidRPr="00FF430B" w:rsidRDefault="0068039E" w:rsidP="00FC336E">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FC336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FC336E">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FC336E">
        <w:tc>
          <w:tcPr>
            <w:tcW w:w="4248" w:type="dxa"/>
            <w:shd w:val="clear" w:color="auto" w:fill="FFFFFF" w:themeFill="background1"/>
          </w:tcPr>
          <w:p w14:paraId="3B94444B"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FC336E">
            <w:pPr>
              <w:spacing w:after="160" w:line="259" w:lineRule="auto"/>
              <w:ind w:right="-1"/>
              <w:jc w:val="both"/>
              <w:rPr>
                <w:i/>
                <w:noProof w:val="0"/>
                <w:lang w:eastAsia="ro-RO"/>
              </w:rPr>
            </w:pPr>
          </w:p>
        </w:tc>
      </w:tr>
      <w:tr w:rsidR="0068039E" w:rsidRPr="00EC30C2" w14:paraId="0DC3F7FB" w14:textId="77777777" w:rsidTr="00FC336E">
        <w:tc>
          <w:tcPr>
            <w:tcW w:w="4248" w:type="dxa"/>
            <w:shd w:val="clear" w:color="auto" w:fill="FFFFFF" w:themeFill="background1"/>
          </w:tcPr>
          <w:p w14:paraId="38874D17"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FC336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FC336E">
            <w:pPr>
              <w:spacing w:after="160" w:line="259" w:lineRule="auto"/>
              <w:ind w:right="-1"/>
              <w:jc w:val="both"/>
              <w:rPr>
                <w:i/>
                <w:noProof w:val="0"/>
                <w:lang w:eastAsia="ro-RO"/>
              </w:rPr>
            </w:pPr>
          </w:p>
        </w:tc>
      </w:tr>
      <w:tr w:rsidR="0068039E" w:rsidRPr="00EC30C2" w14:paraId="1F8006D8" w14:textId="77777777" w:rsidTr="00FC336E">
        <w:tc>
          <w:tcPr>
            <w:tcW w:w="4248" w:type="dxa"/>
            <w:shd w:val="clear" w:color="auto" w:fill="FFFFFF" w:themeFill="background1"/>
          </w:tcPr>
          <w:p w14:paraId="320D14E0"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FC336E">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FC336E">
        <w:tc>
          <w:tcPr>
            <w:tcW w:w="4248" w:type="dxa"/>
            <w:shd w:val="clear" w:color="auto" w:fill="FFFFFF" w:themeFill="background1"/>
          </w:tcPr>
          <w:p w14:paraId="0D934D0F" w14:textId="77777777" w:rsidR="0068039E" w:rsidRPr="00FF430B" w:rsidRDefault="0068039E" w:rsidP="00FC336E">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FC336E">
            <w:pPr>
              <w:spacing w:after="160" w:line="259" w:lineRule="auto"/>
              <w:ind w:right="-1"/>
              <w:jc w:val="both"/>
              <w:rPr>
                <w:noProof w:val="0"/>
                <w:lang w:eastAsia="ro-RO"/>
              </w:rPr>
            </w:pPr>
          </w:p>
        </w:tc>
      </w:tr>
      <w:tr w:rsidR="0068039E" w:rsidRPr="00EC30C2" w14:paraId="571801A6" w14:textId="77777777" w:rsidTr="00FC336E">
        <w:trPr>
          <w:trHeight w:val="255"/>
        </w:trPr>
        <w:tc>
          <w:tcPr>
            <w:tcW w:w="4248" w:type="dxa"/>
            <w:vMerge w:val="restart"/>
            <w:shd w:val="clear" w:color="auto" w:fill="FFFFFF" w:themeFill="background1"/>
          </w:tcPr>
          <w:p w14:paraId="71A35ECF" w14:textId="77777777" w:rsidR="0068039E" w:rsidRPr="00FF430B" w:rsidRDefault="0068039E" w:rsidP="00FC336E">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FC336E">
            <w:pPr>
              <w:spacing w:after="160" w:line="259" w:lineRule="auto"/>
              <w:ind w:right="-1"/>
              <w:jc w:val="both"/>
              <w:rPr>
                <w:i/>
                <w:noProof w:val="0"/>
                <w:lang w:eastAsia="ro-RO"/>
              </w:rPr>
            </w:pPr>
          </w:p>
        </w:tc>
        <w:tc>
          <w:tcPr>
            <w:tcW w:w="5570" w:type="dxa"/>
          </w:tcPr>
          <w:p w14:paraId="78079CD1"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FC336E">
        <w:trPr>
          <w:trHeight w:val="255"/>
        </w:trPr>
        <w:tc>
          <w:tcPr>
            <w:tcW w:w="4248" w:type="dxa"/>
            <w:vMerge/>
            <w:shd w:val="clear" w:color="auto" w:fill="FFFFFF" w:themeFill="background1"/>
          </w:tcPr>
          <w:p w14:paraId="4F0423BB" w14:textId="77777777" w:rsidR="0068039E" w:rsidRPr="00FF430B" w:rsidRDefault="0068039E" w:rsidP="00FC336E">
            <w:pPr>
              <w:spacing w:after="160" w:line="259" w:lineRule="auto"/>
              <w:ind w:right="-1"/>
              <w:jc w:val="both"/>
              <w:rPr>
                <w:noProof w:val="0"/>
                <w:lang w:eastAsia="ro-RO"/>
              </w:rPr>
            </w:pPr>
          </w:p>
        </w:tc>
        <w:tc>
          <w:tcPr>
            <w:tcW w:w="5570" w:type="dxa"/>
          </w:tcPr>
          <w:p w14:paraId="6CDBA262"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FC336E">
        <w:trPr>
          <w:trHeight w:val="255"/>
        </w:trPr>
        <w:tc>
          <w:tcPr>
            <w:tcW w:w="4248" w:type="dxa"/>
            <w:vMerge/>
            <w:shd w:val="clear" w:color="auto" w:fill="FFFFFF" w:themeFill="background1"/>
          </w:tcPr>
          <w:p w14:paraId="0CEA3977" w14:textId="77777777" w:rsidR="0068039E" w:rsidRPr="00FF430B" w:rsidRDefault="0068039E" w:rsidP="00FC336E">
            <w:pPr>
              <w:spacing w:after="160" w:line="259" w:lineRule="auto"/>
              <w:ind w:right="-1"/>
              <w:jc w:val="both"/>
              <w:rPr>
                <w:noProof w:val="0"/>
                <w:lang w:eastAsia="ro-RO"/>
              </w:rPr>
            </w:pPr>
          </w:p>
        </w:tc>
        <w:tc>
          <w:tcPr>
            <w:tcW w:w="5570" w:type="dxa"/>
          </w:tcPr>
          <w:p w14:paraId="10AB4CC5"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FC336E">
        <w:trPr>
          <w:trHeight w:val="281"/>
        </w:trPr>
        <w:tc>
          <w:tcPr>
            <w:tcW w:w="4248" w:type="dxa"/>
            <w:shd w:val="clear" w:color="auto" w:fill="FFFFFF" w:themeFill="background1"/>
          </w:tcPr>
          <w:p w14:paraId="012AC504" w14:textId="77777777" w:rsidR="0068039E" w:rsidRPr="00FF430B" w:rsidRDefault="0068039E" w:rsidP="00FC336E">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FC336E">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FC336E">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FC336E">
        <w:trPr>
          <w:trHeight w:val="281"/>
        </w:trPr>
        <w:tc>
          <w:tcPr>
            <w:tcW w:w="4248" w:type="dxa"/>
            <w:shd w:val="clear" w:color="auto" w:fill="FFFFFF" w:themeFill="background1"/>
          </w:tcPr>
          <w:p w14:paraId="5E46A7A4" w14:textId="77777777" w:rsidR="0068039E" w:rsidRPr="00FF430B" w:rsidRDefault="0068039E" w:rsidP="00FC336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FC336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FC336E">
        <w:trPr>
          <w:trHeight w:val="281"/>
        </w:trPr>
        <w:tc>
          <w:tcPr>
            <w:tcW w:w="4248" w:type="dxa"/>
            <w:vMerge w:val="restart"/>
            <w:shd w:val="clear" w:color="auto" w:fill="FFFFFF" w:themeFill="background1"/>
          </w:tcPr>
          <w:p w14:paraId="748A1373"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FC336E">
        <w:trPr>
          <w:trHeight w:val="281"/>
        </w:trPr>
        <w:tc>
          <w:tcPr>
            <w:tcW w:w="4248" w:type="dxa"/>
            <w:vMerge/>
            <w:shd w:val="clear" w:color="auto" w:fill="FFFFFF" w:themeFill="background1"/>
          </w:tcPr>
          <w:p w14:paraId="66C54ED4" w14:textId="77777777" w:rsidR="0068039E" w:rsidRPr="00FF430B" w:rsidRDefault="0068039E" w:rsidP="00FC336E">
            <w:pPr>
              <w:spacing w:after="160" w:line="259" w:lineRule="auto"/>
              <w:ind w:right="-1"/>
              <w:jc w:val="both"/>
              <w:rPr>
                <w:noProof w:val="0"/>
              </w:rPr>
            </w:pPr>
          </w:p>
        </w:tc>
        <w:tc>
          <w:tcPr>
            <w:tcW w:w="5570" w:type="dxa"/>
          </w:tcPr>
          <w:p w14:paraId="3A6E04F7"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FC336E">
        <w:trPr>
          <w:trHeight w:val="281"/>
        </w:trPr>
        <w:tc>
          <w:tcPr>
            <w:tcW w:w="4248" w:type="dxa"/>
            <w:vMerge/>
            <w:shd w:val="clear" w:color="auto" w:fill="FFFFFF" w:themeFill="background1"/>
          </w:tcPr>
          <w:p w14:paraId="77776A50" w14:textId="77777777" w:rsidR="0068039E" w:rsidRPr="00FF430B" w:rsidRDefault="0068039E" w:rsidP="00FC336E">
            <w:pPr>
              <w:spacing w:after="160" w:line="259" w:lineRule="auto"/>
              <w:ind w:right="-1"/>
              <w:jc w:val="both"/>
              <w:rPr>
                <w:noProof w:val="0"/>
              </w:rPr>
            </w:pPr>
          </w:p>
        </w:tc>
        <w:tc>
          <w:tcPr>
            <w:tcW w:w="5570" w:type="dxa"/>
          </w:tcPr>
          <w:p w14:paraId="3B367779"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FC336E">
        <w:trPr>
          <w:trHeight w:val="281"/>
        </w:trPr>
        <w:tc>
          <w:tcPr>
            <w:tcW w:w="4248" w:type="dxa"/>
            <w:vMerge/>
            <w:shd w:val="clear" w:color="auto" w:fill="FFFFFF" w:themeFill="background1"/>
          </w:tcPr>
          <w:p w14:paraId="0AB78882" w14:textId="77777777" w:rsidR="0068039E" w:rsidRPr="00FF430B" w:rsidRDefault="0068039E" w:rsidP="00FC336E">
            <w:pPr>
              <w:spacing w:after="160" w:line="259" w:lineRule="auto"/>
              <w:ind w:right="-1"/>
              <w:jc w:val="both"/>
              <w:rPr>
                <w:noProof w:val="0"/>
              </w:rPr>
            </w:pPr>
          </w:p>
        </w:tc>
        <w:tc>
          <w:tcPr>
            <w:tcW w:w="5570" w:type="dxa"/>
          </w:tcPr>
          <w:p w14:paraId="3DFCACBB"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FC336E">
        <w:trPr>
          <w:trHeight w:val="269"/>
        </w:trPr>
        <w:tc>
          <w:tcPr>
            <w:tcW w:w="4253" w:type="dxa"/>
            <w:shd w:val="clear" w:color="auto" w:fill="FFFFFF" w:themeFill="background1"/>
          </w:tcPr>
          <w:p w14:paraId="09651A24"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FC336E">
            <w:pPr>
              <w:tabs>
                <w:tab w:val="left" w:pos="1134"/>
                <w:tab w:val="left" w:pos="2694"/>
              </w:tabs>
              <w:jc w:val="both"/>
              <w:rPr>
                <w:rFonts w:eastAsia="Calibri"/>
                <w:noProof w:val="0"/>
              </w:rPr>
            </w:pPr>
          </w:p>
        </w:tc>
      </w:tr>
      <w:tr w:rsidR="0068039E" w:rsidRPr="00EC30C2" w14:paraId="2F179E57" w14:textId="77777777" w:rsidTr="00FC336E">
        <w:trPr>
          <w:trHeight w:val="269"/>
        </w:trPr>
        <w:tc>
          <w:tcPr>
            <w:tcW w:w="4253" w:type="dxa"/>
            <w:shd w:val="clear" w:color="auto" w:fill="FFFFFF" w:themeFill="background1"/>
          </w:tcPr>
          <w:p w14:paraId="442AAD90"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FC336E">
            <w:pPr>
              <w:tabs>
                <w:tab w:val="left" w:pos="1134"/>
                <w:tab w:val="left" w:pos="2694"/>
              </w:tabs>
              <w:jc w:val="both"/>
              <w:rPr>
                <w:rFonts w:eastAsia="Calibri"/>
                <w:noProof w:val="0"/>
              </w:rPr>
            </w:pPr>
          </w:p>
        </w:tc>
      </w:tr>
      <w:tr w:rsidR="0068039E" w:rsidRPr="00EC30C2" w14:paraId="75DEF1D4" w14:textId="77777777" w:rsidTr="00FC336E">
        <w:trPr>
          <w:trHeight w:val="269"/>
        </w:trPr>
        <w:tc>
          <w:tcPr>
            <w:tcW w:w="4253" w:type="dxa"/>
            <w:shd w:val="clear" w:color="auto" w:fill="FFFFFF" w:themeFill="background1"/>
          </w:tcPr>
          <w:p w14:paraId="38222E79"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FC336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FC336E">
            <w:pPr>
              <w:tabs>
                <w:tab w:val="left" w:pos="1134"/>
                <w:tab w:val="left" w:pos="2694"/>
              </w:tabs>
              <w:jc w:val="both"/>
              <w:rPr>
                <w:rFonts w:eastAsia="Calibri"/>
                <w:noProof w:val="0"/>
              </w:rPr>
            </w:pPr>
          </w:p>
        </w:tc>
      </w:tr>
      <w:tr w:rsidR="0068039E" w:rsidRPr="00EC30C2" w14:paraId="6DE77CA4" w14:textId="77777777" w:rsidTr="00FC336E">
        <w:trPr>
          <w:trHeight w:val="269"/>
        </w:trPr>
        <w:tc>
          <w:tcPr>
            <w:tcW w:w="4253" w:type="dxa"/>
            <w:shd w:val="clear" w:color="auto" w:fill="FFFFFF" w:themeFill="background1"/>
          </w:tcPr>
          <w:p w14:paraId="04F045EF" w14:textId="77777777" w:rsidR="0068039E" w:rsidRPr="00FF430B" w:rsidRDefault="0068039E" w:rsidP="00FC336E">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FC336E">
            <w:pPr>
              <w:ind w:right="-1"/>
              <w:jc w:val="both"/>
              <w:rPr>
                <w:noProof w:val="0"/>
                <w:lang w:eastAsia="ro-RO"/>
              </w:rPr>
            </w:pPr>
            <w:r w:rsidRPr="00FF430B">
              <w:rPr>
                <w:noProof w:val="0"/>
                <w:lang w:eastAsia="ro-RO"/>
              </w:rPr>
              <w:t xml:space="preserve">Da □       Nu □       </w:t>
            </w:r>
          </w:p>
        </w:tc>
      </w:tr>
      <w:tr w:rsidR="0068039E" w:rsidRPr="00EC30C2" w14:paraId="675C7CF7" w14:textId="77777777" w:rsidTr="00FC336E">
        <w:trPr>
          <w:trHeight w:val="269"/>
        </w:trPr>
        <w:tc>
          <w:tcPr>
            <w:tcW w:w="4253" w:type="dxa"/>
            <w:shd w:val="clear" w:color="auto" w:fill="FFFFFF" w:themeFill="background1"/>
          </w:tcPr>
          <w:p w14:paraId="64A59F54" w14:textId="77777777" w:rsidR="0068039E" w:rsidRPr="00FF430B" w:rsidRDefault="0068039E" w:rsidP="00FC336E">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FC336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FC336E">
            <w:pPr>
              <w:tabs>
                <w:tab w:val="left" w:pos="1134"/>
                <w:tab w:val="left" w:pos="2694"/>
              </w:tabs>
              <w:jc w:val="both"/>
              <w:rPr>
                <w:rFonts w:eastAsia="Calibri"/>
                <w:noProof w:val="0"/>
              </w:rPr>
            </w:pPr>
          </w:p>
        </w:tc>
      </w:tr>
      <w:tr w:rsidR="0068039E" w:rsidRPr="00EC30C2" w14:paraId="26AA3448" w14:textId="77777777" w:rsidTr="00FC336E">
        <w:trPr>
          <w:trHeight w:val="604"/>
        </w:trPr>
        <w:tc>
          <w:tcPr>
            <w:tcW w:w="4253" w:type="dxa"/>
            <w:shd w:val="clear" w:color="auto" w:fill="FFFFFF" w:themeFill="background1"/>
          </w:tcPr>
          <w:p w14:paraId="62330717"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FC336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FC336E">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FC336E">
        <w:tc>
          <w:tcPr>
            <w:tcW w:w="562" w:type="dxa"/>
            <w:shd w:val="clear" w:color="auto" w:fill="F2F2F2"/>
          </w:tcPr>
          <w:p w14:paraId="3F5F143B"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FC336E">
        <w:tc>
          <w:tcPr>
            <w:tcW w:w="562" w:type="dxa"/>
          </w:tcPr>
          <w:p w14:paraId="34BFD549"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FC336E">
            <w:pPr>
              <w:tabs>
                <w:tab w:val="left" w:pos="1134"/>
                <w:tab w:val="left" w:pos="2694"/>
              </w:tabs>
              <w:spacing w:before="240"/>
              <w:jc w:val="center"/>
              <w:rPr>
                <w:rFonts w:eastAsia="Calibri"/>
                <w:noProof w:val="0"/>
              </w:rPr>
            </w:pPr>
          </w:p>
        </w:tc>
      </w:tr>
      <w:tr w:rsidR="0068039E" w:rsidRPr="00EC30C2" w14:paraId="2D2E85BD" w14:textId="77777777" w:rsidTr="00FC336E">
        <w:tc>
          <w:tcPr>
            <w:tcW w:w="562" w:type="dxa"/>
          </w:tcPr>
          <w:p w14:paraId="15C6691E"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FC336E">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FC336E">
        <w:tc>
          <w:tcPr>
            <w:tcW w:w="5524" w:type="dxa"/>
            <w:shd w:val="clear" w:color="auto" w:fill="FFFFFF" w:themeFill="background1"/>
          </w:tcPr>
          <w:p w14:paraId="7656DD7C" w14:textId="77777777" w:rsidR="0068039E" w:rsidRPr="00FF430B" w:rsidRDefault="0068039E" w:rsidP="00FC336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FC336E">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FC336E">
            <w:pPr>
              <w:ind w:right="-1"/>
              <w:jc w:val="both"/>
              <w:rPr>
                <w:noProof w:val="0"/>
                <w:lang w:eastAsia="ro-RO"/>
              </w:rPr>
            </w:pPr>
            <w:r w:rsidRPr="00FF430B">
              <w:rPr>
                <w:noProof w:val="0"/>
                <w:lang w:eastAsia="ro-RO"/>
              </w:rPr>
              <w:t xml:space="preserve">Da □        </w:t>
            </w:r>
          </w:p>
        </w:tc>
      </w:tr>
      <w:tr w:rsidR="0068039E" w:rsidRPr="00EC30C2" w14:paraId="11F23295" w14:textId="77777777" w:rsidTr="00FC336E">
        <w:tc>
          <w:tcPr>
            <w:tcW w:w="5524" w:type="dxa"/>
            <w:vMerge w:val="restart"/>
            <w:shd w:val="clear" w:color="auto" w:fill="FFFFFF" w:themeFill="background1"/>
          </w:tcPr>
          <w:p w14:paraId="62701D9D" w14:textId="77777777" w:rsidR="0068039E" w:rsidRPr="00FF430B" w:rsidRDefault="0068039E" w:rsidP="00FC336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FC336E">
            <w:pPr>
              <w:ind w:right="-1"/>
              <w:jc w:val="both"/>
              <w:rPr>
                <w:noProof w:val="0"/>
                <w:lang w:eastAsia="ro-RO"/>
              </w:rPr>
            </w:pPr>
            <w:r w:rsidRPr="00FF430B">
              <w:rPr>
                <w:noProof w:val="0"/>
                <w:lang w:eastAsia="ro-RO"/>
              </w:rPr>
              <w:t xml:space="preserve">Nu □        </w:t>
            </w:r>
          </w:p>
        </w:tc>
      </w:tr>
      <w:tr w:rsidR="0068039E" w:rsidRPr="00EC30C2" w14:paraId="74D67E1F" w14:textId="77777777" w:rsidTr="00FC336E">
        <w:tc>
          <w:tcPr>
            <w:tcW w:w="5524" w:type="dxa"/>
            <w:vMerge/>
            <w:shd w:val="clear" w:color="auto" w:fill="FFFFFF" w:themeFill="background1"/>
          </w:tcPr>
          <w:p w14:paraId="138B379B" w14:textId="77777777" w:rsidR="0068039E" w:rsidRPr="00FF430B" w:rsidRDefault="0068039E" w:rsidP="00FC336E">
            <w:pPr>
              <w:jc w:val="both"/>
              <w:rPr>
                <w:rFonts w:eastAsia="Calibri"/>
                <w:noProof w:val="0"/>
              </w:rPr>
            </w:pPr>
          </w:p>
        </w:tc>
        <w:tc>
          <w:tcPr>
            <w:tcW w:w="4394" w:type="dxa"/>
          </w:tcPr>
          <w:p w14:paraId="5EE0E5A3" w14:textId="77777777" w:rsidR="0068039E" w:rsidRPr="00FF430B" w:rsidRDefault="0068039E" w:rsidP="00FC336E">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FC336E">
        <w:tc>
          <w:tcPr>
            <w:tcW w:w="5524" w:type="dxa"/>
            <w:shd w:val="clear" w:color="auto" w:fill="FFFFFF" w:themeFill="background1"/>
          </w:tcPr>
          <w:p w14:paraId="63B15848" w14:textId="77777777" w:rsidR="0068039E" w:rsidRPr="00FF430B" w:rsidRDefault="0068039E" w:rsidP="00FC336E">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FC336E">
            <w:pPr>
              <w:contextualSpacing/>
              <w:jc w:val="both"/>
              <w:rPr>
                <w:noProof w:val="0"/>
                <w:lang w:eastAsia="zh-CN"/>
              </w:rPr>
            </w:pPr>
          </w:p>
        </w:tc>
        <w:tc>
          <w:tcPr>
            <w:tcW w:w="4394" w:type="dxa"/>
          </w:tcPr>
          <w:p w14:paraId="52DAC42B" w14:textId="77777777" w:rsidR="0068039E" w:rsidRPr="00FF430B" w:rsidRDefault="0068039E" w:rsidP="00FC336E">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FC336E">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FC336E">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FC336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FC336E">
        <w:tc>
          <w:tcPr>
            <w:tcW w:w="5524" w:type="dxa"/>
            <w:shd w:val="clear" w:color="auto" w:fill="FFFFFF" w:themeFill="background1"/>
          </w:tcPr>
          <w:p w14:paraId="7D8F8B01" w14:textId="77777777" w:rsidR="0068039E" w:rsidRPr="00FF430B" w:rsidRDefault="0068039E" w:rsidP="00FC336E">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FC336E">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FC336E">
        <w:tc>
          <w:tcPr>
            <w:tcW w:w="5353" w:type="dxa"/>
            <w:shd w:val="clear" w:color="auto" w:fill="FFFFFF" w:themeFill="background1"/>
          </w:tcPr>
          <w:p w14:paraId="27E24D87" w14:textId="77777777" w:rsidR="0068039E" w:rsidRPr="00FF430B" w:rsidRDefault="0068039E" w:rsidP="00FC336E">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FC336E">
            <w:pPr>
              <w:jc w:val="both"/>
              <w:rPr>
                <w:rFonts w:eastAsia="Cambria"/>
                <w:noProof w:val="0"/>
              </w:rPr>
            </w:pPr>
          </w:p>
        </w:tc>
      </w:tr>
      <w:tr w:rsidR="0068039E" w:rsidRPr="00EC30C2" w14:paraId="4D690B5C" w14:textId="77777777" w:rsidTr="00FC336E">
        <w:tc>
          <w:tcPr>
            <w:tcW w:w="5353" w:type="dxa"/>
            <w:shd w:val="clear" w:color="auto" w:fill="FFFFFF" w:themeFill="background1"/>
          </w:tcPr>
          <w:p w14:paraId="639AE24F" w14:textId="77777777" w:rsidR="0068039E" w:rsidRPr="00FF430B" w:rsidRDefault="0068039E" w:rsidP="00FC336E">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FC336E">
            <w:pPr>
              <w:jc w:val="both"/>
              <w:rPr>
                <w:rFonts w:eastAsia="Cambria"/>
                <w:noProof w:val="0"/>
              </w:rPr>
            </w:pPr>
          </w:p>
        </w:tc>
      </w:tr>
      <w:tr w:rsidR="0068039E" w:rsidRPr="00EC30C2" w14:paraId="6BA15DB5" w14:textId="77777777" w:rsidTr="00FC336E">
        <w:tc>
          <w:tcPr>
            <w:tcW w:w="5353" w:type="dxa"/>
            <w:shd w:val="clear" w:color="auto" w:fill="FFFFFF" w:themeFill="background1"/>
          </w:tcPr>
          <w:p w14:paraId="51E59932" w14:textId="77777777" w:rsidR="0068039E" w:rsidRPr="00FF430B" w:rsidRDefault="0068039E" w:rsidP="00FC336E">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FC336E">
            <w:pPr>
              <w:jc w:val="both"/>
              <w:rPr>
                <w:rFonts w:eastAsia="Cambria"/>
                <w:noProof w:val="0"/>
              </w:rPr>
            </w:pPr>
          </w:p>
        </w:tc>
      </w:tr>
      <w:tr w:rsidR="0068039E" w:rsidRPr="00EC30C2" w14:paraId="6653A139" w14:textId="77777777" w:rsidTr="00FC336E">
        <w:tc>
          <w:tcPr>
            <w:tcW w:w="5353" w:type="dxa"/>
            <w:shd w:val="clear" w:color="auto" w:fill="FFFFFF" w:themeFill="background1"/>
          </w:tcPr>
          <w:p w14:paraId="2894D660" w14:textId="77777777" w:rsidR="0068039E" w:rsidRPr="00FF430B" w:rsidRDefault="0068039E" w:rsidP="00FC336E">
            <w:pPr>
              <w:jc w:val="both"/>
              <w:rPr>
                <w:b/>
                <w:noProof w:val="0"/>
              </w:rPr>
            </w:pPr>
            <w:r w:rsidRPr="00FF430B">
              <w:rPr>
                <w:b/>
                <w:noProof w:val="0"/>
              </w:rPr>
              <w:t>Adresa</w:t>
            </w:r>
          </w:p>
        </w:tc>
        <w:tc>
          <w:tcPr>
            <w:tcW w:w="4218" w:type="dxa"/>
          </w:tcPr>
          <w:p w14:paraId="70F0F0D2" w14:textId="77777777" w:rsidR="0068039E" w:rsidRPr="00FF430B" w:rsidRDefault="0068039E" w:rsidP="00FC336E">
            <w:pPr>
              <w:jc w:val="both"/>
              <w:rPr>
                <w:rFonts w:eastAsia="Cambria"/>
                <w:noProof w:val="0"/>
              </w:rPr>
            </w:pPr>
          </w:p>
        </w:tc>
      </w:tr>
      <w:tr w:rsidR="0068039E" w:rsidRPr="00EC30C2" w14:paraId="15EE662D" w14:textId="77777777" w:rsidTr="00FC336E">
        <w:tc>
          <w:tcPr>
            <w:tcW w:w="5353" w:type="dxa"/>
            <w:shd w:val="clear" w:color="auto" w:fill="FFFFFF" w:themeFill="background1"/>
          </w:tcPr>
          <w:p w14:paraId="315CE824" w14:textId="77777777" w:rsidR="0068039E" w:rsidRPr="00FF430B" w:rsidRDefault="0068039E" w:rsidP="00FC336E">
            <w:pPr>
              <w:jc w:val="both"/>
              <w:rPr>
                <w:b/>
                <w:noProof w:val="0"/>
              </w:rPr>
            </w:pPr>
            <w:r w:rsidRPr="00FF430B">
              <w:rPr>
                <w:b/>
                <w:noProof w:val="0"/>
              </w:rPr>
              <w:t>Număr de telefon</w:t>
            </w:r>
          </w:p>
        </w:tc>
        <w:tc>
          <w:tcPr>
            <w:tcW w:w="4218" w:type="dxa"/>
          </w:tcPr>
          <w:p w14:paraId="54427E26" w14:textId="77777777" w:rsidR="0068039E" w:rsidRPr="00FF430B" w:rsidRDefault="0068039E" w:rsidP="00FC336E">
            <w:pPr>
              <w:jc w:val="both"/>
              <w:rPr>
                <w:rFonts w:eastAsia="Cambria"/>
                <w:noProof w:val="0"/>
              </w:rPr>
            </w:pPr>
          </w:p>
        </w:tc>
      </w:tr>
      <w:tr w:rsidR="0068039E" w:rsidRPr="00EC30C2" w14:paraId="024A9376" w14:textId="77777777" w:rsidTr="00FC336E">
        <w:tc>
          <w:tcPr>
            <w:tcW w:w="5353" w:type="dxa"/>
            <w:shd w:val="clear" w:color="auto" w:fill="FFFFFF" w:themeFill="background1"/>
          </w:tcPr>
          <w:p w14:paraId="75D2952D" w14:textId="77777777" w:rsidR="0068039E" w:rsidRPr="00FF430B" w:rsidRDefault="0068039E" w:rsidP="00FC336E">
            <w:pPr>
              <w:jc w:val="both"/>
              <w:rPr>
                <w:b/>
                <w:noProof w:val="0"/>
              </w:rPr>
            </w:pPr>
            <w:r w:rsidRPr="00FF430B">
              <w:rPr>
                <w:b/>
                <w:noProof w:val="0"/>
              </w:rPr>
              <w:t>Număr de fax</w:t>
            </w:r>
          </w:p>
        </w:tc>
        <w:tc>
          <w:tcPr>
            <w:tcW w:w="4218" w:type="dxa"/>
          </w:tcPr>
          <w:p w14:paraId="2AB1CE78" w14:textId="77777777" w:rsidR="0068039E" w:rsidRPr="00FF430B" w:rsidRDefault="0068039E" w:rsidP="00FC336E">
            <w:pPr>
              <w:jc w:val="both"/>
              <w:rPr>
                <w:rFonts w:eastAsia="Cambria"/>
                <w:noProof w:val="0"/>
              </w:rPr>
            </w:pPr>
          </w:p>
        </w:tc>
      </w:tr>
      <w:tr w:rsidR="0068039E" w:rsidRPr="00EC30C2" w14:paraId="18AA22E2" w14:textId="77777777" w:rsidTr="00FC336E">
        <w:tc>
          <w:tcPr>
            <w:tcW w:w="5353" w:type="dxa"/>
            <w:shd w:val="clear" w:color="auto" w:fill="FFFFFF" w:themeFill="background1"/>
          </w:tcPr>
          <w:p w14:paraId="0207BC62" w14:textId="77777777" w:rsidR="0068039E" w:rsidRPr="00FF430B" w:rsidRDefault="0068039E" w:rsidP="00FC336E">
            <w:pPr>
              <w:jc w:val="both"/>
              <w:rPr>
                <w:b/>
                <w:noProof w:val="0"/>
              </w:rPr>
            </w:pPr>
            <w:r w:rsidRPr="00FF430B">
              <w:rPr>
                <w:b/>
                <w:noProof w:val="0"/>
              </w:rPr>
              <w:t xml:space="preserve">E-mail </w:t>
            </w:r>
          </w:p>
        </w:tc>
        <w:tc>
          <w:tcPr>
            <w:tcW w:w="4218" w:type="dxa"/>
          </w:tcPr>
          <w:p w14:paraId="7DD2BD03" w14:textId="77777777" w:rsidR="0068039E" w:rsidRPr="00FF430B" w:rsidRDefault="0068039E" w:rsidP="00FC336E">
            <w:pPr>
              <w:jc w:val="both"/>
              <w:rPr>
                <w:rFonts w:eastAsia="Cambria"/>
                <w:noProof w:val="0"/>
              </w:rPr>
            </w:pPr>
          </w:p>
        </w:tc>
      </w:tr>
      <w:tr w:rsidR="0068039E" w:rsidRPr="00EC30C2" w14:paraId="210B63EF" w14:textId="77777777" w:rsidTr="00FC336E">
        <w:tc>
          <w:tcPr>
            <w:tcW w:w="5353" w:type="dxa"/>
            <w:shd w:val="clear" w:color="auto" w:fill="FFFFFF" w:themeFill="background1"/>
          </w:tcPr>
          <w:p w14:paraId="5209019B" w14:textId="77777777" w:rsidR="0068039E" w:rsidRPr="00FF430B" w:rsidRDefault="0068039E" w:rsidP="00FC336E">
            <w:pPr>
              <w:jc w:val="both"/>
              <w:rPr>
                <w:b/>
                <w:noProof w:val="0"/>
              </w:rPr>
            </w:pPr>
            <w:r w:rsidRPr="00FF430B">
              <w:rPr>
                <w:b/>
                <w:noProof w:val="0"/>
              </w:rPr>
              <w:t>Pagina web oficială</w:t>
            </w:r>
          </w:p>
        </w:tc>
        <w:tc>
          <w:tcPr>
            <w:tcW w:w="4218" w:type="dxa"/>
          </w:tcPr>
          <w:p w14:paraId="3E8F786B" w14:textId="77777777" w:rsidR="0068039E" w:rsidRPr="00FF430B" w:rsidRDefault="0068039E" w:rsidP="00FC336E">
            <w:pPr>
              <w:jc w:val="both"/>
              <w:rPr>
                <w:rFonts w:eastAsia="Cambria"/>
                <w:noProof w:val="0"/>
              </w:rPr>
            </w:pPr>
          </w:p>
        </w:tc>
      </w:tr>
      <w:tr w:rsidR="0068039E" w:rsidRPr="00EC30C2" w14:paraId="1BD2F71D" w14:textId="77777777" w:rsidTr="00FC336E">
        <w:tc>
          <w:tcPr>
            <w:tcW w:w="5353" w:type="dxa"/>
            <w:shd w:val="clear" w:color="auto" w:fill="FFFFFF" w:themeFill="background1"/>
          </w:tcPr>
          <w:p w14:paraId="4D05911B" w14:textId="77777777" w:rsidR="0068039E" w:rsidRPr="00FF430B" w:rsidRDefault="0068039E" w:rsidP="00FC336E">
            <w:pPr>
              <w:jc w:val="both"/>
              <w:rPr>
                <w:b/>
                <w:noProof w:val="0"/>
              </w:rPr>
            </w:pPr>
            <w:r w:rsidRPr="00FF430B">
              <w:rPr>
                <w:b/>
                <w:noProof w:val="0"/>
              </w:rPr>
              <w:t xml:space="preserve">Persoana de contact </w:t>
            </w:r>
          </w:p>
          <w:p w14:paraId="699C8502" w14:textId="77777777" w:rsidR="0068039E" w:rsidRPr="00FF430B" w:rsidRDefault="0068039E" w:rsidP="00FC336E">
            <w:pPr>
              <w:jc w:val="both"/>
              <w:rPr>
                <w:b/>
                <w:noProof w:val="0"/>
              </w:rPr>
            </w:pPr>
            <w:r w:rsidRPr="00FF430B">
              <w:rPr>
                <w:i/>
                <w:noProof w:val="0"/>
              </w:rPr>
              <w:t>(nume, prenume, telefon, e-mail)</w:t>
            </w:r>
          </w:p>
        </w:tc>
        <w:tc>
          <w:tcPr>
            <w:tcW w:w="4218" w:type="dxa"/>
          </w:tcPr>
          <w:p w14:paraId="34A79384" w14:textId="77777777" w:rsidR="0068039E" w:rsidRPr="00FF430B" w:rsidRDefault="0068039E" w:rsidP="00FC336E">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FC336E">
        <w:tc>
          <w:tcPr>
            <w:tcW w:w="5353" w:type="dxa"/>
            <w:shd w:val="clear" w:color="auto" w:fill="FFFFFF" w:themeFill="background1"/>
          </w:tcPr>
          <w:p w14:paraId="598FB510" w14:textId="77777777" w:rsidR="0068039E" w:rsidRPr="00FF430B" w:rsidRDefault="0068039E" w:rsidP="00FC336E">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FC336E">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FC336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FC336E">
        <w:tc>
          <w:tcPr>
            <w:tcW w:w="5353" w:type="dxa"/>
            <w:shd w:val="clear" w:color="auto" w:fill="FFFFFF" w:themeFill="background1"/>
          </w:tcPr>
          <w:p w14:paraId="38EC8F7D" w14:textId="77777777" w:rsidR="0068039E" w:rsidRPr="00FF430B" w:rsidRDefault="0068039E" w:rsidP="00FC336E">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FC336E">
            <w:pPr>
              <w:jc w:val="both"/>
              <w:rPr>
                <w:noProof w:val="0"/>
                <w:lang w:eastAsia="ro-RO"/>
              </w:rPr>
            </w:pPr>
          </w:p>
        </w:tc>
      </w:tr>
      <w:tr w:rsidR="0068039E" w:rsidRPr="00EC30C2" w14:paraId="5C0E42F8" w14:textId="77777777" w:rsidTr="00FC336E">
        <w:tc>
          <w:tcPr>
            <w:tcW w:w="5353" w:type="dxa"/>
            <w:shd w:val="clear" w:color="auto" w:fill="FFFFFF" w:themeFill="background1"/>
          </w:tcPr>
          <w:p w14:paraId="355B7EF8" w14:textId="77777777" w:rsidR="0068039E" w:rsidRPr="00FF430B" w:rsidRDefault="0068039E" w:rsidP="00FC336E">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FC336E">
            <w:pPr>
              <w:jc w:val="both"/>
              <w:rPr>
                <w:noProof w:val="0"/>
                <w:lang w:eastAsia="ro-RO"/>
              </w:rPr>
            </w:pPr>
          </w:p>
        </w:tc>
      </w:tr>
      <w:tr w:rsidR="0068039E" w:rsidRPr="00EC30C2" w14:paraId="7357C5BB" w14:textId="77777777" w:rsidTr="00FC336E">
        <w:tc>
          <w:tcPr>
            <w:tcW w:w="5353" w:type="dxa"/>
            <w:shd w:val="clear" w:color="auto" w:fill="FFFFFF" w:themeFill="background1"/>
          </w:tcPr>
          <w:p w14:paraId="2A2C06B3" w14:textId="77777777" w:rsidR="0068039E" w:rsidRPr="00FF430B" w:rsidRDefault="0068039E" w:rsidP="00FC336E">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FC336E">
            <w:pPr>
              <w:jc w:val="both"/>
              <w:rPr>
                <w:rFonts w:eastAsia="Cambria"/>
                <w:noProof w:val="0"/>
              </w:rPr>
            </w:pPr>
          </w:p>
        </w:tc>
      </w:tr>
      <w:tr w:rsidR="0068039E" w:rsidRPr="00EC30C2" w14:paraId="714FD6F8" w14:textId="77777777" w:rsidTr="00FC336E">
        <w:tc>
          <w:tcPr>
            <w:tcW w:w="5353" w:type="dxa"/>
            <w:vMerge w:val="restart"/>
            <w:shd w:val="clear" w:color="auto" w:fill="FFFFFF" w:themeFill="background1"/>
          </w:tcPr>
          <w:p w14:paraId="09499125" w14:textId="77777777" w:rsidR="0068039E" w:rsidRPr="00FF430B" w:rsidRDefault="0068039E" w:rsidP="00FC336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FC336E">
            <w:pPr>
              <w:jc w:val="both"/>
              <w:rPr>
                <w:rFonts w:eastAsia="Cambria"/>
                <w:noProof w:val="0"/>
              </w:rPr>
            </w:pPr>
            <w:r w:rsidRPr="00FF430B">
              <w:rPr>
                <w:rFonts w:eastAsia="Cambria"/>
                <w:noProof w:val="0"/>
              </w:rPr>
              <w:t>Nr:</w:t>
            </w:r>
          </w:p>
        </w:tc>
      </w:tr>
      <w:tr w:rsidR="0068039E" w:rsidRPr="00EC30C2" w14:paraId="04F36323" w14:textId="77777777" w:rsidTr="00FC336E">
        <w:tc>
          <w:tcPr>
            <w:tcW w:w="5353" w:type="dxa"/>
            <w:vMerge/>
            <w:shd w:val="clear" w:color="auto" w:fill="FFFFFF" w:themeFill="background1"/>
          </w:tcPr>
          <w:p w14:paraId="1EF6E0F5" w14:textId="77777777" w:rsidR="0068039E" w:rsidRPr="00FF430B" w:rsidRDefault="0068039E" w:rsidP="00FC336E">
            <w:pPr>
              <w:jc w:val="both"/>
              <w:rPr>
                <w:b/>
                <w:noProof w:val="0"/>
                <w:lang w:eastAsia="ro-RO"/>
              </w:rPr>
            </w:pPr>
          </w:p>
        </w:tc>
        <w:tc>
          <w:tcPr>
            <w:tcW w:w="4218" w:type="dxa"/>
          </w:tcPr>
          <w:p w14:paraId="0020CA09" w14:textId="77777777" w:rsidR="0068039E" w:rsidRPr="00FF430B" w:rsidRDefault="0068039E" w:rsidP="00FC336E">
            <w:pPr>
              <w:jc w:val="both"/>
              <w:rPr>
                <w:rFonts w:eastAsia="Cambria"/>
                <w:noProof w:val="0"/>
              </w:rPr>
            </w:pPr>
            <w:r w:rsidRPr="00FF430B">
              <w:rPr>
                <w:rFonts w:eastAsia="Cambria"/>
                <w:noProof w:val="0"/>
              </w:rPr>
              <w:t>Link:</w:t>
            </w:r>
          </w:p>
        </w:tc>
      </w:tr>
      <w:tr w:rsidR="0068039E" w:rsidRPr="00EC30C2" w14:paraId="5BD36B17" w14:textId="77777777" w:rsidTr="00FC336E">
        <w:tc>
          <w:tcPr>
            <w:tcW w:w="5353" w:type="dxa"/>
            <w:shd w:val="clear" w:color="auto" w:fill="FFFFFF" w:themeFill="background1"/>
          </w:tcPr>
          <w:p w14:paraId="082EDB1C" w14:textId="77777777" w:rsidR="0068039E" w:rsidRPr="00FF430B" w:rsidRDefault="0068039E" w:rsidP="00FC336E">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FC336E">
            <w:pPr>
              <w:jc w:val="both"/>
              <w:rPr>
                <w:rFonts w:eastAsia="Cambria"/>
                <w:noProof w:val="0"/>
              </w:rPr>
            </w:pPr>
          </w:p>
        </w:tc>
      </w:tr>
      <w:tr w:rsidR="0068039E" w:rsidRPr="00EC30C2" w14:paraId="286EBA59" w14:textId="77777777" w:rsidTr="00FC336E">
        <w:trPr>
          <w:trHeight w:val="1040"/>
        </w:trPr>
        <w:tc>
          <w:tcPr>
            <w:tcW w:w="5353" w:type="dxa"/>
            <w:shd w:val="clear" w:color="auto" w:fill="FFFFFF" w:themeFill="background1"/>
          </w:tcPr>
          <w:p w14:paraId="58C03499" w14:textId="77777777" w:rsidR="0068039E" w:rsidRPr="00FF430B" w:rsidRDefault="0068039E" w:rsidP="00FC336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FC336E">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FC336E">
        <w:trPr>
          <w:trHeight w:val="304"/>
        </w:trPr>
        <w:tc>
          <w:tcPr>
            <w:tcW w:w="5353" w:type="dxa"/>
            <w:shd w:val="clear" w:color="auto" w:fill="FFFFFF" w:themeFill="background1"/>
          </w:tcPr>
          <w:p w14:paraId="17586D6E" w14:textId="77777777" w:rsidR="0068039E" w:rsidRPr="00FF430B" w:rsidRDefault="0068039E" w:rsidP="00FC336E">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FC336E">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FC336E">
        <w:trPr>
          <w:trHeight w:val="315"/>
        </w:trPr>
        <w:tc>
          <w:tcPr>
            <w:tcW w:w="5353" w:type="dxa"/>
            <w:shd w:val="clear" w:color="auto" w:fill="FFFFFF" w:themeFill="background1"/>
          </w:tcPr>
          <w:p w14:paraId="53C1CC6F" w14:textId="77777777" w:rsidR="0068039E" w:rsidRPr="00FF430B" w:rsidRDefault="0068039E" w:rsidP="00FC336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FC336E">
            <w:pPr>
              <w:jc w:val="both"/>
              <w:rPr>
                <w:noProof w:val="0"/>
                <w:lang w:eastAsia="ro-RO"/>
              </w:rPr>
            </w:pPr>
            <w:r w:rsidRPr="00FF430B">
              <w:rPr>
                <w:noProof w:val="0"/>
                <w:lang w:eastAsia="ro-RO"/>
              </w:rPr>
              <w:t>Nu □    Da □</w:t>
            </w:r>
          </w:p>
        </w:tc>
      </w:tr>
      <w:tr w:rsidR="0068039E" w:rsidRPr="00EC30C2" w14:paraId="32720E3C" w14:textId="77777777" w:rsidTr="00FC336E">
        <w:trPr>
          <w:trHeight w:val="525"/>
        </w:trPr>
        <w:tc>
          <w:tcPr>
            <w:tcW w:w="5353" w:type="dxa"/>
            <w:shd w:val="clear" w:color="auto" w:fill="FFFFFF" w:themeFill="background1"/>
          </w:tcPr>
          <w:p w14:paraId="19BF80DB" w14:textId="77777777" w:rsidR="0068039E" w:rsidRPr="00FF430B" w:rsidRDefault="0068039E" w:rsidP="00FC336E">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FC336E">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FC336E">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FC336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FC336E">
        <w:trPr>
          <w:trHeight w:val="353"/>
        </w:trPr>
        <w:tc>
          <w:tcPr>
            <w:tcW w:w="5353" w:type="dxa"/>
            <w:shd w:val="clear" w:color="auto" w:fill="FFFFFF" w:themeFill="background1"/>
          </w:tcPr>
          <w:p w14:paraId="5C98D9EE" w14:textId="77777777" w:rsidR="0068039E" w:rsidRPr="00FF430B" w:rsidRDefault="0068039E" w:rsidP="00FC336E">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FC336E">
            <w:pPr>
              <w:jc w:val="both"/>
              <w:rPr>
                <w:noProof w:val="0"/>
                <w:lang w:eastAsia="ro-RO"/>
              </w:rPr>
            </w:pPr>
          </w:p>
        </w:tc>
      </w:tr>
      <w:tr w:rsidR="0068039E" w:rsidRPr="00EC30C2" w14:paraId="48BBC04B" w14:textId="77777777" w:rsidTr="00FC336E">
        <w:trPr>
          <w:trHeight w:val="140"/>
        </w:trPr>
        <w:tc>
          <w:tcPr>
            <w:tcW w:w="5353" w:type="dxa"/>
            <w:shd w:val="clear" w:color="auto" w:fill="FFFFFF" w:themeFill="background1"/>
          </w:tcPr>
          <w:p w14:paraId="3CC3D29B" w14:textId="77777777" w:rsidR="0068039E" w:rsidRPr="00FF430B" w:rsidRDefault="0068039E" w:rsidP="00FC336E">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FC336E">
            <w:pPr>
              <w:jc w:val="both"/>
              <w:rPr>
                <w:i/>
                <w:noProof w:val="0"/>
                <w:lang w:eastAsia="ro-RO"/>
              </w:rPr>
            </w:pPr>
          </w:p>
        </w:tc>
      </w:tr>
      <w:tr w:rsidR="0068039E" w:rsidRPr="00EC30C2" w14:paraId="16C130EC" w14:textId="77777777" w:rsidTr="00FC336E">
        <w:trPr>
          <w:trHeight w:val="188"/>
        </w:trPr>
        <w:tc>
          <w:tcPr>
            <w:tcW w:w="5353" w:type="dxa"/>
            <w:vMerge w:val="restart"/>
            <w:shd w:val="clear" w:color="auto" w:fill="FFFFFF" w:themeFill="background1"/>
          </w:tcPr>
          <w:p w14:paraId="65CCE4F2" w14:textId="77777777" w:rsidR="0068039E" w:rsidRPr="00FF430B" w:rsidRDefault="0068039E" w:rsidP="00FC336E">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FC336E">
            <w:pPr>
              <w:jc w:val="both"/>
              <w:rPr>
                <w:noProof w:val="0"/>
                <w:lang w:eastAsia="ro-RO"/>
              </w:rPr>
            </w:pPr>
            <w:r w:rsidRPr="00FF430B">
              <w:rPr>
                <w:noProof w:val="0"/>
                <w:lang w:eastAsia="ro-RO"/>
              </w:rPr>
              <w:t>Nr:</w:t>
            </w:r>
          </w:p>
        </w:tc>
      </w:tr>
      <w:tr w:rsidR="0068039E" w:rsidRPr="00EC30C2" w14:paraId="2486D237" w14:textId="77777777" w:rsidTr="00FC336E">
        <w:trPr>
          <w:trHeight w:val="219"/>
        </w:trPr>
        <w:tc>
          <w:tcPr>
            <w:tcW w:w="5353" w:type="dxa"/>
            <w:vMerge/>
            <w:shd w:val="clear" w:color="auto" w:fill="FFFFFF" w:themeFill="background1"/>
          </w:tcPr>
          <w:p w14:paraId="0C7E948C" w14:textId="77777777" w:rsidR="0068039E" w:rsidRPr="00FF430B" w:rsidRDefault="0068039E" w:rsidP="00FC336E">
            <w:pPr>
              <w:jc w:val="both"/>
              <w:rPr>
                <w:b/>
                <w:noProof w:val="0"/>
                <w:lang w:eastAsia="ro-RO"/>
              </w:rPr>
            </w:pPr>
          </w:p>
        </w:tc>
        <w:tc>
          <w:tcPr>
            <w:tcW w:w="4218" w:type="dxa"/>
          </w:tcPr>
          <w:p w14:paraId="6F15706C" w14:textId="77777777" w:rsidR="0068039E" w:rsidRPr="00FF430B" w:rsidRDefault="0068039E" w:rsidP="00FC336E">
            <w:pPr>
              <w:jc w:val="both"/>
              <w:rPr>
                <w:noProof w:val="0"/>
                <w:lang w:eastAsia="ro-RO"/>
              </w:rPr>
            </w:pPr>
            <w:r w:rsidRPr="00FF430B">
              <w:rPr>
                <w:noProof w:val="0"/>
                <w:lang w:eastAsia="ro-RO"/>
              </w:rPr>
              <w:t>Data:</w:t>
            </w:r>
          </w:p>
        </w:tc>
      </w:tr>
      <w:tr w:rsidR="0068039E" w:rsidRPr="00EC30C2" w14:paraId="73FB6BD5" w14:textId="77777777" w:rsidTr="00FC336E">
        <w:trPr>
          <w:trHeight w:val="207"/>
        </w:trPr>
        <w:tc>
          <w:tcPr>
            <w:tcW w:w="5353" w:type="dxa"/>
            <w:vMerge w:val="restart"/>
            <w:shd w:val="clear" w:color="auto" w:fill="FFFFFF" w:themeFill="background1"/>
          </w:tcPr>
          <w:p w14:paraId="633B444C" w14:textId="77777777" w:rsidR="0068039E" w:rsidRPr="00FF430B" w:rsidRDefault="0068039E" w:rsidP="00FC336E">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FC336E">
            <w:pPr>
              <w:jc w:val="both"/>
              <w:rPr>
                <w:noProof w:val="0"/>
                <w:lang w:eastAsia="ro-RO"/>
              </w:rPr>
            </w:pPr>
            <w:r w:rsidRPr="00FF430B">
              <w:rPr>
                <w:noProof w:val="0"/>
                <w:lang w:eastAsia="ro-RO"/>
              </w:rPr>
              <w:t>Fără TVA:</w:t>
            </w:r>
          </w:p>
        </w:tc>
      </w:tr>
      <w:tr w:rsidR="0068039E" w:rsidRPr="00EC30C2" w14:paraId="26CE0D0B" w14:textId="77777777" w:rsidTr="00FC336E">
        <w:trPr>
          <w:trHeight w:val="207"/>
        </w:trPr>
        <w:tc>
          <w:tcPr>
            <w:tcW w:w="5353" w:type="dxa"/>
            <w:vMerge/>
            <w:shd w:val="clear" w:color="auto" w:fill="FFFFFF" w:themeFill="background1"/>
          </w:tcPr>
          <w:p w14:paraId="0F64C4E4" w14:textId="77777777" w:rsidR="0068039E" w:rsidRPr="00FF430B" w:rsidRDefault="0068039E" w:rsidP="00FC336E">
            <w:pPr>
              <w:jc w:val="both"/>
              <w:rPr>
                <w:b/>
                <w:noProof w:val="0"/>
                <w:lang w:eastAsia="ro-RO"/>
              </w:rPr>
            </w:pPr>
          </w:p>
        </w:tc>
        <w:tc>
          <w:tcPr>
            <w:tcW w:w="4218" w:type="dxa"/>
          </w:tcPr>
          <w:p w14:paraId="27E211B5" w14:textId="77777777" w:rsidR="0068039E" w:rsidRPr="00FF430B" w:rsidRDefault="0068039E" w:rsidP="00FC336E">
            <w:pPr>
              <w:jc w:val="both"/>
              <w:rPr>
                <w:noProof w:val="0"/>
                <w:lang w:eastAsia="ro-RO"/>
              </w:rPr>
            </w:pPr>
            <w:r w:rsidRPr="00FF430B">
              <w:rPr>
                <w:noProof w:val="0"/>
                <w:lang w:eastAsia="ro-RO"/>
              </w:rPr>
              <w:t>Inclusiv TVA:</w:t>
            </w:r>
          </w:p>
        </w:tc>
      </w:tr>
      <w:tr w:rsidR="0068039E" w:rsidRPr="00EC30C2" w14:paraId="30FBE76D" w14:textId="77777777" w:rsidTr="00FC336E">
        <w:trPr>
          <w:trHeight w:val="115"/>
        </w:trPr>
        <w:tc>
          <w:tcPr>
            <w:tcW w:w="5353" w:type="dxa"/>
            <w:shd w:val="clear" w:color="auto" w:fill="FFFFFF" w:themeFill="background1"/>
          </w:tcPr>
          <w:p w14:paraId="49D732FE" w14:textId="77777777" w:rsidR="0068039E" w:rsidRPr="00FF430B" w:rsidRDefault="0068039E" w:rsidP="00FC336E">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FC336E">
            <w:pPr>
              <w:jc w:val="both"/>
              <w:rPr>
                <w:noProof w:val="0"/>
                <w:lang w:eastAsia="ro-RO"/>
              </w:rPr>
            </w:pPr>
          </w:p>
        </w:tc>
      </w:tr>
      <w:tr w:rsidR="0068039E" w:rsidRPr="00EC30C2" w14:paraId="2FA4586C" w14:textId="77777777" w:rsidTr="00FC336E">
        <w:trPr>
          <w:trHeight w:val="70"/>
        </w:trPr>
        <w:tc>
          <w:tcPr>
            <w:tcW w:w="5353" w:type="dxa"/>
            <w:shd w:val="clear" w:color="auto" w:fill="FFFFFF" w:themeFill="background1"/>
          </w:tcPr>
          <w:p w14:paraId="4AEA17F7" w14:textId="77777777" w:rsidR="0068039E" w:rsidRPr="00FF430B" w:rsidRDefault="0068039E" w:rsidP="00FC336E">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FC336E">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FC336E">
        <w:tc>
          <w:tcPr>
            <w:tcW w:w="4785" w:type="dxa"/>
            <w:shd w:val="clear" w:color="auto" w:fill="FFFFFF" w:themeFill="background1"/>
          </w:tcPr>
          <w:p w14:paraId="255B30F6" w14:textId="77777777" w:rsidR="0068039E" w:rsidRPr="00FF430B" w:rsidRDefault="0068039E" w:rsidP="00FC336E">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FC336E">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FC336E">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FC336E">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FC336E">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FC336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FC336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FC336E">
        <w:tc>
          <w:tcPr>
            <w:tcW w:w="4785" w:type="dxa"/>
            <w:shd w:val="clear" w:color="auto" w:fill="FFFFFF" w:themeFill="background1"/>
          </w:tcPr>
          <w:p w14:paraId="0CF08AD4" w14:textId="77777777" w:rsidR="0068039E" w:rsidRPr="00FF430B" w:rsidRDefault="0068039E" w:rsidP="00FC336E">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FC336E">
            <w:pPr>
              <w:ind w:right="-1"/>
              <w:jc w:val="both"/>
              <w:rPr>
                <w:noProof w:val="0"/>
              </w:rPr>
            </w:pPr>
            <w:r w:rsidRPr="00FF430B">
              <w:rPr>
                <w:i/>
                <w:noProof w:val="0"/>
                <w:lang w:eastAsia="ro-RO"/>
              </w:rPr>
              <w:t>[Indicați actul normativ, articol, alineat]</w:t>
            </w:r>
          </w:p>
        </w:tc>
      </w:tr>
      <w:tr w:rsidR="0068039E" w:rsidRPr="00EC30C2" w14:paraId="796E58CD" w14:textId="77777777" w:rsidTr="00FC336E">
        <w:tc>
          <w:tcPr>
            <w:tcW w:w="4785" w:type="dxa"/>
            <w:shd w:val="clear" w:color="auto" w:fill="FFFFFF" w:themeFill="background1"/>
          </w:tcPr>
          <w:p w14:paraId="0A325303" w14:textId="77777777" w:rsidR="0068039E" w:rsidRPr="00FF430B" w:rsidRDefault="0068039E" w:rsidP="00FC336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FC336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FC336E">
        <w:tc>
          <w:tcPr>
            <w:tcW w:w="4785" w:type="dxa"/>
            <w:shd w:val="clear" w:color="auto" w:fill="FFFFFF" w:themeFill="background1"/>
          </w:tcPr>
          <w:p w14:paraId="1951A01E" w14:textId="77777777" w:rsidR="0068039E" w:rsidRPr="00FF430B" w:rsidRDefault="0068039E" w:rsidP="00FC336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FC336E">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FC336E">
        <w:tc>
          <w:tcPr>
            <w:tcW w:w="4785" w:type="dxa"/>
            <w:shd w:val="clear" w:color="auto" w:fill="FFFFFF" w:themeFill="background1"/>
          </w:tcPr>
          <w:p w14:paraId="650F6E19" w14:textId="77777777" w:rsidR="0068039E" w:rsidRPr="00FF430B" w:rsidRDefault="0068039E" w:rsidP="00FC336E">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FC336E">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FC336E">
        <w:tc>
          <w:tcPr>
            <w:tcW w:w="2093" w:type="dxa"/>
            <w:vMerge w:val="restart"/>
            <w:shd w:val="clear" w:color="auto" w:fill="FFFFFF" w:themeFill="background1"/>
            <w:vAlign w:val="center"/>
          </w:tcPr>
          <w:p w14:paraId="7E73CE44" w14:textId="77777777" w:rsidR="0068039E" w:rsidRPr="00FF430B" w:rsidRDefault="0068039E" w:rsidP="00FC336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FC336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FC336E">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FC336E">
        <w:tc>
          <w:tcPr>
            <w:tcW w:w="2093" w:type="dxa"/>
            <w:vMerge/>
            <w:shd w:val="clear" w:color="auto" w:fill="FFFFFF" w:themeFill="background1"/>
            <w:vAlign w:val="center"/>
          </w:tcPr>
          <w:p w14:paraId="5FAB4F96" w14:textId="77777777" w:rsidR="0068039E" w:rsidRPr="00FF430B" w:rsidRDefault="0068039E" w:rsidP="00FC336E">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FC336E">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FC336E">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FC336E">
            <w:pPr>
              <w:ind w:right="-1"/>
              <w:jc w:val="center"/>
              <w:rPr>
                <w:b/>
                <w:noProof w:val="0"/>
              </w:rPr>
            </w:pPr>
            <w:r w:rsidRPr="00FF430B">
              <w:rPr>
                <w:b/>
                <w:noProof w:val="0"/>
              </w:rPr>
              <w:t>Inclusiv TVA</w:t>
            </w:r>
          </w:p>
        </w:tc>
      </w:tr>
      <w:tr w:rsidR="0068039E" w:rsidRPr="00EC30C2" w14:paraId="56E24F18" w14:textId="77777777" w:rsidTr="00FC336E">
        <w:tc>
          <w:tcPr>
            <w:tcW w:w="2093" w:type="dxa"/>
          </w:tcPr>
          <w:p w14:paraId="3047F8F9" w14:textId="77777777" w:rsidR="0068039E" w:rsidRPr="00FF430B" w:rsidRDefault="0068039E" w:rsidP="00FC336E">
            <w:pPr>
              <w:jc w:val="both"/>
              <w:rPr>
                <w:noProof w:val="0"/>
              </w:rPr>
            </w:pPr>
          </w:p>
        </w:tc>
        <w:tc>
          <w:tcPr>
            <w:tcW w:w="1735" w:type="dxa"/>
          </w:tcPr>
          <w:p w14:paraId="54273E66" w14:textId="77777777" w:rsidR="0068039E" w:rsidRPr="00FF430B" w:rsidRDefault="0068039E" w:rsidP="00FC336E">
            <w:pPr>
              <w:jc w:val="both"/>
              <w:rPr>
                <w:noProof w:val="0"/>
              </w:rPr>
            </w:pPr>
          </w:p>
        </w:tc>
        <w:tc>
          <w:tcPr>
            <w:tcW w:w="1667" w:type="dxa"/>
          </w:tcPr>
          <w:p w14:paraId="0091B603" w14:textId="77777777" w:rsidR="0068039E" w:rsidRPr="00FF430B" w:rsidRDefault="0068039E" w:rsidP="00FC336E">
            <w:pPr>
              <w:jc w:val="both"/>
              <w:rPr>
                <w:noProof w:val="0"/>
              </w:rPr>
            </w:pPr>
          </w:p>
        </w:tc>
        <w:tc>
          <w:tcPr>
            <w:tcW w:w="2161" w:type="dxa"/>
          </w:tcPr>
          <w:p w14:paraId="7100343B" w14:textId="77777777" w:rsidR="0068039E" w:rsidRPr="00FF430B" w:rsidRDefault="0068039E" w:rsidP="00FC336E">
            <w:pPr>
              <w:jc w:val="both"/>
              <w:rPr>
                <w:noProof w:val="0"/>
              </w:rPr>
            </w:pPr>
          </w:p>
        </w:tc>
        <w:tc>
          <w:tcPr>
            <w:tcW w:w="1915" w:type="dxa"/>
          </w:tcPr>
          <w:p w14:paraId="2FE09C8B" w14:textId="77777777" w:rsidR="0068039E" w:rsidRPr="00FF430B" w:rsidRDefault="0068039E" w:rsidP="00FC336E">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BodyText"/>
        <w:tabs>
          <w:tab w:val="left" w:pos="567"/>
        </w:tabs>
        <w:rPr>
          <w:rFonts w:asciiTheme="majorHAnsi" w:hAnsiTheme="majorHAnsi" w:cstheme="majorHAnsi"/>
          <w:b/>
          <w:szCs w:val="24"/>
        </w:rPr>
      </w:pPr>
      <w:bookmarkStart w:id="47" w:name="_Toc449692096"/>
      <w:bookmarkEnd w:id="46"/>
    </w:p>
    <w:p w14:paraId="6EA28856" w14:textId="77777777" w:rsidR="0068039E" w:rsidRPr="00FF430B" w:rsidRDefault="0068039E" w:rsidP="0068039E">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Body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BodyText"/>
        <w:tabs>
          <w:tab w:val="left" w:pos="567"/>
        </w:tabs>
        <w:spacing w:line="360" w:lineRule="auto"/>
        <w:rPr>
          <w:rFonts w:ascii="Times New Roman" w:hAnsi="Times New Roman"/>
          <w:szCs w:val="24"/>
        </w:rPr>
      </w:pPr>
    </w:p>
    <w:p w14:paraId="0C3E9495"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BodyText"/>
        <w:tabs>
          <w:tab w:val="left" w:pos="567"/>
        </w:tabs>
        <w:spacing w:line="360" w:lineRule="auto"/>
        <w:rPr>
          <w:rFonts w:ascii="Times New Roman" w:hAnsi="Times New Roman"/>
          <w:szCs w:val="24"/>
        </w:rPr>
      </w:pPr>
    </w:p>
    <w:p w14:paraId="4B437F8A" w14:textId="77777777" w:rsidR="0068039E" w:rsidRPr="00FF430B" w:rsidRDefault="0068039E" w:rsidP="0068039E">
      <w:pPr>
        <w:pStyle w:val="BodyText"/>
        <w:tabs>
          <w:tab w:val="left" w:pos="567"/>
        </w:tabs>
        <w:spacing w:line="360" w:lineRule="auto"/>
        <w:rPr>
          <w:rFonts w:ascii="Times New Roman" w:hAnsi="Times New Roman"/>
          <w:szCs w:val="24"/>
        </w:rPr>
      </w:pPr>
    </w:p>
    <w:p w14:paraId="7780B336" w14:textId="77777777" w:rsidR="0068039E" w:rsidRPr="00FF430B" w:rsidRDefault="0068039E" w:rsidP="0068039E">
      <w:pPr>
        <w:pStyle w:val="BodyText"/>
        <w:tabs>
          <w:tab w:val="left" w:pos="567"/>
        </w:tabs>
        <w:spacing w:line="360" w:lineRule="auto"/>
        <w:rPr>
          <w:rFonts w:ascii="Times New Roman" w:hAnsi="Times New Roman"/>
          <w:szCs w:val="24"/>
        </w:rPr>
      </w:pPr>
    </w:p>
    <w:p w14:paraId="1F6815E8" w14:textId="77777777" w:rsidR="0068039E" w:rsidRPr="00FF430B" w:rsidRDefault="0068039E" w:rsidP="0068039E">
      <w:pPr>
        <w:pStyle w:val="BodyText"/>
        <w:tabs>
          <w:tab w:val="left" w:pos="567"/>
        </w:tabs>
        <w:spacing w:line="360" w:lineRule="auto"/>
        <w:rPr>
          <w:rFonts w:ascii="Times New Roman" w:hAnsi="Times New Roman"/>
          <w:szCs w:val="24"/>
        </w:rPr>
      </w:pPr>
    </w:p>
    <w:p w14:paraId="771D1F59" w14:textId="77777777" w:rsidR="0068039E" w:rsidRPr="00FF430B" w:rsidRDefault="0068039E" w:rsidP="0068039E">
      <w:pPr>
        <w:pStyle w:val="BodyText"/>
        <w:tabs>
          <w:tab w:val="left" w:pos="567"/>
        </w:tabs>
        <w:spacing w:line="360" w:lineRule="auto"/>
        <w:rPr>
          <w:rFonts w:ascii="Times New Roman" w:hAnsi="Times New Roman"/>
          <w:szCs w:val="24"/>
        </w:rPr>
      </w:pPr>
    </w:p>
    <w:p w14:paraId="334890C5" w14:textId="77777777" w:rsidR="0068039E" w:rsidRPr="00FF430B" w:rsidRDefault="0068039E" w:rsidP="0068039E">
      <w:pPr>
        <w:pStyle w:val="BodyText"/>
        <w:tabs>
          <w:tab w:val="left" w:pos="567"/>
        </w:tabs>
        <w:spacing w:line="360" w:lineRule="auto"/>
        <w:rPr>
          <w:rFonts w:ascii="Times New Roman" w:hAnsi="Times New Roman"/>
          <w:szCs w:val="24"/>
        </w:rPr>
      </w:pPr>
    </w:p>
    <w:p w14:paraId="01E69DBA" w14:textId="77777777" w:rsidR="0068039E" w:rsidRPr="00FF430B" w:rsidRDefault="0068039E" w:rsidP="0068039E">
      <w:pPr>
        <w:pStyle w:val="BodyText"/>
        <w:tabs>
          <w:tab w:val="left" w:pos="567"/>
        </w:tabs>
        <w:spacing w:line="360" w:lineRule="auto"/>
        <w:rPr>
          <w:rFonts w:ascii="Times New Roman" w:hAnsi="Times New Roman"/>
          <w:szCs w:val="24"/>
        </w:rPr>
      </w:pPr>
    </w:p>
    <w:p w14:paraId="073D98FA" w14:textId="77777777" w:rsidR="0068039E" w:rsidRPr="00FF430B" w:rsidRDefault="0068039E" w:rsidP="0068039E">
      <w:pPr>
        <w:pStyle w:val="BodyText"/>
        <w:tabs>
          <w:tab w:val="left" w:pos="567"/>
        </w:tabs>
        <w:spacing w:line="360" w:lineRule="auto"/>
        <w:rPr>
          <w:rFonts w:ascii="Times New Roman" w:hAnsi="Times New Roman"/>
          <w:szCs w:val="24"/>
        </w:rPr>
      </w:pPr>
    </w:p>
    <w:p w14:paraId="61226F56" w14:textId="77777777" w:rsidR="0068039E" w:rsidRPr="00FF430B" w:rsidRDefault="0068039E" w:rsidP="0068039E">
      <w:pPr>
        <w:pStyle w:val="BodyText"/>
        <w:tabs>
          <w:tab w:val="left" w:pos="567"/>
        </w:tabs>
        <w:spacing w:line="360" w:lineRule="auto"/>
        <w:rPr>
          <w:rFonts w:ascii="Times New Roman" w:hAnsi="Times New Roman"/>
          <w:szCs w:val="24"/>
        </w:rPr>
      </w:pPr>
    </w:p>
    <w:p w14:paraId="01160FC7" w14:textId="77777777" w:rsidR="0068039E" w:rsidRPr="00FF430B" w:rsidRDefault="0068039E" w:rsidP="0068039E">
      <w:pPr>
        <w:pStyle w:val="BodyText"/>
        <w:tabs>
          <w:tab w:val="left" w:pos="567"/>
        </w:tabs>
        <w:spacing w:line="360" w:lineRule="auto"/>
        <w:rPr>
          <w:rFonts w:ascii="Times New Roman" w:hAnsi="Times New Roman"/>
          <w:szCs w:val="24"/>
        </w:rPr>
      </w:pPr>
    </w:p>
    <w:p w14:paraId="4667EBCE" w14:textId="77777777" w:rsidR="0068039E" w:rsidRPr="00FF430B" w:rsidRDefault="0068039E" w:rsidP="0068039E">
      <w:pPr>
        <w:pStyle w:val="BodyText"/>
        <w:tabs>
          <w:tab w:val="left" w:pos="567"/>
        </w:tabs>
        <w:spacing w:line="360" w:lineRule="auto"/>
        <w:rPr>
          <w:rFonts w:ascii="Times New Roman" w:hAnsi="Times New Roman"/>
          <w:szCs w:val="24"/>
        </w:rPr>
      </w:pPr>
    </w:p>
    <w:p w14:paraId="1BCE259E" w14:textId="77777777" w:rsidR="0068039E" w:rsidRPr="00FF430B" w:rsidRDefault="0068039E" w:rsidP="0068039E">
      <w:pPr>
        <w:pStyle w:val="BodyText"/>
        <w:tabs>
          <w:tab w:val="left" w:pos="567"/>
        </w:tabs>
        <w:spacing w:line="360" w:lineRule="auto"/>
        <w:rPr>
          <w:rFonts w:ascii="Times New Roman" w:hAnsi="Times New Roman"/>
          <w:szCs w:val="24"/>
        </w:rPr>
      </w:pPr>
    </w:p>
    <w:p w14:paraId="4E85CCEE" w14:textId="77777777" w:rsidR="0068039E" w:rsidRPr="00FF430B" w:rsidRDefault="0068039E" w:rsidP="0068039E">
      <w:pPr>
        <w:pStyle w:val="BodyText"/>
        <w:tabs>
          <w:tab w:val="left" w:pos="567"/>
        </w:tabs>
        <w:spacing w:line="360" w:lineRule="auto"/>
        <w:rPr>
          <w:rFonts w:ascii="Times New Roman" w:hAnsi="Times New Roman"/>
          <w:szCs w:val="24"/>
        </w:rPr>
      </w:pPr>
    </w:p>
    <w:p w14:paraId="7E139894" w14:textId="77777777" w:rsidR="0068039E" w:rsidRPr="00FF430B" w:rsidRDefault="0068039E" w:rsidP="0068039E">
      <w:pPr>
        <w:pStyle w:val="BodyText"/>
        <w:tabs>
          <w:tab w:val="left" w:pos="567"/>
        </w:tabs>
        <w:spacing w:line="360" w:lineRule="auto"/>
        <w:rPr>
          <w:rFonts w:ascii="Times New Roman" w:hAnsi="Times New Roman"/>
          <w:szCs w:val="24"/>
        </w:rPr>
      </w:pPr>
    </w:p>
    <w:p w14:paraId="50D168F7" w14:textId="77777777" w:rsidR="0068039E" w:rsidRPr="00FF430B" w:rsidRDefault="0068039E" w:rsidP="0068039E">
      <w:pPr>
        <w:pStyle w:val="Body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BodyText"/>
        <w:tabs>
          <w:tab w:val="left" w:pos="567"/>
        </w:tabs>
        <w:spacing w:line="360" w:lineRule="auto"/>
        <w:rPr>
          <w:rFonts w:ascii="Times New Roman" w:hAnsi="Times New Roman"/>
          <w:szCs w:val="24"/>
        </w:rPr>
      </w:pPr>
    </w:p>
    <w:p w14:paraId="1344C73A" w14:textId="77777777" w:rsidR="0068039E" w:rsidRPr="00FF430B" w:rsidRDefault="0068039E" w:rsidP="0068039E">
      <w:pPr>
        <w:pStyle w:val="BodyText"/>
        <w:tabs>
          <w:tab w:val="left" w:pos="567"/>
        </w:tabs>
        <w:spacing w:line="360" w:lineRule="auto"/>
        <w:rPr>
          <w:rFonts w:ascii="Times New Roman" w:hAnsi="Times New Roman"/>
          <w:szCs w:val="24"/>
        </w:rPr>
      </w:pPr>
    </w:p>
    <w:p w14:paraId="509BC68C" w14:textId="77777777" w:rsidR="0068039E" w:rsidRPr="00FF430B" w:rsidRDefault="0068039E" w:rsidP="0068039E">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BodyText"/>
        <w:tabs>
          <w:tab w:val="left" w:pos="567"/>
        </w:tabs>
        <w:spacing w:line="360" w:lineRule="auto"/>
        <w:rPr>
          <w:rFonts w:ascii="Times New Roman" w:hAnsi="Times New Roman"/>
          <w:szCs w:val="24"/>
        </w:rPr>
      </w:pPr>
    </w:p>
    <w:p w14:paraId="3F453796"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Body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BodyText"/>
        <w:tabs>
          <w:tab w:val="left" w:pos="567"/>
        </w:tabs>
        <w:spacing w:line="360" w:lineRule="auto"/>
        <w:rPr>
          <w:rFonts w:ascii="Times New Roman" w:hAnsi="Times New Roman"/>
          <w:szCs w:val="24"/>
        </w:rPr>
      </w:pPr>
    </w:p>
    <w:p w14:paraId="4A59BCB5" w14:textId="77777777" w:rsidR="0068039E" w:rsidRPr="00FF430B" w:rsidRDefault="0068039E" w:rsidP="0068039E">
      <w:pPr>
        <w:pStyle w:val="BodyText"/>
        <w:tabs>
          <w:tab w:val="left" w:pos="567"/>
        </w:tabs>
        <w:spacing w:line="360" w:lineRule="auto"/>
        <w:rPr>
          <w:rFonts w:ascii="Times New Roman" w:hAnsi="Times New Roman"/>
          <w:szCs w:val="24"/>
        </w:rPr>
      </w:pPr>
    </w:p>
    <w:p w14:paraId="6FA93A0D" w14:textId="77777777" w:rsidR="0068039E" w:rsidRPr="00FF430B" w:rsidRDefault="0068039E" w:rsidP="0068039E">
      <w:pPr>
        <w:pStyle w:val="BodyText"/>
        <w:tabs>
          <w:tab w:val="left" w:pos="567"/>
        </w:tabs>
        <w:spacing w:line="360" w:lineRule="auto"/>
        <w:rPr>
          <w:rFonts w:ascii="Times New Roman" w:hAnsi="Times New Roman"/>
          <w:szCs w:val="24"/>
        </w:rPr>
      </w:pPr>
    </w:p>
    <w:p w14:paraId="4A24FDCE" w14:textId="77777777" w:rsidR="0068039E" w:rsidRPr="00FF430B" w:rsidRDefault="0068039E" w:rsidP="0068039E">
      <w:pPr>
        <w:pStyle w:val="BodyText"/>
        <w:tabs>
          <w:tab w:val="left" w:pos="567"/>
        </w:tabs>
        <w:spacing w:line="360" w:lineRule="auto"/>
        <w:rPr>
          <w:rFonts w:ascii="Times New Roman" w:hAnsi="Times New Roman"/>
          <w:szCs w:val="24"/>
        </w:rPr>
      </w:pPr>
    </w:p>
    <w:p w14:paraId="0829B60F" w14:textId="77777777" w:rsidR="0068039E" w:rsidRPr="00FF430B" w:rsidRDefault="0068039E" w:rsidP="0068039E">
      <w:pPr>
        <w:pStyle w:val="BodyText"/>
        <w:tabs>
          <w:tab w:val="left" w:pos="567"/>
        </w:tabs>
        <w:spacing w:line="360" w:lineRule="auto"/>
        <w:rPr>
          <w:rFonts w:ascii="Times New Roman" w:hAnsi="Times New Roman"/>
          <w:szCs w:val="24"/>
        </w:rPr>
      </w:pPr>
    </w:p>
    <w:p w14:paraId="433A1858" w14:textId="77777777" w:rsidR="0068039E" w:rsidRPr="00FF430B" w:rsidRDefault="0068039E" w:rsidP="0068039E">
      <w:pPr>
        <w:pStyle w:val="BodyText"/>
        <w:tabs>
          <w:tab w:val="left" w:pos="567"/>
        </w:tabs>
        <w:spacing w:line="360" w:lineRule="auto"/>
        <w:rPr>
          <w:rFonts w:ascii="Times New Roman" w:hAnsi="Times New Roman"/>
          <w:szCs w:val="24"/>
        </w:rPr>
      </w:pPr>
    </w:p>
    <w:p w14:paraId="26C4B8F8"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BodyText"/>
        <w:tabs>
          <w:tab w:val="left" w:pos="567"/>
        </w:tabs>
        <w:spacing w:line="360" w:lineRule="auto"/>
        <w:rPr>
          <w:rFonts w:ascii="Times New Roman" w:hAnsi="Times New Roman"/>
          <w:szCs w:val="24"/>
        </w:rPr>
      </w:pPr>
    </w:p>
    <w:p w14:paraId="2A668EAF" w14:textId="77777777" w:rsidR="0068039E" w:rsidRPr="00FF430B" w:rsidRDefault="0068039E" w:rsidP="0068039E">
      <w:pPr>
        <w:pStyle w:val="BodyText"/>
        <w:tabs>
          <w:tab w:val="left" w:pos="567"/>
        </w:tabs>
        <w:spacing w:line="360" w:lineRule="auto"/>
        <w:rPr>
          <w:rFonts w:ascii="Times New Roman" w:hAnsi="Times New Roman"/>
          <w:szCs w:val="24"/>
        </w:rPr>
      </w:pPr>
    </w:p>
    <w:p w14:paraId="3B7C933C" w14:textId="77777777" w:rsidR="0068039E" w:rsidRPr="00FF430B" w:rsidRDefault="0068039E" w:rsidP="0068039E">
      <w:pPr>
        <w:pStyle w:val="BodyText"/>
        <w:tabs>
          <w:tab w:val="left" w:pos="567"/>
        </w:tabs>
        <w:spacing w:line="360" w:lineRule="auto"/>
        <w:rPr>
          <w:rFonts w:ascii="Times New Roman" w:hAnsi="Times New Roman"/>
          <w:szCs w:val="24"/>
        </w:rPr>
      </w:pPr>
    </w:p>
    <w:p w14:paraId="35293F76" w14:textId="77777777" w:rsidR="0068039E" w:rsidRPr="00FF430B" w:rsidRDefault="0068039E" w:rsidP="0068039E">
      <w:pPr>
        <w:pStyle w:val="BodyText"/>
        <w:tabs>
          <w:tab w:val="left" w:pos="567"/>
        </w:tabs>
        <w:spacing w:line="360" w:lineRule="auto"/>
        <w:rPr>
          <w:rFonts w:ascii="Times New Roman" w:hAnsi="Times New Roman"/>
          <w:szCs w:val="24"/>
        </w:rPr>
      </w:pPr>
    </w:p>
    <w:p w14:paraId="0A746378" w14:textId="77777777" w:rsidR="0068039E" w:rsidRPr="00FF430B" w:rsidRDefault="0068039E" w:rsidP="0068039E">
      <w:pPr>
        <w:pStyle w:val="BodyText"/>
        <w:tabs>
          <w:tab w:val="left" w:pos="567"/>
        </w:tabs>
        <w:spacing w:line="360" w:lineRule="auto"/>
        <w:rPr>
          <w:rFonts w:ascii="Times New Roman" w:hAnsi="Times New Roman"/>
          <w:szCs w:val="24"/>
        </w:rPr>
      </w:pPr>
    </w:p>
    <w:p w14:paraId="2E189EA7" w14:textId="77777777" w:rsidR="0068039E" w:rsidRPr="00FF430B" w:rsidRDefault="0068039E" w:rsidP="0068039E">
      <w:pPr>
        <w:pStyle w:val="BodyText"/>
        <w:tabs>
          <w:tab w:val="left" w:pos="567"/>
        </w:tabs>
        <w:spacing w:line="360" w:lineRule="auto"/>
        <w:rPr>
          <w:rFonts w:ascii="Times New Roman" w:hAnsi="Times New Roman"/>
          <w:szCs w:val="24"/>
        </w:rPr>
      </w:pPr>
    </w:p>
    <w:p w14:paraId="018B3F05" w14:textId="77777777" w:rsidR="0068039E" w:rsidRPr="00FF430B" w:rsidRDefault="0068039E" w:rsidP="0068039E">
      <w:pPr>
        <w:pStyle w:val="BodyText"/>
        <w:tabs>
          <w:tab w:val="left" w:pos="567"/>
        </w:tabs>
        <w:spacing w:line="360" w:lineRule="auto"/>
        <w:rPr>
          <w:rFonts w:ascii="Times New Roman" w:hAnsi="Times New Roman"/>
          <w:szCs w:val="24"/>
        </w:rPr>
      </w:pPr>
    </w:p>
    <w:p w14:paraId="55FD47D4" w14:textId="77777777" w:rsidR="0068039E" w:rsidRPr="00FF430B" w:rsidRDefault="0068039E" w:rsidP="0068039E">
      <w:pPr>
        <w:pStyle w:val="BodyText"/>
        <w:tabs>
          <w:tab w:val="left" w:pos="567"/>
        </w:tabs>
        <w:spacing w:line="360" w:lineRule="auto"/>
        <w:rPr>
          <w:rFonts w:ascii="Times New Roman" w:hAnsi="Times New Roman"/>
          <w:szCs w:val="24"/>
        </w:rPr>
      </w:pPr>
    </w:p>
    <w:p w14:paraId="70B985E0" w14:textId="77777777" w:rsidR="0068039E" w:rsidRPr="00FF430B" w:rsidRDefault="0068039E" w:rsidP="0068039E">
      <w:pPr>
        <w:pStyle w:val="BodyText"/>
        <w:tabs>
          <w:tab w:val="left" w:pos="567"/>
        </w:tabs>
        <w:spacing w:line="360" w:lineRule="auto"/>
        <w:rPr>
          <w:rFonts w:ascii="Times New Roman" w:hAnsi="Times New Roman"/>
          <w:szCs w:val="24"/>
        </w:rPr>
      </w:pPr>
    </w:p>
    <w:p w14:paraId="1851E354" w14:textId="77777777" w:rsidR="0068039E" w:rsidRPr="00FF430B" w:rsidRDefault="0068039E" w:rsidP="0068039E">
      <w:pPr>
        <w:pStyle w:val="Body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BodyText"/>
        <w:tabs>
          <w:tab w:val="left" w:pos="567"/>
        </w:tabs>
        <w:spacing w:line="360" w:lineRule="auto"/>
        <w:rPr>
          <w:rFonts w:ascii="Times New Roman" w:hAnsi="Times New Roman"/>
          <w:szCs w:val="24"/>
        </w:rPr>
      </w:pPr>
    </w:p>
    <w:bookmarkEnd w:id="47"/>
    <w:p w14:paraId="72C6DC73" w14:textId="77777777" w:rsidR="0068039E" w:rsidRPr="00FF430B" w:rsidRDefault="0068039E" w:rsidP="0068039E">
      <w:pPr>
        <w:pStyle w:val="BodyText"/>
        <w:tabs>
          <w:tab w:val="left" w:pos="567"/>
        </w:tabs>
        <w:rPr>
          <w:rFonts w:ascii="Times New Roman" w:hAnsi="Times New Roman"/>
          <w:b/>
          <w:szCs w:val="24"/>
        </w:rPr>
      </w:pPr>
    </w:p>
    <w:p w14:paraId="52042D26" w14:textId="77777777" w:rsidR="0068039E" w:rsidRPr="00FF430B" w:rsidRDefault="0068039E" w:rsidP="0068039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BodyText"/>
        <w:tabs>
          <w:tab w:val="left" w:pos="567"/>
        </w:tabs>
        <w:rPr>
          <w:rFonts w:ascii="Times New Roman" w:hAnsi="Times New Roman"/>
          <w:b/>
          <w:szCs w:val="24"/>
        </w:rPr>
      </w:pPr>
    </w:p>
    <w:p w14:paraId="1008FC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BodyText"/>
        <w:tabs>
          <w:tab w:val="left" w:pos="567"/>
        </w:tabs>
        <w:rPr>
          <w:rFonts w:ascii="Times New Roman" w:hAnsi="Times New Roman"/>
          <w:szCs w:val="24"/>
        </w:rPr>
      </w:pPr>
    </w:p>
    <w:p w14:paraId="485785B1" w14:textId="77777777" w:rsidR="0068039E" w:rsidRPr="00FF430B" w:rsidRDefault="0068039E" w:rsidP="0068039E">
      <w:pPr>
        <w:pStyle w:val="BodyText"/>
        <w:tabs>
          <w:tab w:val="left" w:pos="567"/>
        </w:tabs>
        <w:rPr>
          <w:rFonts w:ascii="Times New Roman" w:hAnsi="Times New Roman"/>
          <w:szCs w:val="24"/>
        </w:rPr>
      </w:pPr>
    </w:p>
    <w:p w14:paraId="60B0A15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BodyText"/>
        <w:tabs>
          <w:tab w:val="left" w:pos="567"/>
        </w:tabs>
        <w:ind w:hanging="502"/>
        <w:rPr>
          <w:rFonts w:ascii="Times New Roman" w:hAnsi="Times New Roman"/>
          <w:szCs w:val="24"/>
        </w:rPr>
      </w:pPr>
    </w:p>
    <w:p w14:paraId="59925132"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8"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8"/>
    <w:p w14:paraId="7C9B405F" w14:textId="77777777" w:rsidR="0068039E" w:rsidRPr="00FF430B" w:rsidRDefault="0068039E" w:rsidP="0068039E">
      <w:pPr>
        <w:jc w:val="center"/>
        <w:rPr>
          <w:b/>
        </w:rPr>
      </w:pPr>
    </w:p>
    <w:p w14:paraId="6B0173A5"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FC336E">
        <w:trPr>
          <w:cantSplit/>
          <w:trHeight w:val="300"/>
        </w:trPr>
        <w:tc>
          <w:tcPr>
            <w:tcW w:w="709" w:type="dxa"/>
            <w:vMerge w:val="restart"/>
          </w:tcPr>
          <w:p w14:paraId="02F1FFE7"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FC336E">
        <w:trPr>
          <w:cantSplit/>
          <w:trHeight w:val="240"/>
        </w:trPr>
        <w:tc>
          <w:tcPr>
            <w:tcW w:w="709" w:type="dxa"/>
            <w:vMerge/>
          </w:tcPr>
          <w:p w14:paraId="32F06E07"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4CB9CF1F"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FC336E">
        <w:trPr>
          <w:cantSplit/>
          <w:trHeight w:val="120"/>
        </w:trPr>
        <w:tc>
          <w:tcPr>
            <w:tcW w:w="709" w:type="dxa"/>
            <w:vMerge/>
          </w:tcPr>
          <w:p w14:paraId="7EFDA59F"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63C7C064"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012CB17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FC336E">
        <w:trPr>
          <w:cantSplit/>
          <w:trHeight w:val="180"/>
        </w:trPr>
        <w:tc>
          <w:tcPr>
            <w:tcW w:w="709" w:type="dxa"/>
          </w:tcPr>
          <w:p w14:paraId="5027BCD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66B02FB"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CB9B8E"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71B80D7"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6C0E96EB" w14:textId="77777777" w:rsidTr="00FC336E">
        <w:trPr>
          <w:cantSplit/>
          <w:trHeight w:val="1372"/>
        </w:trPr>
        <w:tc>
          <w:tcPr>
            <w:tcW w:w="709" w:type="dxa"/>
          </w:tcPr>
          <w:p w14:paraId="04F5A14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FC336E">
            <w:pPr>
              <w:pStyle w:val="BodyText"/>
              <w:tabs>
                <w:tab w:val="left" w:pos="567"/>
              </w:tabs>
              <w:rPr>
                <w:rFonts w:ascii="Times New Roman" w:hAnsi="Times New Roman"/>
                <w:szCs w:val="24"/>
              </w:rPr>
            </w:pPr>
          </w:p>
          <w:p w14:paraId="2647D0E7" w14:textId="77777777" w:rsidR="0068039E" w:rsidRPr="00FF430B" w:rsidRDefault="0068039E" w:rsidP="00FC336E">
            <w:pPr>
              <w:pStyle w:val="BodyText"/>
              <w:tabs>
                <w:tab w:val="left" w:pos="567"/>
              </w:tabs>
              <w:rPr>
                <w:rFonts w:ascii="Times New Roman" w:hAnsi="Times New Roman"/>
                <w:szCs w:val="24"/>
              </w:rPr>
            </w:pPr>
          </w:p>
          <w:p w14:paraId="2C26012A" w14:textId="77777777" w:rsidR="0068039E" w:rsidRPr="00FF430B" w:rsidRDefault="0068039E" w:rsidP="00FC336E">
            <w:pPr>
              <w:pStyle w:val="BodyText"/>
              <w:tabs>
                <w:tab w:val="left" w:pos="567"/>
              </w:tabs>
              <w:rPr>
                <w:rFonts w:ascii="Times New Roman" w:hAnsi="Times New Roman"/>
                <w:szCs w:val="24"/>
              </w:rPr>
            </w:pPr>
          </w:p>
          <w:p w14:paraId="49077A8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3EF477D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B103D1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1904573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12306DD"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17CB4479"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134A638D" w14:textId="77777777" w:rsidTr="00FC336E">
        <w:trPr>
          <w:cantSplit/>
          <w:trHeight w:val="1412"/>
        </w:trPr>
        <w:tc>
          <w:tcPr>
            <w:tcW w:w="709" w:type="dxa"/>
          </w:tcPr>
          <w:p w14:paraId="06C0A1B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FC336E">
            <w:pPr>
              <w:pStyle w:val="BodyText"/>
              <w:tabs>
                <w:tab w:val="left" w:pos="567"/>
              </w:tabs>
              <w:rPr>
                <w:rFonts w:ascii="Times New Roman" w:hAnsi="Times New Roman"/>
                <w:szCs w:val="24"/>
              </w:rPr>
            </w:pPr>
          </w:p>
          <w:p w14:paraId="19FFC703" w14:textId="77777777" w:rsidR="0068039E" w:rsidRPr="00FF430B" w:rsidRDefault="0068039E" w:rsidP="00FC336E">
            <w:pPr>
              <w:pStyle w:val="BodyText"/>
              <w:tabs>
                <w:tab w:val="left" w:pos="567"/>
              </w:tabs>
              <w:rPr>
                <w:rFonts w:ascii="Times New Roman" w:hAnsi="Times New Roman"/>
                <w:szCs w:val="24"/>
              </w:rPr>
            </w:pPr>
          </w:p>
          <w:p w14:paraId="04826D86" w14:textId="77777777" w:rsidR="0068039E" w:rsidRPr="00FF430B" w:rsidRDefault="0068039E" w:rsidP="00FC336E">
            <w:pPr>
              <w:pStyle w:val="BodyText"/>
              <w:tabs>
                <w:tab w:val="left" w:pos="567"/>
              </w:tabs>
              <w:rPr>
                <w:rFonts w:ascii="Times New Roman" w:hAnsi="Times New Roman"/>
                <w:szCs w:val="24"/>
              </w:rPr>
            </w:pPr>
          </w:p>
          <w:p w14:paraId="1AB06055"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7B6C6E9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2C7F239A"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2485920E"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B9EEB06"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AAB28D5"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A19A20B" w14:textId="77777777" w:rsidTr="00FC336E">
        <w:trPr>
          <w:cantSplit/>
          <w:trHeight w:val="1593"/>
        </w:trPr>
        <w:tc>
          <w:tcPr>
            <w:tcW w:w="709" w:type="dxa"/>
          </w:tcPr>
          <w:p w14:paraId="27D9C88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4C30ED3E"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C0A399F"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8CEB55C"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5D106C5A" w14:textId="77777777" w:rsidR="0068039E" w:rsidRPr="00FF430B" w:rsidRDefault="0068039E" w:rsidP="00FC336E">
            <w:pPr>
              <w:pStyle w:val="Body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FC336E">
        <w:trPr>
          <w:cantSplit/>
          <w:trHeight w:val="300"/>
        </w:trPr>
        <w:tc>
          <w:tcPr>
            <w:tcW w:w="709" w:type="dxa"/>
            <w:vMerge w:val="restart"/>
          </w:tcPr>
          <w:p w14:paraId="48914A3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FC336E">
        <w:trPr>
          <w:cantSplit/>
          <w:trHeight w:val="240"/>
        </w:trPr>
        <w:tc>
          <w:tcPr>
            <w:tcW w:w="709" w:type="dxa"/>
            <w:vMerge/>
          </w:tcPr>
          <w:p w14:paraId="742415D1"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2765F873"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FC336E">
        <w:trPr>
          <w:cantSplit/>
          <w:trHeight w:val="120"/>
        </w:trPr>
        <w:tc>
          <w:tcPr>
            <w:tcW w:w="709" w:type="dxa"/>
            <w:vMerge/>
          </w:tcPr>
          <w:p w14:paraId="7806D56B"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39366F3F"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785683A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FC336E">
        <w:trPr>
          <w:cantSplit/>
          <w:trHeight w:val="180"/>
        </w:trPr>
        <w:tc>
          <w:tcPr>
            <w:tcW w:w="709" w:type="dxa"/>
          </w:tcPr>
          <w:p w14:paraId="331E086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68AA7C9"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60C6649"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4BCE22E"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44D33B89" w14:textId="77777777" w:rsidTr="00FC336E">
        <w:trPr>
          <w:cantSplit/>
          <w:trHeight w:val="1372"/>
        </w:trPr>
        <w:tc>
          <w:tcPr>
            <w:tcW w:w="709" w:type="dxa"/>
          </w:tcPr>
          <w:p w14:paraId="208288C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FC336E">
            <w:pPr>
              <w:pStyle w:val="BodyText"/>
              <w:tabs>
                <w:tab w:val="left" w:pos="567"/>
              </w:tabs>
              <w:rPr>
                <w:rFonts w:ascii="Times New Roman" w:hAnsi="Times New Roman"/>
                <w:szCs w:val="24"/>
              </w:rPr>
            </w:pPr>
          </w:p>
          <w:p w14:paraId="375C2B25" w14:textId="77777777" w:rsidR="0068039E" w:rsidRPr="00FF430B" w:rsidRDefault="0068039E" w:rsidP="00FC336E">
            <w:pPr>
              <w:pStyle w:val="BodyText"/>
              <w:tabs>
                <w:tab w:val="left" w:pos="567"/>
              </w:tabs>
              <w:rPr>
                <w:rFonts w:ascii="Times New Roman" w:hAnsi="Times New Roman"/>
                <w:szCs w:val="24"/>
              </w:rPr>
            </w:pPr>
          </w:p>
          <w:p w14:paraId="65F00EEB" w14:textId="77777777" w:rsidR="0068039E" w:rsidRPr="00FF430B" w:rsidRDefault="0068039E" w:rsidP="00FC336E">
            <w:pPr>
              <w:pStyle w:val="BodyText"/>
              <w:tabs>
                <w:tab w:val="left" w:pos="567"/>
              </w:tabs>
              <w:rPr>
                <w:rFonts w:ascii="Times New Roman" w:hAnsi="Times New Roman"/>
                <w:szCs w:val="24"/>
              </w:rPr>
            </w:pPr>
          </w:p>
          <w:p w14:paraId="45793D7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5737CDE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95DE860"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2A88937"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4629AD0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47DEAE5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8B43E5C" w14:textId="77777777" w:rsidTr="00FC336E">
        <w:trPr>
          <w:cantSplit/>
          <w:trHeight w:val="1412"/>
        </w:trPr>
        <w:tc>
          <w:tcPr>
            <w:tcW w:w="709" w:type="dxa"/>
          </w:tcPr>
          <w:p w14:paraId="769FE13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FC336E">
            <w:pPr>
              <w:pStyle w:val="BodyText"/>
              <w:tabs>
                <w:tab w:val="left" w:pos="567"/>
              </w:tabs>
              <w:rPr>
                <w:rFonts w:ascii="Times New Roman" w:hAnsi="Times New Roman"/>
                <w:szCs w:val="24"/>
              </w:rPr>
            </w:pPr>
          </w:p>
          <w:p w14:paraId="47C65716" w14:textId="77777777" w:rsidR="0068039E" w:rsidRPr="00FF430B" w:rsidRDefault="0068039E" w:rsidP="00FC336E">
            <w:pPr>
              <w:pStyle w:val="BodyText"/>
              <w:tabs>
                <w:tab w:val="left" w:pos="567"/>
              </w:tabs>
              <w:rPr>
                <w:rFonts w:ascii="Times New Roman" w:hAnsi="Times New Roman"/>
                <w:szCs w:val="24"/>
              </w:rPr>
            </w:pPr>
          </w:p>
          <w:p w14:paraId="1F07BBBD" w14:textId="77777777" w:rsidR="0068039E" w:rsidRPr="00FF430B" w:rsidRDefault="0068039E" w:rsidP="00FC336E">
            <w:pPr>
              <w:pStyle w:val="BodyText"/>
              <w:tabs>
                <w:tab w:val="left" w:pos="567"/>
              </w:tabs>
              <w:rPr>
                <w:rFonts w:ascii="Times New Roman" w:hAnsi="Times New Roman"/>
                <w:szCs w:val="24"/>
              </w:rPr>
            </w:pPr>
          </w:p>
          <w:p w14:paraId="06BA05D9"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297F14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8FEB821"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3EEAA45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A1B978F"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6F92402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0DF7EE0B" w14:textId="77777777" w:rsidTr="00FC336E">
        <w:trPr>
          <w:cantSplit/>
          <w:trHeight w:val="1593"/>
        </w:trPr>
        <w:tc>
          <w:tcPr>
            <w:tcW w:w="709" w:type="dxa"/>
          </w:tcPr>
          <w:p w14:paraId="15C924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38F0768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BFFB583"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7455F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311D3D1" w14:textId="77777777" w:rsidR="0068039E" w:rsidRPr="00FF430B" w:rsidRDefault="0068039E" w:rsidP="00FC336E">
            <w:pPr>
              <w:pStyle w:val="Body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49"/>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BodyText"/>
        <w:tabs>
          <w:tab w:val="left" w:pos="567"/>
        </w:tabs>
        <w:jc w:val="center"/>
        <w:rPr>
          <w:rFonts w:ascii="Times New Roman" w:hAnsi="Times New Roman"/>
          <w:b/>
          <w:szCs w:val="24"/>
        </w:rPr>
      </w:pPr>
    </w:p>
    <w:p w14:paraId="3CEC1E6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0"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0"/>
    <w:p w14:paraId="49A1686C" w14:textId="77777777" w:rsidR="0068039E" w:rsidRPr="00FF430B" w:rsidRDefault="0068039E" w:rsidP="0068039E">
      <w:pPr>
        <w:jc w:val="center"/>
        <w:rPr>
          <w:b/>
        </w:rPr>
      </w:pPr>
    </w:p>
    <w:p w14:paraId="502FC888" w14:textId="77777777" w:rsidR="0068039E" w:rsidRPr="00FF430B" w:rsidRDefault="0068039E" w:rsidP="0068039E">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FC336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FC336E">
            <w:pPr>
              <w:jc w:val="center"/>
              <w:rPr>
                <w:b/>
                <w:bCs/>
              </w:rPr>
            </w:pPr>
            <w:r w:rsidRPr="00FF430B">
              <w:rPr>
                <w:b/>
                <w:bCs/>
              </w:rPr>
              <w:t>Nr</w:t>
            </w:r>
          </w:p>
          <w:p w14:paraId="54BCBC25" w14:textId="77777777" w:rsidR="0068039E" w:rsidRPr="00FF430B" w:rsidRDefault="0068039E" w:rsidP="00FC336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FC336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FC336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FC336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FC336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FC336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FC336E">
            <w:pPr>
              <w:jc w:val="center"/>
              <w:rPr>
                <w:b/>
                <w:bCs/>
              </w:rPr>
            </w:pPr>
            <w:r w:rsidRPr="00FF430B">
              <w:rPr>
                <w:b/>
                <w:bCs/>
              </w:rPr>
              <w:t>Numărul şi data procesului-verbal de recepţie la terminarea lucrărilor</w:t>
            </w:r>
          </w:p>
        </w:tc>
      </w:tr>
      <w:tr w:rsidR="0068039E" w:rsidRPr="00EC30C2" w14:paraId="5ED81228"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FC336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FC336E">
            <w:pPr>
              <w:jc w:val="center"/>
            </w:pPr>
            <w:r w:rsidRPr="00FF430B">
              <w:t> </w:t>
            </w:r>
          </w:p>
        </w:tc>
      </w:tr>
      <w:tr w:rsidR="0068039E" w:rsidRPr="00EC30C2" w14:paraId="0881E185"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FC336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FC336E">
            <w:pPr>
              <w:jc w:val="center"/>
            </w:pPr>
            <w:r w:rsidRPr="00FF430B">
              <w:t> </w:t>
            </w:r>
          </w:p>
        </w:tc>
      </w:tr>
      <w:tr w:rsidR="0068039E" w:rsidRPr="00EC30C2" w14:paraId="4865C8E4"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FC336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FC336E">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1"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1"/>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B99B560" w14:textId="77777777" w:rsidR="0068039E" w:rsidRPr="00FF430B" w:rsidRDefault="0068039E" w:rsidP="0068039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FC336E">
        <w:trPr>
          <w:trHeight w:val="700"/>
        </w:trPr>
        <w:tc>
          <w:tcPr>
            <w:tcW w:w="720" w:type="dxa"/>
          </w:tcPr>
          <w:p w14:paraId="064CC1B5" w14:textId="77777777" w:rsidR="0068039E" w:rsidRPr="00FF430B" w:rsidRDefault="0068039E" w:rsidP="00FC336E">
            <w:pPr>
              <w:tabs>
                <w:tab w:val="left" w:pos="567"/>
                <w:tab w:val="left" w:pos="1134"/>
              </w:tabs>
              <w:ind w:left="360"/>
              <w:jc w:val="both"/>
              <w:outlineLvl w:val="0"/>
              <w:rPr>
                <w:b/>
              </w:rPr>
            </w:pPr>
          </w:p>
          <w:p w14:paraId="49AFFBD8" w14:textId="77777777" w:rsidR="0068039E" w:rsidRPr="00FF430B" w:rsidRDefault="0068039E" w:rsidP="00FC336E">
            <w:pPr>
              <w:tabs>
                <w:tab w:val="left" w:pos="567"/>
              </w:tabs>
              <w:jc w:val="both"/>
              <w:rPr>
                <w:b/>
              </w:rPr>
            </w:pPr>
            <w:r w:rsidRPr="00FF430B">
              <w:rPr>
                <w:b/>
              </w:rPr>
              <w:t>Nr.</w:t>
            </w:r>
          </w:p>
          <w:p w14:paraId="7F5D7C0D" w14:textId="77777777" w:rsidR="0068039E" w:rsidRPr="00FF430B" w:rsidRDefault="0068039E" w:rsidP="00FC336E">
            <w:pPr>
              <w:tabs>
                <w:tab w:val="left" w:pos="567"/>
              </w:tabs>
              <w:jc w:val="both"/>
              <w:rPr>
                <w:b/>
              </w:rPr>
            </w:pPr>
            <w:r w:rsidRPr="00FF430B">
              <w:rPr>
                <w:b/>
              </w:rPr>
              <w:t>d/o</w:t>
            </w:r>
          </w:p>
        </w:tc>
        <w:tc>
          <w:tcPr>
            <w:tcW w:w="4680" w:type="dxa"/>
            <w:vAlign w:val="center"/>
          </w:tcPr>
          <w:p w14:paraId="406CF389" w14:textId="77777777" w:rsidR="0068039E" w:rsidRPr="00FF430B" w:rsidRDefault="0068039E" w:rsidP="00FC336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FC336E">
            <w:pPr>
              <w:tabs>
                <w:tab w:val="left" w:pos="567"/>
                <w:tab w:val="left" w:pos="1134"/>
              </w:tabs>
              <w:ind w:left="360"/>
              <w:jc w:val="center"/>
              <w:outlineLvl w:val="0"/>
              <w:rPr>
                <w:b/>
              </w:rPr>
            </w:pPr>
          </w:p>
          <w:p w14:paraId="3DA4AE72" w14:textId="77777777" w:rsidR="0068039E" w:rsidRPr="00FF430B" w:rsidRDefault="0068039E" w:rsidP="00FC336E">
            <w:pPr>
              <w:tabs>
                <w:tab w:val="left" w:pos="567"/>
              </w:tabs>
              <w:jc w:val="center"/>
              <w:rPr>
                <w:b/>
              </w:rPr>
            </w:pPr>
            <w:r w:rsidRPr="00FF430B">
              <w:rPr>
                <w:b/>
              </w:rPr>
              <w:t>Unitatea de măsură</w:t>
            </w:r>
          </w:p>
          <w:p w14:paraId="71C5294C" w14:textId="77777777" w:rsidR="0068039E" w:rsidRPr="00FF430B" w:rsidRDefault="0068039E" w:rsidP="00FC336E">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FC336E">
            <w:pPr>
              <w:tabs>
                <w:tab w:val="left" w:pos="567"/>
                <w:tab w:val="left" w:pos="1134"/>
              </w:tabs>
              <w:ind w:left="360"/>
              <w:jc w:val="center"/>
              <w:outlineLvl w:val="0"/>
              <w:rPr>
                <w:b/>
              </w:rPr>
            </w:pPr>
          </w:p>
          <w:p w14:paraId="09792002" w14:textId="77777777" w:rsidR="0068039E" w:rsidRPr="00FF430B" w:rsidRDefault="0068039E" w:rsidP="00FC336E">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FC336E">
            <w:pPr>
              <w:tabs>
                <w:tab w:val="left" w:pos="567"/>
                <w:tab w:val="left" w:pos="1134"/>
              </w:tabs>
              <w:ind w:left="360"/>
              <w:jc w:val="center"/>
              <w:outlineLvl w:val="0"/>
              <w:rPr>
                <w:b/>
              </w:rPr>
            </w:pPr>
          </w:p>
          <w:p w14:paraId="1AD24DB1" w14:textId="77777777" w:rsidR="0068039E" w:rsidRPr="00FF430B" w:rsidRDefault="0068039E" w:rsidP="00FC336E">
            <w:pPr>
              <w:tabs>
                <w:tab w:val="left" w:pos="567"/>
              </w:tabs>
              <w:jc w:val="center"/>
              <w:rPr>
                <w:b/>
              </w:rPr>
            </w:pPr>
            <w:r w:rsidRPr="00FF430B">
              <w:rPr>
                <w:b/>
              </w:rPr>
              <w:t>Asigurate de la terţi sau din alte surse</w:t>
            </w:r>
          </w:p>
        </w:tc>
      </w:tr>
      <w:tr w:rsidR="0068039E" w:rsidRPr="00EC30C2" w14:paraId="24579FE1" w14:textId="77777777" w:rsidTr="00FC336E">
        <w:trPr>
          <w:trHeight w:val="240"/>
        </w:trPr>
        <w:tc>
          <w:tcPr>
            <w:tcW w:w="720" w:type="dxa"/>
          </w:tcPr>
          <w:p w14:paraId="137E03F0" w14:textId="77777777" w:rsidR="0068039E" w:rsidRPr="00FF430B" w:rsidRDefault="0068039E" w:rsidP="00FC336E">
            <w:pPr>
              <w:tabs>
                <w:tab w:val="left" w:pos="567"/>
              </w:tabs>
              <w:jc w:val="both"/>
              <w:rPr>
                <w:b/>
              </w:rPr>
            </w:pPr>
            <w:r w:rsidRPr="00FF430B">
              <w:rPr>
                <w:b/>
              </w:rPr>
              <w:t>0</w:t>
            </w:r>
          </w:p>
        </w:tc>
        <w:tc>
          <w:tcPr>
            <w:tcW w:w="4680" w:type="dxa"/>
          </w:tcPr>
          <w:p w14:paraId="6469C495" w14:textId="77777777" w:rsidR="0068039E" w:rsidRPr="00FF430B" w:rsidRDefault="0068039E" w:rsidP="00FC336E">
            <w:pPr>
              <w:tabs>
                <w:tab w:val="left" w:pos="567"/>
              </w:tabs>
              <w:jc w:val="both"/>
              <w:rPr>
                <w:b/>
              </w:rPr>
            </w:pPr>
            <w:r w:rsidRPr="00FF430B">
              <w:rPr>
                <w:b/>
              </w:rPr>
              <w:t xml:space="preserve">                             1</w:t>
            </w:r>
          </w:p>
        </w:tc>
        <w:tc>
          <w:tcPr>
            <w:tcW w:w="1260" w:type="dxa"/>
          </w:tcPr>
          <w:p w14:paraId="48A78363" w14:textId="77777777" w:rsidR="0068039E" w:rsidRPr="00FF430B" w:rsidRDefault="0068039E" w:rsidP="00FC336E">
            <w:pPr>
              <w:tabs>
                <w:tab w:val="left" w:pos="567"/>
              </w:tabs>
              <w:jc w:val="both"/>
              <w:rPr>
                <w:b/>
              </w:rPr>
            </w:pPr>
            <w:r w:rsidRPr="00FF430B">
              <w:rPr>
                <w:b/>
              </w:rPr>
              <w:t>2</w:t>
            </w:r>
          </w:p>
        </w:tc>
        <w:tc>
          <w:tcPr>
            <w:tcW w:w="1289" w:type="dxa"/>
          </w:tcPr>
          <w:p w14:paraId="5D683F16" w14:textId="77777777" w:rsidR="0068039E" w:rsidRPr="00FF430B" w:rsidRDefault="0068039E" w:rsidP="00FC336E">
            <w:pPr>
              <w:tabs>
                <w:tab w:val="left" w:pos="567"/>
              </w:tabs>
              <w:jc w:val="both"/>
              <w:rPr>
                <w:b/>
              </w:rPr>
            </w:pPr>
            <w:r w:rsidRPr="00FF430B">
              <w:rPr>
                <w:b/>
              </w:rPr>
              <w:t>3</w:t>
            </w:r>
          </w:p>
        </w:tc>
        <w:tc>
          <w:tcPr>
            <w:tcW w:w="1544" w:type="dxa"/>
          </w:tcPr>
          <w:p w14:paraId="03490BD5" w14:textId="77777777" w:rsidR="0068039E" w:rsidRPr="00FF430B" w:rsidRDefault="0068039E" w:rsidP="00FC336E">
            <w:pPr>
              <w:tabs>
                <w:tab w:val="left" w:pos="567"/>
              </w:tabs>
              <w:jc w:val="both"/>
              <w:rPr>
                <w:b/>
              </w:rPr>
            </w:pPr>
            <w:r w:rsidRPr="00FF430B">
              <w:rPr>
                <w:b/>
              </w:rPr>
              <w:t>4</w:t>
            </w:r>
          </w:p>
        </w:tc>
      </w:tr>
      <w:tr w:rsidR="0068039E" w:rsidRPr="00EC30C2" w14:paraId="5D7CED15" w14:textId="77777777" w:rsidTr="00FC336E">
        <w:trPr>
          <w:trHeight w:val="240"/>
        </w:trPr>
        <w:tc>
          <w:tcPr>
            <w:tcW w:w="720" w:type="dxa"/>
          </w:tcPr>
          <w:p w14:paraId="509D48BE" w14:textId="77777777" w:rsidR="0068039E" w:rsidRPr="00FF430B" w:rsidRDefault="0068039E" w:rsidP="00FC336E">
            <w:pPr>
              <w:tabs>
                <w:tab w:val="left" w:pos="567"/>
              </w:tabs>
              <w:jc w:val="both"/>
            </w:pPr>
            <w:r w:rsidRPr="00FF430B">
              <w:t>1.</w:t>
            </w:r>
          </w:p>
        </w:tc>
        <w:tc>
          <w:tcPr>
            <w:tcW w:w="4680" w:type="dxa"/>
          </w:tcPr>
          <w:p w14:paraId="3CFC6EE0" w14:textId="77777777" w:rsidR="0068039E" w:rsidRPr="00FF430B" w:rsidRDefault="0068039E" w:rsidP="00FC336E">
            <w:pPr>
              <w:keepNext/>
              <w:keepLines/>
              <w:tabs>
                <w:tab w:val="left" w:pos="567"/>
              </w:tabs>
              <w:spacing w:before="200"/>
              <w:jc w:val="both"/>
              <w:outlineLvl w:val="2"/>
            </w:pPr>
          </w:p>
        </w:tc>
        <w:tc>
          <w:tcPr>
            <w:tcW w:w="1260" w:type="dxa"/>
          </w:tcPr>
          <w:p w14:paraId="3B3656A6" w14:textId="77777777" w:rsidR="0068039E" w:rsidRPr="00FF430B" w:rsidRDefault="0068039E" w:rsidP="00FC336E">
            <w:pPr>
              <w:keepNext/>
              <w:keepLines/>
              <w:tabs>
                <w:tab w:val="left" w:pos="567"/>
              </w:tabs>
              <w:spacing w:before="200"/>
              <w:jc w:val="both"/>
              <w:outlineLvl w:val="2"/>
            </w:pPr>
          </w:p>
        </w:tc>
        <w:tc>
          <w:tcPr>
            <w:tcW w:w="1289" w:type="dxa"/>
          </w:tcPr>
          <w:p w14:paraId="2EA6FEE3" w14:textId="77777777" w:rsidR="0068039E" w:rsidRPr="00FF430B" w:rsidRDefault="0068039E" w:rsidP="00FC336E">
            <w:pPr>
              <w:keepNext/>
              <w:keepLines/>
              <w:tabs>
                <w:tab w:val="left" w:pos="567"/>
              </w:tabs>
              <w:spacing w:before="200"/>
              <w:jc w:val="both"/>
              <w:outlineLvl w:val="2"/>
            </w:pPr>
          </w:p>
        </w:tc>
        <w:tc>
          <w:tcPr>
            <w:tcW w:w="1544" w:type="dxa"/>
          </w:tcPr>
          <w:p w14:paraId="578D2979" w14:textId="77777777" w:rsidR="0068039E" w:rsidRPr="00FF430B" w:rsidRDefault="0068039E" w:rsidP="00FC336E">
            <w:pPr>
              <w:keepNext/>
              <w:keepLines/>
              <w:tabs>
                <w:tab w:val="left" w:pos="567"/>
              </w:tabs>
              <w:spacing w:before="200"/>
              <w:jc w:val="both"/>
              <w:outlineLvl w:val="2"/>
            </w:pPr>
          </w:p>
        </w:tc>
      </w:tr>
      <w:tr w:rsidR="0068039E" w:rsidRPr="00EC30C2" w14:paraId="76F1D57F" w14:textId="77777777" w:rsidTr="00FC336E">
        <w:trPr>
          <w:trHeight w:val="240"/>
        </w:trPr>
        <w:tc>
          <w:tcPr>
            <w:tcW w:w="720" w:type="dxa"/>
          </w:tcPr>
          <w:p w14:paraId="1CA02E93" w14:textId="77777777" w:rsidR="0068039E" w:rsidRPr="00FF430B" w:rsidRDefault="0068039E" w:rsidP="00FC336E">
            <w:pPr>
              <w:tabs>
                <w:tab w:val="left" w:pos="567"/>
              </w:tabs>
              <w:jc w:val="both"/>
            </w:pPr>
            <w:r w:rsidRPr="00FF430B">
              <w:t>2.</w:t>
            </w:r>
          </w:p>
        </w:tc>
        <w:tc>
          <w:tcPr>
            <w:tcW w:w="4680" w:type="dxa"/>
          </w:tcPr>
          <w:p w14:paraId="48277F1D" w14:textId="77777777" w:rsidR="0068039E" w:rsidRPr="00FF430B" w:rsidRDefault="0068039E" w:rsidP="00FC336E">
            <w:pPr>
              <w:keepNext/>
              <w:keepLines/>
              <w:tabs>
                <w:tab w:val="left" w:pos="567"/>
              </w:tabs>
              <w:spacing w:before="200"/>
              <w:jc w:val="both"/>
              <w:outlineLvl w:val="2"/>
            </w:pPr>
          </w:p>
        </w:tc>
        <w:tc>
          <w:tcPr>
            <w:tcW w:w="1260" w:type="dxa"/>
          </w:tcPr>
          <w:p w14:paraId="2E4460D7" w14:textId="77777777" w:rsidR="0068039E" w:rsidRPr="00FF430B" w:rsidRDefault="0068039E" w:rsidP="00FC336E">
            <w:pPr>
              <w:keepNext/>
              <w:keepLines/>
              <w:tabs>
                <w:tab w:val="left" w:pos="567"/>
              </w:tabs>
              <w:spacing w:before="200"/>
              <w:jc w:val="both"/>
              <w:outlineLvl w:val="2"/>
            </w:pPr>
          </w:p>
        </w:tc>
        <w:tc>
          <w:tcPr>
            <w:tcW w:w="1289" w:type="dxa"/>
          </w:tcPr>
          <w:p w14:paraId="1043E1C3" w14:textId="77777777" w:rsidR="0068039E" w:rsidRPr="00FF430B" w:rsidRDefault="0068039E" w:rsidP="00FC336E">
            <w:pPr>
              <w:keepNext/>
              <w:keepLines/>
              <w:tabs>
                <w:tab w:val="left" w:pos="567"/>
              </w:tabs>
              <w:spacing w:before="200"/>
              <w:jc w:val="both"/>
              <w:outlineLvl w:val="2"/>
            </w:pPr>
          </w:p>
        </w:tc>
        <w:tc>
          <w:tcPr>
            <w:tcW w:w="1544" w:type="dxa"/>
          </w:tcPr>
          <w:p w14:paraId="1738BE86" w14:textId="77777777" w:rsidR="0068039E" w:rsidRPr="00FF430B" w:rsidRDefault="0068039E" w:rsidP="00FC336E">
            <w:pPr>
              <w:keepNext/>
              <w:keepLines/>
              <w:tabs>
                <w:tab w:val="left" w:pos="567"/>
              </w:tabs>
              <w:spacing w:before="200"/>
              <w:jc w:val="both"/>
              <w:outlineLvl w:val="2"/>
            </w:pPr>
          </w:p>
        </w:tc>
      </w:tr>
      <w:tr w:rsidR="0068039E" w:rsidRPr="00EC30C2" w14:paraId="59AA394A" w14:textId="77777777" w:rsidTr="00FC336E">
        <w:trPr>
          <w:trHeight w:val="240"/>
        </w:trPr>
        <w:tc>
          <w:tcPr>
            <w:tcW w:w="720" w:type="dxa"/>
          </w:tcPr>
          <w:p w14:paraId="36985988" w14:textId="77777777" w:rsidR="0068039E" w:rsidRPr="00FF430B" w:rsidRDefault="0068039E" w:rsidP="00FC336E">
            <w:pPr>
              <w:tabs>
                <w:tab w:val="left" w:pos="567"/>
              </w:tabs>
              <w:jc w:val="both"/>
            </w:pPr>
            <w:r w:rsidRPr="00FF430B">
              <w:t>3.</w:t>
            </w:r>
          </w:p>
        </w:tc>
        <w:tc>
          <w:tcPr>
            <w:tcW w:w="4680" w:type="dxa"/>
          </w:tcPr>
          <w:p w14:paraId="0DAF7B92" w14:textId="77777777" w:rsidR="0068039E" w:rsidRPr="00FF430B" w:rsidRDefault="0068039E" w:rsidP="00FC336E">
            <w:pPr>
              <w:keepNext/>
              <w:keepLines/>
              <w:tabs>
                <w:tab w:val="left" w:pos="567"/>
              </w:tabs>
              <w:spacing w:before="200"/>
              <w:jc w:val="both"/>
              <w:outlineLvl w:val="2"/>
            </w:pPr>
          </w:p>
        </w:tc>
        <w:tc>
          <w:tcPr>
            <w:tcW w:w="1260" w:type="dxa"/>
          </w:tcPr>
          <w:p w14:paraId="20243641" w14:textId="77777777" w:rsidR="0068039E" w:rsidRPr="00FF430B" w:rsidRDefault="0068039E" w:rsidP="00FC336E">
            <w:pPr>
              <w:keepNext/>
              <w:keepLines/>
              <w:tabs>
                <w:tab w:val="left" w:pos="567"/>
              </w:tabs>
              <w:spacing w:before="200"/>
              <w:jc w:val="both"/>
              <w:outlineLvl w:val="2"/>
            </w:pPr>
          </w:p>
        </w:tc>
        <w:tc>
          <w:tcPr>
            <w:tcW w:w="1289" w:type="dxa"/>
          </w:tcPr>
          <w:p w14:paraId="28422784" w14:textId="77777777" w:rsidR="0068039E" w:rsidRPr="00FF430B" w:rsidRDefault="0068039E" w:rsidP="00FC336E">
            <w:pPr>
              <w:keepNext/>
              <w:keepLines/>
              <w:tabs>
                <w:tab w:val="left" w:pos="567"/>
              </w:tabs>
              <w:spacing w:before="200"/>
              <w:jc w:val="both"/>
              <w:outlineLvl w:val="2"/>
            </w:pPr>
          </w:p>
        </w:tc>
        <w:tc>
          <w:tcPr>
            <w:tcW w:w="1544" w:type="dxa"/>
          </w:tcPr>
          <w:p w14:paraId="0CF2CCDF" w14:textId="77777777" w:rsidR="0068039E" w:rsidRPr="00FF430B" w:rsidRDefault="0068039E" w:rsidP="00FC336E">
            <w:pPr>
              <w:keepNext/>
              <w:keepLines/>
              <w:tabs>
                <w:tab w:val="left" w:pos="567"/>
              </w:tabs>
              <w:spacing w:before="200"/>
              <w:jc w:val="both"/>
              <w:outlineLvl w:val="2"/>
            </w:pPr>
          </w:p>
        </w:tc>
      </w:tr>
      <w:tr w:rsidR="0068039E" w:rsidRPr="00EC30C2" w14:paraId="0DE99C30" w14:textId="77777777" w:rsidTr="00FC336E">
        <w:trPr>
          <w:trHeight w:val="240"/>
        </w:trPr>
        <w:tc>
          <w:tcPr>
            <w:tcW w:w="720" w:type="dxa"/>
          </w:tcPr>
          <w:p w14:paraId="7264A126" w14:textId="77777777" w:rsidR="0068039E" w:rsidRPr="00FF430B" w:rsidRDefault="0068039E" w:rsidP="00FC336E">
            <w:pPr>
              <w:tabs>
                <w:tab w:val="left" w:pos="567"/>
              </w:tabs>
              <w:jc w:val="both"/>
            </w:pPr>
            <w:r w:rsidRPr="00FF430B">
              <w:t>.</w:t>
            </w:r>
          </w:p>
        </w:tc>
        <w:tc>
          <w:tcPr>
            <w:tcW w:w="4680" w:type="dxa"/>
          </w:tcPr>
          <w:p w14:paraId="198723C5" w14:textId="77777777" w:rsidR="0068039E" w:rsidRPr="00FF430B" w:rsidRDefault="0068039E" w:rsidP="00FC336E">
            <w:pPr>
              <w:keepNext/>
              <w:keepLines/>
              <w:tabs>
                <w:tab w:val="left" w:pos="567"/>
              </w:tabs>
              <w:spacing w:before="200"/>
              <w:jc w:val="both"/>
              <w:outlineLvl w:val="2"/>
            </w:pPr>
          </w:p>
        </w:tc>
        <w:tc>
          <w:tcPr>
            <w:tcW w:w="1260" w:type="dxa"/>
          </w:tcPr>
          <w:p w14:paraId="707404DF" w14:textId="77777777" w:rsidR="0068039E" w:rsidRPr="00FF430B" w:rsidRDefault="0068039E" w:rsidP="00FC336E">
            <w:pPr>
              <w:keepNext/>
              <w:keepLines/>
              <w:tabs>
                <w:tab w:val="left" w:pos="567"/>
              </w:tabs>
              <w:spacing w:before="200"/>
              <w:jc w:val="both"/>
              <w:outlineLvl w:val="2"/>
            </w:pPr>
          </w:p>
        </w:tc>
        <w:tc>
          <w:tcPr>
            <w:tcW w:w="1289" w:type="dxa"/>
          </w:tcPr>
          <w:p w14:paraId="2DEBC3B7" w14:textId="77777777" w:rsidR="0068039E" w:rsidRPr="00FF430B" w:rsidRDefault="0068039E" w:rsidP="00FC336E">
            <w:pPr>
              <w:keepNext/>
              <w:keepLines/>
              <w:tabs>
                <w:tab w:val="left" w:pos="567"/>
              </w:tabs>
              <w:spacing w:before="200"/>
              <w:jc w:val="both"/>
              <w:outlineLvl w:val="2"/>
            </w:pPr>
          </w:p>
        </w:tc>
        <w:tc>
          <w:tcPr>
            <w:tcW w:w="1544" w:type="dxa"/>
          </w:tcPr>
          <w:p w14:paraId="48C0221D" w14:textId="77777777" w:rsidR="0068039E" w:rsidRPr="00FF430B" w:rsidRDefault="0068039E" w:rsidP="00FC336E">
            <w:pPr>
              <w:keepNext/>
              <w:keepLines/>
              <w:tabs>
                <w:tab w:val="left" w:pos="567"/>
              </w:tabs>
              <w:spacing w:before="200"/>
              <w:jc w:val="both"/>
              <w:outlineLvl w:val="2"/>
            </w:pPr>
          </w:p>
        </w:tc>
      </w:tr>
      <w:tr w:rsidR="0068039E" w:rsidRPr="00EC30C2" w14:paraId="29AFDDF4" w14:textId="77777777" w:rsidTr="00FC336E">
        <w:trPr>
          <w:trHeight w:val="240"/>
        </w:trPr>
        <w:tc>
          <w:tcPr>
            <w:tcW w:w="720" w:type="dxa"/>
          </w:tcPr>
          <w:p w14:paraId="56199542" w14:textId="77777777" w:rsidR="0068039E" w:rsidRPr="00FF430B" w:rsidRDefault="0068039E" w:rsidP="00FC336E">
            <w:pPr>
              <w:keepNext/>
              <w:keepLines/>
              <w:tabs>
                <w:tab w:val="left" w:pos="567"/>
              </w:tabs>
              <w:spacing w:before="200"/>
              <w:jc w:val="both"/>
              <w:outlineLvl w:val="2"/>
            </w:pPr>
          </w:p>
        </w:tc>
        <w:tc>
          <w:tcPr>
            <w:tcW w:w="4680" w:type="dxa"/>
          </w:tcPr>
          <w:p w14:paraId="2E7FEB2E" w14:textId="77777777" w:rsidR="0068039E" w:rsidRPr="00FF430B" w:rsidRDefault="0068039E" w:rsidP="00FC336E">
            <w:pPr>
              <w:keepNext/>
              <w:keepLines/>
              <w:tabs>
                <w:tab w:val="left" w:pos="567"/>
              </w:tabs>
              <w:spacing w:before="200"/>
              <w:jc w:val="both"/>
              <w:outlineLvl w:val="2"/>
            </w:pPr>
          </w:p>
        </w:tc>
        <w:tc>
          <w:tcPr>
            <w:tcW w:w="1260" w:type="dxa"/>
          </w:tcPr>
          <w:p w14:paraId="7C6E1441" w14:textId="77777777" w:rsidR="0068039E" w:rsidRPr="00FF430B" w:rsidRDefault="0068039E" w:rsidP="00FC336E">
            <w:pPr>
              <w:keepNext/>
              <w:keepLines/>
              <w:tabs>
                <w:tab w:val="left" w:pos="567"/>
              </w:tabs>
              <w:spacing w:before="200"/>
              <w:jc w:val="both"/>
              <w:outlineLvl w:val="2"/>
            </w:pPr>
          </w:p>
        </w:tc>
        <w:tc>
          <w:tcPr>
            <w:tcW w:w="1289" w:type="dxa"/>
          </w:tcPr>
          <w:p w14:paraId="260C0BEF" w14:textId="77777777" w:rsidR="0068039E" w:rsidRPr="00FF430B" w:rsidRDefault="0068039E" w:rsidP="00FC336E">
            <w:pPr>
              <w:keepNext/>
              <w:keepLines/>
              <w:tabs>
                <w:tab w:val="left" w:pos="567"/>
              </w:tabs>
              <w:spacing w:before="200"/>
              <w:jc w:val="both"/>
              <w:outlineLvl w:val="2"/>
            </w:pPr>
          </w:p>
        </w:tc>
        <w:tc>
          <w:tcPr>
            <w:tcW w:w="1544" w:type="dxa"/>
          </w:tcPr>
          <w:p w14:paraId="37328F4A" w14:textId="77777777" w:rsidR="0068039E" w:rsidRPr="00FF430B" w:rsidRDefault="0068039E" w:rsidP="00FC336E">
            <w:pPr>
              <w:keepNext/>
              <w:keepLines/>
              <w:tabs>
                <w:tab w:val="left" w:pos="567"/>
              </w:tabs>
              <w:spacing w:before="200"/>
              <w:jc w:val="both"/>
              <w:outlineLvl w:val="2"/>
            </w:pPr>
          </w:p>
        </w:tc>
      </w:tr>
      <w:tr w:rsidR="0068039E" w:rsidRPr="00EC30C2" w14:paraId="5CEB8929" w14:textId="77777777" w:rsidTr="00FC336E">
        <w:trPr>
          <w:trHeight w:val="240"/>
        </w:trPr>
        <w:tc>
          <w:tcPr>
            <w:tcW w:w="720" w:type="dxa"/>
          </w:tcPr>
          <w:p w14:paraId="5AE2ABD6" w14:textId="77777777" w:rsidR="0068039E" w:rsidRPr="00FF430B" w:rsidRDefault="0068039E" w:rsidP="00FC336E">
            <w:pPr>
              <w:tabs>
                <w:tab w:val="left" w:pos="567"/>
              </w:tabs>
              <w:jc w:val="both"/>
            </w:pPr>
            <w:r w:rsidRPr="00FF430B">
              <w:t>n</w:t>
            </w:r>
          </w:p>
        </w:tc>
        <w:tc>
          <w:tcPr>
            <w:tcW w:w="4680" w:type="dxa"/>
          </w:tcPr>
          <w:p w14:paraId="44E7148C" w14:textId="77777777" w:rsidR="0068039E" w:rsidRPr="00FF430B" w:rsidRDefault="0068039E" w:rsidP="00FC336E">
            <w:pPr>
              <w:keepNext/>
              <w:keepLines/>
              <w:tabs>
                <w:tab w:val="left" w:pos="567"/>
              </w:tabs>
              <w:spacing w:before="200"/>
              <w:jc w:val="both"/>
              <w:outlineLvl w:val="2"/>
            </w:pPr>
          </w:p>
        </w:tc>
        <w:tc>
          <w:tcPr>
            <w:tcW w:w="1260" w:type="dxa"/>
          </w:tcPr>
          <w:p w14:paraId="700C1699" w14:textId="77777777" w:rsidR="0068039E" w:rsidRPr="00FF430B" w:rsidRDefault="0068039E" w:rsidP="00FC336E">
            <w:pPr>
              <w:keepNext/>
              <w:keepLines/>
              <w:tabs>
                <w:tab w:val="left" w:pos="567"/>
              </w:tabs>
              <w:spacing w:before="200"/>
              <w:jc w:val="both"/>
              <w:outlineLvl w:val="2"/>
            </w:pPr>
          </w:p>
        </w:tc>
        <w:tc>
          <w:tcPr>
            <w:tcW w:w="1289" w:type="dxa"/>
          </w:tcPr>
          <w:p w14:paraId="1ACBE053" w14:textId="77777777" w:rsidR="0068039E" w:rsidRPr="00FF430B" w:rsidRDefault="0068039E" w:rsidP="00FC336E">
            <w:pPr>
              <w:keepNext/>
              <w:keepLines/>
              <w:tabs>
                <w:tab w:val="left" w:pos="567"/>
              </w:tabs>
              <w:spacing w:before="200"/>
              <w:jc w:val="both"/>
              <w:outlineLvl w:val="2"/>
            </w:pPr>
          </w:p>
        </w:tc>
        <w:tc>
          <w:tcPr>
            <w:tcW w:w="1544" w:type="dxa"/>
          </w:tcPr>
          <w:p w14:paraId="1A6983A1" w14:textId="77777777" w:rsidR="0068039E" w:rsidRPr="00FF430B" w:rsidRDefault="0068039E" w:rsidP="00FC336E">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8"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8"/>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FC336E">
        <w:trPr>
          <w:cantSplit/>
          <w:trHeight w:val="1942"/>
        </w:trPr>
        <w:tc>
          <w:tcPr>
            <w:tcW w:w="273" w:type="pct"/>
            <w:vAlign w:val="center"/>
          </w:tcPr>
          <w:p w14:paraId="04CF78F4" w14:textId="77777777" w:rsidR="0068039E" w:rsidRPr="00FF430B" w:rsidRDefault="0068039E" w:rsidP="00FC336E">
            <w:pPr>
              <w:tabs>
                <w:tab w:val="left" w:pos="567"/>
              </w:tabs>
              <w:jc w:val="center"/>
              <w:rPr>
                <w:b/>
                <w:bCs/>
              </w:rPr>
            </w:pPr>
          </w:p>
          <w:p w14:paraId="265FE410" w14:textId="77777777" w:rsidR="0068039E" w:rsidRPr="00FF430B" w:rsidRDefault="0068039E" w:rsidP="00FC336E">
            <w:pPr>
              <w:tabs>
                <w:tab w:val="left" w:pos="567"/>
              </w:tabs>
              <w:jc w:val="center"/>
              <w:rPr>
                <w:b/>
                <w:bCs/>
              </w:rPr>
            </w:pPr>
            <w:r w:rsidRPr="00FF430B">
              <w:rPr>
                <w:b/>
                <w:bCs/>
              </w:rPr>
              <w:t>Nr.</w:t>
            </w:r>
          </w:p>
          <w:p w14:paraId="47BCEEDD" w14:textId="77777777" w:rsidR="0068039E" w:rsidRPr="00FF430B" w:rsidRDefault="0068039E" w:rsidP="00FC336E">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FC336E">
            <w:pPr>
              <w:tabs>
                <w:tab w:val="left" w:pos="567"/>
                <w:tab w:val="left" w:pos="1134"/>
              </w:tabs>
              <w:ind w:left="360"/>
              <w:jc w:val="center"/>
              <w:outlineLvl w:val="0"/>
              <w:rPr>
                <w:b/>
                <w:bCs/>
              </w:rPr>
            </w:pPr>
          </w:p>
          <w:p w14:paraId="2C572DAE" w14:textId="77777777" w:rsidR="0068039E" w:rsidRPr="00FF430B" w:rsidRDefault="0068039E" w:rsidP="00FC336E">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FC336E">
            <w:pPr>
              <w:tabs>
                <w:tab w:val="left" w:pos="567"/>
                <w:tab w:val="left" w:pos="1134"/>
              </w:tabs>
              <w:ind w:left="360"/>
              <w:jc w:val="center"/>
              <w:outlineLvl w:val="0"/>
              <w:rPr>
                <w:b/>
                <w:bCs/>
              </w:rPr>
            </w:pPr>
          </w:p>
          <w:p w14:paraId="7E7C78DB" w14:textId="77777777" w:rsidR="0068039E" w:rsidRPr="00FF430B" w:rsidRDefault="0068039E" w:rsidP="00FC336E">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FC336E">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FC336E">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FC336E">
            <w:pPr>
              <w:tabs>
                <w:tab w:val="left" w:pos="567"/>
              </w:tabs>
              <w:jc w:val="center"/>
              <w:rPr>
                <w:b/>
                <w:bCs/>
              </w:rPr>
            </w:pPr>
            <w:r w:rsidRPr="00FF430B">
              <w:rPr>
                <w:b/>
                <w:bCs/>
              </w:rPr>
              <w:t>Numărul certificatului de atestare</w:t>
            </w:r>
          </w:p>
          <w:p w14:paraId="56B1B39B" w14:textId="77777777" w:rsidR="0068039E" w:rsidRPr="00FF430B" w:rsidRDefault="0068039E" w:rsidP="00FC336E">
            <w:pPr>
              <w:tabs>
                <w:tab w:val="left" w:pos="567"/>
              </w:tabs>
              <w:jc w:val="center"/>
              <w:rPr>
                <w:b/>
                <w:bCs/>
              </w:rPr>
            </w:pPr>
            <w:r w:rsidRPr="00FF430B">
              <w:rPr>
                <w:b/>
                <w:bCs/>
              </w:rPr>
              <w:t>și data eliberării</w:t>
            </w:r>
          </w:p>
          <w:p w14:paraId="7A4437FE" w14:textId="77777777" w:rsidR="0068039E" w:rsidRPr="00FF430B" w:rsidRDefault="0068039E" w:rsidP="00FC336E">
            <w:pPr>
              <w:tabs>
                <w:tab w:val="left" w:pos="567"/>
                <w:tab w:val="left" w:pos="1134"/>
              </w:tabs>
              <w:ind w:left="360"/>
              <w:jc w:val="center"/>
              <w:outlineLvl w:val="0"/>
              <w:rPr>
                <w:b/>
                <w:bCs/>
              </w:rPr>
            </w:pPr>
          </w:p>
          <w:p w14:paraId="262500B0" w14:textId="77777777" w:rsidR="0068039E" w:rsidRPr="00FF430B" w:rsidRDefault="0068039E" w:rsidP="00FC336E">
            <w:pPr>
              <w:tabs>
                <w:tab w:val="left" w:pos="567"/>
                <w:tab w:val="left" w:pos="1134"/>
              </w:tabs>
              <w:ind w:left="360"/>
              <w:jc w:val="center"/>
              <w:outlineLvl w:val="0"/>
              <w:rPr>
                <w:b/>
                <w:bCs/>
              </w:rPr>
            </w:pPr>
          </w:p>
        </w:tc>
      </w:tr>
      <w:tr w:rsidR="0068039E" w:rsidRPr="00EC30C2" w14:paraId="180ADC01" w14:textId="77777777" w:rsidTr="00FC336E">
        <w:trPr>
          <w:cantSplit/>
          <w:trHeight w:val="320"/>
        </w:trPr>
        <w:tc>
          <w:tcPr>
            <w:tcW w:w="273" w:type="pct"/>
          </w:tcPr>
          <w:p w14:paraId="0CD0F148" w14:textId="77777777" w:rsidR="0068039E" w:rsidRPr="00FF430B" w:rsidRDefault="0068039E" w:rsidP="00FC336E">
            <w:pPr>
              <w:tabs>
                <w:tab w:val="left" w:pos="567"/>
                <w:tab w:val="left" w:pos="1134"/>
              </w:tabs>
              <w:ind w:left="360"/>
              <w:jc w:val="both"/>
              <w:outlineLvl w:val="0"/>
              <w:rPr>
                <w:b/>
                <w:bCs/>
              </w:rPr>
            </w:pPr>
          </w:p>
        </w:tc>
        <w:tc>
          <w:tcPr>
            <w:tcW w:w="727" w:type="pct"/>
          </w:tcPr>
          <w:p w14:paraId="46C511D3" w14:textId="77777777" w:rsidR="0068039E" w:rsidRPr="00FF430B" w:rsidRDefault="0068039E" w:rsidP="00FC336E">
            <w:pPr>
              <w:tabs>
                <w:tab w:val="left" w:pos="567"/>
              </w:tabs>
              <w:jc w:val="both"/>
              <w:rPr>
                <w:b/>
                <w:bCs/>
              </w:rPr>
            </w:pPr>
            <w:r w:rsidRPr="00FF430B">
              <w:rPr>
                <w:b/>
                <w:bCs/>
              </w:rPr>
              <w:t>1</w:t>
            </w:r>
          </w:p>
        </w:tc>
        <w:tc>
          <w:tcPr>
            <w:tcW w:w="1000" w:type="pct"/>
          </w:tcPr>
          <w:p w14:paraId="1149AE1C" w14:textId="77777777" w:rsidR="0068039E" w:rsidRPr="00FF430B" w:rsidRDefault="0068039E" w:rsidP="00FC336E">
            <w:pPr>
              <w:tabs>
                <w:tab w:val="left" w:pos="567"/>
              </w:tabs>
              <w:jc w:val="both"/>
              <w:rPr>
                <w:b/>
                <w:bCs/>
              </w:rPr>
            </w:pPr>
            <w:r w:rsidRPr="00FF430B">
              <w:rPr>
                <w:b/>
                <w:bCs/>
              </w:rPr>
              <w:t>2</w:t>
            </w:r>
          </w:p>
        </w:tc>
        <w:tc>
          <w:tcPr>
            <w:tcW w:w="1036" w:type="pct"/>
          </w:tcPr>
          <w:p w14:paraId="52A93592" w14:textId="77777777" w:rsidR="0068039E" w:rsidRPr="00FF430B" w:rsidRDefault="0068039E" w:rsidP="00FC336E">
            <w:pPr>
              <w:tabs>
                <w:tab w:val="left" w:pos="567"/>
              </w:tabs>
              <w:jc w:val="both"/>
              <w:rPr>
                <w:b/>
                <w:bCs/>
              </w:rPr>
            </w:pPr>
            <w:r w:rsidRPr="00FF430B">
              <w:rPr>
                <w:b/>
                <w:bCs/>
              </w:rPr>
              <w:t>3</w:t>
            </w:r>
          </w:p>
        </w:tc>
        <w:tc>
          <w:tcPr>
            <w:tcW w:w="1056" w:type="pct"/>
          </w:tcPr>
          <w:p w14:paraId="4079143B" w14:textId="77777777" w:rsidR="0068039E" w:rsidRPr="00FF430B" w:rsidRDefault="0068039E" w:rsidP="00FC336E">
            <w:pPr>
              <w:tabs>
                <w:tab w:val="left" w:pos="567"/>
              </w:tabs>
              <w:jc w:val="both"/>
              <w:rPr>
                <w:b/>
                <w:bCs/>
              </w:rPr>
            </w:pPr>
            <w:r w:rsidRPr="00FF430B">
              <w:rPr>
                <w:b/>
                <w:bCs/>
              </w:rPr>
              <w:t>4</w:t>
            </w:r>
          </w:p>
        </w:tc>
        <w:tc>
          <w:tcPr>
            <w:tcW w:w="908" w:type="pct"/>
          </w:tcPr>
          <w:p w14:paraId="0009EE62" w14:textId="77777777" w:rsidR="0068039E" w:rsidRPr="00FF430B" w:rsidRDefault="0068039E" w:rsidP="00FC336E">
            <w:pPr>
              <w:tabs>
                <w:tab w:val="left" w:pos="567"/>
              </w:tabs>
              <w:jc w:val="both"/>
              <w:rPr>
                <w:b/>
                <w:bCs/>
              </w:rPr>
            </w:pPr>
            <w:r w:rsidRPr="00FF430B">
              <w:rPr>
                <w:b/>
                <w:bCs/>
              </w:rPr>
              <w:t>5</w:t>
            </w:r>
          </w:p>
        </w:tc>
      </w:tr>
      <w:tr w:rsidR="0068039E" w:rsidRPr="00EC30C2" w14:paraId="68FA4345" w14:textId="77777777" w:rsidTr="00FC336E">
        <w:trPr>
          <w:cantSplit/>
          <w:trHeight w:val="140"/>
        </w:trPr>
        <w:tc>
          <w:tcPr>
            <w:tcW w:w="273" w:type="pct"/>
          </w:tcPr>
          <w:p w14:paraId="73A6C0E4" w14:textId="77777777" w:rsidR="0068039E" w:rsidRPr="00FF430B" w:rsidRDefault="0068039E" w:rsidP="00FC336E">
            <w:pPr>
              <w:keepNext/>
              <w:keepLines/>
              <w:tabs>
                <w:tab w:val="left" w:pos="567"/>
              </w:tabs>
              <w:spacing w:before="200"/>
              <w:jc w:val="both"/>
              <w:outlineLvl w:val="2"/>
              <w:rPr>
                <w:bCs/>
              </w:rPr>
            </w:pPr>
          </w:p>
        </w:tc>
        <w:tc>
          <w:tcPr>
            <w:tcW w:w="727" w:type="pct"/>
          </w:tcPr>
          <w:p w14:paraId="5F42F0F8" w14:textId="77777777" w:rsidR="0068039E" w:rsidRPr="00FF430B" w:rsidRDefault="0068039E" w:rsidP="00FC336E">
            <w:pPr>
              <w:tabs>
                <w:tab w:val="left" w:pos="567"/>
              </w:tabs>
              <w:jc w:val="both"/>
              <w:rPr>
                <w:bCs/>
              </w:rPr>
            </w:pPr>
            <w:r w:rsidRPr="00FF430B">
              <w:rPr>
                <w:bCs/>
              </w:rPr>
              <w:t>Arhitect-șef</w:t>
            </w:r>
          </w:p>
        </w:tc>
        <w:tc>
          <w:tcPr>
            <w:tcW w:w="1000" w:type="pct"/>
          </w:tcPr>
          <w:p w14:paraId="26233163" w14:textId="77777777" w:rsidR="0068039E" w:rsidRPr="00FF430B" w:rsidRDefault="0068039E" w:rsidP="00FC336E">
            <w:pPr>
              <w:keepNext/>
              <w:keepLines/>
              <w:tabs>
                <w:tab w:val="left" w:pos="567"/>
              </w:tabs>
              <w:spacing w:before="200"/>
              <w:jc w:val="both"/>
              <w:outlineLvl w:val="2"/>
              <w:rPr>
                <w:bCs/>
              </w:rPr>
            </w:pPr>
          </w:p>
        </w:tc>
        <w:tc>
          <w:tcPr>
            <w:tcW w:w="1036" w:type="pct"/>
          </w:tcPr>
          <w:p w14:paraId="2F2A6DE5" w14:textId="77777777" w:rsidR="0068039E" w:rsidRPr="00FF430B" w:rsidRDefault="0068039E" w:rsidP="00FC336E">
            <w:pPr>
              <w:keepNext/>
              <w:keepLines/>
              <w:tabs>
                <w:tab w:val="left" w:pos="567"/>
              </w:tabs>
              <w:spacing w:before="200"/>
              <w:jc w:val="both"/>
              <w:outlineLvl w:val="2"/>
              <w:rPr>
                <w:bCs/>
              </w:rPr>
            </w:pPr>
          </w:p>
        </w:tc>
        <w:tc>
          <w:tcPr>
            <w:tcW w:w="1056" w:type="pct"/>
          </w:tcPr>
          <w:p w14:paraId="09C6B63F" w14:textId="77777777" w:rsidR="0068039E" w:rsidRPr="00FF430B" w:rsidRDefault="0068039E" w:rsidP="00FC336E">
            <w:pPr>
              <w:keepNext/>
              <w:keepLines/>
              <w:tabs>
                <w:tab w:val="left" w:pos="567"/>
              </w:tabs>
              <w:spacing w:before="200"/>
              <w:jc w:val="both"/>
              <w:outlineLvl w:val="2"/>
              <w:rPr>
                <w:bCs/>
              </w:rPr>
            </w:pPr>
          </w:p>
        </w:tc>
        <w:tc>
          <w:tcPr>
            <w:tcW w:w="908" w:type="pct"/>
          </w:tcPr>
          <w:p w14:paraId="274A5060" w14:textId="77777777" w:rsidR="0068039E" w:rsidRPr="00FF430B" w:rsidRDefault="0068039E" w:rsidP="00FC336E">
            <w:pPr>
              <w:keepNext/>
              <w:keepLines/>
              <w:tabs>
                <w:tab w:val="left" w:pos="567"/>
              </w:tabs>
              <w:spacing w:before="200"/>
              <w:jc w:val="both"/>
              <w:outlineLvl w:val="2"/>
              <w:rPr>
                <w:bCs/>
              </w:rPr>
            </w:pPr>
          </w:p>
        </w:tc>
      </w:tr>
      <w:tr w:rsidR="0068039E" w:rsidRPr="00EC30C2" w14:paraId="6CEDD51B" w14:textId="77777777" w:rsidTr="00FC336E">
        <w:trPr>
          <w:cantSplit/>
          <w:trHeight w:val="140"/>
        </w:trPr>
        <w:tc>
          <w:tcPr>
            <w:tcW w:w="273" w:type="pct"/>
          </w:tcPr>
          <w:p w14:paraId="63F3AA72" w14:textId="77777777" w:rsidR="0068039E" w:rsidRPr="00FF430B" w:rsidRDefault="0068039E" w:rsidP="00FC336E">
            <w:pPr>
              <w:keepNext/>
              <w:keepLines/>
              <w:tabs>
                <w:tab w:val="left" w:pos="567"/>
              </w:tabs>
              <w:spacing w:before="200"/>
              <w:jc w:val="both"/>
              <w:outlineLvl w:val="2"/>
              <w:rPr>
                <w:bCs/>
              </w:rPr>
            </w:pPr>
          </w:p>
        </w:tc>
        <w:tc>
          <w:tcPr>
            <w:tcW w:w="727" w:type="pct"/>
          </w:tcPr>
          <w:p w14:paraId="15DEC556" w14:textId="77777777" w:rsidR="0068039E" w:rsidRPr="00FF430B" w:rsidRDefault="0068039E" w:rsidP="00FC336E">
            <w:pPr>
              <w:tabs>
                <w:tab w:val="left" w:pos="567"/>
              </w:tabs>
              <w:jc w:val="both"/>
              <w:rPr>
                <w:bCs/>
              </w:rPr>
            </w:pPr>
            <w:r w:rsidRPr="00FF430B">
              <w:rPr>
                <w:bCs/>
              </w:rPr>
              <w:t>Inginer-șef</w:t>
            </w:r>
          </w:p>
        </w:tc>
        <w:tc>
          <w:tcPr>
            <w:tcW w:w="1000" w:type="pct"/>
          </w:tcPr>
          <w:p w14:paraId="1E4539A1" w14:textId="77777777" w:rsidR="0068039E" w:rsidRPr="00FF430B" w:rsidRDefault="0068039E" w:rsidP="00FC336E">
            <w:pPr>
              <w:keepNext/>
              <w:keepLines/>
              <w:tabs>
                <w:tab w:val="left" w:pos="567"/>
              </w:tabs>
              <w:spacing w:before="200"/>
              <w:jc w:val="both"/>
              <w:outlineLvl w:val="2"/>
              <w:rPr>
                <w:bCs/>
              </w:rPr>
            </w:pPr>
          </w:p>
        </w:tc>
        <w:tc>
          <w:tcPr>
            <w:tcW w:w="1036" w:type="pct"/>
          </w:tcPr>
          <w:p w14:paraId="60C0909B" w14:textId="77777777" w:rsidR="0068039E" w:rsidRPr="00FF430B" w:rsidRDefault="0068039E" w:rsidP="00FC336E">
            <w:pPr>
              <w:keepNext/>
              <w:keepLines/>
              <w:tabs>
                <w:tab w:val="left" w:pos="567"/>
              </w:tabs>
              <w:spacing w:before="200"/>
              <w:jc w:val="both"/>
              <w:outlineLvl w:val="2"/>
              <w:rPr>
                <w:bCs/>
              </w:rPr>
            </w:pPr>
          </w:p>
        </w:tc>
        <w:tc>
          <w:tcPr>
            <w:tcW w:w="1056" w:type="pct"/>
          </w:tcPr>
          <w:p w14:paraId="56787036" w14:textId="77777777" w:rsidR="0068039E" w:rsidRPr="00FF430B" w:rsidRDefault="0068039E" w:rsidP="00FC336E">
            <w:pPr>
              <w:keepNext/>
              <w:keepLines/>
              <w:tabs>
                <w:tab w:val="left" w:pos="567"/>
              </w:tabs>
              <w:spacing w:before="200"/>
              <w:jc w:val="both"/>
              <w:outlineLvl w:val="2"/>
              <w:rPr>
                <w:bCs/>
              </w:rPr>
            </w:pPr>
          </w:p>
        </w:tc>
        <w:tc>
          <w:tcPr>
            <w:tcW w:w="908" w:type="pct"/>
          </w:tcPr>
          <w:p w14:paraId="6575A2A7" w14:textId="77777777" w:rsidR="0068039E" w:rsidRPr="00FF430B" w:rsidRDefault="0068039E" w:rsidP="00FC336E">
            <w:pPr>
              <w:keepNext/>
              <w:keepLines/>
              <w:tabs>
                <w:tab w:val="left" w:pos="567"/>
              </w:tabs>
              <w:spacing w:before="200"/>
              <w:jc w:val="both"/>
              <w:outlineLvl w:val="2"/>
              <w:rPr>
                <w:bCs/>
              </w:rPr>
            </w:pPr>
          </w:p>
        </w:tc>
      </w:tr>
      <w:tr w:rsidR="0068039E" w:rsidRPr="00EC30C2" w14:paraId="220ECE40" w14:textId="77777777" w:rsidTr="00FC336E">
        <w:trPr>
          <w:cantSplit/>
          <w:trHeight w:val="140"/>
        </w:trPr>
        <w:tc>
          <w:tcPr>
            <w:tcW w:w="273" w:type="pct"/>
          </w:tcPr>
          <w:p w14:paraId="7B1550FC" w14:textId="77777777" w:rsidR="0068039E" w:rsidRPr="00FF430B" w:rsidRDefault="0068039E" w:rsidP="00FC336E">
            <w:pPr>
              <w:keepNext/>
              <w:keepLines/>
              <w:tabs>
                <w:tab w:val="left" w:pos="567"/>
              </w:tabs>
              <w:spacing w:before="200"/>
              <w:jc w:val="both"/>
              <w:outlineLvl w:val="2"/>
              <w:rPr>
                <w:bCs/>
              </w:rPr>
            </w:pPr>
          </w:p>
        </w:tc>
        <w:tc>
          <w:tcPr>
            <w:tcW w:w="727" w:type="pct"/>
          </w:tcPr>
          <w:p w14:paraId="7BD0CE33" w14:textId="77777777" w:rsidR="0068039E" w:rsidRPr="00FF430B" w:rsidRDefault="0068039E" w:rsidP="00FC336E">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FC336E">
            <w:pPr>
              <w:keepNext/>
              <w:keepLines/>
              <w:tabs>
                <w:tab w:val="left" w:pos="567"/>
              </w:tabs>
              <w:spacing w:before="200"/>
              <w:jc w:val="both"/>
              <w:outlineLvl w:val="2"/>
              <w:rPr>
                <w:bCs/>
              </w:rPr>
            </w:pPr>
          </w:p>
        </w:tc>
        <w:tc>
          <w:tcPr>
            <w:tcW w:w="1036" w:type="pct"/>
          </w:tcPr>
          <w:p w14:paraId="1507D2AA" w14:textId="77777777" w:rsidR="0068039E" w:rsidRPr="00FF430B" w:rsidRDefault="0068039E" w:rsidP="00FC336E">
            <w:pPr>
              <w:keepNext/>
              <w:keepLines/>
              <w:tabs>
                <w:tab w:val="left" w:pos="567"/>
              </w:tabs>
              <w:spacing w:before="200"/>
              <w:jc w:val="both"/>
              <w:outlineLvl w:val="2"/>
              <w:rPr>
                <w:bCs/>
              </w:rPr>
            </w:pPr>
          </w:p>
        </w:tc>
        <w:tc>
          <w:tcPr>
            <w:tcW w:w="1056" w:type="pct"/>
          </w:tcPr>
          <w:p w14:paraId="6829791B" w14:textId="77777777" w:rsidR="0068039E" w:rsidRPr="00FF430B" w:rsidRDefault="0068039E" w:rsidP="00FC336E">
            <w:pPr>
              <w:keepNext/>
              <w:keepLines/>
              <w:tabs>
                <w:tab w:val="left" w:pos="567"/>
              </w:tabs>
              <w:spacing w:before="200"/>
              <w:jc w:val="both"/>
              <w:outlineLvl w:val="2"/>
              <w:rPr>
                <w:bCs/>
              </w:rPr>
            </w:pPr>
          </w:p>
        </w:tc>
        <w:tc>
          <w:tcPr>
            <w:tcW w:w="908" w:type="pct"/>
          </w:tcPr>
          <w:p w14:paraId="1A17E73D" w14:textId="77777777" w:rsidR="0068039E" w:rsidRPr="00FF430B" w:rsidRDefault="0068039E" w:rsidP="00FC336E">
            <w:pPr>
              <w:keepNext/>
              <w:keepLines/>
              <w:tabs>
                <w:tab w:val="left" w:pos="567"/>
              </w:tabs>
              <w:spacing w:before="200"/>
              <w:jc w:val="both"/>
              <w:outlineLvl w:val="2"/>
              <w:rPr>
                <w:bCs/>
              </w:rPr>
            </w:pPr>
          </w:p>
        </w:tc>
      </w:tr>
      <w:tr w:rsidR="0068039E" w:rsidRPr="00EC30C2" w14:paraId="123424DC" w14:textId="77777777" w:rsidTr="00FC336E">
        <w:trPr>
          <w:cantSplit/>
          <w:trHeight w:val="140"/>
        </w:trPr>
        <w:tc>
          <w:tcPr>
            <w:tcW w:w="273" w:type="pct"/>
          </w:tcPr>
          <w:p w14:paraId="2D0B44D8" w14:textId="77777777" w:rsidR="0068039E" w:rsidRPr="00FF430B" w:rsidRDefault="0068039E" w:rsidP="00FC336E">
            <w:pPr>
              <w:keepNext/>
              <w:keepLines/>
              <w:tabs>
                <w:tab w:val="left" w:pos="567"/>
              </w:tabs>
              <w:spacing w:before="200"/>
              <w:jc w:val="both"/>
              <w:outlineLvl w:val="2"/>
              <w:rPr>
                <w:bCs/>
              </w:rPr>
            </w:pPr>
          </w:p>
        </w:tc>
        <w:tc>
          <w:tcPr>
            <w:tcW w:w="727" w:type="pct"/>
          </w:tcPr>
          <w:p w14:paraId="245CD2E9" w14:textId="77777777" w:rsidR="0068039E" w:rsidRPr="00FF430B" w:rsidRDefault="0068039E" w:rsidP="00FC336E">
            <w:pPr>
              <w:tabs>
                <w:tab w:val="left" w:pos="567"/>
              </w:tabs>
              <w:jc w:val="both"/>
              <w:rPr>
                <w:bCs/>
              </w:rPr>
            </w:pPr>
            <w:r w:rsidRPr="00FF430B">
              <w:rPr>
                <w:bCs/>
              </w:rPr>
              <w:t>Maiştri</w:t>
            </w:r>
          </w:p>
        </w:tc>
        <w:tc>
          <w:tcPr>
            <w:tcW w:w="1000" w:type="pct"/>
          </w:tcPr>
          <w:p w14:paraId="1813F037" w14:textId="77777777" w:rsidR="0068039E" w:rsidRPr="00FF430B" w:rsidRDefault="0068039E" w:rsidP="00FC336E">
            <w:pPr>
              <w:keepNext/>
              <w:keepLines/>
              <w:tabs>
                <w:tab w:val="left" w:pos="567"/>
              </w:tabs>
              <w:spacing w:before="200"/>
              <w:jc w:val="both"/>
              <w:outlineLvl w:val="2"/>
              <w:rPr>
                <w:bCs/>
              </w:rPr>
            </w:pPr>
          </w:p>
        </w:tc>
        <w:tc>
          <w:tcPr>
            <w:tcW w:w="1036" w:type="pct"/>
          </w:tcPr>
          <w:p w14:paraId="4FF330F7" w14:textId="77777777" w:rsidR="0068039E" w:rsidRPr="00FF430B" w:rsidRDefault="0068039E" w:rsidP="00FC336E">
            <w:pPr>
              <w:keepNext/>
              <w:keepLines/>
              <w:tabs>
                <w:tab w:val="left" w:pos="567"/>
              </w:tabs>
              <w:spacing w:before="200"/>
              <w:jc w:val="both"/>
              <w:outlineLvl w:val="2"/>
              <w:rPr>
                <w:bCs/>
              </w:rPr>
            </w:pPr>
          </w:p>
        </w:tc>
        <w:tc>
          <w:tcPr>
            <w:tcW w:w="1056" w:type="pct"/>
          </w:tcPr>
          <w:p w14:paraId="3FAA5C68" w14:textId="77777777" w:rsidR="0068039E" w:rsidRPr="00FF430B" w:rsidRDefault="0068039E" w:rsidP="00FC336E">
            <w:pPr>
              <w:keepNext/>
              <w:keepLines/>
              <w:tabs>
                <w:tab w:val="left" w:pos="567"/>
              </w:tabs>
              <w:spacing w:before="200"/>
              <w:jc w:val="both"/>
              <w:outlineLvl w:val="2"/>
              <w:rPr>
                <w:bCs/>
              </w:rPr>
            </w:pPr>
          </w:p>
        </w:tc>
        <w:tc>
          <w:tcPr>
            <w:tcW w:w="908" w:type="pct"/>
          </w:tcPr>
          <w:p w14:paraId="05A7D21C" w14:textId="77777777" w:rsidR="0068039E" w:rsidRPr="00FF430B" w:rsidRDefault="0068039E" w:rsidP="00FC336E">
            <w:pPr>
              <w:keepNext/>
              <w:keepLines/>
              <w:tabs>
                <w:tab w:val="left" w:pos="567"/>
              </w:tabs>
              <w:spacing w:before="200"/>
              <w:jc w:val="both"/>
              <w:outlineLvl w:val="2"/>
              <w:rPr>
                <w:bCs/>
              </w:rPr>
            </w:pPr>
          </w:p>
        </w:tc>
      </w:tr>
      <w:tr w:rsidR="0068039E" w:rsidRPr="00EC30C2" w14:paraId="0B17C41F" w14:textId="77777777" w:rsidTr="00FC336E">
        <w:trPr>
          <w:cantSplit/>
          <w:trHeight w:val="1270"/>
        </w:trPr>
        <w:tc>
          <w:tcPr>
            <w:tcW w:w="273" w:type="pct"/>
          </w:tcPr>
          <w:p w14:paraId="7576D799" w14:textId="77777777" w:rsidR="0068039E" w:rsidRPr="00FF430B" w:rsidRDefault="0068039E" w:rsidP="00FC336E">
            <w:pPr>
              <w:keepNext/>
              <w:keepLines/>
              <w:tabs>
                <w:tab w:val="left" w:pos="567"/>
              </w:tabs>
              <w:spacing w:before="200"/>
              <w:jc w:val="both"/>
              <w:outlineLvl w:val="2"/>
              <w:rPr>
                <w:bCs/>
              </w:rPr>
            </w:pPr>
          </w:p>
        </w:tc>
        <w:tc>
          <w:tcPr>
            <w:tcW w:w="727" w:type="pct"/>
          </w:tcPr>
          <w:p w14:paraId="6B39F3F4" w14:textId="77777777" w:rsidR="0068039E" w:rsidRPr="00FF430B" w:rsidRDefault="0068039E" w:rsidP="00FC336E">
            <w:pPr>
              <w:tabs>
                <w:tab w:val="left" w:pos="567"/>
              </w:tabs>
              <w:jc w:val="both"/>
              <w:rPr>
                <w:bCs/>
              </w:rPr>
            </w:pPr>
            <w:r w:rsidRPr="00FF430B">
              <w:rPr>
                <w:bCs/>
              </w:rPr>
              <w:t>Specialişti</w:t>
            </w:r>
          </w:p>
          <w:p w14:paraId="2950BCB8" w14:textId="77777777" w:rsidR="0068039E" w:rsidRPr="00FF430B" w:rsidRDefault="0068039E" w:rsidP="00FC336E">
            <w:pPr>
              <w:tabs>
                <w:tab w:val="left" w:pos="567"/>
              </w:tabs>
              <w:jc w:val="both"/>
              <w:rPr>
                <w:bCs/>
              </w:rPr>
            </w:pPr>
            <w:r w:rsidRPr="00FF430B">
              <w:rPr>
                <w:bCs/>
              </w:rPr>
              <w:t>……………</w:t>
            </w:r>
          </w:p>
          <w:p w14:paraId="1964BA09" w14:textId="77777777" w:rsidR="0068039E" w:rsidRPr="00FF430B" w:rsidRDefault="0068039E" w:rsidP="00FC336E">
            <w:pPr>
              <w:tabs>
                <w:tab w:val="left" w:pos="567"/>
              </w:tabs>
              <w:jc w:val="both"/>
              <w:rPr>
                <w:bCs/>
              </w:rPr>
            </w:pPr>
            <w:r w:rsidRPr="00FF430B">
              <w:rPr>
                <w:bCs/>
              </w:rPr>
              <w:t>……………</w:t>
            </w:r>
          </w:p>
          <w:p w14:paraId="4841A0EB" w14:textId="77777777" w:rsidR="0068039E" w:rsidRPr="00FF430B" w:rsidRDefault="0068039E" w:rsidP="00FC336E">
            <w:pPr>
              <w:tabs>
                <w:tab w:val="left" w:pos="567"/>
              </w:tabs>
              <w:jc w:val="both"/>
              <w:rPr>
                <w:bCs/>
              </w:rPr>
            </w:pPr>
            <w:r w:rsidRPr="00FF430B">
              <w:rPr>
                <w:bCs/>
              </w:rPr>
              <w:t>…………….</w:t>
            </w:r>
          </w:p>
        </w:tc>
        <w:tc>
          <w:tcPr>
            <w:tcW w:w="1000" w:type="pct"/>
          </w:tcPr>
          <w:p w14:paraId="18C73350" w14:textId="77777777" w:rsidR="0068039E" w:rsidRPr="00FF430B" w:rsidRDefault="0068039E" w:rsidP="00FC336E">
            <w:pPr>
              <w:keepNext/>
              <w:keepLines/>
              <w:tabs>
                <w:tab w:val="left" w:pos="567"/>
              </w:tabs>
              <w:spacing w:before="200"/>
              <w:jc w:val="both"/>
              <w:outlineLvl w:val="2"/>
              <w:rPr>
                <w:bCs/>
              </w:rPr>
            </w:pPr>
          </w:p>
        </w:tc>
        <w:tc>
          <w:tcPr>
            <w:tcW w:w="1036" w:type="pct"/>
          </w:tcPr>
          <w:p w14:paraId="2D0832AB" w14:textId="77777777" w:rsidR="0068039E" w:rsidRPr="00FF430B" w:rsidRDefault="0068039E" w:rsidP="00FC336E">
            <w:pPr>
              <w:keepNext/>
              <w:keepLines/>
              <w:tabs>
                <w:tab w:val="left" w:pos="567"/>
              </w:tabs>
              <w:spacing w:before="200"/>
              <w:jc w:val="both"/>
              <w:outlineLvl w:val="2"/>
              <w:rPr>
                <w:bCs/>
              </w:rPr>
            </w:pPr>
          </w:p>
        </w:tc>
        <w:tc>
          <w:tcPr>
            <w:tcW w:w="1056" w:type="pct"/>
          </w:tcPr>
          <w:p w14:paraId="2E8CA336" w14:textId="77777777" w:rsidR="0068039E" w:rsidRPr="00FF430B" w:rsidRDefault="0068039E" w:rsidP="00FC336E">
            <w:pPr>
              <w:keepNext/>
              <w:keepLines/>
              <w:tabs>
                <w:tab w:val="left" w:pos="567"/>
              </w:tabs>
              <w:spacing w:before="200"/>
              <w:jc w:val="both"/>
              <w:outlineLvl w:val="2"/>
              <w:rPr>
                <w:bCs/>
              </w:rPr>
            </w:pPr>
          </w:p>
        </w:tc>
        <w:tc>
          <w:tcPr>
            <w:tcW w:w="908" w:type="pct"/>
          </w:tcPr>
          <w:p w14:paraId="645E2755" w14:textId="77777777" w:rsidR="0068039E" w:rsidRPr="00FF430B" w:rsidRDefault="0068039E" w:rsidP="00FC336E">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59"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59"/>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FC336E">
        <w:trPr>
          <w:cantSplit/>
          <w:trHeight w:val="920"/>
        </w:trPr>
        <w:tc>
          <w:tcPr>
            <w:tcW w:w="0" w:type="auto"/>
            <w:vAlign w:val="center"/>
          </w:tcPr>
          <w:p w14:paraId="0DA5E822" w14:textId="77777777" w:rsidR="0068039E" w:rsidRPr="00FF430B" w:rsidRDefault="0068039E" w:rsidP="00FC336E">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FC336E">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FC336E">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FC336E">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FC336E">
            <w:pPr>
              <w:rPr>
                <w:rFonts w:eastAsia="MS Mincho"/>
                <w:b/>
                <w:lang w:eastAsia="zh-CN"/>
              </w:rPr>
            </w:pPr>
            <w:r w:rsidRPr="00FF430B">
              <w:rPr>
                <w:rFonts w:eastAsia="MS Mincho"/>
                <w:b/>
                <w:lang w:eastAsia="zh-CN"/>
              </w:rPr>
              <w:t>% din valoarea contractului</w:t>
            </w:r>
          </w:p>
        </w:tc>
      </w:tr>
      <w:tr w:rsidR="0068039E" w:rsidRPr="00EC30C2" w14:paraId="0BC57CB8" w14:textId="77777777" w:rsidTr="00FC336E">
        <w:trPr>
          <w:trHeight w:val="175"/>
        </w:trPr>
        <w:tc>
          <w:tcPr>
            <w:tcW w:w="0" w:type="auto"/>
          </w:tcPr>
          <w:p w14:paraId="1F99F7F6" w14:textId="77777777" w:rsidR="0068039E" w:rsidRPr="00FF430B" w:rsidRDefault="0068039E" w:rsidP="00FC336E">
            <w:pPr>
              <w:tabs>
                <w:tab w:val="left" w:pos="567"/>
              </w:tabs>
              <w:jc w:val="both"/>
            </w:pPr>
            <w:r w:rsidRPr="00FF430B">
              <w:t>1.</w:t>
            </w:r>
          </w:p>
        </w:tc>
        <w:tc>
          <w:tcPr>
            <w:tcW w:w="3126" w:type="dxa"/>
          </w:tcPr>
          <w:p w14:paraId="70CA5FB2" w14:textId="77777777" w:rsidR="0068039E" w:rsidRPr="00FF430B" w:rsidRDefault="0068039E" w:rsidP="00FC336E">
            <w:pPr>
              <w:keepNext/>
              <w:keepLines/>
              <w:tabs>
                <w:tab w:val="left" w:pos="567"/>
              </w:tabs>
              <w:spacing w:before="200"/>
              <w:jc w:val="both"/>
              <w:outlineLvl w:val="2"/>
            </w:pPr>
          </w:p>
        </w:tc>
        <w:tc>
          <w:tcPr>
            <w:tcW w:w="1984" w:type="dxa"/>
          </w:tcPr>
          <w:p w14:paraId="1EC62CDF" w14:textId="77777777" w:rsidR="0068039E" w:rsidRPr="00FF430B" w:rsidRDefault="0068039E" w:rsidP="00FC336E">
            <w:pPr>
              <w:keepNext/>
              <w:keepLines/>
              <w:tabs>
                <w:tab w:val="left" w:pos="567"/>
              </w:tabs>
              <w:spacing w:before="200"/>
              <w:jc w:val="both"/>
              <w:outlineLvl w:val="2"/>
            </w:pPr>
          </w:p>
        </w:tc>
        <w:tc>
          <w:tcPr>
            <w:tcW w:w="1443" w:type="dxa"/>
          </w:tcPr>
          <w:p w14:paraId="33B42E92" w14:textId="77777777" w:rsidR="0068039E" w:rsidRPr="00FF430B" w:rsidRDefault="0068039E" w:rsidP="00FC336E">
            <w:pPr>
              <w:keepNext/>
              <w:keepLines/>
              <w:tabs>
                <w:tab w:val="left" w:pos="567"/>
              </w:tabs>
              <w:spacing w:before="200"/>
              <w:jc w:val="both"/>
              <w:outlineLvl w:val="2"/>
            </w:pPr>
          </w:p>
        </w:tc>
        <w:tc>
          <w:tcPr>
            <w:tcW w:w="0" w:type="auto"/>
          </w:tcPr>
          <w:p w14:paraId="226B5C6D" w14:textId="77777777" w:rsidR="0068039E" w:rsidRPr="00FF430B" w:rsidRDefault="0068039E" w:rsidP="00FC336E">
            <w:pPr>
              <w:keepNext/>
              <w:keepLines/>
              <w:tabs>
                <w:tab w:val="left" w:pos="567"/>
              </w:tabs>
              <w:spacing w:before="200"/>
              <w:jc w:val="both"/>
              <w:outlineLvl w:val="2"/>
            </w:pPr>
          </w:p>
        </w:tc>
      </w:tr>
      <w:tr w:rsidR="0068039E" w:rsidRPr="00EC30C2" w14:paraId="425E76DB" w14:textId="77777777" w:rsidTr="00FC336E">
        <w:trPr>
          <w:trHeight w:val="337"/>
        </w:trPr>
        <w:tc>
          <w:tcPr>
            <w:tcW w:w="0" w:type="auto"/>
          </w:tcPr>
          <w:p w14:paraId="324E5E62" w14:textId="77777777" w:rsidR="0068039E" w:rsidRPr="00FF430B" w:rsidRDefault="0068039E" w:rsidP="00FC336E">
            <w:pPr>
              <w:tabs>
                <w:tab w:val="left" w:pos="567"/>
              </w:tabs>
              <w:jc w:val="both"/>
            </w:pPr>
            <w:r w:rsidRPr="00FF430B">
              <w:t>2.</w:t>
            </w:r>
          </w:p>
        </w:tc>
        <w:tc>
          <w:tcPr>
            <w:tcW w:w="3126" w:type="dxa"/>
          </w:tcPr>
          <w:p w14:paraId="0387B0A5" w14:textId="77777777" w:rsidR="0068039E" w:rsidRPr="00FF430B" w:rsidRDefault="0068039E" w:rsidP="00FC336E">
            <w:pPr>
              <w:keepNext/>
              <w:keepLines/>
              <w:tabs>
                <w:tab w:val="left" w:pos="567"/>
              </w:tabs>
              <w:spacing w:before="200"/>
              <w:jc w:val="both"/>
              <w:outlineLvl w:val="2"/>
            </w:pPr>
          </w:p>
        </w:tc>
        <w:tc>
          <w:tcPr>
            <w:tcW w:w="1984" w:type="dxa"/>
          </w:tcPr>
          <w:p w14:paraId="079051A8" w14:textId="77777777" w:rsidR="0068039E" w:rsidRPr="00FF430B" w:rsidRDefault="0068039E" w:rsidP="00FC336E">
            <w:pPr>
              <w:keepNext/>
              <w:keepLines/>
              <w:tabs>
                <w:tab w:val="left" w:pos="567"/>
              </w:tabs>
              <w:spacing w:before="200"/>
              <w:jc w:val="both"/>
              <w:outlineLvl w:val="2"/>
            </w:pPr>
          </w:p>
        </w:tc>
        <w:tc>
          <w:tcPr>
            <w:tcW w:w="1443" w:type="dxa"/>
          </w:tcPr>
          <w:p w14:paraId="469957D9" w14:textId="77777777" w:rsidR="0068039E" w:rsidRPr="00FF430B" w:rsidRDefault="0068039E" w:rsidP="00FC336E">
            <w:pPr>
              <w:keepNext/>
              <w:keepLines/>
              <w:tabs>
                <w:tab w:val="left" w:pos="567"/>
              </w:tabs>
              <w:spacing w:before="200"/>
              <w:jc w:val="both"/>
              <w:outlineLvl w:val="2"/>
            </w:pPr>
          </w:p>
        </w:tc>
        <w:tc>
          <w:tcPr>
            <w:tcW w:w="0" w:type="auto"/>
          </w:tcPr>
          <w:p w14:paraId="03CBF40E" w14:textId="77777777" w:rsidR="0068039E" w:rsidRPr="00FF430B" w:rsidRDefault="0068039E" w:rsidP="00FC336E">
            <w:pPr>
              <w:keepNext/>
              <w:keepLines/>
              <w:tabs>
                <w:tab w:val="left" w:pos="567"/>
              </w:tabs>
              <w:spacing w:before="200"/>
              <w:jc w:val="both"/>
              <w:outlineLvl w:val="2"/>
            </w:pPr>
          </w:p>
        </w:tc>
      </w:tr>
      <w:tr w:rsidR="0068039E" w:rsidRPr="00EC30C2" w14:paraId="00201349" w14:textId="77777777" w:rsidTr="00FC336E">
        <w:trPr>
          <w:trHeight w:val="181"/>
        </w:trPr>
        <w:tc>
          <w:tcPr>
            <w:tcW w:w="0" w:type="auto"/>
          </w:tcPr>
          <w:p w14:paraId="3D028B1F" w14:textId="77777777" w:rsidR="0068039E" w:rsidRPr="00FF430B" w:rsidRDefault="0068039E" w:rsidP="00FC336E">
            <w:pPr>
              <w:tabs>
                <w:tab w:val="left" w:pos="567"/>
              </w:tabs>
              <w:jc w:val="both"/>
            </w:pPr>
            <w:r w:rsidRPr="00FF430B">
              <w:t>3.</w:t>
            </w:r>
          </w:p>
        </w:tc>
        <w:tc>
          <w:tcPr>
            <w:tcW w:w="3126" w:type="dxa"/>
          </w:tcPr>
          <w:p w14:paraId="259FFCC1" w14:textId="77777777" w:rsidR="0068039E" w:rsidRPr="00FF430B" w:rsidRDefault="0068039E" w:rsidP="00FC336E">
            <w:pPr>
              <w:keepNext/>
              <w:keepLines/>
              <w:tabs>
                <w:tab w:val="left" w:pos="567"/>
              </w:tabs>
              <w:spacing w:before="200"/>
              <w:jc w:val="both"/>
              <w:outlineLvl w:val="2"/>
            </w:pPr>
          </w:p>
        </w:tc>
        <w:tc>
          <w:tcPr>
            <w:tcW w:w="1984" w:type="dxa"/>
          </w:tcPr>
          <w:p w14:paraId="05B03F73" w14:textId="77777777" w:rsidR="0068039E" w:rsidRPr="00FF430B" w:rsidRDefault="0068039E" w:rsidP="00FC336E">
            <w:pPr>
              <w:keepNext/>
              <w:keepLines/>
              <w:tabs>
                <w:tab w:val="left" w:pos="567"/>
              </w:tabs>
              <w:spacing w:before="200"/>
              <w:jc w:val="both"/>
              <w:outlineLvl w:val="2"/>
            </w:pPr>
          </w:p>
        </w:tc>
        <w:tc>
          <w:tcPr>
            <w:tcW w:w="1443" w:type="dxa"/>
          </w:tcPr>
          <w:p w14:paraId="557ECF41" w14:textId="77777777" w:rsidR="0068039E" w:rsidRPr="00FF430B" w:rsidRDefault="0068039E" w:rsidP="00FC336E">
            <w:pPr>
              <w:keepNext/>
              <w:keepLines/>
              <w:tabs>
                <w:tab w:val="left" w:pos="567"/>
              </w:tabs>
              <w:spacing w:before="200"/>
              <w:jc w:val="both"/>
              <w:outlineLvl w:val="2"/>
            </w:pPr>
          </w:p>
        </w:tc>
        <w:tc>
          <w:tcPr>
            <w:tcW w:w="0" w:type="auto"/>
          </w:tcPr>
          <w:p w14:paraId="7CE1DE74" w14:textId="77777777" w:rsidR="0068039E" w:rsidRPr="00FF430B" w:rsidRDefault="0068039E" w:rsidP="00FC336E">
            <w:pPr>
              <w:keepNext/>
              <w:keepLines/>
              <w:tabs>
                <w:tab w:val="left" w:pos="567"/>
              </w:tabs>
              <w:spacing w:before="200"/>
              <w:jc w:val="both"/>
              <w:outlineLvl w:val="2"/>
            </w:pPr>
          </w:p>
        </w:tc>
      </w:tr>
      <w:tr w:rsidR="0068039E" w:rsidRPr="00EC30C2" w14:paraId="0D31C31F" w14:textId="77777777" w:rsidTr="00FC336E">
        <w:trPr>
          <w:trHeight w:val="181"/>
        </w:trPr>
        <w:tc>
          <w:tcPr>
            <w:tcW w:w="0" w:type="auto"/>
          </w:tcPr>
          <w:p w14:paraId="699096D5" w14:textId="77777777" w:rsidR="0068039E" w:rsidRPr="00FF430B" w:rsidRDefault="0068039E" w:rsidP="00FC336E">
            <w:pPr>
              <w:tabs>
                <w:tab w:val="left" w:pos="567"/>
              </w:tabs>
              <w:jc w:val="both"/>
            </w:pPr>
            <w:r w:rsidRPr="00FF430B">
              <w:t>4.</w:t>
            </w:r>
          </w:p>
        </w:tc>
        <w:tc>
          <w:tcPr>
            <w:tcW w:w="3126" w:type="dxa"/>
          </w:tcPr>
          <w:p w14:paraId="6AF755E0" w14:textId="77777777" w:rsidR="0068039E" w:rsidRPr="00FF430B" w:rsidRDefault="0068039E" w:rsidP="00FC336E">
            <w:pPr>
              <w:keepNext/>
              <w:keepLines/>
              <w:tabs>
                <w:tab w:val="left" w:pos="567"/>
              </w:tabs>
              <w:spacing w:before="200"/>
              <w:jc w:val="both"/>
              <w:outlineLvl w:val="2"/>
            </w:pPr>
          </w:p>
        </w:tc>
        <w:tc>
          <w:tcPr>
            <w:tcW w:w="1984" w:type="dxa"/>
          </w:tcPr>
          <w:p w14:paraId="2DA65B33" w14:textId="77777777" w:rsidR="0068039E" w:rsidRPr="00FF430B" w:rsidRDefault="0068039E" w:rsidP="00FC336E">
            <w:pPr>
              <w:keepNext/>
              <w:keepLines/>
              <w:tabs>
                <w:tab w:val="left" w:pos="567"/>
              </w:tabs>
              <w:spacing w:before="200"/>
              <w:jc w:val="both"/>
              <w:outlineLvl w:val="2"/>
            </w:pPr>
          </w:p>
        </w:tc>
        <w:tc>
          <w:tcPr>
            <w:tcW w:w="1443" w:type="dxa"/>
          </w:tcPr>
          <w:p w14:paraId="620591DC" w14:textId="77777777" w:rsidR="0068039E" w:rsidRPr="00FF430B" w:rsidRDefault="0068039E" w:rsidP="00FC336E">
            <w:pPr>
              <w:keepNext/>
              <w:keepLines/>
              <w:tabs>
                <w:tab w:val="left" w:pos="567"/>
              </w:tabs>
              <w:spacing w:before="200"/>
              <w:jc w:val="both"/>
              <w:outlineLvl w:val="2"/>
            </w:pPr>
          </w:p>
        </w:tc>
        <w:tc>
          <w:tcPr>
            <w:tcW w:w="0" w:type="auto"/>
          </w:tcPr>
          <w:p w14:paraId="0AB99910" w14:textId="77777777" w:rsidR="0068039E" w:rsidRPr="00FF430B" w:rsidRDefault="0068039E" w:rsidP="00FC336E">
            <w:pPr>
              <w:keepNext/>
              <w:keepLines/>
              <w:tabs>
                <w:tab w:val="left" w:pos="567"/>
              </w:tabs>
              <w:spacing w:before="200"/>
              <w:jc w:val="both"/>
              <w:outlineLvl w:val="2"/>
            </w:pPr>
          </w:p>
        </w:tc>
      </w:tr>
      <w:tr w:rsidR="0068039E" w:rsidRPr="00EC30C2" w14:paraId="0043D86A" w14:textId="77777777" w:rsidTr="00FC336E">
        <w:trPr>
          <w:trHeight w:val="181"/>
        </w:trPr>
        <w:tc>
          <w:tcPr>
            <w:tcW w:w="0" w:type="auto"/>
          </w:tcPr>
          <w:p w14:paraId="49173A9A" w14:textId="77777777" w:rsidR="0068039E" w:rsidRPr="00FF430B" w:rsidRDefault="0068039E" w:rsidP="00FC336E">
            <w:pPr>
              <w:keepNext/>
              <w:keepLines/>
              <w:tabs>
                <w:tab w:val="left" w:pos="567"/>
              </w:tabs>
              <w:spacing w:before="200"/>
              <w:jc w:val="both"/>
              <w:outlineLvl w:val="2"/>
            </w:pPr>
          </w:p>
        </w:tc>
        <w:tc>
          <w:tcPr>
            <w:tcW w:w="3126" w:type="dxa"/>
          </w:tcPr>
          <w:p w14:paraId="1B300495" w14:textId="77777777" w:rsidR="0068039E" w:rsidRPr="00FF430B" w:rsidRDefault="0068039E" w:rsidP="00FC336E">
            <w:pPr>
              <w:keepNext/>
              <w:keepLines/>
              <w:tabs>
                <w:tab w:val="left" w:pos="567"/>
              </w:tabs>
              <w:spacing w:before="200"/>
              <w:jc w:val="both"/>
              <w:outlineLvl w:val="2"/>
            </w:pPr>
          </w:p>
        </w:tc>
        <w:tc>
          <w:tcPr>
            <w:tcW w:w="1984" w:type="dxa"/>
          </w:tcPr>
          <w:p w14:paraId="1C2C8B6B" w14:textId="77777777" w:rsidR="0068039E" w:rsidRPr="00FF430B" w:rsidRDefault="0068039E" w:rsidP="00FC336E">
            <w:pPr>
              <w:keepNext/>
              <w:keepLines/>
              <w:tabs>
                <w:tab w:val="left" w:pos="567"/>
              </w:tabs>
              <w:spacing w:before="200"/>
              <w:jc w:val="both"/>
              <w:outlineLvl w:val="2"/>
            </w:pPr>
          </w:p>
        </w:tc>
        <w:tc>
          <w:tcPr>
            <w:tcW w:w="1443" w:type="dxa"/>
          </w:tcPr>
          <w:p w14:paraId="73ED3FB1" w14:textId="77777777" w:rsidR="0068039E" w:rsidRPr="00FF430B" w:rsidRDefault="0068039E" w:rsidP="00FC336E">
            <w:pPr>
              <w:keepNext/>
              <w:keepLines/>
              <w:tabs>
                <w:tab w:val="left" w:pos="567"/>
              </w:tabs>
              <w:spacing w:before="200"/>
              <w:jc w:val="both"/>
              <w:outlineLvl w:val="2"/>
            </w:pPr>
          </w:p>
        </w:tc>
        <w:tc>
          <w:tcPr>
            <w:tcW w:w="0" w:type="auto"/>
          </w:tcPr>
          <w:p w14:paraId="6FB14F80" w14:textId="77777777" w:rsidR="0068039E" w:rsidRPr="00FF430B" w:rsidRDefault="0068039E" w:rsidP="00FC336E">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0"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0"/>
    <w:p w14:paraId="0AEE7AE6"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Footer"/>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Heading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Heading1"/>
        <w:numPr>
          <w:ilvl w:val="0"/>
          <w:numId w:val="0"/>
        </w:numPr>
        <w:ind w:left="720"/>
        <w:rPr>
          <w:sz w:val="22"/>
          <w:szCs w:val="22"/>
        </w:rPr>
      </w:pPr>
    </w:p>
    <w:p w14:paraId="7831C25E" w14:textId="77777777" w:rsidR="0068039E" w:rsidRPr="00FF430B" w:rsidRDefault="0068039E" w:rsidP="0068039E">
      <w:pPr>
        <w:pStyle w:val="Heading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FC336E">
        <w:tc>
          <w:tcPr>
            <w:tcW w:w="609" w:type="dxa"/>
          </w:tcPr>
          <w:p w14:paraId="7350A7F9" w14:textId="77777777" w:rsidR="0068039E" w:rsidRPr="00FF430B" w:rsidRDefault="0068039E" w:rsidP="00FC336E">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FC336E">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FC336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FC336E">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FC336E">
            <w:pPr>
              <w:jc w:val="center"/>
              <w:rPr>
                <w:rFonts w:eastAsia="Calibri"/>
                <w:lang w:eastAsia="ro-RO"/>
              </w:rPr>
            </w:pPr>
            <w:r w:rsidRPr="00FF430B">
              <w:rPr>
                <w:rFonts w:eastAsia="Calibri"/>
                <w:lang w:eastAsia="ro-RO"/>
              </w:rPr>
              <w:t>Forma de deţinere</w:t>
            </w:r>
          </w:p>
        </w:tc>
      </w:tr>
      <w:tr w:rsidR="0068039E" w:rsidRPr="00EC30C2" w14:paraId="02806531" w14:textId="77777777" w:rsidTr="00FC336E">
        <w:tc>
          <w:tcPr>
            <w:tcW w:w="609" w:type="dxa"/>
          </w:tcPr>
          <w:p w14:paraId="30D768EF" w14:textId="77777777" w:rsidR="0068039E" w:rsidRPr="00FF430B" w:rsidRDefault="0068039E" w:rsidP="00FC336E">
            <w:pPr>
              <w:jc w:val="center"/>
              <w:rPr>
                <w:rFonts w:eastAsia="Calibri"/>
                <w:lang w:eastAsia="ro-RO"/>
              </w:rPr>
            </w:pPr>
          </w:p>
        </w:tc>
        <w:tc>
          <w:tcPr>
            <w:tcW w:w="3477" w:type="dxa"/>
          </w:tcPr>
          <w:p w14:paraId="52E166D3" w14:textId="77777777" w:rsidR="0068039E" w:rsidRPr="00FF430B" w:rsidRDefault="0068039E" w:rsidP="00FC336E">
            <w:pPr>
              <w:jc w:val="center"/>
              <w:rPr>
                <w:rFonts w:eastAsia="Calibri"/>
                <w:lang w:eastAsia="ro-RO"/>
              </w:rPr>
            </w:pPr>
          </w:p>
        </w:tc>
        <w:tc>
          <w:tcPr>
            <w:tcW w:w="1293" w:type="dxa"/>
          </w:tcPr>
          <w:p w14:paraId="2C3289DD" w14:textId="77777777" w:rsidR="0068039E" w:rsidRPr="00FF430B" w:rsidRDefault="0068039E" w:rsidP="00FC336E">
            <w:pPr>
              <w:jc w:val="center"/>
              <w:rPr>
                <w:rFonts w:eastAsia="Calibri"/>
                <w:lang w:eastAsia="ro-RO"/>
              </w:rPr>
            </w:pPr>
          </w:p>
        </w:tc>
        <w:tc>
          <w:tcPr>
            <w:tcW w:w="1608" w:type="dxa"/>
          </w:tcPr>
          <w:p w14:paraId="29DFBBA1" w14:textId="77777777" w:rsidR="0068039E" w:rsidRPr="00FF430B" w:rsidRDefault="0068039E" w:rsidP="00FC336E">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FC336E">
            <w:pPr>
              <w:jc w:val="center"/>
              <w:rPr>
                <w:rFonts w:eastAsia="Calibri"/>
                <w:lang w:eastAsia="ro-RO"/>
              </w:rPr>
            </w:pPr>
            <w:r w:rsidRPr="00FF430B">
              <w:rPr>
                <w:rFonts w:eastAsia="Calibri"/>
                <w:lang w:eastAsia="ro-RO"/>
              </w:rPr>
              <w:t>În chirie</w:t>
            </w:r>
          </w:p>
        </w:tc>
      </w:tr>
      <w:tr w:rsidR="0068039E" w:rsidRPr="00EC30C2" w14:paraId="38B5EFD8" w14:textId="77777777" w:rsidTr="00FC336E">
        <w:tc>
          <w:tcPr>
            <w:tcW w:w="609" w:type="dxa"/>
          </w:tcPr>
          <w:p w14:paraId="12B6A92C" w14:textId="77777777" w:rsidR="0068039E" w:rsidRPr="00FF430B" w:rsidRDefault="0068039E" w:rsidP="00FC336E">
            <w:pPr>
              <w:jc w:val="center"/>
              <w:rPr>
                <w:rFonts w:eastAsia="Calibri"/>
                <w:lang w:eastAsia="ro-RO"/>
              </w:rPr>
            </w:pPr>
          </w:p>
        </w:tc>
        <w:tc>
          <w:tcPr>
            <w:tcW w:w="3477" w:type="dxa"/>
          </w:tcPr>
          <w:p w14:paraId="0484C273" w14:textId="77777777" w:rsidR="0068039E" w:rsidRPr="00FF430B" w:rsidRDefault="0068039E" w:rsidP="00FC336E">
            <w:pPr>
              <w:jc w:val="center"/>
              <w:rPr>
                <w:rFonts w:eastAsia="Calibri"/>
                <w:lang w:eastAsia="ro-RO"/>
              </w:rPr>
            </w:pPr>
          </w:p>
        </w:tc>
        <w:tc>
          <w:tcPr>
            <w:tcW w:w="1293" w:type="dxa"/>
          </w:tcPr>
          <w:p w14:paraId="74246880" w14:textId="77777777" w:rsidR="0068039E" w:rsidRPr="00FF430B" w:rsidRDefault="0068039E" w:rsidP="00FC336E">
            <w:pPr>
              <w:jc w:val="center"/>
              <w:rPr>
                <w:rFonts w:eastAsia="Calibri"/>
                <w:lang w:eastAsia="ro-RO"/>
              </w:rPr>
            </w:pPr>
          </w:p>
        </w:tc>
        <w:tc>
          <w:tcPr>
            <w:tcW w:w="1608" w:type="dxa"/>
          </w:tcPr>
          <w:p w14:paraId="33C9F594" w14:textId="77777777" w:rsidR="0068039E" w:rsidRPr="00FF430B" w:rsidRDefault="0068039E" w:rsidP="00FC336E">
            <w:pPr>
              <w:jc w:val="center"/>
              <w:rPr>
                <w:rFonts w:eastAsia="Calibri"/>
                <w:lang w:eastAsia="ro-RO"/>
              </w:rPr>
            </w:pPr>
          </w:p>
        </w:tc>
        <w:tc>
          <w:tcPr>
            <w:tcW w:w="1323" w:type="dxa"/>
          </w:tcPr>
          <w:p w14:paraId="65DF0B00" w14:textId="77777777" w:rsidR="0068039E" w:rsidRPr="00FF430B" w:rsidRDefault="0068039E" w:rsidP="00FC336E">
            <w:pPr>
              <w:jc w:val="center"/>
              <w:rPr>
                <w:rFonts w:eastAsia="Calibri"/>
                <w:lang w:eastAsia="ro-RO"/>
              </w:rPr>
            </w:pPr>
          </w:p>
        </w:tc>
      </w:tr>
      <w:tr w:rsidR="0068039E" w:rsidRPr="00EC30C2" w14:paraId="0B5954AA" w14:textId="77777777" w:rsidTr="00FC336E">
        <w:tc>
          <w:tcPr>
            <w:tcW w:w="609" w:type="dxa"/>
          </w:tcPr>
          <w:p w14:paraId="36BEFA13" w14:textId="77777777" w:rsidR="0068039E" w:rsidRPr="00FF430B" w:rsidRDefault="0068039E" w:rsidP="00FC336E">
            <w:pPr>
              <w:jc w:val="center"/>
              <w:rPr>
                <w:rFonts w:eastAsia="Calibri"/>
                <w:lang w:eastAsia="ro-RO"/>
              </w:rPr>
            </w:pPr>
          </w:p>
        </w:tc>
        <w:tc>
          <w:tcPr>
            <w:tcW w:w="3477" w:type="dxa"/>
          </w:tcPr>
          <w:p w14:paraId="578C851D" w14:textId="77777777" w:rsidR="0068039E" w:rsidRPr="00FF430B" w:rsidRDefault="0068039E" w:rsidP="00FC336E">
            <w:pPr>
              <w:jc w:val="center"/>
              <w:rPr>
                <w:rFonts w:eastAsia="Calibri"/>
                <w:lang w:eastAsia="ro-RO"/>
              </w:rPr>
            </w:pPr>
          </w:p>
        </w:tc>
        <w:tc>
          <w:tcPr>
            <w:tcW w:w="1293" w:type="dxa"/>
          </w:tcPr>
          <w:p w14:paraId="44DB9E0C" w14:textId="77777777" w:rsidR="0068039E" w:rsidRPr="00FF430B" w:rsidRDefault="0068039E" w:rsidP="00FC336E">
            <w:pPr>
              <w:jc w:val="center"/>
              <w:rPr>
                <w:rFonts w:eastAsia="Calibri"/>
                <w:lang w:eastAsia="ro-RO"/>
              </w:rPr>
            </w:pPr>
          </w:p>
        </w:tc>
        <w:tc>
          <w:tcPr>
            <w:tcW w:w="1608" w:type="dxa"/>
          </w:tcPr>
          <w:p w14:paraId="384B1D82" w14:textId="77777777" w:rsidR="0068039E" w:rsidRPr="00FF430B" w:rsidRDefault="0068039E" w:rsidP="00FC336E">
            <w:pPr>
              <w:jc w:val="center"/>
              <w:rPr>
                <w:rFonts w:eastAsia="Calibri"/>
                <w:lang w:eastAsia="ro-RO"/>
              </w:rPr>
            </w:pPr>
          </w:p>
        </w:tc>
        <w:tc>
          <w:tcPr>
            <w:tcW w:w="1323" w:type="dxa"/>
          </w:tcPr>
          <w:p w14:paraId="34B7D453" w14:textId="77777777" w:rsidR="0068039E" w:rsidRPr="00FF430B" w:rsidRDefault="0068039E" w:rsidP="00FC336E">
            <w:pPr>
              <w:jc w:val="center"/>
              <w:rPr>
                <w:rFonts w:eastAsia="Calibri"/>
                <w:lang w:eastAsia="ro-RO"/>
              </w:rPr>
            </w:pPr>
          </w:p>
        </w:tc>
      </w:tr>
      <w:tr w:rsidR="0068039E" w:rsidRPr="00EC30C2" w14:paraId="14AF7435" w14:textId="77777777" w:rsidTr="00FC336E">
        <w:tc>
          <w:tcPr>
            <w:tcW w:w="609" w:type="dxa"/>
          </w:tcPr>
          <w:p w14:paraId="7D11AF6F" w14:textId="77777777" w:rsidR="0068039E" w:rsidRPr="00FF430B" w:rsidRDefault="0068039E" w:rsidP="00FC336E">
            <w:pPr>
              <w:jc w:val="center"/>
              <w:rPr>
                <w:rFonts w:eastAsia="Calibri"/>
                <w:lang w:eastAsia="ro-RO"/>
              </w:rPr>
            </w:pPr>
          </w:p>
        </w:tc>
        <w:tc>
          <w:tcPr>
            <w:tcW w:w="3477" w:type="dxa"/>
          </w:tcPr>
          <w:p w14:paraId="2A841F93" w14:textId="77777777" w:rsidR="0068039E" w:rsidRPr="00FF430B" w:rsidRDefault="0068039E" w:rsidP="00FC336E">
            <w:pPr>
              <w:jc w:val="center"/>
              <w:rPr>
                <w:rFonts w:eastAsia="Calibri"/>
                <w:lang w:eastAsia="ro-RO"/>
              </w:rPr>
            </w:pPr>
          </w:p>
        </w:tc>
        <w:tc>
          <w:tcPr>
            <w:tcW w:w="1293" w:type="dxa"/>
          </w:tcPr>
          <w:p w14:paraId="29BC13C2" w14:textId="77777777" w:rsidR="0068039E" w:rsidRPr="00FF430B" w:rsidRDefault="0068039E" w:rsidP="00FC336E">
            <w:pPr>
              <w:jc w:val="center"/>
              <w:rPr>
                <w:rFonts w:eastAsia="Calibri"/>
                <w:lang w:eastAsia="ro-RO"/>
              </w:rPr>
            </w:pPr>
          </w:p>
        </w:tc>
        <w:tc>
          <w:tcPr>
            <w:tcW w:w="1608" w:type="dxa"/>
          </w:tcPr>
          <w:p w14:paraId="2F4ECCA6" w14:textId="77777777" w:rsidR="0068039E" w:rsidRPr="00FF430B" w:rsidRDefault="0068039E" w:rsidP="00FC336E">
            <w:pPr>
              <w:jc w:val="center"/>
              <w:rPr>
                <w:rFonts w:eastAsia="Calibri"/>
                <w:lang w:eastAsia="ro-RO"/>
              </w:rPr>
            </w:pPr>
          </w:p>
        </w:tc>
        <w:tc>
          <w:tcPr>
            <w:tcW w:w="1323" w:type="dxa"/>
          </w:tcPr>
          <w:p w14:paraId="7D0DC79B" w14:textId="77777777" w:rsidR="0068039E" w:rsidRPr="00FF430B" w:rsidRDefault="0068039E" w:rsidP="00FC336E">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FC336E">
        <w:trPr>
          <w:jc w:val="center"/>
        </w:trPr>
        <w:tc>
          <w:tcPr>
            <w:tcW w:w="3023" w:type="dxa"/>
          </w:tcPr>
          <w:p w14:paraId="6EB190BF" w14:textId="77777777" w:rsidR="0068039E" w:rsidRPr="00FF430B" w:rsidRDefault="0068039E" w:rsidP="00FC336E">
            <w:pPr>
              <w:rPr>
                <w:rFonts w:eastAsia="Calibri"/>
                <w:lang w:eastAsia="ro-RO"/>
              </w:rPr>
            </w:pPr>
          </w:p>
        </w:tc>
        <w:tc>
          <w:tcPr>
            <w:tcW w:w="1757" w:type="dxa"/>
          </w:tcPr>
          <w:p w14:paraId="2D0ADCEF" w14:textId="77777777" w:rsidR="0068039E" w:rsidRPr="00FF430B" w:rsidRDefault="0068039E" w:rsidP="00FC336E">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FC336E">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FC336E">
            <w:pPr>
              <w:jc w:val="center"/>
              <w:rPr>
                <w:rFonts w:eastAsia="Calibri"/>
                <w:lang w:eastAsia="ro-RO"/>
              </w:rPr>
            </w:pPr>
            <w:r w:rsidRPr="00FF430B">
              <w:rPr>
                <w:rFonts w:eastAsia="Calibri"/>
                <w:lang w:eastAsia="ro-RO"/>
              </w:rPr>
              <w:t>Anul 3</w:t>
            </w:r>
          </w:p>
        </w:tc>
      </w:tr>
      <w:tr w:rsidR="0068039E" w:rsidRPr="00EC30C2" w14:paraId="7455B093" w14:textId="77777777" w:rsidTr="00FC336E">
        <w:trPr>
          <w:jc w:val="center"/>
        </w:trPr>
        <w:tc>
          <w:tcPr>
            <w:tcW w:w="3023" w:type="dxa"/>
          </w:tcPr>
          <w:p w14:paraId="472ECF80" w14:textId="77777777" w:rsidR="0068039E" w:rsidRPr="00FF430B" w:rsidRDefault="0068039E" w:rsidP="00FC336E">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FC336E">
            <w:pPr>
              <w:rPr>
                <w:rFonts w:eastAsia="Calibri"/>
                <w:lang w:eastAsia="ro-RO"/>
              </w:rPr>
            </w:pPr>
          </w:p>
        </w:tc>
        <w:tc>
          <w:tcPr>
            <w:tcW w:w="1845" w:type="dxa"/>
          </w:tcPr>
          <w:p w14:paraId="1B9FBD59" w14:textId="77777777" w:rsidR="0068039E" w:rsidRPr="00FF430B" w:rsidRDefault="0068039E" w:rsidP="00FC336E">
            <w:pPr>
              <w:rPr>
                <w:rFonts w:eastAsia="Calibri"/>
                <w:lang w:eastAsia="ro-RO"/>
              </w:rPr>
            </w:pPr>
          </w:p>
        </w:tc>
        <w:tc>
          <w:tcPr>
            <w:tcW w:w="1757" w:type="dxa"/>
          </w:tcPr>
          <w:p w14:paraId="5A2FBC3F" w14:textId="77777777" w:rsidR="0068039E" w:rsidRPr="00FF430B" w:rsidRDefault="0068039E" w:rsidP="00FC336E">
            <w:pPr>
              <w:rPr>
                <w:rFonts w:eastAsia="Calibri"/>
                <w:lang w:eastAsia="ro-RO"/>
              </w:rPr>
            </w:pPr>
          </w:p>
        </w:tc>
      </w:tr>
      <w:tr w:rsidR="0068039E" w:rsidRPr="00EC30C2" w14:paraId="2CD19220" w14:textId="77777777" w:rsidTr="00FC336E">
        <w:trPr>
          <w:jc w:val="center"/>
        </w:trPr>
        <w:tc>
          <w:tcPr>
            <w:tcW w:w="3023" w:type="dxa"/>
          </w:tcPr>
          <w:p w14:paraId="1663E2A1"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FC336E">
            <w:pPr>
              <w:rPr>
                <w:rFonts w:eastAsia="Calibri"/>
                <w:lang w:eastAsia="ro-RO"/>
              </w:rPr>
            </w:pPr>
          </w:p>
        </w:tc>
        <w:tc>
          <w:tcPr>
            <w:tcW w:w="1845" w:type="dxa"/>
          </w:tcPr>
          <w:p w14:paraId="5EC3730E" w14:textId="77777777" w:rsidR="0068039E" w:rsidRPr="00FF430B" w:rsidRDefault="0068039E" w:rsidP="00FC336E">
            <w:pPr>
              <w:rPr>
                <w:rFonts w:eastAsia="Calibri"/>
                <w:lang w:eastAsia="ro-RO"/>
              </w:rPr>
            </w:pPr>
          </w:p>
        </w:tc>
        <w:tc>
          <w:tcPr>
            <w:tcW w:w="1757" w:type="dxa"/>
          </w:tcPr>
          <w:p w14:paraId="0B21DABF" w14:textId="77777777" w:rsidR="0068039E" w:rsidRPr="00FF430B" w:rsidRDefault="0068039E" w:rsidP="00FC336E">
            <w:pPr>
              <w:rPr>
                <w:rFonts w:eastAsia="Calibri"/>
                <w:lang w:eastAsia="ro-RO"/>
              </w:rPr>
            </w:pPr>
          </w:p>
        </w:tc>
      </w:tr>
      <w:tr w:rsidR="0068039E" w:rsidRPr="00EC30C2" w14:paraId="0F5D57D4" w14:textId="77777777" w:rsidTr="00FC336E">
        <w:trPr>
          <w:jc w:val="center"/>
        </w:trPr>
        <w:tc>
          <w:tcPr>
            <w:tcW w:w="3023" w:type="dxa"/>
          </w:tcPr>
          <w:p w14:paraId="7EDFAD10"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FC336E">
            <w:pPr>
              <w:rPr>
                <w:rFonts w:eastAsia="Calibri"/>
                <w:lang w:eastAsia="ro-RO"/>
              </w:rPr>
            </w:pPr>
          </w:p>
        </w:tc>
        <w:tc>
          <w:tcPr>
            <w:tcW w:w="1845" w:type="dxa"/>
          </w:tcPr>
          <w:p w14:paraId="0BFBEFF6" w14:textId="77777777" w:rsidR="0068039E" w:rsidRPr="00FF430B" w:rsidRDefault="0068039E" w:rsidP="00FC336E">
            <w:pPr>
              <w:rPr>
                <w:rFonts w:eastAsia="Calibri"/>
                <w:lang w:eastAsia="ro-RO"/>
              </w:rPr>
            </w:pPr>
          </w:p>
        </w:tc>
        <w:tc>
          <w:tcPr>
            <w:tcW w:w="1757" w:type="dxa"/>
          </w:tcPr>
          <w:p w14:paraId="5B315A2D" w14:textId="77777777" w:rsidR="0068039E" w:rsidRPr="00FF430B" w:rsidRDefault="0068039E" w:rsidP="00FC336E">
            <w:pPr>
              <w:rPr>
                <w:rFonts w:eastAsia="Calibri"/>
                <w:lang w:eastAsia="ro-RO"/>
              </w:rPr>
            </w:pPr>
          </w:p>
        </w:tc>
      </w:tr>
      <w:tr w:rsidR="0068039E" w:rsidRPr="00EC30C2" w14:paraId="2E8E3428" w14:textId="77777777" w:rsidTr="00FC336E">
        <w:trPr>
          <w:jc w:val="center"/>
        </w:trPr>
        <w:tc>
          <w:tcPr>
            <w:tcW w:w="3023" w:type="dxa"/>
          </w:tcPr>
          <w:p w14:paraId="0AFF0D93"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FC336E">
            <w:pPr>
              <w:rPr>
                <w:rFonts w:eastAsia="Calibri"/>
                <w:lang w:eastAsia="ro-RO"/>
              </w:rPr>
            </w:pPr>
          </w:p>
        </w:tc>
        <w:tc>
          <w:tcPr>
            <w:tcW w:w="1845" w:type="dxa"/>
          </w:tcPr>
          <w:p w14:paraId="42C63371" w14:textId="77777777" w:rsidR="0068039E" w:rsidRPr="00FF430B" w:rsidRDefault="0068039E" w:rsidP="00FC336E">
            <w:pPr>
              <w:rPr>
                <w:rFonts w:eastAsia="Calibri"/>
                <w:lang w:eastAsia="ro-RO"/>
              </w:rPr>
            </w:pPr>
          </w:p>
        </w:tc>
        <w:tc>
          <w:tcPr>
            <w:tcW w:w="1757" w:type="dxa"/>
          </w:tcPr>
          <w:p w14:paraId="48B04D31" w14:textId="77777777" w:rsidR="0068039E" w:rsidRPr="00FF430B" w:rsidRDefault="0068039E" w:rsidP="00FC336E">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FC336E">
        <w:tc>
          <w:tcPr>
            <w:tcW w:w="471" w:type="dxa"/>
          </w:tcPr>
          <w:p w14:paraId="0068967E"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FC336E">
        <w:trPr>
          <w:trHeight w:val="540"/>
        </w:trPr>
        <w:tc>
          <w:tcPr>
            <w:tcW w:w="471" w:type="dxa"/>
            <w:vMerge w:val="restart"/>
          </w:tcPr>
          <w:p w14:paraId="1DFFBE1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FC336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FC336E">
        <w:trPr>
          <w:trHeight w:val="1380"/>
        </w:trPr>
        <w:tc>
          <w:tcPr>
            <w:tcW w:w="471" w:type="dxa"/>
            <w:vMerge/>
          </w:tcPr>
          <w:p w14:paraId="6BAFC30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FC336E">
        <w:trPr>
          <w:trHeight w:val="420"/>
        </w:trPr>
        <w:tc>
          <w:tcPr>
            <w:tcW w:w="471" w:type="dxa"/>
            <w:vMerge w:val="restart"/>
          </w:tcPr>
          <w:p w14:paraId="0659A47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FC336E">
        <w:trPr>
          <w:trHeight w:val="535"/>
        </w:trPr>
        <w:tc>
          <w:tcPr>
            <w:tcW w:w="471" w:type="dxa"/>
            <w:vMerge/>
          </w:tcPr>
          <w:p w14:paraId="41338E4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FC336E">
        <w:trPr>
          <w:trHeight w:val="1770"/>
        </w:trPr>
        <w:tc>
          <w:tcPr>
            <w:tcW w:w="471" w:type="dxa"/>
            <w:vMerge w:val="restart"/>
          </w:tcPr>
          <w:p w14:paraId="320C89BC"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FC336E">
            <w:pPr>
              <w:tabs>
                <w:tab w:val="left" w:pos="567"/>
              </w:tabs>
            </w:pPr>
            <w:r w:rsidRPr="00FF430B">
              <w:t>A.Terasamente, lucrări la structura clădirilor;</w:t>
            </w:r>
          </w:p>
          <w:p w14:paraId="505C3AAA" w14:textId="77777777" w:rsidR="0068039E" w:rsidRPr="00FF430B" w:rsidRDefault="0068039E" w:rsidP="00FC336E">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FC336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FC336E">
        <w:trPr>
          <w:trHeight w:val="1260"/>
        </w:trPr>
        <w:tc>
          <w:tcPr>
            <w:tcW w:w="471" w:type="dxa"/>
            <w:vMerge/>
          </w:tcPr>
          <w:p w14:paraId="64488944"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FC336E">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FC336E">
            <w:pPr>
              <w:tabs>
                <w:tab w:val="left" w:leader="underscore" w:pos="6465"/>
                <w:tab w:val="right" w:leader="underscore" w:pos="9777"/>
              </w:tabs>
              <w:jc w:val="both"/>
            </w:pPr>
            <w:r w:rsidRPr="00FF430B">
              <w:t xml:space="preserve">B.poduri; </w:t>
            </w:r>
          </w:p>
          <w:p w14:paraId="5A89689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FC336E">
        <w:trPr>
          <w:trHeight w:val="1260"/>
        </w:trPr>
        <w:tc>
          <w:tcPr>
            <w:tcW w:w="471" w:type="dxa"/>
            <w:vMerge/>
          </w:tcPr>
          <w:p w14:paraId="4B1542C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FC336E">
            <w:pPr>
              <w:tabs>
                <w:tab w:val="left" w:pos="567"/>
              </w:tabs>
              <w:spacing w:line="276" w:lineRule="auto"/>
            </w:pPr>
            <w:r w:rsidRPr="00FF430B">
              <w:t>Construcții speciale:</w:t>
            </w:r>
          </w:p>
          <w:p w14:paraId="48BF3E82" w14:textId="77777777" w:rsidR="0068039E" w:rsidRPr="00FF430B" w:rsidRDefault="0068039E" w:rsidP="00FC336E">
            <w:pPr>
              <w:tabs>
                <w:tab w:val="left" w:pos="567"/>
              </w:tabs>
              <w:spacing w:line="276" w:lineRule="auto"/>
            </w:pPr>
            <w:r w:rsidRPr="00FF430B">
              <w:t>A. hidrotehnice și pentru îmbunătățiri funciare;</w:t>
            </w:r>
          </w:p>
          <w:p w14:paraId="6BCDEC12" w14:textId="77777777" w:rsidR="0068039E" w:rsidRPr="00FF430B" w:rsidRDefault="0068039E" w:rsidP="00FC336E">
            <w:pPr>
              <w:tabs>
                <w:tab w:val="left" w:pos="567"/>
              </w:tabs>
              <w:spacing w:line="276" w:lineRule="auto"/>
            </w:pPr>
            <w:r w:rsidRPr="00FF430B">
              <w:t xml:space="preserve">B. fântâni arteziene; </w:t>
            </w:r>
          </w:p>
          <w:p w14:paraId="55E66F7D" w14:textId="77777777" w:rsidR="0068039E" w:rsidRPr="00FF430B" w:rsidRDefault="0068039E" w:rsidP="00FC336E">
            <w:pPr>
              <w:tabs>
                <w:tab w:val="left" w:pos="567"/>
              </w:tabs>
              <w:spacing w:line="276" w:lineRule="auto"/>
            </w:pPr>
            <w:r w:rsidRPr="00FF430B">
              <w:t>C. porturi și debarcadere;</w:t>
            </w:r>
          </w:p>
          <w:p w14:paraId="044FFF7B"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FC336E">
        <w:trPr>
          <w:trHeight w:val="2055"/>
        </w:trPr>
        <w:tc>
          <w:tcPr>
            <w:tcW w:w="471" w:type="dxa"/>
            <w:vMerge/>
          </w:tcPr>
          <w:p w14:paraId="5139FD4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FC336E">
            <w:pPr>
              <w:tabs>
                <w:tab w:val="left" w:pos="567"/>
              </w:tabs>
              <w:spacing w:line="276" w:lineRule="auto"/>
            </w:pPr>
            <w:r w:rsidRPr="00FF430B">
              <w:t>A.de alimentare cu apă și canalizare;</w:t>
            </w:r>
          </w:p>
          <w:p w14:paraId="11F2574E" w14:textId="77777777" w:rsidR="0068039E" w:rsidRPr="00FF430B" w:rsidRDefault="0068039E" w:rsidP="00FC336E">
            <w:pPr>
              <w:tabs>
                <w:tab w:val="left" w:pos="567"/>
              </w:tabs>
              <w:spacing w:line="276" w:lineRule="auto"/>
            </w:pPr>
            <w:r w:rsidRPr="00FF430B">
              <w:t xml:space="preserve">B.de încălzire; </w:t>
            </w:r>
          </w:p>
          <w:p w14:paraId="190C14FE" w14:textId="77777777" w:rsidR="0068039E" w:rsidRPr="00FF430B" w:rsidRDefault="0068039E" w:rsidP="00FC336E">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FC336E">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FC336E">
            <w:pPr>
              <w:tabs>
                <w:tab w:val="left" w:leader="underscore" w:pos="6465"/>
                <w:tab w:val="right" w:leader="underscore" w:pos="9777"/>
              </w:tabs>
              <w:jc w:val="both"/>
            </w:pPr>
            <w:r w:rsidRPr="00FF430B">
              <w:t>H.frigorifice,compresoare;</w:t>
            </w:r>
          </w:p>
          <w:p w14:paraId="482871C2" w14:textId="77777777" w:rsidR="0068039E" w:rsidRPr="00FF430B" w:rsidRDefault="0068039E" w:rsidP="00FC336E">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FC336E">
        <w:trPr>
          <w:trHeight w:val="945"/>
        </w:trPr>
        <w:tc>
          <w:tcPr>
            <w:tcW w:w="471" w:type="dxa"/>
            <w:vMerge/>
          </w:tcPr>
          <w:p w14:paraId="07B5934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FC336E">
            <w:pPr>
              <w:tabs>
                <w:tab w:val="left" w:pos="567"/>
              </w:tabs>
              <w:spacing w:line="276" w:lineRule="auto"/>
            </w:pPr>
            <w:r w:rsidRPr="00FF430B">
              <w:t>A. sub presiune, mecanisme de ridicat, cazane;</w:t>
            </w:r>
          </w:p>
          <w:p w14:paraId="3C46E9A5" w14:textId="77777777" w:rsidR="0068039E" w:rsidRPr="00FF430B" w:rsidRDefault="0068039E" w:rsidP="00FC336E">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4D178F2"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5E9A926" w14:textId="77777777" w:rsidR="0068039E" w:rsidRPr="00FF430B" w:rsidRDefault="0068039E" w:rsidP="0068039E">
      <w:pPr>
        <w:pStyle w:val="Heading2"/>
        <w:spacing w:before="0"/>
        <w:jc w:val="center"/>
        <w:rPr>
          <w:rFonts w:ascii="Times New Roman" w:hAnsi="Times New Roman" w:cs="Times New Roman"/>
          <w:bCs w:val="0"/>
          <w:i/>
          <w:color w:val="auto"/>
        </w:rPr>
      </w:pPr>
    </w:p>
    <w:p w14:paraId="300AE747" w14:textId="77777777" w:rsidR="0068039E" w:rsidRPr="00FF430B" w:rsidRDefault="0068039E" w:rsidP="0068039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FF430B" w:rsidRDefault="0068039E" w:rsidP="0068039E">
      <w:pPr>
        <w:pStyle w:val="ListParagraph"/>
        <w:numPr>
          <w:ilvl w:val="0"/>
          <w:numId w:val="0"/>
        </w:numPr>
      </w:pPr>
    </w:p>
    <w:p w14:paraId="514BB0EA" w14:textId="5FCECF62" w:rsidR="0068039E" w:rsidRPr="005D6AF3" w:rsidRDefault="0068039E" w:rsidP="00860FEA">
      <w:pPr>
        <w:autoSpaceDE w:val="0"/>
        <w:autoSpaceDN w:val="0"/>
        <w:adjustRightInd w:val="0"/>
        <w:jc w:val="both"/>
        <w:rPr>
          <w:bCs/>
          <w:color w:val="000000" w:themeColor="text1"/>
          <w:szCs w:val="20"/>
          <w:lang w:val="ro-MO"/>
        </w:rPr>
      </w:pPr>
      <w:r w:rsidRPr="00FF430B">
        <w:t>Obiectul</w:t>
      </w:r>
      <w:r w:rsidRPr="0068039E">
        <w:rPr>
          <w:rFonts w:eastAsiaTheme="minorHAnsi"/>
          <w:b/>
          <w:noProof w:val="0"/>
          <w:color w:val="000000"/>
        </w:rPr>
        <w:t xml:space="preserve"> </w:t>
      </w:r>
      <w:r w:rsidRPr="00DA190B">
        <w:rPr>
          <w:rFonts w:eastAsiaTheme="minorHAnsi"/>
          <w:b/>
          <w:noProof w:val="0"/>
          <w:color w:val="000000"/>
        </w:rPr>
        <w:t>Construcția unei Stații regionale de Epurare și extinderea sistemului de canalizare pentru orașul Nisporeni și comuna Vărzărești</w:t>
      </w:r>
      <w:r w:rsidRPr="001250D6">
        <w:rPr>
          <w:b/>
          <w:bCs/>
          <w:color w:val="353434"/>
          <w:sz w:val="14"/>
          <w:lang w:val="ro-MO"/>
        </w:rPr>
        <w:t xml:space="preserve"> </w:t>
      </w:r>
      <w:r w:rsidRPr="001250D6">
        <w:rPr>
          <w:b/>
          <w:bCs/>
          <w:color w:val="372F36"/>
          <w:sz w:val="14"/>
          <w:szCs w:val="28"/>
          <w:lang w:val="ro-MO"/>
        </w:rPr>
        <w:t xml:space="preserve"> </w:t>
      </w:r>
      <w:r w:rsidRPr="00625FA9">
        <w:rPr>
          <w:bCs/>
          <w:color w:val="372F36"/>
          <w:szCs w:val="20"/>
          <w:lang w:val="ro-MO"/>
        </w:rPr>
        <w:t xml:space="preserve">în cadrul proiectului </w:t>
      </w:r>
      <w:r w:rsidRPr="00DA190B">
        <w:rPr>
          <w:iCs/>
          <w:color w:val="000000"/>
        </w:rPr>
        <w:t>”</w:t>
      </w:r>
      <w:r w:rsidRPr="00DA190B">
        <w:rPr>
          <w:rFonts w:eastAsiaTheme="minorHAnsi"/>
          <w:noProof w:val="0"/>
          <w:color w:val="000000"/>
        </w:rPr>
        <w:t>Construcția unei Stații regionale de Epurare și extinderea sistemului de canalizare pentru orașul Nisporeni și comuna Vărzărești</w:t>
      </w:r>
      <w:r w:rsidRPr="00DA190B">
        <w:rPr>
          <w:color w:val="000000"/>
        </w:rPr>
        <w:t>”</w:t>
      </w:r>
    </w:p>
    <w:p w14:paraId="7B6D3E73" w14:textId="245ED6E7" w:rsidR="0068039E" w:rsidRPr="00FF430B" w:rsidRDefault="0068039E" w:rsidP="0068039E">
      <w:pPr>
        <w:ind w:firstLine="709"/>
        <w:jc w:val="both"/>
      </w:pPr>
      <w:r w:rsidRPr="00FF430B">
        <w:t>Autoritatea contractantă</w:t>
      </w:r>
      <w:r>
        <w:t xml:space="preserve"> </w:t>
      </w:r>
      <w:r w:rsidRPr="0068039E">
        <w:rPr>
          <w:b/>
        </w:rPr>
        <w:t>Agenția de Dezvoltare Regională Centru</w:t>
      </w:r>
    </w:p>
    <w:p w14:paraId="43F1668E" w14:textId="77777777" w:rsidR="0068039E" w:rsidRPr="00FF430B" w:rsidRDefault="0068039E" w:rsidP="0068039E">
      <w:pPr>
        <w:pStyle w:val="cp"/>
        <w:ind w:firstLine="709"/>
        <w:jc w:val="both"/>
      </w:pPr>
      <w:r w:rsidRPr="00FF430B">
        <w:t>1 . Descriere generală</w:t>
      </w:r>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CF95AE3" w14:textId="77777777" w:rsidR="0068039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bookmarkStart w:id="63" w:name="_GoBack"/>
      <w:bookmarkEnd w:id="63"/>
      <w:r w:rsidRPr="00860FEA">
        <w:rPr>
          <w:rFonts w:eastAsiaTheme="minorHAnsi"/>
          <w:b/>
          <w:bCs/>
          <w:i/>
          <w:iCs/>
          <w:color w:val="000000"/>
        </w:rPr>
        <w:t>12 luni</w:t>
      </w:r>
    </w:p>
    <w:p w14:paraId="7C279F32" w14:textId="77777777" w:rsidR="0068039E" w:rsidRDefault="0068039E" w:rsidP="0068039E">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w:t>
      </w:r>
      <w:r w:rsidRPr="00CE53FE">
        <w:rPr>
          <w:rFonts w:eastAsiaTheme="minorHAnsi"/>
          <w:b/>
          <w:bCs/>
          <w:noProof w:val="0"/>
          <w:color w:val="000000"/>
          <w:highlight w:val="yellow"/>
          <w:lang w:val="en-US"/>
        </w:rPr>
        <w:lastRenderedPageBreak/>
        <w:t>axelor principale, stîlpilor și liniilor de comunicație și hotarelor terenului pus în 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ph"/>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7777777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Pr="00FF430B" w:rsidRDefault="0068039E" w:rsidP="0068039E">
      <w:pPr>
        <w:jc w:val="both"/>
        <w:rPr>
          <w:b/>
        </w:rPr>
      </w:pPr>
    </w:p>
    <w:p w14:paraId="7B57DD89" w14:textId="77777777" w:rsidR="0068039E" w:rsidRPr="00FF430B" w:rsidRDefault="0068039E" w:rsidP="0068039E">
      <w:pPr>
        <w:jc w:val="both"/>
        <w:rPr>
          <w:b/>
        </w:rPr>
      </w:pPr>
    </w:p>
    <w:p w14:paraId="74DAD59D" w14:textId="77777777" w:rsidR="0068039E" w:rsidRPr="00FF430B" w:rsidRDefault="0068039E"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FC336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FC336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FC336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FC336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FC336E">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FC336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FC336E">
            <w:pPr>
              <w:jc w:val="center"/>
              <w:rPr>
                <w:rFonts w:eastAsia="PMingLiU"/>
                <w:b/>
                <w:lang w:eastAsia="zh-CN"/>
              </w:rPr>
            </w:pPr>
            <w:r w:rsidRPr="00FF430B">
              <w:rPr>
                <w:rFonts w:eastAsia="PMingLiU"/>
                <w:b/>
                <w:lang w:eastAsia="zh-CN"/>
              </w:rPr>
              <w:t>Cantitatea</w:t>
            </w:r>
          </w:p>
        </w:tc>
      </w:tr>
      <w:tr w:rsidR="0068039E" w:rsidRPr="00EC30C2" w14:paraId="48CD78AE"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FC336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FC336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FC336E">
            <w:pPr>
              <w:tabs>
                <w:tab w:val="left" w:pos="1134"/>
              </w:tabs>
              <w:ind w:left="720"/>
              <w:outlineLvl w:val="0"/>
              <w:rPr>
                <w:rFonts w:eastAsia="PMingLiU"/>
                <w:lang w:eastAsia="zh-CN"/>
              </w:rPr>
            </w:pPr>
          </w:p>
        </w:tc>
      </w:tr>
      <w:tr w:rsidR="0068039E" w:rsidRPr="00EC30C2" w14:paraId="4F0CD69D"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FC336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FC336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FC336E">
            <w:pPr>
              <w:tabs>
                <w:tab w:val="left" w:pos="1134"/>
              </w:tabs>
              <w:ind w:left="720"/>
              <w:outlineLvl w:val="0"/>
              <w:rPr>
                <w:rFonts w:eastAsia="PMingLiU"/>
                <w:lang w:eastAsia="zh-CN"/>
              </w:rPr>
            </w:pPr>
          </w:p>
        </w:tc>
      </w:tr>
      <w:tr w:rsidR="0068039E" w:rsidRPr="00EC30C2" w14:paraId="04C121A3"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FC336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FC336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FC336E">
            <w:pPr>
              <w:tabs>
                <w:tab w:val="left" w:pos="1134"/>
              </w:tabs>
              <w:ind w:left="720"/>
              <w:outlineLvl w:val="0"/>
              <w:rPr>
                <w:rFonts w:eastAsia="PMingLiU"/>
                <w:lang w:eastAsia="zh-CN"/>
              </w:rPr>
            </w:pPr>
          </w:p>
        </w:tc>
      </w:tr>
      <w:tr w:rsidR="0068039E" w:rsidRPr="00EC30C2" w14:paraId="0071DF46"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FC336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FC336E">
            <w:pPr>
              <w:tabs>
                <w:tab w:val="left" w:pos="1134"/>
              </w:tabs>
              <w:ind w:left="720"/>
              <w:outlineLvl w:val="0"/>
              <w:rPr>
                <w:rFonts w:eastAsia="PMingLiU"/>
                <w:lang w:eastAsia="zh-CN"/>
              </w:rPr>
            </w:pPr>
          </w:p>
        </w:tc>
      </w:tr>
      <w:tr w:rsidR="0068039E" w:rsidRPr="00EC30C2" w14:paraId="39AD7224"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FC336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FC336E">
            <w:pPr>
              <w:tabs>
                <w:tab w:val="left" w:pos="1134"/>
              </w:tabs>
              <w:ind w:left="720"/>
              <w:outlineLvl w:val="0"/>
              <w:rPr>
                <w:rFonts w:eastAsia="PMingLiU"/>
                <w:lang w:eastAsia="zh-CN"/>
              </w:rPr>
            </w:pPr>
          </w:p>
        </w:tc>
      </w:tr>
      <w:tr w:rsidR="0068039E" w:rsidRPr="00EC30C2" w14:paraId="0A5A312D" w14:textId="77777777" w:rsidTr="00FC336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FC336E">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BodyText"/>
        <w:tabs>
          <w:tab w:val="left" w:pos="567"/>
        </w:tabs>
        <w:rPr>
          <w:rFonts w:ascii="Times New Roman" w:hAnsi="Times New Roman"/>
          <w:szCs w:val="24"/>
        </w:rPr>
      </w:pPr>
    </w:p>
    <w:p w14:paraId="418EE0C3" w14:textId="77777777" w:rsidR="0068039E" w:rsidRPr="00FF430B" w:rsidRDefault="0068039E" w:rsidP="0068039E">
      <w:pPr>
        <w:pStyle w:val="BodyText"/>
        <w:tabs>
          <w:tab w:val="left" w:pos="567"/>
        </w:tabs>
        <w:rPr>
          <w:rFonts w:ascii="Times New Roman" w:hAnsi="Times New Roman"/>
          <w:szCs w:val="24"/>
        </w:rPr>
      </w:pPr>
    </w:p>
    <w:p w14:paraId="2151626C" w14:textId="77777777" w:rsidR="0068039E" w:rsidRDefault="0068039E" w:rsidP="0068039E">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Body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Heading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ph"/>
        <w:numPr>
          <w:ilvl w:val="0"/>
          <w:numId w:val="0"/>
        </w:numPr>
      </w:pPr>
    </w:p>
    <w:p w14:paraId="561C78B1" w14:textId="77777777" w:rsidR="0068039E" w:rsidRPr="00FF430B" w:rsidRDefault="0068039E" w:rsidP="00114790">
      <w:pPr>
        <w:pStyle w:val="ListParagraph"/>
        <w:numPr>
          <w:ilvl w:val="0"/>
          <w:numId w:val="29"/>
        </w:numPr>
        <w:ind w:left="0"/>
        <w:contextualSpacing/>
      </w:pPr>
      <w:r w:rsidRPr="00FF430B">
        <w:rPr>
          <w:b/>
        </w:rPr>
        <w:t>Denumirea obiectului</w:t>
      </w:r>
    </w:p>
    <w:p w14:paraId="1D4F131E" w14:textId="77777777" w:rsidR="0068039E" w:rsidRPr="00FF430B" w:rsidRDefault="0068039E" w:rsidP="0068039E">
      <w:pPr>
        <w:pStyle w:val="ListParagraph"/>
        <w:numPr>
          <w:ilvl w:val="0"/>
          <w:numId w:val="0"/>
        </w:numPr>
      </w:pPr>
      <w:r w:rsidRPr="00FF430B">
        <w:t>Se precizează descrierea generală a obiectului de proiectare.</w:t>
      </w:r>
    </w:p>
    <w:p w14:paraId="7D9D2030"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ph"/>
        <w:numPr>
          <w:ilvl w:val="0"/>
          <w:numId w:val="0"/>
        </w:numPr>
      </w:pPr>
      <w:r w:rsidRPr="00FF430B">
        <w:t>Se precizează adresa.</w:t>
      </w:r>
    </w:p>
    <w:p w14:paraId="7390FD5F" w14:textId="77777777" w:rsidR="0068039E" w:rsidRPr="00FF430B" w:rsidRDefault="0068039E" w:rsidP="00114790">
      <w:pPr>
        <w:pStyle w:val="ListParagraph"/>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ph"/>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ph"/>
        <w:numPr>
          <w:ilvl w:val="0"/>
          <w:numId w:val="0"/>
        </w:numPr>
      </w:pPr>
      <w:r w:rsidRPr="00FF430B">
        <w:t>Se precizează după caz.</w:t>
      </w:r>
    </w:p>
    <w:p w14:paraId="0AA9A8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ph"/>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ph"/>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ph"/>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ph"/>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ph"/>
        <w:numPr>
          <w:ilvl w:val="0"/>
          <w:numId w:val="0"/>
        </w:numPr>
        <w:ind w:right="-1"/>
        <w:rPr>
          <w:i/>
        </w:rPr>
      </w:pPr>
    </w:p>
    <w:p w14:paraId="60199308" w14:textId="77777777" w:rsidR="0068039E" w:rsidRPr="00FF430B" w:rsidRDefault="0068039E" w:rsidP="0068039E">
      <w:pPr>
        <w:pStyle w:val="ListParagraph"/>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ph"/>
        <w:numPr>
          <w:ilvl w:val="0"/>
          <w:numId w:val="0"/>
        </w:numPr>
        <w:ind w:right="-1"/>
        <w:rPr>
          <w:i/>
        </w:rPr>
      </w:pPr>
    </w:p>
    <w:p w14:paraId="478BB3A6" w14:textId="77777777" w:rsidR="0068039E" w:rsidRPr="00FF430B" w:rsidRDefault="0068039E" w:rsidP="0068039E">
      <w:pPr>
        <w:pStyle w:val="ListParagraph"/>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0D1D600E" w14:textId="77777777" w:rsidR="0068039E" w:rsidRPr="00892FAB" w:rsidRDefault="0068039E" w:rsidP="0068039E">
      <w:pPr>
        <w:tabs>
          <w:tab w:val="left" w:pos="1260"/>
        </w:tabs>
        <w:ind w:firstLine="720"/>
        <w:contextualSpacing/>
        <w:jc w:val="center"/>
        <w:rPr>
          <w:b/>
          <w:noProof w:val="0"/>
          <w:lang w:val="en-US" w:eastAsia="ru-RU"/>
        </w:rPr>
      </w:pPr>
      <w:r w:rsidRPr="00892FAB">
        <w:rPr>
          <w:b/>
          <w:noProof w:val="0"/>
          <w:lang w:val="en-US" w:eastAsia="ru-RU"/>
        </w:rPr>
        <w:t>CONTRACT – MODEL</w:t>
      </w:r>
    </w:p>
    <w:p w14:paraId="3AFAAB10" w14:textId="77777777" w:rsidR="0068039E" w:rsidRPr="00892FAB" w:rsidRDefault="0068039E" w:rsidP="0068039E">
      <w:pPr>
        <w:tabs>
          <w:tab w:val="left" w:pos="1260"/>
        </w:tabs>
        <w:ind w:firstLine="720"/>
        <w:contextualSpacing/>
        <w:jc w:val="center"/>
        <w:rPr>
          <w:b/>
          <w:caps/>
          <w:noProof w:val="0"/>
          <w:lang w:val="en-US" w:eastAsia="ru-RU"/>
        </w:rPr>
      </w:pPr>
    </w:p>
    <w:p w14:paraId="3D816492" w14:textId="77777777" w:rsidR="0068039E" w:rsidRPr="00892FAB" w:rsidRDefault="0068039E" w:rsidP="0068039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7FC1420" w14:textId="77777777" w:rsidR="0068039E" w:rsidRPr="00892FAB" w:rsidRDefault="0068039E" w:rsidP="0068039E">
      <w:pPr>
        <w:tabs>
          <w:tab w:val="left" w:pos="1260"/>
        </w:tabs>
        <w:ind w:firstLine="720"/>
        <w:contextualSpacing/>
        <w:jc w:val="both"/>
        <w:rPr>
          <w:noProof w:val="0"/>
          <w:lang w:eastAsia="ru-RU"/>
        </w:rPr>
      </w:pPr>
    </w:p>
    <w:p w14:paraId="0C9CD65C" w14:textId="77777777" w:rsidR="0068039E" w:rsidRPr="00892FAB" w:rsidRDefault="0068039E" w:rsidP="00114790">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77D84CE1" w14:textId="77777777" w:rsidR="0068039E" w:rsidRPr="00892FAB" w:rsidRDefault="0068039E" w:rsidP="0068039E">
      <w:pPr>
        <w:tabs>
          <w:tab w:val="left" w:pos="540"/>
        </w:tabs>
        <w:contextualSpacing/>
        <w:jc w:val="center"/>
        <w:rPr>
          <w:i/>
          <w:noProof w:val="0"/>
          <w:sz w:val="20"/>
          <w:szCs w:val="20"/>
          <w:lang w:eastAsia="ru-RU"/>
        </w:rPr>
      </w:pPr>
      <w:r w:rsidRPr="00892FAB">
        <w:rPr>
          <w:i/>
          <w:noProof w:val="0"/>
          <w:sz w:val="20"/>
          <w:szCs w:val="20"/>
          <w:lang w:eastAsia="ru-RU"/>
        </w:rPr>
        <w:t>(OBLIGATORIE)</w:t>
      </w:r>
    </w:p>
    <w:p w14:paraId="400A3C30" w14:textId="77777777" w:rsidR="0068039E" w:rsidRPr="00892FAB" w:rsidRDefault="0068039E" w:rsidP="0068039E">
      <w:pPr>
        <w:tabs>
          <w:tab w:val="left" w:pos="540"/>
        </w:tabs>
        <w:contextualSpacing/>
        <w:jc w:val="both"/>
        <w:rPr>
          <w:i/>
          <w:noProof w:val="0"/>
          <w:lang w:eastAsia="ru-RU"/>
        </w:rPr>
      </w:pPr>
    </w:p>
    <w:p w14:paraId="6E0B6A67" w14:textId="77777777" w:rsidR="0068039E" w:rsidRPr="00861622" w:rsidRDefault="0068039E" w:rsidP="0068039E">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68039E" w:rsidRPr="00FF430B" w14:paraId="501495EC" w14:textId="77777777" w:rsidTr="00FC336E">
        <w:tc>
          <w:tcPr>
            <w:tcW w:w="2553" w:type="pct"/>
          </w:tcPr>
          <w:p w14:paraId="46FDE3AF" w14:textId="77777777" w:rsidR="0068039E" w:rsidRPr="00083E54" w:rsidRDefault="0068039E" w:rsidP="00FC336E">
            <w:pPr>
              <w:tabs>
                <w:tab w:val="left" w:pos="360"/>
              </w:tabs>
              <w:jc w:val="both"/>
              <w:rPr>
                <w:b/>
              </w:rPr>
            </w:pPr>
            <w:r>
              <w:rPr>
                <w:b/>
              </w:rPr>
              <w:t>Co-Investitor</w:t>
            </w:r>
          </w:p>
        </w:tc>
        <w:tc>
          <w:tcPr>
            <w:tcW w:w="2447" w:type="pct"/>
          </w:tcPr>
          <w:p w14:paraId="15148A91" w14:textId="77777777" w:rsidR="0068039E" w:rsidRPr="00FF430B" w:rsidRDefault="0068039E" w:rsidP="00FC336E">
            <w:pPr>
              <w:tabs>
                <w:tab w:val="left" w:pos="360"/>
              </w:tabs>
              <w:jc w:val="both"/>
              <w:rPr>
                <w:b/>
              </w:rPr>
            </w:pPr>
            <w:r>
              <w:rPr>
                <w:b/>
              </w:rPr>
              <w:t>Antreprenor</w:t>
            </w:r>
          </w:p>
        </w:tc>
      </w:tr>
      <w:tr w:rsidR="0068039E" w:rsidRPr="002978A1" w14:paraId="05DE76F4" w14:textId="77777777" w:rsidTr="00FC336E">
        <w:tc>
          <w:tcPr>
            <w:tcW w:w="2553" w:type="pct"/>
          </w:tcPr>
          <w:p w14:paraId="40C84FE2" w14:textId="77777777" w:rsidR="0068039E" w:rsidRDefault="0068039E" w:rsidP="00FC336E">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5FAD6013" w14:textId="77777777" w:rsidR="0068039E" w:rsidRPr="006369F2" w:rsidRDefault="0068039E" w:rsidP="00FC336E">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94BA3FA" w14:textId="77777777" w:rsidR="0068039E" w:rsidRPr="006C3A81" w:rsidRDefault="0068039E" w:rsidP="00FC336E">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68039E" w:rsidRPr="00083E54" w14:paraId="2A530CB0" w14:textId="77777777" w:rsidTr="00FC336E">
        <w:tc>
          <w:tcPr>
            <w:tcW w:w="2553" w:type="pct"/>
          </w:tcPr>
          <w:p w14:paraId="42862CE8" w14:textId="77777777" w:rsidR="0068039E" w:rsidRPr="006369F2" w:rsidRDefault="0068039E" w:rsidP="00FC336E">
            <w:pPr>
              <w:tabs>
                <w:tab w:val="left" w:pos="360"/>
              </w:tabs>
              <w:jc w:val="both"/>
              <w:rPr>
                <w:b/>
                <w:lang w:val="en-US"/>
              </w:rPr>
            </w:pPr>
            <w:r w:rsidRPr="00FF430B">
              <w:rPr>
                <w:b/>
              </w:rPr>
              <w:t>Beneficiar</w:t>
            </w:r>
          </w:p>
        </w:tc>
        <w:tc>
          <w:tcPr>
            <w:tcW w:w="2447" w:type="pct"/>
            <w:tcBorders>
              <w:bottom w:val="nil"/>
              <w:right w:val="nil"/>
            </w:tcBorders>
          </w:tcPr>
          <w:p w14:paraId="307597F3" w14:textId="77777777" w:rsidR="0068039E" w:rsidRPr="006369F2" w:rsidRDefault="0068039E" w:rsidP="00FC336E">
            <w:pPr>
              <w:tabs>
                <w:tab w:val="left" w:pos="360"/>
              </w:tabs>
              <w:jc w:val="both"/>
              <w:rPr>
                <w:b/>
                <w:lang w:val="en-US"/>
              </w:rPr>
            </w:pPr>
          </w:p>
        </w:tc>
      </w:tr>
      <w:tr w:rsidR="0068039E" w:rsidRPr="002978A1" w14:paraId="7C81354D" w14:textId="77777777" w:rsidTr="00FC336E">
        <w:tc>
          <w:tcPr>
            <w:tcW w:w="2553" w:type="pct"/>
          </w:tcPr>
          <w:p w14:paraId="4F1A7362" w14:textId="77777777" w:rsidR="0068039E" w:rsidRPr="006369F2" w:rsidRDefault="0068039E" w:rsidP="00FC336E">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4C96053" w14:textId="77777777" w:rsidR="0068039E" w:rsidRPr="006369F2" w:rsidRDefault="0068039E" w:rsidP="00FC336E">
            <w:pPr>
              <w:tabs>
                <w:tab w:val="left" w:pos="360"/>
              </w:tabs>
              <w:jc w:val="both"/>
              <w:rPr>
                <w:b/>
                <w:lang w:val="en-US"/>
              </w:rPr>
            </w:pPr>
          </w:p>
        </w:tc>
      </w:tr>
    </w:tbl>
    <w:p w14:paraId="03E6D36C" w14:textId="77777777" w:rsidR="0068039E" w:rsidRPr="00861622" w:rsidRDefault="0068039E" w:rsidP="0068039E">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5"/>
        <w:gridCol w:w="9428"/>
        <w:gridCol w:w="107"/>
      </w:tblGrid>
      <w:tr w:rsidR="0068039E" w:rsidRPr="00EC30C2" w14:paraId="66F4E821" w14:textId="77777777" w:rsidTr="00FC336E">
        <w:trPr>
          <w:gridBefore w:val="1"/>
          <w:trHeight w:val="697"/>
        </w:trPr>
        <w:tc>
          <w:tcPr>
            <w:tcW w:w="9540" w:type="dxa"/>
            <w:gridSpan w:val="2"/>
            <w:vAlign w:val="center"/>
          </w:tcPr>
          <w:p w14:paraId="494980DE" w14:textId="77777777" w:rsidR="0068039E" w:rsidRPr="006369F2" w:rsidRDefault="0068039E" w:rsidP="00FC336E">
            <w:pPr>
              <w:tabs>
                <w:tab w:val="left" w:pos="360"/>
              </w:tabs>
              <w:jc w:val="both"/>
              <w:rPr>
                <w:lang w:val="en-US"/>
              </w:rPr>
            </w:pPr>
          </w:p>
          <w:p w14:paraId="23E1AC0D" w14:textId="77777777" w:rsidR="0068039E" w:rsidRPr="006369F2" w:rsidRDefault="0068039E" w:rsidP="00FC336E">
            <w:pPr>
              <w:tabs>
                <w:tab w:val="left" w:pos="525"/>
                <w:tab w:val="left" w:pos="1134"/>
                <w:tab w:val="left" w:pos="3705"/>
              </w:tabs>
              <w:jc w:val="both"/>
              <w:rPr>
                <w:b/>
                <w:lang w:val="en-US"/>
              </w:rPr>
            </w:pPr>
            <w:r w:rsidRPr="006369F2">
              <w:rPr>
                <w:b/>
                <w:lang w:val="en-US"/>
              </w:rPr>
              <w:t>1. OBIECTUL CONTRACTULUI</w:t>
            </w:r>
          </w:p>
          <w:p w14:paraId="23923BAD" w14:textId="77777777" w:rsidR="0068039E" w:rsidRPr="006C3A81" w:rsidRDefault="0068039E" w:rsidP="00FC336E">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3C08243B" w14:textId="77777777" w:rsidR="0068039E" w:rsidRPr="006C3A81" w:rsidRDefault="0068039E" w:rsidP="00FC336E">
            <w:pPr>
              <w:tabs>
                <w:tab w:val="left" w:pos="360"/>
              </w:tabs>
              <w:jc w:val="both"/>
              <w:rPr>
                <w:lang w:val="nl-NL"/>
              </w:rPr>
            </w:pPr>
          </w:p>
          <w:p w14:paraId="1F62B0BF" w14:textId="77777777" w:rsidR="0068039E" w:rsidRPr="006C3A81" w:rsidRDefault="0068039E" w:rsidP="00FC336E">
            <w:pPr>
              <w:pStyle w:val="NormalWeb"/>
              <w:tabs>
                <w:tab w:val="left" w:pos="525"/>
                <w:tab w:val="left" w:pos="567"/>
              </w:tabs>
              <w:ind w:left="-15"/>
              <w:rPr>
                <w:b/>
                <w:lang w:val="fr-BE"/>
              </w:rPr>
            </w:pPr>
            <w:r w:rsidRPr="006C3A81">
              <w:rPr>
                <w:b/>
                <w:lang w:val="fr-BE"/>
              </w:rPr>
              <w:t>2. DOCUMENTELE CONTRACTULUI</w:t>
            </w:r>
          </w:p>
          <w:p w14:paraId="2823438A" w14:textId="77777777" w:rsidR="0068039E" w:rsidRPr="006C3A81" w:rsidRDefault="0068039E" w:rsidP="00FC336E">
            <w:pPr>
              <w:tabs>
                <w:tab w:val="left" w:pos="360"/>
              </w:tabs>
              <w:jc w:val="both"/>
              <w:rPr>
                <w:lang w:val="fr-BE"/>
              </w:rPr>
            </w:pPr>
            <w:r w:rsidRPr="006C3A81">
              <w:rPr>
                <w:lang w:val="fr-BE"/>
              </w:rPr>
              <w:t>2.1. Următoarele documente vor fi considerate părţi componente ale Contractului:</w:t>
            </w:r>
          </w:p>
          <w:p w14:paraId="6BE2C8CA" w14:textId="77777777" w:rsidR="0068039E" w:rsidRPr="00E73483" w:rsidRDefault="0068039E" w:rsidP="00114790">
            <w:pPr>
              <w:numPr>
                <w:ilvl w:val="0"/>
                <w:numId w:val="27"/>
              </w:numPr>
              <w:tabs>
                <w:tab w:val="left" w:pos="360"/>
              </w:tabs>
              <w:suppressAutoHyphens/>
              <w:ind w:left="-15" w:firstLine="0"/>
              <w:jc w:val="both"/>
            </w:pPr>
            <w:r w:rsidRPr="00E73483">
              <w:t>Formularul contractului;</w:t>
            </w:r>
          </w:p>
          <w:p w14:paraId="763DEE68" w14:textId="77777777" w:rsidR="0068039E" w:rsidRPr="006369F2" w:rsidRDefault="0068039E" w:rsidP="00114790">
            <w:pPr>
              <w:numPr>
                <w:ilvl w:val="0"/>
                <w:numId w:val="27"/>
              </w:numPr>
              <w:tabs>
                <w:tab w:val="left" w:pos="360"/>
              </w:tabs>
              <w:suppressAutoHyphens/>
              <w:ind w:left="-15" w:firstLine="0"/>
              <w:jc w:val="both"/>
              <w:rPr>
                <w:lang w:val="en-US"/>
              </w:rPr>
            </w:pPr>
            <w:r w:rsidRPr="006369F2">
              <w:rPr>
                <w:lang w:val="en-US"/>
              </w:rPr>
              <w:t>Propunerea tehnică și propunerea financiară;</w:t>
            </w:r>
          </w:p>
          <w:p w14:paraId="40F003E4" w14:textId="77777777" w:rsidR="0068039E" w:rsidRPr="00E73483" w:rsidRDefault="0068039E" w:rsidP="00114790">
            <w:pPr>
              <w:numPr>
                <w:ilvl w:val="0"/>
                <w:numId w:val="27"/>
              </w:numPr>
              <w:tabs>
                <w:tab w:val="left" w:pos="360"/>
              </w:tabs>
              <w:suppressAutoHyphens/>
              <w:ind w:left="-15" w:firstLine="0"/>
              <w:jc w:val="both"/>
            </w:pPr>
            <w:r w:rsidRPr="00E73483">
              <w:t>Caietul de sarcini;</w:t>
            </w:r>
          </w:p>
          <w:p w14:paraId="52D2224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Garanția de bună execuție a contractului;</w:t>
            </w:r>
          </w:p>
          <w:p w14:paraId="6279356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Acordul de asociere (după caz);</w:t>
            </w:r>
          </w:p>
          <w:p w14:paraId="5F02EB8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0E11EFC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Graficul de execuție a contractului aprobat de ambele părți.</w:t>
            </w:r>
          </w:p>
          <w:p w14:paraId="6128BAC6" w14:textId="77777777" w:rsidR="0068039E" w:rsidRPr="006C3A81" w:rsidRDefault="0068039E" w:rsidP="00FC336E">
            <w:pPr>
              <w:pStyle w:val="ListParagraph"/>
              <w:numPr>
                <w:ilvl w:val="0"/>
                <w:numId w:val="0"/>
              </w:numPr>
              <w:tabs>
                <w:tab w:val="left" w:pos="360"/>
              </w:tabs>
              <w:ind w:left="1530"/>
              <w:rPr>
                <w:lang w:val="fr-BE"/>
              </w:rPr>
            </w:pPr>
          </w:p>
          <w:p w14:paraId="72922614" w14:textId="77777777" w:rsidR="0068039E" w:rsidRPr="006C3A81" w:rsidRDefault="0068039E" w:rsidP="00FC336E">
            <w:pPr>
              <w:tabs>
                <w:tab w:val="left" w:pos="525"/>
                <w:tab w:val="left" w:pos="3645"/>
              </w:tabs>
              <w:jc w:val="both"/>
              <w:rPr>
                <w:b/>
                <w:lang w:val="fr-BE"/>
              </w:rPr>
            </w:pPr>
            <w:r w:rsidRPr="006C3A81">
              <w:rPr>
                <w:b/>
                <w:lang w:val="fr-BE"/>
              </w:rPr>
              <w:t>3. PREȚUL CONTRACTULUI ŞI MODALITĂŢILE DE PLATĂ</w:t>
            </w:r>
          </w:p>
          <w:p w14:paraId="6BCBB989" w14:textId="77777777" w:rsidR="0068039E" w:rsidRPr="006C3A81" w:rsidRDefault="0068039E" w:rsidP="00FC336E">
            <w:pPr>
              <w:jc w:val="both"/>
              <w:rPr>
                <w:lang w:val="fr-BE"/>
              </w:rPr>
            </w:pPr>
            <w:r w:rsidRPr="006C3A81">
              <w:rPr>
                <w:lang w:val="fr-BE"/>
              </w:rPr>
              <w:t>3.1. Prețul lucrărilor, ce reprezintă obiectul prezentului contract, este stabilit în lei MDL.</w:t>
            </w:r>
          </w:p>
          <w:p w14:paraId="0199A8BF" w14:textId="77777777" w:rsidR="0068039E" w:rsidRPr="00423D94" w:rsidRDefault="0068039E" w:rsidP="00FC336E">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EEB511E" w14:textId="77777777" w:rsidR="0068039E" w:rsidRPr="006C3A81" w:rsidRDefault="0068039E" w:rsidP="00FC336E">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2493F2C6" w14:textId="77777777" w:rsidR="0068039E" w:rsidRPr="006C3A81" w:rsidRDefault="0068039E" w:rsidP="00FC336E">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5AD55325" w14:textId="77777777" w:rsidR="0068039E" w:rsidRPr="006C3A81" w:rsidRDefault="0068039E" w:rsidP="00FC336E">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 xml:space="preserve">ă </w:t>
            </w:r>
            <w:r>
              <w:rPr>
                <w:iCs/>
                <w:color w:val="000000" w:themeColor="text1"/>
              </w:rPr>
              <w:lastRenderedPageBreak/>
              <w:t>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44E39BA4" w14:textId="77777777" w:rsidR="0068039E" w:rsidRPr="006C3A81" w:rsidRDefault="0068039E" w:rsidP="00FC336E">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6AD6BD50" w14:textId="77777777" w:rsidR="0068039E" w:rsidRPr="006C3A81" w:rsidRDefault="0068039E" w:rsidP="00FC336E">
            <w:pPr>
              <w:jc w:val="both"/>
              <w:rPr>
                <w:lang w:val="fr-BE"/>
              </w:rPr>
            </w:pPr>
          </w:p>
          <w:p w14:paraId="4B29A4FE" w14:textId="77777777" w:rsidR="0068039E" w:rsidRPr="006C3A81" w:rsidRDefault="0068039E" w:rsidP="00FC336E">
            <w:pPr>
              <w:pStyle w:val="NormalWeb"/>
              <w:tabs>
                <w:tab w:val="left" w:pos="567"/>
              </w:tabs>
              <w:rPr>
                <w:b/>
                <w:lang w:val="fr-BE"/>
              </w:rPr>
            </w:pPr>
            <w:r w:rsidRPr="006C3A81">
              <w:rPr>
                <w:b/>
                <w:lang w:val="fr-BE"/>
              </w:rPr>
              <w:t>4. DURATA DE EXECUȚIE</w:t>
            </w:r>
          </w:p>
          <w:p w14:paraId="17AB72BA" w14:textId="77777777" w:rsidR="0068039E" w:rsidRPr="006C3A81" w:rsidRDefault="0068039E" w:rsidP="00FC336E">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75D03DE" w14:textId="77777777" w:rsidR="0068039E" w:rsidRPr="006C3A81" w:rsidRDefault="0068039E" w:rsidP="00FC336E">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366A1B43" w14:textId="77777777" w:rsidR="0068039E" w:rsidRPr="007926DA" w:rsidRDefault="0068039E" w:rsidP="00FC336E">
            <w:pPr>
              <w:jc w:val="both"/>
            </w:pPr>
            <w:r w:rsidRPr="007926DA">
              <w:t>- obținerea autorizației de construire de către Beneficiar;</w:t>
            </w:r>
          </w:p>
          <w:p w14:paraId="1FA4BB59" w14:textId="77777777" w:rsidR="0068039E" w:rsidRPr="007926DA" w:rsidRDefault="0068039E" w:rsidP="00FC336E">
            <w:pPr>
              <w:jc w:val="both"/>
            </w:pPr>
            <w:r w:rsidRPr="007926DA">
              <w:t>- constituirea garanției de bun</w:t>
            </w:r>
            <w:r>
              <w:t>ă</w:t>
            </w:r>
            <w:r w:rsidRPr="007926DA">
              <w:t xml:space="preserve"> execuție a contractului;</w:t>
            </w:r>
          </w:p>
          <w:p w14:paraId="0DB40F4A" w14:textId="77777777" w:rsidR="0068039E" w:rsidRPr="007926DA" w:rsidRDefault="0068039E" w:rsidP="00FC336E">
            <w:pPr>
              <w:jc w:val="both"/>
            </w:pPr>
            <w:r w:rsidRPr="007926DA">
              <w:t>- semnarea procesului–verbal de predare - primire a amplasamentului, liber de orice sarcini care împiedică realizarea obiectului prezentului contract.</w:t>
            </w:r>
          </w:p>
          <w:p w14:paraId="4FBB4813" w14:textId="77777777" w:rsidR="0068039E" w:rsidRPr="006C3A81" w:rsidRDefault="0068039E" w:rsidP="00FC336E">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5EC8D199" w14:textId="77777777" w:rsidR="0068039E" w:rsidRPr="006C3A81" w:rsidRDefault="0068039E" w:rsidP="00FC336E">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591DCC79" w14:textId="77777777" w:rsidR="0068039E" w:rsidRPr="006C3A81" w:rsidRDefault="0068039E" w:rsidP="00FC336E">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673A1B64" w14:textId="77777777" w:rsidR="0068039E" w:rsidRPr="006369F2" w:rsidRDefault="0068039E" w:rsidP="00FC336E">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B39B893" w14:textId="77777777" w:rsidR="0068039E" w:rsidRPr="006369F2" w:rsidRDefault="0068039E" w:rsidP="00FC336E">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06AB2CC" w14:textId="77777777" w:rsidR="0068039E" w:rsidRPr="006369F2" w:rsidRDefault="0068039E" w:rsidP="00FC336E">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85A1C52" w14:textId="77777777" w:rsidR="0068039E" w:rsidRPr="006C3A81" w:rsidRDefault="0068039E" w:rsidP="00FC336E">
            <w:pPr>
              <w:tabs>
                <w:tab w:val="left" w:pos="1276"/>
              </w:tabs>
              <w:jc w:val="both"/>
              <w:rPr>
                <w:lang w:val="fr-BE"/>
              </w:rPr>
            </w:pPr>
            <w:r w:rsidRPr="006C3A81">
              <w:rPr>
                <w:lang w:val="fr-BE"/>
              </w:rPr>
              <w:t>d) calamităţilor naturale recunoscute de autoritatea legală.</w:t>
            </w:r>
          </w:p>
          <w:p w14:paraId="03FD31F6" w14:textId="77777777" w:rsidR="0068039E" w:rsidRPr="006C3A81" w:rsidRDefault="0068039E" w:rsidP="00FC336E">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23725860" w14:textId="77777777" w:rsidR="0068039E" w:rsidRPr="006C3A81" w:rsidRDefault="0068039E" w:rsidP="00FC336E">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4B52294" w14:textId="77777777" w:rsidR="0068039E" w:rsidRPr="006C3A81" w:rsidRDefault="0068039E" w:rsidP="00FC336E">
            <w:pPr>
              <w:tabs>
                <w:tab w:val="left" w:pos="360"/>
              </w:tabs>
              <w:jc w:val="both"/>
              <w:rPr>
                <w:lang w:val="fr-BE"/>
              </w:rPr>
            </w:pPr>
          </w:p>
          <w:p w14:paraId="63FC8173" w14:textId="77777777" w:rsidR="0068039E" w:rsidRPr="006C3A81" w:rsidRDefault="0068039E" w:rsidP="00FC336E">
            <w:pPr>
              <w:pStyle w:val="NormalWeb"/>
              <w:tabs>
                <w:tab w:val="left" w:pos="525"/>
              </w:tabs>
              <w:rPr>
                <w:b/>
                <w:lang w:val="fr-BE"/>
              </w:rPr>
            </w:pPr>
            <w:r w:rsidRPr="006C3A81">
              <w:rPr>
                <w:b/>
                <w:lang w:val="fr-BE"/>
              </w:rPr>
              <w:t>5. RECEPŢIA LUCRĂRILOR DE EXECUŢIE</w:t>
            </w:r>
          </w:p>
          <w:p w14:paraId="68FEF204" w14:textId="77777777" w:rsidR="0068039E" w:rsidRPr="006C3A81" w:rsidRDefault="0068039E" w:rsidP="00FC336E">
            <w:pPr>
              <w:pStyle w:val="NormalWeb"/>
              <w:tabs>
                <w:tab w:val="left" w:pos="567"/>
              </w:tabs>
              <w:rPr>
                <w:lang w:val="fr-BE"/>
              </w:rPr>
            </w:pPr>
            <w:r w:rsidRPr="006C3A81">
              <w:rPr>
                <w:lang w:val="fr-BE"/>
              </w:rPr>
              <w:t>5.1. Terminarea lucrărilor</w:t>
            </w:r>
          </w:p>
          <w:p w14:paraId="17976A1C" w14:textId="77777777" w:rsidR="0068039E" w:rsidRPr="006C3A81" w:rsidRDefault="0068039E" w:rsidP="00FC336E">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CE61CE" w14:textId="77777777" w:rsidR="0068039E" w:rsidRPr="006C3A81" w:rsidRDefault="0068039E" w:rsidP="00FC336E">
            <w:pPr>
              <w:pStyle w:val="NormalWeb"/>
              <w:tabs>
                <w:tab w:val="left" w:pos="567"/>
              </w:tabs>
              <w:rPr>
                <w:lang w:val="fr-BE"/>
              </w:rPr>
            </w:pPr>
            <w:r w:rsidRPr="006C3A81">
              <w:rPr>
                <w:lang w:val="fr-BE"/>
              </w:rPr>
              <w:t>5.2. Înştiinţarea de Recepţie</w:t>
            </w:r>
          </w:p>
          <w:p w14:paraId="568AE710" w14:textId="77777777" w:rsidR="0068039E" w:rsidRPr="00B70E83" w:rsidRDefault="0068039E" w:rsidP="00FC336E">
            <w:pPr>
              <w:pStyle w:val="NormalWeb"/>
              <w:tabs>
                <w:tab w:val="left" w:pos="567"/>
              </w:tabs>
              <w:rPr>
                <w:lang w:val="ro-RO"/>
              </w:rPr>
            </w:pPr>
            <w:r w:rsidRPr="006C3A81">
              <w:rPr>
                <w:lang w:val="fr-BE"/>
              </w:rPr>
              <w:t xml:space="preserve">5.2.1. Antreprenorul are obligaţia de a notifica în scris Co-investitorul cu privire la </w:t>
            </w:r>
            <w:r w:rsidRPr="006C3A81">
              <w:rPr>
                <w:lang w:val="fr-BE"/>
              </w:rPr>
              <w:lastRenderedPageBreak/>
              <w:t xml:space="preserve">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9CF38BD" w14:textId="77777777" w:rsidR="0068039E" w:rsidRPr="006C3A81" w:rsidRDefault="0068039E" w:rsidP="00FC336E">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0DC08208" w14:textId="77777777" w:rsidR="0068039E" w:rsidRPr="006C3A81" w:rsidRDefault="0068039E" w:rsidP="00FC336E">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2D491871" w14:textId="77777777" w:rsidR="0068039E" w:rsidRPr="006C3A81" w:rsidRDefault="0068039E" w:rsidP="00FC336E">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683B6EFB" w14:textId="77777777" w:rsidR="0068039E" w:rsidRPr="006C3A81" w:rsidRDefault="0068039E" w:rsidP="00FC336E">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B1D7B69" w14:textId="77777777" w:rsidR="0068039E" w:rsidRPr="006369F2" w:rsidRDefault="0068039E" w:rsidP="00FC336E">
            <w:pPr>
              <w:pStyle w:val="NormalWeb"/>
              <w:tabs>
                <w:tab w:val="left" w:pos="567"/>
              </w:tabs>
              <w:rPr>
                <w:lang w:val="en-US"/>
              </w:rPr>
            </w:pPr>
            <w:r w:rsidRPr="006369F2">
              <w:rPr>
                <w:lang w:val="en-US"/>
              </w:rPr>
              <w:t xml:space="preserve">5.2.6. Recepţia finală va fi efectuată conform prevederilor actelor normative. </w:t>
            </w:r>
          </w:p>
          <w:p w14:paraId="45143805" w14:textId="77777777" w:rsidR="0068039E" w:rsidRPr="006369F2" w:rsidRDefault="0068039E" w:rsidP="00FC336E">
            <w:pPr>
              <w:pStyle w:val="NormalWeb"/>
              <w:tabs>
                <w:tab w:val="left" w:pos="567"/>
              </w:tabs>
              <w:rPr>
                <w:lang w:val="en-US"/>
              </w:rPr>
            </w:pPr>
          </w:p>
          <w:p w14:paraId="33B5FF98" w14:textId="77777777" w:rsidR="0068039E" w:rsidRPr="006369F2" w:rsidRDefault="0068039E" w:rsidP="00FC336E">
            <w:pPr>
              <w:tabs>
                <w:tab w:val="left" w:pos="525"/>
              </w:tabs>
              <w:jc w:val="both"/>
              <w:rPr>
                <w:b/>
                <w:lang w:val="en-US"/>
              </w:rPr>
            </w:pPr>
            <w:r w:rsidRPr="006369F2">
              <w:rPr>
                <w:b/>
                <w:lang w:val="en-US"/>
              </w:rPr>
              <w:t>6. REMEDIEREA DEFECTELOR</w:t>
            </w:r>
          </w:p>
          <w:p w14:paraId="681B33A5" w14:textId="77777777" w:rsidR="0068039E" w:rsidRPr="006369F2" w:rsidRDefault="0068039E" w:rsidP="00FC336E">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76994171" w14:textId="77777777" w:rsidR="0068039E" w:rsidRPr="006369F2" w:rsidRDefault="0068039E" w:rsidP="00FC336E">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0707998" w14:textId="77777777" w:rsidR="0068039E" w:rsidRPr="006369F2" w:rsidRDefault="0068039E" w:rsidP="00FC336E">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5F5ABA4" w14:textId="77777777" w:rsidR="0068039E" w:rsidRPr="006369F2" w:rsidRDefault="0068039E" w:rsidP="00FC336E">
            <w:pPr>
              <w:pStyle w:val="NormalWeb"/>
              <w:tabs>
                <w:tab w:val="left" w:pos="567"/>
              </w:tabs>
              <w:rPr>
                <w:lang w:val="en-US"/>
              </w:rPr>
            </w:pPr>
          </w:p>
          <w:p w14:paraId="5CC669F3" w14:textId="77777777" w:rsidR="0068039E" w:rsidRPr="006369F2" w:rsidRDefault="0068039E" w:rsidP="00FC336E">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42DB7208" w14:textId="77777777" w:rsidR="0068039E" w:rsidRPr="006369F2" w:rsidRDefault="0068039E" w:rsidP="00FC336E">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77B2862D" w14:textId="77777777" w:rsidR="0068039E" w:rsidRPr="006369F2" w:rsidRDefault="0068039E" w:rsidP="00FC336E">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6D2746C" w14:textId="77777777" w:rsidR="0068039E" w:rsidRPr="006369F2" w:rsidRDefault="0068039E" w:rsidP="00FC336E">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2C90151" w14:textId="77777777" w:rsidR="0068039E" w:rsidRPr="006C3A81" w:rsidRDefault="0068039E" w:rsidP="00FC336E">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14444F1A" w14:textId="77777777" w:rsidR="0068039E" w:rsidRPr="006C3A81" w:rsidRDefault="0068039E" w:rsidP="00FC336E">
            <w:pPr>
              <w:tabs>
                <w:tab w:val="left" w:pos="1276"/>
              </w:tabs>
              <w:jc w:val="both"/>
              <w:rPr>
                <w:lang w:val="fr-BE"/>
              </w:rPr>
            </w:pPr>
            <w:r w:rsidRPr="006C3A81">
              <w:rPr>
                <w:lang w:val="fr-BE"/>
              </w:rPr>
              <w:t>a) un exemplar rămâne la dispoziţia Antreprenorului,</w:t>
            </w:r>
          </w:p>
          <w:p w14:paraId="1B9B67A6" w14:textId="77777777" w:rsidR="0068039E" w:rsidRPr="006C3A81" w:rsidRDefault="0068039E" w:rsidP="00FC336E">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33E3FE8F" w14:textId="77777777" w:rsidR="0068039E" w:rsidRPr="006C3A81" w:rsidRDefault="0068039E" w:rsidP="00FC336E">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w:t>
            </w:r>
            <w:r w:rsidRPr="006C3A81">
              <w:rPr>
                <w:lang w:val="fr-BE"/>
              </w:rPr>
              <w:lastRenderedPageBreak/>
              <w:t xml:space="preserve">terminarea şi întreţinerea corespunzătoare a lucrărilor, conform cerințelor stabilite în contract. </w:t>
            </w:r>
          </w:p>
          <w:p w14:paraId="4CA970B7" w14:textId="77777777" w:rsidR="0068039E" w:rsidRPr="006C3A81" w:rsidRDefault="0068039E" w:rsidP="00FC336E">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B56023C" w14:textId="77777777" w:rsidR="0068039E" w:rsidRPr="006C3A81" w:rsidRDefault="0068039E" w:rsidP="00FC336E">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A084E6" w14:textId="77777777" w:rsidR="0068039E" w:rsidRPr="006C3A81" w:rsidRDefault="0068039E" w:rsidP="00FC336E">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221741E0" w14:textId="77777777" w:rsidR="0068039E" w:rsidRPr="006C3A81" w:rsidRDefault="0068039E" w:rsidP="00FC336E">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146EB70" w14:textId="77777777" w:rsidR="0068039E" w:rsidRPr="006C3A81" w:rsidRDefault="0068039E" w:rsidP="00FC336E">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48C32950" w14:textId="77777777" w:rsidR="0068039E" w:rsidRPr="006C3A81" w:rsidRDefault="0068039E" w:rsidP="00FC336E">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0214C532" w14:textId="77777777" w:rsidR="0068039E" w:rsidRPr="006C3A81" w:rsidRDefault="0068039E" w:rsidP="00FC336E">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1DDCE8D" w14:textId="77777777" w:rsidR="0068039E" w:rsidRPr="006C3A81" w:rsidRDefault="0068039E" w:rsidP="00FC336E">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549EAB0" w14:textId="77777777" w:rsidR="0068039E" w:rsidRPr="006C3A81" w:rsidRDefault="0068039E" w:rsidP="00FC336E">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FBD4F42" w14:textId="77777777" w:rsidR="0068039E" w:rsidRPr="006C3A81" w:rsidRDefault="0068039E" w:rsidP="00FC336E">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7C967156" w14:textId="77777777" w:rsidR="0068039E" w:rsidRPr="006369F2" w:rsidRDefault="0068039E" w:rsidP="00FC336E">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3286F2B2" w14:textId="77777777" w:rsidR="0068039E" w:rsidRPr="006369F2" w:rsidRDefault="0068039E" w:rsidP="00114790">
            <w:pPr>
              <w:pStyle w:val="ListParagraph"/>
              <w:numPr>
                <w:ilvl w:val="0"/>
                <w:numId w:val="26"/>
              </w:numPr>
              <w:tabs>
                <w:tab w:val="clear" w:pos="1134"/>
                <w:tab w:val="left" w:pos="345"/>
              </w:tabs>
              <w:ind w:left="0" w:firstLine="0"/>
              <w:contextualSpacing/>
            </w:pPr>
            <w:r w:rsidRPr="006369F2">
              <w:t xml:space="preserve">îndepărtarea de pe şantier a oricăror materiale care sunt calitativ necorespunzătoare; </w:t>
            </w:r>
          </w:p>
          <w:p w14:paraId="7E195347"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înlocuirea materialelor necorespunzătoare calitativ cu altele corespunzătoare; </w:t>
            </w:r>
          </w:p>
          <w:p w14:paraId="2C9CC8F9"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5D6CDCE" w14:textId="77777777" w:rsidR="0068039E" w:rsidRPr="006369F2" w:rsidRDefault="0068039E" w:rsidP="00FC336E">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w:t>
            </w:r>
            <w:r w:rsidRPr="006369F2">
              <w:rPr>
                <w:lang w:val="en-US"/>
              </w:rPr>
              <w:lastRenderedPageBreak/>
              <w:t xml:space="preserve">neexecutării. </w:t>
            </w:r>
          </w:p>
          <w:p w14:paraId="6CA2070A" w14:textId="77777777" w:rsidR="0068039E" w:rsidRPr="006369F2" w:rsidRDefault="0068039E" w:rsidP="00FC336E">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1EF4F51C" w14:textId="77777777" w:rsidR="0068039E" w:rsidRPr="006369F2" w:rsidRDefault="0068039E" w:rsidP="00FC336E">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6BEAFF" w14:textId="77777777" w:rsidR="0068039E" w:rsidRPr="006369F2" w:rsidRDefault="0068039E" w:rsidP="00FC336E">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522F879" w14:textId="77777777" w:rsidR="0068039E" w:rsidRPr="006369F2" w:rsidRDefault="0068039E" w:rsidP="00FC336E">
            <w:pPr>
              <w:tabs>
                <w:tab w:val="left" w:pos="314"/>
              </w:tabs>
              <w:jc w:val="both"/>
              <w:rPr>
                <w:lang w:val="en-US"/>
              </w:rPr>
            </w:pPr>
            <w:r w:rsidRPr="006369F2">
              <w:rPr>
                <w:lang w:val="en-US"/>
              </w:rPr>
              <w:t>7.21. Antreprenorul răspunde pentru defectele ascunse ale construcției, în conformitate cu prevederile actelor normative.</w:t>
            </w:r>
          </w:p>
          <w:p w14:paraId="09A330DF" w14:textId="77777777" w:rsidR="0068039E" w:rsidRPr="006369F2" w:rsidRDefault="0068039E" w:rsidP="00FC336E">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496989A" w14:textId="77777777" w:rsidR="0068039E" w:rsidRPr="006369F2" w:rsidRDefault="0068039E" w:rsidP="00FC336E">
            <w:pPr>
              <w:pStyle w:val="NormalWeb"/>
              <w:tabs>
                <w:tab w:val="left" w:pos="525"/>
              </w:tabs>
              <w:rPr>
                <w:lang w:val="en-US"/>
              </w:rPr>
            </w:pPr>
          </w:p>
          <w:p w14:paraId="306931A0" w14:textId="77777777" w:rsidR="0068039E" w:rsidRPr="006C3A81" w:rsidRDefault="0068039E" w:rsidP="00FC336E">
            <w:pPr>
              <w:pStyle w:val="NormalWeb"/>
              <w:tabs>
                <w:tab w:val="left" w:pos="525"/>
              </w:tabs>
              <w:rPr>
                <w:b/>
                <w:lang w:val="fr-BE"/>
              </w:rPr>
            </w:pPr>
            <w:r w:rsidRPr="006C3A81">
              <w:rPr>
                <w:b/>
                <w:lang w:val="fr-BE"/>
              </w:rPr>
              <w:t>8. MODIFICĂRI</w:t>
            </w:r>
          </w:p>
          <w:p w14:paraId="4EA18D42" w14:textId="77777777" w:rsidR="0068039E" w:rsidRPr="006C3A81" w:rsidRDefault="0068039E" w:rsidP="00FC336E">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6B4F76B" w14:textId="77777777" w:rsidR="0068039E" w:rsidRPr="006C3A81" w:rsidRDefault="0068039E" w:rsidP="00FC336E">
            <w:pPr>
              <w:tabs>
                <w:tab w:val="left" w:pos="360"/>
              </w:tabs>
              <w:jc w:val="both"/>
              <w:rPr>
                <w:lang w:val="fr-BE"/>
              </w:rPr>
            </w:pPr>
          </w:p>
          <w:p w14:paraId="07848091" w14:textId="77777777" w:rsidR="0068039E" w:rsidRPr="006C3A81" w:rsidRDefault="0068039E" w:rsidP="00FC336E">
            <w:pPr>
              <w:tabs>
                <w:tab w:val="left" w:pos="360"/>
              </w:tabs>
              <w:jc w:val="both"/>
              <w:rPr>
                <w:lang w:val="fr-BE"/>
              </w:rPr>
            </w:pPr>
            <w:r w:rsidRPr="006C3A81">
              <w:rPr>
                <w:b/>
                <w:lang w:val="fr-BE"/>
              </w:rPr>
              <w:t>9. AJUSTAREA PREŢULUI CONTRACTULUI</w:t>
            </w:r>
          </w:p>
          <w:p w14:paraId="0144F31A" w14:textId="77777777" w:rsidR="0068039E" w:rsidRPr="007926DA" w:rsidRDefault="0068039E" w:rsidP="00FC336E">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2ED74E" w14:textId="77777777" w:rsidR="0068039E" w:rsidRPr="006C3A81" w:rsidRDefault="0068039E" w:rsidP="00FC336E">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906A148" w14:textId="77777777" w:rsidR="0068039E" w:rsidRPr="006C3A81" w:rsidRDefault="0068039E" w:rsidP="00FC336E">
            <w:pPr>
              <w:tabs>
                <w:tab w:val="left" w:pos="360"/>
              </w:tabs>
              <w:jc w:val="both"/>
            </w:pPr>
          </w:p>
          <w:p w14:paraId="2E661336" w14:textId="77777777" w:rsidR="0068039E" w:rsidRPr="006C3A81" w:rsidRDefault="0068039E" w:rsidP="00FC336E">
            <w:pPr>
              <w:tabs>
                <w:tab w:val="left" w:pos="555"/>
                <w:tab w:val="left" w:pos="4365"/>
              </w:tabs>
              <w:jc w:val="both"/>
              <w:rPr>
                <w:b/>
              </w:rPr>
            </w:pPr>
            <w:r w:rsidRPr="006C3A81">
              <w:rPr>
                <w:b/>
              </w:rPr>
              <w:t xml:space="preserve">10. ANTREPRENORUL ŞI SUBANTREPRENORII </w:t>
            </w:r>
          </w:p>
          <w:p w14:paraId="1CFBC01B" w14:textId="77777777" w:rsidR="0068039E" w:rsidRPr="006C3A81" w:rsidRDefault="0068039E" w:rsidP="00FC336E">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01059C36" w14:textId="77777777" w:rsidR="0068039E" w:rsidRPr="006C3A81" w:rsidRDefault="0068039E" w:rsidP="00FC336E">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4F467345" w14:textId="77777777" w:rsidR="0068039E" w:rsidRDefault="0068039E" w:rsidP="00FC336E">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5CC10BFC" w14:textId="77777777" w:rsidR="0068039E" w:rsidRPr="006C3A81" w:rsidRDefault="0068039E" w:rsidP="00FC336E">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74F5B9C1" w14:textId="77777777" w:rsidR="0068039E" w:rsidRPr="006C3A81" w:rsidRDefault="0068039E" w:rsidP="00FC336E">
            <w:pPr>
              <w:tabs>
                <w:tab w:val="left" w:pos="4365"/>
              </w:tabs>
              <w:spacing w:before="240" w:after="240"/>
              <w:contextualSpacing/>
              <w:jc w:val="both"/>
              <w:rPr>
                <w:lang w:val="fr-BE"/>
              </w:rPr>
            </w:pPr>
            <w:r w:rsidRPr="006C3A81">
              <w:rPr>
                <w:lang w:val="fr-BE"/>
              </w:rPr>
              <w:t xml:space="preserve">10.5. Angajarea forţei de muncă pe bază de acord nu este considerată obiectul unei </w:t>
            </w:r>
            <w:r w:rsidRPr="006C3A81">
              <w:rPr>
                <w:lang w:val="fr-BE"/>
              </w:rPr>
              <w:lastRenderedPageBreak/>
              <w:t>subcontractări.</w:t>
            </w:r>
          </w:p>
          <w:p w14:paraId="11E420F2" w14:textId="77777777" w:rsidR="0068039E" w:rsidRPr="006C3A81" w:rsidRDefault="0068039E" w:rsidP="00FC336E">
            <w:pPr>
              <w:tabs>
                <w:tab w:val="left" w:pos="4365"/>
              </w:tabs>
              <w:jc w:val="both"/>
              <w:rPr>
                <w:b/>
                <w:lang w:val="fr-BE"/>
              </w:rPr>
            </w:pPr>
          </w:p>
          <w:p w14:paraId="77D092E4" w14:textId="77777777" w:rsidR="0068039E" w:rsidRPr="006C3A81" w:rsidRDefault="0068039E" w:rsidP="00FC336E">
            <w:pPr>
              <w:tabs>
                <w:tab w:val="left" w:pos="4365"/>
              </w:tabs>
              <w:jc w:val="both"/>
              <w:rPr>
                <w:lang w:val="fr-BE"/>
              </w:rPr>
            </w:pPr>
            <w:r w:rsidRPr="006C3A81">
              <w:rPr>
                <w:b/>
                <w:lang w:val="fr-BE"/>
              </w:rPr>
              <w:t>11. FORȚA DE MUNCĂ</w:t>
            </w:r>
          </w:p>
          <w:p w14:paraId="17A030C3" w14:textId="77777777" w:rsidR="0068039E" w:rsidRPr="006C3A81" w:rsidRDefault="0068039E" w:rsidP="00FC336E">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777B6D19" w14:textId="77777777" w:rsidR="0068039E" w:rsidRPr="006C3A81" w:rsidRDefault="0068039E" w:rsidP="00FC336E">
            <w:pPr>
              <w:pStyle w:val="ListParagraph"/>
              <w:numPr>
                <w:ilvl w:val="0"/>
                <w:numId w:val="0"/>
              </w:numPr>
              <w:tabs>
                <w:tab w:val="left" w:pos="795"/>
              </w:tabs>
              <w:ind w:left="-15"/>
              <w:rPr>
                <w:lang w:val="fr-BE"/>
              </w:rPr>
            </w:pPr>
          </w:p>
          <w:p w14:paraId="55154421" w14:textId="77777777" w:rsidR="0068039E" w:rsidRPr="006C3A81" w:rsidRDefault="0068039E" w:rsidP="00FC336E">
            <w:pPr>
              <w:tabs>
                <w:tab w:val="left" w:pos="795"/>
              </w:tabs>
              <w:jc w:val="both"/>
              <w:rPr>
                <w:lang w:val="fr-BE"/>
              </w:rPr>
            </w:pPr>
            <w:r w:rsidRPr="006C3A81">
              <w:rPr>
                <w:b/>
                <w:lang w:val="fr-BE"/>
              </w:rPr>
              <w:t>12. MATERIALELE ŞI EXECUŢIA LUCRĂRILOR</w:t>
            </w:r>
          </w:p>
          <w:p w14:paraId="2BE37D22" w14:textId="77777777" w:rsidR="0068039E" w:rsidRPr="006C3A81" w:rsidRDefault="0068039E" w:rsidP="00FC336E">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51443E58" w14:textId="77777777" w:rsidR="0068039E" w:rsidRPr="006C3A81" w:rsidRDefault="0068039E" w:rsidP="00FC336E">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42188A43" w14:textId="77777777" w:rsidR="0068039E" w:rsidRPr="006C3A81" w:rsidRDefault="0068039E" w:rsidP="00FC336E">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27D1371" w14:textId="77777777" w:rsidR="0068039E" w:rsidRPr="006C3A81" w:rsidRDefault="0068039E" w:rsidP="00FC336E">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535FAD7E" w14:textId="77777777" w:rsidR="0068039E" w:rsidRPr="006C3A81" w:rsidRDefault="0068039E" w:rsidP="00FC336E">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88F93A4" w14:textId="77777777" w:rsidR="0068039E" w:rsidRPr="006C3A81" w:rsidRDefault="0068039E" w:rsidP="00FC336E">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71FBE63" w14:textId="77777777" w:rsidR="0068039E" w:rsidRPr="006C3A81" w:rsidRDefault="0068039E" w:rsidP="00FC336E">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77D7C490" w14:textId="77777777" w:rsidR="0068039E" w:rsidRPr="006C3A81" w:rsidRDefault="0068039E" w:rsidP="00FC336E">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2B9CB808" w14:textId="77777777" w:rsidR="0068039E" w:rsidRPr="006C3A81" w:rsidRDefault="0068039E" w:rsidP="00FC336E">
            <w:pPr>
              <w:tabs>
                <w:tab w:val="left" w:pos="360"/>
              </w:tabs>
              <w:jc w:val="both"/>
              <w:rPr>
                <w:lang w:val="fr-BE"/>
              </w:rPr>
            </w:pPr>
          </w:p>
          <w:p w14:paraId="364CDE27" w14:textId="77777777" w:rsidR="0068039E" w:rsidRPr="006C3A81" w:rsidRDefault="0068039E" w:rsidP="00FC336E">
            <w:pPr>
              <w:tabs>
                <w:tab w:val="left" w:pos="525"/>
              </w:tabs>
              <w:jc w:val="both"/>
              <w:rPr>
                <w:lang w:val="nl-NL"/>
              </w:rPr>
            </w:pPr>
            <w:r w:rsidRPr="006C3A81">
              <w:rPr>
                <w:b/>
                <w:lang w:val="nl-NL"/>
              </w:rPr>
              <w:t>13. PERIOADA DE GARANŢIE ŞI REMEDIERI ÎN PERIOADA DE GARANŢIE</w:t>
            </w:r>
          </w:p>
          <w:p w14:paraId="3DF35071" w14:textId="77777777" w:rsidR="0068039E" w:rsidRPr="006C3A81" w:rsidRDefault="0068039E" w:rsidP="00FC336E">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3A61C376" w14:textId="77777777" w:rsidR="0068039E" w:rsidRPr="006C3A81" w:rsidRDefault="0068039E" w:rsidP="00FC336E">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94597C" w14:textId="77777777" w:rsidR="0068039E" w:rsidRPr="007926DA" w:rsidRDefault="0068039E" w:rsidP="00FC336E">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D39DF28" w14:textId="77777777" w:rsidR="0068039E" w:rsidRPr="007926DA" w:rsidRDefault="0068039E" w:rsidP="00FC336E">
            <w:pPr>
              <w:pStyle w:val="NormalWeb"/>
              <w:tabs>
                <w:tab w:val="left" w:pos="567"/>
              </w:tabs>
              <w:rPr>
                <w:lang w:val="ro-RO"/>
              </w:rPr>
            </w:pPr>
            <w:r w:rsidRPr="007926DA">
              <w:rPr>
                <w:lang w:val="ro-RO"/>
              </w:rPr>
              <w:t xml:space="preserve">a) utilizării de materiale, instalaţii sau a unei manopere neconforme cu prevederile </w:t>
            </w:r>
            <w:r w:rsidRPr="007926DA">
              <w:rPr>
                <w:lang w:val="ro-RO"/>
              </w:rPr>
              <w:lastRenderedPageBreak/>
              <w:t>contractului și/sau cu prevederile documentației tehnico-economice;</w:t>
            </w:r>
          </w:p>
          <w:p w14:paraId="3032FE10" w14:textId="77777777" w:rsidR="0068039E" w:rsidRDefault="0068039E" w:rsidP="00FC336E">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F498175" w14:textId="77777777" w:rsidR="0068039E" w:rsidRDefault="0068039E" w:rsidP="00FC336E">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1F83095" w14:textId="77777777" w:rsidR="0068039E" w:rsidRDefault="0068039E" w:rsidP="00FC336E">
            <w:pPr>
              <w:tabs>
                <w:tab w:val="left" w:pos="360"/>
              </w:tabs>
              <w:jc w:val="both"/>
            </w:pPr>
          </w:p>
          <w:p w14:paraId="196C9E1F" w14:textId="77777777" w:rsidR="0068039E" w:rsidRPr="006369F2" w:rsidRDefault="0068039E" w:rsidP="00FC336E">
            <w:pPr>
              <w:tabs>
                <w:tab w:val="left" w:pos="525"/>
              </w:tabs>
              <w:jc w:val="both"/>
              <w:rPr>
                <w:lang w:val="en-US"/>
              </w:rPr>
            </w:pPr>
            <w:r w:rsidRPr="006369F2">
              <w:rPr>
                <w:b/>
                <w:lang w:val="en-US"/>
              </w:rPr>
              <w:t>14. RĂSPUNDEREA PĂRŢILOR</w:t>
            </w:r>
          </w:p>
          <w:p w14:paraId="76FAC481" w14:textId="77777777" w:rsidR="0068039E" w:rsidRPr="006369F2" w:rsidRDefault="0068039E" w:rsidP="00FC336E">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D518061" w14:textId="77777777" w:rsidR="0068039E" w:rsidRPr="006369F2" w:rsidRDefault="0068039E" w:rsidP="00FC336E">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AB6B1EE" w14:textId="77777777" w:rsidR="0068039E" w:rsidRPr="006369F2" w:rsidRDefault="0068039E" w:rsidP="00FC336E">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D49CC7" w14:textId="77777777" w:rsidR="0068039E" w:rsidRPr="006369F2" w:rsidRDefault="0068039E" w:rsidP="00FC336E">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08F434E" w14:textId="77777777" w:rsidR="0068039E" w:rsidRPr="006369F2" w:rsidRDefault="0068039E" w:rsidP="00FC336E">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15C5FB" w14:textId="77777777" w:rsidR="0068039E" w:rsidRPr="006369F2" w:rsidRDefault="0068039E" w:rsidP="00FC336E">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4558DBF7" w14:textId="77777777" w:rsidR="0068039E" w:rsidRPr="006369F2" w:rsidRDefault="0068039E" w:rsidP="00FC336E">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CFB7765" w14:textId="77777777" w:rsidR="0068039E" w:rsidRPr="006369F2" w:rsidRDefault="0068039E" w:rsidP="00FC336E">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6204BFC" w14:textId="77777777" w:rsidR="0068039E" w:rsidRPr="006369F2" w:rsidRDefault="0068039E" w:rsidP="00FC336E">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300FEAC6" w14:textId="77777777" w:rsidR="0068039E" w:rsidRPr="006369F2" w:rsidRDefault="0068039E" w:rsidP="00FC336E">
            <w:pPr>
              <w:tabs>
                <w:tab w:val="left" w:pos="360"/>
              </w:tabs>
              <w:jc w:val="both"/>
              <w:rPr>
                <w:lang w:val="en-US"/>
              </w:rPr>
            </w:pPr>
          </w:p>
          <w:p w14:paraId="6DAE7ACE" w14:textId="77777777" w:rsidR="0068039E" w:rsidRPr="006369F2" w:rsidRDefault="0068039E" w:rsidP="00FC336E">
            <w:pPr>
              <w:tabs>
                <w:tab w:val="left" w:pos="525"/>
              </w:tabs>
              <w:jc w:val="both"/>
              <w:rPr>
                <w:lang w:val="en-US"/>
              </w:rPr>
            </w:pPr>
            <w:r w:rsidRPr="006369F2">
              <w:rPr>
                <w:b/>
                <w:lang w:val="en-US"/>
              </w:rPr>
              <w:t>15. RECLAMAŢII ŞI SANCŢIUNI</w:t>
            </w:r>
          </w:p>
          <w:p w14:paraId="59AA189C" w14:textId="77777777" w:rsidR="0068039E" w:rsidRPr="006369F2" w:rsidRDefault="0068039E" w:rsidP="00FC336E">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Pr="002978A1">
              <w:rPr>
                <w:u w:val="single"/>
                <w:lang w:val="en-US"/>
              </w:rPr>
              <w:t>0,05 %</w:t>
            </w:r>
            <w:r w:rsidRPr="002978A1">
              <w:rPr>
                <w:lang w:val="en-US"/>
              </w:rPr>
              <w:t xml:space="preserve"> /zi din valoarea restului de executat dar nu mai mult de _</w:t>
            </w:r>
            <w:r w:rsidRPr="002978A1">
              <w:rPr>
                <w:u w:val="single"/>
                <w:lang w:val="en-US"/>
              </w:rPr>
              <w:t>10_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D7F088A" w14:textId="77777777" w:rsidR="0068039E" w:rsidRPr="006369F2" w:rsidRDefault="0068039E" w:rsidP="00FC336E">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3D77773E" w14:textId="77777777" w:rsidR="0068039E" w:rsidRPr="006369F2" w:rsidRDefault="0068039E" w:rsidP="00FC336E">
            <w:pPr>
              <w:jc w:val="both"/>
              <w:rPr>
                <w:color w:val="000000"/>
                <w:lang w:val="en-US"/>
              </w:rPr>
            </w:pPr>
            <w:r w:rsidRPr="006369F2">
              <w:rPr>
                <w:lang w:val="en-US"/>
              </w:rPr>
              <w:lastRenderedPageBreak/>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2B264896" w14:textId="77777777" w:rsidR="0068039E" w:rsidRPr="006369F2" w:rsidRDefault="0068039E" w:rsidP="00FC336E">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6BB6BC5" w14:textId="77777777" w:rsidR="0068039E" w:rsidRPr="00F538D1" w:rsidRDefault="0068039E" w:rsidP="00FC336E">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F225723" w14:textId="77777777" w:rsidR="0068039E" w:rsidRPr="00F538D1" w:rsidRDefault="0068039E" w:rsidP="00FC336E">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37582DA" w14:textId="77777777" w:rsidR="0068039E" w:rsidRPr="006C3A81" w:rsidRDefault="0068039E" w:rsidP="00FC336E">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E29B452" w14:textId="77777777" w:rsidR="0068039E" w:rsidRPr="006C3A81" w:rsidRDefault="0068039E" w:rsidP="00FC336E">
            <w:pPr>
              <w:tabs>
                <w:tab w:val="left" w:pos="360"/>
              </w:tabs>
              <w:jc w:val="both"/>
            </w:pPr>
          </w:p>
          <w:p w14:paraId="60F7806F" w14:textId="77777777" w:rsidR="0068039E" w:rsidRPr="006C3A81" w:rsidRDefault="0068039E" w:rsidP="00FC336E">
            <w:pPr>
              <w:tabs>
                <w:tab w:val="left" w:pos="540"/>
              </w:tabs>
              <w:jc w:val="both"/>
              <w:rPr>
                <w:b/>
                <w:lang w:val="fr-BE"/>
              </w:rPr>
            </w:pPr>
            <w:r w:rsidRPr="006C3A81">
              <w:rPr>
                <w:b/>
                <w:lang w:val="fr-BE"/>
              </w:rPr>
              <w:t xml:space="preserve">16. GARANŢIA DE BUNĂ EXECUŢIE A CONTRACTULUI </w:t>
            </w:r>
          </w:p>
          <w:p w14:paraId="12070994" w14:textId="77777777" w:rsidR="0068039E" w:rsidRPr="00304B34" w:rsidRDefault="0068039E" w:rsidP="00FC336E">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0731C8" w14:textId="77777777" w:rsidR="0068039E" w:rsidRPr="00304B34" w:rsidRDefault="0068039E" w:rsidP="00FC336E">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60D9648" w14:textId="77777777" w:rsidR="0068039E" w:rsidRPr="00304B34" w:rsidRDefault="0068039E" w:rsidP="00FC336E">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w:t>
            </w:r>
            <w:r>
              <w:t>Co-investitorului</w:t>
            </w:r>
            <w:r w:rsidRPr="00304B34">
              <w:t>, pe baza declaraţiei acestuia cu privire la culpa persoanei garantate, sau</w:t>
            </w:r>
          </w:p>
          <w:p w14:paraId="424B0CB7" w14:textId="77777777" w:rsidR="0068039E" w:rsidRPr="00304B34" w:rsidRDefault="0068039E" w:rsidP="00FC336E">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5433AA09" w14:textId="77777777" w:rsidR="0068039E" w:rsidRPr="00304B34" w:rsidRDefault="0068039E" w:rsidP="00FC336E">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0F0824" w14:textId="77777777" w:rsidR="0068039E" w:rsidRPr="00304B34" w:rsidRDefault="0068039E" w:rsidP="00FC336E">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4B823FF" w14:textId="77777777" w:rsidR="0068039E" w:rsidRPr="00304B34" w:rsidRDefault="0068039E" w:rsidP="00FC336E">
            <w:pPr>
              <w:jc w:val="both"/>
            </w:pPr>
            <w:r>
              <w:t>16</w:t>
            </w:r>
            <w:r w:rsidRPr="00304B34">
              <w:t xml:space="preserve">.5. </w:t>
            </w:r>
            <w:r>
              <w:t>Co-investitorul</w:t>
            </w:r>
            <w:r w:rsidRPr="00304B34">
              <w:t xml:space="preserve"> va executa garanţia de bună execuţie, în eventualitatea în care:</w:t>
            </w:r>
          </w:p>
          <w:p w14:paraId="4749BC16" w14:textId="77777777" w:rsidR="0068039E" w:rsidRPr="00304B34" w:rsidRDefault="0068039E" w:rsidP="00FC336E">
            <w:pPr>
              <w:jc w:val="both"/>
            </w:pPr>
            <w:r w:rsidRPr="00304B34">
              <w:t xml:space="preserve">a) oricând pe parcursul îndeplinirii contractului, în limita prejudiciului creat, în conformitate cu </w:t>
            </w:r>
            <w:r>
              <w:t>actele normative</w:t>
            </w:r>
            <w:r w:rsidRPr="00304B34">
              <w:t>;</w:t>
            </w:r>
          </w:p>
          <w:p w14:paraId="72C178A6" w14:textId="77777777" w:rsidR="0068039E" w:rsidRPr="00304B34" w:rsidRDefault="0068039E" w:rsidP="00FC336E">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33E5E49" w14:textId="77777777" w:rsidR="0068039E" w:rsidRPr="00304B34" w:rsidRDefault="0068039E" w:rsidP="00FC336E">
            <w:pPr>
              <w:jc w:val="both"/>
            </w:pPr>
            <w:r>
              <w:lastRenderedPageBreak/>
              <w:t>16</w:t>
            </w:r>
            <w:r w:rsidRPr="00304B34">
              <w:t>.6</w:t>
            </w:r>
            <w:r>
              <w:t>.</w:t>
            </w:r>
            <w:r w:rsidRPr="00304B34">
              <w:t xml:space="preserve"> Anterior emiterii unei pretenţii asupra garanţiei de bună execuţie, </w:t>
            </w:r>
            <w:r>
              <w:t>Co-investitorul</w:t>
            </w:r>
            <w:r w:rsidRPr="00304B34">
              <w:t xml:space="preserve">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AB3D23E" w14:textId="77777777" w:rsidR="0068039E" w:rsidRPr="006C3A81" w:rsidRDefault="0068039E" w:rsidP="00FC336E">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2F953F16" w14:textId="77777777" w:rsidR="0068039E" w:rsidRPr="006C3A81" w:rsidRDefault="0068039E" w:rsidP="00FC336E">
            <w:pPr>
              <w:tabs>
                <w:tab w:val="left" w:pos="360"/>
              </w:tabs>
              <w:jc w:val="both"/>
              <w:rPr>
                <w:lang w:val="fr-BE"/>
              </w:rPr>
            </w:pPr>
          </w:p>
          <w:p w14:paraId="0BA2000F" w14:textId="77777777" w:rsidR="0068039E" w:rsidRPr="00DB0E74" w:rsidRDefault="0068039E" w:rsidP="00114790">
            <w:pPr>
              <w:pStyle w:val="ListParagraph"/>
              <w:numPr>
                <w:ilvl w:val="0"/>
                <w:numId w:val="28"/>
              </w:numPr>
              <w:tabs>
                <w:tab w:val="clear" w:pos="1134"/>
                <w:tab w:val="left" w:pos="525"/>
              </w:tabs>
              <w:ind w:left="0" w:hanging="15"/>
              <w:contextualSpacing/>
            </w:pPr>
            <w:r w:rsidRPr="00DB0E74">
              <w:rPr>
                <w:b/>
              </w:rPr>
              <w:t>SOLUŢIONAREA LITIGIILOR</w:t>
            </w:r>
          </w:p>
          <w:p w14:paraId="60E8F835" w14:textId="77777777" w:rsidR="0068039E" w:rsidRPr="002978A1" w:rsidRDefault="0068039E" w:rsidP="00FC336E">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486E6A6" w14:textId="77777777" w:rsidR="0068039E" w:rsidRPr="002978A1" w:rsidRDefault="0068039E" w:rsidP="00FC336E">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264B6B49" w14:textId="77777777" w:rsidR="0068039E" w:rsidRPr="006C3A81" w:rsidRDefault="0068039E" w:rsidP="00FC336E">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365FA876" w14:textId="77777777" w:rsidR="0068039E" w:rsidRPr="006C3A81" w:rsidRDefault="0068039E" w:rsidP="00FC336E">
            <w:pPr>
              <w:tabs>
                <w:tab w:val="left" w:pos="567"/>
              </w:tabs>
              <w:jc w:val="both"/>
              <w:rPr>
                <w:b/>
              </w:rPr>
            </w:pPr>
          </w:p>
          <w:p w14:paraId="0ECE81A6" w14:textId="77777777" w:rsidR="0068039E" w:rsidRPr="006C3A81" w:rsidRDefault="0068039E" w:rsidP="00FC336E">
            <w:pPr>
              <w:tabs>
                <w:tab w:val="left" w:pos="567"/>
              </w:tabs>
              <w:jc w:val="both"/>
              <w:rPr>
                <w:b/>
              </w:rPr>
            </w:pPr>
            <w:r w:rsidRPr="006C3A81">
              <w:rPr>
                <w:b/>
              </w:rPr>
              <w:t>18. REZOLUȚIUNEA CONTRACTULUI</w:t>
            </w:r>
          </w:p>
          <w:p w14:paraId="23507B6C" w14:textId="77777777" w:rsidR="0068039E" w:rsidRPr="006C3A81" w:rsidRDefault="0068039E" w:rsidP="00FC336E">
            <w:pPr>
              <w:pStyle w:val="NormalWeb"/>
              <w:tabs>
                <w:tab w:val="left" w:pos="567"/>
              </w:tabs>
              <w:rPr>
                <w:lang w:val="ro-RO"/>
              </w:rPr>
            </w:pPr>
            <w:r w:rsidRPr="006C3A81">
              <w:rPr>
                <w:lang w:val="ro-RO"/>
              </w:rPr>
              <w:t xml:space="preserve">18.1. Antreprenorul poate cere rezoluțiunea contractului, dacă: </w:t>
            </w:r>
          </w:p>
          <w:p w14:paraId="619BA7F6" w14:textId="77777777" w:rsidR="0068039E" w:rsidRPr="006C3A81" w:rsidRDefault="0068039E" w:rsidP="00FC336E">
            <w:pPr>
              <w:tabs>
                <w:tab w:val="left" w:pos="1276"/>
              </w:tabs>
              <w:jc w:val="both"/>
            </w:pPr>
            <w:r w:rsidRPr="006C3A81">
              <w:t xml:space="preserve">a) Co-investitorul nu-şi îndeplineşte o obligaţie care este în sarcina sa şi prin aceasta pune Antreprenorul în situaţia de a nu putea executa lucrarea; </w:t>
            </w:r>
          </w:p>
          <w:p w14:paraId="2B877E61" w14:textId="77777777" w:rsidR="0068039E" w:rsidRPr="006369F2" w:rsidRDefault="0068039E" w:rsidP="00114790">
            <w:pPr>
              <w:numPr>
                <w:ilvl w:val="0"/>
                <w:numId w:val="22"/>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08082C4E"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3C985061"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3A505AE0"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37BB21B6"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210910E5"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73D9E97F"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9DF91D8"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0EAC3BD"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9641350"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F459BE1"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2C7A134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18.6. În cazul rezoluțiunii contractului, Co-investitorul va întocmi situaţia lucrărilor efectiv </w:t>
            </w:r>
            <w:r w:rsidRPr="006C3A81">
              <w:rPr>
                <w:lang w:val="fr-BE"/>
              </w:rPr>
              <w:lastRenderedPageBreak/>
              <w:t xml:space="preserve">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24367E2"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EF52D0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18.8. Cazuri specifice de încetare a contractului de achiziţii publice:</w:t>
            </w:r>
          </w:p>
          <w:p w14:paraId="2ECE57C4"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09C056"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A247DAE"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F65F45" w14:textId="77777777" w:rsidR="0068039E" w:rsidRPr="006369F2" w:rsidRDefault="0068039E" w:rsidP="00FC336E">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B1927D" w14:textId="77777777" w:rsidR="0068039E" w:rsidRPr="006369F2" w:rsidRDefault="0068039E" w:rsidP="00FC336E">
            <w:pPr>
              <w:tabs>
                <w:tab w:val="left" w:pos="567"/>
              </w:tabs>
              <w:jc w:val="both"/>
              <w:rPr>
                <w:lang w:val="en-US"/>
              </w:rPr>
            </w:pPr>
          </w:p>
          <w:p w14:paraId="294D96A2" w14:textId="77777777" w:rsidR="0068039E" w:rsidRPr="006369F2" w:rsidRDefault="0068039E" w:rsidP="00FC336E">
            <w:pPr>
              <w:tabs>
                <w:tab w:val="left" w:pos="567"/>
              </w:tabs>
              <w:jc w:val="both"/>
              <w:rPr>
                <w:b/>
                <w:lang w:val="en-US"/>
              </w:rPr>
            </w:pPr>
            <w:r w:rsidRPr="006369F2">
              <w:rPr>
                <w:b/>
                <w:lang w:val="en-US"/>
              </w:rPr>
              <w:t>19. DISPOZIȚII FINALE</w:t>
            </w:r>
          </w:p>
          <w:p w14:paraId="20989ACC" w14:textId="77777777" w:rsidR="0068039E" w:rsidRPr="006C3A81" w:rsidRDefault="0068039E" w:rsidP="00FC336E">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97744B3" w14:textId="77777777" w:rsidR="0068039E" w:rsidRPr="006C3A81" w:rsidRDefault="0068039E" w:rsidP="00FC336E">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0F935089" w14:textId="77777777" w:rsidR="0068039E" w:rsidRPr="006C3A81" w:rsidRDefault="0068039E" w:rsidP="00FC336E">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1855284" w14:textId="77777777" w:rsidR="0068039E" w:rsidRPr="006C3A81" w:rsidRDefault="0068039E" w:rsidP="00FC336E">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îndeplinirea integrală și corespunzătoare a obligaţiilor de către ambele părţi. </w:t>
            </w:r>
          </w:p>
          <w:p w14:paraId="12BB5504" w14:textId="77777777" w:rsidR="0068039E" w:rsidRDefault="0068039E" w:rsidP="00FC336E">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7B943BC" w14:textId="77777777" w:rsidR="0068039E" w:rsidRDefault="0068039E" w:rsidP="00FC336E">
            <w:pPr>
              <w:tabs>
                <w:tab w:val="left" w:pos="2295"/>
              </w:tabs>
              <w:jc w:val="both"/>
            </w:pPr>
          </w:p>
          <w:p w14:paraId="59684F7F" w14:textId="77777777" w:rsidR="0068039E" w:rsidRPr="00FF430B" w:rsidRDefault="0068039E" w:rsidP="00114790">
            <w:pPr>
              <w:pStyle w:val="ListParagraph"/>
              <w:numPr>
                <w:ilvl w:val="0"/>
                <w:numId w:val="25"/>
              </w:numPr>
              <w:tabs>
                <w:tab w:val="clear" w:pos="1134"/>
                <w:tab w:val="left" w:pos="525"/>
                <w:tab w:val="left" w:pos="2295"/>
              </w:tabs>
              <w:ind w:left="0" w:firstLine="0"/>
              <w:jc w:val="center"/>
            </w:pPr>
            <w:r w:rsidRPr="00FF430B">
              <w:rPr>
                <w:b/>
              </w:rPr>
              <w:t>PARTEA CE ȚINE DE CONDIȚIILE</w:t>
            </w:r>
          </w:p>
          <w:p w14:paraId="11BEB0ED" w14:textId="77777777" w:rsidR="0068039E" w:rsidRPr="00FF430B" w:rsidRDefault="0068039E" w:rsidP="00FC336E">
            <w:pPr>
              <w:pStyle w:val="ListParagraph"/>
              <w:numPr>
                <w:ilvl w:val="0"/>
                <w:numId w:val="0"/>
              </w:numPr>
              <w:tabs>
                <w:tab w:val="left" w:pos="2295"/>
              </w:tabs>
              <w:ind w:left="3240"/>
            </w:pPr>
            <w:r w:rsidRPr="00FF430B">
              <w:rPr>
                <w:b/>
              </w:rPr>
              <w:t>SPECIALE A CONTRACTULUI</w:t>
            </w:r>
          </w:p>
          <w:p w14:paraId="5B963C41" w14:textId="77777777" w:rsidR="0068039E" w:rsidRPr="00E75501" w:rsidRDefault="0068039E" w:rsidP="00FC336E">
            <w:pPr>
              <w:jc w:val="center"/>
              <w:rPr>
                <w:i/>
              </w:rPr>
            </w:pPr>
            <w:r w:rsidRPr="00FF430B">
              <w:t xml:space="preserve">             </w:t>
            </w:r>
            <w:r w:rsidRPr="00E75501">
              <w:rPr>
                <w:i/>
              </w:rPr>
              <w:t>(</w:t>
            </w:r>
            <w:r w:rsidRPr="00E75501">
              <w:rPr>
                <w:i/>
                <w:sz w:val="20"/>
                <w:szCs w:val="20"/>
              </w:rPr>
              <w:t>LA NECESITATE)</w:t>
            </w:r>
          </w:p>
          <w:p w14:paraId="2D926062" w14:textId="77777777" w:rsidR="0068039E" w:rsidRPr="00E75501" w:rsidRDefault="0068039E" w:rsidP="00FC336E">
            <w:pPr>
              <w:pStyle w:val="ListParagraph"/>
              <w:numPr>
                <w:ilvl w:val="0"/>
                <w:numId w:val="9"/>
              </w:numPr>
              <w:tabs>
                <w:tab w:val="clear" w:pos="1134"/>
              </w:tabs>
              <w:spacing w:line="276" w:lineRule="auto"/>
              <w:ind w:left="0"/>
              <w:contextualSpacing/>
            </w:pPr>
            <w:r w:rsidRPr="00FF430B">
              <w:rPr>
                <w:b/>
              </w:rPr>
              <w:t xml:space="preserve">                 </w:t>
            </w:r>
          </w:p>
          <w:p w14:paraId="6388501D" w14:textId="77777777" w:rsidR="0068039E" w:rsidRPr="00FF430B" w:rsidRDefault="0068039E" w:rsidP="00FC336E">
            <w:pPr>
              <w:jc w:val="center"/>
            </w:pPr>
            <w:r w:rsidRPr="00FF430B">
              <w:t xml:space="preserve">             (</w:t>
            </w:r>
            <w:r w:rsidRPr="00FF430B">
              <w:rPr>
                <w:sz w:val="20"/>
                <w:szCs w:val="20"/>
              </w:rPr>
              <w:t>LA NECESITATE)</w:t>
            </w:r>
          </w:p>
          <w:p w14:paraId="7F76516E" w14:textId="77777777" w:rsidR="0068039E" w:rsidRPr="006C3A81" w:rsidRDefault="0068039E" w:rsidP="00FC336E">
            <w:pPr>
              <w:shd w:val="clear" w:color="auto" w:fill="FFFFFF" w:themeFill="background1"/>
              <w:tabs>
                <w:tab w:val="left" w:pos="567"/>
                <w:tab w:val="left" w:pos="4005"/>
              </w:tabs>
              <w:jc w:val="both"/>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Pr="002978A1">
                      <w:rPr>
                        <w:b/>
                        <w:lang w:val="en-US"/>
                      </w:rPr>
                      <w:t>20.</w:t>
                    </w:r>
                  </w:sdtContent>
                </w:sdt>
              </w:sdtContent>
            </w:sdt>
            <w:r w:rsidRPr="002978A1">
              <w:rPr>
                <w:lang w:val="en-US"/>
              </w:rPr>
              <w:t xml:space="preserve"> </w:t>
            </w:r>
            <w:r w:rsidRPr="002978A1">
              <w:rPr>
                <w:color w:val="1D1C1D"/>
                <w:sz w:val="23"/>
                <w:szCs w:val="23"/>
                <w:shd w:val="clear" w:color="auto" w:fill="FFFFFF"/>
                <w:lang w:val="en-US"/>
              </w:rPr>
              <w:t xml:space="preserve">Forma garanției de execuție – reținerea succesivă din plata cuvenită pentru facturile înaintate, în cuantum de 5% din valoarea acestora până la atingerea unui procent de 5% din valoarea contractului. </w:t>
            </w:r>
            <w:r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Pr="006C3A81">
              <w:rPr>
                <w:color w:val="1D1C1D"/>
                <w:sz w:val="23"/>
                <w:szCs w:val="23"/>
                <w:shd w:val="clear" w:color="auto" w:fill="FFFFFF"/>
                <w:lang w:val="fr-BE"/>
              </w:rPr>
              <w:t xml:space="preserve"> </w:t>
            </w:r>
          </w:p>
          <w:p w14:paraId="791EF48D" w14:textId="77777777" w:rsidR="0068039E" w:rsidRPr="006C3A81" w:rsidRDefault="0068039E" w:rsidP="00FC336E">
            <w:pPr>
              <w:shd w:val="clear" w:color="auto" w:fill="FFFFFF" w:themeFill="background1"/>
              <w:tabs>
                <w:tab w:val="left" w:pos="567"/>
                <w:tab w:val="left" w:pos="4005"/>
              </w:tabs>
              <w:jc w:val="both"/>
              <w:rPr>
                <w:lang w:val="fr-BE"/>
              </w:rPr>
            </w:pPr>
          </w:p>
          <w:sdt>
            <w:sdtPr>
              <w:tag w:val="goog_rdk_107"/>
              <w:id w:val="790937386"/>
            </w:sdtPr>
            <w:sdtContent>
              <w:p w14:paraId="3398AE59" w14:textId="77777777" w:rsidR="0068039E" w:rsidRPr="002978A1" w:rsidRDefault="0068039E" w:rsidP="00FC336E">
                <w:pPr>
                  <w:widowControl w:val="0"/>
                  <w:shd w:val="clear" w:color="auto" w:fill="FFFFFF" w:themeFill="background1"/>
                  <w:tabs>
                    <w:tab w:val="left" w:pos="567"/>
                  </w:tabs>
                  <w:jc w:val="both"/>
                  <w:rPr>
                    <w:sz w:val="23"/>
                    <w:szCs w:val="23"/>
                    <w:lang w:val="en-US"/>
                  </w:rPr>
                </w:pPr>
                <w:sdt>
                  <w:sdtPr>
                    <w:tag w:val="goog_rdk_99"/>
                    <w:id w:val="760256483"/>
                  </w:sdtPr>
                  <w:sdtContent>
                    <w:r w:rsidRPr="006C3A81">
                      <w:rPr>
                        <w:b/>
                        <w:lang w:val="fr-BE"/>
                      </w:rPr>
                      <w:t>21</w:t>
                    </w:r>
                  </w:sdtContent>
                </w:sdt>
                <w:sdt>
                  <w:sdtPr>
                    <w:tag w:val="goog_rdk_100"/>
                    <w:id w:val="1337574585"/>
                  </w:sdtPr>
                  <w:sdtContent>
                    <w:r w:rsidRPr="006C3A81">
                      <w:rPr>
                        <w:b/>
                        <w:lang w:val="fr-BE"/>
                      </w:rPr>
                      <w:t>.</w:t>
                    </w:r>
                  </w:sdtContent>
                </w:sdt>
                <w:sdt>
                  <w:sdtPr>
                    <w:tag w:val="goog_rdk_101"/>
                    <w:id w:val="-1271162572"/>
                  </w:sdtPr>
                  <w:sdtContent>
                    <w:r w:rsidRPr="006C3A81">
                      <w:rPr>
                        <w:sz w:val="23"/>
                        <w:szCs w:val="23"/>
                        <w:lang w:val="fr-BE"/>
                      </w:rPr>
                      <w:t xml:space="preserve"> </w:t>
                    </w:r>
                  </w:sdtContent>
                </w:sdt>
                <w:sdt>
                  <w:sdtPr>
                    <w:tag w:val="goog_rdk_102"/>
                    <w:id w:val="-929578801"/>
                  </w:sdtPr>
                  <w:sdtContent>
                    <w:r w:rsidRPr="002978A1">
                      <w:rPr>
                        <w:lang w:val="fr-BE"/>
                      </w:rPr>
                      <w:t>Antreprenorul</w:t>
                    </w:r>
                    <w:r w:rsidRPr="002978A1">
                      <w:rPr>
                        <w:lang w:val="en-US"/>
                      </w:rPr>
                      <w:t xml:space="preserve"> </w:t>
                    </w:r>
                    <w:r w:rsidRPr="002978A1">
                      <w:rPr>
                        <w:lang w:val="fr-BE"/>
                      </w:rPr>
                      <w:t>garanteaz</w:t>
                    </w:r>
                    <w:r w:rsidRPr="002978A1">
                      <w:rPr>
                        <w:lang w:val="en-US"/>
                      </w:rPr>
                      <w:t xml:space="preserve">ă </w:t>
                    </w:r>
                    <w:r w:rsidRPr="002978A1">
                      <w:rPr>
                        <w:lang w:val="fr-BE"/>
                      </w:rPr>
                      <w:t>prin</w:t>
                    </w:r>
                    <w:r w:rsidRPr="002978A1">
                      <w:rPr>
                        <w:lang w:val="en-US"/>
                      </w:rPr>
                      <w:t xml:space="preserve"> </w:t>
                    </w:r>
                    <w:r w:rsidRPr="002978A1">
                      <w:rPr>
                        <w:lang w:val="fr-BE"/>
                      </w:rPr>
                      <w:t>semnarea</w:t>
                    </w:r>
                    <w:r w:rsidRPr="002978A1">
                      <w:rPr>
                        <w:lang w:val="en-US"/>
                      </w:rPr>
                      <w:t xml:space="preserve"> </w:t>
                    </w:r>
                    <w:r w:rsidRPr="002978A1">
                      <w:rPr>
                        <w:lang w:val="fr-BE"/>
                      </w:rPr>
                      <w:t>prezentului</w:t>
                    </w:r>
                    <w:r w:rsidRPr="002978A1">
                      <w:rPr>
                        <w:lang w:val="en-US"/>
                      </w:rPr>
                      <w:t xml:space="preserve"> </w:t>
                    </w:r>
                    <w:r w:rsidRPr="002978A1">
                      <w:rPr>
                        <w:lang w:val="fr-BE"/>
                      </w:rPr>
                      <w:t>contract</w:t>
                    </w:r>
                    <w:r w:rsidRPr="002978A1">
                      <w:rPr>
                        <w:lang w:val="en-US"/>
                      </w:rPr>
                      <w:t xml:space="preserve">, </w:t>
                    </w:r>
                    <w:r w:rsidRPr="002978A1">
                      <w:rPr>
                        <w:lang w:val="fr-BE"/>
                      </w:rPr>
                      <w:t>constituirea</w:t>
                    </w:r>
                    <w:r w:rsidRPr="002978A1">
                      <w:rPr>
                        <w:lang w:val="en-US"/>
                      </w:rPr>
                      <w:t xml:space="preserve"> </w:t>
                    </w:r>
                    <w:r w:rsidRPr="002978A1">
                      <w:rPr>
                        <w:lang w:val="fr-BE"/>
                      </w:rPr>
                      <w:t>Garan</w:t>
                    </w:r>
                    <w:r w:rsidRPr="002978A1">
                      <w:rPr>
                        <w:lang w:val="en-US"/>
                      </w:rPr>
                      <w:t>ț</w:t>
                    </w:r>
                    <w:r w:rsidRPr="002978A1">
                      <w:rPr>
                        <w:lang w:val="fr-BE"/>
                      </w:rPr>
                      <w:t>iei</w:t>
                    </w:r>
                    <w:r w:rsidRPr="002978A1">
                      <w:rPr>
                        <w:lang w:val="en-US"/>
                      </w:rPr>
                      <w:t xml:space="preserve"> </w:t>
                    </w:r>
                    <w:r w:rsidRPr="002978A1">
                      <w:rPr>
                        <w:lang w:val="fr-BE"/>
                      </w:rPr>
                      <w:t>de</w:t>
                    </w:r>
                    <w:r w:rsidRPr="002978A1">
                      <w:rPr>
                        <w:lang w:val="en-US"/>
                      </w:rPr>
                      <w:t xml:space="preserve"> </w:t>
                    </w:r>
                    <w:r w:rsidRPr="002978A1">
                      <w:rPr>
                        <w:lang w:val="fr-BE"/>
                      </w:rPr>
                      <w:t>bun</w:t>
                    </w:r>
                    <w:r w:rsidRPr="002978A1">
                      <w:rPr>
                        <w:lang w:val="en-US"/>
                      </w:rPr>
                      <w:t xml:space="preserve">ă </w:t>
                    </w:r>
                    <w:r w:rsidRPr="002978A1">
                      <w:rPr>
                        <w:lang w:val="fr-BE"/>
                      </w:rPr>
                      <w:t>execu</w:t>
                    </w:r>
                    <w:r w:rsidRPr="002978A1">
                      <w:rPr>
                        <w:lang w:val="en-US"/>
                      </w:rPr>
                      <w:t>ț</w:t>
                    </w:r>
                    <w:r w:rsidRPr="002978A1">
                      <w:rPr>
                        <w:lang w:val="fr-BE"/>
                      </w:rPr>
                      <w:t>ie</w:t>
                    </w:r>
                    <w:r w:rsidRPr="002978A1">
                      <w:rPr>
                        <w:lang w:val="en-US"/>
                      </w:rPr>
                      <w:t xml:space="preserve"> </w:t>
                    </w:r>
                    <w:r w:rsidRPr="002978A1">
                      <w:rPr>
                        <w:lang w:val="fr-BE"/>
                      </w:rPr>
                      <w:t>a</w:t>
                    </w:r>
                    <w:r w:rsidRPr="002978A1">
                      <w:rPr>
                        <w:lang w:val="en-US"/>
                      </w:rPr>
                      <w:t xml:space="preserve"> </w:t>
                    </w:r>
                    <w:r w:rsidRPr="002978A1">
                      <w:rPr>
                        <w:lang w:val="fr-BE"/>
                      </w:rPr>
                      <w:t>contractului</w:t>
                    </w:r>
                    <w:r w:rsidRPr="002978A1">
                      <w:rPr>
                        <w:lang w:val="en-US"/>
                      </w:rPr>
                      <w:t xml:space="preserve"> î</w:t>
                    </w:r>
                    <w:r w:rsidRPr="002978A1">
                      <w:rPr>
                        <w:lang w:val="fr-BE"/>
                      </w:rPr>
                      <w:t>n</w:t>
                    </w:r>
                    <w:r w:rsidRPr="002978A1">
                      <w:rPr>
                        <w:lang w:val="en-US"/>
                      </w:rPr>
                      <w:t xml:space="preserve"> </w:t>
                    </w:r>
                    <w:r w:rsidRPr="002978A1">
                      <w:rPr>
                        <w:lang w:val="fr-BE"/>
                      </w:rPr>
                      <w:t>corespundere</w:t>
                    </w:r>
                    <w:r w:rsidRPr="002978A1">
                      <w:rPr>
                        <w:lang w:val="en-US"/>
                      </w:rPr>
                      <w:t xml:space="preserve"> </w:t>
                    </w:r>
                    <w:r w:rsidRPr="002978A1">
                      <w:rPr>
                        <w:lang w:val="fr-BE"/>
                      </w:rPr>
                      <w:t>cu</w:t>
                    </w:r>
                    <w:r w:rsidRPr="002978A1">
                      <w:rPr>
                        <w:lang w:val="en-US"/>
                      </w:rPr>
                      <w:t xml:space="preserve"> </w:t>
                    </w:r>
                    <w:r w:rsidRPr="002978A1">
                      <w:rPr>
                        <w:lang w:val="fr-BE"/>
                      </w:rPr>
                      <w:t>pct</w:t>
                    </w:r>
                    <w:r w:rsidRPr="002978A1">
                      <w:rPr>
                        <w:lang w:val="en-US"/>
                      </w:rPr>
                      <w:t xml:space="preserve">. 16 </w:t>
                    </w:r>
                    <w:r w:rsidRPr="002978A1">
                      <w:rPr>
                        <w:lang w:val="fr-BE"/>
                      </w:rPr>
                      <w:t>din</w:t>
                    </w:r>
                    <w:r w:rsidRPr="002978A1">
                      <w:rPr>
                        <w:lang w:val="en-US"/>
                      </w:rPr>
                      <w:t xml:space="preserve"> </w:t>
                    </w:r>
                    <w:r w:rsidRPr="002978A1">
                      <w:rPr>
                        <w:lang w:val="fr-BE"/>
                      </w:rPr>
                      <w:t>prezentul</w:t>
                    </w:r>
                    <w:r w:rsidRPr="002978A1">
                      <w:rPr>
                        <w:lang w:val="en-US"/>
                      </w:rPr>
                      <w:t xml:space="preserve"> </w:t>
                    </w:r>
                    <w:r w:rsidRPr="002978A1">
                      <w:rPr>
                        <w:lang w:val="fr-BE"/>
                      </w:rPr>
                      <w:t>contract</w:t>
                    </w:r>
                    <w:r w:rsidRPr="002978A1">
                      <w:rPr>
                        <w:lang w:val="en-US"/>
                      </w:rPr>
                      <w:t xml:space="preserve">, </w:t>
                    </w:r>
                    <w:r w:rsidRPr="002978A1">
                      <w:rPr>
                        <w:lang w:val="fr-BE"/>
                      </w:rPr>
                      <w:t>astfel</w:t>
                    </w:r>
                    <w:r w:rsidRPr="002978A1">
                      <w:rPr>
                        <w:lang w:val="en-US"/>
                      </w:rPr>
                      <w:t>, î</w:t>
                    </w:r>
                    <w:r w:rsidRPr="002978A1">
                      <w:rPr>
                        <w:lang w:val="fr-BE"/>
                      </w:rPr>
                      <w:t>n</w:t>
                    </w:r>
                    <w:r w:rsidRPr="002978A1">
                      <w:rPr>
                        <w:lang w:val="en-US"/>
                      </w:rPr>
                      <w:t xml:space="preserve"> </w:t>
                    </w:r>
                    <w:r w:rsidRPr="002978A1">
                      <w:rPr>
                        <w:lang w:val="fr-BE"/>
                      </w:rPr>
                      <w:t>caz</w:t>
                    </w:r>
                    <w:r w:rsidRPr="002978A1">
                      <w:rPr>
                        <w:lang w:val="en-US"/>
                      </w:rPr>
                      <w:t xml:space="preserve"> </w:t>
                    </w:r>
                    <w:r w:rsidRPr="002978A1">
                      <w:rPr>
                        <w:lang w:val="fr-BE"/>
                      </w:rPr>
                      <w:t>de</w:t>
                    </w:r>
                    <w:r w:rsidRPr="002978A1">
                      <w:rPr>
                        <w:lang w:val="en-US"/>
                      </w:rPr>
                      <w:t xml:space="preserve"> </w:t>
                    </w:r>
                    <w:r w:rsidRPr="002978A1">
                      <w:rPr>
                        <w:lang w:val="fr-BE"/>
                      </w:rPr>
                      <w:t>neexecutare</w:t>
                    </w:r>
                    <w:r w:rsidRPr="002978A1">
                      <w:rPr>
                        <w:lang w:val="en-US"/>
                      </w:rPr>
                      <w:t xml:space="preserve"> </w:t>
                    </w:r>
                    <w:r w:rsidRPr="002978A1">
                      <w:rPr>
                        <w:lang w:val="fr-BE"/>
                      </w:rPr>
                      <w:t>a</w:t>
                    </w:r>
                    <w:r w:rsidRPr="002978A1">
                      <w:rPr>
                        <w:lang w:val="en-US"/>
                      </w:rPr>
                      <w:t xml:space="preserve"> </w:t>
                    </w:r>
                    <w:r w:rsidRPr="002978A1">
                      <w:rPr>
                        <w:lang w:val="fr-BE"/>
                      </w:rPr>
                      <w:t>prezentului</w:t>
                    </w:r>
                    <w:r w:rsidRPr="002978A1">
                      <w:rPr>
                        <w:lang w:val="en-US"/>
                      </w:rPr>
                      <w:t xml:space="preserve"> </w:t>
                    </w:r>
                    <w:r w:rsidRPr="002978A1">
                      <w:rPr>
                        <w:lang w:val="fr-BE"/>
                      </w:rPr>
                      <w:t>Contract</w:t>
                    </w:r>
                    <w:r w:rsidRPr="002978A1">
                      <w:rPr>
                        <w:lang w:val="en-US"/>
                      </w:rPr>
                      <w:t xml:space="preserve">, </w:t>
                    </w:r>
                    <w:r w:rsidRPr="002978A1">
                      <w:rPr>
                        <w:lang w:val="fr-BE"/>
                      </w:rPr>
                      <w:t>se</w:t>
                    </w:r>
                    <w:r w:rsidRPr="002978A1">
                      <w:rPr>
                        <w:lang w:val="en-US"/>
                      </w:rPr>
                      <w:t xml:space="preserve"> </w:t>
                    </w:r>
                    <w:r w:rsidRPr="002978A1">
                      <w:rPr>
                        <w:lang w:val="fr-BE"/>
                      </w:rPr>
                      <w:t>va</w:t>
                    </w:r>
                    <w:r w:rsidRPr="002978A1">
                      <w:rPr>
                        <w:lang w:val="en-US"/>
                      </w:rPr>
                      <w:t xml:space="preserve"> </w:t>
                    </w:r>
                    <w:r w:rsidRPr="002978A1">
                      <w:rPr>
                        <w:lang w:val="fr-BE"/>
                      </w:rPr>
                      <w:t>re</w:t>
                    </w:r>
                    <w:r w:rsidRPr="002978A1">
                      <w:rPr>
                        <w:lang w:val="en-US"/>
                      </w:rPr>
                      <w:t>ț</w:t>
                    </w:r>
                    <w:r w:rsidRPr="002978A1">
                      <w:rPr>
                        <w:lang w:val="fr-BE"/>
                      </w:rPr>
                      <w:t>ine</w:t>
                    </w:r>
                    <w:r w:rsidRPr="002978A1">
                      <w:rPr>
                        <w:lang w:val="en-US"/>
                      </w:rPr>
                      <w:t xml:space="preserve"> </w:t>
                    </w:r>
                    <w:r w:rsidRPr="002978A1">
                      <w:rPr>
                        <w:lang w:val="fr-BE"/>
                      </w:rPr>
                      <w:t>garan</w:t>
                    </w:r>
                    <w:r w:rsidRPr="002978A1">
                      <w:rPr>
                        <w:lang w:val="en-US"/>
                      </w:rPr>
                      <w:t>ţ</w:t>
                    </w:r>
                    <w:r w:rsidRPr="002978A1">
                      <w:rPr>
                        <w:lang w:val="fr-BE"/>
                      </w:rPr>
                      <w:t>ia</w:t>
                    </w:r>
                    <w:r w:rsidRPr="002978A1">
                      <w:rPr>
                        <w:lang w:val="en-US"/>
                      </w:rPr>
                      <w:t xml:space="preserve"> </w:t>
                    </w:r>
                    <w:r w:rsidRPr="002978A1">
                      <w:rPr>
                        <w:lang w:val="fr-BE"/>
                      </w:rPr>
                      <w:t>de</w:t>
                    </w:r>
                    <w:r w:rsidRPr="002978A1">
                      <w:rPr>
                        <w:lang w:val="en-US"/>
                      </w:rPr>
                      <w:t xml:space="preserve"> </w:t>
                    </w:r>
                    <w:r w:rsidRPr="002978A1">
                      <w:rPr>
                        <w:lang w:val="fr-BE"/>
                      </w:rPr>
                      <w:t>bun</w:t>
                    </w:r>
                    <w:r w:rsidRPr="002978A1">
                      <w:rPr>
                        <w:lang w:val="en-US"/>
                      </w:rPr>
                      <w:t xml:space="preserve">ă </w:t>
                    </w:r>
                    <w:r w:rsidRPr="002978A1">
                      <w:rPr>
                        <w:lang w:val="fr-BE"/>
                      </w:rPr>
                      <w:t>executare</w:t>
                    </w:r>
                    <w:r w:rsidRPr="002978A1">
                      <w:rPr>
                        <w:lang w:val="en-US"/>
                      </w:rPr>
                      <w:t xml:space="preserve"> </w:t>
                    </w:r>
                    <w:r w:rsidRPr="002978A1">
                      <w:rPr>
                        <w:lang w:val="fr-BE"/>
                      </w:rPr>
                      <w:t>a</w:t>
                    </w:r>
                    <w:r w:rsidRPr="002978A1">
                      <w:rPr>
                        <w:lang w:val="en-US"/>
                      </w:rPr>
                      <w:t xml:space="preserve"> </w:t>
                    </w:r>
                    <w:r w:rsidRPr="002978A1">
                      <w:rPr>
                        <w:lang w:val="fr-BE"/>
                      </w:rPr>
                      <w:t>contractului</w:t>
                    </w:r>
                    <w:r w:rsidRPr="002978A1">
                      <w:rPr>
                        <w:lang w:val="en-US"/>
                      </w:rPr>
                      <w:t>.</w:t>
                    </w:r>
                    <w:r w:rsidRPr="002978A1">
                      <w:rPr>
                        <w:sz w:val="23"/>
                        <w:szCs w:val="23"/>
                        <w:lang w:val="en-US"/>
                      </w:rPr>
                      <w:t xml:space="preserve"> </w:t>
                    </w:r>
                  </w:sdtContent>
                </w:sdt>
              </w:p>
            </w:sdtContent>
          </w:sdt>
          <w:p w14:paraId="0365602E" w14:textId="77777777" w:rsidR="0068039E" w:rsidRPr="002978A1" w:rsidRDefault="0068039E" w:rsidP="00FC336E">
            <w:pPr>
              <w:widowControl w:val="0"/>
              <w:shd w:val="clear" w:color="auto" w:fill="FFFFFF" w:themeFill="background1"/>
              <w:tabs>
                <w:tab w:val="left" w:pos="567"/>
              </w:tabs>
              <w:jc w:val="both"/>
              <w:rPr>
                <w:color w:val="FF0000"/>
                <w:sz w:val="23"/>
                <w:szCs w:val="23"/>
                <w:lang w:val="en-US"/>
              </w:rPr>
            </w:pPr>
          </w:p>
          <w:sdt>
            <w:sdtPr>
              <w:tag w:val="goog_rdk_145"/>
              <w:id w:val="-472754040"/>
            </w:sdtPr>
            <w:sdtContent>
              <w:p w14:paraId="63278200" w14:textId="77777777" w:rsidR="0068039E" w:rsidRPr="00BA49C9" w:rsidRDefault="0068039E" w:rsidP="00FC336E">
                <w:pPr>
                  <w:shd w:val="clear" w:color="auto" w:fill="FFFFFF"/>
                  <w:jc w:val="both"/>
                  <w:rPr>
                    <w:sz w:val="23"/>
                    <w:szCs w:val="23"/>
                    <w:lang w:val="en-US"/>
                  </w:rPr>
                </w:pPr>
                <w:r w:rsidRPr="002978A1">
                  <w:rPr>
                    <w:b/>
                    <w:lang w:val="en-US"/>
                  </w:rPr>
                  <w:t>22</w:t>
                </w:r>
                <w:sdt>
                  <w:sdtPr>
                    <w:rPr>
                      <w:b/>
                    </w:rPr>
                    <w:tag w:val="goog_rdk_123"/>
                    <w:id w:val="765347631"/>
                  </w:sdtPr>
                  <w:sdtContent>
                    <w:r w:rsidRPr="002978A1">
                      <w:rPr>
                        <w:b/>
                        <w:highlight w:val="white"/>
                        <w:lang w:val="en-US"/>
                      </w:rPr>
                      <w:t>.</w:t>
                    </w:r>
                  </w:sdtContent>
                </w:sdt>
                <w:sdt>
                  <w:sdtPr>
                    <w:tag w:val="goog_rdk_124"/>
                    <w:id w:val="1015726488"/>
                  </w:sdt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Content>
                    <w:sdt>
                      <w:sdtPr>
                        <w:tag w:val="goog_rdk_126"/>
                        <w:id w:val="1179542704"/>
                      </w:sdtPr>
                      <w:sdtContent>
                        <w:r w:rsidRPr="00BA49C9">
                          <w:rPr>
                            <w:lang w:val="en-US"/>
                          </w:rPr>
                          <w:t>at</w:t>
                        </w:r>
                        <w:r w:rsidRPr="002978A1">
                          <w:rPr>
                            <w:lang w:val="en-US"/>
                          </w:rPr>
                          <w:t>â</w:t>
                        </w:r>
                        <w:r w:rsidRPr="00BA49C9">
                          <w:rPr>
                            <w:lang w:val="en-US"/>
                          </w:rPr>
                          <w:t>t</w:t>
                        </w:r>
                      </w:sdtContent>
                    </w:sdt>
                  </w:sdtContent>
                </w:sdt>
                <w:sdt>
                  <w:sdtPr>
                    <w:tag w:val="goog_rdk_129"/>
                    <w:id w:val="493236940"/>
                  </w:sdt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Content>
                    <w:sdt>
                      <w:sdtPr>
                        <w:tag w:val="goog_rdk_131"/>
                        <w:id w:val="123969584"/>
                      </w:sdtPr>
                      <w:sdtContent>
                        <w:r w:rsidRPr="002978A1">
                          <w:rPr>
                            <w:lang w:val="en-US"/>
                          </w:rPr>
                          <w:t xml:space="preserve"> </w:t>
                        </w:r>
                      </w:sdtContent>
                    </w:sdt>
                  </w:sdtContent>
                </w:sdt>
                <w:sdt>
                  <w:sdtPr>
                    <w:tag w:val="goog_rdk_132"/>
                    <w:id w:val="-1197916805"/>
                  </w:sdtPr>
                  <w:sdtContent>
                    <w:r w:rsidRPr="00BA49C9">
                      <w:rPr>
                        <w:lang w:val="en-US"/>
                      </w:rPr>
                      <w:t>c</w:t>
                    </w:r>
                  </w:sdtContent>
                </w:sdt>
                <w:sdt>
                  <w:sdtPr>
                    <w:tag w:val="goog_rdk_133"/>
                    <w:id w:val="-564341495"/>
                  </w:sdtPr>
                  <w:sdtContent>
                    <w:sdt>
                      <w:sdtPr>
                        <w:tag w:val="goog_rdk_134"/>
                        <w:id w:val="-236480490"/>
                      </w:sdtPr>
                      <w:sdtContent>
                        <w:r w:rsidRPr="002978A1">
                          <w:rPr>
                            <w:lang w:val="en-US"/>
                          </w:rPr>
                          <w:t>â</w:t>
                        </w:r>
                      </w:sdtContent>
                    </w:sdt>
                  </w:sdtContent>
                </w:sdt>
                <w:sdt>
                  <w:sdtPr>
                    <w:tag w:val="goog_rdk_137"/>
                    <w:id w:val="-1954777211"/>
                  </w:sdt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7DB32A2A" w14:textId="77777777" w:rsidR="0068039E" w:rsidRDefault="0068039E" w:rsidP="00FC336E">
            <w:pPr>
              <w:pStyle w:val="NormalWeb"/>
              <w:tabs>
                <w:tab w:val="left" w:pos="720"/>
              </w:tabs>
              <w:ind w:left="567"/>
              <w:rPr>
                <w:rFonts w:ascii="Arial" w:hAnsi="Arial" w:cs="Arial"/>
                <w:lang w:val="ro-RO"/>
              </w:rPr>
            </w:pPr>
          </w:p>
          <w:p w14:paraId="5D658A3D" w14:textId="77777777" w:rsidR="0068039E" w:rsidRPr="00C85D43" w:rsidRDefault="0068039E" w:rsidP="00FC336E">
            <w:pPr>
              <w:shd w:val="clear" w:color="auto" w:fill="FFFFFF"/>
              <w:jc w:val="both"/>
            </w:pPr>
            <w:sdt>
              <w:sdtPr>
                <w:rPr>
                  <w:b/>
                </w:rPr>
                <w:tag w:val="goog_rdk_145"/>
                <w:id w:val="-1441996396"/>
              </w:sdtPr>
              <w:sdtContent>
                <w:r w:rsidRPr="002978A1">
                  <w:rPr>
                    <w:b/>
                    <w:lang w:val="en-US"/>
                  </w:rPr>
                  <w:t>23</w:t>
                </w:r>
                <w:sdt>
                  <w:sdtPr>
                    <w:rPr>
                      <w:b/>
                    </w:rPr>
                    <w:tag w:val="goog_rdk_123"/>
                    <w:id w:val="1558967426"/>
                  </w:sdtPr>
                  <w:sdtContent>
                    <w:r w:rsidRPr="00C85D43">
                      <w:rPr>
                        <w:b/>
                        <w:highlight w:val="white"/>
                      </w:rPr>
                      <w:t>.</w:t>
                    </w:r>
                  </w:sdtContent>
                </w:sdt>
              </w:sdtContent>
            </w:sdt>
            <w:r w:rsidRPr="00C85D43">
              <w:t xml:space="preserve"> Pentru executarea cu întârziere a lucrărilor, Antreprenorul poartă răspundere materială conform pct.</w:t>
            </w:r>
            <w:r>
              <w:t xml:space="preserve"> </w:t>
            </w:r>
            <w:r w:rsidRPr="002978A1">
              <w:t>15  din</w:t>
            </w:r>
            <w:r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t>6</w:t>
            </w:r>
            <w:r w:rsidRPr="00C85D43">
              <w:t>.</w:t>
            </w:r>
          </w:p>
          <w:p w14:paraId="1B751F1A" w14:textId="77777777" w:rsidR="0068039E" w:rsidRPr="00C85D43" w:rsidRDefault="0068039E" w:rsidP="00FC336E">
            <w:pPr>
              <w:shd w:val="clear" w:color="auto" w:fill="FFFFFF"/>
              <w:jc w:val="both"/>
              <w:rPr>
                <w:rFonts w:ascii="Arial" w:hAnsi="Arial" w:cs="Arial"/>
              </w:rPr>
            </w:pPr>
          </w:p>
          <w:sdt>
            <w:sdtPr>
              <w:tag w:val="goog_rdk_164"/>
              <w:id w:val="-1307775965"/>
            </w:sdtPr>
            <w:sdtContent>
              <w:p w14:paraId="7736F339" w14:textId="77777777" w:rsidR="0068039E" w:rsidRPr="00BA49C9" w:rsidRDefault="0068039E" w:rsidP="00FC336E">
                <w:pPr>
                  <w:tabs>
                    <w:tab w:val="left" w:pos="567"/>
                    <w:tab w:val="left" w:pos="4005"/>
                  </w:tabs>
                  <w:jc w:val="both"/>
                  <w:rPr>
                    <w:lang w:val="en-US"/>
                  </w:rPr>
                </w:pPr>
                <w:sdt>
                  <w:sdtPr>
                    <w:tag w:val="goog_rdk_162"/>
                    <w:id w:val="1995366886"/>
                  </w:sdtPr>
                  <w:sdtContent>
                    <w:r>
                      <w:rPr>
                        <w:b/>
                        <w:lang w:val="en-US"/>
                      </w:rPr>
                      <w:t>24</w:t>
                    </w:r>
                    <w:r w:rsidRPr="00BA49C9">
                      <w:rPr>
                        <w:lang w:val="en-US"/>
                      </w:rPr>
                      <w:t xml:space="preserve">. Antreprenorul va executa lucrările în limita mijloacelor financiare alocate anual, în conformitate cu Notificarea emisă de către </w:t>
                    </w:r>
                    <w:sdt>
                      <w:sdtPr>
                        <w:tag w:val="goog_rdk_163"/>
                        <w:id w:val="1703591111"/>
                      </w:sdtPr>
                      <w:sdtContent>
                        <w:r w:rsidRPr="00BA49C9">
                          <w:rPr>
                            <w:lang w:val="en-US"/>
                          </w:rPr>
                          <w:t>Co-investitor</w:t>
                        </w:r>
                      </w:sdtContent>
                    </w:sdt>
                    <w:r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Content>
              <w:p w14:paraId="121DB630" w14:textId="77777777" w:rsidR="0068039E" w:rsidRPr="00BA49C9" w:rsidRDefault="0068039E" w:rsidP="00FC336E">
                <w:pPr>
                  <w:tabs>
                    <w:tab w:val="left" w:pos="567"/>
                    <w:tab w:val="left" w:pos="4005"/>
                  </w:tabs>
                  <w:spacing w:before="300" w:after="300"/>
                  <w:ind w:left="80" w:hanging="40"/>
                  <w:jc w:val="both"/>
                  <w:rPr>
                    <w:lang w:val="en-US"/>
                  </w:rPr>
                </w:pPr>
                <w:sdt>
                  <w:sdtPr>
                    <w:tag w:val="goog_rdk_165"/>
                    <w:id w:val="1668753558"/>
                  </w:sdtPr>
                  <w:sdtContent>
                    <w:r>
                      <w:rPr>
                        <w:b/>
                        <w:lang w:val="en-US"/>
                      </w:rPr>
                      <w:t>25</w:t>
                    </w:r>
                    <w:r w:rsidRPr="00BA49C9">
                      <w:rPr>
                        <w:b/>
                        <w:lang w:val="en-US"/>
                      </w:rPr>
                      <w:t>.</w:t>
                    </w:r>
                    <w:r w:rsidRPr="00BA49C9">
                      <w:rPr>
                        <w:lang w:val="en-US"/>
                      </w:rPr>
                      <w:t xml:space="preserve"> Achitările vor fi efectuate prin transfer bancar în limitele alocărilor bugetare anuale, eşalonat în termen de 45 de zile</w:t>
                    </w:r>
                    <w:r>
                      <w:rPr>
                        <w:lang w:val="en-US"/>
                      </w:rPr>
                      <w:t xml:space="preserve"> lucrătoare</w:t>
                    </w:r>
                    <w:r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Content>
              <w:p w14:paraId="18E3193F" w14:textId="77777777" w:rsidR="0068039E" w:rsidRPr="006C3A81" w:rsidRDefault="0068039E" w:rsidP="00FC336E">
                <w:pPr>
                  <w:tabs>
                    <w:tab w:val="left" w:pos="567"/>
                    <w:tab w:val="left" w:pos="4005"/>
                  </w:tabs>
                  <w:spacing w:before="300" w:after="300"/>
                  <w:ind w:left="80" w:hanging="40"/>
                  <w:jc w:val="both"/>
                  <w:rPr>
                    <w:color w:val="FF0000"/>
                    <w:lang w:val="fr-BE"/>
                  </w:rPr>
                </w:pPr>
                <w:sdt>
                  <w:sdtPr>
                    <w:tag w:val="goog_rdk_168"/>
                    <w:id w:val="-636571292"/>
                  </w:sdtPr>
                  <w:sdtContent>
                    <w:r w:rsidRPr="006C3A81">
                      <w:rPr>
                        <w:b/>
                        <w:lang w:val="fr-BE"/>
                      </w:rPr>
                      <w:t>26</w:t>
                    </w:r>
                  </w:sdtContent>
                </w:sdt>
                <w:sdt>
                  <w:sdtPr>
                    <w:tag w:val="goog_rdk_169"/>
                    <w:id w:val="-1551066481"/>
                  </w:sdtPr>
                  <w:sdtContent>
                    <w:r w:rsidRPr="006C3A81">
                      <w:rPr>
                        <w:lang w:val="fr-BE"/>
                      </w:rPr>
                      <w:t>.</w:t>
                    </w:r>
                  </w:sdtContent>
                </w:sdt>
                <w:sdt>
                  <w:sdtPr>
                    <w:tag w:val="goog_rdk_170"/>
                    <w:id w:val="-1200614248"/>
                  </w:sdtPr>
                  <w:sdtContent>
                    <w:r w:rsidRPr="006C3A81">
                      <w:rPr>
                        <w:lang w:val="fr-BE"/>
                      </w:rPr>
                      <w:t xml:space="preserve"> Antreprenorul </w:t>
                    </w:r>
                  </w:sdtContent>
                </w:sdt>
                <w:sdt>
                  <w:sdtPr>
                    <w:tag w:val="goog_rdk_171"/>
                    <w:id w:val="1422995091"/>
                  </w:sdtPr>
                  <w:sdtContent>
                    <w:r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Content>
              <w:p w14:paraId="5B4C3624" w14:textId="77777777" w:rsidR="0068039E" w:rsidRPr="002978A1" w:rsidRDefault="0068039E" w:rsidP="00FC336E">
                <w:pPr>
                  <w:tabs>
                    <w:tab w:val="left" w:pos="567"/>
                    <w:tab w:val="left" w:pos="4005"/>
                  </w:tabs>
                  <w:spacing w:before="300" w:after="300"/>
                  <w:ind w:left="80" w:hanging="40"/>
                  <w:jc w:val="both"/>
                  <w:rPr>
                    <w:lang w:val="en-US"/>
                  </w:rPr>
                </w:pPr>
                <w:sdt>
                  <w:sdtPr>
                    <w:tag w:val="goog_rdk_173"/>
                    <w:id w:val="-1515530434"/>
                  </w:sdtPr>
                  <w:sdtContent>
                    <w:r>
                      <w:rPr>
                        <w:b/>
                        <w:lang w:val="en-US"/>
                      </w:rPr>
                      <w:t>27</w:t>
                    </w:r>
                  </w:sdtContent>
                </w:sdt>
                <w:sdt>
                  <w:sdtPr>
                    <w:tag w:val="goog_rdk_174"/>
                    <w:id w:val="-651452610"/>
                  </w:sdtPr>
                  <w:sdtContent>
                    <w:r w:rsidRPr="00BA49C9">
                      <w:rPr>
                        <w:rFonts w:eastAsia="Georgia"/>
                        <w:b/>
                        <w:lang w:val="en-US"/>
                      </w:rPr>
                      <w:t xml:space="preserve">. </w:t>
                    </w:r>
                  </w:sdtContent>
                </w:sdt>
                <w:sdt>
                  <w:sdtPr>
                    <w:tag w:val="goog_rdk_175"/>
                    <w:id w:val="-2119822675"/>
                  </w:sdtPr>
                  <w:sdtContent>
                    <w:r w:rsidRPr="00BA49C9">
                      <w:rPr>
                        <w:lang w:val="en-US"/>
                      </w:rPr>
                      <w:t>Executarea</w:t>
                    </w:r>
                    <w:r w:rsidRPr="002978A1">
                      <w:rPr>
                        <w:lang w:val="en-US"/>
                      </w:rPr>
                      <w:t xml:space="preserve"> </w:t>
                    </w:r>
                    <w:r w:rsidRPr="00BA49C9">
                      <w:rPr>
                        <w:lang w:val="en-US"/>
                      </w:rPr>
                      <w:t>integral</w:t>
                    </w:r>
                    <w:r w:rsidRPr="002978A1">
                      <w:rPr>
                        <w:lang w:val="en-US"/>
                      </w:rPr>
                      <w:t xml:space="preserve">ă </w:t>
                    </w:r>
                    <w:r w:rsidRPr="00BA49C9">
                      <w:rPr>
                        <w:lang w:val="en-US"/>
                      </w:rPr>
                      <w:t>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presupune</w:t>
                    </w:r>
                    <w:r w:rsidRPr="002978A1">
                      <w:rPr>
                        <w:lang w:val="en-US"/>
                      </w:rPr>
                      <w:t xml:space="preserve"> </w:t>
                    </w:r>
                    <w:r w:rsidRPr="00BA49C9">
                      <w:rPr>
                        <w:lang w:val="en-US"/>
                      </w:rPr>
                      <w:t>contrasemnarea</w:t>
                    </w:r>
                    <w:r w:rsidRPr="002978A1">
                      <w:rPr>
                        <w:lang w:val="en-US"/>
                      </w:rPr>
                      <w:t xml:space="preserve"> </w:t>
                    </w:r>
                    <w:r w:rsidRPr="00BA49C9">
                      <w:rPr>
                        <w:lang w:val="en-US"/>
                      </w:rPr>
                      <w:t>Procesului</w:t>
                    </w:r>
                    <w:r w:rsidRPr="002978A1">
                      <w:rPr>
                        <w:lang w:val="en-US"/>
                      </w:rPr>
                      <w:t xml:space="preserve"> </w:t>
                    </w:r>
                    <w:r w:rsidRPr="00BA49C9">
                      <w:rPr>
                        <w:lang w:val="en-US"/>
                      </w:rPr>
                      <w:t>verbal</w:t>
                    </w:r>
                    <w:r w:rsidRPr="002978A1">
                      <w:rPr>
                        <w:lang w:val="en-US"/>
                      </w:rPr>
                      <w:t xml:space="preserve"> </w:t>
                    </w:r>
                    <w:r w:rsidRPr="00BA49C9">
                      <w:rPr>
                        <w:lang w:val="en-US"/>
                      </w:rPr>
                      <w:t>de</w:t>
                    </w:r>
                    <w:r w:rsidRPr="002978A1">
                      <w:rPr>
                        <w:lang w:val="en-US"/>
                      </w:rPr>
                      <w:t xml:space="preserve"> </w:t>
                    </w:r>
                    <w:r w:rsidRPr="00BA49C9">
                      <w:rPr>
                        <w:lang w:val="en-US"/>
                      </w:rPr>
                      <w:t>recep</w:t>
                    </w:r>
                    <w:r w:rsidRPr="002978A1">
                      <w:rPr>
                        <w:lang w:val="en-US"/>
                      </w:rPr>
                      <w:t>ț</w:t>
                    </w:r>
                    <w:r w:rsidRPr="00BA49C9">
                      <w:rPr>
                        <w:lang w:val="en-US"/>
                      </w:rPr>
                      <w:t>ie</w:t>
                    </w:r>
                    <w:r w:rsidRPr="002978A1">
                      <w:rPr>
                        <w:lang w:val="en-US"/>
                      </w:rPr>
                      <w:t xml:space="preserve"> </w:t>
                    </w:r>
                    <w:r w:rsidRPr="00BA49C9">
                      <w:rPr>
                        <w:lang w:val="en-US"/>
                      </w:rPr>
                      <w:t>la</w:t>
                    </w:r>
                    <w:r w:rsidRPr="002978A1">
                      <w:rPr>
                        <w:lang w:val="en-US"/>
                      </w:rPr>
                      <w:t xml:space="preserve"> </w:t>
                    </w:r>
                    <w:r w:rsidRPr="00BA49C9">
                      <w:rPr>
                        <w:lang w:val="en-US"/>
                      </w:rPr>
                      <w:t>terminarea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f</w:t>
                    </w:r>
                    <w:r w:rsidRPr="002978A1">
                      <w:rPr>
                        <w:lang w:val="en-US"/>
                      </w:rPr>
                      <w:t>ă</w:t>
                    </w:r>
                    <w:r w:rsidRPr="00BA49C9">
                      <w:rPr>
                        <w:lang w:val="en-US"/>
                      </w:rPr>
                      <w:t>r</w:t>
                    </w:r>
                    <w:r w:rsidRPr="002978A1">
                      <w:rPr>
                        <w:lang w:val="en-US"/>
                      </w:rPr>
                      <w:t xml:space="preserve">ă </w:t>
                    </w:r>
                    <w:r w:rsidRPr="00BA49C9">
                      <w:rPr>
                        <w:lang w:val="en-US"/>
                      </w:rPr>
                      <w:t>obiec</w:t>
                    </w:r>
                    <w:r w:rsidRPr="002978A1">
                      <w:rPr>
                        <w:lang w:val="en-US"/>
                      </w:rPr>
                      <w:t>ț</w:t>
                    </w:r>
                    <w:r w:rsidRPr="00BA49C9">
                      <w:rPr>
                        <w:lang w:val="en-US"/>
                      </w:rPr>
                      <w:t>ii</w:t>
                    </w:r>
                    <w:r w:rsidRPr="002978A1">
                      <w:rPr>
                        <w:lang w:val="en-US"/>
                      </w:rPr>
                      <w:t xml:space="preserve">, </w:t>
                    </w:r>
                    <w:r w:rsidRPr="00BA49C9">
                      <w:rPr>
                        <w:lang w:val="en-US"/>
                      </w:rPr>
                      <w:t>sau</w:t>
                    </w:r>
                    <w:r w:rsidRPr="002978A1">
                      <w:rPr>
                        <w:lang w:val="en-US"/>
                      </w:rPr>
                      <w:t xml:space="preserve"> </w:t>
                    </w:r>
                    <w:r w:rsidRPr="00BA49C9">
                      <w:rPr>
                        <w:lang w:val="en-US"/>
                      </w:rPr>
                      <w:t>cu</w:t>
                    </w:r>
                    <w:r w:rsidRPr="002978A1">
                      <w:rPr>
                        <w:lang w:val="en-US"/>
                      </w:rPr>
                      <w:t xml:space="preserve"> </w:t>
                    </w:r>
                    <w:r w:rsidRPr="00BA49C9">
                      <w:rPr>
                        <w:lang w:val="en-US"/>
                      </w:rPr>
                      <w:t>prezentarea</w:t>
                    </w:r>
                    <w:r w:rsidRPr="002978A1">
                      <w:rPr>
                        <w:lang w:val="en-US"/>
                      </w:rPr>
                      <w:t xml:space="preserve"> </w:t>
                    </w:r>
                    <w:r w:rsidRPr="00BA49C9">
                      <w:rPr>
                        <w:lang w:val="en-US"/>
                      </w:rPr>
                      <w:t>unei</w:t>
                    </w:r>
                    <w:r w:rsidRPr="002978A1">
                      <w:rPr>
                        <w:lang w:val="en-US"/>
                      </w:rPr>
                      <w:t xml:space="preserve"> </w:t>
                    </w:r>
                    <w:r w:rsidRPr="00BA49C9">
                      <w:rPr>
                        <w:lang w:val="en-US"/>
                      </w:rPr>
                      <w:t>Notific</w:t>
                    </w:r>
                    <w:r w:rsidRPr="002978A1">
                      <w:rPr>
                        <w:lang w:val="en-US"/>
                      </w:rPr>
                      <w:t>ă</w:t>
                    </w:r>
                    <w:r w:rsidRPr="00BA49C9">
                      <w:rPr>
                        <w:lang w:val="en-US"/>
                      </w:rPr>
                      <w:t>ri</w:t>
                    </w:r>
                    <w:r w:rsidRPr="002978A1">
                      <w:rPr>
                        <w:lang w:val="en-US"/>
                      </w:rPr>
                      <w:t xml:space="preserve"> </w:t>
                    </w:r>
                    <w:r w:rsidRPr="00BA49C9">
                      <w:rPr>
                        <w:lang w:val="en-US"/>
                      </w:rPr>
                      <w:t>avizate</w:t>
                    </w:r>
                    <w:r w:rsidRPr="002978A1">
                      <w:rPr>
                        <w:lang w:val="en-US"/>
                      </w:rPr>
                      <w:t xml:space="preserve"> </w:t>
                    </w:r>
                    <w:r w:rsidRPr="00BA49C9">
                      <w:rPr>
                        <w:lang w:val="en-US"/>
                      </w:rPr>
                      <w:t>privind</w:t>
                    </w:r>
                    <w:r w:rsidRPr="002978A1">
                      <w:rPr>
                        <w:lang w:val="en-US"/>
                      </w:rPr>
                      <w:t xml:space="preserve"> </w:t>
                    </w:r>
                    <w:r w:rsidRPr="00BA49C9">
                      <w:rPr>
                        <w:lang w:val="en-US"/>
                      </w:rPr>
                      <w:t>remedierea</w:t>
                    </w:r>
                    <w:r w:rsidRPr="002978A1">
                      <w:rPr>
                        <w:lang w:val="en-US"/>
                      </w:rPr>
                      <w:t xml:space="preserve"> </w:t>
                    </w:r>
                    <w:r w:rsidRPr="00BA49C9">
                      <w:rPr>
                        <w:lang w:val="en-US"/>
                      </w:rPr>
                      <w:t>obiec</w:t>
                    </w:r>
                    <w:r w:rsidRPr="002978A1">
                      <w:rPr>
                        <w:lang w:val="en-US"/>
                      </w:rPr>
                      <w:t>ț</w:t>
                    </w:r>
                    <w:r w:rsidRPr="00BA49C9">
                      <w:rPr>
                        <w:lang w:val="en-US"/>
                      </w:rPr>
                      <w:t>iilor</w:t>
                    </w:r>
                    <w:r w:rsidRPr="002978A1">
                      <w:rPr>
                        <w:lang w:val="en-US"/>
                      </w:rPr>
                      <w:t xml:space="preserve"> </w:t>
                    </w:r>
                    <w:r w:rsidRPr="00BA49C9">
                      <w:rPr>
                        <w:lang w:val="en-US"/>
                      </w:rPr>
                      <w:t>inclusiv</w:t>
                    </w:r>
                    <w:r w:rsidRPr="002978A1">
                      <w:rPr>
                        <w:lang w:val="en-US"/>
                      </w:rPr>
                      <w:t xml:space="preserve"> </w:t>
                    </w:r>
                    <w:r w:rsidRPr="00BA49C9">
                      <w:rPr>
                        <w:lang w:val="en-US"/>
                      </w:rPr>
                      <w:t>cu</w:t>
                    </w:r>
                    <w:r w:rsidRPr="002978A1">
                      <w:rPr>
                        <w:lang w:val="en-US"/>
                      </w:rPr>
                      <w:t xml:space="preserve"> </w:t>
                    </w:r>
                    <w:r w:rsidRPr="00BA49C9">
                      <w:rPr>
                        <w:lang w:val="en-US"/>
                      </w:rPr>
                      <w:t>concluzia</w:t>
                    </w:r>
                    <w:r w:rsidRPr="002978A1">
                      <w:rPr>
                        <w:lang w:val="en-US"/>
                      </w:rPr>
                      <w:t xml:space="preserve"> </w:t>
                    </w:r>
                    <w:r w:rsidRPr="00BA49C9">
                      <w:rPr>
                        <w:lang w:val="en-US"/>
                      </w:rPr>
                      <w:t>Inspectoratului</w:t>
                    </w:r>
                    <w:r w:rsidRPr="002978A1">
                      <w:rPr>
                        <w:lang w:val="en-US"/>
                      </w:rPr>
                      <w:t xml:space="preserve"> </w:t>
                    </w:r>
                    <w:r w:rsidRPr="00BA49C9">
                      <w:rPr>
                        <w:lang w:val="en-US"/>
                      </w:rPr>
                      <w:t>Na</w:t>
                    </w:r>
                    <w:r w:rsidRPr="002978A1">
                      <w:rPr>
                        <w:lang w:val="en-US"/>
                      </w:rPr>
                      <w:t>ț</w:t>
                    </w:r>
                    <w:r w:rsidRPr="00BA49C9">
                      <w:rPr>
                        <w:lang w:val="en-US"/>
                      </w:rPr>
                      <w:t>ional</w:t>
                    </w:r>
                    <w:r w:rsidRPr="002978A1">
                      <w:rPr>
                        <w:lang w:val="en-US"/>
                      </w:rPr>
                      <w:t xml:space="preserve"> </w:t>
                    </w:r>
                    <w:r w:rsidRPr="00BA49C9">
                      <w:rPr>
                        <w:lang w:val="en-US"/>
                      </w:rPr>
                      <w:t>pentru</w:t>
                    </w:r>
                    <w:r w:rsidRPr="002978A1">
                      <w:rPr>
                        <w:lang w:val="en-US"/>
                      </w:rPr>
                      <w:t xml:space="preserve"> </w:t>
                    </w:r>
                    <w:r w:rsidRPr="00BA49C9">
                      <w:rPr>
                        <w:lang w:val="en-US"/>
                      </w:rPr>
                      <w:t>Supraveghere</w:t>
                    </w:r>
                    <w:r w:rsidRPr="002978A1">
                      <w:rPr>
                        <w:lang w:val="en-US"/>
                      </w:rPr>
                      <w:t xml:space="preserve"> </w:t>
                    </w:r>
                    <w:r w:rsidRPr="00BA49C9">
                      <w:rPr>
                        <w:lang w:val="en-US"/>
                      </w:rPr>
                      <w:t>Tehnic</w:t>
                    </w:r>
                    <w:r w:rsidRPr="002978A1">
                      <w:rPr>
                        <w:lang w:val="en-US"/>
                      </w:rPr>
                      <w:t>ă.</w:t>
                    </w:r>
                  </w:sdtContent>
                </w:sdt>
              </w:p>
            </w:sdtContent>
          </w:sdt>
          <w:sdt>
            <w:sdtPr>
              <w:tag w:val="goog_rdk_181"/>
              <w:id w:val="-122147717"/>
            </w:sdtPr>
            <w:sdtContent>
              <w:p w14:paraId="15C5DC05" w14:textId="77777777" w:rsidR="0068039E" w:rsidRPr="002978A1" w:rsidRDefault="0068039E" w:rsidP="00FC336E">
                <w:pPr>
                  <w:tabs>
                    <w:tab w:val="left" w:pos="567"/>
                    <w:tab w:val="left" w:pos="4005"/>
                  </w:tabs>
                  <w:spacing w:before="300" w:after="300"/>
                  <w:ind w:left="80" w:hanging="40"/>
                  <w:jc w:val="both"/>
                  <w:rPr>
                    <w:lang w:val="en-US"/>
                  </w:rPr>
                </w:pPr>
                <w:sdt>
                  <w:sdtPr>
                    <w:tag w:val="goog_rdk_177"/>
                    <w:id w:val="1303973579"/>
                  </w:sdtPr>
                  <w:sdtContent>
                    <w:r w:rsidRPr="00952D18">
                      <w:rPr>
                        <w:b/>
                        <w:lang w:val="fr-BE"/>
                      </w:rPr>
                      <w:t>28.</w:t>
                    </w:r>
                    <w:r w:rsidRPr="00952D18">
                      <w:rPr>
                        <w:lang w:val="fr-BE"/>
                      </w:rPr>
                      <w:t xml:space="preserve"> </w:t>
                    </w:r>
                  </w:sdtContent>
                </w:sdt>
                <w:sdt>
                  <w:sdtPr>
                    <w:tag w:val="goog_rdk_178"/>
                    <w:id w:val="-541289862"/>
                  </w:sdtPr>
                  <w:sdtContent>
                    <w:r w:rsidRPr="00952D18">
                      <w:rPr>
                        <w:lang w:val="fr-BE"/>
                      </w:rPr>
                      <w:t>Executarea</w:t>
                    </w:r>
                    <w:r w:rsidRPr="002978A1">
                      <w:rPr>
                        <w:lang w:val="en-US"/>
                      </w:rPr>
                      <w:t xml:space="preserve"> </w:t>
                    </w:r>
                    <w:r w:rsidRPr="00952D18">
                      <w:rPr>
                        <w:lang w:val="fr-BE"/>
                      </w:rPr>
                      <w:t>integral</w:t>
                    </w:r>
                    <w:r w:rsidRPr="002978A1">
                      <w:rPr>
                        <w:lang w:val="en-US"/>
                      </w:rPr>
                      <w:t xml:space="preserve">ă </w:t>
                    </w:r>
                    <w:r w:rsidRPr="00952D18">
                      <w:rPr>
                        <w:lang w:val="fr-BE"/>
                      </w:rPr>
                      <w:t>a</w:t>
                    </w:r>
                    <w:r w:rsidRPr="002978A1">
                      <w:rPr>
                        <w:lang w:val="en-US"/>
                      </w:rPr>
                      <w:t xml:space="preserve"> </w:t>
                    </w:r>
                    <w:r w:rsidRPr="00952D18">
                      <w:rPr>
                        <w:lang w:val="fr-BE"/>
                      </w:rPr>
                      <w:t>contractului</w:t>
                    </w:r>
                    <w:r w:rsidRPr="002978A1">
                      <w:rPr>
                        <w:lang w:val="en-US"/>
                      </w:rPr>
                      <w:t xml:space="preserve"> </w:t>
                    </w:r>
                    <w:r w:rsidRPr="00952D18">
                      <w:rPr>
                        <w:lang w:val="fr-BE"/>
                      </w:rPr>
                      <w:t>presupune</w:t>
                    </w:r>
                    <w:r w:rsidRPr="002978A1">
                      <w:rPr>
                        <w:lang w:val="en-US"/>
                      </w:rPr>
                      <w:t xml:space="preserve"> </w:t>
                    </w:r>
                    <w:r w:rsidRPr="00952D18">
                      <w:rPr>
                        <w:lang w:val="fr-BE"/>
                      </w:rPr>
                      <w:t>expirarea</w:t>
                    </w:r>
                    <w:r w:rsidRPr="002978A1">
                      <w:rPr>
                        <w:lang w:val="en-US"/>
                      </w:rPr>
                      <w:t xml:space="preserve"> </w:t>
                    </w:r>
                    <w:r w:rsidRPr="00952D18">
                      <w:rPr>
                        <w:lang w:val="fr-BE"/>
                      </w:rPr>
                      <w:t>perioadei</w:t>
                    </w:r>
                    <w:r w:rsidRPr="002978A1">
                      <w:rPr>
                        <w:lang w:val="en-US"/>
                      </w:rPr>
                      <w:t xml:space="preserve"> </w:t>
                    </w:r>
                    <w:r w:rsidRPr="00952D18">
                      <w:rPr>
                        <w:lang w:val="fr-BE"/>
                      </w:rPr>
                      <w:t>de</w:t>
                    </w:r>
                    <w:r w:rsidRPr="002978A1">
                      <w:rPr>
                        <w:lang w:val="en-US"/>
                      </w:rPr>
                      <w:t xml:space="preserve"> </w:t>
                    </w:r>
                    <w:r w:rsidRPr="00952D18">
                      <w:rPr>
                        <w:lang w:val="fr-BE"/>
                      </w:rPr>
                      <w:t>garan</w:t>
                    </w:r>
                    <w:r w:rsidRPr="002978A1">
                      <w:rPr>
                        <w:lang w:val="en-US"/>
                      </w:rPr>
                      <w:t>ț</w:t>
                    </w:r>
                    <w:r w:rsidRPr="00952D18">
                      <w:rPr>
                        <w:lang w:val="fr-BE"/>
                      </w:rPr>
                      <w:t>ie</w:t>
                    </w:r>
                    <w:r w:rsidRPr="002978A1">
                      <w:rPr>
                        <w:lang w:val="en-US"/>
                      </w:rPr>
                      <w:t xml:space="preserve"> </w:t>
                    </w:r>
                    <w:r w:rsidRPr="00952D18">
                      <w:rPr>
                        <w:lang w:val="fr-BE"/>
                      </w:rPr>
                      <w:t>pr</w:t>
                    </w:r>
                    <w:r>
                      <w:rPr>
                        <w:lang w:val="fr-BE"/>
                      </w:rPr>
                      <w:t>ev</w:t>
                    </w:r>
                    <w:r w:rsidRPr="002978A1">
                      <w:rPr>
                        <w:lang w:val="en-US"/>
                      </w:rPr>
                      <w:t>ă</w:t>
                    </w:r>
                    <w:r>
                      <w:rPr>
                        <w:lang w:val="fr-BE"/>
                      </w:rPr>
                      <w:t>zut</w:t>
                    </w:r>
                    <w:r w:rsidRPr="002978A1">
                      <w:rPr>
                        <w:lang w:val="en-US"/>
                      </w:rPr>
                      <w:t xml:space="preserve">ă </w:t>
                    </w:r>
                    <w:r w:rsidRPr="00952D18">
                      <w:rPr>
                        <w:lang w:val="fr-BE"/>
                      </w:rPr>
                      <w:t>la</w:t>
                    </w:r>
                    <w:r w:rsidRPr="002978A1">
                      <w:rPr>
                        <w:lang w:val="en-US"/>
                      </w:rPr>
                      <w:t xml:space="preserve"> </w:t>
                    </w:r>
                    <w:r w:rsidRPr="00952D18">
                      <w:rPr>
                        <w:lang w:val="fr-BE"/>
                      </w:rPr>
                      <w:t>pct</w:t>
                    </w:r>
                    <w:r w:rsidRPr="002978A1">
                      <w:rPr>
                        <w:lang w:val="en-US"/>
                      </w:rPr>
                      <w:t xml:space="preserve">. </w:t>
                    </w:r>
                  </w:sdtContent>
                </w:sdt>
                <w:r w:rsidRPr="002978A1">
                  <w:rPr>
                    <w:lang w:val="en-US"/>
                  </w:rPr>
                  <w:t>13</w:t>
                </w:r>
                <w:sdt>
                  <w:sdtPr>
                    <w:tag w:val="goog_rdk_180"/>
                    <w:id w:val="1282692984"/>
                  </w:sdtPr>
                  <w:sdtContent>
                    <w:r w:rsidRPr="002978A1">
                      <w:rPr>
                        <w:lang w:val="en-US"/>
                      </w:rPr>
                      <w:t xml:space="preserve"> </w:t>
                    </w:r>
                    <w:r w:rsidRPr="00BA49C9">
                      <w:rPr>
                        <w:lang w:val="en-US"/>
                      </w:rPr>
                      <w:t>din</w:t>
                    </w:r>
                    <w:r w:rsidRPr="002978A1">
                      <w:rPr>
                        <w:lang w:val="en-US"/>
                      </w:rPr>
                      <w:t xml:space="preserve"> </w:t>
                    </w:r>
                    <w:r w:rsidRPr="00BA49C9">
                      <w:rPr>
                        <w:lang w:val="en-US"/>
                      </w:rPr>
                      <w:t>Contract</w:t>
                    </w:r>
                    <w:r w:rsidRPr="002978A1">
                      <w:rPr>
                        <w:lang w:val="en-US"/>
                      </w:rPr>
                      <w:t xml:space="preserve"> î</w:t>
                    </w:r>
                    <w:r w:rsidRPr="00BA49C9">
                      <w:rPr>
                        <w:lang w:val="en-US"/>
                      </w:rPr>
                      <w:t>n</w:t>
                    </w:r>
                    <w:r w:rsidRPr="002978A1">
                      <w:rPr>
                        <w:lang w:val="en-US"/>
                      </w:rPr>
                      <w:t xml:space="preserve"> </w:t>
                    </w:r>
                    <w:r w:rsidRPr="00BA49C9">
                      <w:rPr>
                        <w:lang w:val="en-US"/>
                      </w:rPr>
                      <w:t>interiorul</w:t>
                    </w:r>
                    <w:r w:rsidRPr="002978A1">
                      <w:rPr>
                        <w:lang w:val="en-US"/>
                      </w:rPr>
                      <w:t xml:space="preserve"> </w:t>
                    </w:r>
                    <w:r w:rsidRPr="00BA49C9">
                      <w:rPr>
                        <w:lang w:val="en-US"/>
                      </w:rPr>
                      <w:t>c</w:t>
                    </w:r>
                    <w:r w:rsidRPr="002978A1">
                      <w:rPr>
                        <w:lang w:val="en-US"/>
                      </w:rPr>
                      <w:t>ă</w:t>
                    </w:r>
                    <w:r w:rsidRPr="00BA49C9">
                      <w:rPr>
                        <w:lang w:val="en-US"/>
                      </w:rPr>
                      <w:t>reia</w:t>
                    </w:r>
                    <w:r w:rsidRPr="002978A1">
                      <w:rPr>
                        <w:lang w:val="en-US"/>
                      </w:rPr>
                      <w:t xml:space="preserve"> </w:t>
                    </w:r>
                    <w:r w:rsidRPr="00BA49C9">
                      <w:rPr>
                        <w:lang w:val="en-US"/>
                      </w:rPr>
                      <w:t>antreprenorul</w:t>
                    </w:r>
                    <w:r w:rsidRPr="002978A1">
                      <w:rPr>
                        <w:lang w:val="en-US"/>
                      </w:rPr>
                      <w:t xml:space="preserve"> </w:t>
                    </w:r>
                    <w:r w:rsidRPr="00BA49C9">
                      <w:rPr>
                        <w:lang w:val="en-US"/>
                      </w:rPr>
                      <w:t>are</w:t>
                    </w:r>
                    <w:r w:rsidRPr="002978A1">
                      <w:rPr>
                        <w:lang w:val="en-US"/>
                      </w:rPr>
                      <w:t xml:space="preserve"> </w:t>
                    </w:r>
                    <w:r w:rsidRPr="00BA49C9">
                      <w:rPr>
                        <w:lang w:val="en-US"/>
                      </w:rPr>
                      <w:t>obliga</w:t>
                    </w:r>
                    <w:r w:rsidRPr="002978A1">
                      <w:rPr>
                        <w:lang w:val="en-US"/>
                      </w:rPr>
                      <w:t>ţ</w:t>
                    </w:r>
                    <w:r w:rsidRPr="00BA49C9">
                      <w:rPr>
                        <w:lang w:val="en-US"/>
                      </w:rPr>
                      <w:t>ia</w:t>
                    </w:r>
                    <w:r w:rsidRPr="002978A1">
                      <w:rPr>
                        <w:lang w:val="en-US"/>
                      </w:rPr>
                      <w:t xml:space="preserve"> </w:t>
                    </w:r>
                    <w:r w:rsidRPr="00BA49C9">
                      <w:rPr>
                        <w:lang w:val="en-US"/>
                      </w:rPr>
                      <w:t>de</w:t>
                    </w:r>
                    <w:r w:rsidRPr="002978A1">
                      <w:rPr>
                        <w:lang w:val="en-US"/>
                      </w:rPr>
                      <w:t xml:space="preserve"> </w:t>
                    </w:r>
                    <w:r w:rsidRPr="00BA49C9">
                      <w:rPr>
                        <w:lang w:val="en-US"/>
                      </w:rPr>
                      <w:t>a</w:t>
                    </w:r>
                    <w:r w:rsidRPr="002978A1">
                      <w:rPr>
                        <w:lang w:val="en-US"/>
                      </w:rPr>
                      <w:t xml:space="preserve"> î</w:t>
                    </w:r>
                    <w:r w:rsidRPr="00BA49C9">
                      <w:rPr>
                        <w:lang w:val="en-US"/>
                      </w:rPr>
                      <w:t>nl</w:t>
                    </w:r>
                    <w:r w:rsidRPr="002978A1">
                      <w:rPr>
                        <w:lang w:val="en-US"/>
                      </w:rPr>
                      <w:t>ă</w:t>
                    </w:r>
                    <w:r w:rsidRPr="00BA49C9">
                      <w:rPr>
                        <w:lang w:val="en-US"/>
                      </w:rPr>
                      <w:t>tura</w:t>
                    </w:r>
                    <w:r w:rsidRPr="002978A1">
                      <w:rPr>
                        <w:lang w:val="en-US"/>
                      </w:rPr>
                      <w:t xml:space="preserve"> </w:t>
                    </w:r>
                    <w:r w:rsidRPr="00BA49C9">
                      <w:rPr>
                        <w:lang w:val="en-US"/>
                      </w:rPr>
                      <w:t>toate</w:t>
                    </w:r>
                    <w:r w:rsidRPr="002978A1">
                      <w:rPr>
                        <w:lang w:val="en-US"/>
                      </w:rPr>
                      <w:t xml:space="preserve"> </w:t>
                    </w:r>
                    <w:r w:rsidRPr="00BA49C9">
                      <w:rPr>
                        <w:lang w:val="en-US"/>
                      </w:rPr>
                      <w:t>defec</w:t>
                    </w:r>
                    <w:r w:rsidRPr="002978A1">
                      <w:rPr>
                        <w:lang w:val="en-US"/>
                      </w:rPr>
                      <w:t>ţ</w:t>
                    </w:r>
                    <w:r w:rsidRPr="00BA49C9">
                      <w:rPr>
                        <w:lang w:val="en-US"/>
                      </w:rPr>
                      <w:t>iunile</w:t>
                    </w:r>
                    <w:r w:rsidRPr="002978A1">
                      <w:rPr>
                        <w:lang w:val="en-US"/>
                      </w:rPr>
                      <w:t xml:space="preserve"> </w:t>
                    </w:r>
                    <w:r w:rsidRPr="00BA49C9">
                      <w:rPr>
                        <w:lang w:val="en-US"/>
                      </w:rPr>
                      <w:t>ce</w:t>
                    </w:r>
                    <w:r w:rsidRPr="002978A1">
                      <w:rPr>
                        <w:lang w:val="en-US"/>
                      </w:rPr>
                      <w:t xml:space="preserve"> ţ</w:t>
                    </w:r>
                    <w:r w:rsidRPr="00BA49C9">
                      <w:rPr>
                        <w:lang w:val="en-US"/>
                      </w:rPr>
                      <w:t>in</w:t>
                    </w:r>
                    <w:r w:rsidRPr="002978A1">
                      <w:rPr>
                        <w:lang w:val="en-US"/>
                      </w:rPr>
                      <w:t xml:space="preserve"> </w:t>
                    </w:r>
                    <w:r w:rsidRPr="00BA49C9">
                      <w:rPr>
                        <w:lang w:val="en-US"/>
                      </w:rPr>
                      <w:t>de</w:t>
                    </w:r>
                    <w:r w:rsidRPr="002978A1">
                      <w:rPr>
                        <w:lang w:val="en-US"/>
                      </w:rPr>
                      <w:t xml:space="preserve"> </w:t>
                    </w:r>
                    <w:r w:rsidRPr="00BA49C9">
                      <w:rPr>
                        <w:lang w:val="en-US"/>
                      </w:rPr>
                      <w:t>nerespectarea</w:t>
                    </w:r>
                    <w:r w:rsidRPr="002978A1">
                      <w:rPr>
                        <w:lang w:val="en-US"/>
                      </w:rPr>
                      <w:t xml:space="preserve"> </w:t>
                    </w:r>
                    <w:r w:rsidRPr="00BA49C9">
                      <w:rPr>
                        <w:lang w:val="en-US"/>
                      </w:rPr>
                      <w:t>clauzelor</w:t>
                    </w:r>
                    <w:r w:rsidRPr="002978A1">
                      <w:rPr>
                        <w:lang w:val="en-US"/>
                      </w:rPr>
                      <w:t xml:space="preserve"> </w:t>
                    </w:r>
                    <w:r w:rsidRPr="00BA49C9">
                      <w:rPr>
                        <w:lang w:val="en-US"/>
                      </w:rPr>
                      <w:t>contractului</w:t>
                    </w:r>
                    <w:r w:rsidRPr="002978A1">
                      <w:rPr>
                        <w:lang w:val="en-US"/>
                      </w:rPr>
                      <w:t xml:space="preserve"> </w:t>
                    </w:r>
                    <w:r w:rsidRPr="00BA49C9">
                      <w:rPr>
                        <w:lang w:val="en-US"/>
                      </w:rPr>
                      <w:t>din</w:t>
                    </w:r>
                    <w:r w:rsidRPr="002978A1">
                      <w:rPr>
                        <w:lang w:val="en-US"/>
                      </w:rPr>
                      <w:t xml:space="preserve"> </w:t>
                    </w:r>
                    <w:r w:rsidRPr="00BA49C9">
                      <w:rPr>
                        <w:lang w:val="en-US"/>
                      </w:rPr>
                      <w:t>cont</w:t>
                    </w:r>
                    <w:r w:rsidRPr="002978A1">
                      <w:rPr>
                        <w:lang w:val="en-US"/>
                      </w:rPr>
                      <w:t xml:space="preserve"> </w:t>
                    </w:r>
                    <w:r w:rsidRPr="00BA49C9">
                      <w:rPr>
                        <w:lang w:val="en-US"/>
                      </w:rPr>
                      <w:t>propriu</w:t>
                    </w:r>
                    <w:r w:rsidRPr="002978A1">
                      <w:rPr>
                        <w:lang w:val="en-US"/>
                      </w:rPr>
                      <w:t xml:space="preserve">. </w:t>
                    </w:r>
                  </w:sdtContent>
                </w:sdt>
              </w:p>
            </w:sdtContent>
          </w:sdt>
          <w:sdt>
            <w:sdtPr>
              <w:tag w:val="goog_rdk_184"/>
              <w:id w:val="1085808896"/>
            </w:sdtPr>
            <w:sdtContent>
              <w:p w14:paraId="62967698" w14:textId="77777777" w:rsidR="0068039E" w:rsidRPr="00BA49C9" w:rsidRDefault="0068039E" w:rsidP="00FC336E">
                <w:pPr>
                  <w:spacing w:before="300" w:after="300"/>
                  <w:ind w:left="80" w:hanging="40"/>
                  <w:jc w:val="both"/>
                  <w:rPr>
                    <w:lang w:val="en-US"/>
                  </w:rPr>
                </w:pPr>
                <w:sdt>
                  <w:sdtPr>
                    <w:tag w:val="goog_rdk_182"/>
                    <w:id w:val="-1043974783"/>
                  </w:sdtPr>
                  <w:sdtContent>
                    <w:r w:rsidRPr="006C3A81">
                      <w:rPr>
                        <w:b/>
                        <w:lang w:val="fr-BE"/>
                      </w:rPr>
                      <w:t xml:space="preserve">29. </w:t>
                    </w:r>
                  </w:sdtContent>
                </w:sdt>
                <w:sdt>
                  <w:sdtPr>
                    <w:tag w:val="goog_rdk_183"/>
                    <w:id w:val="-715662303"/>
                  </w:sdtPr>
                  <w:sdtContent>
                    <w:r w:rsidRPr="006C3A81">
                      <w:rPr>
                        <w:lang w:val="fr-BE"/>
                      </w:rPr>
                      <w:t xml:space="preserve">Procesul verbal de recepție finală a lucrărilor constituie dovada executării integrale a contractului de achiziție publică. </w:t>
                    </w:r>
                    <w:r w:rsidRPr="00BA49C9">
                      <w:rPr>
                        <w:lang w:val="en-US"/>
                      </w:rPr>
                      <w:t xml:space="preserve">De efectuarea recepției finale este responsabil Beneficiarul. </w:t>
                    </w:r>
                  </w:sdtContent>
                </w:sdt>
              </w:p>
            </w:sdtContent>
          </w:sdt>
          <w:sdt>
            <w:sdtPr>
              <w:tag w:val="goog_rdk_206"/>
              <w:id w:val="-82296514"/>
            </w:sdtPr>
            <w:sdtContent>
              <w:p w14:paraId="415089B3" w14:textId="77777777" w:rsidR="0068039E" w:rsidRPr="00D847B2" w:rsidRDefault="0068039E" w:rsidP="00FC336E">
                <w:pPr>
                  <w:tabs>
                    <w:tab w:val="left" w:pos="567"/>
                    <w:tab w:val="left" w:pos="4005"/>
                  </w:tabs>
                  <w:spacing w:before="300" w:after="300"/>
                  <w:jc w:val="both"/>
                  <w:rPr>
                    <w:lang w:val="en-US"/>
                  </w:rPr>
                </w:pPr>
                <w:sdt>
                  <w:sdtPr>
                    <w:rPr>
                      <w:b/>
                    </w:rPr>
                    <w:tag w:val="goog_rdk_200"/>
                    <w:id w:val="1174611670"/>
                  </w:sdtPr>
                  <w:sdtContent>
                    <w:r>
                      <w:rPr>
                        <w:b/>
                        <w:lang w:val="en-US"/>
                      </w:rPr>
                      <w:t>30</w:t>
                    </w:r>
                    <w:r w:rsidRPr="00BA49C9">
                      <w:rPr>
                        <w:b/>
                        <w:lang w:val="en-US"/>
                      </w:rPr>
                      <w:t>.</w:t>
                    </w:r>
                  </w:sdtContent>
                </w:sdt>
                <w:sdt>
                  <w:sdtPr>
                    <w:rPr>
                      <w:b/>
                    </w:rPr>
                    <w:tag w:val="goog_rdk_201"/>
                    <w:id w:val="665822883"/>
                  </w:sdtPr>
                  <w:sdtContent>
                    <w:r w:rsidRPr="00BA49C9">
                      <w:rPr>
                        <w:b/>
                        <w:lang w:val="en-US"/>
                      </w:rPr>
                      <w:t xml:space="preserve"> </w:t>
                    </w:r>
                  </w:sdtContent>
                </w:sdt>
                <w:r w:rsidRPr="00D847B2">
                  <w:rPr>
                    <w:lang w:val="en-US"/>
                  </w:rPr>
                  <w:t xml:space="preserve"> Co-investitorul și Beneficiarul nu vor recepționa și nu vor achita lucrările executate de Antreprenor fără acordul prealabil sau în mod neautorizat</w:t>
                </w:r>
                <w:r w:rsidRPr="002978A1">
                  <w:rPr>
                    <w:lang w:val="en-US"/>
                  </w:rPr>
                  <w:t>.</w:t>
                </w:r>
              </w:p>
            </w:sdtContent>
          </w:sdt>
          <w:sdt>
            <w:sdtPr>
              <w:tag w:val="goog_rdk_216"/>
              <w:id w:val="-967977230"/>
            </w:sdtPr>
            <w:sdtContent>
              <w:p w14:paraId="49BF61C2" w14:textId="77777777" w:rsidR="0068039E" w:rsidRPr="002978A1" w:rsidRDefault="0068039E" w:rsidP="00FC336E">
                <w:pPr>
                  <w:tabs>
                    <w:tab w:val="left" w:pos="567"/>
                    <w:tab w:val="left" w:pos="4005"/>
                  </w:tabs>
                  <w:spacing w:before="300" w:after="300"/>
                  <w:jc w:val="both"/>
                  <w:rPr>
                    <w:lang w:val="en-US"/>
                  </w:rPr>
                </w:pPr>
                <w:sdt>
                  <w:sdtPr>
                    <w:tag w:val="goog_rdk_212"/>
                    <w:id w:val="3414868"/>
                  </w:sdtPr>
                  <w:sdtContent>
                    <w:r w:rsidRPr="002978A1">
                      <w:rPr>
                        <w:b/>
                        <w:lang w:val="en-US"/>
                      </w:rPr>
                      <w:t>31.</w:t>
                    </w:r>
                  </w:sdtContent>
                </w:sdt>
                <w:sdt>
                  <w:sdtPr>
                    <w:tag w:val="goog_rdk_213"/>
                    <w:id w:val="-1458559552"/>
                  </w:sdtPr>
                  <w:sdtContent>
                    <w:r w:rsidRPr="002978A1">
                      <w:rPr>
                        <w:lang w:val="en-US"/>
                      </w:rPr>
                      <w:t xml:space="preserve"> </w:t>
                    </w:r>
                  </w:sdtContent>
                </w:sdt>
                <w:sdt>
                  <w:sdtPr>
                    <w:tag w:val="goog_rdk_214"/>
                    <w:id w:val="-1789959961"/>
                  </w:sdtPr>
                  <w:sdtContent>
                    <w:r w:rsidRPr="00BA49C9">
                      <w:rPr>
                        <w:lang w:val="en-US"/>
                      </w:rPr>
                      <w:t>Antreprenorul</w:t>
                    </w:r>
                    <w:r w:rsidRPr="002978A1">
                      <w:rPr>
                        <w:lang w:val="en-US"/>
                      </w:rPr>
                      <w:t xml:space="preserve">, </w:t>
                    </w:r>
                    <w:r w:rsidRPr="00BA49C9">
                      <w:rPr>
                        <w:lang w:val="en-US"/>
                      </w:rPr>
                      <w:t>prin</w:t>
                    </w:r>
                    <w:r w:rsidRPr="002978A1">
                      <w:rPr>
                        <w:lang w:val="en-US"/>
                      </w:rPr>
                      <w:t xml:space="preserve"> </w:t>
                    </w:r>
                    <w:r w:rsidRPr="00BA49C9">
                      <w:rPr>
                        <w:lang w:val="en-US"/>
                      </w:rPr>
                      <w:t>atribuirea</w:t>
                    </w:r>
                    <w:r w:rsidRPr="002978A1">
                      <w:rPr>
                        <w:lang w:val="en-US"/>
                      </w:rPr>
                      <w:t xml:space="preserve"> </w:t>
                    </w:r>
                    <w:r w:rsidRPr="00BA49C9">
                      <w:rPr>
                        <w:lang w:val="en-US"/>
                      </w:rPr>
                      <w:t>ofertei</w:t>
                    </w:r>
                    <w:r w:rsidRPr="002978A1">
                      <w:rPr>
                        <w:lang w:val="en-US"/>
                      </w:rPr>
                      <w:t xml:space="preserve"> î</w:t>
                    </w:r>
                    <w:r w:rsidRPr="00BA49C9">
                      <w:rPr>
                        <w:lang w:val="en-US"/>
                      </w:rPr>
                      <w:t>n</w:t>
                    </w:r>
                    <w:r w:rsidRPr="002978A1">
                      <w:rPr>
                        <w:lang w:val="en-US"/>
                      </w:rPr>
                      <w:t xml:space="preserve"> </w:t>
                    </w:r>
                    <w:r w:rsidRPr="00BA49C9">
                      <w:rPr>
                        <w:lang w:val="en-US"/>
                      </w:rPr>
                      <w:t>favoarea</w:t>
                    </w:r>
                    <w:r w:rsidRPr="002978A1">
                      <w:rPr>
                        <w:lang w:val="en-US"/>
                      </w:rPr>
                      <w:t xml:space="preserve"> </w:t>
                    </w:r>
                    <w:r w:rsidRPr="00BA49C9">
                      <w:rPr>
                        <w:lang w:val="en-US"/>
                      </w:rPr>
                      <w:t>sa</w:t>
                    </w:r>
                    <w:r w:rsidRPr="002978A1">
                      <w:rPr>
                        <w:lang w:val="en-US"/>
                      </w:rPr>
                      <w:t xml:space="preserve">, </w:t>
                    </w:r>
                    <w:r w:rsidRPr="00BA49C9">
                      <w:rPr>
                        <w:lang w:val="en-US"/>
                      </w:rPr>
                      <w:t>a</w:t>
                    </w:r>
                    <w:r w:rsidRPr="002978A1">
                      <w:rPr>
                        <w:lang w:val="en-US"/>
                      </w:rPr>
                      <w:t xml:space="preserve"> </w:t>
                    </w:r>
                    <w:r w:rsidRPr="00BA49C9">
                      <w:rPr>
                        <w:lang w:val="en-US"/>
                      </w:rPr>
                      <w:t>garantat</w:t>
                    </w:r>
                    <w:r w:rsidRPr="002978A1">
                      <w:rPr>
                        <w:lang w:val="en-US"/>
                      </w:rPr>
                      <w:t xml:space="preserve"> </w:t>
                    </w:r>
                    <w:r w:rsidRPr="00BA49C9">
                      <w:rPr>
                        <w:lang w:val="en-US"/>
                      </w:rPr>
                      <w:t>prin</w:t>
                    </w:r>
                    <w:r w:rsidRPr="002978A1">
                      <w:rPr>
                        <w:lang w:val="en-US"/>
                      </w:rPr>
                      <w:t xml:space="preserve"> </w:t>
                    </w:r>
                    <w:r w:rsidRPr="00BA49C9">
                      <w:rPr>
                        <w:lang w:val="en-US"/>
                      </w:rPr>
                      <w:t>semnarea</w:t>
                    </w:r>
                    <w:r w:rsidRPr="002978A1">
                      <w:rPr>
                        <w:lang w:val="en-US"/>
                      </w:rPr>
                      <w:t xml:space="preserve"> </w:t>
                    </w:r>
                    <w:r w:rsidRPr="00BA49C9">
                      <w:rPr>
                        <w:lang w:val="en-US"/>
                      </w:rPr>
                      <w:t>prezentului</w:t>
                    </w:r>
                    <w:r w:rsidRPr="002978A1">
                      <w:rPr>
                        <w:lang w:val="en-US"/>
                      </w:rPr>
                      <w:t xml:space="preserve"> </w:t>
                    </w:r>
                    <w:r w:rsidRPr="00BA49C9">
                      <w:rPr>
                        <w:lang w:val="en-US"/>
                      </w:rPr>
                      <w:t>contract</w:t>
                    </w:r>
                    <w:r w:rsidRPr="002978A1">
                      <w:rPr>
                        <w:lang w:val="en-US"/>
                      </w:rPr>
                      <w:t xml:space="preserve">, </w:t>
                    </w:r>
                    <w:r w:rsidRPr="00BA49C9">
                      <w:rPr>
                        <w:lang w:val="en-US"/>
                      </w:rPr>
                      <w:t>c</w:t>
                    </w:r>
                    <w:r w:rsidRPr="002978A1">
                      <w:rPr>
                        <w:lang w:val="en-US"/>
                      </w:rPr>
                      <w:t xml:space="preserve">ă </w:t>
                    </w:r>
                    <w:r w:rsidRPr="00BA49C9">
                      <w:rPr>
                        <w:lang w:val="en-US"/>
                      </w:rPr>
                      <w:t>va</w:t>
                    </w:r>
                    <w:r w:rsidRPr="002978A1">
                      <w:rPr>
                        <w:lang w:val="en-US"/>
                      </w:rPr>
                      <w:t xml:space="preserve"> </w:t>
                    </w:r>
                    <w:r w:rsidRPr="00BA49C9">
                      <w:rPr>
                        <w:lang w:val="en-US"/>
                      </w:rPr>
                      <w:t>pl</w:t>
                    </w:r>
                    <w:r w:rsidRPr="002978A1">
                      <w:rPr>
                        <w:lang w:val="en-US"/>
                      </w:rPr>
                      <w:t>ă</w:t>
                    </w:r>
                    <w:r w:rsidRPr="00BA49C9">
                      <w:rPr>
                        <w:lang w:val="en-US"/>
                      </w:rPr>
                      <w:t>ti</w:t>
                    </w:r>
                    <w:r w:rsidRPr="002978A1">
                      <w:rPr>
                        <w:lang w:val="en-US"/>
                      </w:rPr>
                      <w:t xml:space="preserve"> </w:t>
                    </w:r>
                    <w:r w:rsidRPr="00BA49C9">
                      <w:rPr>
                        <w:lang w:val="en-US"/>
                      </w:rPr>
                      <w:t>valoarea</w:t>
                    </w:r>
                    <w:r w:rsidRPr="002978A1">
                      <w:rPr>
                        <w:lang w:val="en-US"/>
                      </w:rPr>
                      <w:t xml:space="preserve"> </w:t>
                    </w:r>
                    <w:r w:rsidRPr="00BA49C9">
                      <w:rPr>
                        <w:lang w:val="en-US"/>
                      </w:rPr>
                      <w:t>total</w:t>
                    </w:r>
                    <w:r w:rsidRPr="002978A1">
                      <w:rPr>
                        <w:lang w:val="en-US"/>
                      </w:rPr>
                      <w:t xml:space="preserve">ă </w:t>
                    </w:r>
                    <w:r w:rsidRPr="00BA49C9">
                      <w:rPr>
                        <w:lang w:val="en-US"/>
                      </w:rPr>
                      <w:t>a</w:t>
                    </w:r>
                    <w:r w:rsidRPr="002978A1">
                      <w:rPr>
                        <w:lang w:val="en-US"/>
                      </w:rPr>
                      <w:t xml:space="preserve"> </w:t>
                    </w:r>
                    <w:r w:rsidRPr="00BA49C9">
                      <w:rPr>
                        <w:lang w:val="en-US"/>
                      </w:rPr>
                      <w:t>garan</w:t>
                    </w:r>
                    <w:r w:rsidRPr="002978A1">
                      <w:rPr>
                        <w:lang w:val="en-US"/>
                      </w:rPr>
                      <w:t>ț</w:t>
                    </w:r>
                    <w:r w:rsidRPr="00BA49C9">
                      <w:rPr>
                        <w:lang w:val="en-US"/>
                      </w:rPr>
                      <w:t>iei</w:t>
                    </w:r>
                    <w:r w:rsidRPr="002978A1">
                      <w:rPr>
                        <w:lang w:val="en-US"/>
                      </w:rPr>
                      <w:t xml:space="preserve"> </w:t>
                    </w:r>
                    <w:r w:rsidRPr="00BA49C9">
                      <w:rPr>
                        <w:lang w:val="en-US"/>
                      </w:rPr>
                      <w:t>de</w:t>
                    </w:r>
                    <w:r w:rsidRPr="002978A1">
                      <w:rPr>
                        <w:lang w:val="en-US"/>
                      </w:rPr>
                      <w:t xml:space="preserve"> </w:t>
                    </w:r>
                    <w:r w:rsidRPr="00BA49C9">
                      <w:rPr>
                        <w:lang w:val="en-US"/>
                      </w:rPr>
                      <w:t>bun</w:t>
                    </w:r>
                    <w:r w:rsidRPr="002978A1">
                      <w:rPr>
                        <w:lang w:val="en-US"/>
                      </w:rPr>
                      <w:t xml:space="preserve">ă </w:t>
                    </w:r>
                    <w:r w:rsidRPr="00BA49C9">
                      <w:rPr>
                        <w:lang w:val="en-US"/>
                      </w:rPr>
                      <w:t>execu</w:t>
                    </w:r>
                    <w:r w:rsidRPr="002978A1">
                      <w:rPr>
                        <w:lang w:val="en-US"/>
                      </w:rPr>
                      <w:t>ţ</w:t>
                    </w:r>
                    <w:r w:rsidRPr="00BA49C9">
                      <w:rPr>
                        <w:lang w:val="en-US"/>
                      </w:rPr>
                      <w:t>ie</w:t>
                    </w:r>
                    <w:r w:rsidRPr="002978A1">
                      <w:rPr>
                        <w:lang w:val="en-US"/>
                      </w:rPr>
                      <w:t xml:space="preserve"> </w:t>
                    </w:r>
                    <w:r w:rsidRPr="00BA49C9">
                      <w:rPr>
                        <w:lang w:val="en-US"/>
                      </w:rPr>
                      <w:t>a</w:t>
                    </w:r>
                    <w:r w:rsidRPr="002978A1">
                      <w:rPr>
                        <w:lang w:val="en-US"/>
                      </w:rPr>
                      <w:t xml:space="preserve"> </w:t>
                    </w:r>
                    <w:r w:rsidRPr="00BA49C9">
                      <w:rPr>
                        <w:lang w:val="en-US"/>
                      </w:rPr>
                      <w:t>contractului</w:t>
                    </w:r>
                    <w:r w:rsidRPr="002978A1">
                      <w:rPr>
                        <w:lang w:val="en-US"/>
                      </w:rPr>
                      <w:t xml:space="preserve"> î</w:t>
                    </w:r>
                    <w:r w:rsidRPr="00BA49C9">
                      <w:rPr>
                        <w:lang w:val="en-US"/>
                      </w:rPr>
                      <w:t>n</w:t>
                    </w:r>
                    <w:r w:rsidRPr="002978A1">
                      <w:rPr>
                        <w:lang w:val="en-US"/>
                      </w:rPr>
                      <w:t xml:space="preserve"> </w:t>
                    </w:r>
                    <w:r w:rsidRPr="00BA49C9">
                      <w:rPr>
                        <w:lang w:val="en-US"/>
                      </w:rPr>
                      <w:t>cuantum</w:t>
                    </w:r>
                    <w:r w:rsidRPr="002978A1">
                      <w:rPr>
                        <w:lang w:val="en-US"/>
                      </w:rPr>
                      <w:t xml:space="preserve"> </w:t>
                    </w:r>
                    <w:r w:rsidRPr="00BA49C9">
                      <w:rPr>
                        <w:lang w:val="en-US"/>
                      </w:rPr>
                      <w:t>de</w:t>
                    </w:r>
                    <w:r w:rsidRPr="002978A1">
                      <w:rPr>
                        <w:lang w:val="en-US"/>
                      </w:rPr>
                      <w:t xml:space="preserve"> 5% </w:t>
                    </w:r>
                    <w:r w:rsidRPr="00BA49C9">
                      <w:rPr>
                        <w:lang w:val="en-US"/>
                      </w:rPr>
                      <w:t>din</w:t>
                    </w:r>
                    <w:r w:rsidRPr="002978A1">
                      <w:rPr>
                        <w:lang w:val="en-US"/>
                      </w:rPr>
                      <w:t xml:space="preserve"> </w:t>
                    </w:r>
                    <w:r w:rsidRPr="00BA49C9">
                      <w:rPr>
                        <w:lang w:val="en-US"/>
                      </w:rPr>
                      <w:t>valoarea</w:t>
                    </w:r>
                    <w:r w:rsidRPr="002978A1">
                      <w:rPr>
                        <w:lang w:val="en-US"/>
                      </w:rPr>
                      <w:t xml:space="preserve"> </w:t>
                    </w:r>
                    <w:r w:rsidRPr="00BA49C9">
                      <w:rPr>
                        <w:lang w:val="en-US"/>
                      </w:rPr>
                      <w:t>contractului</w:t>
                    </w:r>
                    <w:r w:rsidRPr="002978A1">
                      <w:rPr>
                        <w:lang w:val="en-US"/>
                      </w:rPr>
                      <w:t xml:space="preserve"> </w:t>
                    </w:r>
                    <w:r w:rsidRPr="00BA49C9">
                      <w:rPr>
                        <w:lang w:val="en-US"/>
                      </w:rPr>
                      <w:t>atribuit</w:t>
                    </w:r>
                    <w:r w:rsidRPr="002978A1">
                      <w:rPr>
                        <w:lang w:val="en-US"/>
                      </w:rPr>
                      <w:t>, î</w:t>
                    </w:r>
                    <w:r w:rsidRPr="00BA49C9">
                      <w:rPr>
                        <w:lang w:val="en-US"/>
                      </w:rPr>
                      <w:t>n</w:t>
                    </w:r>
                    <w:r w:rsidRPr="002978A1">
                      <w:rPr>
                        <w:lang w:val="en-US"/>
                      </w:rPr>
                      <w:t xml:space="preserve"> </w:t>
                    </w:r>
                    <w:r w:rsidRPr="00BA49C9">
                      <w:rPr>
                        <w:lang w:val="en-US"/>
                      </w:rPr>
                      <w:t>caz</w:t>
                    </w:r>
                    <w:r w:rsidRPr="002978A1">
                      <w:rPr>
                        <w:lang w:val="en-US"/>
                      </w:rPr>
                      <w:t xml:space="preserve"> </w:t>
                    </w:r>
                    <w:r w:rsidRPr="00BA49C9">
                      <w:rPr>
                        <w:lang w:val="en-US"/>
                      </w:rPr>
                      <w:t>de</w:t>
                    </w:r>
                    <w:r w:rsidRPr="002978A1">
                      <w:rPr>
                        <w:lang w:val="en-US"/>
                      </w:rPr>
                      <w:t xml:space="preserve"> </w:t>
                    </w:r>
                    <w:r w:rsidRPr="00BA49C9">
                      <w:rPr>
                        <w:lang w:val="en-US"/>
                      </w:rPr>
                      <w:t>neexecutare</w:t>
                    </w:r>
                    <w:r w:rsidRPr="002978A1">
                      <w:rPr>
                        <w:lang w:val="en-US"/>
                      </w:rPr>
                      <w:t xml:space="preserve"> </w:t>
                    </w:r>
                    <w:r w:rsidRPr="00BA49C9">
                      <w:rPr>
                        <w:lang w:val="en-US"/>
                      </w:rPr>
                      <w:t>a</w:t>
                    </w:r>
                    <w:r w:rsidRPr="002978A1">
                      <w:rPr>
                        <w:lang w:val="en-US"/>
                      </w:rPr>
                      <w:t xml:space="preserve"> </w:t>
                    </w:r>
                    <w:r w:rsidRPr="00BA49C9">
                      <w:rPr>
                        <w:lang w:val="en-US"/>
                      </w:rPr>
                      <w:t>contractului</w:t>
                    </w:r>
                    <w:r w:rsidRPr="002978A1">
                      <w:rPr>
                        <w:lang w:val="en-US"/>
                      </w:rPr>
                      <w:t xml:space="preserve"> </w:t>
                    </w:r>
                    <w:r w:rsidRPr="00BA49C9">
                      <w:rPr>
                        <w:lang w:val="en-US"/>
                      </w:rPr>
                      <w:t>din</w:t>
                    </w:r>
                    <w:r w:rsidRPr="002978A1">
                      <w:rPr>
                        <w:lang w:val="en-US"/>
                      </w:rPr>
                      <w:t xml:space="preserve"> </w:t>
                    </w:r>
                    <w:r w:rsidRPr="00BA49C9">
                      <w:rPr>
                        <w:lang w:val="en-US"/>
                      </w:rPr>
                      <w:t>culpa</w:t>
                    </w:r>
                    <w:r w:rsidRPr="002978A1">
                      <w:rPr>
                        <w:lang w:val="en-US"/>
                      </w:rPr>
                      <w:t xml:space="preserve"> </w:t>
                    </w:r>
                    <w:r w:rsidRPr="00BA49C9">
                      <w:rPr>
                        <w:lang w:val="en-US"/>
                      </w:rPr>
                      <w:t>sa</w:t>
                    </w:r>
                    <w:r w:rsidRPr="002978A1">
                      <w:rPr>
                        <w:lang w:val="en-US"/>
                      </w:rPr>
                      <w:t>.</w:t>
                    </w:r>
                  </w:sdtContent>
                </w:sdt>
                <w:sdt>
                  <w:sdtPr>
                    <w:tag w:val="goog_rdk_215"/>
                    <w:id w:val="-442612391"/>
                    <w:showingPlcHdr/>
                  </w:sdtPr>
                  <w:sdtContent>
                    <w:r w:rsidRPr="002978A1">
                      <w:rPr>
                        <w:lang w:val="en-US"/>
                      </w:rPr>
                      <w:t xml:space="preserve">     </w:t>
                    </w:r>
                  </w:sdtContent>
                </w:sdt>
              </w:p>
            </w:sdtContent>
          </w:sdt>
          <w:sdt>
            <w:sdtPr>
              <w:tag w:val="goog_rdk_219"/>
              <w:id w:val="-1402218261"/>
            </w:sdtPr>
            <w:sdtContent>
              <w:p w14:paraId="4E161F20" w14:textId="77777777" w:rsidR="0068039E" w:rsidRPr="002978A1" w:rsidRDefault="0068039E" w:rsidP="00FC336E">
                <w:pPr>
                  <w:tabs>
                    <w:tab w:val="left" w:pos="567"/>
                    <w:tab w:val="left" w:pos="4005"/>
                  </w:tabs>
                  <w:spacing w:before="300" w:after="300"/>
                  <w:ind w:left="40"/>
                  <w:jc w:val="both"/>
                  <w:rPr>
                    <w:lang w:val="en-US"/>
                  </w:rPr>
                </w:pPr>
                <w:sdt>
                  <w:sdtPr>
                    <w:tag w:val="goog_rdk_217"/>
                    <w:id w:val="1920443788"/>
                  </w:sdtPr>
                  <w:sdtContent>
                    <w:r w:rsidRPr="002978A1">
                      <w:rPr>
                        <w:b/>
                        <w:lang w:val="en-US"/>
                      </w:rPr>
                      <w:t>32</w:t>
                    </w:r>
                  </w:sdtContent>
                </w:sdt>
                <w:sdt>
                  <w:sdtPr>
                    <w:tag w:val="goog_rdk_218"/>
                    <w:id w:val="1206367345"/>
                  </w:sdtPr>
                  <w:sdtContent>
                    <w:r w:rsidRPr="002978A1">
                      <w:rPr>
                        <w:lang w:val="en-US"/>
                      </w:rPr>
                      <w:t>.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execu</w:t>
                    </w:r>
                    <w:r w:rsidRPr="002978A1">
                      <w:rPr>
                        <w:lang w:val="en-US"/>
                      </w:rPr>
                      <w:t>ț</w:t>
                    </w:r>
                    <w:r w:rsidRPr="00BA49C9">
                      <w:rPr>
                        <w:lang w:val="en-US"/>
                      </w:rPr>
                      <w:t>iei</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oblig</w:t>
                    </w:r>
                    <w:r w:rsidRPr="002978A1">
                      <w:rPr>
                        <w:lang w:val="en-US"/>
                      </w:rPr>
                      <w:t xml:space="preserve">ă </w:t>
                    </w:r>
                    <w:r w:rsidRPr="00BA49C9">
                      <w:rPr>
                        <w:lang w:val="en-US"/>
                      </w:rPr>
                      <w:t>s</w:t>
                    </w:r>
                    <w:r w:rsidRPr="002978A1">
                      <w:rPr>
                        <w:lang w:val="en-US"/>
                      </w:rPr>
                      <w:t xml:space="preserve">ă </w:t>
                    </w:r>
                    <w:r w:rsidRPr="00BA49C9">
                      <w:rPr>
                        <w:lang w:val="en-US"/>
                      </w:rPr>
                      <w:t>organizeze</w:t>
                    </w:r>
                    <w:r w:rsidRPr="002978A1">
                      <w:rPr>
                        <w:lang w:val="en-US"/>
                      </w:rPr>
                      <w:t xml:space="preserve"> ș</w:t>
                    </w:r>
                    <w:r w:rsidRPr="00BA49C9">
                      <w:rPr>
                        <w:lang w:val="en-US"/>
                      </w:rPr>
                      <w:t>i</w:t>
                    </w:r>
                    <w:r w:rsidRPr="002978A1">
                      <w:rPr>
                        <w:lang w:val="en-US"/>
                      </w:rPr>
                      <w:t xml:space="preserve"> </w:t>
                    </w:r>
                    <w:r w:rsidRPr="00BA49C9">
                      <w:rPr>
                        <w:lang w:val="en-US"/>
                      </w:rPr>
                      <w:t>s</w:t>
                    </w:r>
                    <w:r w:rsidRPr="002978A1">
                      <w:rPr>
                        <w:lang w:val="en-US"/>
                      </w:rPr>
                      <w:t xml:space="preserve">ă </w:t>
                    </w:r>
                    <w:r w:rsidRPr="00BA49C9">
                      <w:rPr>
                        <w:lang w:val="en-US"/>
                      </w:rPr>
                      <w:t>asigure</w:t>
                    </w:r>
                    <w:r w:rsidRPr="002978A1">
                      <w:rPr>
                        <w:lang w:val="en-US"/>
                      </w:rPr>
                      <w:t xml:space="preserve"> </w:t>
                    </w:r>
                    <w:r w:rsidRPr="00BA49C9">
                      <w:rPr>
                        <w:lang w:val="en-US"/>
                      </w:rPr>
                      <w:t>siguran</w:t>
                    </w:r>
                    <w:r w:rsidRPr="002978A1">
                      <w:rPr>
                        <w:lang w:val="en-US"/>
                      </w:rPr>
                      <w:t>ț</w:t>
                    </w:r>
                    <w:r w:rsidRPr="00BA49C9">
                      <w:rPr>
                        <w:lang w:val="en-US"/>
                      </w:rPr>
                      <w:t>a</w:t>
                    </w:r>
                    <w:r w:rsidRPr="002978A1">
                      <w:rPr>
                        <w:lang w:val="en-US"/>
                      </w:rPr>
                      <w:t xml:space="preserve"> </w:t>
                    </w:r>
                    <w:r w:rsidRPr="00BA49C9">
                      <w:rPr>
                        <w:lang w:val="en-US"/>
                      </w:rPr>
                      <w:t>circula</w:t>
                    </w:r>
                    <w:r w:rsidRPr="002978A1">
                      <w:rPr>
                        <w:lang w:val="en-US"/>
                      </w:rPr>
                      <w:t>ț</w:t>
                    </w:r>
                    <w:r w:rsidRPr="00BA49C9">
                      <w:rPr>
                        <w:lang w:val="en-US"/>
                      </w:rPr>
                      <w:t>iei</w:t>
                    </w:r>
                    <w:r w:rsidRPr="002978A1">
                      <w:rPr>
                        <w:lang w:val="en-US"/>
                      </w:rPr>
                      <w:t xml:space="preserve"> </w:t>
                    </w:r>
                    <w:r w:rsidRPr="00BA49C9">
                      <w:rPr>
                        <w:lang w:val="en-US"/>
                      </w:rPr>
                      <w:t>rutiere</w:t>
                    </w:r>
                    <w:r w:rsidRPr="002978A1">
                      <w:rPr>
                        <w:lang w:val="en-US"/>
                      </w:rPr>
                      <w:t xml:space="preserve"> </w:t>
                    </w:r>
                    <w:r w:rsidRPr="00BA49C9">
                      <w:rPr>
                        <w:lang w:val="en-US"/>
                      </w:rPr>
                      <w:t>pe</w:t>
                    </w:r>
                    <w:r w:rsidRPr="002978A1">
                      <w:rPr>
                        <w:lang w:val="en-US"/>
                      </w:rPr>
                      <w:t xml:space="preserve"> </w:t>
                    </w:r>
                    <w:r w:rsidRPr="00BA49C9">
                      <w:rPr>
                        <w:lang w:val="en-US"/>
                      </w:rPr>
                      <w:t>segmentul</w:t>
                    </w:r>
                    <w:r w:rsidRPr="002978A1">
                      <w:rPr>
                        <w:lang w:val="en-US"/>
                      </w:rPr>
                      <w:t xml:space="preserve"> </w:t>
                    </w:r>
                    <w:r w:rsidRPr="00BA49C9">
                      <w:rPr>
                        <w:lang w:val="en-US"/>
                      </w:rPr>
                      <w:t>de</w:t>
                    </w:r>
                    <w:r w:rsidRPr="002978A1">
                      <w:rPr>
                        <w:lang w:val="en-US"/>
                      </w:rPr>
                      <w:t xml:space="preserve"> </w:t>
                    </w:r>
                    <w:r w:rsidRPr="00BA49C9">
                      <w:rPr>
                        <w:lang w:val="en-US"/>
                      </w:rPr>
                      <w:t>racordare</w:t>
                    </w:r>
                    <w:r w:rsidRPr="002978A1">
                      <w:rPr>
                        <w:lang w:val="en-US"/>
                      </w:rPr>
                      <w:t xml:space="preserve"> </w:t>
                    </w:r>
                    <w:r w:rsidRPr="00BA49C9">
                      <w:rPr>
                        <w:lang w:val="en-US"/>
                      </w:rPr>
                      <w:t>a</w:t>
                    </w:r>
                    <w:r w:rsidRPr="002978A1">
                      <w:rPr>
                        <w:lang w:val="en-US"/>
                      </w:rPr>
                      <w:t xml:space="preserve"> ș</w:t>
                    </w:r>
                    <w:r w:rsidRPr="00BA49C9">
                      <w:rPr>
                        <w:lang w:val="en-US"/>
                      </w:rPr>
                      <w:t>antierului</w:t>
                    </w:r>
                    <w:r w:rsidRPr="002978A1">
                      <w:rPr>
                        <w:lang w:val="en-US"/>
                      </w:rPr>
                      <w:t xml:space="preserve"> </w:t>
                    </w:r>
                    <w:r w:rsidRPr="00BA49C9">
                      <w:rPr>
                        <w:lang w:val="en-US"/>
                      </w:rPr>
                      <w:t>cu</w:t>
                    </w:r>
                    <w:r w:rsidRPr="002978A1">
                      <w:rPr>
                        <w:lang w:val="en-US"/>
                      </w:rPr>
                      <w:t xml:space="preserve"> </w:t>
                    </w:r>
                    <w:r w:rsidRPr="00BA49C9">
                      <w:rPr>
                        <w:lang w:val="en-US"/>
                      </w:rPr>
                      <w:t>drumul</w:t>
                    </w:r>
                    <w:r w:rsidRPr="002978A1">
                      <w:rPr>
                        <w:lang w:val="en-US"/>
                      </w:rPr>
                      <w:t xml:space="preserve"> </w:t>
                    </w:r>
                    <w:r w:rsidRPr="00BA49C9">
                      <w:rPr>
                        <w:lang w:val="en-US"/>
                      </w:rPr>
                      <w:t>public</w:t>
                    </w:r>
                    <w:r w:rsidRPr="002978A1">
                      <w:rPr>
                        <w:lang w:val="en-US"/>
                      </w:rPr>
                      <w:t>, î</w:t>
                    </w:r>
                    <w:r w:rsidRPr="00BA49C9">
                      <w:rPr>
                        <w:lang w:val="en-US"/>
                      </w:rPr>
                      <w:t>n</w:t>
                    </w:r>
                    <w:r w:rsidRPr="002978A1">
                      <w:rPr>
                        <w:lang w:val="en-US"/>
                      </w:rPr>
                      <w:t xml:space="preserve"> </w:t>
                    </w:r>
                    <w:r w:rsidRPr="00BA49C9">
                      <w:rPr>
                        <w:lang w:val="en-US"/>
                      </w:rPr>
                      <w:t>vederea</w:t>
                    </w:r>
                    <w:r w:rsidRPr="002978A1">
                      <w:rPr>
                        <w:lang w:val="en-US"/>
                      </w:rPr>
                      <w:t xml:space="preserve"> </w:t>
                    </w:r>
                    <w:r w:rsidRPr="00BA49C9">
                      <w:rPr>
                        <w:lang w:val="en-US"/>
                      </w:rPr>
                      <w:t>execut</w:t>
                    </w:r>
                    <w:r w:rsidRPr="002978A1">
                      <w:rPr>
                        <w:lang w:val="en-US"/>
                      </w:rPr>
                      <w:t>ă</w:t>
                    </w:r>
                    <w:r w:rsidRPr="00BA49C9">
                      <w:rPr>
                        <w:lang w:val="en-US"/>
                      </w:rPr>
                      <w:t>rii</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î</w:t>
                    </w:r>
                    <w:r w:rsidRPr="00BA49C9">
                      <w:rPr>
                        <w:lang w:val="en-US"/>
                      </w:rPr>
                      <w:t>n</w:t>
                    </w:r>
                    <w:r w:rsidRPr="002978A1">
                      <w:rPr>
                        <w:lang w:val="en-US"/>
                      </w:rPr>
                      <w:t xml:space="preserve"> </w:t>
                    </w:r>
                    <w:r w:rsidRPr="00BA49C9">
                      <w:rPr>
                        <w:lang w:val="en-US"/>
                      </w:rPr>
                      <w:t>zona</w:t>
                    </w:r>
                    <w:r w:rsidRPr="002978A1">
                      <w:rPr>
                        <w:lang w:val="en-US"/>
                      </w:rPr>
                      <w:t xml:space="preserve"> </w:t>
                    </w:r>
                    <w:r w:rsidRPr="00BA49C9">
                      <w:rPr>
                        <w:lang w:val="en-US"/>
                      </w:rPr>
                      <w:t>de</w:t>
                    </w:r>
                    <w:r w:rsidRPr="002978A1">
                      <w:rPr>
                        <w:lang w:val="en-US"/>
                      </w:rPr>
                      <w:t xml:space="preserve"> </w:t>
                    </w:r>
                    <w:r w:rsidRPr="00BA49C9">
                      <w:rPr>
                        <w:lang w:val="en-US"/>
                      </w:rPr>
                      <w:t>lucru</w:t>
                    </w:r>
                    <w:r w:rsidRPr="002978A1">
                      <w:rPr>
                        <w:lang w:val="en-US"/>
                      </w:rPr>
                      <w:t xml:space="preserve"> </w:t>
                    </w:r>
                    <w:r w:rsidRPr="00BA49C9">
                      <w:rPr>
                        <w:lang w:val="en-US"/>
                      </w:rPr>
                      <w:t>pentru</w:t>
                    </w:r>
                    <w:r w:rsidRPr="002978A1">
                      <w:rPr>
                        <w:lang w:val="en-US"/>
                      </w:rPr>
                      <w:t xml:space="preserve"> </w:t>
                    </w:r>
                    <w:r w:rsidRPr="00BA49C9">
                      <w:rPr>
                        <w:lang w:val="en-US"/>
                      </w:rPr>
                      <w:t>respectarea</w:t>
                    </w:r>
                    <w:r w:rsidRPr="002978A1">
                      <w:rPr>
                        <w:lang w:val="en-US"/>
                      </w:rPr>
                      <w:t xml:space="preserve"> </w:t>
                    </w:r>
                    <w:r w:rsidRPr="00BA49C9">
                      <w:rPr>
                        <w:lang w:val="en-US"/>
                      </w:rPr>
                      <w:t>tuturor</w:t>
                    </w:r>
                    <w:r w:rsidRPr="002978A1">
                      <w:rPr>
                        <w:lang w:val="en-US"/>
                      </w:rPr>
                      <w:t xml:space="preserve"> </w:t>
                    </w:r>
                    <w:r w:rsidRPr="00BA49C9">
                      <w:rPr>
                        <w:lang w:val="en-US"/>
                      </w:rPr>
                      <w:t>m</w:t>
                    </w:r>
                    <w:r w:rsidRPr="002978A1">
                      <w:rPr>
                        <w:lang w:val="en-US"/>
                      </w:rPr>
                      <w:t>ă</w:t>
                    </w:r>
                    <w:r w:rsidRPr="00BA49C9">
                      <w:rPr>
                        <w:lang w:val="en-US"/>
                      </w:rPr>
                      <w:t>surilor</w:t>
                    </w:r>
                    <w:r w:rsidRPr="002978A1">
                      <w:rPr>
                        <w:lang w:val="en-US"/>
                      </w:rPr>
                      <w:t xml:space="preserve"> </w:t>
                    </w:r>
                    <w:r w:rsidRPr="00BA49C9">
                      <w:rPr>
                        <w:lang w:val="en-US"/>
                      </w:rPr>
                      <w:t>de</w:t>
                    </w:r>
                    <w:r w:rsidRPr="002978A1">
                      <w:rPr>
                        <w:lang w:val="en-US"/>
                      </w:rPr>
                      <w:t xml:space="preserve"> </w:t>
                    </w:r>
                    <w:r w:rsidRPr="00BA49C9">
                      <w:rPr>
                        <w:lang w:val="en-US"/>
                      </w:rPr>
                      <w:t>siguran</w:t>
                    </w:r>
                    <w:r w:rsidRPr="002978A1">
                      <w:rPr>
                        <w:lang w:val="en-US"/>
                      </w:rPr>
                      <w:t xml:space="preserve">ță </w:t>
                    </w:r>
                    <w:r w:rsidRPr="00BA49C9">
                      <w:rPr>
                        <w:lang w:val="en-US"/>
                      </w:rPr>
                      <w:t>rutier</w:t>
                    </w:r>
                    <w:r w:rsidRPr="002978A1">
                      <w:rPr>
                        <w:lang w:val="en-US"/>
                      </w:rPr>
                      <w:t>ă.</w:t>
                    </w:r>
                  </w:sdtContent>
                </w:sdt>
              </w:p>
            </w:sdtContent>
          </w:sdt>
          <w:sdt>
            <w:sdtPr>
              <w:tag w:val="goog_rdk_235"/>
              <w:id w:val="1227334843"/>
            </w:sdtPr>
            <w:sdtContent>
              <w:p w14:paraId="41B4EBB0" w14:textId="77777777" w:rsidR="0068039E" w:rsidRPr="002978A1" w:rsidRDefault="0068039E" w:rsidP="00FC336E">
                <w:pPr>
                  <w:tabs>
                    <w:tab w:val="left" w:pos="567"/>
                    <w:tab w:val="left" w:pos="4005"/>
                  </w:tabs>
                  <w:spacing w:before="300" w:after="300"/>
                  <w:jc w:val="both"/>
                  <w:rPr>
                    <w:lang w:val="en-US"/>
                  </w:rPr>
                </w:pPr>
                <w:sdt>
                  <w:sdtPr>
                    <w:tag w:val="goog_rdk_233"/>
                    <w:id w:val="-1598471406"/>
                  </w:sdtPr>
                  <w:sdtContent>
                    <w:r w:rsidRPr="002978A1">
                      <w:rPr>
                        <w:b/>
                        <w:lang w:val="en-US"/>
                      </w:rPr>
                      <w:t>33.</w:t>
                    </w:r>
                  </w:sdtContent>
                </w:sdt>
                <w:sdt>
                  <w:sdtPr>
                    <w:tag w:val="goog_rdk_234"/>
                    <w:id w:val="1793328165"/>
                  </w:sdt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w:t>
                    </w:r>
                    <w:r w:rsidRPr="00BA49C9">
                      <w:rPr>
                        <w:lang w:val="en-US"/>
                      </w:rPr>
                      <w:t>rezolu</w:t>
                    </w:r>
                    <w:r w:rsidRPr="002978A1">
                      <w:rPr>
                        <w:lang w:val="en-US"/>
                      </w:rPr>
                      <w:t>ț</w:t>
                    </w:r>
                    <w:r w:rsidRPr="00BA49C9">
                      <w:rPr>
                        <w:lang w:val="en-US"/>
                      </w:rPr>
                      <w:t>iunii</w:t>
                    </w:r>
                    <w:r w:rsidRPr="002978A1">
                      <w:rPr>
                        <w:lang w:val="en-US"/>
                      </w:rPr>
                      <w:t xml:space="preserve"> </w:t>
                    </w:r>
                    <w:r w:rsidRPr="00BA49C9">
                      <w:rPr>
                        <w:lang w:val="en-US"/>
                      </w:rPr>
                      <w:t>contractului</w:t>
                    </w:r>
                    <w:r w:rsidRPr="002978A1">
                      <w:rPr>
                        <w:lang w:val="en-US"/>
                      </w:rPr>
                      <w:t xml:space="preserve"> </w:t>
                    </w:r>
                    <w:r w:rsidRPr="00BA49C9">
                      <w:rPr>
                        <w:lang w:val="en-US"/>
                      </w:rPr>
                      <w:t>din</w:t>
                    </w:r>
                    <w:r w:rsidRPr="002978A1">
                      <w:rPr>
                        <w:lang w:val="en-US"/>
                      </w:rPr>
                      <w:t xml:space="preserve"> </w:t>
                    </w:r>
                    <w:r w:rsidRPr="00BA49C9">
                      <w:rPr>
                        <w:lang w:val="en-US"/>
                      </w:rPr>
                      <w:t>motivele</w:t>
                    </w:r>
                    <w:r w:rsidRPr="002978A1">
                      <w:rPr>
                        <w:lang w:val="en-US"/>
                      </w:rPr>
                      <w:t xml:space="preserve"> indicate în pct.18 sub-pct.18.2. din Contract, </w:t>
                    </w:r>
                    <w:r w:rsidRPr="00BA49C9">
                      <w:rPr>
                        <w:lang w:val="en-US"/>
                      </w:rPr>
                      <w:t>Antreprenorului</w:t>
                    </w:r>
                    <w:r w:rsidRPr="002978A1">
                      <w:rPr>
                        <w:lang w:val="en-US"/>
                      </w:rPr>
                      <w:t xml:space="preserve"> </w:t>
                    </w:r>
                    <w:r w:rsidRPr="00BA49C9">
                      <w:rPr>
                        <w:lang w:val="en-US"/>
                      </w:rPr>
                      <w:t>i</w:t>
                    </w:r>
                    <w:r w:rsidRPr="002978A1">
                      <w:rPr>
                        <w:lang w:val="en-US"/>
                      </w:rPr>
                      <w:t xml:space="preserve"> </w:t>
                    </w:r>
                    <w:r w:rsidRPr="00BA49C9">
                      <w:rPr>
                        <w:lang w:val="en-US"/>
                      </w:rPr>
                      <w:t>se</w:t>
                    </w:r>
                    <w:r w:rsidRPr="002978A1">
                      <w:rPr>
                        <w:lang w:val="en-US"/>
                      </w:rPr>
                      <w:t xml:space="preserve"> </w:t>
                    </w:r>
                    <w:r w:rsidRPr="00BA49C9">
                      <w:rPr>
                        <w:lang w:val="en-US"/>
                      </w:rPr>
                      <w:t>va</w:t>
                    </w:r>
                    <w:r w:rsidRPr="002978A1">
                      <w:rPr>
                        <w:lang w:val="en-US"/>
                      </w:rPr>
                      <w:t xml:space="preserve"> </w:t>
                    </w:r>
                    <w:r w:rsidRPr="00BA49C9">
                      <w:rPr>
                        <w:lang w:val="en-US"/>
                      </w:rPr>
                      <w:t>re</w:t>
                    </w:r>
                    <w:r w:rsidRPr="002978A1">
                      <w:rPr>
                        <w:lang w:val="en-US"/>
                      </w:rPr>
                      <w:t>ț</w:t>
                    </w:r>
                    <w:r w:rsidRPr="00BA49C9">
                      <w:rPr>
                        <w:lang w:val="en-US"/>
                      </w:rPr>
                      <w:t>ine</w:t>
                    </w:r>
                    <w:r w:rsidRPr="002978A1">
                      <w:rPr>
                        <w:lang w:val="en-US"/>
                      </w:rPr>
                      <w:t xml:space="preserve"> </w:t>
                    </w:r>
                    <w:r w:rsidRPr="00BA49C9">
                      <w:rPr>
                        <w:lang w:val="en-US"/>
                      </w:rPr>
                      <w:t>garan</w:t>
                    </w:r>
                    <w:r w:rsidRPr="002978A1">
                      <w:rPr>
                        <w:lang w:val="en-US"/>
                      </w:rPr>
                      <w:t>ț</w:t>
                    </w:r>
                    <w:r w:rsidRPr="00BA49C9">
                      <w:rPr>
                        <w:lang w:val="en-US"/>
                      </w:rPr>
                      <w:t>ia</w:t>
                    </w:r>
                    <w:r w:rsidRPr="002978A1">
                      <w:rPr>
                        <w:lang w:val="en-US"/>
                      </w:rPr>
                      <w:t xml:space="preserve"> </w:t>
                    </w:r>
                    <w:r w:rsidRPr="00BA49C9">
                      <w:rPr>
                        <w:lang w:val="en-US"/>
                      </w:rPr>
                      <w:t>de</w:t>
                    </w:r>
                    <w:r w:rsidRPr="002978A1">
                      <w:rPr>
                        <w:lang w:val="en-US"/>
                      </w:rPr>
                      <w:t xml:space="preserve"> </w:t>
                    </w:r>
                    <w:r w:rsidRPr="00BA49C9">
                      <w:rPr>
                        <w:lang w:val="en-US"/>
                      </w:rPr>
                      <w:t>bun</w:t>
                    </w:r>
                    <w:r w:rsidRPr="002978A1">
                      <w:rPr>
                        <w:lang w:val="en-US"/>
                      </w:rPr>
                      <w:t xml:space="preserve">ă </w:t>
                    </w:r>
                    <w:r w:rsidRPr="00BA49C9">
                      <w:rPr>
                        <w:lang w:val="en-US"/>
                      </w:rPr>
                      <w:t>execu</w:t>
                    </w:r>
                    <w:r w:rsidRPr="002978A1">
                      <w:rPr>
                        <w:lang w:val="en-US"/>
                      </w:rPr>
                      <w:t>ț</w:t>
                    </w:r>
                    <w:r w:rsidRPr="00BA49C9">
                      <w:rPr>
                        <w:lang w:val="en-US"/>
                      </w:rPr>
                      <w:t>ie</w:t>
                    </w:r>
                    <w:r w:rsidRPr="002978A1">
                      <w:rPr>
                        <w:lang w:val="en-US"/>
                      </w:rPr>
                      <w:t xml:space="preserve"> </w:t>
                    </w:r>
                    <w:r w:rsidRPr="00BA49C9">
                      <w:rPr>
                        <w:lang w:val="en-US"/>
                      </w:rPr>
                      <w:t>a</w:t>
                    </w:r>
                    <w:r w:rsidRPr="002978A1">
                      <w:rPr>
                        <w:lang w:val="en-US"/>
                      </w:rPr>
                      <w:t xml:space="preserve"> </w:t>
                    </w:r>
                    <w:r w:rsidRPr="00BA49C9">
                      <w:rPr>
                        <w:lang w:val="en-US"/>
                      </w:rPr>
                      <w:t>contractului</w:t>
                    </w:r>
                    <w:r w:rsidRPr="002978A1">
                      <w:rPr>
                        <w:lang w:val="en-US"/>
                      </w:rPr>
                      <w:t xml:space="preserve">, </w:t>
                    </w:r>
                    <w:r w:rsidRPr="00BA49C9">
                      <w:rPr>
                        <w:lang w:val="en-US"/>
                      </w:rPr>
                      <w:t>plat</w:t>
                    </w:r>
                    <w:r w:rsidRPr="002978A1">
                      <w:rPr>
                        <w:lang w:val="en-US"/>
                      </w:rPr>
                      <w:t xml:space="preserve">ă </w:t>
                    </w:r>
                    <w:r w:rsidRPr="00BA49C9">
                      <w:rPr>
                        <w:lang w:val="en-US"/>
                      </w:rPr>
                      <w:t>garantat</w:t>
                    </w:r>
                    <w:r w:rsidRPr="002978A1">
                      <w:rPr>
                        <w:lang w:val="en-US"/>
                      </w:rPr>
                      <w:t>ă î</w:t>
                    </w:r>
                    <w:r w:rsidRPr="00BA49C9">
                      <w:rPr>
                        <w:lang w:val="en-US"/>
                      </w:rPr>
                      <w:t>n</w:t>
                    </w:r>
                    <w:r w:rsidRPr="002978A1">
                      <w:rPr>
                        <w:lang w:val="en-US"/>
                      </w:rPr>
                      <w:t xml:space="preserve"> </w:t>
                    </w:r>
                    <w:r w:rsidRPr="00BA49C9">
                      <w:rPr>
                        <w:lang w:val="en-US"/>
                      </w:rPr>
                      <w:t>conformitate</w:t>
                    </w:r>
                    <w:r w:rsidRPr="002978A1">
                      <w:rPr>
                        <w:lang w:val="en-US"/>
                      </w:rPr>
                      <w:t xml:space="preserve"> </w:t>
                    </w:r>
                    <w:r w:rsidRPr="00BA49C9">
                      <w:rPr>
                        <w:lang w:val="en-US"/>
                      </w:rPr>
                      <w:t>cu</w:t>
                    </w:r>
                    <w:r w:rsidRPr="002978A1">
                      <w:rPr>
                        <w:lang w:val="en-US"/>
                      </w:rPr>
                      <w:t xml:space="preserve"> </w:t>
                    </w:r>
                    <w:r w:rsidRPr="00BA49C9">
                      <w:rPr>
                        <w:lang w:val="en-US"/>
                      </w:rPr>
                      <w:t>prevederile</w:t>
                    </w:r>
                    <w:r w:rsidRPr="002978A1">
                      <w:rPr>
                        <w:lang w:val="en-US"/>
                      </w:rPr>
                      <w:t xml:space="preserve"> </w:t>
                    </w:r>
                    <w:r w:rsidRPr="00BA49C9">
                      <w:rPr>
                        <w:lang w:val="en-US"/>
                      </w:rPr>
                      <w:t>punctului</w:t>
                    </w:r>
                    <w:r w:rsidRPr="002978A1">
                      <w:rPr>
                        <w:lang w:val="en-US"/>
                      </w:rPr>
                      <w:t xml:space="preserve"> 16 </w:t>
                    </w:r>
                    <w:r w:rsidRPr="00BA49C9">
                      <w:rPr>
                        <w:lang w:val="en-US"/>
                      </w:rPr>
                      <w:t>din</w:t>
                    </w:r>
                    <w:r w:rsidRPr="002978A1">
                      <w:rPr>
                        <w:lang w:val="en-US"/>
                      </w:rPr>
                      <w:t xml:space="preserve"> </w:t>
                    </w:r>
                    <w:r w:rsidRPr="00BA49C9">
                      <w:rPr>
                        <w:lang w:val="en-US"/>
                      </w:rPr>
                      <w:t>prezentul</w:t>
                    </w:r>
                    <w:r w:rsidRPr="002978A1">
                      <w:rPr>
                        <w:lang w:val="en-US"/>
                      </w:rPr>
                      <w:t xml:space="preserve"> </w:t>
                    </w:r>
                    <w:r w:rsidRPr="00BA49C9">
                      <w:rPr>
                        <w:lang w:val="en-US"/>
                      </w:rPr>
                      <w:t>Contract</w:t>
                    </w:r>
                    <w:r w:rsidRPr="002978A1">
                      <w:rPr>
                        <w:lang w:val="en-US"/>
                      </w:rPr>
                      <w:t>.</w:t>
                    </w:r>
                  </w:sdtContent>
                </w:sdt>
              </w:p>
            </w:sdtContent>
          </w:sdt>
          <w:sdt>
            <w:sdtPr>
              <w:tag w:val="goog_rdk_242"/>
              <w:id w:val="-982541200"/>
            </w:sdtPr>
            <w:sdtContent>
              <w:p w14:paraId="54C28957" w14:textId="77777777" w:rsidR="0068039E" w:rsidRPr="00BA49C9" w:rsidRDefault="0068039E" w:rsidP="00FC336E">
                <w:pPr>
                  <w:tabs>
                    <w:tab w:val="left" w:pos="567"/>
                    <w:tab w:val="left" w:pos="4005"/>
                  </w:tabs>
                  <w:spacing w:before="300" w:after="300"/>
                  <w:jc w:val="both"/>
                  <w:rPr>
                    <w:lang w:val="en-US"/>
                  </w:rPr>
                </w:pPr>
                <w:sdt>
                  <w:sdtPr>
                    <w:tag w:val="goog_rdk_236"/>
                    <w:id w:val="124358421"/>
                  </w:sdtPr>
                  <w:sdtContent>
                    <w:r w:rsidRPr="002978A1">
                      <w:rPr>
                        <w:b/>
                        <w:lang w:val="en-US"/>
                      </w:rPr>
                      <w:t>34.</w:t>
                    </w:r>
                  </w:sdtContent>
                </w:sdt>
                <w:sdt>
                  <w:sdtPr>
                    <w:tag w:val="goog_rdk_237"/>
                    <w:id w:val="1941024821"/>
                  </w:sdtPr>
                  <w:sdtContent>
                    <w:r w:rsidRPr="002978A1">
                      <w:rPr>
                        <w:lang w:val="en-US"/>
                      </w:rPr>
                      <w:t xml:space="preserve"> În cazul în care Antreprenorul refuză, din motive independente de Co-investitor, să execute </w:t>
                    </w:r>
                  </w:sdtContent>
                </w:sdt>
                <w:sdt>
                  <w:sdtPr>
                    <w:tag w:val="goog_rdk_238"/>
                    <w:id w:val="1416446468"/>
                  </w:sdtPr>
                  <w:sdtContent>
                    <w:r w:rsidRPr="002978A1">
                      <w:rPr>
                        <w:lang w:val="en-US"/>
                      </w:rPr>
                      <w:t>Contracul</w:t>
                    </w:r>
                  </w:sdtContent>
                </w:sdt>
                <w:sdt>
                  <w:sdtPr>
                    <w:tag w:val="goog_rdk_239"/>
                    <w:id w:val="-269168268"/>
                  </w:sdtPr>
                  <w:sdtContent>
                    <w:r w:rsidRPr="002978A1">
                      <w:rPr>
                        <w:lang w:val="en-US"/>
                      </w:rPr>
                      <w:t xml:space="preserve">, </w:t>
                    </w:r>
                  </w:sdtContent>
                </w:sdt>
                <w:sdt>
                  <w:sdtPr>
                    <w:tag w:val="goog_rdk_240"/>
                    <w:id w:val="-1457706006"/>
                  </w:sdtPr>
                  <w:sdtContent>
                    <w:r w:rsidRPr="002978A1">
                      <w:rPr>
                        <w:lang w:val="en-US"/>
                      </w:rPr>
                      <w:t>Co-investitorul</w:t>
                    </w:r>
                  </w:sdtContent>
                </w:sdt>
                <w:sdt>
                  <w:sdtPr>
                    <w:tag w:val="goog_rdk_241"/>
                    <w:id w:val="131147756"/>
                  </w:sdtPr>
                  <w:sdtContent>
                    <w:r w:rsidRPr="002978A1">
                      <w:rPr>
                        <w:lang w:val="en-US"/>
                      </w:rPr>
                      <w:t xml:space="preserve"> va reține garanția de bună execuție a contractului, cu respectarea pct. 18, sub-pct.18.5 din Contract.</w:t>
                    </w:r>
                  </w:sdtContent>
                </w:sdt>
              </w:p>
            </w:sdtContent>
          </w:sdt>
          <w:sdt>
            <w:sdtPr>
              <w:tag w:val="goog_rdk_245"/>
              <w:id w:val="530232610"/>
            </w:sdtPr>
            <w:sdtContent>
              <w:p w14:paraId="461BB69B" w14:textId="77777777" w:rsidR="0068039E" w:rsidRPr="00BA49C9" w:rsidRDefault="0068039E" w:rsidP="00FC336E">
                <w:pPr>
                  <w:tabs>
                    <w:tab w:val="left" w:pos="567"/>
                    <w:tab w:val="left" w:pos="4005"/>
                  </w:tabs>
                  <w:jc w:val="both"/>
                  <w:rPr>
                    <w:lang w:val="en-US"/>
                  </w:rPr>
                </w:pPr>
                <w:sdt>
                  <w:sdtPr>
                    <w:tag w:val="goog_rdk_243"/>
                    <w:id w:val="-963343979"/>
                  </w:sdtPr>
                  <w:sdtContent>
                    <w:r>
                      <w:rPr>
                        <w:b/>
                        <w:lang w:val="en-US"/>
                      </w:rPr>
                      <w:t>35</w:t>
                    </w:r>
                  </w:sdtContent>
                </w:sdt>
                <w:sdt>
                  <w:sdtPr>
                    <w:tag w:val="goog_rdk_244"/>
                    <w:id w:val="-2007827342"/>
                  </w:sdtPr>
                  <w:sdtContent>
                    <w:r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Pr>
                        <w:lang w:val="en-US"/>
                      </w:rPr>
                      <w:t>6</w:t>
                    </w:r>
                    <w:r w:rsidRPr="00BA49C9">
                      <w:rPr>
                        <w:lang w:val="en-US"/>
                      </w:rPr>
                      <w:t xml:space="preserve"> din prezentul contract. </w:t>
                    </w:r>
                  </w:sdtContent>
                </w:sdt>
              </w:p>
            </w:sdtContent>
          </w:sdt>
          <w:p w14:paraId="303936A5" w14:textId="77777777" w:rsidR="0068039E" w:rsidRPr="00BA49C9" w:rsidRDefault="0068039E" w:rsidP="00FC336E">
            <w:pPr>
              <w:tabs>
                <w:tab w:val="left" w:pos="567"/>
                <w:tab w:val="left" w:pos="4005"/>
              </w:tabs>
              <w:jc w:val="both"/>
              <w:rPr>
                <w:lang w:val="en-US"/>
              </w:rPr>
            </w:pPr>
          </w:p>
          <w:p w14:paraId="1DF225B8" w14:textId="77777777" w:rsidR="0068039E" w:rsidRPr="00BA49C9" w:rsidRDefault="0068039E" w:rsidP="00FC336E">
            <w:pPr>
              <w:tabs>
                <w:tab w:val="left" w:pos="567"/>
                <w:tab w:val="left" w:pos="4005"/>
              </w:tabs>
              <w:jc w:val="both"/>
              <w:rPr>
                <w:lang w:val="en-US"/>
              </w:rPr>
            </w:pPr>
            <w:sdt>
              <w:sdtPr>
                <w:tag w:val="goog_rdk_243"/>
                <w:id w:val="696122797"/>
              </w:sdtPr>
              <w:sdtContent>
                <w:r w:rsidRPr="002978A1">
                  <w:rPr>
                    <w:lang w:val="en-US"/>
                  </w:rPr>
                  <w:t>36</w:t>
                </w:r>
              </w:sdtContent>
            </w:sdt>
            <w:r w:rsidRPr="00BA49C9">
              <w:rPr>
                <w:lang w:val="en-US"/>
              </w:rPr>
              <w:t xml:space="preserve">. </w:t>
            </w:r>
            <w:r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Pr>
                <w:color w:val="1D1C1D"/>
                <w:shd w:val="clear" w:color="auto" w:fill="F8F8F8"/>
                <w:lang w:val="en-US"/>
              </w:rPr>
              <w:t>___________</w:t>
            </w:r>
            <w:r w:rsidRPr="00BA49C9">
              <w:rPr>
                <w:color w:val="1D1C1D"/>
                <w:shd w:val="clear" w:color="auto" w:fill="F8F8F8"/>
                <w:lang w:val="en-US"/>
              </w:rPr>
              <w:t xml:space="preserve"> din</w:t>
            </w:r>
            <w:r w:rsidRPr="00BA49C9">
              <w:rPr>
                <w:b/>
                <w:bCs/>
                <w:color w:val="1D1C1D"/>
                <w:shd w:val="clear" w:color="auto" w:fill="F8F8F8"/>
                <w:lang w:val="en-US"/>
              </w:rPr>
              <w:t> Hotărârea de Guvern nr.1129/</w:t>
            </w:r>
            <w:r>
              <w:rPr>
                <w:b/>
                <w:bCs/>
                <w:color w:val="1D1C1D"/>
                <w:shd w:val="clear" w:color="auto" w:fill="F8F8F8"/>
                <w:lang w:val="en-US"/>
              </w:rPr>
              <w:t>2018.</w:t>
            </w:r>
          </w:p>
          <w:p w14:paraId="6D9DCC26" w14:textId="77777777" w:rsidR="0068039E" w:rsidRPr="00BA49C9" w:rsidRDefault="0068039E" w:rsidP="00FC336E">
            <w:pPr>
              <w:pStyle w:val="ListParagraph"/>
              <w:numPr>
                <w:ilvl w:val="0"/>
                <w:numId w:val="9"/>
              </w:numPr>
              <w:tabs>
                <w:tab w:val="clear" w:pos="1134"/>
              </w:tabs>
              <w:spacing w:line="276" w:lineRule="auto"/>
              <w:ind w:left="0"/>
              <w:contextualSpacing/>
            </w:pPr>
          </w:p>
          <w:p w14:paraId="59ADB282" w14:textId="77777777" w:rsidR="0068039E" w:rsidRPr="006C3A81" w:rsidRDefault="0068039E" w:rsidP="00FC336E">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77A603DC" w14:textId="77777777" w:rsidR="0068039E" w:rsidRPr="006C3A81" w:rsidRDefault="0068039E" w:rsidP="00FC336E">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2978A1" w14:paraId="35CD4BA7" w14:textId="77777777" w:rsidTr="00FC336E">
              <w:tc>
                <w:tcPr>
                  <w:tcW w:w="4675" w:type="dxa"/>
                </w:tcPr>
                <w:p w14:paraId="36EEF892" w14:textId="77777777" w:rsidR="0068039E" w:rsidRPr="006C3A81" w:rsidRDefault="0068039E" w:rsidP="00FC336E">
                  <w:pPr>
                    <w:tabs>
                      <w:tab w:val="left" w:pos="3295"/>
                    </w:tabs>
                    <w:rPr>
                      <w:b/>
                      <w:lang w:val="fr-BE"/>
                    </w:rPr>
                  </w:pPr>
                  <w:r w:rsidRPr="006C3A81">
                    <w:rPr>
                      <w:b/>
                      <w:iCs/>
                      <w:lang w:val="fr-BE"/>
                    </w:rPr>
                    <w:t>BENEFICIAR</w:t>
                  </w:r>
                </w:p>
              </w:tc>
              <w:tc>
                <w:tcPr>
                  <w:tcW w:w="4680" w:type="dxa"/>
                </w:tcPr>
                <w:p w14:paraId="08C2D761" w14:textId="77777777" w:rsidR="0068039E" w:rsidRPr="006C3A81" w:rsidRDefault="0068039E" w:rsidP="00FC336E">
                  <w:pPr>
                    <w:tabs>
                      <w:tab w:val="left" w:pos="3295"/>
                    </w:tabs>
                    <w:rPr>
                      <w:lang w:val="fr-BE"/>
                    </w:rPr>
                  </w:pPr>
                  <w:r w:rsidRPr="006C3A81">
                    <w:rPr>
                      <w:b/>
                      <w:iCs/>
                      <w:lang w:val="fr-BE"/>
                    </w:rPr>
                    <w:t xml:space="preserve">ANTREPRENOR </w:t>
                  </w:r>
                </w:p>
              </w:tc>
            </w:tr>
            <w:tr w:rsidR="0068039E" w:rsidRPr="002978A1" w14:paraId="1C8D7988" w14:textId="77777777" w:rsidTr="00FC336E">
              <w:tc>
                <w:tcPr>
                  <w:tcW w:w="4675" w:type="dxa"/>
                  <w:vAlign w:val="center"/>
                </w:tcPr>
                <w:p w14:paraId="1FDC0DFA"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5810EE29"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Adresa poştală:</w:t>
                  </w:r>
                </w:p>
              </w:tc>
            </w:tr>
            <w:tr w:rsidR="0068039E" w:rsidRPr="002978A1" w14:paraId="422B7053" w14:textId="77777777" w:rsidTr="00FC336E">
              <w:tc>
                <w:tcPr>
                  <w:tcW w:w="4675" w:type="dxa"/>
                  <w:vAlign w:val="center"/>
                </w:tcPr>
                <w:p w14:paraId="7A7C19B0"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05F2797D"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Telefon:</w:t>
                  </w:r>
                </w:p>
              </w:tc>
            </w:tr>
            <w:tr w:rsidR="0068039E" w:rsidRPr="002978A1" w14:paraId="22A488B2" w14:textId="77777777" w:rsidTr="00FC336E">
              <w:tc>
                <w:tcPr>
                  <w:tcW w:w="4675" w:type="dxa"/>
                  <w:vAlign w:val="center"/>
                </w:tcPr>
                <w:p w14:paraId="1780F7AC"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9AA3AF4"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fiscal:</w:t>
                  </w:r>
                </w:p>
              </w:tc>
            </w:tr>
            <w:tr w:rsidR="0068039E" w:rsidRPr="002978A1" w14:paraId="7B9BD30D" w14:textId="77777777" w:rsidTr="00FC336E">
              <w:tc>
                <w:tcPr>
                  <w:tcW w:w="4675" w:type="dxa"/>
                  <w:vAlign w:val="center"/>
                </w:tcPr>
                <w:p w14:paraId="1D1CD74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67B84A0"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Banca:</w:t>
                  </w:r>
                </w:p>
              </w:tc>
            </w:tr>
            <w:tr w:rsidR="0068039E" w:rsidRPr="002978A1" w14:paraId="2F6DC332" w14:textId="77777777" w:rsidTr="00FC336E">
              <w:tc>
                <w:tcPr>
                  <w:tcW w:w="4675" w:type="dxa"/>
                  <w:vAlign w:val="center"/>
                </w:tcPr>
                <w:p w14:paraId="23FC8D5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2AC70093"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IBAN:</w:t>
                  </w:r>
                </w:p>
              </w:tc>
            </w:tr>
          </w:tbl>
          <w:p w14:paraId="20E62D0F" w14:textId="77777777" w:rsidR="0068039E" w:rsidRPr="006C3A81" w:rsidRDefault="0068039E" w:rsidP="00FC336E">
            <w:pPr>
              <w:pStyle w:val="ListParagraph"/>
              <w:numPr>
                <w:ilvl w:val="0"/>
                <w:numId w:val="0"/>
              </w:numPr>
              <w:spacing w:line="276" w:lineRule="auto"/>
              <w:rPr>
                <w:b/>
                <w:lang w:val="fr-BE"/>
              </w:rPr>
            </w:pPr>
          </w:p>
          <w:p w14:paraId="395B4E66" w14:textId="77777777" w:rsidR="0068039E" w:rsidRPr="006C3A81" w:rsidRDefault="0068039E" w:rsidP="00FC336E">
            <w:pPr>
              <w:tabs>
                <w:tab w:val="left" w:pos="360"/>
              </w:tabs>
              <w:jc w:val="both"/>
              <w:rPr>
                <w:lang w:val="fr-BE"/>
              </w:rPr>
            </w:pPr>
          </w:p>
          <w:p w14:paraId="7EDB7080" w14:textId="77777777" w:rsidR="0068039E" w:rsidRPr="006C3A81" w:rsidRDefault="0068039E" w:rsidP="00FC336E">
            <w:pPr>
              <w:tabs>
                <w:tab w:val="left" w:pos="360"/>
                <w:tab w:val="left" w:pos="2685"/>
              </w:tabs>
              <w:jc w:val="both"/>
              <w:rPr>
                <w:lang w:val="fr-BE"/>
              </w:rPr>
            </w:pPr>
            <w:r w:rsidRPr="006C3A81">
              <w:rPr>
                <w:lang w:val="fr-BE"/>
              </w:rPr>
              <w:tab/>
            </w:r>
          </w:p>
          <w:p w14:paraId="4377C959" w14:textId="77777777" w:rsidR="0068039E" w:rsidRPr="006C3A81" w:rsidRDefault="0068039E" w:rsidP="00FC336E">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65743611" w14:textId="77777777" w:rsidR="0068039E" w:rsidRPr="006C3A81" w:rsidRDefault="0068039E" w:rsidP="00FC336E">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68039E" w:rsidRPr="00EC30C2" w14:paraId="25D467E5" w14:textId="77777777" w:rsidTr="00FC336E">
              <w:trPr>
                <w:trHeight w:val="357"/>
              </w:trPr>
              <w:tc>
                <w:tcPr>
                  <w:tcW w:w="4630" w:type="dxa"/>
                  <w:vAlign w:val="center"/>
                </w:tcPr>
                <w:p w14:paraId="364B291B" w14:textId="77777777" w:rsidR="0068039E" w:rsidRPr="00FF430B" w:rsidRDefault="0068039E" w:rsidP="00FC336E">
                  <w:pPr>
                    <w:tabs>
                      <w:tab w:val="left" w:pos="360"/>
                    </w:tabs>
                    <w:jc w:val="center"/>
                    <w:rPr>
                      <w:b/>
                    </w:rPr>
                  </w:pPr>
                  <w:r>
                    <w:rPr>
                      <w:b/>
                    </w:rPr>
                    <w:t>BENEFICIAR</w:t>
                  </w:r>
                </w:p>
              </w:tc>
              <w:tc>
                <w:tcPr>
                  <w:tcW w:w="4710" w:type="dxa"/>
                  <w:vAlign w:val="center"/>
                </w:tcPr>
                <w:p w14:paraId="7C74BF1B" w14:textId="77777777" w:rsidR="0068039E" w:rsidRPr="00FF430B" w:rsidRDefault="0068039E" w:rsidP="00FC336E">
                  <w:pPr>
                    <w:tabs>
                      <w:tab w:val="left" w:pos="360"/>
                    </w:tabs>
                    <w:jc w:val="center"/>
                    <w:rPr>
                      <w:b/>
                    </w:rPr>
                  </w:pPr>
                  <w:r>
                    <w:rPr>
                      <w:b/>
                    </w:rPr>
                    <w:t>ANTREPRENOR</w:t>
                  </w:r>
                </w:p>
              </w:tc>
            </w:tr>
            <w:tr w:rsidR="0068039E" w:rsidRPr="00EC30C2" w14:paraId="244E09F6" w14:textId="77777777" w:rsidTr="00FC336E">
              <w:trPr>
                <w:trHeight w:val="357"/>
              </w:trPr>
              <w:tc>
                <w:tcPr>
                  <w:tcW w:w="4630" w:type="dxa"/>
                  <w:vAlign w:val="center"/>
                </w:tcPr>
                <w:p w14:paraId="60A2840C" w14:textId="77777777" w:rsidR="0068039E" w:rsidRPr="00FF430B" w:rsidRDefault="0068039E" w:rsidP="00FC336E">
                  <w:pPr>
                    <w:tabs>
                      <w:tab w:val="left" w:pos="360"/>
                    </w:tabs>
                    <w:jc w:val="both"/>
                    <w:rPr>
                      <w:b/>
                    </w:rPr>
                  </w:pPr>
                </w:p>
                <w:p w14:paraId="55B0A19E" w14:textId="77777777" w:rsidR="0068039E" w:rsidRPr="00FF430B" w:rsidRDefault="0068039E" w:rsidP="00FC336E">
                  <w:pPr>
                    <w:tabs>
                      <w:tab w:val="left" w:pos="360"/>
                    </w:tabs>
                    <w:jc w:val="both"/>
                    <w:rPr>
                      <w:b/>
                    </w:rPr>
                  </w:pPr>
                </w:p>
                <w:p w14:paraId="7434FB65" w14:textId="77777777" w:rsidR="0068039E" w:rsidRPr="00FF430B" w:rsidRDefault="0068039E" w:rsidP="00FC336E">
                  <w:pPr>
                    <w:tabs>
                      <w:tab w:val="left" w:pos="360"/>
                    </w:tabs>
                    <w:jc w:val="both"/>
                    <w:rPr>
                      <w:b/>
                    </w:rPr>
                  </w:pPr>
                </w:p>
              </w:tc>
              <w:tc>
                <w:tcPr>
                  <w:tcW w:w="4710" w:type="dxa"/>
                  <w:vAlign w:val="center"/>
                </w:tcPr>
                <w:p w14:paraId="2F9D3918" w14:textId="77777777" w:rsidR="0068039E" w:rsidRPr="00FF430B" w:rsidRDefault="0068039E" w:rsidP="00FC336E">
                  <w:pPr>
                    <w:tabs>
                      <w:tab w:val="left" w:pos="360"/>
                    </w:tabs>
                    <w:jc w:val="both"/>
                    <w:rPr>
                      <w:b/>
                    </w:rPr>
                  </w:pPr>
                </w:p>
                <w:p w14:paraId="3DA41AAC" w14:textId="77777777" w:rsidR="0068039E" w:rsidRPr="00FF430B" w:rsidRDefault="0068039E" w:rsidP="00FC336E">
                  <w:pPr>
                    <w:tabs>
                      <w:tab w:val="left" w:pos="360"/>
                    </w:tabs>
                    <w:jc w:val="both"/>
                    <w:rPr>
                      <w:b/>
                    </w:rPr>
                  </w:pPr>
                </w:p>
                <w:p w14:paraId="5BA000DD" w14:textId="77777777" w:rsidR="0068039E" w:rsidRPr="00FF430B" w:rsidRDefault="0068039E" w:rsidP="00FC336E">
                  <w:pPr>
                    <w:tabs>
                      <w:tab w:val="left" w:pos="360"/>
                    </w:tabs>
                    <w:jc w:val="both"/>
                    <w:rPr>
                      <w:b/>
                    </w:rPr>
                  </w:pPr>
                </w:p>
              </w:tc>
            </w:tr>
            <w:tr w:rsidR="0068039E" w:rsidRPr="00EC30C2" w14:paraId="08DEA47D" w14:textId="77777777" w:rsidTr="00FC336E">
              <w:trPr>
                <w:trHeight w:val="357"/>
              </w:trPr>
              <w:tc>
                <w:tcPr>
                  <w:tcW w:w="4630" w:type="dxa"/>
                  <w:vAlign w:val="center"/>
                </w:tcPr>
                <w:p w14:paraId="60E0D684" w14:textId="77777777" w:rsidR="0068039E" w:rsidRPr="00FF430B" w:rsidRDefault="0068039E" w:rsidP="00FC336E">
                  <w:pPr>
                    <w:tabs>
                      <w:tab w:val="left" w:pos="360"/>
                    </w:tabs>
                    <w:jc w:val="center"/>
                    <w:rPr>
                      <w:b/>
                    </w:rPr>
                  </w:pPr>
                  <w:r w:rsidRPr="00FF430B">
                    <w:t>„___”_________20__</w:t>
                  </w:r>
                </w:p>
              </w:tc>
              <w:tc>
                <w:tcPr>
                  <w:tcW w:w="4710" w:type="dxa"/>
                  <w:vAlign w:val="center"/>
                </w:tcPr>
                <w:p w14:paraId="2C926FFA" w14:textId="77777777" w:rsidR="0068039E" w:rsidRPr="00FF430B" w:rsidRDefault="0068039E" w:rsidP="00FC336E">
                  <w:pPr>
                    <w:tabs>
                      <w:tab w:val="left" w:pos="360"/>
                    </w:tabs>
                    <w:jc w:val="center"/>
                    <w:rPr>
                      <w:b/>
                    </w:rPr>
                  </w:pPr>
                  <w:r w:rsidRPr="00FF430B">
                    <w:t>„___”_________20__</w:t>
                  </w:r>
                  <w:r>
                    <w:t>”.</w:t>
                  </w:r>
                </w:p>
              </w:tc>
            </w:tr>
          </w:tbl>
          <w:p w14:paraId="6058FAA4" w14:textId="77777777" w:rsidR="0068039E" w:rsidRPr="00FF430B" w:rsidRDefault="0068039E" w:rsidP="00FC336E">
            <w:pPr>
              <w:tabs>
                <w:tab w:val="left" w:pos="360"/>
                <w:tab w:val="left" w:pos="2295"/>
              </w:tabs>
              <w:jc w:val="both"/>
            </w:pPr>
            <w:r>
              <w:t xml:space="preserve">              </w:t>
            </w:r>
          </w:p>
          <w:p w14:paraId="50945E5D" w14:textId="77777777" w:rsidR="0068039E" w:rsidRPr="00FF430B" w:rsidRDefault="0068039E" w:rsidP="00FC336E">
            <w:pPr>
              <w:tabs>
                <w:tab w:val="left" w:pos="360"/>
              </w:tabs>
              <w:jc w:val="both"/>
            </w:pPr>
          </w:p>
        </w:tc>
      </w:tr>
      <w:tr w:rsidR="0068039E" w:rsidRPr="00892FAB" w14:paraId="05C05141" w14:textId="77777777" w:rsidTr="00FC336E">
        <w:trPr>
          <w:gridAfter w:val="1"/>
          <w:wAfter w:w="108" w:type="dxa"/>
          <w:trHeight w:val="697"/>
        </w:trPr>
        <w:tc>
          <w:tcPr>
            <w:tcW w:w="9540" w:type="dxa"/>
            <w:gridSpan w:val="2"/>
            <w:vAlign w:val="center"/>
          </w:tcPr>
          <w:p w14:paraId="1AF55273" w14:textId="77777777" w:rsidR="0068039E" w:rsidRPr="00892FAB" w:rsidRDefault="0068039E" w:rsidP="00FC336E">
            <w:pPr>
              <w:tabs>
                <w:tab w:val="left" w:pos="360"/>
              </w:tabs>
              <w:jc w:val="both"/>
              <w:rPr>
                <w:noProof w:val="0"/>
                <w:lang w:val="en-US" w:eastAsia="ru-RU"/>
              </w:rPr>
            </w:pPr>
          </w:p>
          <w:p w14:paraId="18341AAB" w14:textId="49E9F3F6" w:rsidR="0068039E" w:rsidRPr="00892FAB" w:rsidRDefault="0068039E" w:rsidP="00FC336E">
            <w:pPr>
              <w:tabs>
                <w:tab w:val="left" w:pos="567"/>
              </w:tabs>
              <w:jc w:val="both"/>
              <w:rPr>
                <w:noProof w:val="0"/>
                <w:lang w:val="en-US" w:eastAsia="ru-RU"/>
              </w:rPr>
            </w:pPr>
          </w:p>
          <w:p w14:paraId="21EFCC7E" w14:textId="77777777" w:rsidR="0068039E" w:rsidRPr="00892FAB" w:rsidRDefault="0068039E" w:rsidP="00FC336E">
            <w:pPr>
              <w:tabs>
                <w:tab w:val="left" w:pos="567"/>
              </w:tabs>
              <w:jc w:val="both"/>
              <w:rPr>
                <w:noProof w:val="0"/>
                <w:lang w:val="en-US" w:eastAsia="ru-RU"/>
              </w:rPr>
            </w:pPr>
          </w:p>
          <w:p w14:paraId="3CDA4BCB" w14:textId="530B8386" w:rsidR="0068039E" w:rsidRPr="00892FAB" w:rsidRDefault="0068039E" w:rsidP="00FC336E">
            <w:pPr>
              <w:tabs>
                <w:tab w:val="left" w:pos="1276"/>
              </w:tabs>
              <w:jc w:val="both"/>
              <w:rPr>
                <w:noProof w:val="0"/>
                <w:lang w:val="en-US" w:eastAsia="ru-RU"/>
              </w:rPr>
            </w:pPr>
          </w:p>
          <w:p w14:paraId="047A981C" w14:textId="048C8D6E" w:rsidR="0068039E" w:rsidRPr="00892FAB" w:rsidRDefault="0068039E" w:rsidP="00FC336E">
            <w:pPr>
              <w:tabs>
                <w:tab w:val="left" w:pos="525"/>
              </w:tabs>
              <w:jc w:val="both"/>
              <w:rPr>
                <w:noProof w:val="0"/>
                <w:lang w:val="en-US" w:eastAsia="ru-RU"/>
              </w:rPr>
            </w:pPr>
          </w:p>
          <w:p w14:paraId="6E2A2FC7" w14:textId="77777777" w:rsidR="0068039E" w:rsidRPr="00892FAB" w:rsidRDefault="0068039E" w:rsidP="00FC336E">
            <w:pPr>
              <w:tabs>
                <w:tab w:val="left" w:pos="525"/>
              </w:tabs>
              <w:jc w:val="both"/>
              <w:rPr>
                <w:noProof w:val="0"/>
                <w:lang w:val="en-US" w:eastAsia="ru-RU"/>
              </w:rPr>
            </w:pPr>
          </w:p>
          <w:p w14:paraId="4E7AAF5F" w14:textId="6A7779E7" w:rsidR="0068039E" w:rsidRPr="00892FAB" w:rsidRDefault="0068039E" w:rsidP="00FC336E">
            <w:pPr>
              <w:tabs>
                <w:tab w:val="left" w:pos="0"/>
              </w:tabs>
              <w:jc w:val="both"/>
              <w:rPr>
                <w:noProof w:val="0"/>
                <w:lang w:val="en-US" w:eastAsia="ru-RU"/>
              </w:rPr>
            </w:pPr>
            <w:r w:rsidRPr="00892FAB">
              <w:rPr>
                <w:noProof w:val="0"/>
                <w:lang w:val="en-US" w:eastAsia="ru-RU"/>
              </w:rPr>
              <w:t xml:space="preserve"> </w:t>
            </w:r>
          </w:p>
          <w:p w14:paraId="1213B520" w14:textId="3ABD3EEE" w:rsidR="0068039E" w:rsidRPr="00892FAB" w:rsidRDefault="0068039E" w:rsidP="00FC336E">
            <w:pPr>
              <w:tabs>
                <w:tab w:val="left" w:pos="360"/>
              </w:tabs>
              <w:jc w:val="both"/>
              <w:rPr>
                <w:noProof w:val="0"/>
                <w:lang w:val="en-US" w:eastAsia="ru-RU"/>
              </w:rPr>
            </w:pPr>
          </w:p>
          <w:p w14:paraId="19185A41" w14:textId="77777777" w:rsidR="0068039E" w:rsidRPr="00892FAB" w:rsidRDefault="0068039E" w:rsidP="00FC336E">
            <w:pPr>
              <w:tabs>
                <w:tab w:val="left" w:pos="360"/>
              </w:tabs>
              <w:jc w:val="both"/>
              <w:rPr>
                <w:noProof w:val="0"/>
                <w:lang w:val="en-US" w:eastAsia="ru-RU"/>
              </w:rPr>
            </w:pPr>
          </w:p>
          <w:p w14:paraId="18EED5C1" w14:textId="7766B867" w:rsidR="0068039E" w:rsidRPr="00892FAB" w:rsidRDefault="0068039E" w:rsidP="00FC336E">
            <w:pPr>
              <w:tabs>
                <w:tab w:val="left" w:pos="360"/>
              </w:tabs>
              <w:jc w:val="both"/>
              <w:rPr>
                <w:noProof w:val="0"/>
                <w:lang w:val="en-US" w:eastAsia="ru-RU"/>
              </w:rPr>
            </w:pPr>
          </w:p>
          <w:p w14:paraId="2DE360E5" w14:textId="77777777" w:rsidR="0068039E" w:rsidRPr="00892FAB" w:rsidRDefault="0068039E" w:rsidP="00FC336E">
            <w:pPr>
              <w:tabs>
                <w:tab w:val="left" w:pos="567"/>
              </w:tabs>
              <w:jc w:val="both"/>
              <w:rPr>
                <w:b/>
                <w:noProof w:val="0"/>
                <w:lang w:val="en-US" w:eastAsia="ru-RU"/>
              </w:rPr>
            </w:pPr>
          </w:p>
          <w:p w14:paraId="1539E16B" w14:textId="77777777" w:rsidR="0068039E" w:rsidRPr="00892FAB" w:rsidRDefault="0068039E" w:rsidP="00FC336E">
            <w:pPr>
              <w:tabs>
                <w:tab w:val="left" w:pos="567"/>
              </w:tabs>
              <w:jc w:val="both"/>
              <w:rPr>
                <w:noProof w:val="0"/>
                <w:lang w:val="en-US" w:eastAsia="ru-RU"/>
              </w:rPr>
            </w:pPr>
          </w:p>
          <w:p w14:paraId="19BB6D76" w14:textId="77777777" w:rsidR="0068039E" w:rsidRDefault="0068039E" w:rsidP="00FC336E">
            <w:pPr>
              <w:tabs>
                <w:tab w:val="left" w:pos="2295"/>
              </w:tabs>
              <w:jc w:val="both"/>
              <w:rPr>
                <w:noProof w:val="0"/>
                <w:lang w:eastAsia="ru-RU"/>
              </w:rPr>
            </w:pPr>
          </w:p>
          <w:p w14:paraId="7E46A64C" w14:textId="77777777" w:rsidR="0068039E" w:rsidRPr="00892FAB" w:rsidRDefault="0068039E" w:rsidP="00FC336E">
            <w:pPr>
              <w:tabs>
                <w:tab w:val="left" w:pos="2295"/>
              </w:tabs>
              <w:jc w:val="both"/>
              <w:rPr>
                <w:noProof w:val="0"/>
                <w:lang w:eastAsia="ru-RU"/>
              </w:rPr>
            </w:pPr>
          </w:p>
          <w:p w14:paraId="466301F0" w14:textId="77777777" w:rsidR="0068039E" w:rsidRPr="00892FAB" w:rsidRDefault="0068039E" w:rsidP="00114790">
            <w:pPr>
              <w:numPr>
                <w:ilvl w:val="0"/>
                <w:numId w:val="2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5F4E2542" w14:textId="77777777" w:rsidR="0068039E" w:rsidRPr="00892FAB" w:rsidRDefault="0068039E" w:rsidP="00FC336E">
            <w:pPr>
              <w:tabs>
                <w:tab w:val="left" w:pos="2295"/>
              </w:tabs>
              <w:ind w:left="3240"/>
              <w:contextualSpacing/>
              <w:rPr>
                <w:noProof w:val="0"/>
                <w:lang w:val="ru-RU" w:eastAsia="ru-RU"/>
              </w:rPr>
            </w:pPr>
            <w:r w:rsidRPr="00892FAB">
              <w:rPr>
                <w:b/>
                <w:noProof w:val="0"/>
                <w:lang w:val="ru-RU" w:eastAsia="ru-RU"/>
              </w:rPr>
              <w:t>SPECIALE A CONTRACTULUI</w:t>
            </w:r>
          </w:p>
          <w:p w14:paraId="53F84358" w14:textId="77777777" w:rsidR="0068039E" w:rsidRPr="00892FAB" w:rsidRDefault="0068039E" w:rsidP="00FC336E">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3C7629" w14:textId="77777777" w:rsidR="0068039E" w:rsidRPr="00892FAB" w:rsidRDefault="0068039E" w:rsidP="0068039E">
            <w:pPr>
              <w:numPr>
                <w:ilvl w:val="0"/>
                <w:numId w:val="9"/>
              </w:numPr>
              <w:spacing w:line="276" w:lineRule="auto"/>
              <w:ind w:left="0"/>
              <w:contextualSpacing/>
              <w:jc w:val="both"/>
              <w:rPr>
                <w:noProof w:val="0"/>
                <w:lang w:val="ru-RU" w:eastAsia="ru-RU"/>
              </w:rPr>
            </w:pPr>
            <w:r w:rsidRPr="00892FAB">
              <w:rPr>
                <w:b/>
                <w:noProof w:val="0"/>
                <w:lang w:val="ru-RU" w:eastAsia="ru-RU"/>
              </w:rPr>
              <w:t xml:space="preserve">                 </w:t>
            </w:r>
          </w:p>
          <w:p w14:paraId="088DF204" w14:textId="77777777" w:rsidR="0068039E" w:rsidRPr="00892FAB" w:rsidRDefault="0068039E" w:rsidP="0068039E">
            <w:pPr>
              <w:numPr>
                <w:ilvl w:val="0"/>
                <w:numId w:val="9"/>
              </w:numPr>
              <w:spacing w:line="276" w:lineRule="auto"/>
              <w:ind w:left="0"/>
              <w:contextualSpacing/>
              <w:jc w:val="both"/>
              <w:rPr>
                <w:noProof w:val="0"/>
                <w:lang w:val="ru-RU" w:eastAsia="ru-RU"/>
              </w:rPr>
            </w:pPr>
          </w:p>
          <w:p w14:paraId="488A4551" w14:textId="77777777" w:rsidR="0068039E" w:rsidRPr="00892FAB" w:rsidRDefault="0068039E" w:rsidP="00FC336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7B92014D" w14:textId="77777777" w:rsidR="0068039E" w:rsidRPr="00892FAB" w:rsidRDefault="0068039E" w:rsidP="00FC336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2A94FB9" w14:textId="77777777" w:rsidTr="00FC336E">
              <w:tc>
                <w:tcPr>
                  <w:tcW w:w="4675" w:type="dxa"/>
                </w:tcPr>
                <w:p w14:paraId="2B48CEC0" w14:textId="77777777" w:rsidR="0068039E" w:rsidRPr="00892FAB" w:rsidRDefault="0068039E" w:rsidP="00FC336E">
                  <w:pPr>
                    <w:tabs>
                      <w:tab w:val="left" w:pos="3295"/>
                    </w:tabs>
                    <w:rPr>
                      <w:b/>
                      <w:noProof w:val="0"/>
                      <w:lang w:val="en-US" w:eastAsia="ru-RU"/>
                    </w:rPr>
                  </w:pPr>
                  <w:r w:rsidRPr="00892FAB">
                    <w:rPr>
                      <w:b/>
                      <w:iCs/>
                      <w:noProof w:val="0"/>
                      <w:lang w:val="en-US" w:eastAsia="ru-RU"/>
                    </w:rPr>
                    <w:t>BENEFICIAR</w:t>
                  </w:r>
                </w:p>
              </w:tc>
              <w:tc>
                <w:tcPr>
                  <w:tcW w:w="4680" w:type="dxa"/>
                </w:tcPr>
                <w:p w14:paraId="23306542" w14:textId="77777777" w:rsidR="0068039E" w:rsidRPr="00892FAB" w:rsidRDefault="0068039E" w:rsidP="00FC336E">
                  <w:pPr>
                    <w:tabs>
                      <w:tab w:val="left" w:pos="3295"/>
                    </w:tabs>
                    <w:rPr>
                      <w:noProof w:val="0"/>
                      <w:lang w:val="en-US" w:eastAsia="ru-RU"/>
                    </w:rPr>
                  </w:pPr>
                  <w:r w:rsidRPr="00892FAB">
                    <w:rPr>
                      <w:b/>
                      <w:iCs/>
                      <w:noProof w:val="0"/>
                      <w:lang w:val="en-US" w:eastAsia="ru-RU"/>
                    </w:rPr>
                    <w:t xml:space="preserve">ANTREPRENOR </w:t>
                  </w:r>
                </w:p>
              </w:tc>
            </w:tr>
            <w:tr w:rsidR="0068039E" w:rsidRPr="00892FAB" w14:paraId="5B9CA988" w14:textId="77777777" w:rsidTr="00FC336E">
              <w:tc>
                <w:tcPr>
                  <w:tcW w:w="4675" w:type="dxa"/>
                  <w:vAlign w:val="center"/>
                </w:tcPr>
                <w:p w14:paraId="04642F46"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12763359"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68039E" w:rsidRPr="00892FAB" w14:paraId="405A2A8E" w14:textId="77777777" w:rsidTr="00FC336E">
              <w:tc>
                <w:tcPr>
                  <w:tcW w:w="4675" w:type="dxa"/>
                  <w:vAlign w:val="center"/>
                </w:tcPr>
                <w:p w14:paraId="2420BC32"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16E09253"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68039E" w:rsidRPr="00892FAB" w14:paraId="2C100F6F" w14:textId="77777777" w:rsidTr="00FC336E">
              <w:tc>
                <w:tcPr>
                  <w:tcW w:w="4675" w:type="dxa"/>
                  <w:vAlign w:val="center"/>
                </w:tcPr>
                <w:p w14:paraId="5E1F7076"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72A47C4"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68039E" w:rsidRPr="00892FAB" w14:paraId="724CF0AC" w14:textId="77777777" w:rsidTr="00FC336E">
              <w:tc>
                <w:tcPr>
                  <w:tcW w:w="4675" w:type="dxa"/>
                  <w:vAlign w:val="center"/>
                </w:tcPr>
                <w:p w14:paraId="7F2CD815"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66A97C2"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68039E" w:rsidRPr="00892FAB" w14:paraId="2BFDA1DF" w14:textId="77777777" w:rsidTr="00FC336E">
              <w:tc>
                <w:tcPr>
                  <w:tcW w:w="4675" w:type="dxa"/>
                  <w:vAlign w:val="center"/>
                </w:tcPr>
                <w:p w14:paraId="0CB9F8CA"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558A0C10"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C37BC9B" w14:textId="77777777" w:rsidR="0068039E" w:rsidRPr="00892FAB" w:rsidRDefault="0068039E" w:rsidP="00FC336E">
            <w:pPr>
              <w:spacing w:line="276" w:lineRule="auto"/>
              <w:contextualSpacing/>
              <w:jc w:val="center"/>
              <w:rPr>
                <w:b/>
                <w:noProof w:val="0"/>
                <w:lang w:val="en-US" w:eastAsia="ru-RU"/>
              </w:rPr>
            </w:pPr>
          </w:p>
          <w:p w14:paraId="414B62EC" w14:textId="77777777" w:rsidR="0068039E" w:rsidRPr="00892FAB" w:rsidRDefault="0068039E" w:rsidP="00FC336E">
            <w:pPr>
              <w:tabs>
                <w:tab w:val="left" w:pos="360"/>
              </w:tabs>
              <w:jc w:val="both"/>
              <w:rPr>
                <w:noProof w:val="0"/>
                <w:lang w:val="en-US" w:eastAsia="ru-RU"/>
              </w:rPr>
            </w:pPr>
          </w:p>
          <w:p w14:paraId="041EBEB2" w14:textId="77777777" w:rsidR="0068039E" w:rsidRPr="00892FAB" w:rsidRDefault="0068039E" w:rsidP="00FC336E">
            <w:pPr>
              <w:tabs>
                <w:tab w:val="left" w:pos="360"/>
                <w:tab w:val="left" w:pos="2685"/>
              </w:tabs>
              <w:jc w:val="both"/>
              <w:rPr>
                <w:noProof w:val="0"/>
                <w:lang w:val="en-US" w:eastAsia="ru-RU"/>
              </w:rPr>
            </w:pPr>
            <w:r w:rsidRPr="00892FAB">
              <w:rPr>
                <w:noProof w:val="0"/>
                <w:lang w:val="en-US" w:eastAsia="ru-RU"/>
              </w:rPr>
              <w:tab/>
            </w:r>
          </w:p>
          <w:p w14:paraId="2A8666AA" w14:textId="77777777" w:rsidR="0068039E" w:rsidRPr="00892FAB" w:rsidRDefault="0068039E" w:rsidP="00FC336E">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011D63D9" w14:textId="77777777" w:rsidR="0068039E" w:rsidRPr="00892FAB" w:rsidRDefault="0068039E" w:rsidP="00FC336E">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8039E" w:rsidRPr="00892FAB" w14:paraId="500C1D23" w14:textId="77777777" w:rsidTr="00FC336E">
              <w:trPr>
                <w:trHeight w:val="357"/>
              </w:trPr>
              <w:tc>
                <w:tcPr>
                  <w:tcW w:w="4630" w:type="dxa"/>
                  <w:vAlign w:val="center"/>
                </w:tcPr>
                <w:p w14:paraId="5F8C385F"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15B8BBA"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02302C88" w14:textId="77777777" w:rsidTr="00FC336E">
              <w:trPr>
                <w:trHeight w:val="357"/>
              </w:trPr>
              <w:tc>
                <w:tcPr>
                  <w:tcW w:w="4630" w:type="dxa"/>
                  <w:vAlign w:val="center"/>
                </w:tcPr>
                <w:p w14:paraId="7BC694E3" w14:textId="77777777" w:rsidR="0068039E" w:rsidRPr="00892FAB" w:rsidRDefault="0068039E" w:rsidP="00FC336E">
                  <w:pPr>
                    <w:tabs>
                      <w:tab w:val="left" w:pos="360"/>
                    </w:tabs>
                    <w:jc w:val="both"/>
                    <w:rPr>
                      <w:b/>
                      <w:noProof w:val="0"/>
                      <w:lang w:val="ru-RU" w:eastAsia="ru-RU"/>
                    </w:rPr>
                  </w:pPr>
                </w:p>
                <w:p w14:paraId="0C4ACC1E" w14:textId="77777777" w:rsidR="0068039E" w:rsidRPr="00892FAB" w:rsidRDefault="0068039E" w:rsidP="00FC336E">
                  <w:pPr>
                    <w:tabs>
                      <w:tab w:val="left" w:pos="360"/>
                    </w:tabs>
                    <w:jc w:val="both"/>
                    <w:rPr>
                      <w:b/>
                      <w:noProof w:val="0"/>
                      <w:lang w:val="ru-RU" w:eastAsia="ru-RU"/>
                    </w:rPr>
                  </w:pPr>
                </w:p>
                <w:p w14:paraId="2C8553EC" w14:textId="77777777" w:rsidR="0068039E" w:rsidRPr="00892FAB" w:rsidRDefault="0068039E" w:rsidP="00FC336E">
                  <w:pPr>
                    <w:tabs>
                      <w:tab w:val="left" w:pos="360"/>
                    </w:tabs>
                    <w:jc w:val="both"/>
                    <w:rPr>
                      <w:b/>
                      <w:noProof w:val="0"/>
                      <w:lang w:val="ru-RU" w:eastAsia="ru-RU"/>
                    </w:rPr>
                  </w:pPr>
                </w:p>
              </w:tc>
              <w:tc>
                <w:tcPr>
                  <w:tcW w:w="4710" w:type="dxa"/>
                  <w:vAlign w:val="center"/>
                </w:tcPr>
                <w:p w14:paraId="11F140FB" w14:textId="77777777" w:rsidR="0068039E" w:rsidRPr="00892FAB" w:rsidRDefault="0068039E" w:rsidP="00FC336E">
                  <w:pPr>
                    <w:tabs>
                      <w:tab w:val="left" w:pos="360"/>
                    </w:tabs>
                    <w:jc w:val="both"/>
                    <w:rPr>
                      <w:b/>
                      <w:noProof w:val="0"/>
                      <w:lang w:val="ru-RU" w:eastAsia="ru-RU"/>
                    </w:rPr>
                  </w:pPr>
                </w:p>
                <w:p w14:paraId="6F569228" w14:textId="77777777" w:rsidR="0068039E" w:rsidRPr="00892FAB" w:rsidRDefault="0068039E" w:rsidP="00FC336E">
                  <w:pPr>
                    <w:tabs>
                      <w:tab w:val="left" w:pos="360"/>
                    </w:tabs>
                    <w:jc w:val="both"/>
                    <w:rPr>
                      <w:b/>
                      <w:noProof w:val="0"/>
                      <w:lang w:val="ru-RU" w:eastAsia="ru-RU"/>
                    </w:rPr>
                  </w:pPr>
                </w:p>
                <w:p w14:paraId="6731F27A" w14:textId="77777777" w:rsidR="0068039E" w:rsidRPr="00892FAB" w:rsidRDefault="0068039E" w:rsidP="00FC336E">
                  <w:pPr>
                    <w:tabs>
                      <w:tab w:val="left" w:pos="360"/>
                    </w:tabs>
                    <w:jc w:val="both"/>
                    <w:rPr>
                      <w:b/>
                      <w:noProof w:val="0"/>
                      <w:lang w:val="ru-RU" w:eastAsia="ru-RU"/>
                    </w:rPr>
                  </w:pPr>
                </w:p>
              </w:tc>
            </w:tr>
            <w:tr w:rsidR="0068039E" w:rsidRPr="00892FAB" w14:paraId="6D2FEEFD" w14:textId="77777777" w:rsidTr="00FC336E">
              <w:trPr>
                <w:trHeight w:val="357"/>
              </w:trPr>
              <w:tc>
                <w:tcPr>
                  <w:tcW w:w="4630" w:type="dxa"/>
                  <w:vAlign w:val="center"/>
                </w:tcPr>
                <w:p w14:paraId="0D291AB3"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7CF20ED5"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62F046EF" w14:textId="77777777" w:rsidR="0068039E" w:rsidRPr="00892FAB" w:rsidRDefault="0068039E" w:rsidP="00FC336E">
            <w:pPr>
              <w:tabs>
                <w:tab w:val="left" w:pos="360"/>
                <w:tab w:val="left" w:pos="2295"/>
              </w:tabs>
              <w:jc w:val="both"/>
              <w:rPr>
                <w:noProof w:val="0"/>
                <w:lang w:val="ru-RU" w:eastAsia="ru-RU"/>
              </w:rPr>
            </w:pPr>
            <w:r w:rsidRPr="00892FAB">
              <w:rPr>
                <w:noProof w:val="0"/>
                <w:lang w:val="ru-RU" w:eastAsia="ru-RU"/>
              </w:rPr>
              <w:t xml:space="preserve">              </w:t>
            </w:r>
          </w:p>
          <w:p w14:paraId="36DE35BC" w14:textId="77777777" w:rsidR="0068039E" w:rsidRPr="00892FAB" w:rsidRDefault="0068039E" w:rsidP="00FC336E">
            <w:pPr>
              <w:tabs>
                <w:tab w:val="left" w:pos="360"/>
              </w:tabs>
              <w:jc w:val="both"/>
              <w:rPr>
                <w:noProof w:val="0"/>
                <w:lang w:val="ru-RU" w:eastAsia="ru-RU"/>
              </w:rPr>
            </w:pPr>
          </w:p>
        </w:tc>
      </w:tr>
    </w:tbl>
    <w:p w14:paraId="3DF9E9EE" w14:textId="77777777" w:rsidR="0068039E" w:rsidRPr="00892FAB" w:rsidRDefault="0068039E" w:rsidP="0068039E">
      <w:pPr>
        <w:rPr>
          <w:noProof w:val="0"/>
          <w:lang w:eastAsia="ru-RU"/>
        </w:rPr>
      </w:pPr>
    </w:p>
    <w:p w14:paraId="37901598" w14:textId="77777777" w:rsidR="0068039E" w:rsidRDefault="0068039E" w:rsidP="0068039E">
      <w:pPr>
        <w:spacing w:after="160" w:line="259" w:lineRule="auto"/>
      </w:pPr>
      <w:r>
        <w:br w:type="page"/>
      </w:r>
    </w:p>
    <w:p w14:paraId="2D9942A9" w14:textId="77777777" w:rsidR="0068039E" w:rsidRPr="00892FAB" w:rsidRDefault="0068039E" w:rsidP="0068039E">
      <w:pPr>
        <w:jc w:val="right"/>
        <w:rPr>
          <w:noProof w:val="0"/>
          <w:lang w:val="en-US" w:eastAsia="ru-RU"/>
        </w:rPr>
      </w:pP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FC336E">
        <w:tc>
          <w:tcPr>
            <w:tcW w:w="2476" w:type="pct"/>
          </w:tcPr>
          <w:p w14:paraId="00C614F7" w14:textId="77777777" w:rsidR="0068039E" w:rsidRPr="00892FAB" w:rsidRDefault="0068039E" w:rsidP="00FC336E">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FC336E">
            <w:pPr>
              <w:jc w:val="both"/>
              <w:rPr>
                <w:b/>
                <w:noProof w:val="0"/>
                <w:lang w:val="ru-RU" w:eastAsia="ru-RU"/>
              </w:rPr>
            </w:pPr>
            <w:r w:rsidRPr="00892FAB">
              <w:rPr>
                <w:b/>
                <w:noProof w:val="0"/>
                <w:lang w:val="ru-RU" w:eastAsia="ru-RU"/>
              </w:rPr>
              <w:t>Prestator</w:t>
            </w:r>
          </w:p>
        </w:tc>
      </w:tr>
      <w:tr w:rsidR="0068039E" w:rsidRPr="00892FAB" w14:paraId="0DB9835C" w14:textId="77777777" w:rsidTr="00FC336E">
        <w:tc>
          <w:tcPr>
            <w:tcW w:w="2476" w:type="pct"/>
          </w:tcPr>
          <w:p w14:paraId="57360F8B" w14:textId="77777777" w:rsidR="0068039E" w:rsidRPr="00892FAB" w:rsidRDefault="0068039E" w:rsidP="00FC336E">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FC336E">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FC336E">
        <w:tc>
          <w:tcPr>
            <w:tcW w:w="4675" w:type="dxa"/>
          </w:tcPr>
          <w:p w14:paraId="3B64B94D" w14:textId="77777777" w:rsidR="0068039E" w:rsidRPr="00892FAB" w:rsidRDefault="0068039E" w:rsidP="00FC336E">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FC336E">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FC336E">
        <w:tc>
          <w:tcPr>
            <w:tcW w:w="4675" w:type="dxa"/>
            <w:vAlign w:val="center"/>
          </w:tcPr>
          <w:p w14:paraId="2BBA1263"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FC336E">
        <w:tc>
          <w:tcPr>
            <w:tcW w:w="4675" w:type="dxa"/>
            <w:vAlign w:val="center"/>
          </w:tcPr>
          <w:p w14:paraId="0DCD939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FC336E">
        <w:tc>
          <w:tcPr>
            <w:tcW w:w="4675" w:type="dxa"/>
            <w:vAlign w:val="center"/>
          </w:tcPr>
          <w:p w14:paraId="4DB80C6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FC336E">
        <w:tc>
          <w:tcPr>
            <w:tcW w:w="4675" w:type="dxa"/>
            <w:vAlign w:val="center"/>
          </w:tcPr>
          <w:p w14:paraId="4B6AC69E"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FC336E">
        <w:tc>
          <w:tcPr>
            <w:tcW w:w="4675" w:type="dxa"/>
            <w:vAlign w:val="center"/>
          </w:tcPr>
          <w:p w14:paraId="65FECA4D"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FC336E">
        <w:trPr>
          <w:trHeight w:val="357"/>
        </w:trPr>
        <w:tc>
          <w:tcPr>
            <w:tcW w:w="4630" w:type="dxa"/>
            <w:vAlign w:val="center"/>
          </w:tcPr>
          <w:p w14:paraId="2C275509"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FC336E">
        <w:trPr>
          <w:trHeight w:val="357"/>
        </w:trPr>
        <w:tc>
          <w:tcPr>
            <w:tcW w:w="4630" w:type="dxa"/>
            <w:vAlign w:val="center"/>
          </w:tcPr>
          <w:p w14:paraId="2CD27993" w14:textId="77777777" w:rsidR="0068039E" w:rsidRPr="00892FAB" w:rsidRDefault="0068039E" w:rsidP="00FC336E">
            <w:pPr>
              <w:tabs>
                <w:tab w:val="left" w:pos="360"/>
              </w:tabs>
              <w:jc w:val="both"/>
              <w:rPr>
                <w:b/>
                <w:noProof w:val="0"/>
                <w:lang w:val="ru-RU" w:eastAsia="ru-RU"/>
              </w:rPr>
            </w:pPr>
          </w:p>
          <w:p w14:paraId="218ECC47" w14:textId="77777777" w:rsidR="0068039E" w:rsidRPr="00892FAB" w:rsidRDefault="0068039E" w:rsidP="00FC336E">
            <w:pPr>
              <w:tabs>
                <w:tab w:val="left" w:pos="360"/>
              </w:tabs>
              <w:jc w:val="both"/>
              <w:rPr>
                <w:b/>
                <w:noProof w:val="0"/>
                <w:lang w:val="ru-RU" w:eastAsia="ru-RU"/>
              </w:rPr>
            </w:pPr>
          </w:p>
          <w:p w14:paraId="7E3F8B64" w14:textId="77777777" w:rsidR="0068039E" w:rsidRPr="00892FAB" w:rsidRDefault="0068039E" w:rsidP="00FC336E">
            <w:pPr>
              <w:tabs>
                <w:tab w:val="left" w:pos="360"/>
              </w:tabs>
              <w:jc w:val="both"/>
              <w:rPr>
                <w:b/>
                <w:noProof w:val="0"/>
                <w:lang w:val="ru-RU" w:eastAsia="ru-RU"/>
              </w:rPr>
            </w:pPr>
          </w:p>
        </w:tc>
        <w:tc>
          <w:tcPr>
            <w:tcW w:w="4710" w:type="dxa"/>
            <w:vAlign w:val="center"/>
          </w:tcPr>
          <w:p w14:paraId="66D38618" w14:textId="77777777" w:rsidR="0068039E" w:rsidRPr="00892FAB" w:rsidRDefault="0068039E" w:rsidP="00FC336E">
            <w:pPr>
              <w:tabs>
                <w:tab w:val="left" w:pos="360"/>
              </w:tabs>
              <w:jc w:val="both"/>
              <w:rPr>
                <w:b/>
                <w:noProof w:val="0"/>
                <w:lang w:val="ru-RU" w:eastAsia="ru-RU"/>
              </w:rPr>
            </w:pPr>
          </w:p>
          <w:p w14:paraId="5BCC2FD7" w14:textId="77777777" w:rsidR="0068039E" w:rsidRPr="00892FAB" w:rsidRDefault="0068039E" w:rsidP="00FC336E">
            <w:pPr>
              <w:tabs>
                <w:tab w:val="left" w:pos="360"/>
              </w:tabs>
              <w:jc w:val="both"/>
              <w:rPr>
                <w:b/>
                <w:noProof w:val="0"/>
                <w:lang w:val="ru-RU" w:eastAsia="ru-RU"/>
              </w:rPr>
            </w:pPr>
          </w:p>
          <w:p w14:paraId="4354453D" w14:textId="77777777" w:rsidR="0068039E" w:rsidRPr="00892FAB" w:rsidRDefault="0068039E" w:rsidP="00FC336E">
            <w:pPr>
              <w:tabs>
                <w:tab w:val="left" w:pos="360"/>
              </w:tabs>
              <w:jc w:val="both"/>
              <w:rPr>
                <w:b/>
                <w:noProof w:val="0"/>
                <w:lang w:val="ru-RU" w:eastAsia="ru-RU"/>
              </w:rPr>
            </w:pPr>
          </w:p>
        </w:tc>
      </w:tr>
      <w:tr w:rsidR="0068039E" w:rsidRPr="00892FAB" w14:paraId="62EE6E4E" w14:textId="77777777" w:rsidTr="00FC336E">
        <w:trPr>
          <w:trHeight w:val="357"/>
        </w:trPr>
        <w:tc>
          <w:tcPr>
            <w:tcW w:w="4630" w:type="dxa"/>
            <w:vAlign w:val="center"/>
          </w:tcPr>
          <w:p w14:paraId="45467FC2"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FC336E">
        <w:trPr>
          <w:trHeight w:val="697"/>
        </w:trPr>
        <w:tc>
          <w:tcPr>
            <w:tcW w:w="9748" w:type="dxa"/>
            <w:vAlign w:val="center"/>
          </w:tcPr>
          <w:p w14:paraId="71A2051D" w14:textId="77777777" w:rsidR="0068039E" w:rsidRPr="00D23CBA" w:rsidRDefault="0068039E" w:rsidP="00FC336E">
            <w:pPr>
              <w:jc w:val="right"/>
              <w:rPr>
                <w:noProof w:val="0"/>
              </w:rPr>
            </w:pPr>
            <w:r w:rsidRPr="00D23CBA">
              <w:rPr>
                <w:noProof w:val="0"/>
              </w:rPr>
              <w:lastRenderedPageBreak/>
              <w:t>Anexa nr. 27</w:t>
            </w:r>
          </w:p>
          <w:p w14:paraId="6FAB137B" w14:textId="77777777" w:rsidR="0068039E" w:rsidRPr="00D23CBA" w:rsidRDefault="0068039E" w:rsidP="00FC336E">
            <w:pPr>
              <w:jc w:val="right"/>
              <w:rPr>
                <w:noProof w:val="0"/>
              </w:rPr>
            </w:pPr>
            <w:r w:rsidRPr="00D23CBA">
              <w:rPr>
                <w:noProof w:val="0"/>
              </w:rPr>
              <w:t>la Documentația standard nr.69</w:t>
            </w:r>
          </w:p>
          <w:p w14:paraId="11174FE5" w14:textId="77777777" w:rsidR="0068039E" w:rsidRPr="00D23CBA" w:rsidRDefault="0068039E" w:rsidP="00FC336E">
            <w:pPr>
              <w:jc w:val="right"/>
              <w:rPr>
                <w:noProof w:val="0"/>
              </w:rPr>
            </w:pPr>
            <w:r w:rsidRPr="00D23CBA">
              <w:rPr>
                <w:noProof w:val="0"/>
              </w:rPr>
              <w:t>din 7 mai 2021</w:t>
            </w:r>
          </w:p>
          <w:p w14:paraId="4660C18F" w14:textId="77777777" w:rsidR="0068039E" w:rsidRPr="00D23CBA" w:rsidRDefault="0068039E" w:rsidP="00FC336E">
            <w:pPr>
              <w:autoSpaceDE w:val="0"/>
              <w:autoSpaceDN w:val="0"/>
              <w:adjustRightInd w:val="0"/>
              <w:ind w:right="23"/>
              <w:jc w:val="right"/>
              <w:rPr>
                <w:b/>
                <w:bCs/>
              </w:rPr>
            </w:pPr>
          </w:p>
          <w:p w14:paraId="08EE5BBA" w14:textId="77777777" w:rsidR="0068039E" w:rsidRPr="00D23CBA" w:rsidRDefault="0068039E" w:rsidP="00FC336E">
            <w:pPr>
              <w:autoSpaceDE w:val="0"/>
              <w:autoSpaceDN w:val="0"/>
              <w:adjustRightInd w:val="0"/>
              <w:ind w:right="23"/>
              <w:jc w:val="center"/>
              <w:rPr>
                <w:b/>
                <w:bCs/>
              </w:rPr>
            </w:pPr>
          </w:p>
          <w:p w14:paraId="3B419AB4" w14:textId="77777777" w:rsidR="0068039E" w:rsidRPr="00D23CBA" w:rsidRDefault="0068039E" w:rsidP="00FC336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FC336E">
              <w:tc>
                <w:tcPr>
                  <w:tcW w:w="9640" w:type="dxa"/>
                  <w:gridSpan w:val="2"/>
                </w:tcPr>
                <w:p w14:paraId="5ED8C4B4" w14:textId="77777777" w:rsidR="0068039E" w:rsidRPr="00D23CBA" w:rsidRDefault="0068039E" w:rsidP="00FC336E">
                  <w:pPr>
                    <w:jc w:val="center"/>
                    <w:rPr>
                      <w:b/>
                    </w:rPr>
                  </w:pPr>
                  <w:r w:rsidRPr="00D23CBA">
                    <w:rPr>
                      <w:b/>
                      <w:caps/>
                    </w:rPr>
                    <w:t>ACORD ADIȚIONAL</w:t>
                  </w:r>
                  <w:r w:rsidRPr="00D23CBA">
                    <w:rPr>
                      <w:b/>
                    </w:rPr>
                    <w:t xml:space="preserve"> Nr.______</w:t>
                  </w:r>
                </w:p>
                <w:p w14:paraId="3CFF1B03" w14:textId="77777777" w:rsidR="0068039E" w:rsidRPr="00D23CBA" w:rsidRDefault="0068039E" w:rsidP="00FC336E">
                  <w:pPr>
                    <w:jc w:val="center"/>
                    <w:rPr>
                      <w:b/>
                    </w:rPr>
                  </w:pPr>
                </w:p>
                <w:p w14:paraId="21BC11F7" w14:textId="77777777" w:rsidR="0068039E" w:rsidRPr="00D23CBA" w:rsidRDefault="0068039E" w:rsidP="00FC336E">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FC336E"/>
                <w:p w14:paraId="65222D48" w14:textId="77777777" w:rsidR="0068039E" w:rsidRPr="00D23CBA" w:rsidRDefault="0068039E" w:rsidP="00FC336E"/>
              </w:tc>
            </w:tr>
            <w:tr w:rsidR="0068039E" w:rsidRPr="00D23CBA" w14:paraId="35888EFC" w14:textId="77777777" w:rsidTr="00FC336E">
              <w:tc>
                <w:tcPr>
                  <w:tcW w:w="9640" w:type="dxa"/>
                  <w:gridSpan w:val="2"/>
                </w:tcPr>
                <w:p w14:paraId="2D53F9ED" w14:textId="77777777" w:rsidR="0068039E" w:rsidRPr="00D23CBA" w:rsidRDefault="0068039E" w:rsidP="00FC336E">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FC336E">
                  <w:pPr>
                    <w:jc w:val="both"/>
                    <w:rPr>
                      <w:noProof w:val="0"/>
                      <w:lang w:eastAsia="ru-RU"/>
                    </w:rPr>
                  </w:pPr>
                </w:p>
                <w:p w14:paraId="06C70DB1" w14:textId="77777777" w:rsidR="0068039E" w:rsidRPr="00D23CBA" w:rsidRDefault="0068039E" w:rsidP="00FC336E">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FC336E">
                  <w:pPr>
                    <w:jc w:val="both"/>
                    <w:rPr>
                      <w:noProof w:val="0"/>
                      <w:lang w:eastAsia="ru-RU"/>
                    </w:rPr>
                  </w:pPr>
                </w:p>
                <w:p w14:paraId="42FC6266" w14:textId="77777777" w:rsidR="0068039E" w:rsidRPr="00D23CBA" w:rsidRDefault="0068039E" w:rsidP="00FC336E">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FC336E">
                  <w:pPr>
                    <w:tabs>
                      <w:tab w:val="right" w:pos="10205"/>
                    </w:tabs>
                    <w:rPr>
                      <w:noProof w:val="0"/>
                      <w:lang w:eastAsia="ru-RU"/>
                    </w:rPr>
                  </w:pPr>
                </w:p>
                <w:p w14:paraId="2BBCF174" w14:textId="77777777" w:rsidR="0068039E" w:rsidRPr="00D23CBA" w:rsidRDefault="0068039E" w:rsidP="00FC336E">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FC336E">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FC336E">
                  <w:pPr>
                    <w:tabs>
                      <w:tab w:val="right" w:pos="10205"/>
                    </w:tabs>
                    <w:ind w:left="1134" w:right="-1"/>
                  </w:pPr>
                </w:p>
                <w:p w14:paraId="4E84D546" w14:textId="77777777" w:rsidR="0068039E" w:rsidRPr="00D23CBA" w:rsidRDefault="0068039E" w:rsidP="00FC336E">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FC336E">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FC336E"/>
                <w:p w14:paraId="29B3D4BB" w14:textId="77777777" w:rsidR="0068039E" w:rsidRPr="00D23CBA" w:rsidRDefault="0068039E" w:rsidP="00FC336E">
                  <w:pPr>
                    <w:jc w:val="center"/>
                  </w:pPr>
                  <w:r w:rsidRPr="00D23CBA">
                    <w:rPr>
                      <w:b/>
                      <w:bCs/>
                      <w:noProof w:val="0"/>
                    </w:rPr>
                    <w:t>SEMNĂTURILE PĂRŢILOR</w:t>
                  </w:r>
                </w:p>
                <w:p w14:paraId="72F4D47C" w14:textId="77777777" w:rsidR="0068039E" w:rsidRPr="00D23CBA" w:rsidRDefault="0068039E" w:rsidP="00FC336E"/>
              </w:tc>
            </w:tr>
            <w:tr w:rsidR="0068039E" w:rsidRPr="00D23CBA" w14:paraId="020821DB" w14:textId="77777777" w:rsidTr="00FC336E">
              <w:trPr>
                <w:trHeight w:val="357"/>
              </w:trPr>
              <w:tc>
                <w:tcPr>
                  <w:tcW w:w="5179" w:type="dxa"/>
                  <w:vAlign w:val="center"/>
                </w:tcPr>
                <w:p w14:paraId="52E22FCA" w14:textId="77777777" w:rsidR="0068039E" w:rsidRPr="00D23CBA" w:rsidRDefault="0068039E" w:rsidP="00FC336E">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FC336E">
                  <w:pPr>
                    <w:jc w:val="center"/>
                    <w:rPr>
                      <w:noProof w:val="0"/>
                    </w:rPr>
                  </w:pPr>
                  <w:r w:rsidRPr="00D23CBA">
                    <w:rPr>
                      <w:b/>
                      <w:bCs/>
                      <w:noProof w:val="0"/>
                    </w:rPr>
                    <w:t>BENEFICIAR</w:t>
                  </w:r>
                </w:p>
              </w:tc>
            </w:tr>
            <w:tr w:rsidR="0068039E" w:rsidRPr="00D23CBA" w14:paraId="339FC724" w14:textId="77777777" w:rsidTr="00FC33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FC336E"/>
              </w:tc>
              <w:tc>
                <w:tcPr>
                  <w:tcW w:w="4461" w:type="dxa"/>
                  <w:tcBorders>
                    <w:top w:val="nil"/>
                    <w:left w:val="nil"/>
                    <w:bottom w:val="nil"/>
                    <w:right w:val="nil"/>
                  </w:tcBorders>
                  <w:vAlign w:val="center"/>
                </w:tcPr>
                <w:p w14:paraId="7564B5CF" w14:textId="77777777" w:rsidR="0068039E" w:rsidRPr="00D23CBA" w:rsidRDefault="0068039E" w:rsidP="00FC336E"/>
              </w:tc>
            </w:tr>
          </w:tbl>
          <w:p w14:paraId="13A791DD" w14:textId="77777777" w:rsidR="0068039E" w:rsidRPr="00D23CBA" w:rsidRDefault="0068039E" w:rsidP="00FC336E">
            <w:pPr>
              <w:jc w:val="both"/>
            </w:pPr>
          </w:p>
          <w:p w14:paraId="1E938056" w14:textId="77777777" w:rsidR="0068039E" w:rsidRPr="00D23CBA" w:rsidRDefault="0068039E" w:rsidP="00FC336E">
            <w:pPr>
              <w:jc w:val="both"/>
            </w:pPr>
          </w:p>
          <w:p w14:paraId="1BAF2DCC" w14:textId="77777777" w:rsidR="0068039E" w:rsidRPr="00D23CBA" w:rsidRDefault="0068039E" w:rsidP="00FC336E">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FC336E">
        <w:trPr>
          <w:trHeight w:val="697"/>
        </w:trPr>
        <w:tc>
          <w:tcPr>
            <w:tcW w:w="9748" w:type="dxa"/>
            <w:vAlign w:val="center"/>
          </w:tcPr>
          <w:p w14:paraId="18ED0092" w14:textId="77777777" w:rsidR="0068039E" w:rsidRPr="00FF430B" w:rsidRDefault="0068039E" w:rsidP="00FC336E">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FC336E">
            <w:pPr>
              <w:jc w:val="right"/>
              <w:rPr>
                <w:noProof w:val="0"/>
              </w:rPr>
            </w:pPr>
            <w:r>
              <w:rPr>
                <w:noProof w:val="0"/>
              </w:rPr>
              <w:t>la Documentația standard nr.69</w:t>
            </w:r>
          </w:p>
          <w:p w14:paraId="24F3CFA9" w14:textId="77777777" w:rsidR="0068039E" w:rsidRDefault="0068039E" w:rsidP="00FC336E">
            <w:pPr>
              <w:jc w:val="right"/>
              <w:rPr>
                <w:noProof w:val="0"/>
              </w:rPr>
            </w:pPr>
            <w:r>
              <w:rPr>
                <w:noProof w:val="0"/>
              </w:rPr>
              <w:t>din 7 mai 2021</w:t>
            </w:r>
          </w:p>
          <w:p w14:paraId="387248B5" w14:textId="77777777" w:rsidR="0068039E" w:rsidRPr="00FF430B" w:rsidRDefault="0068039E" w:rsidP="00FC336E">
            <w:pPr>
              <w:autoSpaceDE w:val="0"/>
              <w:autoSpaceDN w:val="0"/>
              <w:adjustRightInd w:val="0"/>
              <w:ind w:right="23"/>
              <w:jc w:val="center"/>
              <w:rPr>
                <w:b/>
                <w:color w:val="000000"/>
                <w:w w:val="90"/>
              </w:rPr>
            </w:pPr>
          </w:p>
          <w:p w14:paraId="135C1815" w14:textId="77777777" w:rsidR="0068039E" w:rsidRPr="00FF430B" w:rsidRDefault="0068039E" w:rsidP="00FC336E">
            <w:pPr>
              <w:autoSpaceDE w:val="0"/>
              <w:autoSpaceDN w:val="0"/>
              <w:adjustRightInd w:val="0"/>
              <w:ind w:right="23"/>
              <w:jc w:val="center"/>
              <w:rPr>
                <w:b/>
                <w:color w:val="000000"/>
                <w:w w:val="90"/>
              </w:rPr>
            </w:pPr>
          </w:p>
          <w:p w14:paraId="4F148650" w14:textId="77777777" w:rsidR="0068039E" w:rsidRPr="00FF430B" w:rsidRDefault="0068039E" w:rsidP="00FC336E">
            <w:pPr>
              <w:autoSpaceDE w:val="0"/>
              <w:autoSpaceDN w:val="0"/>
              <w:adjustRightInd w:val="0"/>
              <w:ind w:right="23"/>
              <w:jc w:val="center"/>
              <w:rPr>
                <w:b/>
                <w:bCs/>
              </w:rPr>
            </w:pPr>
          </w:p>
          <w:p w14:paraId="61719D1A" w14:textId="77777777" w:rsidR="0068039E" w:rsidRPr="00FF430B" w:rsidRDefault="0068039E" w:rsidP="00FC336E">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FC336E">
            <w:pPr>
              <w:autoSpaceDE w:val="0"/>
              <w:autoSpaceDN w:val="0"/>
              <w:adjustRightInd w:val="0"/>
              <w:ind w:right="23"/>
              <w:jc w:val="center"/>
            </w:pPr>
            <w:r w:rsidRPr="00FF430B">
              <w:t>nr. ________ data ___________</w:t>
            </w:r>
          </w:p>
          <w:p w14:paraId="75450BED" w14:textId="77777777" w:rsidR="0068039E" w:rsidRPr="00FF430B" w:rsidRDefault="0068039E" w:rsidP="00FC336E">
            <w:pPr>
              <w:autoSpaceDE w:val="0"/>
              <w:autoSpaceDN w:val="0"/>
              <w:adjustRightInd w:val="0"/>
              <w:ind w:right="23"/>
              <w:jc w:val="center"/>
            </w:pPr>
          </w:p>
          <w:p w14:paraId="74E77D9A" w14:textId="77777777" w:rsidR="0068039E" w:rsidRPr="00FF430B" w:rsidRDefault="0068039E" w:rsidP="00FC336E">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FC336E">
            <w:pPr>
              <w:autoSpaceDE w:val="0"/>
              <w:autoSpaceDN w:val="0"/>
              <w:adjustRightInd w:val="0"/>
              <w:ind w:left="1140" w:right="-540"/>
              <w:jc w:val="both"/>
              <w:rPr>
                <w:b/>
                <w:bCs/>
              </w:rPr>
            </w:pPr>
          </w:p>
          <w:p w14:paraId="4618ED96" w14:textId="77777777" w:rsidR="0068039E" w:rsidRPr="00FF430B" w:rsidRDefault="0068039E" w:rsidP="00FC336E">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FC336E">
            <w:pPr>
              <w:autoSpaceDE w:val="0"/>
              <w:autoSpaceDN w:val="0"/>
              <w:adjustRightInd w:val="0"/>
              <w:jc w:val="both"/>
            </w:pPr>
          </w:p>
          <w:p w14:paraId="7920257A" w14:textId="77777777" w:rsidR="0068039E" w:rsidRPr="00FF430B" w:rsidRDefault="0068039E" w:rsidP="00FC336E">
            <w:pPr>
              <w:autoSpaceDE w:val="0"/>
              <w:autoSpaceDN w:val="0"/>
              <w:adjustRightInd w:val="0"/>
              <w:jc w:val="both"/>
            </w:pPr>
            <w:r w:rsidRPr="00FF430B">
              <w:t xml:space="preserve">    între</w:t>
            </w:r>
          </w:p>
          <w:p w14:paraId="614AC3DC" w14:textId="77777777" w:rsidR="0068039E" w:rsidRPr="00FF430B" w:rsidRDefault="0068039E" w:rsidP="00FC336E">
            <w:pPr>
              <w:autoSpaceDE w:val="0"/>
              <w:autoSpaceDN w:val="0"/>
              <w:adjustRightInd w:val="0"/>
              <w:jc w:val="both"/>
            </w:pPr>
          </w:p>
          <w:p w14:paraId="0C48C995" w14:textId="77777777" w:rsidR="0068039E" w:rsidRPr="00FF430B" w:rsidRDefault="0068039E" w:rsidP="00FC336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FC336E">
            <w:pPr>
              <w:autoSpaceDE w:val="0"/>
              <w:autoSpaceDN w:val="0"/>
              <w:adjustRightInd w:val="0"/>
              <w:jc w:val="both"/>
            </w:pPr>
          </w:p>
          <w:p w14:paraId="046F3118" w14:textId="77777777" w:rsidR="0068039E" w:rsidRPr="00FF430B" w:rsidRDefault="0068039E" w:rsidP="00FC336E">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FC336E">
            <w:pPr>
              <w:autoSpaceDE w:val="0"/>
              <w:autoSpaceDN w:val="0"/>
              <w:adjustRightInd w:val="0"/>
              <w:jc w:val="both"/>
              <w:rPr>
                <w:b/>
                <w:bCs/>
              </w:rPr>
            </w:pPr>
          </w:p>
          <w:p w14:paraId="7C9D0684" w14:textId="77777777" w:rsidR="0068039E" w:rsidRPr="00FF430B" w:rsidRDefault="0068039E" w:rsidP="00FC336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FC336E">
            <w:pPr>
              <w:autoSpaceDE w:val="0"/>
              <w:autoSpaceDN w:val="0"/>
              <w:adjustRightInd w:val="0"/>
              <w:jc w:val="both"/>
            </w:pPr>
          </w:p>
          <w:p w14:paraId="0ED9B6F2" w14:textId="77777777" w:rsidR="0068039E" w:rsidRPr="00FF430B" w:rsidRDefault="0068039E" w:rsidP="00FC336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FC336E">
            <w:pPr>
              <w:autoSpaceDE w:val="0"/>
              <w:autoSpaceDN w:val="0"/>
              <w:adjustRightInd w:val="0"/>
              <w:jc w:val="both"/>
            </w:pPr>
          </w:p>
          <w:p w14:paraId="6DDD9A82" w14:textId="77777777" w:rsidR="0068039E" w:rsidRPr="00FF430B" w:rsidRDefault="0068039E" w:rsidP="00FC336E">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FC336E">
            <w:pPr>
              <w:autoSpaceDE w:val="0"/>
              <w:autoSpaceDN w:val="0"/>
              <w:adjustRightInd w:val="0"/>
              <w:jc w:val="both"/>
              <w:rPr>
                <w:b/>
                <w:bCs/>
              </w:rPr>
            </w:pPr>
          </w:p>
          <w:p w14:paraId="0943E483" w14:textId="77777777" w:rsidR="0068039E" w:rsidRPr="00FF430B" w:rsidRDefault="0068039E" w:rsidP="00FC336E">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FC336E">
            <w:pPr>
              <w:autoSpaceDE w:val="0"/>
              <w:autoSpaceDN w:val="0"/>
              <w:adjustRightInd w:val="0"/>
              <w:jc w:val="both"/>
            </w:pPr>
          </w:p>
          <w:p w14:paraId="42EBEFE9" w14:textId="77777777" w:rsidR="0068039E" w:rsidRPr="00FF430B" w:rsidRDefault="0068039E" w:rsidP="00FC336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FC336E">
            <w:pPr>
              <w:autoSpaceDE w:val="0"/>
              <w:autoSpaceDN w:val="0"/>
              <w:adjustRightInd w:val="0"/>
              <w:jc w:val="both"/>
              <w:rPr>
                <w:b/>
                <w:bCs/>
                <w:i/>
                <w:iCs/>
              </w:rPr>
            </w:pPr>
          </w:p>
          <w:p w14:paraId="1D54AC75" w14:textId="77777777" w:rsidR="0068039E" w:rsidRPr="00FF430B" w:rsidRDefault="0068039E" w:rsidP="00FC336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FC336E">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FC336E">
            <w:pPr>
              <w:autoSpaceDE w:val="0"/>
              <w:autoSpaceDN w:val="0"/>
              <w:adjustRightInd w:val="0"/>
              <w:jc w:val="both"/>
              <w:rPr>
                <w:i/>
                <w:iCs/>
              </w:rPr>
            </w:pPr>
          </w:p>
          <w:p w14:paraId="69F27532" w14:textId="77777777" w:rsidR="0068039E" w:rsidRPr="00FF430B" w:rsidRDefault="0068039E" w:rsidP="00FC336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FC336E">
            <w:pPr>
              <w:autoSpaceDE w:val="0"/>
              <w:autoSpaceDN w:val="0"/>
              <w:adjustRightInd w:val="0"/>
              <w:jc w:val="both"/>
              <w:rPr>
                <w:b/>
                <w:bCs/>
              </w:rPr>
            </w:pPr>
          </w:p>
          <w:p w14:paraId="72901DE7" w14:textId="77777777" w:rsidR="0068039E" w:rsidRPr="00FF430B" w:rsidRDefault="0068039E" w:rsidP="00FC336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FC336E">
            <w:pPr>
              <w:autoSpaceDE w:val="0"/>
              <w:autoSpaceDN w:val="0"/>
              <w:adjustRightInd w:val="0"/>
              <w:jc w:val="both"/>
              <w:rPr>
                <w:b/>
                <w:bCs/>
              </w:rPr>
            </w:pPr>
          </w:p>
          <w:p w14:paraId="050BE87F" w14:textId="77777777" w:rsidR="0068039E" w:rsidRPr="00FF430B" w:rsidRDefault="0068039E" w:rsidP="00FC336E">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FC336E">
            <w:pPr>
              <w:ind w:left="660"/>
              <w:jc w:val="both"/>
              <w:rPr>
                <w:b/>
                <w:bCs/>
              </w:rPr>
            </w:pPr>
          </w:p>
          <w:p w14:paraId="0586FEC5" w14:textId="77777777" w:rsidR="0068039E" w:rsidRPr="00FF430B" w:rsidRDefault="0068039E" w:rsidP="00FC336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FC336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FC336E">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FC336E">
            <w:pPr>
              <w:autoSpaceDE w:val="0"/>
              <w:autoSpaceDN w:val="0"/>
              <w:adjustRightInd w:val="0"/>
              <w:ind w:left="660"/>
              <w:jc w:val="both"/>
              <w:rPr>
                <w:b/>
                <w:bCs/>
              </w:rPr>
            </w:pPr>
          </w:p>
          <w:p w14:paraId="411D46D0" w14:textId="77777777" w:rsidR="0068039E" w:rsidRPr="00FF430B" w:rsidRDefault="0068039E" w:rsidP="00FC336E">
            <w:pPr>
              <w:autoSpaceDE w:val="0"/>
              <w:autoSpaceDN w:val="0"/>
              <w:adjustRightInd w:val="0"/>
              <w:jc w:val="both"/>
              <w:rPr>
                <w:iCs/>
              </w:rPr>
            </w:pPr>
            <w:r w:rsidRPr="00FF430B">
              <w:rPr>
                <w:iCs/>
              </w:rPr>
              <w:t>a) propunerea tehnică;</w:t>
            </w:r>
          </w:p>
          <w:p w14:paraId="1B328038" w14:textId="77777777" w:rsidR="0068039E" w:rsidRPr="00FF430B" w:rsidRDefault="0068039E" w:rsidP="00FC336E">
            <w:pPr>
              <w:jc w:val="both"/>
            </w:pPr>
            <w:r w:rsidRPr="00FF430B">
              <w:t>b) propunerea financiară;</w:t>
            </w:r>
          </w:p>
          <w:p w14:paraId="7B6D91F9" w14:textId="77777777" w:rsidR="0068039E" w:rsidRPr="00FF430B" w:rsidRDefault="0068039E" w:rsidP="00FC336E">
            <w:pPr>
              <w:jc w:val="both"/>
            </w:pPr>
            <w:r w:rsidRPr="00FF430B">
              <w:t>c) caietul de sarcini;</w:t>
            </w:r>
          </w:p>
          <w:p w14:paraId="3585EF0D" w14:textId="77777777" w:rsidR="0068039E" w:rsidRPr="00FF430B" w:rsidRDefault="0068039E" w:rsidP="00FC336E">
            <w:pPr>
              <w:autoSpaceDE w:val="0"/>
              <w:autoSpaceDN w:val="0"/>
              <w:adjustRightInd w:val="0"/>
              <w:jc w:val="both"/>
            </w:pPr>
            <w:r w:rsidRPr="00FF430B">
              <w:t>d) alte anexe, după caz.</w:t>
            </w:r>
          </w:p>
          <w:p w14:paraId="6E308748" w14:textId="77777777" w:rsidR="0068039E" w:rsidRPr="00FF430B" w:rsidRDefault="0068039E" w:rsidP="00FC336E">
            <w:pPr>
              <w:autoSpaceDE w:val="0"/>
              <w:autoSpaceDN w:val="0"/>
              <w:adjustRightInd w:val="0"/>
              <w:jc w:val="both"/>
            </w:pPr>
          </w:p>
          <w:p w14:paraId="56C2D2E3" w14:textId="77777777" w:rsidR="0068039E" w:rsidRPr="00FF430B" w:rsidRDefault="0068039E" w:rsidP="00114790">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FC336E">
            <w:pPr>
              <w:pStyle w:val="ListParagraph"/>
              <w:numPr>
                <w:ilvl w:val="0"/>
                <w:numId w:val="0"/>
              </w:numPr>
              <w:autoSpaceDE w:val="0"/>
              <w:autoSpaceDN w:val="0"/>
              <w:adjustRightInd w:val="0"/>
              <w:ind w:left="660"/>
              <w:rPr>
                <w:b/>
                <w:bCs/>
              </w:rPr>
            </w:pPr>
          </w:p>
          <w:p w14:paraId="10E91776" w14:textId="77777777" w:rsidR="0068039E" w:rsidRPr="00FF430B" w:rsidRDefault="0068039E" w:rsidP="00FC336E">
            <w:pPr>
              <w:jc w:val="both"/>
            </w:pPr>
            <w:r w:rsidRPr="00FF430B">
              <w:t>8.1    Prezentul acord-cadru încetează de drept- prin ajungerea la termen;</w:t>
            </w:r>
          </w:p>
          <w:p w14:paraId="5935C37C" w14:textId="77777777" w:rsidR="0068039E" w:rsidRPr="00FF430B" w:rsidRDefault="0068039E" w:rsidP="00FC336E">
            <w:pPr>
              <w:jc w:val="both"/>
            </w:pPr>
            <w:r w:rsidRPr="00FF430B">
              <w:t>8.2    Acordul-cadru poate înceta şi în următoarele cazuri:</w:t>
            </w:r>
          </w:p>
          <w:p w14:paraId="7E996008" w14:textId="77777777" w:rsidR="0068039E" w:rsidRPr="00FF430B" w:rsidRDefault="0068039E" w:rsidP="00114790">
            <w:pPr>
              <w:pStyle w:val="ListParagraph"/>
              <w:numPr>
                <w:ilvl w:val="0"/>
                <w:numId w:val="34"/>
              </w:numPr>
            </w:pPr>
            <w:r w:rsidRPr="00FF430B">
              <w:t>prin acordul de voinţă al părţilor ;</w:t>
            </w:r>
          </w:p>
          <w:p w14:paraId="5D061A00" w14:textId="77777777" w:rsidR="0068039E" w:rsidRPr="00FF430B" w:rsidRDefault="0068039E" w:rsidP="00114790">
            <w:pPr>
              <w:pStyle w:val="ListParagraph"/>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FC336E">
            <w:pPr>
              <w:autoSpaceDE w:val="0"/>
              <w:autoSpaceDN w:val="0"/>
              <w:adjustRightInd w:val="0"/>
              <w:jc w:val="both"/>
            </w:pPr>
          </w:p>
          <w:p w14:paraId="4AEA27AB" w14:textId="77777777" w:rsidR="0068039E" w:rsidRPr="00FF430B" w:rsidRDefault="0068039E" w:rsidP="00FC336E">
            <w:pPr>
              <w:jc w:val="both"/>
              <w:rPr>
                <w:i/>
              </w:rPr>
            </w:pPr>
            <w:r w:rsidRPr="00FF430B">
              <w:rPr>
                <w:i/>
              </w:rPr>
              <w:t>CLAUZE APLICABILE CONTRACTELOR SUBSECVENTE</w:t>
            </w:r>
          </w:p>
          <w:p w14:paraId="1400B7B2" w14:textId="77777777" w:rsidR="0068039E" w:rsidRPr="00FF430B" w:rsidRDefault="0068039E" w:rsidP="00FC336E">
            <w:pPr>
              <w:jc w:val="both"/>
            </w:pPr>
          </w:p>
          <w:p w14:paraId="7A93E2B4" w14:textId="77777777" w:rsidR="0068039E" w:rsidRPr="00FF430B" w:rsidRDefault="0068039E" w:rsidP="00114790">
            <w:pPr>
              <w:pStyle w:val="ListParagraph"/>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FC336E">
            <w:pPr>
              <w:pStyle w:val="ListParagraph"/>
              <w:numPr>
                <w:ilvl w:val="0"/>
                <w:numId w:val="0"/>
              </w:numPr>
              <w:ind w:left="660"/>
              <w:rPr>
                <w:b/>
              </w:rPr>
            </w:pPr>
          </w:p>
          <w:p w14:paraId="7258F72B" w14:textId="77777777" w:rsidR="0068039E" w:rsidRPr="00FF430B" w:rsidRDefault="0068039E" w:rsidP="00FC336E">
            <w:pPr>
              <w:jc w:val="both"/>
            </w:pPr>
            <w:r w:rsidRPr="00FF430B">
              <w:t>9.1 Executarea contractelor subsecvente va începe din momentul încheierii acestora.</w:t>
            </w:r>
          </w:p>
          <w:p w14:paraId="5A0F27A7" w14:textId="77777777" w:rsidR="0068039E" w:rsidRPr="00FF430B" w:rsidRDefault="0068039E" w:rsidP="00FC336E">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FC336E">
            <w:pPr>
              <w:jc w:val="both"/>
            </w:pPr>
          </w:p>
          <w:p w14:paraId="174EBAD5" w14:textId="77777777" w:rsidR="0068039E" w:rsidRPr="00FF430B" w:rsidRDefault="0068039E" w:rsidP="00FC336E">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FC336E">
            <w:pPr>
              <w:jc w:val="both"/>
            </w:pPr>
          </w:p>
          <w:p w14:paraId="4ADF5FE7" w14:textId="77777777" w:rsidR="0068039E" w:rsidRPr="00FF430B" w:rsidRDefault="0068039E" w:rsidP="00FC336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FC336E">
            <w:pPr>
              <w:jc w:val="both"/>
              <w:rPr>
                <w:b/>
              </w:rPr>
            </w:pPr>
          </w:p>
          <w:p w14:paraId="1D8D9402" w14:textId="77777777" w:rsidR="0068039E" w:rsidRPr="00FF430B" w:rsidRDefault="0068039E" w:rsidP="00FC336E">
            <w:pPr>
              <w:tabs>
                <w:tab w:val="left" w:pos="600"/>
              </w:tabs>
              <w:jc w:val="both"/>
              <w:rPr>
                <w:b/>
              </w:rPr>
            </w:pPr>
            <w:r>
              <w:rPr>
                <w:b/>
              </w:rPr>
              <w:t xml:space="preserve">          </w:t>
            </w:r>
            <w:r w:rsidRPr="00FF430B">
              <w:rPr>
                <w:b/>
              </w:rPr>
              <w:t>11. Litigii</w:t>
            </w:r>
          </w:p>
          <w:p w14:paraId="5B73DC7A" w14:textId="77777777" w:rsidR="0068039E" w:rsidRPr="00FF430B" w:rsidRDefault="0068039E" w:rsidP="00FC336E">
            <w:pPr>
              <w:jc w:val="both"/>
            </w:pPr>
          </w:p>
          <w:p w14:paraId="06DE26AA" w14:textId="77777777" w:rsidR="0068039E" w:rsidRPr="00FF430B" w:rsidRDefault="0068039E" w:rsidP="00FC336E">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FC336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FC336E">
            <w:pPr>
              <w:jc w:val="both"/>
            </w:pPr>
            <w:r w:rsidRPr="00FF430B">
              <w:t>Părţile au încheiat astăzi, ________20__, prezentul acord-cadru, în ___ exemplare, toate având aceeaşi putere juridică.</w:t>
            </w:r>
          </w:p>
          <w:p w14:paraId="41D8FCB5" w14:textId="77777777" w:rsidR="0068039E" w:rsidRPr="00FF430B" w:rsidRDefault="0068039E" w:rsidP="00FC336E">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FC336E">
            <w:pPr>
              <w:jc w:val="both"/>
            </w:pPr>
          </w:p>
          <w:p w14:paraId="4ED2A35E" w14:textId="77777777" w:rsidR="0068039E" w:rsidRPr="00FF430B" w:rsidRDefault="0068039E" w:rsidP="00FC336E">
            <w:pPr>
              <w:jc w:val="both"/>
            </w:pPr>
          </w:p>
          <w:p w14:paraId="01D22CC3" w14:textId="77777777" w:rsidR="0068039E" w:rsidRPr="00FF430B" w:rsidRDefault="0068039E" w:rsidP="00FC336E">
            <w:pPr>
              <w:jc w:val="both"/>
            </w:pPr>
          </w:p>
          <w:p w14:paraId="770BDF9F" w14:textId="77777777" w:rsidR="0068039E" w:rsidRPr="00FF430B" w:rsidRDefault="0068039E" w:rsidP="00FC336E">
            <w:pPr>
              <w:jc w:val="both"/>
            </w:pPr>
          </w:p>
          <w:p w14:paraId="1D8ECC1B" w14:textId="77777777" w:rsidR="0068039E" w:rsidRPr="00FF430B" w:rsidRDefault="0068039E" w:rsidP="00FC336E">
            <w:pPr>
              <w:jc w:val="both"/>
            </w:pPr>
          </w:p>
          <w:p w14:paraId="0A38DD3C" w14:textId="77777777" w:rsidR="0068039E" w:rsidRPr="00FF430B" w:rsidRDefault="0068039E" w:rsidP="00FC336E">
            <w:pPr>
              <w:jc w:val="both"/>
            </w:pPr>
            <w:r w:rsidRPr="00FF430B">
              <w:t>Promitent-achizitor,                                              Promitent- executor/prestator,</w:t>
            </w:r>
          </w:p>
          <w:p w14:paraId="428C0DD4" w14:textId="77777777" w:rsidR="0068039E" w:rsidRPr="00FF430B" w:rsidRDefault="0068039E" w:rsidP="00FC336E">
            <w:pPr>
              <w:jc w:val="both"/>
            </w:pPr>
            <w:r w:rsidRPr="00FF430B">
              <w:t>...........................                                                     ...................................</w:t>
            </w:r>
          </w:p>
          <w:p w14:paraId="11FB5F5A" w14:textId="77777777" w:rsidR="0068039E" w:rsidRPr="00FF430B" w:rsidRDefault="0068039E" w:rsidP="00FC336E">
            <w:pPr>
              <w:jc w:val="both"/>
            </w:pPr>
            <w:r w:rsidRPr="00FF430B">
              <w:t xml:space="preserve"> (semnătura autorizată)                                              (semnătura autorizată)</w:t>
            </w:r>
          </w:p>
          <w:p w14:paraId="7385B14C" w14:textId="77777777" w:rsidR="0068039E" w:rsidRPr="00FF430B" w:rsidRDefault="0068039E" w:rsidP="00FC336E">
            <w:pPr>
              <w:jc w:val="both"/>
            </w:pPr>
          </w:p>
          <w:p w14:paraId="6AEF93E3" w14:textId="77777777" w:rsidR="0068039E" w:rsidRPr="00FF430B" w:rsidRDefault="0068039E" w:rsidP="00FC336E">
            <w:pPr>
              <w:jc w:val="both"/>
            </w:pPr>
            <w:r w:rsidRPr="00FF430B">
              <w:t>Promitent-achizitor,                                              Promitent- executor/prestator,</w:t>
            </w:r>
          </w:p>
          <w:p w14:paraId="04095F3C" w14:textId="77777777" w:rsidR="0068039E" w:rsidRPr="00FF430B" w:rsidRDefault="0068039E" w:rsidP="00FC336E">
            <w:pPr>
              <w:jc w:val="both"/>
            </w:pPr>
            <w:r w:rsidRPr="00FF430B">
              <w:t xml:space="preserve">  ...........................                                                     ..................................</w:t>
            </w:r>
          </w:p>
          <w:p w14:paraId="76972655" w14:textId="77777777" w:rsidR="0068039E" w:rsidRPr="00FF430B" w:rsidRDefault="0068039E" w:rsidP="00FC336E">
            <w:pPr>
              <w:jc w:val="both"/>
            </w:pPr>
            <w:r w:rsidRPr="00FF430B">
              <w:t xml:space="preserve">  (semnătura autorizată)                                              (semnătura autorizată)</w:t>
            </w:r>
          </w:p>
          <w:p w14:paraId="1FA68B29" w14:textId="77777777" w:rsidR="0068039E" w:rsidRPr="00FF430B" w:rsidRDefault="0068039E" w:rsidP="00FC336E">
            <w:pPr>
              <w:jc w:val="both"/>
            </w:pPr>
          </w:p>
          <w:p w14:paraId="5335562C" w14:textId="77777777" w:rsidR="0068039E" w:rsidRPr="00FF430B" w:rsidRDefault="0068039E" w:rsidP="00FC336E">
            <w:pPr>
              <w:jc w:val="both"/>
            </w:pPr>
          </w:p>
          <w:p w14:paraId="4037AB41" w14:textId="77777777" w:rsidR="0068039E" w:rsidRPr="00FF430B" w:rsidRDefault="0068039E" w:rsidP="00FC336E">
            <w:pPr>
              <w:jc w:val="both"/>
            </w:pPr>
            <w:r w:rsidRPr="00FF430B">
              <w:t>Promitent-achizitor,                                              Promitent- executor/prestator,</w:t>
            </w:r>
          </w:p>
          <w:p w14:paraId="32B1AB37" w14:textId="77777777" w:rsidR="0068039E" w:rsidRPr="00FF430B" w:rsidRDefault="0068039E" w:rsidP="00FC336E">
            <w:pPr>
              <w:jc w:val="both"/>
            </w:pPr>
            <w:r w:rsidRPr="00FF430B">
              <w:t>...........................                                                     ..................................</w:t>
            </w:r>
          </w:p>
          <w:p w14:paraId="65022536" w14:textId="77777777" w:rsidR="0068039E" w:rsidRPr="00FF430B" w:rsidRDefault="0068039E" w:rsidP="00FC336E">
            <w:pPr>
              <w:jc w:val="both"/>
            </w:pPr>
            <w:r w:rsidRPr="00FF430B">
              <w:t xml:space="preserve"> (semnătura autorizată)                                              (semnătura autorizată)</w:t>
            </w:r>
          </w:p>
          <w:p w14:paraId="1E5A665B" w14:textId="77777777" w:rsidR="0068039E" w:rsidRPr="00FF430B" w:rsidRDefault="0068039E" w:rsidP="00FC336E">
            <w:pPr>
              <w:jc w:val="both"/>
            </w:pPr>
          </w:p>
          <w:p w14:paraId="0D156D74" w14:textId="77777777" w:rsidR="0068039E" w:rsidRPr="00FF430B" w:rsidRDefault="0068039E" w:rsidP="00FC336E">
            <w:pPr>
              <w:jc w:val="both"/>
              <w:rPr>
                <w:sz w:val="28"/>
                <w:szCs w:val="28"/>
              </w:rPr>
            </w:pPr>
          </w:p>
          <w:p w14:paraId="0A14BE0E" w14:textId="77777777" w:rsidR="0068039E" w:rsidRPr="00FF430B" w:rsidRDefault="0068039E" w:rsidP="00FC336E">
            <w:pPr>
              <w:jc w:val="both"/>
            </w:pPr>
          </w:p>
          <w:p w14:paraId="58CBDA6E" w14:textId="77777777" w:rsidR="0068039E" w:rsidRPr="00FF430B" w:rsidRDefault="0068039E" w:rsidP="00FC336E">
            <w:pPr>
              <w:jc w:val="both"/>
            </w:pPr>
          </w:p>
          <w:p w14:paraId="1F878268" w14:textId="77777777" w:rsidR="0068039E" w:rsidRPr="00FF430B" w:rsidRDefault="0068039E" w:rsidP="00FC336E">
            <w:pPr>
              <w:jc w:val="both"/>
            </w:pPr>
          </w:p>
          <w:p w14:paraId="2CA29E75" w14:textId="77777777" w:rsidR="0068039E" w:rsidRPr="00FF430B" w:rsidRDefault="0068039E" w:rsidP="00FC336E">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FC336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FC336E">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FC336E">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FC336E">
            <w:pPr>
              <w:rPr>
                <w:rFonts w:eastAsia="Calibri"/>
                <w:spacing w:val="-1"/>
                <w:sz w:val="26"/>
                <w:szCs w:val="26"/>
              </w:rPr>
            </w:pPr>
          </w:p>
        </w:tc>
      </w:tr>
      <w:tr w:rsidR="00032853" w14:paraId="0009639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FC336E">
            <w:pPr>
              <w:rPr>
                <w:rFonts w:eastAsia="Calibri"/>
                <w:spacing w:val="-1"/>
                <w:sz w:val="26"/>
                <w:szCs w:val="26"/>
              </w:rPr>
            </w:pPr>
          </w:p>
        </w:tc>
      </w:tr>
      <w:tr w:rsidR="00032853" w14:paraId="40EFF4E2"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FC336E">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5E39DF" w14:textId="77777777" w:rsidR="00114790" w:rsidRDefault="00114790" w:rsidP="00A20ACF">
      <w:r>
        <w:separator/>
      </w:r>
    </w:p>
  </w:endnote>
  <w:endnote w:type="continuationSeparator" w:id="0">
    <w:p w14:paraId="0984FF82" w14:textId="77777777" w:rsidR="00114790" w:rsidRDefault="001147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68039E" w:rsidRDefault="0068039E"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2261CA" w:rsidRDefault="002261CA">
        <w:pPr>
          <w:pStyle w:val="Footer"/>
          <w:jc w:val="right"/>
        </w:pPr>
        <w:r>
          <w:fldChar w:fldCharType="begin"/>
        </w:r>
        <w:r>
          <w:instrText xml:space="preserve"> PAGE   \* MERGEFORMAT </w:instrText>
        </w:r>
        <w:r>
          <w:fldChar w:fldCharType="separate"/>
        </w:r>
        <w:r w:rsidR="00860FEA">
          <w:t>59</w:t>
        </w:r>
        <w:r>
          <w:fldChar w:fldCharType="end"/>
        </w:r>
      </w:p>
    </w:sdtContent>
  </w:sdt>
  <w:p w14:paraId="075618FA" w14:textId="77777777" w:rsidR="002261CA" w:rsidRDefault="00226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129BA5" w14:textId="77777777" w:rsidR="00114790" w:rsidRDefault="00114790" w:rsidP="00A20ACF">
      <w:r>
        <w:separator/>
      </w:r>
    </w:p>
  </w:footnote>
  <w:footnote w:type="continuationSeparator" w:id="0">
    <w:p w14:paraId="1864013E" w14:textId="77777777" w:rsidR="00114790" w:rsidRDefault="0011479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FC100-AEB6-4F2D-905C-1EFA954BC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77</Pages>
  <Words>29960</Words>
  <Characters>170772</Characters>
  <Application>Microsoft Office Word</Application>
  <DocSecurity>0</DocSecurity>
  <Lines>1423</Lines>
  <Paragraphs>400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200332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42</cp:revision>
  <cp:lastPrinted>2025-12-19T06:20:00Z</cp:lastPrinted>
  <dcterms:created xsi:type="dcterms:W3CDTF">2021-06-14T10:00:00Z</dcterms:created>
  <dcterms:modified xsi:type="dcterms:W3CDTF">2026-02-27T07:40:00Z</dcterms:modified>
</cp:coreProperties>
</file>