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97D3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97D3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97D3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97D3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97D3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97D3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97D3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97D3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97D3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97D3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97D3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97D3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97D3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97D3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97D3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97D3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97D3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97D3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97D3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97D3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97D3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97D3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97D38" w:rsidP="00E97D3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97D3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97D3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97D3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97D3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97D3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97D3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97D3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97D3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97D3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97D3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97D3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97D3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97D3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97D3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97D3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97D3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97D38">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FFAA6D6" w14:textId="77777777" w:rsidR="000B6115" w:rsidRPr="000B6115" w:rsidRDefault="000B6115" w:rsidP="000B6115">
      <w:pPr>
        <w:jc w:val="right"/>
        <w:rPr>
          <w:noProof w:val="0"/>
          <w:sz w:val="22"/>
          <w:szCs w:val="22"/>
          <w:lang w:val="ro-MD"/>
        </w:rPr>
      </w:pPr>
      <w:r w:rsidRPr="000B6115">
        <w:rPr>
          <w:noProof w:val="0"/>
          <w:lang w:val="ro-MD"/>
        </w:rPr>
        <w:lastRenderedPageBreak/>
        <w:t>Anexa nr. 2</w:t>
      </w:r>
    </w:p>
    <w:p w14:paraId="2DDF4EDD" w14:textId="77777777" w:rsidR="000B6115" w:rsidRPr="000B6115" w:rsidRDefault="000B6115" w:rsidP="000B6115">
      <w:pPr>
        <w:jc w:val="right"/>
        <w:rPr>
          <w:noProof w:val="0"/>
          <w:lang w:val="ro-MD"/>
        </w:rPr>
      </w:pPr>
      <w:r w:rsidRPr="000B6115">
        <w:rPr>
          <w:noProof w:val="0"/>
          <w:lang w:val="ro-MD"/>
        </w:rPr>
        <w:t>la Documentația standard nr._____</w:t>
      </w:r>
    </w:p>
    <w:p w14:paraId="6AE13612" w14:textId="77777777" w:rsidR="000B6115" w:rsidRPr="000B6115" w:rsidRDefault="000B6115" w:rsidP="000B6115">
      <w:pPr>
        <w:jc w:val="right"/>
        <w:rPr>
          <w:noProof w:val="0"/>
          <w:lang w:val="ro-MD"/>
        </w:rPr>
      </w:pPr>
      <w:r w:rsidRPr="000B6115">
        <w:rPr>
          <w:noProof w:val="0"/>
          <w:lang w:val="ro-MD"/>
        </w:rPr>
        <w:t>din “____” ________ 20___</w:t>
      </w:r>
    </w:p>
    <w:p w14:paraId="5CE43CCF" w14:textId="77777777" w:rsidR="000B6115" w:rsidRPr="000B6115" w:rsidRDefault="000B6115" w:rsidP="000B6115">
      <w:pPr>
        <w:jc w:val="right"/>
        <w:rPr>
          <w:noProof w:val="0"/>
          <w:lang w:val="ro-MD"/>
        </w:rPr>
      </w:pPr>
    </w:p>
    <w:p w14:paraId="3AFDBD2C" w14:textId="77777777" w:rsidR="000B6115" w:rsidRPr="000B6115" w:rsidRDefault="000B6115" w:rsidP="000B6115">
      <w:pPr>
        <w:jc w:val="right"/>
        <w:rPr>
          <w:noProof w:val="0"/>
          <w:lang w:val="ro-MD"/>
        </w:rPr>
      </w:pPr>
    </w:p>
    <w:p w14:paraId="334F1102" w14:textId="77777777" w:rsidR="000B6115" w:rsidRPr="000B6115" w:rsidRDefault="000B6115" w:rsidP="000B6115">
      <w:pPr>
        <w:spacing w:before="120"/>
        <w:jc w:val="center"/>
        <w:outlineLvl w:val="0"/>
        <w:rPr>
          <w:b/>
          <w:noProof w:val="0"/>
          <w:sz w:val="28"/>
          <w:szCs w:val="28"/>
          <w:lang w:val="ro-MD" w:eastAsia="ru-RU"/>
        </w:rPr>
      </w:pPr>
      <w:r w:rsidRPr="000B6115">
        <w:rPr>
          <w:b/>
          <w:noProof w:val="0"/>
          <w:sz w:val="28"/>
          <w:szCs w:val="28"/>
          <w:lang w:val="ro-MD" w:eastAsia="ru-RU"/>
        </w:rPr>
        <w:t>ANUNȚ DE PARTICIPARE, INCLUSIV PENTRU PROCEDURILE DE PRESELECȚIE/PROCEDURILE NEGOCIATE</w:t>
      </w:r>
    </w:p>
    <w:p w14:paraId="7B4C5343" w14:textId="77777777" w:rsidR="000B6115" w:rsidRPr="000B6115" w:rsidRDefault="000B6115" w:rsidP="000B6115">
      <w:pPr>
        <w:rPr>
          <w:noProof w:val="0"/>
          <w:sz w:val="20"/>
          <w:szCs w:val="20"/>
          <w:lang w:val="ro-MD" w:eastAsia="ru-RU"/>
        </w:rPr>
      </w:pPr>
    </w:p>
    <w:p w14:paraId="3A2333DE" w14:textId="77777777" w:rsidR="000B6115" w:rsidRPr="000B6115" w:rsidRDefault="000B6115" w:rsidP="000B6115">
      <w:pPr>
        <w:spacing w:before="120"/>
        <w:jc w:val="center"/>
        <w:rPr>
          <w:b/>
          <w:noProof w:val="0"/>
          <w:lang w:val="ro-MD"/>
        </w:rPr>
      </w:pPr>
      <w:r w:rsidRPr="000B6115">
        <w:rPr>
          <w:b/>
          <w:noProof w:val="0"/>
          <w:lang w:val="ro-MD" w:eastAsia="ru-RU"/>
        </w:rPr>
        <w:t xml:space="preserve">privind achiziționarea </w:t>
      </w:r>
      <w:r w:rsidRPr="000B6115">
        <w:rPr>
          <w:b/>
          <w:i/>
          <w:noProof w:val="0"/>
          <w:u w:val="single"/>
          <w:lang w:val="ro-MD"/>
        </w:rPr>
        <w:t>Amenajarea stadionului  Scolii Sportive</w:t>
      </w:r>
      <w:r w:rsidRPr="000B6115">
        <w:rPr>
          <w:noProof w:val="0"/>
          <w:szCs w:val="22"/>
        </w:rPr>
        <w:t xml:space="preserve"> </w:t>
      </w:r>
      <w:r w:rsidRPr="000B6115">
        <w:rPr>
          <w:b/>
          <w:i/>
          <w:noProof w:val="0"/>
          <w:u w:val="single"/>
          <w:lang w:val="ro-MD"/>
        </w:rPr>
        <w:t>or.Ocnița _______________</w:t>
      </w:r>
    </w:p>
    <w:p w14:paraId="73898F4E" w14:textId="77777777" w:rsidR="000B6115" w:rsidRPr="000B6115" w:rsidRDefault="000B6115" w:rsidP="000B6115">
      <w:pPr>
        <w:shd w:val="clear" w:color="auto" w:fill="FFFFFF"/>
        <w:spacing w:before="120"/>
        <w:rPr>
          <w:b/>
          <w:noProof w:val="0"/>
          <w:lang w:val="ro-MD" w:eastAsia="ru-RU"/>
        </w:rPr>
      </w:pPr>
      <w:r w:rsidRPr="000B6115">
        <w:rPr>
          <w:noProof w:val="0"/>
          <w:sz w:val="20"/>
          <w:lang w:val="ro-MD" w:eastAsia="ru-RU"/>
        </w:rPr>
        <w:t xml:space="preserve">                                                          (se indică obiectul achiziției)</w:t>
      </w:r>
      <w:r w:rsidRPr="000B6115">
        <w:rPr>
          <w:b/>
          <w:noProof w:val="0"/>
          <w:lang w:val="ro-MD" w:eastAsia="ru-RU"/>
        </w:rPr>
        <w:br/>
        <w:t>prin procedura de achiziție____</w:t>
      </w:r>
      <w:r w:rsidRPr="000B6115">
        <w:rPr>
          <w:b/>
          <w:i/>
          <w:noProof w:val="0"/>
          <w:u w:val="single"/>
          <w:lang w:val="ro-MD" w:eastAsia="ru-RU"/>
        </w:rPr>
        <w:t>Cererea ofertelor de preț</w:t>
      </w:r>
      <w:r w:rsidRPr="000B6115">
        <w:rPr>
          <w:b/>
          <w:noProof w:val="0"/>
          <w:lang w:val="ro-MD" w:eastAsia="ru-RU"/>
        </w:rPr>
        <w:t>_______________________</w:t>
      </w:r>
      <w:r w:rsidRPr="000B6115">
        <w:rPr>
          <w:b/>
          <w:noProof w:val="0"/>
          <w:lang w:val="ro-MD" w:eastAsia="ru-RU"/>
        </w:rPr>
        <w:br/>
      </w:r>
      <w:r w:rsidRPr="000B6115">
        <w:rPr>
          <w:noProof w:val="0"/>
          <w:sz w:val="20"/>
          <w:lang w:val="ro-MD" w:eastAsia="ru-RU"/>
        </w:rPr>
        <w:t xml:space="preserve">                                                          (tipul procedurii de achiziție)</w:t>
      </w:r>
    </w:p>
    <w:p w14:paraId="7F4BA45C" w14:textId="77777777" w:rsidR="000B6115" w:rsidRPr="000B6115" w:rsidRDefault="000B6115" w:rsidP="000B6115">
      <w:pPr>
        <w:shd w:val="clear" w:color="auto" w:fill="FFFFFF"/>
        <w:spacing w:before="120"/>
        <w:outlineLvl w:val="0"/>
        <w:rPr>
          <w:b/>
          <w:noProof w:val="0"/>
          <w:sz w:val="32"/>
          <w:szCs w:val="32"/>
          <w:lang w:val="ro-MD" w:eastAsia="ru-RU"/>
        </w:rPr>
      </w:pPr>
    </w:p>
    <w:p w14:paraId="13ED5589" w14:textId="77777777" w:rsidR="000B6115" w:rsidRPr="000B6115" w:rsidRDefault="000B6115" w:rsidP="00E97D38">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0B6115">
        <w:rPr>
          <w:b/>
          <w:noProof w:val="0"/>
          <w:lang w:val="ro-MD" w:eastAsia="ru-RU"/>
        </w:rPr>
        <w:t xml:space="preserve">Denumirea autorității contractante: </w:t>
      </w:r>
      <w:r w:rsidRPr="000B6115">
        <w:rPr>
          <w:b/>
          <w:i/>
          <w:noProof w:val="0"/>
          <w:u w:val="single"/>
          <w:lang w:val="ro-MD" w:eastAsia="ru-RU"/>
        </w:rPr>
        <w:t>Direcția Învățământ a CR Ocnița</w:t>
      </w:r>
      <w:r w:rsidRPr="000B6115">
        <w:rPr>
          <w:b/>
          <w:noProof w:val="0"/>
          <w:lang w:val="ro-MD" w:eastAsia="ru-RU"/>
        </w:rPr>
        <w:t>______________</w:t>
      </w:r>
    </w:p>
    <w:p w14:paraId="12F722D8" w14:textId="77777777" w:rsidR="000B6115" w:rsidRPr="000B6115" w:rsidRDefault="000B6115" w:rsidP="00E97D38">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0B6115">
        <w:rPr>
          <w:b/>
          <w:noProof w:val="0"/>
          <w:lang w:val="ro-MD" w:eastAsia="ru-RU"/>
        </w:rPr>
        <w:t xml:space="preserve">IDNO: </w:t>
      </w:r>
      <w:r w:rsidRPr="000B6115">
        <w:rPr>
          <w:b/>
          <w:noProof w:val="0"/>
          <w:shd w:val="clear" w:color="auto" w:fill="FFFFFF"/>
          <w:lang w:val="ro-MD" w:eastAsia="ru-RU"/>
        </w:rPr>
        <w:t>_</w:t>
      </w:r>
      <w:r w:rsidRPr="000B6115">
        <w:rPr>
          <w:b/>
          <w:i/>
          <w:noProof w:val="0"/>
          <w:u w:val="single"/>
          <w:shd w:val="clear" w:color="auto" w:fill="FFFFFF"/>
          <w:lang w:val="ro-MD" w:eastAsia="ru-RU"/>
        </w:rPr>
        <w:t>1007601009750_</w:t>
      </w:r>
      <w:r w:rsidRPr="000B6115">
        <w:rPr>
          <w:b/>
          <w:noProof w:val="0"/>
          <w:shd w:val="clear" w:color="auto" w:fill="FFFFFF"/>
          <w:lang w:val="ro-MD" w:eastAsia="ru-RU"/>
        </w:rPr>
        <w:t>___________________________________________________</w:t>
      </w:r>
    </w:p>
    <w:p w14:paraId="2E00632E" w14:textId="77777777" w:rsidR="000B6115" w:rsidRPr="000B6115" w:rsidRDefault="000B6115" w:rsidP="00E97D38">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0B6115">
        <w:rPr>
          <w:b/>
          <w:noProof w:val="0"/>
          <w:lang w:val="ro-MD" w:eastAsia="ru-RU"/>
        </w:rPr>
        <w:t xml:space="preserve">Adresa: </w:t>
      </w:r>
      <w:r w:rsidRPr="000B6115">
        <w:rPr>
          <w:b/>
          <w:i/>
          <w:noProof w:val="0"/>
          <w:u w:val="single"/>
          <w:lang w:val="ro-MD"/>
        </w:rPr>
        <w:t>MD-7101, RM or.Ocnița, str. Independenței</w:t>
      </w:r>
      <w:r w:rsidRPr="000B6115">
        <w:rPr>
          <w:b/>
          <w:i/>
          <w:noProof w:val="0"/>
          <w:lang w:val="ro-MD"/>
        </w:rPr>
        <w:t>,51</w:t>
      </w:r>
      <w:r w:rsidRPr="000B6115">
        <w:rPr>
          <w:b/>
          <w:noProof w:val="0"/>
          <w:shd w:val="clear" w:color="auto" w:fill="FFFFFF"/>
          <w:lang w:val="ro-MD" w:eastAsia="ru-RU"/>
        </w:rPr>
        <w:t>___________________________</w:t>
      </w:r>
    </w:p>
    <w:p w14:paraId="5FE9A3B7" w14:textId="77777777" w:rsidR="000B6115" w:rsidRPr="000B6115" w:rsidRDefault="000B6115" w:rsidP="00E97D38">
      <w:pPr>
        <w:numPr>
          <w:ilvl w:val="0"/>
          <w:numId w:val="23"/>
        </w:numPr>
        <w:shd w:val="clear" w:color="auto" w:fill="FFFFFF"/>
        <w:tabs>
          <w:tab w:val="left" w:pos="284"/>
          <w:tab w:val="right" w:pos="9531"/>
        </w:tabs>
        <w:spacing w:before="120" w:after="160" w:line="259" w:lineRule="auto"/>
        <w:ind w:left="284" w:hanging="284"/>
        <w:rPr>
          <w:b/>
          <w:noProof w:val="0"/>
          <w:lang w:val="ro-MD" w:eastAsia="ru-RU"/>
        </w:rPr>
      </w:pPr>
      <w:r w:rsidRPr="000B6115">
        <w:rPr>
          <w:b/>
          <w:noProof w:val="0"/>
          <w:lang w:val="ro-MD" w:eastAsia="ru-RU"/>
        </w:rPr>
        <w:t xml:space="preserve">Numărul de telefon/fax: </w:t>
      </w:r>
      <w:r w:rsidRPr="000B6115">
        <w:rPr>
          <w:b/>
          <w:noProof w:val="0"/>
          <w:shd w:val="clear" w:color="auto" w:fill="FFFFFF"/>
          <w:lang w:val="ro-MD" w:eastAsia="ru-RU"/>
        </w:rPr>
        <w:t>_027121459, 067217944    ______________________________</w:t>
      </w:r>
    </w:p>
    <w:p w14:paraId="213A92AD" w14:textId="77777777" w:rsidR="000B6115" w:rsidRPr="000B6115" w:rsidRDefault="000B6115" w:rsidP="00E97D38">
      <w:pPr>
        <w:numPr>
          <w:ilvl w:val="0"/>
          <w:numId w:val="23"/>
        </w:numPr>
        <w:shd w:val="clear" w:color="auto" w:fill="FFFFFF"/>
        <w:tabs>
          <w:tab w:val="left" w:pos="284"/>
          <w:tab w:val="right" w:pos="9531"/>
        </w:tabs>
        <w:spacing w:before="120" w:after="160" w:line="259" w:lineRule="auto"/>
        <w:ind w:left="284" w:hanging="284"/>
        <w:contextualSpacing/>
        <w:rPr>
          <w:b/>
          <w:noProof w:val="0"/>
          <w:lang w:val="ro-MD" w:eastAsia="ru-RU"/>
        </w:rPr>
      </w:pPr>
      <w:r w:rsidRPr="000B6115">
        <w:rPr>
          <w:b/>
          <w:noProof w:val="0"/>
          <w:lang w:val="ro-MD" w:eastAsia="ru-RU"/>
        </w:rPr>
        <w:t xml:space="preserve">Adresa de e-mail și pagina web oficială a autorității contractante: </w:t>
      </w:r>
      <w:r w:rsidRPr="000B6115">
        <w:rPr>
          <w:b/>
          <w:i/>
          <w:noProof w:val="0"/>
          <w:u w:val="single"/>
          <w:shd w:val="clear" w:color="auto" w:fill="FFFFFF"/>
          <w:lang w:val="ro-MD" w:eastAsia="ru-RU"/>
        </w:rPr>
        <w:t>diocnita@mail.ru</w:t>
      </w:r>
      <w:r w:rsidRPr="000B6115">
        <w:rPr>
          <w:b/>
          <w:noProof w:val="0"/>
          <w:shd w:val="clear" w:color="auto" w:fill="FFFFFF"/>
          <w:lang w:val="ro-MD" w:eastAsia="ru-RU"/>
        </w:rPr>
        <w:t>__</w:t>
      </w:r>
    </w:p>
    <w:p w14:paraId="5F19BF9A" w14:textId="77777777" w:rsidR="000B6115" w:rsidRPr="000B6115" w:rsidRDefault="000B6115" w:rsidP="00E97D38">
      <w:pPr>
        <w:numPr>
          <w:ilvl w:val="0"/>
          <w:numId w:val="23"/>
        </w:numPr>
        <w:shd w:val="clear" w:color="auto" w:fill="FFFFFF"/>
        <w:tabs>
          <w:tab w:val="left" w:pos="284"/>
          <w:tab w:val="right" w:pos="9531"/>
        </w:tabs>
        <w:spacing w:before="120" w:after="160" w:line="259" w:lineRule="auto"/>
        <w:ind w:left="288" w:hanging="288"/>
        <w:rPr>
          <w:b/>
          <w:noProof w:val="0"/>
          <w:lang w:val="ro-MD" w:eastAsia="ru-RU"/>
        </w:rPr>
      </w:pPr>
      <w:r w:rsidRPr="000B6115">
        <w:rPr>
          <w:b/>
          <w:noProof w:val="0"/>
          <w:lang w:val="ro-MD" w:eastAsia="ru-RU"/>
        </w:rPr>
        <w:t xml:space="preserve">Adresa de e-mail sau pagina web oficială de la care se va putea obține accesul la documentația de atribuire: </w:t>
      </w:r>
      <w:r w:rsidRPr="000B6115">
        <w:rPr>
          <w:b/>
          <w:i/>
          <w:noProof w:val="0"/>
          <w:lang w:val="ro-MD" w:eastAsia="ru-RU"/>
        </w:rPr>
        <w:t>documentația de atribuire este anexată în cadrul procedurii în SIA RSAP</w:t>
      </w:r>
    </w:p>
    <w:p w14:paraId="79D85F18" w14:textId="77777777" w:rsidR="000B6115" w:rsidRPr="000B6115" w:rsidRDefault="000B6115" w:rsidP="00E97D38">
      <w:pPr>
        <w:numPr>
          <w:ilvl w:val="0"/>
          <w:numId w:val="23"/>
        </w:numPr>
        <w:shd w:val="clear" w:color="auto" w:fill="FFFFFF"/>
        <w:tabs>
          <w:tab w:val="left" w:pos="284"/>
          <w:tab w:val="right" w:pos="9531"/>
        </w:tabs>
        <w:spacing w:before="120" w:after="160" w:line="259" w:lineRule="auto"/>
        <w:ind w:left="288" w:hanging="288"/>
        <w:rPr>
          <w:b/>
          <w:noProof w:val="0"/>
          <w:lang w:val="ro-MD" w:eastAsia="ru-RU"/>
        </w:rPr>
      </w:pPr>
      <w:r w:rsidRPr="000B611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sidRPr="000B6115">
        <w:rPr>
          <w:b/>
          <w:i/>
          <w:noProof w:val="0"/>
          <w:u w:val="single"/>
          <w:lang w:val="ro-MD" w:eastAsia="ru-RU"/>
        </w:rPr>
        <w:t xml:space="preserve"> Direcția Învățământ a CR Ocnița </w:t>
      </w:r>
      <w:r w:rsidRPr="000B6115">
        <w:rPr>
          <w:b/>
          <w:i/>
          <w:noProof w:val="0"/>
          <w:lang w:val="ro-MD" w:eastAsia="ru-RU"/>
        </w:rPr>
        <w:t>_______________________________________</w:t>
      </w:r>
      <w:r w:rsidRPr="000B6115">
        <w:rPr>
          <w:b/>
          <w:noProof w:val="0"/>
          <w:lang w:val="ro-MD" w:eastAsia="ru-RU"/>
        </w:rPr>
        <w:t>______________________________________________________________________________________________________________</w:t>
      </w:r>
    </w:p>
    <w:p w14:paraId="7CC507FD" w14:textId="77777777" w:rsidR="000B6115" w:rsidRPr="000B6115" w:rsidRDefault="000B6115" w:rsidP="00E97D38">
      <w:pPr>
        <w:numPr>
          <w:ilvl w:val="0"/>
          <w:numId w:val="23"/>
        </w:numPr>
        <w:shd w:val="clear" w:color="auto" w:fill="FFFFFF"/>
        <w:tabs>
          <w:tab w:val="left" w:pos="284"/>
          <w:tab w:val="right" w:pos="426"/>
        </w:tabs>
        <w:spacing w:before="120" w:after="160" w:line="259" w:lineRule="auto"/>
        <w:ind w:left="284" w:hanging="284"/>
        <w:rPr>
          <w:b/>
          <w:noProof w:val="0"/>
          <w:lang w:val="ro-MD" w:eastAsia="ru-RU"/>
        </w:rPr>
      </w:pPr>
      <w:r w:rsidRPr="000B611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473"/>
        <w:gridCol w:w="1945"/>
        <w:gridCol w:w="990"/>
        <w:gridCol w:w="1170"/>
        <w:gridCol w:w="1980"/>
        <w:gridCol w:w="1980"/>
      </w:tblGrid>
      <w:tr w:rsidR="000B6115" w:rsidRPr="000B6115" w14:paraId="50C6EEA2" w14:textId="77777777" w:rsidTr="002B2BC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D060E2" w14:textId="77777777" w:rsidR="000B6115" w:rsidRPr="000B6115" w:rsidRDefault="000B6115" w:rsidP="000B6115">
            <w:pPr>
              <w:shd w:val="clear" w:color="auto" w:fill="FFFFFF"/>
              <w:spacing w:before="120"/>
              <w:jc w:val="center"/>
              <w:rPr>
                <w:b/>
                <w:noProof w:val="0"/>
                <w:sz w:val="20"/>
                <w:szCs w:val="20"/>
                <w:lang w:val="ro-MD" w:eastAsia="ru-RU"/>
              </w:rPr>
            </w:pPr>
            <w:r w:rsidRPr="000B6115">
              <w:rPr>
                <w:b/>
                <w:noProof w:val="0"/>
                <w:sz w:val="20"/>
                <w:szCs w:val="20"/>
                <w:lang w:val="ro-MD" w:eastAsia="ru-RU"/>
              </w:rPr>
              <w:t>Nr. d/o</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E218E34" w14:textId="77777777" w:rsidR="000B6115" w:rsidRPr="000B6115" w:rsidRDefault="000B6115" w:rsidP="000B6115">
            <w:pPr>
              <w:shd w:val="clear" w:color="auto" w:fill="FFFFFF"/>
              <w:spacing w:before="120"/>
              <w:jc w:val="center"/>
              <w:rPr>
                <w:b/>
                <w:noProof w:val="0"/>
                <w:sz w:val="20"/>
                <w:szCs w:val="20"/>
                <w:lang w:val="ro-MD" w:eastAsia="ru-RU"/>
              </w:rPr>
            </w:pPr>
            <w:r w:rsidRPr="000B6115">
              <w:rPr>
                <w:b/>
                <w:noProof w:val="0"/>
                <w:sz w:val="20"/>
                <w:szCs w:val="20"/>
                <w:lang w:val="ro-MD" w:eastAsia="ru-RU"/>
              </w:rPr>
              <w:t>Cod CPV</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58591B09" w14:textId="77777777" w:rsidR="000B6115" w:rsidRPr="000B6115" w:rsidRDefault="000B6115" w:rsidP="000B6115">
            <w:pPr>
              <w:shd w:val="clear" w:color="auto" w:fill="FFFFFF"/>
              <w:spacing w:before="120"/>
              <w:jc w:val="center"/>
              <w:rPr>
                <w:b/>
                <w:noProof w:val="0"/>
                <w:sz w:val="20"/>
                <w:szCs w:val="20"/>
                <w:lang w:val="ro-MD" w:eastAsia="ru-RU"/>
              </w:rPr>
            </w:pPr>
            <w:r w:rsidRPr="000B611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6F004F" w14:textId="77777777" w:rsidR="000B6115" w:rsidRPr="000B6115" w:rsidRDefault="000B6115" w:rsidP="000B6115">
            <w:pPr>
              <w:shd w:val="clear" w:color="auto" w:fill="FFFFFF"/>
              <w:spacing w:before="120"/>
              <w:jc w:val="center"/>
              <w:rPr>
                <w:b/>
                <w:noProof w:val="0"/>
                <w:sz w:val="20"/>
                <w:szCs w:val="20"/>
                <w:lang w:val="ro-MD" w:eastAsia="ru-RU"/>
              </w:rPr>
            </w:pPr>
            <w:r w:rsidRPr="000B611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6BC0F2" w14:textId="77777777" w:rsidR="000B6115" w:rsidRPr="000B6115" w:rsidRDefault="000B6115" w:rsidP="000B6115">
            <w:pPr>
              <w:shd w:val="clear" w:color="auto" w:fill="FFFFFF"/>
              <w:spacing w:before="120"/>
              <w:jc w:val="center"/>
              <w:rPr>
                <w:b/>
                <w:noProof w:val="0"/>
                <w:sz w:val="20"/>
                <w:szCs w:val="20"/>
                <w:lang w:val="ro-MD" w:eastAsia="ru-RU"/>
              </w:rPr>
            </w:pPr>
            <w:r w:rsidRPr="000B611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D5F3A1" w14:textId="77777777" w:rsidR="000B6115" w:rsidRPr="000B6115" w:rsidRDefault="000B6115" w:rsidP="000B6115">
            <w:pPr>
              <w:shd w:val="clear" w:color="auto" w:fill="FFFFFF"/>
              <w:spacing w:before="120"/>
              <w:jc w:val="center"/>
              <w:rPr>
                <w:b/>
                <w:noProof w:val="0"/>
                <w:sz w:val="20"/>
                <w:szCs w:val="20"/>
                <w:lang w:val="ro-MD" w:eastAsia="ru-RU"/>
              </w:rPr>
            </w:pPr>
            <w:r w:rsidRPr="000B6115">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F06105" w14:textId="77777777" w:rsidR="000B6115" w:rsidRPr="000B6115" w:rsidRDefault="000B6115" w:rsidP="000B6115">
            <w:pPr>
              <w:shd w:val="clear" w:color="auto" w:fill="FFFFFF"/>
              <w:spacing w:before="120"/>
              <w:jc w:val="center"/>
              <w:rPr>
                <w:b/>
                <w:noProof w:val="0"/>
                <w:sz w:val="20"/>
                <w:szCs w:val="20"/>
                <w:lang w:val="ro-MD" w:eastAsia="ru-RU"/>
              </w:rPr>
            </w:pPr>
            <w:r w:rsidRPr="000B6115">
              <w:rPr>
                <w:b/>
                <w:noProof w:val="0"/>
                <w:sz w:val="20"/>
                <w:szCs w:val="20"/>
                <w:lang w:val="ro-MD" w:eastAsia="ru-RU"/>
              </w:rPr>
              <w:t>Valoarea estimată</w:t>
            </w:r>
            <w:r w:rsidRPr="000B6115">
              <w:rPr>
                <w:b/>
                <w:noProof w:val="0"/>
                <w:sz w:val="20"/>
                <w:szCs w:val="20"/>
                <w:lang w:val="ro-MD" w:eastAsia="ru-RU"/>
              </w:rPr>
              <w:br/>
              <w:t>(se va indica pentru fiecare lot în parte)</w:t>
            </w:r>
          </w:p>
        </w:tc>
      </w:tr>
      <w:tr w:rsidR="000B6115" w:rsidRPr="000B6115" w14:paraId="4898F61F" w14:textId="77777777" w:rsidTr="002B2B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ABD9364" w14:textId="77777777" w:rsidR="000B6115" w:rsidRPr="000B6115" w:rsidRDefault="000B6115" w:rsidP="000B6115">
            <w:pPr>
              <w:spacing w:after="160" w:line="259" w:lineRule="auto"/>
              <w:rPr>
                <w:rFonts w:ascii="Calibri" w:eastAsia="Calibri" w:hAnsi="Calibri"/>
                <w:noProof w:val="0"/>
                <w:sz w:val="22"/>
                <w:szCs w:val="22"/>
                <w:lang w:val="en-US"/>
              </w:rPr>
            </w:pP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55CC5BA9" w14:textId="77777777" w:rsidR="000B6115" w:rsidRPr="000B6115" w:rsidRDefault="000B6115" w:rsidP="000B6115">
            <w:pPr>
              <w:spacing w:after="160" w:line="259" w:lineRule="auto"/>
              <w:rPr>
                <w:rFonts w:eastAsia="Calibri"/>
                <w:i/>
                <w:noProof w:val="0"/>
                <w:lang w:val="en-US"/>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1BE557CF" w14:textId="77777777" w:rsidR="000B6115" w:rsidRPr="000B6115" w:rsidRDefault="000B6115" w:rsidP="000B6115">
            <w:pPr>
              <w:spacing w:after="160" w:line="259" w:lineRule="auto"/>
              <w:rPr>
                <w:rFonts w:eastAsia="Calibri"/>
                <w:i/>
                <w:noProof w:val="0"/>
                <w:lang w:val="ru-RU"/>
              </w:rPr>
            </w:pPr>
            <w:r w:rsidRPr="000B6115">
              <w:rPr>
                <w:rFonts w:eastAsia="Calibri"/>
                <w:i/>
                <w:noProof w:val="0"/>
                <w:lang w:val="ru-RU"/>
              </w:rPr>
              <w:t>Lot 1</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8666BE0" w14:textId="77777777" w:rsidR="000B6115" w:rsidRPr="000B6115" w:rsidRDefault="000B6115" w:rsidP="000B6115">
            <w:pPr>
              <w:spacing w:after="160" w:line="259" w:lineRule="auto"/>
              <w:rPr>
                <w:rFonts w:eastAsia="Calibri"/>
                <w:i/>
                <w:noProof w:val="0"/>
                <w:lang w:val="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C455BC0" w14:textId="77777777" w:rsidR="000B6115" w:rsidRPr="000B6115" w:rsidRDefault="000B6115" w:rsidP="000B6115">
            <w:pPr>
              <w:spacing w:after="160" w:line="259" w:lineRule="auto"/>
              <w:rPr>
                <w:rFonts w:eastAsia="Calibri"/>
                <w:i/>
                <w:noProof w:val="0"/>
                <w:lang w:val="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DD9364" w14:textId="77777777" w:rsidR="000B6115" w:rsidRPr="000B6115" w:rsidRDefault="000B6115" w:rsidP="000B6115">
            <w:pPr>
              <w:spacing w:after="160" w:line="259" w:lineRule="auto"/>
              <w:rPr>
                <w:rFonts w:eastAsia="Calibri"/>
                <w:i/>
                <w:noProof w:val="0"/>
                <w:lang w:val="ru-RU"/>
              </w:rPr>
            </w:pPr>
            <w:r w:rsidRPr="000B6115">
              <w:rPr>
                <w:rFonts w:eastAsia="Calibri"/>
                <w:i/>
                <w:noProof w:val="0"/>
                <w:lang w:val="ru-RU"/>
              </w:rPr>
              <w:t>Conform HGRM nr. 903/2014: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6C3778" w14:textId="77777777" w:rsidR="000B6115" w:rsidRPr="000B6115" w:rsidRDefault="000B6115" w:rsidP="000B6115">
            <w:pPr>
              <w:spacing w:after="160" w:line="259" w:lineRule="auto"/>
              <w:rPr>
                <w:rFonts w:ascii="Calibri" w:eastAsia="Calibri" w:hAnsi="Calibri"/>
                <w:noProof w:val="0"/>
                <w:sz w:val="22"/>
                <w:szCs w:val="22"/>
                <w:lang w:val="ru-RU"/>
              </w:rPr>
            </w:pPr>
          </w:p>
        </w:tc>
      </w:tr>
      <w:tr w:rsidR="000B6115" w:rsidRPr="000B6115" w14:paraId="5A179E94" w14:textId="77777777" w:rsidTr="002B2B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F26E319" w14:textId="77777777" w:rsidR="000B6115" w:rsidRPr="000B6115" w:rsidRDefault="000B6115" w:rsidP="000B6115">
            <w:pPr>
              <w:spacing w:after="160" w:line="259" w:lineRule="auto"/>
              <w:rPr>
                <w:rFonts w:ascii="Calibri" w:eastAsia="Calibri" w:hAnsi="Calibri"/>
                <w:noProof w:val="0"/>
                <w:sz w:val="22"/>
                <w:szCs w:val="22"/>
                <w:lang w:val="ru-RU"/>
              </w:rPr>
            </w:pP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01E2F5C6" w14:textId="77777777" w:rsidR="000B6115" w:rsidRPr="000B6115" w:rsidRDefault="000B6115" w:rsidP="000B6115">
            <w:pPr>
              <w:spacing w:after="160" w:line="259" w:lineRule="auto"/>
              <w:rPr>
                <w:rFonts w:eastAsia="Calibri"/>
                <w:i/>
                <w:noProof w:val="0"/>
                <w:lang w:val="ru-RU"/>
              </w:rPr>
            </w:pPr>
            <w:r w:rsidRPr="000B6115">
              <w:rPr>
                <w:rFonts w:eastAsia="Calibri"/>
                <w:i/>
                <w:noProof w:val="0"/>
                <w:lang w:val="ru-RU"/>
              </w:rPr>
              <w:t>45200000-9</w:t>
            </w: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7AFB6F8A" w14:textId="77777777" w:rsidR="000B6115" w:rsidRPr="000B6115" w:rsidRDefault="000B6115" w:rsidP="000B6115">
            <w:pPr>
              <w:spacing w:after="160" w:line="259" w:lineRule="auto"/>
              <w:rPr>
                <w:rFonts w:eastAsia="Calibri"/>
                <w:i/>
                <w:noProof w:val="0"/>
                <w:lang w:val="en-US"/>
              </w:rPr>
            </w:pPr>
            <w:r w:rsidRPr="000B6115">
              <w:rPr>
                <w:rFonts w:eastAsia="Calibri"/>
                <w:i/>
                <w:noProof w:val="0"/>
                <w:lang w:val="en-US"/>
              </w:rPr>
              <w:t>Amenajarea stadionului  Scolii Sportive Ocnița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AF2ED56" w14:textId="77777777" w:rsidR="000B6115" w:rsidRPr="000B6115" w:rsidRDefault="000B6115" w:rsidP="000B6115">
            <w:pPr>
              <w:spacing w:after="160" w:line="259" w:lineRule="auto"/>
              <w:rPr>
                <w:rFonts w:eastAsia="Calibri"/>
                <w:i/>
                <w:noProof w:val="0"/>
                <w:lang w:val="ru-RU"/>
              </w:rPr>
            </w:pPr>
            <w:r w:rsidRPr="000B6115">
              <w:rPr>
                <w:rFonts w:eastAsia="Calibri"/>
                <w:i/>
                <w:noProof w:val="0"/>
                <w:lang w:val="ru-RU"/>
              </w:rPr>
              <w:t>lucrări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487AB85" w14:textId="77777777" w:rsidR="000B6115" w:rsidRPr="000B6115" w:rsidRDefault="000B6115" w:rsidP="000B6115">
            <w:pPr>
              <w:spacing w:after="160" w:line="259" w:lineRule="auto"/>
              <w:rPr>
                <w:rFonts w:eastAsia="Calibri"/>
                <w:i/>
                <w:noProof w:val="0"/>
                <w:lang w:val="ru-RU"/>
              </w:rPr>
            </w:pPr>
            <w:r w:rsidRPr="000B6115">
              <w:rPr>
                <w:rFonts w:eastAsia="Calibri"/>
                <w:i/>
                <w:noProof w:val="0"/>
                <w:lang w:val="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CBFEC3" w14:textId="77777777" w:rsidR="000B6115" w:rsidRPr="000B6115" w:rsidRDefault="000B6115" w:rsidP="000B6115">
            <w:pPr>
              <w:spacing w:after="160" w:line="259" w:lineRule="auto"/>
              <w:rPr>
                <w:rFonts w:eastAsia="Calibri"/>
                <w:i/>
                <w:noProof w:val="0"/>
                <w:lang w:val="ro-MD"/>
              </w:rPr>
            </w:pPr>
            <w:r w:rsidRPr="000B6115">
              <w:rPr>
                <w:rFonts w:eastAsia="Calibri"/>
                <w:i/>
                <w:noProof w:val="0"/>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F9329E" w14:textId="77777777" w:rsidR="000B6115" w:rsidRPr="000B6115" w:rsidRDefault="000B6115" w:rsidP="000B6115">
            <w:pPr>
              <w:spacing w:after="160" w:line="259" w:lineRule="auto"/>
              <w:rPr>
                <w:rFonts w:ascii="Calibri" w:eastAsia="Calibri" w:hAnsi="Calibri"/>
                <w:i/>
                <w:noProof w:val="0"/>
                <w:sz w:val="22"/>
                <w:szCs w:val="22"/>
                <w:lang w:val="ro-MD"/>
              </w:rPr>
            </w:pPr>
            <w:r w:rsidRPr="000B6115">
              <w:rPr>
                <w:rFonts w:ascii="Calibri" w:eastAsia="Calibri" w:hAnsi="Calibri"/>
                <w:i/>
                <w:noProof w:val="0"/>
                <w:sz w:val="22"/>
                <w:szCs w:val="22"/>
                <w:lang w:val="ro-MD"/>
              </w:rPr>
              <w:t>846500,00</w:t>
            </w:r>
          </w:p>
        </w:tc>
      </w:tr>
      <w:tr w:rsidR="000B6115" w:rsidRPr="000B6115" w14:paraId="63563020" w14:textId="77777777" w:rsidTr="002B2B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72B8308" w14:textId="77777777" w:rsidR="000B6115" w:rsidRPr="000B6115" w:rsidRDefault="000B6115" w:rsidP="000B6115">
            <w:pPr>
              <w:spacing w:after="160" w:line="259" w:lineRule="auto"/>
              <w:rPr>
                <w:rFonts w:ascii="Calibri" w:eastAsia="Calibri" w:hAnsi="Calibri"/>
                <w:noProof w:val="0"/>
                <w:sz w:val="22"/>
                <w:szCs w:val="22"/>
                <w:lang w:val="ru-RU"/>
              </w:rPr>
            </w:pP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3B4EBFFE" w14:textId="77777777" w:rsidR="000B6115" w:rsidRPr="000B6115" w:rsidRDefault="000B6115" w:rsidP="000B6115">
            <w:pPr>
              <w:spacing w:after="160" w:line="259" w:lineRule="auto"/>
              <w:rPr>
                <w:rFonts w:ascii="Calibri" w:eastAsia="Calibri" w:hAnsi="Calibri"/>
                <w:noProof w:val="0"/>
                <w:sz w:val="22"/>
                <w:szCs w:val="22"/>
                <w:lang w:val="ru-RU"/>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5728574D" w14:textId="77777777" w:rsidR="000B6115" w:rsidRPr="000B6115" w:rsidRDefault="000B6115" w:rsidP="000B6115">
            <w:pPr>
              <w:spacing w:after="160" w:line="259" w:lineRule="auto"/>
              <w:rPr>
                <w:rFonts w:ascii="Calibri" w:eastAsia="Calibri" w:hAnsi="Calibri"/>
                <w:noProof w:val="0"/>
                <w:sz w:val="22"/>
                <w:szCs w:val="22"/>
                <w:lang w:val="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AA119E" w14:textId="77777777" w:rsidR="000B6115" w:rsidRPr="000B6115" w:rsidRDefault="000B6115" w:rsidP="000B6115">
            <w:pPr>
              <w:spacing w:after="160" w:line="259" w:lineRule="auto"/>
              <w:rPr>
                <w:rFonts w:ascii="Calibri" w:eastAsia="Calibri" w:hAnsi="Calibri"/>
                <w:noProof w:val="0"/>
                <w:sz w:val="22"/>
                <w:szCs w:val="22"/>
                <w:lang w:val="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472C2C6" w14:textId="77777777" w:rsidR="000B6115" w:rsidRPr="000B6115" w:rsidRDefault="000B6115" w:rsidP="000B6115">
            <w:pPr>
              <w:spacing w:after="160" w:line="259" w:lineRule="auto"/>
              <w:rPr>
                <w:rFonts w:ascii="Calibri" w:eastAsia="Calibri" w:hAnsi="Calibri"/>
                <w:noProof w:val="0"/>
                <w:sz w:val="22"/>
                <w:szCs w:val="22"/>
                <w:lang w:val="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A700BE" w14:textId="77777777" w:rsidR="000B6115" w:rsidRPr="000B6115" w:rsidRDefault="000B6115" w:rsidP="000B6115">
            <w:pPr>
              <w:spacing w:after="160" w:line="259" w:lineRule="auto"/>
              <w:rPr>
                <w:rFonts w:ascii="Calibri" w:eastAsia="Calibri" w:hAnsi="Calibri"/>
                <w:noProof w:val="0"/>
                <w:sz w:val="22"/>
                <w:szCs w:val="22"/>
                <w:lang w:val="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D4588E" w14:textId="77777777" w:rsidR="000B6115" w:rsidRPr="000B6115" w:rsidRDefault="000B6115" w:rsidP="000B6115">
            <w:pPr>
              <w:spacing w:after="160" w:line="259" w:lineRule="auto"/>
              <w:rPr>
                <w:rFonts w:ascii="Calibri" w:eastAsia="Calibri" w:hAnsi="Calibri"/>
                <w:noProof w:val="0"/>
                <w:sz w:val="22"/>
                <w:szCs w:val="22"/>
                <w:lang w:val="ru-RU"/>
              </w:rPr>
            </w:pPr>
          </w:p>
        </w:tc>
      </w:tr>
      <w:tr w:rsidR="000B6115" w:rsidRPr="000B6115" w14:paraId="5F6FA419" w14:textId="77777777" w:rsidTr="002B2BC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tcPr>
          <w:p w14:paraId="7C81353B" w14:textId="77777777" w:rsidR="000B6115" w:rsidRPr="000B6115" w:rsidRDefault="000B6115" w:rsidP="000B6115">
            <w:pPr>
              <w:spacing w:after="160" w:line="259" w:lineRule="auto"/>
              <w:jc w:val="center"/>
              <w:rPr>
                <w:rFonts w:ascii="Calibri" w:eastAsia="Calibri" w:hAnsi="Calibri"/>
                <w:i/>
                <w:noProof w:val="0"/>
                <w:sz w:val="22"/>
                <w:szCs w:val="22"/>
                <w:lang w:val="en-US"/>
              </w:rPr>
            </w:pPr>
            <w:r w:rsidRPr="000B6115">
              <w:rPr>
                <w:b/>
                <w:i/>
                <w:noProof w:val="0"/>
                <w:szCs w:val="22"/>
                <w:lang w:val="ro-MD"/>
              </w:rPr>
              <w:t>Valoarea estimativă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E41112" w14:textId="77777777" w:rsidR="000B6115" w:rsidRPr="000B6115" w:rsidRDefault="000B6115" w:rsidP="000B6115">
            <w:pPr>
              <w:spacing w:after="160" w:line="259" w:lineRule="auto"/>
              <w:rPr>
                <w:rFonts w:ascii="Calibri" w:eastAsia="Calibri" w:hAnsi="Calibri"/>
                <w:b/>
                <w:i/>
                <w:noProof w:val="0"/>
                <w:sz w:val="22"/>
                <w:szCs w:val="22"/>
                <w:lang w:val="en-US"/>
              </w:rPr>
            </w:pPr>
            <w:r w:rsidRPr="000B6115">
              <w:rPr>
                <w:rFonts w:ascii="Calibri" w:eastAsia="Calibri" w:hAnsi="Calibri"/>
                <w:b/>
                <w:i/>
                <w:noProof w:val="0"/>
                <w:sz w:val="22"/>
                <w:szCs w:val="22"/>
                <w:lang w:val="en-US"/>
              </w:rPr>
              <w:t>846500-00</w:t>
            </w:r>
          </w:p>
        </w:tc>
      </w:tr>
    </w:tbl>
    <w:p w14:paraId="58F734A3"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În cazul procedurilor de preselecție se indică numărul minim al candidaţilor şi, dacă este cazul, numărul maxim al acestora._________________________________________</w:t>
      </w:r>
    </w:p>
    <w:p w14:paraId="1EAB3E17" w14:textId="77777777" w:rsidR="000B6115" w:rsidRPr="000B6115" w:rsidRDefault="000B6115" w:rsidP="00E97D38">
      <w:pPr>
        <w:numPr>
          <w:ilvl w:val="0"/>
          <w:numId w:val="23"/>
        </w:numPr>
        <w:shd w:val="clear" w:color="auto" w:fill="FFFFFF"/>
        <w:tabs>
          <w:tab w:val="right" w:pos="426"/>
        </w:tabs>
        <w:spacing w:after="160" w:line="259" w:lineRule="auto"/>
        <w:ind w:left="357"/>
        <w:rPr>
          <w:b/>
          <w:noProof w:val="0"/>
          <w:lang w:val="ro-MD" w:eastAsia="ru-RU"/>
        </w:rPr>
      </w:pPr>
      <w:r w:rsidRPr="000B6115">
        <w:rPr>
          <w:b/>
          <w:noProof w:val="0"/>
          <w:lang w:val="ro-MD" w:eastAsia="ru-RU"/>
        </w:rPr>
        <w:t xml:space="preserve">În cazul în care contractul este împărțit pe loturi, un operator economic poate depune </w:t>
      </w:r>
    </w:p>
    <w:p w14:paraId="2A79A8E9" w14:textId="77777777" w:rsidR="000B6115" w:rsidRPr="000B6115" w:rsidRDefault="000B6115" w:rsidP="000B6115">
      <w:pPr>
        <w:shd w:val="clear" w:color="auto" w:fill="FFFFFF"/>
        <w:tabs>
          <w:tab w:val="right" w:pos="426"/>
        </w:tabs>
        <w:ind w:left="357"/>
        <w:rPr>
          <w:b/>
          <w:noProof w:val="0"/>
          <w:lang w:val="ro-MD" w:eastAsia="ru-RU"/>
        </w:rPr>
      </w:pPr>
      <w:r w:rsidRPr="000B6115">
        <w:rPr>
          <w:b/>
          <w:noProof w:val="0"/>
          <w:lang w:val="ro-MD" w:eastAsia="ru-RU"/>
        </w:rPr>
        <w:lastRenderedPageBreak/>
        <w:t>oferta (se va selecta):</w:t>
      </w:r>
    </w:p>
    <w:p w14:paraId="1851C119" w14:textId="77777777" w:rsidR="000B6115" w:rsidRPr="000B6115" w:rsidRDefault="000B6115" w:rsidP="00E97D38">
      <w:pPr>
        <w:numPr>
          <w:ilvl w:val="0"/>
          <w:numId w:val="24"/>
        </w:numPr>
        <w:shd w:val="clear" w:color="auto" w:fill="FFFFFF"/>
        <w:tabs>
          <w:tab w:val="right" w:pos="426"/>
        </w:tabs>
        <w:spacing w:after="160" w:line="259" w:lineRule="auto"/>
        <w:rPr>
          <w:b/>
          <w:i/>
          <w:noProof w:val="0"/>
          <w:u w:val="single"/>
          <w:lang w:val="ro-MD" w:eastAsia="ru-RU"/>
        </w:rPr>
      </w:pPr>
      <w:r w:rsidRPr="000B6115">
        <w:rPr>
          <w:b/>
          <w:i/>
          <w:noProof w:val="0"/>
          <w:u w:val="single"/>
          <w:lang w:val="ro-MD" w:eastAsia="ru-RU"/>
        </w:rPr>
        <w:t>Pentru un singur lot;</w:t>
      </w:r>
    </w:p>
    <w:p w14:paraId="13699661" w14:textId="77777777" w:rsidR="000B6115" w:rsidRPr="000B6115" w:rsidRDefault="000B6115" w:rsidP="00E97D38">
      <w:pPr>
        <w:numPr>
          <w:ilvl w:val="0"/>
          <w:numId w:val="24"/>
        </w:numPr>
        <w:shd w:val="clear" w:color="auto" w:fill="FFFFFF"/>
        <w:tabs>
          <w:tab w:val="right" w:pos="426"/>
        </w:tabs>
        <w:spacing w:after="160" w:line="259" w:lineRule="auto"/>
        <w:rPr>
          <w:noProof w:val="0"/>
          <w:lang w:val="ro-MD" w:eastAsia="ru-RU"/>
        </w:rPr>
      </w:pPr>
      <w:r w:rsidRPr="000B6115">
        <w:rPr>
          <w:noProof w:val="0"/>
          <w:lang w:val="ro-MD" w:eastAsia="ru-RU"/>
        </w:rPr>
        <w:t>Pentru mai multe loturi;</w:t>
      </w:r>
    </w:p>
    <w:p w14:paraId="54BAC6DA" w14:textId="77777777" w:rsidR="000B6115" w:rsidRPr="000B6115" w:rsidRDefault="000B6115" w:rsidP="00E97D38">
      <w:pPr>
        <w:numPr>
          <w:ilvl w:val="0"/>
          <w:numId w:val="24"/>
        </w:numPr>
        <w:shd w:val="clear" w:color="auto" w:fill="FFFFFF"/>
        <w:tabs>
          <w:tab w:val="right" w:pos="426"/>
        </w:tabs>
        <w:spacing w:after="160" w:line="259" w:lineRule="auto"/>
        <w:rPr>
          <w:noProof w:val="0"/>
          <w:lang w:val="ro-MD" w:eastAsia="ru-RU"/>
        </w:rPr>
      </w:pPr>
      <w:r w:rsidRPr="000B6115">
        <w:rPr>
          <w:noProof w:val="0"/>
          <w:lang w:val="ro-MD" w:eastAsia="ru-RU"/>
        </w:rPr>
        <w:t>Pentru toate loturile;</w:t>
      </w:r>
    </w:p>
    <w:p w14:paraId="1C6B7B34" w14:textId="77777777" w:rsidR="000B6115" w:rsidRPr="000B6115" w:rsidRDefault="000B6115" w:rsidP="00E97D38">
      <w:pPr>
        <w:numPr>
          <w:ilvl w:val="0"/>
          <w:numId w:val="24"/>
        </w:numPr>
        <w:shd w:val="clear" w:color="auto" w:fill="FFFFFF"/>
        <w:tabs>
          <w:tab w:val="right" w:pos="426"/>
        </w:tabs>
        <w:spacing w:after="160" w:line="259" w:lineRule="auto"/>
        <w:rPr>
          <w:noProof w:val="0"/>
          <w:lang w:val="ro-MD" w:eastAsia="ru-RU"/>
        </w:rPr>
      </w:pPr>
      <w:r w:rsidRPr="000B6115">
        <w:rPr>
          <w:noProof w:val="0"/>
          <w:lang w:val="ro-MD" w:eastAsia="ru-RU"/>
        </w:rPr>
        <w:t>Alte limitări privind numărul de loturi care pot fi atribuite aceluiași ofertant___________</w:t>
      </w:r>
    </w:p>
    <w:p w14:paraId="626243D8" w14:textId="77777777" w:rsidR="000B6115" w:rsidRPr="000B6115" w:rsidRDefault="000B6115" w:rsidP="00E97D38">
      <w:pPr>
        <w:numPr>
          <w:ilvl w:val="0"/>
          <w:numId w:val="23"/>
        </w:numPr>
        <w:shd w:val="clear" w:color="auto" w:fill="FFFFFF"/>
        <w:tabs>
          <w:tab w:val="right" w:pos="426"/>
        </w:tabs>
        <w:spacing w:before="120" w:after="160" w:line="259" w:lineRule="auto"/>
        <w:rPr>
          <w:b/>
          <w:noProof w:val="0"/>
          <w:lang w:val="ro-MD" w:eastAsia="ru-RU"/>
        </w:rPr>
      </w:pPr>
      <w:r w:rsidRPr="000B6115">
        <w:rPr>
          <w:b/>
          <w:noProof w:val="0"/>
          <w:lang w:val="ro-MD" w:eastAsia="ru-RU"/>
        </w:rPr>
        <w:t>Admiterea sau interzicerea ofertelor alternative: ___</w:t>
      </w:r>
      <w:r w:rsidRPr="000B6115">
        <w:rPr>
          <w:b/>
          <w:i/>
          <w:noProof w:val="0"/>
          <w:u w:val="single"/>
          <w:lang w:val="ro-MD" w:eastAsia="ru-RU"/>
        </w:rPr>
        <w:t>nu se admite</w:t>
      </w:r>
      <w:r w:rsidRPr="000B6115">
        <w:rPr>
          <w:b/>
          <w:noProof w:val="0"/>
          <w:lang w:val="ro-MD" w:eastAsia="ru-RU"/>
        </w:rPr>
        <w:t>___________________</w:t>
      </w:r>
    </w:p>
    <w:p w14:paraId="6ED19A05" w14:textId="77777777" w:rsidR="000B6115" w:rsidRPr="000B6115" w:rsidRDefault="000B6115" w:rsidP="000B6115">
      <w:pPr>
        <w:shd w:val="clear" w:color="auto" w:fill="FFFFFF"/>
        <w:tabs>
          <w:tab w:val="right" w:pos="426"/>
        </w:tabs>
        <w:ind w:left="6206"/>
        <w:rPr>
          <w:noProof w:val="0"/>
          <w:sz w:val="20"/>
          <w:lang w:val="ro-MD" w:eastAsia="ru-RU"/>
        </w:rPr>
      </w:pPr>
      <w:r w:rsidRPr="000B6115">
        <w:rPr>
          <w:noProof w:val="0"/>
          <w:sz w:val="20"/>
          <w:lang w:val="ro-MD" w:eastAsia="ru-RU"/>
        </w:rPr>
        <w:t>(indicați se admite sau nu se admite)</w:t>
      </w:r>
    </w:p>
    <w:p w14:paraId="7A0EA8E0" w14:textId="77777777" w:rsidR="000B6115" w:rsidRPr="000B6115" w:rsidRDefault="000B6115" w:rsidP="00E97D38">
      <w:pPr>
        <w:numPr>
          <w:ilvl w:val="0"/>
          <w:numId w:val="23"/>
        </w:numPr>
        <w:shd w:val="clear" w:color="auto" w:fill="FFFFFF"/>
        <w:tabs>
          <w:tab w:val="left" w:pos="0"/>
          <w:tab w:val="left" w:pos="284"/>
          <w:tab w:val="left" w:pos="426"/>
        </w:tabs>
        <w:spacing w:before="120" w:after="160" w:line="259" w:lineRule="auto"/>
        <w:ind w:left="284" w:hanging="284"/>
        <w:rPr>
          <w:b/>
          <w:noProof w:val="0"/>
          <w:lang w:val="ro-MD" w:eastAsia="ru-RU"/>
        </w:rPr>
      </w:pPr>
      <w:r w:rsidRPr="000B6115">
        <w:rPr>
          <w:b/>
          <w:noProof w:val="0"/>
          <w:lang w:val="ro-MD" w:eastAsia="ru-RU"/>
        </w:rPr>
        <w:t>Termenii și condițiile de prestare/executare solicitați:  4</w:t>
      </w:r>
      <w:r w:rsidRPr="000B6115">
        <w:rPr>
          <w:b/>
          <w:i/>
          <w:noProof w:val="0"/>
          <w:u w:val="single"/>
          <w:lang w:val="ro-MD" w:eastAsia="ru-RU"/>
        </w:rPr>
        <w:t>5 zile______________</w:t>
      </w:r>
    </w:p>
    <w:p w14:paraId="1F718B58" w14:textId="77777777" w:rsidR="000B6115" w:rsidRPr="000B6115" w:rsidRDefault="000B6115" w:rsidP="00E97D38">
      <w:pPr>
        <w:numPr>
          <w:ilvl w:val="0"/>
          <w:numId w:val="23"/>
        </w:numPr>
        <w:shd w:val="clear" w:color="auto" w:fill="FFFFFF"/>
        <w:tabs>
          <w:tab w:val="left" w:pos="0"/>
          <w:tab w:val="left" w:pos="284"/>
          <w:tab w:val="left" w:pos="426"/>
        </w:tabs>
        <w:spacing w:before="120" w:after="160" w:line="259" w:lineRule="auto"/>
        <w:ind w:left="284" w:hanging="284"/>
        <w:rPr>
          <w:b/>
          <w:noProof w:val="0"/>
          <w:lang w:val="ro-MD" w:eastAsia="ru-RU"/>
        </w:rPr>
      </w:pPr>
      <w:r w:rsidRPr="000B6115">
        <w:rPr>
          <w:b/>
          <w:noProof w:val="0"/>
          <w:lang w:val="ro-MD" w:eastAsia="ru-RU"/>
        </w:rPr>
        <w:t>Termenul de valabilitate a contractului:__</w:t>
      </w:r>
      <w:r w:rsidRPr="000B6115">
        <w:rPr>
          <w:b/>
          <w:i/>
          <w:noProof w:val="0"/>
          <w:u w:val="single"/>
          <w:lang w:val="ro-MD" w:eastAsia="ru-RU"/>
        </w:rPr>
        <w:t>31.12.2022</w:t>
      </w:r>
      <w:r w:rsidRPr="000B6115">
        <w:rPr>
          <w:b/>
          <w:noProof w:val="0"/>
          <w:lang w:val="ro-MD" w:eastAsia="ru-RU"/>
        </w:rPr>
        <w:t>_______________________</w:t>
      </w:r>
    </w:p>
    <w:p w14:paraId="61FB6D15" w14:textId="77777777" w:rsidR="000B6115" w:rsidRPr="000B6115" w:rsidRDefault="000B6115" w:rsidP="00E97D38">
      <w:pPr>
        <w:numPr>
          <w:ilvl w:val="0"/>
          <w:numId w:val="23"/>
        </w:numPr>
        <w:tabs>
          <w:tab w:val="right" w:pos="426"/>
        </w:tabs>
        <w:spacing w:before="120" w:after="160" w:line="259" w:lineRule="auto"/>
        <w:ind w:left="360"/>
        <w:rPr>
          <w:b/>
          <w:noProof w:val="0"/>
          <w:lang w:val="ro-MD" w:eastAsia="ru-RU"/>
        </w:rPr>
      </w:pPr>
      <w:r w:rsidRPr="000B6115">
        <w:rPr>
          <w:b/>
          <w:noProof w:val="0"/>
          <w:lang w:val="ro-MD" w:eastAsia="ru-RU"/>
        </w:rPr>
        <w:t xml:space="preserve">Contract de achiziție rezervat atelierelor protejate sau că acesta poate fi executat numai în cadrul unor programe de angajare protejată (după caz): </w:t>
      </w:r>
      <w:r w:rsidRPr="000B6115">
        <w:rPr>
          <w:b/>
          <w:i/>
          <w:noProof w:val="0"/>
          <w:u w:val="single"/>
          <w:lang w:val="ro-MD" w:eastAsia="ru-RU"/>
        </w:rPr>
        <w:t>__nu</w:t>
      </w:r>
      <w:r w:rsidRPr="000B6115">
        <w:rPr>
          <w:b/>
          <w:noProof w:val="0"/>
          <w:lang w:val="ro-MD" w:eastAsia="ru-RU"/>
        </w:rPr>
        <w:t>______________________</w:t>
      </w:r>
    </w:p>
    <w:p w14:paraId="0594AEBA" w14:textId="77777777" w:rsidR="000B6115" w:rsidRPr="000B6115" w:rsidRDefault="000B6115" w:rsidP="000B6115">
      <w:pPr>
        <w:shd w:val="clear" w:color="auto" w:fill="FFFFFF"/>
        <w:tabs>
          <w:tab w:val="right" w:pos="426"/>
        </w:tabs>
        <w:ind w:left="7560" w:hanging="630"/>
        <w:contextualSpacing/>
        <w:rPr>
          <w:noProof w:val="0"/>
          <w:sz w:val="20"/>
          <w:lang w:val="ro-MD" w:eastAsia="ru-RU"/>
        </w:rPr>
      </w:pPr>
      <w:r w:rsidRPr="000B6115">
        <w:rPr>
          <w:noProof w:val="0"/>
          <w:sz w:val="20"/>
          <w:lang w:val="ro-MD" w:eastAsia="ru-RU"/>
        </w:rPr>
        <w:t>(indicați da sau nu)</w:t>
      </w:r>
    </w:p>
    <w:p w14:paraId="33FFBEDB"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Prestarea serviciului este rezervată unei anumite profesii în temeiul unor legisau al unor acte administrative (după caz): ____________</w:t>
      </w:r>
      <w:r w:rsidRPr="000B6115">
        <w:rPr>
          <w:b/>
          <w:i/>
          <w:noProof w:val="0"/>
          <w:u w:val="single"/>
          <w:lang w:val="ro-MD" w:eastAsia="ru-RU"/>
        </w:rPr>
        <w:t>nu se aplică</w:t>
      </w:r>
      <w:r w:rsidRPr="000B6115">
        <w:rPr>
          <w:b/>
          <w:noProof w:val="0"/>
          <w:lang w:val="ro-MD" w:eastAsia="ru-RU"/>
        </w:rPr>
        <w:t>___________________________</w:t>
      </w:r>
    </w:p>
    <w:p w14:paraId="7549B49E" w14:textId="77777777" w:rsidR="000B6115" w:rsidRPr="000B6115" w:rsidRDefault="000B6115" w:rsidP="000B6115">
      <w:pPr>
        <w:shd w:val="clear" w:color="auto" w:fill="FFFFFF"/>
        <w:tabs>
          <w:tab w:val="right" w:pos="426"/>
        </w:tabs>
        <w:contextualSpacing/>
        <w:jc w:val="center"/>
        <w:rPr>
          <w:noProof w:val="0"/>
          <w:sz w:val="20"/>
          <w:lang w:val="ro-MD" w:eastAsia="ru-RU"/>
        </w:rPr>
      </w:pPr>
      <w:r w:rsidRPr="000B6115">
        <w:rPr>
          <w:noProof w:val="0"/>
          <w:sz w:val="20"/>
          <w:lang w:val="ro-MD" w:eastAsia="ru-RU"/>
        </w:rPr>
        <w:t>(se menționează respectivele legi și acte administrative)</w:t>
      </w:r>
    </w:p>
    <w:p w14:paraId="27A3022B"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201" w:type="dxa"/>
        <w:tblLook w:val="04A0" w:firstRow="1" w:lastRow="0" w:firstColumn="1" w:lastColumn="0" w:noHBand="0" w:noVBand="1"/>
      </w:tblPr>
      <w:tblGrid>
        <w:gridCol w:w="576"/>
        <w:gridCol w:w="3955"/>
        <w:gridCol w:w="3686"/>
        <w:gridCol w:w="1984"/>
      </w:tblGrid>
      <w:tr w:rsidR="000B6115" w:rsidRPr="000B6115" w14:paraId="25435939" w14:textId="77777777" w:rsidTr="002B2BC2">
        <w:tc>
          <w:tcPr>
            <w:tcW w:w="576" w:type="dxa"/>
            <w:shd w:val="clear" w:color="auto" w:fill="auto"/>
          </w:tcPr>
          <w:p w14:paraId="3396ED56" w14:textId="77777777" w:rsidR="000B6115" w:rsidRPr="000B6115" w:rsidRDefault="000B6115" w:rsidP="000B6115">
            <w:pPr>
              <w:shd w:val="clear" w:color="auto" w:fill="FFFFFF"/>
              <w:tabs>
                <w:tab w:val="left" w:pos="612"/>
              </w:tabs>
              <w:spacing w:before="120" w:after="120"/>
              <w:rPr>
                <w:b/>
                <w:iCs/>
                <w:noProof w:val="0"/>
                <w:lang w:val="ro-MD" w:eastAsia="ru-RU"/>
              </w:rPr>
            </w:pPr>
            <w:r w:rsidRPr="000B6115">
              <w:rPr>
                <w:b/>
                <w:iCs/>
                <w:noProof w:val="0"/>
                <w:lang w:val="ro-MD" w:eastAsia="ru-RU"/>
              </w:rPr>
              <w:t>Nr. d/o</w:t>
            </w:r>
          </w:p>
        </w:tc>
        <w:tc>
          <w:tcPr>
            <w:tcW w:w="3955" w:type="dxa"/>
            <w:shd w:val="clear" w:color="auto" w:fill="auto"/>
          </w:tcPr>
          <w:p w14:paraId="401BBB2F" w14:textId="77777777" w:rsidR="000B6115" w:rsidRPr="000B6115" w:rsidRDefault="000B6115" w:rsidP="000B6115">
            <w:pPr>
              <w:shd w:val="clear" w:color="auto" w:fill="FFFFFF"/>
              <w:tabs>
                <w:tab w:val="left" w:pos="612"/>
              </w:tabs>
              <w:spacing w:before="120" w:after="120"/>
              <w:jc w:val="center"/>
              <w:rPr>
                <w:b/>
                <w:iCs/>
                <w:noProof w:val="0"/>
                <w:lang w:val="ro-MD" w:eastAsia="ru-RU"/>
              </w:rPr>
            </w:pPr>
            <w:r w:rsidRPr="000B6115">
              <w:rPr>
                <w:b/>
                <w:iCs/>
                <w:noProof w:val="0"/>
                <w:lang w:val="ro-MD" w:eastAsia="ru-RU"/>
              </w:rPr>
              <w:t>Descrierea criteriului/cerinței</w:t>
            </w:r>
          </w:p>
        </w:tc>
        <w:tc>
          <w:tcPr>
            <w:tcW w:w="3686" w:type="dxa"/>
            <w:shd w:val="clear" w:color="auto" w:fill="auto"/>
          </w:tcPr>
          <w:p w14:paraId="02E8C3BC" w14:textId="77777777" w:rsidR="000B6115" w:rsidRPr="000B6115" w:rsidRDefault="000B6115" w:rsidP="000B6115">
            <w:pPr>
              <w:shd w:val="clear" w:color="auto" w:fill="FFFFFF"/>
              <w:tabs>
                <w:tab w:val="left" w:pos="612"/>
              </w:tabs>
              <w:spacing w:before="120" w:after="120"/>
              <w:rPr>
                <w:b/>
                <w:iCs/>
                <w:noProof w:val="0"/>
                <w:lang w:val="ro-MD" w:eastAsia="ru-RU"/>
              </w:rPr>
            </w:pPr>
            <w:r w:rsidRPr="000B6115">
              <w:rPr>
                <w:b/>
                <w:iCs/>
                <w:noProof w:val="0"/>
                <w:lang w:val="ro-MD" w:eastAsia="ru-RU"/>
              </w:rPr>
              <w:t>Mod de demonstrare a îndeplinirii criteriului/cerinței:</w:t>
            </w:r>
          </w:p>
        </w:tc>
        <w:tc>
          <w:tcPr>
            <w:tcW w:w="1984" w:type="dxa"/>
            <w:shd w:val="clear" w:color="auto" w:fill="auto"/>
          </w:tcPr>
          <w:p w14:paraId="36A9A59D" w14:textId="77777777" w:rsidR="000B6115" w:rsidRPr="000B6115" w:rsidRDefault="000B6115" w:rsidP="000B6115">
            <w:pPr>
              <w:shd w:val="clear" w:color="auto" w:fill="FFFFFF"/>
              <w:tabs>
                <w:tab w:val="left" w:pos="612"/>
              </w:tabs>
              <w:spacing w:before="120" w:after="120"/>
              <w:jc w:val="center"/>
              <w:rPr>
                <w:b/>
                <w:iCs/>
                <w:noProof w:val="0"/>
                <w:lang w:val="ro-MD" w:eastAsia="ru-RU"/>
              </w:rPr>
            </w:pPr>
            <w:r w:rsidRPr="000B6115">
              <w:rPr>
                <w:b/>
                <w:iCs/>
                <w:noProof w:val="0"/>
                <w:lang w:val="ro-MD" w:eastAsia="ru-RU"/>
              </w:rPr>
              <w:t>Nivelul minim/</w:t>
            </w:r>
            <w:r w:rsidRPr="000B6115">
              <w:rPr>
                <w:b/>
                <w:iCs/>
                <w:noProof w:val="0"/>
                <w:lang w:val="ro-MD" w:eastAsia="ru-RU"/>
              </w:rPr>
              <w:br/>
              <w:t>Obligativitatea</w:t>
            </w:r>
          </w:p>
        </w:tc>
      </w:tr>
      <w:tr w:rsidR="000B6115" w:rsidRPr="000B6115" w14:paraId="57E8F6F1" w14:textId="77777777" w:rsidTr="002B2BC2">
        <w:tc>
          <w:tcPr>
            <w:tcW w:w="576" w:type="dxa"/>
            <w:shd w:val="clear" w:color="auto" w:fill="auto"/>
          </w:tcPr>
          <w:p w14:paraId="23C29A61" w14:textId="77777777" w:rsidR="000B6115" w:rsidRPr="000B6115" w:rsidRDefault="000B6115" w:rsidP="000B6115">
            <w:pPr>
              <w:tabs>
                <w:tab w:val="left" w:pos="612"/>
              </w:tabs>
              <w:spacing w:before="120" w:after="120"/>
              <w:rPr>
                <w:rFonts w:eastAsia="SimSun"/>
                <w:iCs/>
                <w:noProof w:val="0"/>
                <w:lang w:val="ro-MD"/>
              </w:rPr>
            </w:pPr>
            <w:r w:rsidRPr="000B6115">
              <w:rPr>
                <w:rFonts w:eastAsia="SimSun"/>
                <w:iCs/>
                <w:noProof w:val="0"/>
                <w:lang w:val="ro-MD"/>
              </w:rPr>
              <w:t>1</w:t>
            </w:r>
          </w:p>
        </w:tc>
        <w:tc>
          <w:tcPr>
            <w:tcW w:w="3955" w:type="dxa"/>
            <w:tcBorders>
              <w:top w:val="single" w:sz="4" w:space="0" w:color="auto"/>
              <w:left w:val="single" w:sz="4" w:space="0" w:color="auto"/>
              <w:bottom w:val="single" w:sz="4" w:space="0" w:color="auto"/>
              <w:right w:val="single" w:sz="4" w:space="0" w:color="auto"/>
            </w:tcBorders>
            <w:vAlign w:val="center"/>
          </w:tcPr>
          <w:p w14:paraId="7BA93754" w14:textId="77777777" w:rsidR="000B6115" w:rsidRPr="000B6115" w:rsidRDefault="000B6115" w:rsidP="000B6115">
            <w:pPr>
              <w:tabs>
                <w:tab w:val="left" w:pos="612"/>
              </w:tabs>
              <w:rPr>
                <w:rFonts w:eastAsia="SimSun"/>
                <w:noProof w:val="0"/>
                <w:lang w:val="ro-MD"/>
              </w:rPr>
            </w:pPr>
            <w:r w:rsidRPr="000B6115">
              <w:rPr>
                <w:rFonts w:eastAsia="SimSun"/>
                <w:noProof w:val="0"/>
                <w:lang w:val="ro-MD"/>
              </w:rPr>
              <w:t>DUAE</w:t>
            </w:r>
          </w:p>
          <w:p w14:paraId="25BC8548" w14:textId="77777777" w:rsidR="000B6115" w:rsidRPr="000B6115" w:rsidRDefault="000B6115" w:rsidP="000B6115">
            <w:pPr>
              <w:tabs>
                <w:tab w:val="left" w:pos="612"/>
              </w:tabs>
              <w:rPr>
                <w:rFonts w:eastAsia="SimSun"/>
                <w:noProof w:val="0"/>
                <w:lang w:val="ro-MD"/>
              </w:rPr>
            </w:pPr>
          </w:p>
        </w:tc>
        <w:tc>
          <w:tcPr>
            <w:tcW w:w="3686" w:type="dxa"/>
            <w:tcBorders>
              <w:top w:val="single" w:sz="4" w:space="0" w:color="auto"/>
              <w:left w:val="single" w:sz="4" w:space="0" w:color="auto"/>
              <w:bottom w:val="single" w:sz="4" w:space="0" w:color="auto"/>
              <w:right w:val="single" w:sz="4" w:space="0" w:color="auto"/>
            </w:tcBorders>
            <w:vAlign w:val="center"/>
          </w:tcPr>
          <w:p w14:paraId="4C51E70F" w14:textId="77777777" w:rsidR="000B6115" w:rsidRPr="000B6115" w:rsidRDefault="000B6115" w:rsidP="000B6115">
            <w:pPr>
              <w:tabs>
                <w:tab w:val="left" w:pos="612"/>
              </w:tabs>
              <w:rPr>
                <w:rFonts w:eastAsia="SimSun"/>
                <w:iCs/>
                <w:noProof w:val="0"/>
                <w:lang w:val="ro-MD"/>
              </w:rPr>
            </w:pPr>
            <w:r w:rsidRPr="000B6115">
              <w:rPr>
                <w:rFonts w:eastAsia="SimSun"/>
                <w:iCs/>
                <w:noProof w:val="0"/>
                <w:lang w:val="ro-MD"/>
              </w:rPr>
              <w:t>Prezentarea documentului DUAE  completat  confirmat prin aplicarea semnăturii electronice de către participant</w:t>
            </w:r>
          </w:p>
        </w:tc>
        <w:tc>
          <w:tcPr>
            <w:tcW w:w="1984" w:type="dxa"/>
            <w:shd w:val="clear" w:color="auto" w:fill="auto"/>
          </w:tcPr>
          <w:p w14:paraId="7D1A045C" w14:textId="77777777" w:rsidR="000B6115" w:rsidRPr="000B6115" w:rsidRDefault="000B6115" w:rsidP="000B6115">
            <w:pPr>
              <w:tabs>
                <w:tab w:val="left" w:pos="612"/>
              </w:tabs>
              <w:spacing w:after="120"/>
              <w:rPr>
                <w:rFonts w:eastAsia="SimSun"/>
                <w:iCs/>
                <w:noProof w:val="0"/>
                <w:lang w:val="ro-MD"/>
              </w:rPr>
            </w:pPr>
            <w:r w:rsidRPr="000B6115">
              <w:rPr>
                <w:rFonts w:eastAsia="SimSun"/>
                <w:iCs/>
                <w:noProof w:val="0"/>
                <w:lang w:val="ro-MD"/>
              </w:rPr>
              <w:t>obligatoriu</w:t>
            </w:r>
          </w:p>
          <w:p w14:paraId="6A263C6C" w14:textId="77777777" w:rsidR="000B6115" w:rsidRPr="000B6115" w:rsidRDefault="000B6115" w:rsidP="000B6115">
            <w:pPr>
              <w:tabs>
                <w:tab w:val="left" w:pos="612"/>
              </w:tabs>
              <w:spacing w:before="120" w:after="120"/>
              <w:rPr>
                <w:rFonts w:eastAsia="SimSun"/>
                <w:iCs/>
                <w:noProof w:val="0"/>
                <w:lang w:val="ro-MD"/>
              </w:rPr>
            </w:pPr>
          </w:p>
        </w:tc>
      </w:tr>
      <w:tr w:rsidR="000B6115" w:rsidRPr="000B6115" w14:paraId="36DB4D4E" w14:textId="77777777" w:rsidTr="002B2BC2">
        <w:tc>
          <w:tcPr>
            <w:tcW w:w="576" w:type="dxa"/>
            <w:shd w:val="clear" w:color="auto" w:fill="auto"/>
          </w:tcPr>
          <w:p w14:paraId="1F56511F" w14:textId="77777777" w:rsidR="000B6115" w:rsidRPr="000B6115" w:rsidRDefault="000B6115" w:rsidP="000B6115">
            <w:pPr>
              <w:tabs>
                <w:tab w:val="left" w:pos="612"/>
              </w:tabs>
              <w:spacing w:before="120" w:after="120"/>
              <w:rPr>
                <w:rFonts w:eastAsia="SimSun"/>
                <w:iCs/>
                <w:noProof w:val="0"/>
                <w:lang w:val="ro-MD"/>
              </w:rPr>
            </w:pPr>
            <w:r w:rsidRPr="000B6115">
              <w:rPr>
                <w:rFonts w:eastAsia="SimSun"/>
                <w:iCs/>
                <w:noProof w:val="0"/>
                <w:lang w:val="ro-MD"/>
              </w:rPr>
              <w:t>2</w:t>
            </w:r>
          </w:p>
        </w:tc>
        <w:tc>
          <w:tcPr>
            <w:tcW w:w="3955" w:type="dxa"/>
            <w:tcBorders>
              <w:top w:val="single" w:sz="4" w:space="0" w:color="auto"/>
              <w:left w:val="single" w:sz="4" w:space="0" w:color="auto"/>
              <w:bottom w:val="single" w:sz="4" w:space="0" w:color="auto"/>
              <w:right w:val="single" w:sz="4" w:space="0" w:color="auto"/>
            </w:tcBorders>
            <w:vAlign w:val="center"/>
          </w:tcPr>
          <w:p w14:paraId="4D72D65F" w14:textId="77777777" w:rsidR="000B6115" w:rsidRPr="000B6115" w:rsidRDefault="000B6115" w:rsidP="000B6115">
            <w:pPr>
              <w:tabs>
                <w:tab w:val="left" w:pos="612"/>
              </w:tabs>
              <w:rPr>
                <w:rFonts w:eastAsia="SimSun"/>
                <w:iCs/>
                <w:noProof w:val="0"/>
                <w:lang w:val="ro-MD"/>
              </w:rPr>
            </w:pPr>
            <w:r w:rsidRPr="000B6115">
              <w:rPr>
                <w:rFonts w:eastAsia="SimSun"/>
                <w:iCs/>
                <w:noProof w:val="0"/>
                <w:lang w:val="ro-MD"/>
              </w:rPr>
              <w:t xml:space="preserve">Formularul ofertei </w:t>
            </w:r>
            <w:r w:rsidRPr="000B6115">
              <w:rPr>
                <w:rFonts w:eastAsia="SimSun"/>
                <w:b/>
                <w:iCs/>
                <w:noProof w:val="0"/>
                <w:lang w:val="ro-MD"/>
              </w:rPr>
              <w:t>(F3.1)</w:t>
            </w:r>
          </w:p>
        </w:tc>
        <w:tc>
          <w:tcPr>
            <w:tcW w:w="3686" w:type="dxa"/>
            <w:tcBorders>
              <w:top w:val="single" w:sz="4" w:space="0" w:color="auto"/>
              <w:left w:val="single" w:sz="4" w:space="0" w:color="auto"/>
              <w:bottom w:val="single" w:sz="4" w:space="0" w:color="auto"/>
              <w:right w:val="single" w:sz="4" w:space="0" w:color="auto"/>
            </w:tcBorders>
            <w:vAlign w:val="center"/>
          </w:tcPr>
          <w:p w14:paraId="4996D89F" w14:textId="77777777" w:rsidR="000B6115" w:rsidRPr="000B6115" w:rsidRDefault="000B6115" w:rsidP="000B6115">
            <w:pPr>
              <w:tabs>
                <w:tab w:val="left" w:pos="612"/>
              </w:tabs>
              <w:rPr>
                <w:rFonts w:eastAsia="SimSun"/>
                <w:iCs/>
                <w:noProof w:val="0"/>
                <w:lang w:val="ro-MD"/>
              </w:rPr>
            </w:pPr>
            <w:r w:rsidRPr="000B6115">
              <w:rPr>
                <w:rFonts w:eastAsia="SimSun"/>
                <w:iCs/>
                <w:noProof w:val="0"/>
                <w:lang w:val="ro-MD"/>
              </w:rPr>
              <w:t>Original. Conform F3.1 din Documentația Standard confirmată prin aplicarea   semnăturii electronice de către participant</w:t>
            </w:r>
          </w:p>
        </w:tc>
        <w:tc>
          <w:tcPr>
            <w:tcW w:w="1984" w:type="dxa"/>
            <w:shd w:val="clear" w:color="auto" w:fill="auto"/>
          </w:tcPr>
          <w:p w14:paraId="3B012AFF" w14:textId="77777777" w:rsidR="000B6115" w:rsidRPr="000B6115" w:rsidRDefault="000B6115" w:rsidP="000B6115">
            <w:pPr>
              <w:rPr>
                <w:rFonts w:eastAsia="SimSun"/>
                <w:noProof w:val="0"/>
                <w:lang w:val="ro-MD"/>
              </w:rPr>
            </w:pPr>
            <w:r w:rsidRPr="000B6115">
              <w:rPr>
                <w:rFonts w:eastAsia="SimSun"/>
                <w:iCs/>
                <w:noProof w:val="0"/>
                <w:lang w:val="ro-MD"/>
              </w:rPr>
              <w:t>obligatoriu</w:t>
            </w:r>
          </w:p>
        </w:tc>
      </w:tr>
    </w:tbl>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924"/>
        <w:gridCol w:w="3758"/>
        <w:gridCol w:w="1957"/>
      </w:tblGrid>
      <w:tr w:rsidR="000B6115" w:rsidRPr="000B6115" w14:paraId="3C54DF68" w14:textId="77777777" w:rsidTr="002B2BC2">
        <w:tc>
          <w:tcPr>
            <w:tcW w:w="562" w:type="dxa"/>
            <w:shd w:val="clear" w:color="auto" w:fill="auto"/>
          </w:tcPr>
          <w:p w14:paraId="16318CEB" w14:textId="77777777" w:rsidR="000B6115" w:rsidRPr="000B6115" w:rsidRDefault="000B6115" w:rsidP="000B6115">
            <w:pPr>
              <w:spacing w:after="160" w:line="259" w:lineRule="auto"/>
              <w:rPr>
                <w:rFonts w:eastAsia="SimSun"/>
                <w:noProof w:val="0"/>
                <w:lang w:val="ro-MD"/>
              </w:rPr>
            </w:pPr>
            <w:r w:rsidRPr="000B6115">
              <w:rPr>
                <w:rFonts w:eastAsia="SimSun"/>
                <w:noProof w:val="0"/>
                <w:lang w:val="ro-MD"/>
              </w:rPr>
              <w:t>3</w:t>
            </w:r>
          </w:p>
        </w:tc>
        <w:tc>
          <w:tcPr>
            <w:tcW w:w="3924" w:type="dxa"/>
            <w:tcBorders>
              <w:top w:val="single" w:sz="4" w:space="0" w:color="auto"/>
              <w:left w:val="single" w:sz="4" w:space="0" w:color="auto"/>
              <w:bottom w:val="single" w:sz="4" w:space="0" w:color="auto"/>
              <w:right w:val="single" w:sz="4" w:space="0" w:color="auto"/>
            </w:tcBorders>
            <w:vAlign w:val="center"/>
          </w:tcPr>
          <w:p w14:paraId="05F7D636"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 xml:space="preserve">Garanția pentru ofertă 2% </w:t>
            </w:r>
          </w:p>
        </w:tc>
        <w:tc>
          <w:tcPr>
            <w:tcW w:w="3758" w:type="dxa"/>
            <w:tcBorders>
              <w:top w:val="single" w:sz="4" w:space="0" w:color="auto"/>
              <w:left w:val="single" w:sz="4" w:space="0" w:color="auto"/>
              <w:bottom w:val="single" w:sz="4" w:space="0" w:color="auto"/>
              <w:right w:val="single" w:sz="4" w:space="0" w:color="auto"/>
            </w:tcBorders>
            <w:vAlign w:val="center"/>
          </w:tcPr>
          <w:p w14:paraId="0FE189FF"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 Conform F3.2 din Documentația Standard confirmată prin aplicarea   semnăturii electronice de către participant</w:t>
            </w:r>
          </w:p>
        </w:tc>
        <w:tc>
          <w:tcPr>
            <w:tcW w:w="1957" w:type="dxa"/>
            <w:shd w:val="clear" w:color="auto" w:fill="auto"/>
          </w:tcPr>
          <w:p w14:paraId="5A77ADD6"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297AEF74" w14:textId="77777777" w:rsidTr="002B2BC2">
        <w:tc>
          <w:tcPr>
            <w:tcW w:w="562" w:type="dxa"/>
            <w:shd w:val="clear" w:color="auto" w:fill="auto"/>
          </w:tcPr>
          <w:p w14:paraId="1F0B6B81"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4</w:t>
            </w:r>
          </w:p>
        </w:tc>
        <w:tc>
          <w:tcPr>
            <w:tcW w:w="3924" w:type="dxa"/>
            <w:tcBorders>
              <w:top w:val="single" w:sz="4" w:space="0" w:color="auto"/>
              <w:left w:val="single" w:sz="4" w:space="0" w:color="auto"/>
              <w:bottom w:val="single" w:sz="4" w:space="0" w:color="auto"/>
              <w:right w:val="single" w:sz="4" w:space="0" w:color="auto"/>
            </w:tcBorders>
            <w:vAlign w:val="center"/>
          </w:tcPr>
          <w:p w14:paraId="1427FBB9"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Neîncadrarea în situațiile ce determină excluderea de la  procedura de atribuire, ce vin în aplicarea art.18 din Legea nr.131 din 03.07.2015. Declarația pe propie raspundere.</w:t>
            </w:r>
          </w:p>
        </w:tc>
        <w:tc>
          <w:tcPr>
            <w:tcW w:w="3758" w:type="dxa"/>
            <w:tcBorders>
              <w:top w:val="single" w:sz="4" w:space="0" w:color="auto"/>
              <w:left w:val="single" w:sz="4" w:space="0" w:color="auto"/>
              <w:bottom w:val="single" w:sz="4" w:space="0" w:color="auto"/>
              <w:right w:val="single" w:sz="4" w:space="0" w:color="auto"/>
            </w:tcBorders>
            <w:vAlign w:val="center"/>
          </w:tcPr>
          <w:p w14:paraId="5CF0A319"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 Confirmat prin aplicarea semnăturii electronice de către participant</w:t>
            </w:r>
          </w:p>
        </w:tc>
        <w:tc>
          <w:tcPr>
            <w:tcW w:w="1957" w:type="dxa"/>
            <w:shd w:val="clear" w:color="auto" w:fill="auto"/>
          </w:tcPr>
          <w:p w14:paraId="16ADED72"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7BD4A6ED" w14:textId="77777777" w:rsidTr="002B2BC2">
        <w:tc>
          <w:tcPr>
            <w:tcW w:w="562" w:type="dxa"/>
            <w:shd w:val="clear" w:color="auto" w:fill="auto"/>
          </w:tcPr>
          <w:p w14:paraId="6C410217"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5</w:t>
            </w:r>
          </w:p>
        </w:tc>
        <w:tc>
          <w:tcPr>
            <w:tcW w:w="3924" w:type="dxa"/>
            <w:tcBorders>
              <w:top w:val="single" w:sz="4" w:space="0" w:color="auto"/>
              <w:left w:val="single" w:sz="4" w:space="0" w:color="auto"/>
              <w:bottom w:val="single" w:sz="4" w:space="0" w:color="auto"/>
              <w:right w:val="single" w:sz="4" w:space="0" w:color="auto"/>
            </w:tcBorders>
            <w:vAlign w:val="center"/>
          </w:tcPr>
          <w:p w14:paraId="14FA1B1A"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noProof w:val="0"/>
                <w:color w:val="000000"/>
                <w:lang w:val="ro-MD"/>
              </w:rPr>
              <w:t>Neimplicarea în practici frauduloase și de corupere. Declaratie pe propria raspundere.</w:t>
            </w:r>
          </w:p>
        </w:tc>
        <w:tc>
          <w:tcPr>
            <w:tcW w:w="3758" w:type="dxa"/>
            <w:tcBorders>
              <w:top w:val="single" w:sz="4" w:space="0" w:color="auto"/>
              <w:left w:val="single" w:sz="4" w:space="0" w:color="auto"/>
              <w:bottom w:val="single" w:sz="4" w:space="0" w:color="auto"/>
              <w:right w:val="single" w:sz="4" w:space="0" w:color="auto"/>
            </w:tcBorders>
            <w:vAlign w:val="center"/>
          </w:tcPr>
          <w:p w14:paraId="59EE79E7"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Original.Confirmat prin aplicarea semnăturii electronice de către participant</w:t>
            </w:r>
          </w:p>
        </w:tc>
        <w:tc>
          <w:tcPr>
            <w:tcW w:w="1957" w:type="dxa"/>
            <w:shd w:val="clear" w:color="auto" w:fill="auto"/>
          </w:tcPr>
          <w:p w14:paraId="2CC77B5F"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6D42A54F" w14:textId="77777777" w:rsidTr="002B2BC2">
        <w:tc>
          <w:tcPr>
            <w:tcW w:w="562" w:type="dxa"/>
            <w:shd w:val="clear" w:color="auto" w:fill="auto"/>
          </w:tcPr>
          <w:p w14:paraId="2814D3E0"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lastRenderedPageBreak/>
              <w:t>6</w:t>
            </w:r>
          </w:p>
        </w:tc>
        <w:tc>
          <w:tcPr>
            <w:tcW w:w="3924" w:type="dxa"/>
            <w:tcBorders>
              <w:top w:val="single" w:sz="4" w:space="0" w:color="auto"/>
              <w:left w:val="single" w:sz="4" w:space="0" w:color="auto"/>
              <w:bottom w:val="single" w:sz="4" w:space="0" w:color="auto"/>
              <w:right w:val="single" w:sz="4" w:space="0" w:color="auto"/>
            </w:tcBorders>
            <w:vAlign w:val="center"/>
          </w:tcPr>
          <w:p w14:paraId="421102EE" w14:textId="77777777" w:rsidR="000B6115" w:rsidRPr="000B6115" w:rsidRDefault="000B6115" w:rsidP="000B6115">
            <w:pPr>
              <w:tabs>
                <w:tab w:val="left" w:pos="612"/>
              </w:tabs>
              <w:spacing w:after="160" w:line="259" w:lineRule="auto"/>
              <w:rPr>
                <w:rFonts w:eastAsia="Calibri"/>
                <w:noProof w:val="0"/>
                <w:color w:val="000000"/>
                <w:lang w:val="ro-MD"/>
              </w:rPr>
            </w:pPr>
            <w:r w:rsidRPr="000B6115">
              <w:rPr>
                <w:rFonts w:eastAsia="Calibri"/>
                <w:iCs/>
                <w:noProof w:val="0"/>
                <w:lang w:val="ro-MD"/>
              </w:rPr>
              <w:t>Certificat de atribuire a contului bancar</w:t>
            </w:r>
          </w:p>
        </w:tc>
        <w:tc>
          <w:tcPr>
            <w:tcW w:w="3758" w:type="dxa"/>
            <w:tcBorders>
              <w:top w:val="single" w:sz="4" w:space="0" w:color="auto"/>
              <w:left w:val="single" w:sz="4" w:space="0" w:color="auto"/>
              <w:bottom w:val="single" w:sz="4" w:space="0" w:color="auto"/>
              <w:right w:val="single" w:sz="4" w:space="0" w:color="auto"/>
            </w:tcBorders>
            <w:vAlign w:val="center"/>
          </w:tcPr>
          <w:p w14:paraId="21AA3409"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Copie. Eliberat de banca deținătoare de cont, confirmată prin aplicarea semnăturii electronice de ătre participant</w:t>
            </w:r>
          </w:p>
        </w:tc>
        <w:tc>
          <w:tcPr>
            <w:tcW w:w="1957" w:type="dxa"/>
            <w:shd w:val="clear" w:color="auto" w:fill="auto"/>
          </w:tcPr>
          <w:p w14:paraId="199B135D" w14:textId="77777777" w:rsidR="000B6115" w:rsidRPr="000B6115" w:rsidRDefault="000B6115" w:rsidP="000B6115">
            <w:pPr>
              <w:spacing w:after="160" w:line="259" w:lineRule="auto"/>
              <w:rPr>
                <w:rFonts w:eastAsia="SimSun"/>
                <w:iCs/>
                <w:noProof w:val="0"/>
                <w:lang w:val="ro-MD"/>
              </w:rPr>
            </w:pPr>
            <w:r w:rsidRPr="000B6115">
              <w:rPr>
                <w:rFonts w:eastAsia="SimSun"/>
                <w:iCs/>
                <w:noProof w:val="0"/>
                <w:lang w:val="ro-MD"/>
              </w:rPr>
              <w:t>obligatoriu</w:t>
            </w:r>
          </w:p>
        </w:tc>
      </w:tr>
      <w:tr w:rsidR="000B6115" w:rsidRPr="000B6115" w14:paraId="7989D275" w14:textId="77777777" w:rsidTr="002B2BC2">
        <w:tc>
          <w:tcPr>
            <w:tcW w:w="562" w:type="dxa"/>
            <w:shd w:val="clear" w:color="auto" w:fill="auto"/>
          </w:tcPr>
          <w:p w14:paraId="30CCAF54"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7</w:t>
            </w:r>
          </w:p>
        </w:tc>
        <w:tc>
          <w:tcPr>
            <w:tcW w:w="3924" w:type="dxa"/>
            <w:tcBorders>
              <w:top w:val="single" w:sz="4" w:space="0" w:color="auto"/>
              <w:left w:val="single" w:sz="4" w:space="0" w:color="auto"/>
              <w:bottom w:val="single" w:sz="4" w:space="0" w:color="auto"/>
              <w:right w:val="single" w:sz="4" w:space="0" w:color="auto"/>
            </w:tcBorders>
            <w:vAlign w:val="center"/>
          </w:tcPr>
          <w:p w14:paraId="376EE516"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Certificat privind lipsa creantelor față de bugetul public național calculate în baza mandatului de executare eliberat de Inspectoratul Fiscal la data depunerii ofertei</w:t>
            </w:r>
          </w:p>
        </w:tc>
        <w:tc>
          <w:tcPr>
            <w:tcW w:w="3758" w:type="dxa"/>
            <w:tcBorders>
              <w:top w:val="single" w:sz="4" w:space="0" w:color="auto"/>
              <w:left w:val="single" w:sz="4" w:space="0" w:color="auto"/>
              <w:bottom w:val="single" w:sz="4" w:space="0" w:color="auto"/>
              <w:right w:val="single" w:sz="4" w:space="0" w:color="auto"/>
            </w:tcBorders>
            <w:vAlign w:val="center"/>
          </w:tcPr>
          <w:p w14:paraId="34573FFB"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 – eliberat de Organul Fiscal(valabilitatea certificatului-conform cerințelor Inspectoratului Fiscal al Republicii Moldova), confirmata prin aplicarea semnăturii electronice de ătre participant</w:t>
            </w:r>
          </w:p>
        </w:tc>
        <w:tc>
          <w:tcPr>
            <w:tcW w:w="1957" w:type="dxa"/>
            <w:shd w:val="clear" w:color="auto" w:fill="auto"/>
          </w:tcPr>
          <w:p w14:paraId="123E4280" w14:textId="77777777" w:rsidR="000B6115" w:rsidRPr="000B6115" w:rsidRDefault="000B6115" w:rsidP="000B6115">
            <w:pPr>
              <w:spacing w:after="160" w:line="259" w:lineRule="auto"/>
              <w:rPr>
                <w:rFonts w:eastAsia="SimSun"/>
                <w:noProof w:val="0"/>
                <w:lang w:val="ro-MD"/>
              </w:rPr>
            </w:pPr>
            <w:r w:rsidRPr="000B6115">
              <w:rPr>
                <w:rFonts w:eastAsia="SimSun"/>
                <w:noProof w:val="0"/>
                <w:lang w:val="ro-MD"/>
              </w:rPr>
              <w:t>obligatoriu</w:t>
            </w:r>
          </w:p>
        </w:tc>
      </w:tr>
      <w:tr w:rsidR="000B6115" w:rsidRPr="000B6115" w14:paraId="36055289" w14:textId="77777777" w:rsidTr="002B2BC2">
        <w:tc>
          <w:tcPr>
            <w:tcW w:w="562" w:type="dxa"/>
            <w:shd w:val="clear" w:color="auto" w:fill="auto"/>
          </w:tcPr>
          <w:p w14:paraId="375BC7EB"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8</w:t>
            </w:r>
          </w:p>
        </w:tc>
        <w:tc>
          <w:tcPr>
            <w:tcW w:w="3924" w:type="dxa"/>
            <w:tcBorders>
              <w:top w:val="single" w:sz="4" w:space="0" w:color="auto"/>
              <w:left w:val="single" w:sz="4" w:space="0" w:color="auto"/>
              <w:bottom w:val="single" w:sz="4" w:space="0" w:color="auto"/>
              <w:right w:val="single" w:sz="4" w:space="0" w:color="auto"/>
            </w:tcBorders>
            <w:vAlign w:val="center"/>
          </w:tcPr>
          <w:p w14:paraId="57114E1F"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Certificat/Decizie de înregistrare/Extras din Registrul de Stat al persoanelor  juridice</w:t>
            </w:r>
          </w:p>
        </w:tc>
        <w:tc>
          <w:tcPr>
            <w:tcW w:w="3758" w:type="dxa"/>
            <w:tcBorders>
              <w:top w:val="single" w:sz="4" w:space="0" w:color="auto"/>
              <w:left w:val="single" w:sz="4" w:space="0" w:color="auto"/>
              <w:bottom w:val="single" w:sz="4" w:space="0" w:color="auto"/>
              <w:right w:val="single" w:sz="4" w:space="0" w:color="auto"/>
            </w:tcBorders>
            <w:vAlign w:val="center"/>
          </w:tcPr>
          <w:p w14:paraId="4DEEED9A"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Copie – emis de Camera Înregisttrării de Stat (Ministerul Dezvoltării Informaționale) confirmată prin aplicarea semnăturii electronice de către participant</w:t>
            </w:r>
          </w:p>
        </w:tc>
        <w:tc>
          <w:tcPr>
            <w:tcW w:w="1957" w:type="dxa"/>
            <w:shd w:val="clear" w:color="auto" w:fill="auto"/>
          </w:tcPr>
          <w:p w14:paraId="621E0DD3"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0A537045" w14:textId="77777777" w:rsidTr="002B2BC2">
        <w:tc>
          <w:tcPr>
            <w:tcW w:w="562" w:type="dxa"/>
            <w:shd w:val="clear" w:color="auto" w:fill="auto"/>
          </w:tcPr>
          <w:p w14:paraId="053C276B"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9</w:t>
            </w:r>
          </w:p>
        </w:tc>
        <w:tc>
          <w:tcPr>
            <w:tcW w:w="3924" w:type="dxa"/>
            <w:tcBorders>
              <w:top w:val="single" w:sz="4" w:space="0" w:color="auto"/>
              <w:left w:val="single" w:sz="4" w:space="0" w:color="auto"/>
              <w:bottom w:val="single" w:sz="4" w:space="0" w:color="auto"/>
              <w:right w:val="single" w:sz="4" w:space="0" w:color="auto"/>
            </w:tcBorders>
            <w:vAlign w:val="center"/>
          </w:tcPr>
          <w:p w14:paraId="6FC0D895"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Informații cu privire la obligațiile contractuale față de alți beneficiari</w:t>
            </w:r>
          </w:p>
        </w:tc>
        <w:tc>
          <w:tcPr>
            <w:tcW w:w="3758" w:type="dxa"/>
            <w:tcBorders>
              <w:top w:val="single" w:sz="4" w:space="0" w:color="auto"/>
              <w:left w:val="single" w:sz="4" w:space="0" w:color="auto"/>
              <w:bottom w:val="single" w:sz="4" w:space="0" w:color="auto"/>
              <w:right w:val="single" w:sz="4" w:space="0" w:color="auto"/>
            </w:tcBorders>
            <w:vAlign w:val="center"/>
          </w:tcPr>
          <w:p w14:paraId="5441CC7B"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 Confirmat prin aplicarea semnăturii electronice de către participant.</w:t>
            </w:r>
          </w:p>
        </w:tc>
        <w:tc>
          <w:tcPr>
            <w:tcW w:w="1957" w:type="dxa"/>
            <w:shd w:val="clear" w:color="auto" w:fill="auto"/>
          </w:tcPr>
          <w:p w14:paraId="7B4E6A5D"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6A184560" w14:textId="77777777" w:rsidTr="002B2BC2">
        <w:tc>
          <w:tcPr>
            <w:tcW w:w="562" w:type="dxa"/>
            <w:shd w:val="clear" w:color="auto" w:fill="auto"/>
          </w:tcPr>
          <w:p w14:paraId="3E06AB8F"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10</w:t>
            </w:r>
          </w:p>
        </w:tc>
        <w:tc>
          <w:tcPr>
            <w:tcW w:w="3924" w:type="dxa"/>
            <w:tcBorders>
              <w:top w:val="single" w:sz="4" w:space="0" w:color="auto"/>
              <w:left w:val="single" w:sz="4" w:space="0" w:color="auto"/>
              <w:bottom w:val="single" w:sz="4" w:space="0" w:color="auto"/>
              <w:right w:val="single" w:sz="4" w:space="0" w:color="auto"/>
            </w:tcBorders>
            <w:vAlign w:val="center"/>
          </w:tcPr>
          <w:p w14:paraId="20F05209"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Ultimul Raport financiar pentru anul 2021</w:t>
            </w:r>
          </w:p>
        </w:tc>
        <w:tc>
          <w:tcPr>
            <w:tcW w:w="3758" w:type="dxa"/>
            <w:tcBorders>
              <w:top w:val="single" w:sz="4" w:space="0" w:color="auto"/>
              <w:left w:val="single" w:sz="4" w:space="0" w:color="auto"/>
              <w:bottom w:val="single" w:sz="4" w:space="0" w:color="auto"/>
              <w:right w:val="single" w:sz="4" w:space="0" w:color="auto"/>
            </w:tcBorders>
            <w:vAlign w:val="center"/>
          </w:tcPr>
          <w:p w14:paraId="3E87E8E1"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Copie – confirmată prin aplicarea semnăturii electronice de către participant.</w:t>
            </w:r>
          </w:p>
        </w:tc>
        <w:tc>
          <w:tcPr>
            <w:tcW w:w="1957" w:type="dxa"/>
            <w:shd w:val="clear" w:color="auto" w:fill="auto"/>
          </w:tcPr>
          <w:p w14:paraId="7EFDCFC2"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584C0AD5" w14:textId="77777777" w:rsidTr="002B2BC2">
        <w:tc>
          <w:tcPr>
            <w:tcW w:w="562" w:type="dxa"/>
            <w:shd w:val="clear" w:color="auto" w:fill="auto"/>
          </w:tcPr>
          <w:p w14:paraId="402A767A"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11</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380FF0CD"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Disponibilitatea de bani lichizi conform IPO14</w:t>
            </w:r>
          </w:p>
        </w:tc>
        <w:tc>
          <w:tcPr>
            <w:tcW w:w="3758" w:type="dxa"/>
            <w:tcBorders>
              <w:top w:val="single" w:sz="4" w:space="0" w:color="auto"/>
              <w:left w:val="single" w:sz="4" w:space="0" w:color="auto"/>
              <w:bottom w:val="single" w:sz="4" w:space="0" w:color="auto"/>
              <w:right w:val="single" w:sz="4" w:space="0" w:color="auto"/>
            </w:tcBorders>
            <w:vAlign w:val="center"/>
          </w:tcPr>
          <w:p w14:paraId="5695B114"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Minim 30% din valoarea ofertei</w:t>
            </w:r>
          </w:p>
        </w:tc>
        <w:tc>
          <w:tcPr>
            <w:tcW w:w="1957" w:type="dxa"/>
            <w:shd w:val="clear" w:color="auto" w:fill="auto"/>
          </w:tcPr>
          <w:p w14:paraId="47B7267B"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2160DB8C" w14:textId="77777777" w:rsidTr="002B2BC2">
        <w:tc>
          <w:tcPr>
            <w:tcW w:w="562" w:type="dxa"/>
            <w:shd w:val="clear" w:color="auto" w:fill="auto"/>
          </w:tcPr>
          <w:p w14:paraId="78487886"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12</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0F44A325"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Certificat ISO 9001 Sistemul de Manegment al Calității lucrărilor</w:t>
            </w:r>
          </w:p>
        </w:tc>
        <w:tc>
          <w:tcPr>
            <w:tcW w:w="3758" w:type="dxa"/>
            <w:tcBorders>
              <w:top w:val="single" w:sz="4" w:space="0" w:color="auto"/>
              <w:left w:val="single" w:sz="4" w:space="0" w:color="auto"/>
              <w:bottom w:val="single" w:sz="4" w:space="0" w:color="auto"/>
              <w:right w:val="single" w:sz="4" w:space="0" w:color="auto"/>
            </w:tcBorders>
            <w:vAlign w:val="center"/>
          </w:tcPr>
          <w:p w14:paraId="57337CA9"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Cxertificat ISO 9001 eliberat agentului economic participant, copie confirmată prin aplicarea semnăturii electronice de către participant</w:t>
            </w:r>
          </w:p>
        </w:tc>
        <w:tc>
          <w:tcPr>
            <w:tcW w:w="1957" w:type="dxa"/>
            <w:shd w:val="clear" w:color="auto" w:fill="auto"/>
          </w:tcPr>
          <w:p w14:paraId="6D423E67"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65300121" w14:textId="77777777" w:rsidTr="002B2BC2">
        <w:tc>
          <w:tcPr>
            <w:tcW w:w="562" w:type="dxa"/>
            <w:shd w:val="clear" w:color="auto" w:fill="auto"/>
          </w:tcPr>
          <w:p w14:paraId="1BD35384"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13</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1537B7A3"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Cifra medie anuală de afaceri în ultimii 3 ani</w:t>
            </w:r>
          </w:p>
        </w:tc>
        <w:tc>
          <w:tcPr>
            <w:tcW w:w="3758" w:type="dxa"/>
            <w:tcBorders>
              <w:top w:val="single" w:sz="4" w:space="0" w:color="auto"/>
              <w:left w:val="single" w:sz="4" w:space="0" w:color="auto"/>
              <w:bottom w:val="single" w:sz="4" w:space="0" w:color="auto"/>
              <w:right w:val="single" w:sz="4" w:space="0" w:color="auto"/>
            </w:tcBorders>
            <w:vAlign w:val="center"/>
          </w:tcPr>
          <w:p w14:paraId="158CA309"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 xml:space="preserve"> Minim 1 500 000 lei</w:t>
            </w:r>
          </w:p>
        </w:tc>
        <w:tc>
          <w:tcPr>
            <w:tcW w:w="1957" w:type="dxa"/>
            <w:shd w:val="clear" w:color="auto" w:fill="auto"/>
          </w:tcPr>
          <w:p w14:paraId="4F575A4C"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2D446474" w14:textId="77777777" w:rsidTr="002B2BC2">
        <w:tc>
          <w:tcPr>
            <w:tcW w:w="562" w:type="dxa"/>
            <w:shd w:val="clear" w:color="auto" w:fill="auto"/>
          </w:tcPr>
          <w:p w14:paraId="7DA841ED"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14</w:t>
            </w:r>
          </w:p>
          <w:p w14:paraId="3AF6135D" w14:textId="77777777" w:rsidR="000B6115" w:rsidRPr="000B6115" w:rsidRDefault="000B6115" w:rsidP="000B6115">
            <w:pPr>
              <w:tabs>
                <w:tab w:val="left" w:pos="612"/>
              </w:tabs>
              <w:spacing w:before="120" w:after="120" w:line="259" w:lineRule="auto"/>
              <w:rPr>
                <w:rFonts w:eastAsia="SimSun"/>
                <w:iCs/>
                <w:noProof w:val="0"/>
                <w:lang w:val="ro-MD"/>
              </w:rPr>
            </w:pPr>
          </w:p>
        </w:tc>
        <w:tc>
          <w:tcPr>
            <w:tcW w:w="3924" w:type="dxa"/>
            <w:tcBorders>
              <w:top w:val="single" w:sz="4" w:space="0" w:color="auto"/>
              <w:left w:val="single" w:sz="4" w:space="0" w:color="auto"/>
              <w:bottom w:val="single" w:sz="4" w:space="0" w:color="auto"/>
              <w:right w:val="single" w:sz="4" w:space="0" w:color="auto"/>
            </w:tcBorders>
            <w:vAlign w:val="center"/>
          </w:tcPr>
          <w:p w14:paraId="0D51B0C7"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Declarația privind experiența similară sau</w:t>
            </w:r>
          </w:p>
          <w:p w14:paraId="11F77B8B"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 xml:space="preserve">Declarația privind lista principalelor lucrări executate în ultimul an de activitate </w:t>
            </w:r>
          </w:p>
        </w:tc>
        <w:tc>
          <w:tcPr>
            <w:tcW w:w="3758" w:type="dxa"/>
            <w:tcBorders>
              <w:top w:val="single" w:sz="4" w:space="0" w:color="auto"/>
              <w:left w:val="single" w:sz="4" w:space="0" w:color="auto"/>
              <w:bottom w:val="single" w:sz="4" w:space="0" w:color="auto"/>
              <w:right w:val="single" w:sz="4" w:space="0" w:color="auto"/>
            </w:tcBorders>
            <w:vAlign w:val="center"/>
          </w:tcPr>
          <w:p w14:paraId="5E4B2E47"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Ofertantul(operatorul economic) trebuie să demonstreze că a finalizat în ultimii 5 ani( calculate până la data de depunere a ofertelor:</w:t>
            </w:r>
          </w:p>
          <w:p w14:paraId="053B4F22"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 xml:space="preserve">-un contract+ procesul verbal de recepție la terminarea lucrărilor cel puțin egal cu </w:t>
            </w:r>
            <w:r w:rsidRPr="000B6115">
              <w:rPr>
                <w:rFonts w:eastAsia="Calibri"/>
                <w:b/>
                <w:iCs/>
                <w:noProof w:val="0"/>
                <w:lang w:val="ro-MD"/>
              </w:rPr>
              <w:t>75</w:t>
            </w:r>
            <w:r w:rsidRPr="000B6115">
              <w:rPr>
                <w:rFonts w:eastAsia="Calibri"/>
                <w:iCs/>
                <w:noProof w:val="0"/>
                <w:lang w:val="ro-MD"/>
              </w:rPr>
              <w:t xml:space="preserve"> % din valoarea viitorului contract sau</w:t>
            </w:r>
          </w:p>
          <w:p w14:paraId="4F57900F"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-valoarea cumulată a tuturor contractelor executate în ultimul an de activitate să fie egală sau mai mare decât valoarea viitorului contract.</w:t>
            </w:r>
          </w:p>
          <w:p w14:paraId="6D3E7EF1" w14:textId="77777777" w:rsidR="000B6115" w:rsidRPr="000B6115" w:rsidRDefault="000B6115" w:rsidP="000B6115">
            <w:pPr>
              <w:tabs>
                <w:tab w:val="left" w:pos="612"/>
              </w:tabs>
              <w:spacing w:after="160" w:line="259" w:lineRule="auto"/>
              <w:rPr>
                <w:rFonts w:eastAsia="Calibri"/>
                <w:iCs/>
                <w:noProof w:val="0"/>
                <w:lang w:val="ro-MD"/>
              </w:rPr>
            </w:pPr>
          </w:p>
        </w:tc>
        <w:tc>
          <w:tcPr>
            <w:tcW w:w="1957" w:type="dxa"/>
            <w:shd w:val="clear" w:color="auto" w:fill="auto"/>
          </w:tcPr>
          <w:p w14:paraId="1198C82F"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16A5203D" w14:textId="77777777" w:rsidTr="002B2BC2">
        <w:tc>
          <w:tcPr>
            <w:tcW w:w="562" w:type="dxa"/>
            <w:shd w:val="clear" w:color="auto" w:fill="auto"/>
          </w:tcPr>
          <w:p w14:paraId="33CE8484"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lastRenderedPageBreak/>
              <w:t>15</w:t>
            </w:r>
          </w:p>
        </w:tc>
        <w:tc>
          <w:tcPr>
            <w:tcW w:w="3924" w:type="dxa"/>
            <w:tcBorders>
              <w:top w:val="single" w:sz="4" w:space="0" w:color="auto"/>
              <w:left w:val="single" w:sz="4" w:space="0" w:color="auto"/>
              <w:bottom w:val="single" w:sz="4" w:space="0" w:color="auto"/>
              <w:right w:val="single" w:sz="4" w:space="0" w:color="auto"/>
            </w:tcBorders>
            <w:vAlign w:val="center"/>
          </w:tcPr>
          <w:p w14:paraId="14BE95A5"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Cazier judiciar</w:t>
            </w:r>
          </w:p>
        </w:tc>
        <w:tc>
          <w:tcPr>
            <w:tcW w:w="3758" w:type="dxa"/>
            <w:tcBorders>
              <w:top w:val="single" w:sz="4" w:space="0" w:color="auto"/>
              <w:left w:val="single" w:sz="4" w:space="0" w:color="auto"/>
              <w:bottom w:val="single" w:sz="4" w:space="0" w:color="auto"/>
              <w:right w:val="single" w:sz="4" w:space="0" w:color="auto"/>
            </w:tcBorders>
            <w:vAlign w:val="center"/>
          </w:tcPr>
          <w:p w14:paraId="6E7F9EAD"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 Eliberat de către Ministerul Afacerilor Interne Serviciul tehnologii Informaționale confirmat prin aplicarea semnăturii electronice a participantului</w:t>
            </w:r>
          </w:p>
        </w:tc>
        <w:tc>
          <w:tcPr>
            <w:tcW w:w="1957" w:type="dxa"/>
            <w:shd w:val="clear" w:color="auto" w:fill="auto"/>
          </w:tcPr>
          <w:p w14:paraId="30F7347B"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0889B868" w14:textId="77777777" w:rsidTr="002B2BC2">
        <w:tc>
          <w:tcPr>
            <w:tcW w:w="562" w:type="dxa"/>
            <w:shd w:val="clear" w:color="auto" w:fill="auto"/>
          </w:tcPr>
          <w:p w14:paraId="57D2778F"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16</w:t>
            </w:r>
          </w:p>
        </w:tc>
        <w:tc>
          <w:tcPr>
            <w:tcW w:w="3924" w:type="dxa"/>
            <w:tcBorders>
              <w:top w:val="single" w:sz="4" w:space="0" w:color="auto"/>
              <w:left w:val="single" w:sz="4" w:space="0" w:color="auto"/>
              <w:bottom w:val="single" w:sz="4" w:space="0" w:color="auto"/>
              <w:right w:val="single" w:sz="4" w:space="0" w:color="auto"/>
            </w:tcBorders>
            <w:vAlign w:val="center"/>
          </w:tcPr>
          <w:p w14:paraId="40419A04"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Declarație privind dotările specifice, utilajul și echipamentul necesar pentru îndeplinirea corespunzătoare a contractului</w:t>
            </w:r>
          </w:p>
        </w:tc>
        <w:tc>
          <w:tcPr>
            <w:tcW w:w="3758" w:type="dxa"/>
            <w:tcBorders>
              <w:top w:val="single" w:sz="4" w:space="0" w:color="auto"/>
              <w:left w:val="single" w:sz="4" w:space="0" w:color="auto"/>
              <w:bottom w:val="single" w:sz="4" w:space="0" w:color="auto"/>
              <w:right w:val="single" w:sz="4" w:space="0" w:color="auto"/>
            </w:tcBorders>
            <w:vAlign w:val="center"/>
          </w:tcPr>
          <w:p w14:paraId="2FBE68F7"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 Confirmat prin aplicarea semnăturii electronice de către participant.</w:t>
            </w:r>
          </w:p>
        </w:tc>
        <w:tc>
          <w:tcPr>
            <w:tcW w:w="1957" w:type="dxa"/>
            <w:shd w:val="clear" w:color="auto" w:fill="auto"/>
          </w:tcPr>
          <w:p w14:paraId="36CD9995"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0C50BACB" w14:textId="77777777" w:rsidTr="002B2BC2">
        <w:tc>
          <w:tcPr>
            <w:tcW w:w="562" w:type="dxa"/>
            <w:shd w:val="clear" w:color="auto" w:fill="auto"/>
          </w:tcPr>
          <w:p w14:paraId="26742801"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17</w:t>
            </w:r>
          </w:p>
        </w:tc>
        <w:tc>
          <w:tcPr>
            <w:tcW w:w="3924" w:type="dxa"/>
            <w:tcBorders>
              <w:top w:val="single" w:sz="4" w:space="0" w:color="auto"/>
              <w:left w:val="single" w:sz="4" w:space="0" w:color="auto"/>
              <w:bottom w:val="single" w:sz="4" w:space="0" w:color="auto"/>
              <w:right w:val="single" w:sz="4" w:space="0" w:color="auto"/>
            </w:tcBorders>
            <w:vAlign w:val="center"/>
          </w:tcPr>
          <w:p w14:paraId="512F6702"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Declarația privind personalul de specialitate propus pentru implementarea contractului</w:t>
            </w:r>
          </w:p>
        </w:tc>
        <w:tc>
          <w:tcPr>
            <w:tcW w:w="3758" w:type="dxa"/>
            <w:tcBorders>
              <w:top w:val="single" w:sz="4" w:space="0" w:color="auto"/>
              <w:left w:val="single" w:sz="4" w:space="0" w:color="auto"/>
              <w:bottom w:val="single" w:sz="4" w:space="0" w:color="auto"/>
              <w:right w:val="single" w:sz="4" w:space="0" w:color="auto"/>
            </w:tcBorders>
            <w:vAlign w:val="center"/>
          </w:tcPr>
          <w:p w14:paraId="228F9DDB"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 Confirmat prin aplicarea semnăturii electronice de către participant.</w:t>
            </w:r>
          </w:p>
        </w:tc>
        <w:tc>
          <w:tcPr>
            <w:tcW w:w="1957" w:type="dxa"/>
            <w:shd w:val="clear" w:color="auto" w:fill="auto"/>
          </w:tcPr>
          <w:p w14:paraId="7AA7A423"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1BD15BEE" w14:textId="77777777" w:rsidTr="002B2BC2">
        <w:tc>
          <w:tcPr>
            <w:tcW w:w="562" w:type="dxa"/>
            <w:shd w:val="clear" w:color="auto" w:fill="auto"/>
          </w:tcPr>
          <w:p w14:paraId="101ABCC4"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18</w:t>
            </w:r>
          </w:p>
        </w:tc>
        <w:tc>
          <w:tcPr>
            <w:tcW w:w="3924" w:type="dxa"/>
            <w:tcBorders>
              <w:top w:val="single" w:sz="4" w:space="0" w:color="auto"/>
              <w:left w:val="single" w:sz="4" w:space="0" w:color="auto"/>
              <w:bottom w:val="single" w:sz="4" w:space="0" w:color="auto"/>
              <w:right w:val="single" w:sz="4" w:space="0" w:color="auto"/>
            </w:tcBorders>
            <w:vAlign w:val="center"/>
          </w:tcPr>
          <w:p w14:paraId="6CC85576"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Certificat de atestare tehnico-profesională a dirigintelui de șantier</w:t>
            </w:r>
          </w:p>
        </w:tc>
        <w:tc>
          <w:tcPr>
            <w:tcW w:w="3758" w:type="dxa"/>
            <w:tcBorders>
              <w:top w:val="single" w:sz="4" w:space="0" w:color="auto"/>
              <w:left w:val="single" w:sz="4" w:space="0" w:color="auto"/>
              <w:bottom w:val="single" w:sz="4" w:space="0" w:color="auto"/>
              <w:right w:val="single" w:sz="4" w:space="0" w:color="auto"/>
            </w:tcBorders>
            <w:vAlign w:val="center"/>
          </w:tcPr>
          <w:p w14:paraId="5C837ACA"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Copie. Confirmat prin aplicarea semnăturii electronice de către participant.</w:t>
            </w:r>
          </w:p>
        </w:tc>
        <w:tc>
          <w:tcPr>
            <w:tcW w:w="1957" w:type="dxa"/>
            <w:shd w:val="clear" w:color="auto" w:fill="auto"/>
          </w:tcPr>
          <w:p w14:paraId="3B0A7904" w14:textId="77777777" w:rsidR="000B6115" w:rsidRPr="000B6115" w:rsidRDefault="000B6115" w:rsidP="000B6115">
            <w:pPr>
              <w:spacing w:after="160" w:line="259" w:lineRule="auto"/>
              <w:rPr>
                <w:rFonts w:eastAsia="SimSun"/>
                <w:noProof w:val="0"/>
                <w:lang w:val="ro-MD"/>
              </w:rPr>
            </w:pPr>
            <w:r w:rsidRPr="000B6115">
              <w:rPr>
                <w:rFonts w:eastAsia="SimSun"/>
                <w:iCs/>
                <w:noProof w:val="0"/>
                <w:lang w:val="ro-MD"/>
              </w:rPr>
              <w:t>obligatoriu</w:t>
            </w:r>
          </w:p>
        </w:tc>
      </w:tr>
      <w:tr w:rsidR="000B6115" w:rsidRPr="000B6115" w14:paraId="14E0B7FA" w14:textId="77777777" w:rsidTr="002B2BC2">
        <w:trPr>
          <w:trHeight w:val="1096"/>
        </w:trPr>
        <w:tc>
          <w:tcPr>
            <w:tcW w:w="562" w:type="dxa"/>
            <w:shd w:val="clear" w:color="auto" w:fill="auto"/>
          </w:tcPr>
          <w:p w14:paraId="49C08C42"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19</w:t>
            </w:r>
          </w:p>
        </w:tc>
        <w:tc>
          <w:tcPr>
            <w:tcW w:w="3924" w:type="dxa"/>
            <w:tcBorders>
              <w:top w:val="single" w:sz="4" w:space="0" w:color="auto"/>
              <w:left w:val="single" w:sz="4" w:space="0" w:color="auto"/>
              <w:bottom w:val="single" w:sz="4" w:space="0" w:color="auto"/>
              <w:right w:val="single" w:sz="4" w:space="0" w:color="auto"/>
            </w:tcBorders>
            <w:vAlign w:val="center"/>
          </w:tcPr>
          <w:p w14:paraId="7AD18ECC"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Demonstrarea accesului la personal/un organism tehnic de specialitate, care să garanteze asigurarea unui control al calittății</w:t>
            </w:r>
          </w:p>
        </w:tc>
        <w:tc>
          <w:tcPr>
            <w:tcW w:w="3758" w:type="dxa"/>
            <w:tcBorders>
              <w:top w:val="single" w:sz="4" w:space="0" w:color="auto"/>
              <w:left w:val="single" w:sz="4" w:space="0" w:color="auto"/>
              <w:bottom w:val="single" w:sz="4" w:space="0" w:color="auto"/>
              <w:right w:val="single" w:sz="4" w:space="0" w:color="auto"/>
            </w:tcBorders>
            <w:vAlign w:val="center"/>
          </w:tcPr>
          <w:p w14:paraId="54602B9C"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Documente prin care se demonstrează,că operatorul economic are acces la laboratoare de încercări și teste a materialelor ce vor fi utilizate, în conformiatate cu natura și speciicul lucrărilor ce fac obiectul viitorului contract.</w:t>
            </w:r>
          </w:p>
          <w:p w14:paraId="0875D11F"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Copie. Confirmat prin aplicarea semnăturii electronice a participantului.</w:t>
            </w:r>
          </w:p>
        </w:tc>
        <w:tc>
          <w:tcPr>
            <w:tcW w:w="1957" w:type="dxa"/>
            <w:shd w:val="clear" w:color="auto" w:fill="auto"/>
          </w:tcPr>
          <w:p w14:paraId="2AE456BF" w14:textId="77777777" w:rsidR="000B6115" w:rsidRPr="000B6115" w:rsidRDefault="000B6115" w:rsidP="000B6115">
            <w:pPr>
              <w:spacing w:after="160" w:line="259" w:lineRule="auto"/>
              <w:rPr>
                <w:rFonts w:eastAsia="SimSun"/>
                <w:iCs/>
                <w:noProof w:val="0"/>
                <w:lang w:val="ro-MD"/>
              </w:rPr>
            </w:pPr>
            <w:r w:rsidRPr="000B6115">
              <w:rPr>
                <w:rFonts w:eastAsia="SimSun"/>
                <w:iCs/>
                <w:noProof w:val="0"/>
                <w:lang w:val="ro-MD"/>
              </w:rPr>
              <w:t>obligatoriu</w:t>
            </w:r>
          </w:p>
        </w:tc>
      </w:tr>
      <w:tr w:rsidR="000B6115" w:rsidRPr="000B6115" w14:paraId="4F5ECAC4" w14:textId="77777777" w:rsidTr="002B2BC2">
        <w:tc>
          <w:tcPr>
            <w:tcW w:w="562" w:type="dxa"/>
            <w:shd w:val="clear" w:color="auto" w:fill="auto"/>
          </w:tcPr>
          <w:p w14:paraId="0BFEBC74"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20</w:t>
            </w:r>
          </w:p>
        </w:tc>
        <w:tc>
          <w:tcPr>
            <w:tcW w:w="3924" w:type="dxa"/>
            <w:tcBorders>
              <w:top w:val="single" w:sz="4" w:space="0" w:color="auto"/>
              <w:left w:val="single" w:sz="4" w:space="0" w:color="auto"/>
              <w:bottom w:val="single" w:sz="4" w:space="0" w:color="auto"/>
              <w:right w:val="single" w:sz="4" w:space="0" w:color="auto"/>
            </w:tcBorders>
            <w:vAlign w:val="center"/>
          </w:tcPr>
          <w:p w14:paraId="46905E52"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Informații privind asocierea</w:t>
            </w:r>
          </w:p>
        </w:tc>
        <w:tc>
          <w:tcPr>
            <w:tcW w:w="3758" w:type="dxa"/>
            <w:tcBorders>
              <w:top w:val="single" w:sz="4" w:space="0" w:color="auto"/>
              <w:left w:val="single" w:sz="4" w:space="0" w:color="auto"/>
              <w:bottom w:val="single" w:sz="4" w:space="0" w:color="auto"/>
              <w:right w:val="single" w:sz="4" w:space="0" w:color="auto"/>
            </w:tcBorders>
            <w:vAlign w:val="center"/>
          </w:tcPr>
          <w:p w14:paraId="2B7F41C3"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Acordul de asociere în care vor preciza detaliat ce revin fiecărui asociat</w:t>
            </w:r>
          </w:p>
        </w:tc>
        <w:tc>
          <w:tcPr>
            <w:tcW w:w="1957" w:type="dxa"/>
            <w:shd w:val="clear" w:color="auto" w:fill="auto"/>
          </w:tcPr>
          <w:p w14:paraId="4C0AA4BD"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r w:rsidR="000B6115" w:rsidRPr="000B6115" w14:paraId="069E71FD" w14:textId="77777777" w:rsidTr="002B2BC2">
        <w:tc>
          <w:tcPr>
            <w:tcW w:w="562" w:type="dxa"/>
            <w:shd w:val="clear" w:color="auto" w:fill="auto"/>
          </w:tcPr>
          <w:p w14:paraId="02958E75"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21</w:t>
            </w:r>
          </w:p>
        </w:tc>
        <w:tc>
          <w:tcPr>
            <w:tcW w:w="3924" w:type="dxa"/>
            <w:tcBorders>
              <w:top w:val="single" w:sz="4" w:space="0" w:color="auto"/>
              <w:left w:val="single" w:sz="4" w:space="0" w:color="auto"/>
              <w:bottom w:val="single" w:sz="4" w:space="0" w:color="auto"/>
              <w:right w:val="single" w:sz="4" w:space="0" w:color="auto"/>
            </w:tcBorders>
            <w:vAlign w:val="center"/>
          </w:tcPr>
          <w:p w14:paraId="3E86DC65"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Avizul Inspecției de Stat în Construcții</w:t>
            </w:r>
          </w:p>
        </w:tc>
        <w:tc>
          <w:tcPr>
            <w:tcW w:w="3758" w:type="dxa"/>
            <w:tcBorders>
              <w:top w:val="single" w:sz="4" w:space="0" w:color="auto"/>
              <w:left w:val="single" w:sz="4" w:space="0" w:color="auto"/>
              <w:bottom w:val="single" w:sz="4" w:space="0" w:color="auto"/>
              <w:right w:val="single" w:sz="4" w:space="0" w:color="auto"/>
            </w:tcBorders>
            <w:vAlign w:val="center"/>
          </w:tcPr>
          <w:p w14:paraId="56C1E9E1"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Copie. Confirmat prin aplicarea semnăturii electronice a participantului</w:t>
            </w:r>
          </w:p>
        </w:tc>
        <w:tc>
          <w:tcPr>
            <w:tcW w:w="1957" w:type="dxa"/>
            <w:shd w:val="clear" w:color="auto" w:fill="auto"/>
          </w:tcPr>
          <w:p w14:paraId="68364FC0"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r w:rsidR="000B6115" w:rsidRPr="000B6115" w14:paraId="3B99B078" w14:textId="77777777" w:rsidTr="002B2BC2">
        <w:tc>
          <w:tcPr>
            <w:tcW w:w="562" w:type="dxa"/>
            <w:shd w:val="clear" w:color="auto" w:fill="auto"/>
          </w:tcPr>
          <w:p w14:paraId="0787A658"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22</w:t>
            </w:r>
          </w:p>
        </w:tc>
        <w:tc>
          <w:tcPr>
            <w:tcW w:w="3924" w:type="dxa"/>
            <w:tcBorders>
              <w:top w:val="single" w:sz="4" w:space="0" w:color="auto"/>
              <w:left w:val="single" w:sz="4" w:space="0" w:color="auto"/>
              <w:bottom w:val="single" w:sz="4" w:space="0" w:color="auto"/>
              <w:right w:val="single" w:sz="4" w:space="0" w:color="auto"/>
            </w:tcBorders>
            <w:vAlign w:val="center"/>
          </w:tcPr>
          <w:p w14:paraId="7A05309E"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Manualul Calității</w:t>
            </w:r>
          </w:p>
        </w:tc>
        <w:tc>
          <w:tcPr>
            <w:tcW w:w="3758" w:type="dxa"/>
            <w:tcBorders>
              <w:top w:val="single" w:sz="4" w:space="0" w:color="auto"/>
              <w:left w:val="single" w:sz="4" w:space="0" w:color="auto"/>
              <w:bottom w:val="single" w:sz="4" w:space="0" w:color="auto"/>
              <w:right w:val="single" w:sz="4" w:space="0" w:color="auto"/>
            </w:tcBorders>
            <w:vAlign w:val="center"/>
          </w:tcPr>
          <w:p w14:paraId="34271582"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Copie. Confirmat prin aplicarea semnăturii electronice a participantului</w:t>
            </w:r>
          </w:p>
        </w:tc>
        <w:tc>
          <w:tcPr>
            <w:tcW w:w="1957" w:type="dxa"/>
            <w:shd w:val="clear" w:color="auto" w:fill="auto"/>
          </w:tcPr>
          <w:p w14:paraId="5A70FCA8"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r w:rsidR="000B6115" w:rsidRPr="000B6115" w14:paraId="7ABFED7F" w14:textId="77777777" w:rsidTr="002B2BC2">
        <w:tc>
          <w:tcPr>
            <w:tcW w:w="562" w:type="dxa"/>
            <w:shd w:val="clear" w:color="auto" w:fill="auto"/>
          </w:tcPr>
          <w:p w14:paraId="1213B39A"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23</w:t>
            </w:r>
          </w:p>
        </w:tc>
        <w:tc>
          <w:tcPr>
            <w:tcW w:w="3924" w:type="dxa"/>
            <w:tcBorders>
              <w:top w:val="single" w:sz="4" w:space="0" w:color="auto"/>
              <w:left w:val="single" w:sz="4" w:space="0" w:color="auto"/>
              <w:bottom w:val="single" w:sz="4" w:space="0" w:color="auto"/>
              <w:right w:val="single" w:sz="4" w:space="0" w:color="auto"/>
            </w:tcBorders>
            <w:vAlign w:val="center"/>
          </w:tcPr>
          <w:p w14:paraId="18DDE3C7"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Perioada de garanție a lucrărilor</w:t>
            </w:r>
          </w:p>
        </w:tc>
        <w:tc>
          <w:tcPr>
            <w:tcW w:w="3758" w:type="dxa"/>
            <w:tcBorders>
              <w:top w:val="single" w:sz="4" w:space="0" w:color="auto"/>
              <w:left w:val="single" w:sz="4" w:space="0" w:color="auto"/>
              <w:bottom w:val="single" w:sz="4" w:space="0" w:color="auto"/>
              <w:right w:val="single" w:sz="4" w:space="0" w:color="auto"/>
            </w:tcBorders>
            <w:vAlign w:val="center"/>
          </w:tcPr>
          <w:p w14:paraId="1378120D"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Min.10 ani, Max.15 ani</w:t>
            </w:r>
          </w:p>
        </w:tc>
        <w:tc>
          <w:tcPr>
            <w:tcW w:w="1957" w:type="dxa"/>
            <w:shd w:val="clear" w:color="auto" w:fill="auto"/>
          </w:tcPr>
          <w:p w14:paraId="00593E84"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r w:rsidR="000B6115" w:rsidRPr="000B6115" w14:paraId="24F469C0" w14:textId="77777777" w:rsidTr="002B2BC2">
        <w:tc>
          <w:tcPr>
            <w:tcW w:w="562" w:type="dxa"/>
            <w:shd w:val="clear" w:color="auto" w:fill="auto"/>
          </w:tcPr>
          <w:p w14:paraId="30070D09" w14:textId="77777777" w:rsidR="000B6115" w:rsidRPr="000B6115" w:rsidRDefault="000B6115" w:rsidP="000B6115">
            <w:pPr>
              <w:tabs>
                <w:tab w:val="left" w:pos="612"/>
              </w:tabs>
              <w:spacing w:before="120" w:after="120" w:line="259" w:lineRule="auto"/>
              <w:rPr>
                <w:rFonts w:eastAsia="SimSun"/>
                <w:iCs/>
                <w:noProof w:val="0"/>
                <w:lang w:val="ru-RU"/>
              </w:rPr>
            </w:pPr>
            <w:r w:rsidRPr="000B6115">
              <w:rPr>
                <w:rFonts w:eastAsia="SimSun"/>
                <w:iCs/>
                <w:noProof w:val="0"/>
                <w:lang w:val="ru-RU"/>
              </w:rPr>
              <w:t>24</w:t>
            </w:r>
          </w:p>
        </w:tc>
        <w:tc>
          <w:tcPr>
            <w:tcW w:w="3924" w:type="dxa"/>
            <w:tcBorders>
              <w:top w:val="single" w:sz="4" w:space="0" w:color="auto"/>
              <w:left w:val="single" w:sz="4" w:space="0" w:color="auto"/>
              <w:bottom w:val="single" w:sz="4" w:space="0" w:color="auto"/>
              <w:right w:val="single" w:sz="4" w:space="0" w:color="auto"/>
            </w:tcBorders>
            <w:vAlign w:val="center"/>
          </w:tcPr>
          <w:p w14:paraId="198BE9B7"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Devizele locale aferente ofertei</w:t>
            </w:r>
          </w:p>
        </w:tc>
        <w:tc>
          <w:tcPr>
            <w:tcW w:w="3758" w:type="dxa"/>
            <w:tcBorders>
              <w:top w:val="single" w:sz="4" w:space="0" w:color="auto"/>
              <w:left w:val="single" w:sz="4" w:space="0" w:color="auto"/>
              <w:bottom w:val="single" w:sz="4" w:space="0" w:color="auto"/>
              <w:right w:val="single" w:sz="4" w:space="0" w:color="auto"/>
            </w:tcBorders>
            <w:vAlign w:val="center"/>
          </w:tcPr>
          <w:p w14:paraId="2791C3FC"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Formularele 3,5,7 cu specificarea parametrilor tehnici solicitați în caietul de sarcini.</w:t>
            </w:r>
          </w:p>
          <w:p w14:paraId="1E185E5C"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 xml:space="preserve"> Original. Confirmat prin aplicarea semnăturii electronice de către participant.</w:t>
            </w:r>
          </w:p>
        </w:tc>
        <w:tc>
          <w:tcPr>
            <w:tcW w:w="1957" w:type="dxa"/>
            <w:shd w:val="clear" w:color="auto" w:fill="auto"/>
          </w:tcPr>
          <w:p w14:paraId="27E8B1A9"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r w:rsidR="000B6115" w:rsidRPr="000B6115" w14:paraId="365BAF23" w14:textId="77777777" w:rsidTr="002B2BC2">
        <w:tc>
          <w:tcPr>
            <w:tcW w:w="562" w:type="dxa"/>
            <w:shd w:val="clear" w:color="auto" w:fill="auto"/>
          </w:tcPr>
          <w:p w14:paraId="4F89BDEB" w14:textId="77777777" w:rsidR="000B6115" w:rsidRPr="000B6115" w:rsidRDefault="000B6115" w:rsidP="000B6115">
            <w:pPr>
              <w:tabs>
                <w:tab w:val="left" w:pos="612"/>
              </w:tabs>
              <w:spacing w:before="120" w:after="120" w:line="259" w:lineRule="auto"/>
              <w:rPr>
                <w:rFonts w:eastAsia="SimSun"/>
                <w:iCs/>
                <w:noProof w:val="0"/>
                <w:lang w:val="ru-RU"/>
              </w:rPr>
            </w:pPr>
            <w:r w:rsidRPr="000B6115">
              <w:rPr>
                <w:rFonts w:eastAsia="SimSun"/>
                <w:iCs/>
                <w:noProof w:val="0"/>
                <w:lang w:val="ro-MD"/>
              </w:rPr>
              <w:t>2</w:t>
            </w:r>
            <w:r w:rsidRPr="000B6115">
              <w:rPr>
                <w:rFonts w:eastAsia="SimSun"/>
                <w:iCs/>
                <w:noProof w:val="0"/>
                <w:lang w:val="ru-RU"/>
              </w:rPr>
              <w:t>5</w:t>
            </w:r>
          </w:p>
        </w:tc>
        <w:tc>
          <w:tcPr>
            <w:tcW w:w="3924" w:type="dxa"/>
            <w:tcBorders>
              <w:top w:val="single" w:sz="4" w:space="0" w:color="auto"/>
              <w:left w:val="single" w:sz="4" w:space="0" w:color="auto"/>
              <w:bottom w:val="single" w:sz="4" w:space="0" w:color="auto"/>
              <w:right w:val="single" w:sz="4" w:space="0" w:color="auto"/>
            </w:tcBorders>
            <w:vAlign w:val="center"/>
          </w:tcPr>
          <w:p w14:paraId="7247D209"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Certificate ce confirmă calitatea produselor</w:t>
            </w:r>
          </w:p>
        </w:tc>
        <w:tc>
          <w:tcPr>
            <w:tcW w:w="3758" w:type="dxa"/>
            <w:tcBorders>
              <w:top w:val="single" w:sz="4" w:space="0" w:color="auto"/>
              <w:left w:val="single" w:sz="4" w:space="0" w:color="auto"/>
              <w:bottom w:val="single" w:sz="4" w:space="0" w:color="auto"/>
              <w:right w:val="single" w:sz="4" w:space="0" w:color="auto"/>
            </w:tcBorders>
            <w:vAlign w:val="center"/>
          </w:tcPr>
          <w:p w14:paraId="4851922A"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Original/scanat confirmat prin semnătura electronică a operatorului economic.</w:t>
            </w:r>
          </w:p>
        </w:tc>
        <w:tc>
          <w:tcPr>
            <w:tcW w:w="1957" w:type="dxa"/>
            <w:shd w:val="clear" w:color="auto" w:fill="auto"/>
          </w:tcPr>
          <w:p w14:paraId="7C612880"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r w:rsidR="000B6115" w:rsidRPr="000B6115" w14:paraId="463E669D" w14:textId="77777777" w:rsidTr="002B2BC2">
        <w:tc>
          <w:tcPr>
            <w:tcW w:w="562" w:type="dxa"/>
            <w:shd w:val="clear" w:color="auto" w:fill="auto"/>
          </w:tcPr>
          <w:p w14:paraId="765A9645" w14:textId="77777777" w:rsidR="000B6115" w:rsidRPr="000B6115" w:rsidRDefault="000B6115" w:rsidP="000B6115">
            <w:pPr>
              <w:tabs>
                <w:tab w:val="left" w:pos="612"/>
              </w:tabs>
              <w:spacing w:before="120" w:after="120" w:line="259" w:lineRule="auto"/>
              <w:rPr>
                <w:rFonts w:eastAsia="SimSun"/>
                <w:iCs/>
                <w:noProof w:val="0"/>
                <w:lang w:val="ru-RU"/>
              </w:rPr>
            </w:pPr>
            <w:r w:rsidRPr="000B6115">
              <w:rPr>
                <w:rFonts w:eastAsia="SimSun"/>
                <w:iCs/>
                <w:noProof w:val="0"/>
                <w:lang w:val="ru-RU"/>
              </w:rPr>
              <w:lastRenderedPageBreak/>
              <w:t>26</w:t>
            </w:r>
          </w:p>
        </w:tc>
        <w:tc>
          <w:tcPr>
            <w:tcW w:w="3924" w:type="dxa"/>
            <w:tcBorders>
              <w:top w:val="single" w:sz="4" w:space="0" w:color="auto"/>
              <w:left w:val="single" w:sz="4" w:space="0" w:color="auto"/>
              <w:bottom w:val="single" w:sz="4" w:space="0" w:color="auto"/>
              <w:right w:val="single" w:sz="4" w:space="0" w:color="auto"/>
            </w:tcBorders>
            <w:vAlign w:val="center"/>
          </w:tcPr>
          <w:p w14:paraId="0C43DCFD"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Disponibilitatea bazei tehnico -materiale</w:t>
            </w:r>
          </w:p>
        </w:tc>
        <w:tc>
          <w:tcPr>
            <w:tcW w:w="3758" w:type="dxa"/>
            <w:tcBorders>
              <w:top w:val="single" w:sz="4" w:space="0" w:color="auto"/>
              <w:left w:val="single" w:sz="4" w:space="0" w:color="auto"/>
              <w:bottom w:val="single" w:sz="4" w:space="0" w:color="auto"/>
              <w:right w:val="single" w:sz="4" w:space="0" w:color="auto"/>
            </w:tcBorders>
            <w:vAlign w:val="center"/>
          </w:tcPr>
          <w:p w14:paraId="22819C92"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Documente confirmative cu aplicarea semnăturii electronice a participantului</w:t>
            </w:r>
          </w:p>
        </w:tc>
        <w:tc>
          <w:tcPr>
            <w:tcW w:w="1957" w:type="dxa"/>
            <w:shd w:val="clear" w:color="auto" w:fill="auto"/>
          </w:tcPr>
          <w:p w14:paraId="61604B87"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r w:rsidR="000B6115" w:rsidRPr="000B6115" w14:paraId="4422EBD7" w14:textId="77777777" w:rsidTr="002B2BC2">
        <w:tc>
          <w:tcPr>
            <w:tcW w:w="562" w:type="dxa"/>
            <w:shd w:val="clear" w:color="auto" w:fill="auto"/>
          </w:tcPr>
          <w:p w14:paraId="62F37671" w14:textId="77777777" w:rsidR="000B6115" w:rsidRPr="000B6115" w:rsidRDefault="000B6115" w:rsidP="000B6115">
            <w:pPr>
              <w:tabs>
                <w:tab w:val="left" w:pos="612"/>
              </w:tabs>
              <w:spacing w:before="120" w:after="120" w:line="259" w:lineRule="auto"/>
              <w:rPr>
                <w:rFonts w:eastAsia="SimSun"/>
                <w:iCs/>
                <w:noProof w:val="0"/>
                <w:lang w:val="ru-RU"/>
              </w:rPr>
            </w:pPr>
            <w:r w:rsidRPr="000B6115">
              <w:rPr>
                <w:rFonts w:eastAsia="SimSun"/>
                <w:iCs/>
                <w:noProof w:val="0"/>
                <w:lang w:val="ru-RU"/>
              </w:rPr>
              <w:t>27</w:t>
            </w:r>
          </w:p>
        </w:tc>
        <w:tc>
          <w:tcPr>
            <w:tcW w:w="3924" w:type="dxa"/>
            <w:tcBorders>
              <w:top w:val="single" w:sz="4" w:space="0" w:color="auto"/>
              <w:left w:val="single" w:sz="4" w:space="0" w:color="auto"/>
              <w:bottom w:val="single" w:sz="4" w:space="0" w:color="auto"/>
              <w:right w:val="single" w:sz="4" w:space="0" w:color="auto"/>
            </w:tcBorders>
            <w:vAlign w:val="center"/>
          </w:tcPr>
          <w:p w14:paraId="3113ABFC"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Mostre la materialele de bază solicitate</w:t>
            </w:r>
          </w:p>
        </w:tc>
        <w:tc>
          <w:tcPr>
            <w:tcW w:w="3758" w:type="dxa"/>
            <w:tcBorders>
              <w:top w:val="single" w:sz="4" w:space="0" w:color="auto"/>
              <w:left w:val="single" w:sz="4" w:space="0" w:color="auto"/>
              <w:bottom w:val="single" w:sz="4" w:space="0" w:color="auto"/>
              <w:right w:val="single" w:sz="4" w:space="0" w:color="auto"/>
            </w:tcBorders>
            <w:vAlign w:val="center"/>
          </w:tcPr>
          <w:p w14:paraId="5AB9C1B4"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La solicitare</w:t>
            </w:r>
          </w:p>
        </w:tc>
        <w:tc>
          <w:tcPr>
            <w:tcW w:w="1957" w:type="dxa"/>
            <w:shd w:val="clear" w:color="auto" w:fill="auto"/>
          </w:tcPr>
          <w:p w14:paraId="23490A75"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r w:rsidR="000B6115" w:rsidRPr="000B6115" w14:paraId="7A282410" w14:textId="77777777" w:rsidTr="002B2BC2">
        <w:tc>
          <w:tcPr>
            <w:tcW w:w="562" w:type="dxa"/>
            <w:shd w:val="clear" w:color="auto" w:fill="auto"/>
          </w:tcPr>
          <w:p w14:paraId="0ABE7FEF" w14:textId="77777777" w:rsidR="000B6115" w:rsidRPr="000B6115" w:rsidRDefault="000B6115" w:rsidP="000B6115">
            <w:pPr>
              <w:tabs>
                <w:tab w:val="left" w:pos="612"/>
              </w:tabs>
              <w:spacing w:before="120" w:after="120" w:line="259" w:lineRule="auto"/>
              <w:rPr>
                <w:rFonts w:eastAsia="SimSun"/>
                <w:iCs/>
                <w:noProof w:val="0"/>
                <w:lang w:val="ru-RU"/>
              </w:rPr>
            </w:pPr>
            <w:r w:rsidRPr="000B6115">
              <w:rPr>
                <w:rFonts w:eastAsia="SimSun"/>
                <w:iCs/>
                <w:noProof w:val="0"/>
                <w:lang w:val="ru-RU"/>
              </w:rPr>
              <w:t>28</w:t>
            </w:r>
          </w:p>
        </w:tc>
        <w:tc>
          <w:tcPr>
            <w:tcW w:w="3924" w:type="dxa"/>
            <w:tcBorders>
              <w:top w:val="single" w:sz="4" w:space="0" w:color="auto"/>
              <w:left w:val="single" w:sz="4" w:space="0" w:color="auto"/>
              <w:bottom w:val="single" w:sz="4" w:space="0" w:color="auto"/>
              <w:right w:val="single" w:sz="4" w:space="0" w:color="auto"/>
            </w:tcBorders>
            <w:vAlign w:val="center"/>
          </w:tcPr>
          <w:p w14:paraId="493EABB8"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Documente ce confirmă experiența anterioară la executarea proiectelor cu suprafețe sport artificiale(iarbă sintetică și turnături de cauciuc executate mecanic)</w:t>
            </w:r>
          </w:p>
        </w:tc>
        <w:tc>
          <w:tcPr>
            <w:tcW w:w="3758" w:type="dxa"/>
            <w:tcBorders>
              <w:top w:val="single" w:sz="4" w:space="0" w:color="auto"/>
              <w:left w:val="single" w:sz="4" w:space="0" w:color="auto"/>
              <w:bottom w:val="single" w:sz="4" w:space="0" w:color="auto"/>
              <w:right w:val="single" w:sz="4" w:space="0" w:color="auto"/>
            </w:tcBorders>
            <w:vAlign w:val="center"/>
          </w:tcPr>
          <w:p w14:paraId="044E9F05"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 xml:space="preserve">Copie. Acord de colaborare, proces verbal de îndeplinire a lucrărilor confirmate prin semnătura electronică a operatorului economic. </w:t>
            </w:r>
          </w:p>
        </w:tc>
        <w:tc>
          <w:tcPr>
            <w:tcW w:w="1957" w:type="dxa"/>
            <w:shd w:val="clear" w:color="auto" w:fill="auto"/>
          </w:tcPr>
          <w:p w14:paraId="573728E1" w14:textId="77777777" w:rsidR="000B6115" w:rsidRPr="000B6115" w:rsidRDefault="000B6115" w:rsidP="000B6115">
            <w:pPr>
              <w:spacing w:after="160" w:line="259" w:lineRule="auto"/>
              <w:rPr>
                <w:rFonts w:eastAsia="SimSun"/>
                <w:iCs/>
                <w:noProof w:val="0"/>
                <w:lang w:val="ro-MD"/>
              </w:rPr>
            </w:pPr>
          </w:p>
        </w:tc>
      </w:tr>
      <w:tr w:rsidR="000B6115" w:rsidRPr="000B6115" w14:paraId="4850DC43" w14:textId="77777777" w:rsidTr="002B2BC2">
        <w:tc>
          <w:tcPr>
            <w:tcW w:w="562" w:type="dxa"/>
            <w:shd w:val="clear" w:color="auto" w:fill="auto"/>
          </w:tcPr>
          <w:p w14:paraId="70FC8254" w14:textId="77777777" w:rsidR="000B6115" w:rsidRPr="000B6115" w:rsidRDefault="000B6115" w:rsidP="000B6115">
            <w:pPr>
              <w:tabs>
                <w:tab w:val="left" w:pos="612"/>
              </w:tabs>
              <w:spacing w:before="120" w:after="120" w:line="259" w:lineRule="auto"/>
              <w:rPr>
                <w:rFonts w:eastAsia="SimSun"/>
                <w:iCs/>
                <w:noProof w:val="0"/>
                <w:lang w:val="ro-MD"/>
              </w:rPr>
            </w:pPr>
            <w:r w:rsidRPr="000B6115">
              <w:rPr>
                <w:rFonts w:eastAsia="SimSun"/>
                <w:iCs/>
                <w:noProof w:val="0"/>
                <w:lang w:val="ro-MD"/>
              </w:rPr>
              <w:t>29</w:t>
            </w:r>
          </w:p>
        </w:tc>
        <w:tc>
          <w:tcPr>
            <w:tcW w:w="3924" w:type="dxa"/>
            <w:tcBorders>
              <w:top w:val="single" w:sz="4" w:space="0" w:color="auto"/>
              <w:left w:val="single" w:sz="4" w:space="0" w:color="auto"/>
              <w:bottom w:val="single" w:sz="4" w:space="0" w:color="auto"/>
              <w:right w:val="single" w:sz="4" w:space="0" w:color="auto"/>
            </w:tcBorders>
            <w:vAlign w:val="center"/>
          </w:tcPr>
          <w:p w14:paraId="2220CEEC" w14:textId="77777777" w:rsidR="000B6115" w:rsidRPr="000B6115" w:rsidRDefault="000B6115" w:rsidP="000B6115">
            <w:pPr>
              <w:tabs>
                <w:tab w:val="left" w:pos="612"/>
              </w:tabs>
              <w:spacing w:after="160" w:line="259" w:lineRule="auto"/>
              <w:rPr>
                <w:rFonts w:eastAsia="Calibri"/>
                <w:noProof w:val="0"/>
                <w:lang w:val="ro-MD"/>
              </w:rPr>
            </w:pPr>
            <w:r w:rsidRPr="000B6115">
              <w:rPr>
                <w:rFonts w:eastAsia="Calibri"/>
                <w:noProof w:val="0"/>
                <w:lang w:val="ro-MD"/>
              </w:rPr>
              <w:t xml:space="preserve">  Declarația privind confirmarea identității beneficiarilor efectivi și neîncadrarea acestora în situația condamnării pentru participarea la activități ale unei organizații sau grupări criminale, pentru corupție, fraudă și/sau spălare de bani</w:t>
            </w:r>
          </w:p>
          <w:p w14:paraId="5FAEF7B1" w14:textId="77777777" w:rsidR="000B6115" w:rsidRPr="000B6115" w:rsidRDefault="000B6115" w:rsidP="000B6115">
            <w:pPr>
              <w:tabs>
                <w:tab w:val="left" w:pos="612"/>
              </w:tabs>
              <w:spacing w:after="160" w:line="259" w:lineRule="auto"/>
              <w:rPr>
                <w:rFonts w:eastAsia="Calibri"/>
                <w:noProof w:val="0"/>
                <w:lang w:val="ro-MD"/>
              </w:rPr>
            </w:pPr>
          </w:p>
        </w:tc>
        <w:tc>
          <w:tcPr>
            <w:tcW w:w="3758" w:type="dxa"/>
            <w:tcBorders>
              <w:top w:val="single" w:sz="4" w:space="0" w:color="auto"/>
              <w:left w:val="single" w:sz="4" w:space="0" w:color="auto"/>
              <w:bottom w:val="single" w:sz="4" w:space="0" w:color="auto"/>
              <w:right w:val="single" w:sz="4" w:space="0" w:color="auto"/>
            </w:tcBorders>
            <w:vAlign w:val="center"/>
          </w:tcPr>
          <w:p w14:paraId="566137D6" w14:textId="77777777" w:rsidR="000B6115" w:rsidRPr="000B6115" w:rsidRDefault="000B6115" w:rsidP="000B6115">
            <w:pPr>
              <w:tabs>
                <w:tab w:val="left" w:pos="612"/>
              </w:tabs>
              <w:spacing w:after="160" w:line="259" w:lineRule="auto"/>
              <w:rPr>
                <w:rFonts w:eastAsia="Calibri"/>
                <w:iCs/>
                <w:noProof w:val="0"/>
                <w:lang w:val="ro-MD"/>
              </w:rPr>
            </w:pPr>
            <w:r w:rsidRPr="000B6115">
              <w:rPr>
                <w:rFonts w:eastAsia="Calibri"/>
                <w:iCs/>
                <w:noProof w:val="0"/>
                <w:lang w:val="ro-MD"/>
              </w:rPr>
              <w:t>Original - confirmată prin semnătura şi ştampila Participantului.</w:t>
            </w:r>
          </w:p>
        </w:tc>
        <w:tc>
          <w:tcPr>
            <w:tcW w:w="1957" w:type="dxa"/>
            <w:shd w:val="clear" w:color="auto" w:fill="auto"/>
          </w:tcPr>
          <w:p w14:paraId="6AA7F437" w14:textId="77777777" w:rsidR="000B6115" w:rsidRPr="000B6115" w:rsidRDefault="000B6115" w:rsidP="000B6115">
            <w:pPr>
              <w:spacing w:after="160" w:line="259" w:lineRule="auto"/>
              <w:rPr>
                <w:rFonts w:eastAsia="Calibri"/>
                <w:noProof w:val="0"/>
                <w:lang w:val="ru-RU"/>
              </w:rPr>
            </w:pPr>
            <w:r w:rsidRPr="000B6115">
              <w:rPr>
                <w:rFonts w:eastAsia="SimSun"/>
                <w:iCs/>
                <w:noProof w:val="0"/>
                <w:lang w:val="ro-MD"/>
              </w:rPr>
              <w:t>obligatoriu</w:t>
            </w:r>
          </w:p>
        </w:tc>
      </w:tr>
    </w:tbl>
    <w:p w14:paraId="611EE0F6"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 xml:space="preserve">Garanția pentru ofertă, după caz </w:t>
      </w:r>
      <w:r w:rsidRPr="000B6115">
        <w:rPr>
          <w:b/>
          <w:noProof w:val="0"/>
          <w:u w:val="single"/>
          <w:lang w:val="ro-MD" w:eastAsia="ru-RU"/>
        </w:rPr>
        <w:t>____2%____________</w:t>
      </w:r>
      <w:r w:rsidRPr="000B6115">
        <w:rPr>
          <w:u w:val="single"/>
          <w:lang w:val="ro-MD"/>
        </w:rPr>
        <w:t>,</w:t>
      </w:r>
      <w:r w:rsidRPr="000B6115">
        <w:rPr>
          <w:lang w:val="ro-MD"/>
        </w:rPr>
        <w:t xml:space="preserve"> </w:t>
      </w:r>
      <w:r w:rsidRPr="000B6115">
        <w:rPr>
          <w:b/>
          <w:noProof w:val="0"/>
          <w:lang w:val="ro-MD" w:eastAsia="ru-RU"/>
        </w:rPr>
        <w:t>cuantumul____</w:t>
      </w:r>
      <w:r w:rsidRPr="000B6115">
        <w:rPr>
          <w:b/>
          <w:noProof w:val="0"/>
          <w:u w:val="single"/>
          <w:lang w:val="ro-MD" w:eastAsia="ru-RU"/>
        </w:rPr>
        <w:t>16930,00________.</w:t>
      </w:r>
    </w:p>
    <w:p w14:paraId="78A92969"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i/>
          <w:noProof w:val="0"/>
          <w:u w:val="single"/>
          <w:lang w:val="ro-MD" w:eastAsia="ru-RU"/>
        </w:rPr>
      </w:pPr>
      <w:r w:rsidRPr="000B6115">
        <w:rPr>
          <w:b/>
          <w:noProof w:val="0"/>
          <w:lang w:val="ro-MD" w:eastAsia="ru-RU"/>
        </w:rPr>
        <w:t xml:space="preserve">Termenul de garanție a lucrărilor sau serviciilor de proiectare și de lucrări </w:t>
      </w:r>
      <w:r w:rsidRPr="000B6115">
        <w:rPr>
          <w:b/>
          <w:i/>
          <w:noProof w:val="0"/>
          <w:u w:val="single"/>
          <w:lang w:val="ro-MD" w:eastAsia="ru-RU"/>
        </w:rPr>
        <w:t>min 10 ani, max 15 ani_.</w:t>
      </w:r>
    </w:p>
    <w:p w14:paraId="0CA69E81"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Garanția de bună execuție a contractului, după caz______________, cuantumul______.</w:t>
      </w:r>
    </w:p>
    <w:p w14:paraId="6F1B69FE"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Motivul recurgerii la procedura accelerată (în cazul licitației deschise, restrânse și a procedurii negociate), după caz________________________________________________</w:t>
      </w:r>
    </w:p>
    <w:p w14:paraId="09BE18C8"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Tehnici și instrumente specifice de atribuire (dacă este cazul specificați dacă se va utiliza acordul-cadru, sistemul dinamic de achiziție sau licitația electronică):</w:t>
      </w:r>
    </w:p>
    <w:p w14:paraId="5CC96C86" w14:textId="77777777" w:rsidR="000B6115" w:rsidRPr="000B6115" w:rsidRDefault="000B6115" w:rsidP="00E97D38">
      <w:pPr>
        <w:numPr>
          <w:ilvl w:val="0"/>
          <w:numId w:val="38"/>
        </w:numPr>
        <w:shd w:val="clear" w:color="auto" w:fill="FFFFFF"/>
        <w:tabs>
          <w:tab w:val="right" w:pos="426"/>
        </w:tabs>
        <w:spacing w:before="120" w:after="160" w:line="259" w:lineRule="auto"/>
        <w:contextualSpacing/>
        <w:rPr>
          <w:b/>
          <w:i/>
          <w:noProof w:val="0"/>
          <w:u w:val="single"/>
          <w:lang w:val="ro-MD" w:eastAsia="ru-RU"/>
        </w:rPr>
      </w:pPr>
      <w:r w:rsidRPr="000B6115">
        <w:rPr>
          <w:b/>
          <w:i/>
          <w:noProof w:val="0"/>
          <w:u w:val="single"/>
          <w:lang w:val="ro-MD" w:eastAsia="ru-RU"/>
        </w:rPr>
        <w:t>Pasil minim – 1%</w:t>
      </w:r>
    </w:p>
    <w:p w14:paraId="36552F8A" w14:textId="77777777" w:rsidR="000B6115" w:rsidRPr="000B6115" w:rsidRDefault="000B6115" w:rsidP="00E97D38">
      <w:pPr>
        <w:numPr>
          <w:ilvl w:val="0"/>
          <w:numId w:val="38"/>
        </w:numPr>
        <w:shd w:val="clear" w:color="auto" w:fill="FFFFFF"/>
        <w:tabs>
          <w:tab w:val="right" w:pos="426"/>
        </w:tabs>
        <w:spacing w:before="120" w:after="160" w:line="259" w:lineRule="auto"/>
        <w:contextualSpacing/>
        <w:rPr>
          <w:b/>
          <w:i/>
          <w:noProof w:val="0"/>
          <w:u w:val="single"/>
          <w:lang w:val="ro-MD" w:eastAsia="ru-RU"/>
        </w:rPr>
      </w:pPr>
      <w:r w:rsidRPr="000B6115">
        <w:rPr>
          <w:b/>
          <w:i/>
          <w:noProof w:val="0"/>
          <w:u w:val="single"/>
          <w:lang w:val="ro-MD" w:eastAsia="ru-RU"/>
        </w:rPr>
        <w:t>Licitație electronică – 3 runde</w:t>
      </w:r>
    </w:p>
    <w:p w14:paraId="7D0D9952" w14:textId="77777777" w:rsidR="000B6115" w:rsidRPr="000B6115" w:rsidRDefault="000B6115" w:rsidP="00E97D38">
      <w:pPr>
        <w:numPr>
          <w:ilvl w:val="0"/>
          <w:numId w:val="23"/>
        </w:numPr>
        <w:tabs>
          <w:tab w:val="right" w:pos="426"/>
        </w:tabs>
        <w:spacing w:before="120" w:after="160" w:line="259" w:lineRule="auto"/>
        <w:rPr>
          <w:b/>
          <w:noProof w:val="0"/>
          <w:lang w:val="ro-MD" w:eastAsia="ru-RU"/>
        </w:rPr>
      </w:pPr>
      <w:r w:rsidRPr="000B6115">
        <w:rPr>
          <w:b/>
          <w:noProof w:val="0"/>
          <w:lang w:val="ro-MD" w:eastAsia="ru-RU"/>
        </w:rPr>
        <w:t>Condiții speciale de care depinde îndeplinirea contractului (</w:t>
      </w:r>
      <w:r w:rsidRPr="000B6115">
        <w:rPr>
          <w:noProof w:val="0"/>
          <w:lang w:val="ro-MD" w:eastAsia="ru-RU"/>
        </w:rPr>
        <w:t>indicați după caz</w:t>
      </w:r>
      <w:r w:rsidRPr="000B6115">
        <w:rPr>
          <w:b/>
          <w:noProof w:val="0"/>
          <w:lang w:val="ro-MD" w:eastAsia="ru-RU"/>
        </w:rPr>
        <w:t xml:space="preserve">): __              </w:t>
      </w:r>
      <w:r w:rsidRPr="000B6115">
        <w:rPr>
          <w:b/>
          <w:i/>
          <w:noProof w:val="0"/>
          <w:u w:val="single"/>
          <w:lang w:val="ro-MD" w:eastAsia="ru-RU"/>
        </w:rPr>
        <w:t>nu se aplică</w:t>
      </w:r>
    </w:p>
    <w:p w14:paraId="0DBFD6FA" w14:textId="77777777" w:rsidR="000B6115" w:rsidRPr="000B6115" w:rsidRDefault="000B6115" w:rsidP="00E97D38">
      <w:pPr>
        <w:numPr>
          <w:ilvl w:val="0"/>
          <w:numId w:val="23"/>
        </w:numPr>
        <w:tabs>
          <w:tab w:val="right" w:pos="426"/>
        </w:tabs>
        <w:spacing w:before="120" w:after="160" w:line="259" w:lineRule="auto"/>
        <w:rPr>
          <w:b/>
          <w:noProof w:val="0"/>
          <w:lang w:val="ro-MD" w:eastAsia="ru-RU"/>
        </w:rPr>
      </w:pPr>
      <w:r w:rsidRPr="000B6115">
        <w:rPr>
          <w:b/>
          <w:noProof w:val="0"/>
          <w:lang w:val="ro-MD" w:eastAsia="ru-RU"/>
        </w:rPr>
        <w:t>Ofertele se prezintă în valuta</w:t>
      </w:r>
      <w:r w:rsidRPr="000B6115">
        <w:rPr>
          <w:b/>
          <w:i/>
          <w:noProof w:val="0"/>
          <w:u w:val="single"/>
          <w:lang w:val="ro-MD" w:eastAsia="ru-RU"/>
        </w:rPr>
        <w:t>___MDL____________________________________</w:t>
      </w:r>
    </w:p>
    <w:p w14:paraId="13A6F5C9" w14:textId="77777777" w:rsidR="000B6115" w:rsidRPr="000B6115" w:rsidRDefault="000B6115" w:rsidP="00E97D38">
      <w:pPr>
        <w:numPr>
          <w:ilvl w:val="0"/>
          <w:numId w:val="23"/>
        </w:numPr>
        <w:tabs>
          <w:tab w:val="right" w:pos="426"/>
        </w:tabs>
        <w:spacing w:before="120" w:after="160" w:line="259" w:lineRule="auto"/>
        <w:rPr>
          <w:b/>
          <w:noProof w:val="0"/>
          <w:lang w:val="ro-MD" w:eastAsia="ru-RU"/>
        </w:rPr>
      </w:pPr>
      <w:r w:rsidRPr="000B6115">
        <w:rPr>
          <w:b/>
          <w:noProof w:val="0"/>
          <w:lang w:val="ro-MD" w:eastAsia="ru-RU"/>
        </w:rPr>
        <w:t>Criteriul de evaluare aplicat pentru atribuirea contractului:_</w:t>
      </w:r>
      <w:r w:rsidRPr="000B6115">
        <w:rPr>
          <w:b/>
          <w:i/>
          <w:noProof w:val="0"/>
          <w:u w:val="single"/>
          <w:lang w:val="ro-MD" w:eastAsia="ru-RU"/>
        </w:rPr>
        <w:t>Cel mai mic preț_</w:t>
      </w:r>
    </w:p>
    <w:p w14:paraId="072FE602" w14:textId="77777777" w:rsidR="000B6115" w:rsidRPr="000B6115" w:rsidRDefault="000B6115" w:rsidP="00E97D38">
      <w:pPr>
        <w:numPr>
          <w:ilvl w:val="0"/>
          <w:numId w:val="23"/>
        </w:numPr>
        <w:tabs>
          <w:tab w:val="right" w:pos="426"/>
        </w:tabs>
        <w:spacing w:before="120" w:after="160" w:line="259" w:lineRule="auto"/>
        <w:rPr>
          <w:b/>
          <w:noProof w:val="0"/>
          <w:lang w:val="ro-MD" w:eastAsia="ru-RU"/>
        </w:rPr>
      </w:pPr>
      <w:r w:rsidRPr="000B6115">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0B6115" w:rsidRPr="000B6115" w14:paraId="3907DE99" w14:textId="77777777" w:rsidTr="002B2BC2">
        <w:tc>
          <w:tcPr>
            <w:tcW w:w="577" w:type="dxa"/>
            <w:shd w:val="clear" w:color="auto" w:fill="auto"/>
          </w:tcPr>
          <w:p w14:paraId="539780DD" w14:textId="77777777" w:rsidR="000B6115" w:rsidRPr="000B6115" w:rsidRDefault="000B6115" w:rsidP="000B6115">
            <w:pPr>
              <w:shd w:val="clear" w:color="auto" w:fill="FFFFFF"/>
              <w:tabs>
                <w:tab w:val="left" w:pos="612"/>
              </w:tabs>
              <w:spacing w:before="120" w:after="120"/>
              <w:rPr>
                <w:b/>
                <w:iCs/>
                <w:noProof w:val="0"/>
                <w:sz w:val="20"/>
                <w:szCs w:val="20"/>
                <w:lang w:val="ro-MD" w:eastAsia="ru-RU"/>
              </w:rPr>
            </w:pPr>
            <w:r w:rsidRPr="000B6115">
              <w:rPr>
                <w:b/>
                <w:iCs/>
                <w:noProof w:val="0"/>
                <w:sz w:val="20"/>
                <w:szCs w:val="20"/>
                <w:lang w:val="ro-MD" w:eastAsia="ru-RU"/>
              </w:rPr>
              <w:t>Nr. d/o</w:t>
            </w:r>
          </w:p>
        </w:tc>
        <w:tc>
          <w:tcPr>
            <w:tcW w:w="7248" w:type="dxa"/>
            <w:shd w:val="clear" w:color="auto" w:fill="auto"/>
          </w:tcPr>
          <w:p w14:paraId="76378994" w14:textId="77777777" w:rsidR="000B6115" w:rsidRPr="000B6115" w:rsidRDefault="000B6115" w:rsidP="000B6115">
            <w:pPr>
              <w:shd w:val="clear" w:color="auto" w:fill="FFFFFF"/>
              <w:tabs>
                <w:tab w:val="left" w:pos="612"/>
              </w:tabs>
              <w:spacing w:before="120" w:after="120"/>
              <w:jc w:val="center"/>
              <w:rPr>
                <w:b/>
                <w:iCs/>
                <w:noProof w:val="0"/>
                <w:sz w:val="20"/>
                <w:szCs w:val="20"/>
                <w:lang w:val="ro-MD" w:eastAsia="ru-RU"/>
              </w:rPr>
            </w:pPr>
            <w:r w:rsidRPr="000B6115">
              <w:rPr>
                <w:b/>
                <w:iCs/>
                <w:noProof w:val="0"/>
                <w:sz w:val="20"/>
                <w:szCs w:val="20"/>
                <w:lang w:val="ro-MD" w:eastAsia="ru-RU"/>
              </w:rPr>
              <w:t>Denumirea factorului de evaluare</w:t>
            </w:r>
          </w:p>
        </w:tc>
        <w:tc>
          <w:tcPr>
            <w:tcW w:w="1800" w:type="dxa"/>
            <w:shd w:val="clear" w:color="auto" w:fill="auto"/>
          </w:tcPr>
          <w:p w14:paraId="4BA5F72A" w14:textId="77777777" w:rsidR="000B6115" w:rsidRPr="000B6115" w:rsidRDefault="000B6115" w:rsidP="000B6115">
            <w:pPr>
              <w:shd w:val="clear" w:color="auto" w:fill="FFFFFF"/>
              <w:tabs>
                <w:tab w:val="left" w:pos="612"/>
              </w:tabs>
              <w:spacing w:before="120" w:after="120"/>
              <w:jc w:val="center"/>
              <w:rPr>
                <w:b/>
                <w:iCs/>
                <w:noProof w:val="0"/>
                <w:sz w:val="20"/>
                <w:szCs w:val="20"/>
                <w:lang w:val="ro-MD" w:eastAsia="ru-RU"/>
              </w:rPr>
            </w:pPr>
            <w:r w:rsidRPr="000B6115">
              <w:rPr>
                <w:b/>
                <w:iCs/>
                <w:noProof w:val="0"/>
                <w:sz w:val="20"/>
                <w:szCs w:val="20"/>
                <w:lang w:val="ro-MD" w:eastAsia="ru-RU"/>
              </w:rPr>
              <w:t>Ponderea%</w:t>
            </w:r>
          </w:p>
        </w:tc>
      </w:tr>
      <w:tr w:rsidR="000B6115" w:rsidRPr="000B6115" w14:paraId="3DFE5EAD" w14:textId="77777777" w:rsidTr="002B2BC2">
        <w:tc>
          <w:tcPr>
            <w:tcW w:w="577" w:type="dxa"/>
            <w:shd w:val="clear" w:color="auto" w:fill="auto"/>
          </w:tcPr>
          <w:p w14:paraId="7DF37356" w14:textId="77777777" w:rsidR="000B6115" w:rsidRPr="000B6115" w:rsidRDefault="000B6115" w:rsidP="000B6115">
            <w:pPr>
              <w:shd w:val="clear" w:color="auto" w:fill="FFFFFF"/>
              <w:tabs>
                <w:tab w:val="left" w:pos="612"/>
              </w:tabs>
              <w:spacing w:before="120" w:after="120"/>
              <w:rPr>
                <w:iCs/>
                <w:noProof w:val="0"/>
                <w:lang w:val="ro-MD" w:eastAsia="ru-RU"/>
              </w:rPr>
            </w:pPr>
          </w:p>
        </w:tc>
        <w:tc>
          <w:tcPr>
            <w:tcW w:w="7248" w:type="dxa"/>
            <w:shd w:val="clear" w:color="auto" w:fill="auto"/>
          </w:tcPr>
          <w:p w14:paraId="7F9CAFB0" w14:textId="77777777" w:rsidR="000B6115" w:rsidRPr="000B6115" w:rsidRDefault="000B6115" w:rsidP="000B6115">
            <w:pPr>
              <w:shd w:val="clear" w:color="auto" w:fill="FFFFFF"/>
              <w:tabs>
                <w:tab w:val="left" w:pos="612"/>
              </w:tabs>
              <w:spacing w:before="120" w:after="120"/>
              <w:rPr>
                <w:iCs/>
                <w:noProof w:val="0"/>
                <w:lang w:val="ro-MD" w:eastAsia="ru-RU"/>
              </w:rPr>
            </w:pPr>
          </w:p>
        </w:tc>
        <w:tc>
          <w:tcPr>
            <w:tcW w:w="1800" w:type="dxa"/>
            <w:shd w:val="clear" w:color="auto" w:fill="auto"/>
          </w:tcPr>
          <w:p w14:paraId="390CE01C" w14:textId="77777777" w:rsidR="000B6115" w:rsidRPr="000B6115" w:rsidRDefault="000B6115" w:rsidP="000B6115">
            <w:pPr>
              <w:shd w:val="clear" w:color="auto" w:fill="FFFFFF"/>
              <w:tabs>
                <w:tab w:val="left" w:pos="612"/>
              </w:tabs>
              <w:spacing w:before="120" w:after="120"/>
              <w:rPr>
                <w:iCs/>
                <w:noProof w:val="0"/>
                <w:lang w:val="ro-MD" w:eastAsia="ru-RU"/>
              </w:rPr>
            </w:pPr>
          </w:p>
        </w:tc>
      </w:tr>
      <w:tr w:rsidR="000B6115" w:rsidRPr="000B6115" w14:paraId="4889F277" w14:textId="77777777" w:rsidTr="002B2BC2">
        <w:tc>
          <w:tcPr>
            <w:tcW w:w="577" w:type="dxa"/>
            <w:shd w:val="clear" w:color="auto" w:fill="auto"/>
          </w:tcPr>
          <w:p w14:paraId="6282D7C8" w14:textId="77777777" w:rsidR="000B6115" w:rsidRPr="000B6115" w:rsidRDefault="000B6115" w:rsidP="000B6115">
            <w:pPr>
              <w:shd w:val="clear" w:color="auto" w:fill="FFFFFF"/>
              <w:tabs>
                <w:tab w:val="left" w:pos="612"/>
              </w:tabs>
              <w:spacing w:before="120" w:after="120"/>
              <w:rPr>
                <w:iCs/>
                <w:noProof w:val="0"/>
                <w:lang w:val="ro-MD" w:eastAsia="ru-RU"/>
              </w:rPr>
            </w:pPr>
          </w:p>
        </w:tc>
        <w:tc>
          <w:tcPr>
            <w:tcW w:w="7248" w:type="dxa"/>
            <w:shd w:val="clear" w:color="auto" w:fill="auto"/>
          </w:tcPr>
          <w:p w14:paraId="509CF1B1" w14:textId="77777777" w:rsidR="000B6115" w:rsidRPr="000B6115" w:rsidRDefault="000B6115" w:rsidP="000B6115">
            <w:pPr>
              <w:shd w:val="clear" w:color="auto" w:fill="FFFFFF"/>
              <w:tabs>
                <w:tab w:val="left" w:pos="612"/>
              </w:tabs>
              <w:spacing w:before="120" w:after="120"/>
              <w:rPr>
                <w:iCs/>
                <w:noProof w:val="0"/>
                <w:lang w:val="ro-MD" w:eastAsia="ru-RU"/>
              </w:rPr>
            </w:pPr>
          </w:p>
        </w:tc>
        <w:tc>
          <w:tcPr>
            <w:tcW w:w="1800" w:type="dxa"/>
            <w:shd w:val="clear" w:color="auto" w:fill="auto"/>
          </w:tcPr>
          <w:p w14:paraId="2FF0EB91" w14:textId="77777777" w:rsidR="000B6115" w:rsidRPr="000B6115" w:rsidRDefault="000B6115" w:rsidP="000B6115">
            <w:pPr>
              <w:shd w:val="clear" w:color="auto" w:fill="FFFFFF"/>
              <w:tabs>
                <w:tab w:val="left" w:pos="612"/>
              </w:tabs>
              <w:spacing w:before="120" w:after="120"/>
              <w:rPr>
                <w:iCs/>
                <w:noProof w:val="0"/>
                <w:lang w:val="ro-MD" w:eastAsia="ru-RU"/>
              </w:rPr>
            </w:pPr>
          </w:p>
        </w:tc>
      </w:tr>
    </w:tbl>
    <w:p w14:paraId="6F27A26F" w14:textId="77777777" w:rsidR="000B6115" w:rsidRPr="000B6115" w:rsidRDefault="000B6115" w:rsidP="00E97D38">
      <w:pPr>
        <w:numPr>
          <w:ilvl w:val="0"/>
          <w:numId w:val="23"/>
        </w:numPr>
        <w:shd w:val="clear" w:color="auto" w:fill="FFFFFF"/>
        <w:tabs>
          <w:tab w:val="right" w:pos="426"/>
        </w:tabs>
        <w:spacing w:before="120" w:after="160" w:line="259" w:lineRule="auto"/>
        <w:rPr>
          <w:b/>
          <w:noProof w:val="0"/>
          <w:lang w:val="ro-MD" w:eastAsia="ru-RU"/>
        </w:rPr>
      </w:pPr>
      <w:r w:rsidRPr="000B6115">
        <w:rPr>
          <w:b/>
          <w:noProof w:val="0"/>
          <w:lang w:val="ro-MD" w:eastAsia="ru-RU"/>
        </w:rPr>
        <w:t>Termenul limită de depunere/deschidere a ofertelor:</w:t>
      </w:r>
    </w:p>
    <w:p w14:paraId="5E8F690B" w14:textId="77777777" w:rsidR="000B6115" w:rsidRPr="000B6115" w:rsidRDefault="000B6115" w:rsidP="00E97D38">
      <w:pPr>
        <w:numPr>
          <w:ilvl w:val="0"/>
          <w:numId w:val="25"/>
        </w:numPr>
        <w:shd w:val="clear" w:color="auto" w:fill="FFFFFF"/>
        <w:tabs>
          <w:tab w:val="right" w:pos="426"/>
        </w:tabs>
        <w:spacing w:before="120" w:after="160" w:line="259" w:lineRule="auto"/>
        <w:rPr>
          <w:b/>
          <w:noProof w:val="0"/>
          <w:lang w:val="ro-MD" w:eastAsia="ru-RU"/>
        </w:rPr>
      </w:pPr>
      <w:r w:rsidRPr="000B6115">
        <w:rPr>
          <w:b/>
          <w:noProof w:val="0"/>
          <w:lang w:val="ro-MD" w:eastAsia="ru-RU"/>
        </w:rPr>
        <w:t xml:space="preserve">conform SIA RSAP /până la: </w:t>
      </w:r>
      <w:r w:rsidRPr="000B6115">
        <w:rPr>
          <w:b/>
          <w:i/>
          <w:noProof w:val="0"/>
          <w:lang w:val="ro-MD" w:eastAsia="ru-RU"/>
        </w:rPr>
        <w:t>[ora exactă]</w:t>
      </w:r>
      <w:r w:rsidRPr="000B6115">
        <w:rPr>
          <w:b/>
          <w:noProof w:val="0"/>
          <w:lang w:val="ro-MD" w:eastAsia="ru-RU"/>
        </w:rPr>
        <w:t>____</w:t>
      </w:r>
      <w:r w:rsidRPr="000B6115">
        <w:rPr>
          <w:b/>
          <w:i/>
          <w:noProof w:val="0"/>
          <w:u w:val="single"/>
          <w:lang w:val="ro-MD" w:eastAsia="ru-RU"/>
        </w:rPr>
        <w:t>Conform SIA RSAP</w:t>
      </w:r>
      <w:r w:rsidRPr="000B6115">
        <w:rPr>
          <w:b/>
          <w:noProof w:val="0"/>
          <w:lang w:val="ro-MD" w:eastAsia="ru-RU"/>
        </w:rPr>
        <w:t>_____________</w:t>
      </w:r>
    </w:p>
    <w:p w14:paraId="3EBDBA6A" w14:textId="77777777" w:rsidR="000B6115" w:rsidRPr="000B6115" w:rsidRDefault="000B6115" w:rsidP="00E97D38">
      <w:pPr>
        <w:numPr>
          <w:ilvl w:val="0"/>
          <w:numId w:val="25"/>
        </w:numPr>
        <w:shd w:val="clear" w:color="auto" w:fill="FFFFFF"/>
        <w:tabs>
          <w:tab w:val="right" w:pos="426"/>
        </w:tabs>
        <w:spacing w:before="120" w:after="160" w:line="259" w:lineRule="auto"/>
        <w:rPr>
          <w:b/>
          <w:noProof w:val="0"/>
          <w:lang w:val="ro-MD" w:eastAsia="ru-RU"/>
        </w:rPr>
      </w:pPr>
      <w:r w:rsidRPr="000B6115">
        <w:rPr>
          <w:b/>
          <w:noProof w:val="0"/>
          <w:lang w:val="ro-MD" w:eastAsia="ru-RU"/>
        </w:rPr>
        <w:lastRenderedPageBreak/>
        <w:t xml:space="preserve">pe: </w:t>
      </w:r>
      <w:r w:rsidRPr="000B6115">
        <w:rPr>
          <w:b/>
          <w:i/>
          <w:noProof w:val="0"/>
          <w:lang w:val="ro-MD" w:eastAsia="ru-RU"/>
        </w:rPr>
        <w:t>[data]</w:t>
      </w:r>
      <w:r w:rsidRPr="000B6115">
        <w:rPr>
          <w:b/>
          <w:noProof w:val="0"/>
          <w:lang w:val="ro-MD" w:eastAsia="ru-RU"/>
        </w:rPr>
        <w:t>______</w:t>
      </w:r>
      <w:r w:rsidRPr="000B6115">
        <w:rPr>
          <w:b/>
          <w:i/>
          <w:noProof w:val="0"/>
          <w:u w:val="single"/>
          <w:lang w:val="ro-MD" w:eastAsia="ru-RU"/>
        </w:rPr>
        <w:t xml:space="preserve"> Pe SIA RSAP</w:t>
      </w:r>
      <w:r w:rsidRPr="000B6115">
        <w:rPr>
          <w:b/>
          <w:noProof w:val="0"/>
          <w:lang w:val="ro-MD" w:eastAsia="ru-RU"/>
        </w:rPr>
        <w:t xml:space="preserve"> ____________________________________</w:t>
      </w:r>
    </w:p>
    <w:p w14:paraId="0FA5522C" w14:textId="77777777" w:rsidR="000B6115" w:rsidRPr="000B6115" w:rsidRDefault="000B6115" w:rsidP="00E97D38">
      <w:pPr>
        <w:numPr>
          <w:ilvl w:val="0"/>
          <w:numId w:val="23"/>
        </w:numPr>
        <w:shd w:val="clear" w:color="auto" w:fill="FFFFFF"/>
        <w:tabs>
          <w:tab w:val="right" w:pos="426"/>
        </w:tabs>
        <w:spacing w:before="120" w:after="160" w:line="259" w:lineRule="auto"/>
        <w:rPr>
          <w:b/>
          <w:noProof w:val="0"/>
          <w:lang w:val="ro-MD" w:eastAsia="ru-RU"/>
        </w:rPr>
      </w:pPr>
      <w:r w:rsidRPr="000B6115">
        <w:rPr>
          <w:b/>
          <w:noProof w:val="0"/>
          <w:lang w:val="ro-MD" w:eastAsia="ru-RU"/>
        </w:rPr>
        <w:t xml:space="preserve">Adresa la care trebuie transmise ofertele sau cererile de participare: </w:t>
      </w:r>
    </w:p>
    <w:p w14:paraId="544E1768" w14:textId="77777777" w:rsidR="000B6115" w:rsidRPr="000B6115" w:rsidRDefault="000B6115" w:rsidP="000B6115">
      <w:pPr>
        <w:shd w:val="clear" w:color="auto" w:fill="FFFFFF"/>
        <w:tabs>
          <w:tab w:val="right" w:pos="426"/>
        </w:tabs>
        <w:spacing w:before="120"/>
        <w:ind w:left="450"/>
        <w:rPr>
          <w:b/>
          <w:noProof w:val="0"/>
          <w:lang w:val="ro-MD" w:eastAsia="ru-RU"/>
        </w:rPr>
      </w:pPr>
      <w:r w:rsidRPr="000B6115">
        <w:rPr>
          <w:b/>
          <w:i/>
          <w:noProof w:val="0"/>
          <w:lang w:val="ro-MD" w:eastAsia="ru-RU"/>
        </w:rPr>
        <w:t>Ofertele sau cererile de participare vor fi depuse electronic prin intermediul SIA RSAP</w:t>
      </w:r>
    </w:p>
    <w:p w14:paraId="52E4DE2D" w14:textId="77777777" w:rsidR="000B6115" w:rsidRPr="000B6115" w:rsidRDefault="000B6115" w:rsidP="00E97D38">
      <w:pPr>
        <w:numPr>
          <w:ilvl w:val="0"/>
          <w:numId w:val="23"/>
        </w:numPr>
        <w:tabs>
          <w:tab w:val="right" w:pos="426"/>
        </w:tabs>
        <w:spacing w:before="120" w:after="160" w:line="259" w:lineRule="auto"/>
        <w:rPr>
          <w:b/>
          <w:noProof w:val="0"/>
          <w:lang w:val="ro-MD" w:eastAsia="ru-RU"/>
        </w:rPr>
      </w:pPr>
      <w:r w:rsidRPr="000B6115">
        <w:rPr>
          <w:b/>
          <w:noProof w:val="0"/>
          <w:lang w:val="ro-MD" w:eastAsia="ru-RU"/>
        </w:rPr>
        <w:t>Termenul de valabilitate a ofertelor: _</w:t>
      </w:r>
      <w:r w:rsidRPr="000B6115">
        <w:rPr>
          <w:b/>
          <w:i/>
          <w:noProof w:val="0"/>
          <w:u w:val="single"/>
          <w:lang w:val="ro-MD" w:eastAsia="ru-RU"/>
        </w:rPr>
        <w:t>60 zile</w:t>
      </w:r>
      <w:r w:rsidRPr="000B6115">
        <w:rPr>
          <w:b/>
          <w:noProof w:val="0"/>
          <w:lang w:val="ro-MD" w:eastAsia="ru-RU"/>
        </w:rPr>
        <w:t>_____________________________________</w:t>
      </w:r>
    </w:p>
    <w:p w14:paraId="312C45AE" w14:textId="77777777" w:rsidR="000B6115" w:rsidRPr="000B6115" w:rsidRDefault="000B6115" w:rsidP="000B6115">
      <w:pPr>
        <w:shd w:val="clear" w:color="auto" w:fill="FFFFFF"/>
        <w:tabs>
          <w:tab w:val="right" w:pos="426"/>
        </w:tabs>
        <w:spacing w:before="120"/>
        <w:ind w:left="450"/>
        <w:rPr>
          <w:b/>
          <w:i/>
          <w:noProof w:val="0"/>
          <w:u w:val="single"/>
          <w:lang w:val="ro-MD" w:eastAsia="ru-RU"/>
        </w:rPr>
      </w:pPr>
      <w:r w:rsidRPr="000B6115">
        <w:rPr>
          <w:b/>
          <w:noProof w:val="0"/>
          <w:lang w:val="ro-MD" w:eastAsia="ru-RU"/>
        </w:rPr>
        <w:t xml:space="preserve">Locul deschiderii ofertelor: </w:t>
      </w:r>
      <w:r w:rsidRPr="000B6115">
        <w:rPr>
          <w:b/>
          <w:i/>
          <w:noProof w:val="0"/>
          <w:u w:val="single"/>
          <w:lang w:val="ro-MD" w:eastAsia="ru-RU"/>
        </w:rPr>
        <w:t>_____ SIA RSAP</w:t>
      </w:r>
    </w:p>
    <w:p w14:paraId="0A79FC2E" w14:textId="77777777" w:rsidR="000B6115" w:rsidRPr="000B6115" w:rsidRDefault="000B6115" w:rsidP="000B6115">
      <w:pPr>
        <w:shd w:val="clear" w:color="auto" w:fill="FFFFFF"/>
        <w:tabs>
          <w:tab w:val="right" w:pos="426"/>
        </w:tabs>
        <w:ind w:left="3240"/>
        <w:contextualSpacing/>
        <w:jc w:val="center"/>
        <w:rPr>
          <w:noProof w:val="0"/>
          <w:sz w:val="20"/>
          <w:lang w:val="ro-MD" w:eastAsia="ru-RU"/>
        </w:rPr>
      </w:pPr>
      <w:r w:rsidRPr="000B6115">
        <w:rPr>
          <w:noProof w:val="0"/>
          <w:sz w:val="20"/>
          <w:lang w:val="ro-MD" w:eastAsia="ru-RU"/>
        </w:rPr>
        <w:t>(SIA RSAP sau adresa deschiderii)</w:t>
      </w:r>
    </w:p>
    <w:p w14:paraId="04CC2DA2" w14:textId="77777777" w:rsidR="000B6115" w:rsidRPr="000B6115" w:rsidRDefault="000B6115" w:rsidP="000B6115">
      <w:pPr>
        <w:shd w:val="clear" w:color="auto" w:fill="FFFFFF"/>
        <w:tabs>
          <w:tab w:val="left" w:pos="360"/>
          <w:tab w:val="left" w:pos="1800"/>
          <w:tab w:val="left" w:pos="3240"/>
        </w:tabs>
        <w:spacing w:after="120"/>
        <w:ind w:left="360"/>
        <w:rPr>
          <w:b/>
          <w:i/>
          <w:noProof w:val="0"/>
          <w:lang w:val="ro-MD" w:eastAsia="ru-RU"/>
        </w:rPr>
      </w:pPr>
      <w:r w:rsidRPr="000B6115">
        <w:rPr>
          <w:b/>
          <w:i/>
          <w:noProof w:val="0"/>
          <w:lang w:val="ro-MD" w:eastAsia="ru-RU"/>
        </w:rPr>
        <w:t xml:space="preserve">Ofertele întârziate vor fi respinse. </w:t>
      </w:r>
    </w:p>
    <w:p w14:paraId="27FF46D1" w14:textId="77777777" w:rsidR="000B6115" w:rsidRPr="000B6115" w:rsidRDefault="000B6115" w:rsidP="00E97D38">
      <w:pPr>
        <w:numPr>
          <w:ilvl w:val="0"/>
          <w:numId w:val="23"/>
        </w:numPr>
        <w:shd w:val="clear" w:color="auto" w:fill="FFFFFF"/>
        <w:tabs>
          <w:tab w:val="right" w:pos="426"/>
        </w:tabs>
        <w:spacing w:before="120" w:after="160" w:line="259" w:lineRule="auto"/>
        <w:ind w:left="450" w:hanging="450"/>
        <w:rPr>
          <w:b/>
          <w:noProof w:val="0"/>
          <w:lang w:val="ro-MD" w:eastAsia="ru-RU"/>
        </w:rPr>
      </w:pPr>
      <w:r w:rsidRPr="000B6115">
        <w:rPr>
          <w:b/>
          <w:noProof w:val="0"/>
          <w:lang w:val="ro-MD" w:eastAsia="ru-RU"/>
        </w:rPr>
        <w:t xml:space="preserve">Persoanele autorizate să asiste la deschiderea ofertelor: </w:t>
      </w:r>
      <w:r w:rsidRPr="000B6115">
        <w:rPr>
          <w:b/>
          <w:noProof w:val="0"/>
          <w:lang w:val="ro-MD" w:eastAsia="ru-RU"/>
        </w:rPr>
        <w:br/>
      </w:r>
      <w:r w:rsidRPr="000B6115">
        <w:rPr>
          <w:b/>
          <w:i/>
          <w:noProof w:val="0"/>
          <w:lang w:val="ro-MD" w:eastAsia="ru-RU"/>
        </w:rPr>
        <w:t>Ofertanții sau reprezentanții acestora au dreptul să participe la deschiderea ofertelor, cu excepția cazului când ofertele au fost depuse prin SIA RSAP</w:t>
      </w:r>
      <w:r w:rsidRPr="000B6115">
        <w:rPr>
          <w:b/>
          <w:noProof w:val="0"/>
          <w:lang w:val="ro-MD" w:eastAsia="ru-RU"/>
        </w:rPr>
        <w:t>.</w:t>
      </w:r>
    </w:p>
    <w:p w14:paraId="074C84CA" w14:textId="77777777" w:rsidR="000B6115" w:rsidRPr="000B6115" w:rsidRDefault="000B6115" w:rsidP="00E97D38">
      <w:pPr>
        <w:numPr>
          <w:ilvl w:val="0"/>
          <w:numId w:val="23"/>
        </w:numPr>
        <w:shd w:val="clear" w:color="auto" w:fill="FFFFFF"/>
        <w:tabs>
          <w:tab w:val="right" w:pos="426"/>
        </w:tabs>
        <w:spacing w:before="120" w:after="160" w:line="259" w:lineRule="auto"/>
        <w:ind w:left="450" w:hanging="450"/>
        <w:rPr>
          <w:b/>
          <w:noProof w:val="0"/>
          <w:lang w:val="ro-MD" w:eastAsia="ru-RU"/>
        </w:rPr>
      </w:pPr>
      <w:r w:rsidRPr="000B6115">
        <w:rPr>
          <w:b/>
          <w:noProof w:val="0"/>
          <w:lang w:val="ro-MD" w:eastAsia="ru-RU"/>
        </w:rPr>
        <w:t>Limba sau limbile în care trebuie redactate ofertele sau cererile de participare: _</w:t>
      </w:r>
      <w:r w:rsidRPr="000B6115">
        <w:rPr>
          <w:b/>
          <w:i/>
          <w:noProof w:val="0"/>
          <w:u w:val="single"/>
          <w:lang w:val="ro-MD" w:eastAsia="ru-RU"/>
        </w:rPr>
        <w:t>română_</w:t>
      </w:r>
      <w:r w:rsidRPr="000B6115">
        <w:rPr>
          <w:b/>
          <w:noProof w:val="0"/>
          <w:lang w:val="ro-MD" w:eastAsia="ru-RU"/>
        </w:rPr>
        <w:t>__________________________________________________________</w:t>
      </w:r>
    </w:p>
    <w:p w14:paraId="1D8EEA17"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Respectivul contract se referă la un proiect și/sau program finanțat din fonduri ale Uniunii Europene: ________________</w:t>
      </w:r>
      <w:r w:rsidRPr="000B6115">
        <w:rPr>
          <w:b/>
          <w:i/>
          <w:noProof w:val="0"/>
          <w:u w:val="single"/>
          <w:lang w:val="ro-MD" w:eastAsia="ru-RU"/>
        </w:rPr>
        <w:t>nu_</w:t>
      </w:r>
      <w:r w:rsidRPr="000B6115">
        <w:rPr>
          <w:b/>
          <w:noProof w:val="0"/>
          <w:lang w:val="ro-MD" w:eastAsia="ru-RU"/>
        </w:rPr>
        <w:t>_____________________________</w:t>
      </w:r>
    </w:p>
    <w:p w14:paraId="0EB72A62" w14:textId="77777777" w:rsidR="000B6115" w:rsidRPr="000B6115" w:rsidRDefault="000B6115" w:rsidP="000B6115">
      <w:pPr>
        <w:shd w:val="clear" w:color="auto" w:fill="FFFFFF"/>
        <w:tabs>
          <w:tab w:val="right" w:pos="426"/>
        </w:tabs>
        <w:ind w:left="1980"/>
        <w:contextualSpacing/>
        <w:jc w:val="center"/>
        <w:rPr>
          <w:noProof w:val="0"/>
          <w:sz w:val="20"/>
          <w:lang w:val="ro-MD" w:eastAsia="ru-RU"/>
        </w:rPr>
      </w:pPr>
      <w:r w:rsidRPr="000B6115">
        <w:rPr>
          <w:noProof w:val="0"/>
          <w:sz w:val="20"/>
          <w:lang w:val="ro-MD" w:eastAsia="ru-RU"/>
        </w:rPr>
        <w:t>(se specifică denumireaproiectului și/sau programului)</w:t>
      </w:r>
    </w:p>
    <w:p w14:paraId="23E1A3A8" w14:textId="77777777" w:rsidR="000B6115" w:rsidRPr="000B6115" w:rsidRDefault="000B6115" w:rsidP="00E97D38">
      <w:pPr>
        <w:numPr>
          <w:ilvl w:val="0"/>
          <w:numId w:val="23"/>
        </w:numPr>
        <w:shd w:val="clear" w:color="auto" w:fill="FFFFFF"/>
        <w:tabs>
          <w:tab w:val="right" w:pos="426"/>
        </w:tabs>
        <w:spacing w:before="120" w:after="160" w:line="259" w:lineRule="auto"/>
        <w:rPr>
          <w:b/>
          <w:noProof w:val="0"/>
          <w:lang w:val="ro-MD" w:eastAsia="ru-RU"/>
        </w:rPr>
      </w:pPr>
      <w:r w:rsidRPr="000B6115">
        <w:rPr>
          <w:b/>
          <w:noProof w:val="0"/>
          <w:lang w:val="ro-MD" w:eastAsia="ru-RU"/>
        </w:rPr>
        <w:t xml:space="preserve">Denumirea și adresa organismului competent de soluționare a contestațiilor: </w:t>
      </w:r>
    </w:p>
    <w:p w14:paraId="22502466" w14:textId="77777777" w:rsidR="000B6115" w:rsidRPr="000B6115" w:rsidRDefault="000B6115" w:rsidP="000B6115">
      <w:pPr>
        <w:shd w:val="clear" w:color="auto" w:fill="FFFFFF"/>
        <w:tabs>
          <w:tab w:val="right" w:pos="426"/>
        </w:tabs>
        <w:ind w:left="450"/>
        <w:rPr>
          <w:b/>
          <w:i/>
          <w:noProof w:val="0"/>
          <w:lang w:val="ro-MD" w:eastAsia="ru-RU"/>
        </w:rPr>
      </w:pPr>
      <w:r w:rsidRPr="000B6115">
        <w:rPr>
          <w:b/>
          <w:i/>
          <w:noProof w:val="0"/>
          <w:lang w:val="ro-MD" w:eastAsia="ru-RU"/>
        </w:rPr>
        <w:t>Agenția Națională pentru Soluționarea Contestațiilor</w:t>
      </w:r>
    </w:p>
    <w:p w14:paraId="779111A7" w14:textId="77777777" w:rsidR="000B6115" w:rsidRPr="000B6115" w:rsidRDefault="000B6115" w:rsidP="000B6115">
      <w:pPr>
        <w:shd w:val="clear" w:color="auto" w:fill="FFFFFF"/>
        <w:tabs>
          <w:tab w:val="right" w:pos="426"/>
        </w:tabs>
        <w:ind w:left="450"/>
        <w:rPr>
          <w:b/>
          <w:i/>
          <w:noProof w:val="0"/>
          <w:lang w:val="ro-MD" w:eastAsia="ru-RU"/>
        </w:rPr>
      </w:pPr>
      <w:r w:rsidRPr="000B6115">
        <w:rPr>
          <w:b/>
          <w:i/>
          <w:noProof w:val="0"/>
          <w:lang w:val="ro-MD" w:eastAsia="ru-RU"/>
        </w:rPr>
        <w:t>Adresa: mun. Chișinău, bd. Ștefan cel Mare și Sfânt nr.124 (et.4), MD 2001;</w:t>
      </w:r>
    </w:p>
    <w:p w14:paraId="135F2124" w14:textId="77777777" w:rsidR="000B6115" w:rsidRPr="000B6115" w:rsidRDefault="000B6115" w:rsidP="000B6115">
      <w:pPr>
        <w:shd w:val="clear" w:color="auto" w:fill="FFFFFF"/>
        <w:tabs>
          <w:tab w:val="right" w:pos="426"/>
        </w:tabs>
        <w:ind w:left="450"/>
        <w:rPr>
          <w:b/>
          <w:i/>
          <w:noProof w:val="0"/>
          <w:lang w:val="ro-MD" w:eastAsia="ru-RU"/>
        </w:rPr>
      </w:pPr>
      <w:r w:rsidRPr="000B6115">
        <w:rPr>
          <w:b/>
          <w:i/>
          <w:noProof w:val="0"/>
          <w:lang w:val="ro-MD" w:eastAsia="ru-RU"/>
        </w:rPr>
        <w:t>Tel/Fax/email: 022-820 652, 022 820-651, contestatii@ansc.md</w:t>
      </w:r>
    </w:p>
    <w:p w14:paraId="43872417"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Data (datele) și referința (referințele) publicărilor anterioare în Jurnalul Oficial al Uniunii Europene privind contractul (contractele) la care se referă anunțul respectiv (dacă este cazul</w:t>
      </w:r>
      <w:r w:rsidRPr="000B6115">
        <w:rPr>
          <w:b/>
          <w:i/>
          <w:noProof w:val="0"/>
          <w:u w:val="single"/>
          <w:lang w:val="ro-MD" w:eastAsia="ru-RU"/>
        </w:rPr>
        <w:t>):_____nu___________________________________________</w:t>
      </w:r>
    </w:p>
    <w:p w14:paraId="3280612B"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În cazul achizițiilor periodice, calendarul estimat pentru publicarea anunțurilor viitoare</w:t>
      </w:r>
      <w:r w:rsidRPr="000B6115">
        <w:rPr>
          <w:b/>
          <w:noProof w:val="0"/>
          <w:shd w:val="clear" w:color="auto" w:fill="FFFFFF"/>
          <w:lang w:val="ro-MD" w:eastAsia="ru-RU"/>
        </w:rPr>
        <w:t>:____</w:t>
      </w:r>
      <w:r w:rsidRPr="000B6115">
        <w:rPr>
          <w:b/>
          <w:i/>
          <w:noProof w:val="0"/>
          <w:u w:val="single"/>
          <w:shd w:val="clear" w:color="auto" w:fill="FFFFFF"/>
          <w:lang w:val="ro-MD" w:eastAsia="ru-RU"/>
        </w:rPr>
        <w:t>nu se aplică</w:t>
      </w:r>
      <w:r w:rsidRPr="000B6115">
        <w:rPr>
          <w:b/>
          <w:noProof w:val="0"/>
          <w:shd w:val="clear" w:color="auto" w:fill="FFFFFF"/>
          <w:lang w:val="ro-MD" w:eastAsia="ru-RU"/>
        </w:rPr>
        <w:t>___________________________________________________</w:t>
      </w:r>
    </w:p>
    <w:p w14:paraId="021C8E29"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 xml:space="preserve">Data publicării anunțului de intenție sau, după caz, precizarea că nu a fost publicat un astfel de </w:t>
      </w:r>
      <w:r w:rsidRPr="000B6115">
        <w:rPr>
          <w:b/>
          <w:noProof w:val="0"/>
          <w:shd w:val="clear" w:color="auto" w:fill="FFFFFF"/>
          <w:lang w:val="ro-MD" w:eastAsia="ru-RU"/>
        </w:rPr>
        <w:t>anunţ:_____</w:t>
      </w:r>
      <w:r w:rsidRPr="000B6115">
        <w:rPr>
          <w:b/>
          <w:i/>
          <w:noProof w:val="0"/>
          <w:u w:val="single"/>
          <w:shd w:val="clear" w:color="auto" w:fill="FFFFFF"/>
          <w:lang w:val="ro-MD" w:eastAsia="ru-RU"/>
        </w:rPr>
        <w:t>nu _</w:t>
      </w:r>
      <w:r w:rsidRPr="000B6115">
        <w:rPr>
          <w:b/>
          <w:noProof w:val="0"/>
          <w:shd w:val="clear" w:color="auto" w:fill="FFFFFF"/>
          <w:lang w:val="ro-MD" w:eastAsia="ru-RU"/>
        </w:rPr>
        <w:t>__________________________________________</w:t>
      </w:r>
    </w:p>
    <w:p w14:paraId="1C865EB6" w14:textId="77777777" w:rsidR="000B6115" w:rsidRPr="000B6115" w:rsidRDefault="000B6115" w:rsidP="00E97D38">
      <w:pPr>
        <w:numPr>
          <w:ilvl w:val="0"/>
          <w:numId w:val="23"/>
        </w:numPr>
        <w:shd w:val="clear" w:color="auto" w:fill="FFFFFF"/>
        <w:tabs>
          <w:tab w:val="right" w:pos="426"/>
        </w:tabs>
        <w:spacing w:before="120" w:after="160" w:line="259" w:lineRule="auto"/>
        <w:rPr>
          <w:b/>
          <w:noProof w:val="0"/>
          <w:lang w:val="ro-MD" w:eastAsia="ru-RU"/>
        </w:rPr>
      </w:pPr>
      <w:r w:rsidRPr="000B6115">
        <w:rPr>
          <w:b/>
          <w:noProof w:val="0"/>
          <w:lang w:val="ro-MD" w:eastAsia="ru-RU"/>
        </w:rPr>
        <w:t>Data transmiterii spre publicare a anunțului de participar</w:t>
      </w:r>
      <w:r w:rsidRPr="000B6115">
        <w:rPr>
          <w:b/>
          <w:noProof w:val="0"/>
          <w:shd w:val="clear" w:color="auto" w:fill="FFFFFF"/>
          <w:lang w:val="ro-MD" w:eastAsia="ru-RU"/>
        </w:rPr>
        <w:t>e:__</w:t>
      </w:r>
      <w:r w:rsidRPr="000B6115">
        <w:rPr>
          <w:b/>
          <w:i/>
          <w:noProof w:val="0"/>
          <w:u w:val="single"/>
          <w:shd w:val="clear" w:color="auto" w:fill="FFFFFF"/>
          <w:lang w:val="ro-MD" w:eastAsia="ru-RU"/>
        </w:rPr>
        <w:t>21.04.2022</w:t>
      </w:r>
    </w:p>
    <w:p w14:paraId="69EC3F36" w14:textId="77777777" w:rsidR="000B6115" w:rsidRPr="000B6115" w:rsidRDefault="000B6115" w:rsidP="00E97D38">
      <w:pPr>
        <w:numPr>
          <w:ilvl w:val="0"/>
          <w:numId w:val="23"/>
        </w:numPr>
        <w:shd w:val="clear" w:color="auto" w:fill="FFFFFF"/>
        <w:tabs>
          <w:tab w:val="right" w:pos="426"/>
        </w:tabs>
        <w:spacing w:before="120" w:after="160" w:line="259" w:lineRule="auto"/>
        <w:rPr>
          <w:b/>
          <w:noProof w:val="0"/>
          <w:lang w:val="ro-MD" w:eastAsia="ru-RU"/>
        </w:rPr>
      </w:pPr>
      <w:r w:rsidRPr="000B6115">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0B6115" w:rsidRPr="000B6115" w14:paraId="38FDCB92" w14:textId="77777777" w:rsidTr="002B2BC2">
        <w:tc>
          <w:tcPr>
            <w:tcW w:w="5305" w:type="dxa"/>
            <w:shd w:val="clear" w:color="auto" w:fill="FFFFFF"/>
          </w:tcPr>
          <w:p w14:paraId="2741FC52" w14:textId="77777777" w:rsidR="000B6115" w:rsidRPr="000B6115" w:rsidRDefault="000B6115" w:rsidP="000B6115">
            <w:pPr>
              <w:shd w:val="clear" w:color="auto" w:fill="FFFFFF"/>
              <w:tabs>
                <w:tab w:val="right" w:pos="426"/>
              </w:tabs>
              <w:rPr>
                <w:b/>
                <w:noProof w:val="0"/>
                <w:lang w:val="ro-MD" w:eastAsia="ru-RU"/>
              </w:rPr>
            </w:pPr>
            <w:r w:rsidRPr="000B6115">
              <w:rPr>
                <w:b/>
                <w:noProof w:val="0"/>
                <w:lang w:val="ro-MD" w:eastAsia="ru-RU"/>
              </w:rPr>
              <w:t>Denumirea instrumentului electronic</w:t>
            </w:r>
          </w:p>
        </w:tc>
        <w:tc>
          <w:tcPr>
            <w:tcW w:w="3785" w:type="dxa"/>
            <w:shd w:val="clear" w:color="auto" w:fill="FFFFFF"/>
          </w:tcPr>
          <w:p w14:paraId="29799960" w14:textId="77777777" w:rsidR="000B6115" w:rsidRPr="000B6115" w:rsidRDefault="000B6115" w:rsidP="000B6115">
            <w:pPr>
              <w:shd w:val="clear" w:color="auto" w:fill="FFFFFF"/>
              <w:tabs>
                <w:tab w:val="right" w:pos="426"/>
              </w:tabs>
              <w:rPr>
                <w:b/>
                <w:noProof w:val="0"/>
                <w:lang w:val="ro-MD" w:eastAsia="ru-RU"/>
              </w:rPr>
            </w:pPr>
            <w:r w:rsidRPr="000B6115">
              <w:rPr>
                <w:b/>
                <w:noProof w:val="0"/>
                <w:lang w:val="ro-MD" w:eastAsia="ru-RU"/>
              </w:rPr>
              <w:t>Se va utiliza/accepta sau nu</w:t>
            </w:r>
          </w:p>
        </w:tc>
      </w:tr>
      <w:tr w:rsidR="000B6115" w:rsidRPr="000B6115" w14:paraId="1E5C9BA0" w14:textId="77777777" w:rsidTr="002B2BC2">
        <w:tc>
          <w:tcPr>
            <w:tcW w:w="5305" w:type="dxa"/>
            <w:shd w:val="clear" w:color="auto" w:fill="FFFFFF"/>
          </w:tcPr>
          <w:p w14:paraId="7B7775C1" w14:textId="77777777" w:rsidR="000B6115" w:rsidRPr="000B6115" w:rsidRDefault="000B6115" w:rsidP="000B6115">
            <w:pPr>
              <w:shd w:val="clear" w:color="auto" w:fill="FFFFFF"/>
              <w:tabs>
                <w:tab w:val="right" w:pos="426"/>
              </w:tabs>
              <w:rPr>
                <w:noProof w:val="0"/>
                <w:lang w:val="ro-MD" w:eastAsia="ru-RU"/>
              </w:rPr>
            </w:pPr>
            <w:r w:rsidRPr="000B6115">
              <w:rPr>
                <w:noProof w:val="0"/>
                <w:lang w:val="ro-MD" w:eastAsia="ru-RU"/>
              </w:rPr>
              <w:t>depunerea electronică a ofertelor sau a cererilor de participare</w:t>
            </w:r>
          </w:p>
        </w:tc>
        <w:tc>
          <w:tcPr>
            <w:tcW w:w="3785" w:type="dxa"/>
            <w:shd w:val="clear" w:color="auto" w:fill="FFFFFF"/>
          </w:tcPr>
          <w:p w14:paraId="30ED6586" w14:textId="77777777" w:rsidR="000B6115" w:rsidRPr="000B6115" w:rsidRDefault="000B6115" w:rsidP="000B6115">
            <w:pPr>
              <w:shd w:val="clear" w:color="auto" w:fill="FFFFFF"/>
              <w:tabs>
                <w:tab w:val="right" w:pos="426"/>
              </w:tabs>
              <w:rPr>
                <w:noProof w:val="0"/>
                <w:lang w:val="ro-MD" w:eastAsia="ru-RU"/>
              </w:rPr>
            </w:pPr>
            <w:r w:rsidRPr="000B6115">
              <w:rPr>
                <w:noProof w:val="0"/>
                <w:lang w:val="ro-MD" w:eastAsia="ru-RU"/>
              </w:rPr>
              <w:t>Se va accepta</w:t>
            </w:r>
          </w:p>
        </w:tc>
      </w:tr>
      <w:tr w:rsidR="000B6115" w:rsidRPr="000B6115" w14:paraId="55BAF6A7" w14:textId="77777777" w:rsidTr="002B2BC2">
        <w:tc>
          <w:tcPr>
            <w:tcW w:w="5305" w:type="dxa"/>
            <w:shd w:val="clear" w:color="auto" w:fill="FFFFFF"/>
          </w:tcPr>
          <w:p w14:paraId="61CB09B6" w14:textId="77777777" w:rsidR="000B6115" w:rsidRPr="000B6115" w:rsidRDefault="000B6115" w:rsidP="000B6115">
            <w:pPr>
              <w:shd w:val="clear" w:color="auto" w:fill="FFFFFF"/>
              <w:tabs>
                <w:tab w:val="right" w:pos="426"/>
              </w:tabs>
              <w:rPr>
                <w:noProof w:val="0"/>
                <w:lang w:val="ro-MD" w:eastAsia="ru-RU"/>
              </w:rPr>
            </w:pPr>
            <w:r w:rsidRPr="000B6115">
              <w:rPr>
                <w:noProof w:val="0"/>
                <w:lang w:val="ro-MD" w:eastAsia="ru-RU"/>
              </w:rPr>
              <w:t>sistemul de comenzi electronice</w:t>
            </w:r>
          </w:p>
        </w:tc>
        <w:tc>
          <w:tcPr>
            <w:tcW w:w="3785" w:type="dxa"/>
            <w:shd w:val="clear" w:color="auto" w:fill="FFFFFF"/>
          </w:tcPr>
          <w:p w14:paraId="45407AFC" w14:textId="77777777" w:rsidR="000B6115" w:rsidRPr="000B6115" w:rsidRDefault="000B6115" w:rsidP="000B6115">
            <w:pPr>
              <w:shd w:val="clear" w:color="auto" w:fill="FFFFFF"/>
              <w:tabs>
                <w:tab w:val="right" w:pos="426"/>
              </w:tabs>
              <w:rPr>
                <w:noProof w:val="0"/>
                <w:lang w:val="ro-MD" w:eastAsia="ru-RU"/>
              </w:rPr>
            </w:pPr>
            <w:r w:rsidRPr="000B6115">
              <w:rPr>
                <w:noProof w:val="0"/>
                <w:lang w:val="ro-MD" w:eastAsia="ru-RU"/>
              </w:rPr>
              <w:t>nu</w:t>
            </w:r>
          </w:p>
        </w:tc>
      </w:tr>
      <w:tr w:rsidR="000B6115" w:rsidRPr="000B6115" w14:paraId="405CA434" w14:textId="77777777" w:rsidTr="002B2BC2">
        <w:tc>
          <w:tcPr>
            <w:tcW w:w="5305" w:type="dxa"/>
            <w:shd w:val="clear" w:color="auto" w:fill="FFFFFF"/>
          </w:tcPr>
          <w:p w14:paraId="00954E19" w14:textId="77777777" w:rsidR="000B6115" w:rsidRPr="000B6115" w:rsidRDefault="000B6115" w:rsidP="000B6115">
            <w:pPr>
              <w:shd w:val="clear" w:color="auto" w:fill="FFFFFF"/>
              <w:tabs>
                <w:tab w:val="right" w:pos="426"/>
              </w:tabs>
              <w:rPr>
                <w:noProof w:val="0"/>
                <w:lang w:val="ro-MD" w:eastAsia="ru-RU"/>
              </w:rPr>
            </w:pPr>
            <w:r w:rsidRPr="000B6115">
              <w:rPr>
                <w:noProof w:val="0"/>
                <w:lang w:val="ro-MD" w:eastAsia="ru-RU"/>
              </w:rPr>
              <w:t>facturarea electronică</w:t>
            </w:r>
          </w:p>
        </w:tc>
        <w:tc>
          <w:tcPr>
            <w:tcW w:w="3785" w:type="dxa"/>
            <w:shd w:val="clear" w:color="auto" w:fill="FFFFFF"/>
          </w:tcPr>
          <w:p w14:paraId="7AE1B7FF" w14:textId="77777777" w:rsidR="000B6115" w:rsidRPr="000B6115" w:rsidRDefault="000B6115" w:rsidP="000B6115">
            <w:pPr>
              <w:shd w:val="clear" w:color="auto" w:fill="FFFFFF"/>
              <w:tabs>
                <w:tab w:val="right" w:pos="426"/>
              </w:tabs>
              <w:rPr>
                <w:noProof w:val="0"/>
                <w:lang w:val="ro-MD" w:eastAsia="ru-RU"/>
              </w:rPr>
            </w:pPr>
            <w:r w:rsidRPr="000B6115">
              <w:rPr>
                <w:noProof w:val="0"/>
                <w:lang w:val="ro-MD" w:eastAsia="ru-RU"/>
              </w:rPr>
              <w:t>Se va utiliza</w:t>
            </w:r>
          </w:p>
        </w:tc>
      </w:tr>
      <w:tr w:rsidR="000B6115" w:rsidRPr="000B6115" w14:paraId="1782C4F4" w14:textId="77777777" w:rsidTr="002B2BC2">
        <w:trPr>
          <w:trHeight w:val="77"/>
        </w:trPr>
        <w:tc>
          <w:tcPr>
            <w:tcW w:w="5305" w:type="dxa"/>
            <w:shd w:val="clear" w:color="auto" w:fill="FFFFFF"/>
          </w:tcPr>
          <w:p w14:paraId="3D1439EE" w14:textId="77777777" w:rsidR="000B6115" w:rsidRPr="000B6115" w:rsidRDefault="000B6115" w:rsidP="000B6115">
            <w:pPr>
              <w:shd w:val="clear" w:color="auto" w:fill="FFFFFF"/>
              <w:tabs>
                <w:tab w:val="right" w:pos="426"/>
              </w:tabs>
              <w:rPr>
                <w:noProof w:val="0"/>
                <w:lang w:val="ro-MD" w:eastAsia="ru-RU"/>
              </w:rPr>
            </w:pPr>
            <w:r w:rsidRPr="000B6115">
              <w:rPr>
                <w:noProof w:val="0"/>
                <w:lang w:val="ro-MD" w:eastAsia="ru-RU"/>
              </w:rPr>
              <w:t>plățile electronice</w:t>
            </w:r>
          </w:p>
        </w:tc>
        <w:tc>
          <w:tcPr>
            <w:tcW w:w="3785" w:type="dxa"/>
            <w:shd w:val="clear" w:color="auto" w:fill="FFFFFF"/>
          </w:tcPr>
          <w:p w14:paraId="4BFF2D89" w14:textId="77777777" w:rsidR="000B6115" w:rsidRPr="000B6115" w:rsidRDefault="000B6115" w:rsidP="000B6115">
            <w:pPr>
              <w:shd w:val="clear" w:color="auto" w:fill="FFFFFF"/>
              <w:tabs>
                <w:tab w:val="right" w:pos="426"/>
              </w:tabs>
              <w:rPr>
                <w:noProof w:val="0"/>
                <w:lang w:val="ro-MD" w:eastAsia="ru-RU"/>
              </w:rPr>
            </w:pPr>
            <w:r w:rsidRPr="000B6115">
              <w:rPr>
                <w:noProof w:val="0"/>
                <w:lang w:val="ro-MD" w:eastAsia="ru-RU"/>
              </w:rPr>
              <w:t>Se va utiliza</w:t>
            </w:r>
          </w:p>
        </w:tc>
      </w:tr>
    </w:tbl>
    <w:p w14:paraId="0ECA7280" w14:textId="77777777" w:rsidR="000B6115" w:rsidRPr="000B6115" w:rsidRDefault="000B6115" w:rsidP="00E97D38">
      <w:pPr>
        <w:numPr>
          <w:ilvl w:val="0"/>
          <w:numId w:val="23"/>
        </w:numPr>
        <w:shd w:val="clear" w:color="auto" w:fill="FFFFFF"/>
        <w:tabs>
          <w:tab w:val="right" w:pos="426"/>
        </w:tabs>
        <w:spacing w:before="120" w:after="160" w:line="259" w:lineRule="auto"/>
        <w:ind w:left="360"/>
        <w:rPr>
          <w:b/>
          <w:noProof w:val="0"/>
          <w:lang w:val="ro-MD" w:eastAsia="ru-RU"/>
        </w:rPr>
      </w:pPr>
      <w:r w:rsidRPr="000B611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0B6115">
        <w:rPr>
          <w:b/>
          <w:noProof w:val="0"/>
          <w:shd w:val="clear" w:color="auto" w:fill="FFFFFF"/>
          <w:lang w:val="ro-MD" w:eastAsia="ru-RU"/>
        </w:rPr>
        <w:t>_________________________</w:t>
      </w:r>
      <w:r w:rsidRPr="000B6115">
        <w:rPr>
          <w:b/>
          <w:i/>
          <w:noProof w:val="0"/>
          <w:u w:val="single"/>
          <w:shd w:val="clear" w:color="auto" w:fill="FFFFFF"/>
          <w:lang w:val="ro-MD" w:eastAsia="ru-RU"/>
        </w:rPr>
        <w:t>nu__________________________________</w:t>
      </w:r>
    </w:p>
    <w:p w14:paraId="07975246" w14:textId="77777777" w:rsidR="000B6115" w:rsidRPr="000B6115" w:rsidRDefault="000B6115" w:rsidP="000B6115">
      <w:pPr>
        <w:shd w:val="clear" w:color="auto" w:fill="FFFFFF"/>
        <w:tabs>
          <w:tab w:val="right" w:pos="426"/>
        </w:tabs>
        <w:ind w:left="3960"/>
        <w:contextualSpacing/>
        <w:jc w:val="center"/>
        <w:rPr>
          <w:noProof w:val="0"/>
          <w:sz w:val="20"/>
          <w:lang w:val="ro-MD" w:eastAsia="ru-RU"/>
        </w:rPr>
      </w:pPr>
      <w:r w:rsidRPr="000B6115">
        <w:rPr>
          <w:noProof w:val="0"/>
          <w:sz w:val="20"/>
          <w:lang w:val="ro-MD" w:eastAsia="ru-RU"/>
        </w:rPr>
        <w:t>(se specifică da sau nu)</w:t>
      </w:r>
    </w:p>
    <w:p w14:paraId="533BFCA1" w14:textId="77777777" w:rsidR="000B6115" w:rsidRPr="000B6115" w:rsidRDefault="000B6115" w:rsidP="00E97D38">
      <w:pPr>
        <w:numPr>
          <w:ilvl w:val="0"/>
          <w:numId w:val="23"/>
        </w:numPr>
        <w:shd w:val="clear" w:color="auto" w:fill="FFFFFF"/>
        <w:tabs>
          <w:tab w:val="right" w:pos="426"/>
        </w:tabs>
        <w:spacing w:before="120" w:after="160" w:line="259" w:lineRule="auto"/>
        <w:rPr>
          <w:b/>
          <w:noProof w:val="0"/>
          <w:lang w:val="ro-MD" w:eastAsia="ru-RU"/>
        </w:rPr>
      </w:pPr>
      <w:r w:rsidRPr="000B6115">
        <w:rPr>
          <w:b/>
          <w:noProof w:val="0"/>
          <w:lang w:val="ro-MD" w:eastAsia="ru-RU"/>
        </w:rPr>
        <w:t xml:space="preserve">Alte informații relevante: </w:t>
      </w:r>
      <w:r w:rsidRPr="000B6115">
        <w:rPr>
          <w:b/>
          <w:noProof w:val="0"/>
          <w:shd w:val="clear" w:color="auto" w:fill="FFFFFF"/>
          <w:lang w:val="ro-MD" w:eastAsia="ru-RU"/>
        </w:rPr>
        <w:t>____________________________________________________</w:t>
      </w:r>
    </w:p>
    <w:p w14:paraId="6E196D25" w14:textId="145A07FB" w:rsidR="000B6115" w:rsidRDefault="000B6115" w:rsidP="000B6115">
      <w:pPr>
        <w:rPr>
          <w:b/>
          <w:noProof w:val="0"/>
          <w:shd w:val="clear" w:color="auto" w:fill="FFFFFF"/>
          <w:lang w:val="ro-MD" w:eastAsia="ru-RU"/>
        </w:rPr>
      </w:pPr>
      <w:r w:rsidRPr="000B6115">
        <w:rPr>
          <w:b/>
          <w:noProof w:val="0"/>
          <w:lang w:val="ro-MD" w:eastAsia="ru-RU"/>
        </w:rPr>
        <w:t xml:space="preserve">Conducătorul grupului de lucru:  </w:t>
      </w:r>
      <w:r w:rsidRPr="000B6115">
        <w:rPr>
          <w:b/>
          <w:noProof w:val="0"/>
          <w:shd w:val="clear" w:color="auto" w:fill="FFFFFF"/>
          <w:lang w:val="ro-MD" w:eastAsia="ru-RU"/>
        </w:rPr>
        <w:t>_______________________Ivan Zaha</w:t>
      </w:r>
      <w:r>
        <w:rPr>
          <w:b/>
          <w:noProof w:val="0"/>
          <w:shd w:val="clear" w:color="auto" w:fill="FFFFFF"/>
          <w:lang w:val="ro-MD" w:eastAsia="ru-RU"/>
        </w:rPr>
        <w:t>rco</w:t>
      </w: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97D3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97D3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97D3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97D3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97D3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97D3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97D3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97D3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97D3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97D3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97D3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97D3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97D3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97D3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97D3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97D3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97D3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97D3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E97D3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97D3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97D3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97D3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97D3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97D3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97D3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97D3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97D3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97D3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97D3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97D3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97D3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97D3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97D3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97D3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97D3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36793B59" w:rsidR="00B65C93" w:rsidRDefault="00B65C93" w:rsidP="00950D18">
      <w:pPr>
        <w:pStyle w:val="a7"/>
        <w:tabs>
          <w:tab w:val="left" w:pos="567"/>
        </w:tabs>
        <w:spacing w:line="360" w:lineRule="auto"/>
        <w:rPr>
          <w:rFonts w:ascii="Times New Roman" w:hAnsi="Times New Roman"/>
          <w:szCs w:val="24"/>
          <w:lang w:val="ro-MD"/>
        </w:rPr>
      </w:pPr>
    </w:p>
    <w:p w14:paraId="63E693C8" w14:textId="1FC04051" w:rsidR="000B6115" w:rsidRDefault="000B6115" w:rsidP="00950D18">
      <w:pPr>
        <w:pStyle w:val="a7"/>
        <w:tabs>
          <w:tab w:val="left" w:pos="567"/>
        </w:tabs>
        <w:spacing w:line="360" w:lineRule="auto"/>
        <w:rPr>
          <w:rFonts w:ascii="Times New Roman" w:hAnsi="Times New Roman"/>
          <w:szCs w:val="24"/>
          <w:lang w:val="ro-MD"/>
        </w:rPr>
      </w:pPr>
    </w:p>
    <w:p w14:paraId="2D70230B" w14:textId="41FD18A4" w:rsidR="000B6115" w:rsidRDefault="000B6115" w:rsidP="00950D18">
      <w:pPr>
        <w:pStyle w:val="a7"/>
        <w:tabs>
          <w:tab w:val="left" w:pos="567"/>
        </w:tabs>
        <w:spacing w:line="360" w:lineRule="auto"/>
        <w:rPr>
          <w:rFonts w:ascii="Times New Roman" w:hAnsi="Times New Roman"/>
          <w:szCs w:val="24"/>
          <w:lang w:val="ro-MD"/>
        </w:rPr>
      </w:pPr>
    </w:p>
    <w:p w14:paraId="25A71589" w14:textId="77777777" w:rsidR="000B6115" w:rsidRPr="00FF430B" w:rsidRDefault="000B6115" w:rsidP="00950D18">
      <w:pPr>
        <w:pStyle w:val="a7"/>
        <w:tabs>
          <w:tab w:val="left" w:pos="567"/>
        </w:tabs>
        <w:spacing w:line="360" w:lineRule="auto"/>
        <w:rPr>
          <w:rFonts w:ascii="Times New Roman" w:hAnsi="Times New Roman"/>
          <w:szCs w:val="24"/>
          <w:lang w:val="ro-MD"/>
        </w:rPr>
      </w:pPr>
      <w:bookmarkStart w:id="47" w:name="_GoBack"/>
      <w:bookmarkEnd w:id="47"/>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97D3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E97D3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E97D3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E97D3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E97D3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E97D3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E97D3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E97D3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E97D3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E97D3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E97D3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E97D3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E97D3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E97D3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E97D3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E97D3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E97D3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E97D3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E97D3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E97D3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E97D3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E97D3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E97D3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E97D3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E97D3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E97D3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E97D3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E97D3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E97D3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E97D3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E97D3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E97D3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E97D3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E97D3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E97D3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E97D3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E97D3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E97D3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E97D3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E97D3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97D3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E97D3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E97D3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E97D3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E97D3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E97D3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E97D3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E97D3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E97D3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E97D3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E97D3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E97D3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E97D3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E97D3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E97D3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E97D3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E97D3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E97D3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E97D3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E97D3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164DA" w14:textId="77777777" w:rsidR="00E97D38" w:rsidRDefault="00E97D38" w:rsidP="00A20ACF">
      <w:r>
        <w:separator/>
      </w:r>
    </w:p>
  </w:endnote>
  <w:endnote w:type="continuationSeparator" w:id="0">
    <w:p w14:paraId="7626582E" w14:textId="77777777" w:rsidR="00E97D38" w:rsidRDefault="00E97D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40E3B90" w:rsidR="008F1D40" w:rsidRDefault="008F1D40">
        <w:pPr>
          <w:pStyle w:val="a4"/>
          <w:jc w:val="right"/>
        </w:pPr>
        <w:r>
          <w:fldChar w:fldCharType="begin"/>
        </w:r>
        <w:r>
          <w:instrText xml:space="preserve"> PAGE   \* MERGEFORMAT </w:instrText>
        </w:r>
        <w:r>
          <w:fldChar w:fldCharType="separate"/>
        </w:r>
        <w:r w:rsidR="000B6115">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24625" w14:textId="77777777" w:rsidR="00E97D38" w:rsidRDefault="00E97D38" w:rsidP="00A20ACF">
      <w:r>
        <w:separator/>
      </w:r>
    </w:p>
  </w:footnote>
  <w:footnote w:type="continuationSeparator" w:id="0">
    <w:p w14:paraId="1F2D6602" w14:textId="77777777" w:rsidR="00E97D38" w:rsidRDefault="00E97D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BD465D9"/>
    <w:multiLevelType w:val="hybridMultilevel"/>
    <w:tmpl w:val="98F20336"/>
    <w:lvl w:ilvl="0" w:tplc="13F4CB6C">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6115"/>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5E8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238"/>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3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749C9-737A-4AA0-BA60-350D9ECF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25472</Words>
  <Characters>145193</Characters>
  <Application>Microsoft Office Word</Application>
  <DocSecurity>0</DocSecurity>
  <Lines>1209</Lines>
  <Paragraphs>340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DI_contabil</cp:lastModifiedBy>
  <cp:revision>2</cp:revision>
  <cp:lastPrinted>2021-06-01T11:52:00Z</cp:lastPrinted>
  <dcterms:created xsi:type="dcterms:W3CDTF">2022-04-21T13:24:00Z</dcterms:created>
  <dcterms:modified xsi:type="dcterms:W3CDTF">2022-04-21T13:24:00Z</dcterms:modified>
</cp:coreProperties>
</file>