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A6B821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AA338D">
        <w:rPr>
          <w:noProof w:val="0"/>
          <w:lang w:val="ro-MD" w:eastAsia="ru-RU"/>
        </w:rPr>
        <w:t xml:space="preserve">                          nr. 69</w:t>
      </w:r>
      <w:r w:rsidRPr="00FF430B">
        <w:rPr>
          <w:noProof w:val="0"/>
          <w:lang w:val="ro-MD" w:eastAsia="ru-RU"/>
        </w:rPr>
        <w:t xml:space="preserve">  din </w:t>
      </w:r>
      <w:r w:rsidR="00AA338D">
        <w:rPr>
          <w:noProof w:val="0"/>
          <w:lang w:val="ro-MD" w:eastAsia="ru-RU"/>
        </w:rPr>
        <w:t xml:space="preserve"> 07 mai 2</w:t>
      </w:r>
      <w:r w:rsidRPr="00FF430B">
        <w:rPr>
          <w:noProof w:val="0"/>
          <w:lang w:val="ro-MD" w:eastAsia="ru-RU"/>
        </w:rPr>
        <w:t>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59704D1"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5810BD">
        <w:rPr>
          <w:b/>
          <w:noProof w:val="0"/>
          <w:lang w:val="ro-MD" w:eastAsia="ru-RU"/>
        </w:rPr>
        <w:t xml:space="preserve"> </w:t>
      </w:r>
      <w:r w:rsidR="00576A56">
        <w:rPr>
          <w:b/>
          <w:noProof w:val="0"/>
          <w:lang w:val="ro-MD" w:eastAsia="ru-RU"/>
        </w:rPr>
        <w:t xml:space="preserve"> la obiectul </w:t>
      </w:r>
      <w:r w:rsidR="005810BD">
        <w:rPr>
          <w:b/>
          <w:noProof w:val="0"/>
          <w:lang w:val="ro-MD" w:eastAsia="ru-RU"/>
        </w:rPr>
        <w:t>,, Reconstrucția perimetrului de pază a Penitenciarului nr.7 Rusca, etapa II (îngrădirile interioare).</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21D1A">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21D1A">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21D1A">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21D1A">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21D1A">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21D1A">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21D1A">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21D1A">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21D1A">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21D1A">
      <w:pPr>
        <w:pStyle w:val="a"/>
        <w:numPr>
          <w:ilvl w:val="0"/>
          <w:numId w:val="22"/>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21D1A">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21D1A">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21D1A">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21D1A">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21D1A">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21D1A">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21D1A">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B33E6" w:rsidP="00821D1A">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21D1A">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21D1A">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21D1A">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21D1A">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21D1A">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21D1A">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21D1A">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21D1A">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21D1A">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21D1A">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21D1A">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51907DD5" w:rsidR="003C2C26" w:rsidRPr="00B35C31" w:rsidRDefault="00AD4A65" w:rsidP="00B35C31">
      <w:pPr>
        <w:autoSpaceDE w:val="0"/>
        <w:autoSpaceDN w:val="0"/>
        <w:adjustRightInd w:val="0"/>
        <w:rPr>
          <w:rFonts w:eastAsia="TimesNewRomanPS-BoldMT"/>
          <w:bCs/>
          <w:noProof w:val="0"/>
          <w:lang w:val="en-US"/>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w:t>
      </w:r>
      <w:r w:rsidR="00B35C31">
        <w:rPr>
          <w:lang w:val="ro-MD"/>
        </w:rPr>
        <w:t>,</w:t>
      </w:r>
      <w:r w:rsidR="00B35C31" w:rsidRPr="00B35C31">
        <w:rPr>
          <w:rFonts w:ascii="TimesNewRomanPS-BoldMT" w:eastAsia="TimesNewRomanPS-BoldMT" w:hAnsiTheme="minorHAnsi" w:cs="TimesNewRomanPS-BoldMT"/>
          <w:b/>
          <w:bCs/>
          <w:noProof w:val="0"/>
          <w:sz w:val="20"/>
          <w:szCs w:val="20"/>
          <w:lang w:val="en-US"/>
        </w:rPr>
        <w:t xml:space="preserve"> </w:t>
      </w:r>
      <w:r w:rsidR="00B35C31" w:rsidRPr="00B35C31">
        <w:rPr>
          <w:rFonts w:eastAsia="TimesNewRomanPS-BoldMT"/>
          <w:bCs/>
          <w:noProof w:val="0"/>
          <w:lang w:val="en-US"/>
        </w:rPr>
        <w:t>neprezentar</w:t>
      </w:r>
      <w:r w:rsidR="00B35C31">
        <w:rPr>
          <w:rFonts w:eastAsia="TimesNewRomanPS-BoldMT"/>
          <w:bCs/>
          <w:noProof w:val="0"/>
          <w:lang w:val="en-US"/>
        </w:rPr>
        <w:t xml:space="preserve">ea formularelor cu oferta va fi </w:t>
      </w:r>
      <w:r w:rsidR="00B35C31" w:rsidRPr="00B35C31">
        <w:rPr>
          <w:rFonts w:eastAsia="TimesNewRomanPS-BoldMT"/>
          <w:bCs/>
          <w:noProof w:val="0"/>
          <w:lang w:val="en-US"/>
        </w:rPr>
        <w:t>considerat ca ofertă neconformă</w:t>
      </w:r>
      <w:r w:rsidR="00B35C31">
        <w:rPr>
          <w:rFonts w:ascii="TimesNewRomanPSMT" w:eastAsia="TimesNewRomanPSMT" w:hAnsiTheme="minorHAnsi" w:cs="TimesNewRomanPSMT"/>
          <w:noProof w:val="0"/>
          <w:sz w:val="20"/>
          <w:szCs w:val="20"/>
          <w:lang w:val="en-US"/>
        </w:rPr>
        <w:t>)</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0B36A698" w14:textId="594B2379" w:rsidR="00FA1DBA" w:rsidRPr="00576A56" w:rsidRDefault="00113B5E" w:rsidP="00576A56">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24BB839A" w14:textId="31778A6B" w:rsidR="000E4D7D" w:rsidRPr="00FF430B" w:rsidRDefault="00F75F0C" w:rsidP="00576A56">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w:t>
      </w:r>
      <w:r w:rsidR="007E3AC8" w:rsidRPr="00FF430B">
        <w:rPr>
          <w:lang w:val="ro-MD"/>
        </w:rPr>
        <w:lastRenderedPageBreak/>
        <w:t>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lastRenderedPageBreak/>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w:t>
      </w:r>
      <w:r w:rsidR="0094716B" w:rsidRPr="00FF430B">
        <w:rPr>
          <w:lang w:val="ro-MD" w:eastAsia="en-GB"/>
        </w:rPr>
        <w:lastRenderedPageBreak/>
        <w:t>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5306D83C" w14:textId="0FA9C775" w:rsidR="000930AB" w:rsidRPr="00FF430B" w:rsidRDefault="00BA7FF4" w:rsidP="007F5C5D">
      <w:pPr>
        <w:tabs>
          <w:tab w:val="left" w:pos="284"/>
          <w:tab w:val="left" w:pos="426"/>
          <w:tab w:val="decimal" w:pos="8364"/>
        </w:tabs>
        <w:spacing w:after="120" w:line="276" w:lineRule="auto"/>
        <w:ind w:left="-284" w:right="-142" w:firstLine="284"/>
        <w:jc w:val="both"/>
        <w:rPr>
          <w:rFonts w:eastAsia="PMingLiU"/>
          <w:lang w:val="ro-MD" w:eastAsia="zh-CN"/>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r w:rsidR="007F5C5D" w:rsidRPr="00FF430B">
        <w:rPr>
          <w:rFonts w:eastAsia="PMingLiU"/>
          <w:lang w:val="ro-MD" w:eastAsia="zh-CN"/>
        </w:rPr>
        <w:t xml:space="preserve"> </w:t>
      </w: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82E33E1" w:rsidR="003C4159" w:rsidRDefault="003C4159" w:rsidP="00A26B23">
      <w:pPr>
        <w:pStyle w:val="Style3"/>
        <w:tabs>
          <w:tab w:val="left" w:pos="567"/>
        </w:tabs>
        <w:spacing w:before="0" w:beforeAutospacing="0" w:after="0"/>
        <w:ind w:left="0" w:firstLine="0"/>
        <w:rPr>
          <w:rFonts w:eastAsia="PMingLiU"/>
          <w:lang w:val="ro-MD" w:eastAsia="zh-CN"/>
        </w:rPr>
      </w:pPr>
    </w:p>
    <w:p w14:paraId="1084883F" w14:textId="2C12E10B" w:rsidR="005B235E" w:rsidRDefault="005B235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21D1A">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21D1A">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21D1A">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21D1A">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37B55AC0"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hyperlink r:id="rId13" w:history="1">
              <w:r w:rsidR="0091031B" w:rsidRPr="00D528A4">
                <w:rPr>
                  <w:rStyle w:val="af3"/>
                  <w:rFonts w:eastAsia="Calibri"/>
                  <w:noProof w:val="0"/>
                  <w:lang w:val="ro-MD"/>
                </w:rPr>
                <w:t>www.ansc.md</w:t>
              </w:r>
            </w:hyperlink>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69D7EBE2" w:rsidR="00AA1372" w:rsidRPr="00FF430B" w:rsidRDefault="0091031B"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05BFAC7F" w14:textId="4AF4BE16" w:rsidR="006A6FDA" w:rsidRPr="00FF430B" w:rsidRDefault="006A6FDA" w:rsidP="007F5C5D">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4C8CB2F4" w:rsidR="002927B7" w:rsidRPr="00FF430B" w:rsidRDefault="002927B7" w:rsidP="004F7BC7">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21D1A">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2D75143D" w:rsidR="002D6E71" w:rsidRDefault="002D6E71" w:rsidP="006C4C0E">
      <w:pPr>
        <w:tabs>
          <w:tab w:val="left" w:leader="underscore" w:pos="6465"/>
          <w:tab w:val="right" w:leader="underscore" w:pos="9777"/>
        </w:tabs>
        <w:spacing w:line="302" w:lineRule="auto"/>
        <w:rPr>
          <w:rFonts w:eastAsia="PMingLiU"/>
          <w:lang w:val="ro-MD" w:eastAsia="zh-CN"/>
        </w:rPr>
      </w:pPr>
    </w:p>
    <w:p w14:paraId="7F9624A0" w14:textId="77777777" w:rsidR="007F5C5D" w:rsidRPr="00FF430B" w:rsidRDefault="007F5C5D" w:rsidP="006C4C0E">
      <w:pPr>
        <w:tabs>
          <w:tab w:val="left" w:leader="underscore" w:pos="6465"/>
          <w:tab w:val="right" w:leader="underscore" w:pos="9777"/>
        </w:tabs>
        <w:spacing w:line="302" w:lineRule="auto"/>
        <w:rPr>
          <w:rFonts w:eastAsia="PMingLiU"/>
          <w:lang w:val="ro-MD" w:eastAsia="zh-CN"/>
        </w:rPr>
      </w:pPr>
    </w:p>
    <w:p w14:paraId="4A1EA453" w14:textId="21F774D5" w:rsidR="002D6E71" w:rsidRDefault="002D6E71" w:rsidP="006C4C0E">
      <w:pPr>
        <w:tabs>
          <w:tab w:val="left" w:leader="underscore" w:pos="6465"/>
          <w:tab w:val="right" w:leader="underscore" w:pos="9777"/>
        </w:tabs>
        <w:spacing w:line="302" w:lineRule="auto"/>
        <w:rPr>
          <w:rFonts w:eastAsia="PMingLiU"/>
          <w:lang w:val="ro-MD" w:eastAsia="zh-CN"/>
        </w:rPr>
      </w:pPr>
    </w:p>
    <w:p w14:paraId="2D49D9B6" w14:textId="0531D5CA" w:rsidR="007F5C5D" w:rsidRDefault="007F5C5D" w:rsidP="006C4C0E">
      <w:pPr>
        <w:tabs>
          <w:tab w:val="left" w:leader="underscore" w:pos="6465"/>
          <w:tab w:val="right" w:leader="underscore" w:pos="9777"/>
        </w:tabs>
        <w:spacing w:line="302" w:lineRule="auto"/>
        <w:rPr>
          <w:rFonts w:eastAsia="PMingLiU"/>
          <w:lang w:val="ro-MD" w:eastAsia="zh-CN"/>
        </w:rPr>
      </w:pPr>
    </w:p>
    <w:p w14:paraId="63E36279" w14:textId="77777777" w:rsidR="007F5C5D" w:rsidRPr="00FF430B" w:rsidRDefault="007F5C5D"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924F636" w14:textId="77777777" w:rsidR="008120FD" w:rsidRPr="004A0EC0" w:rsidRDefault="008120FD" w:rsidP="008120FD">
      <w:pPr>
        <w:rPr>
          <w:sz w:val="28"/>
          <w:szCs w:val="28"/>
          <w:lang w:eastAsia="ru-RU"/>
        </w:rPr>
      </w:pPr>
    </w:p>
    <w:p w14:paraId="2A0660C4" w14:textId="77777777" w:rsidR="008120FD" w:rsidRPr="00A1542D" w:rsidRDefault="008120FD" w:rsidP="008120FD">
      <w:pPr>
        <w:pBdr>
          <w:bottom w:val="thinThickSmallGap" w:sz="18" w:space="1" w:color="auto"/>
        </w:pBdr>
        <w:rPr>
          <w:rFonts w:ascii="Cambria" w:hAnsi="Cambria" w:cstheme="minorHAnsi"/>
          <w:b/>
          <w:sz w:val="20"/>
          <w:szCs w:val="20"/>
          <w:lang w:val="en-US" w:eastAsia="ru-RU"/>
        </w:rPr>
      </w:pPr>
      <w:r w:rsidRPr="004A0EC0">
        <w:rPr>
          <w:lang w:val="en-US"/>
        </w:rPr>
        <w:drawing>
          <wp:anchor distT="0" distB="0" distL="114300" distR="114300" simplePos="0" relativeHeight="251659264" behindDoc="0" locked="0" layoutInCell="1" allowOverlap="1" wp14:anchorId="34BC8B15" wp14:editId="40306884">
            <wp:simplePos x="0" y="0"/>
            <wp:positionH relativeFrom="column">
              <wp:posOffset>5272405</wp:posOffset>
            </wp:positionH>
            <wp:positionV relativeFrom="paragraph">
              <wp:posOffset>116840</wp:posOffset>
            </wp:positionV>
            <wp:extent cx="676275" cy="714375"/>
            <wp:effectExtent l="19050" t="0" r="9525" b="0"/>
            <wp:wrapNone/>
            <wp:docPr id="5" name="Рисунок 5" descr="Logo ANP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Logo ANPfinal.jpg"/>
                    <pic:cNvPicPr>
                      <a:picLocks noChangeAspect="1" noChangeArrowheads="1"/>
                    </pic:cNvPicPr>
                  </pic:nvPicPr>
                  <pic:blipFill>
                    <a:blip r:embed="rId14" cstate="print"/>
                    <a:srcRect/>
                    <a:stretch>
                      <a:fillRect/>
                    </a:stretch>
                  </pic:blipFill>
                  <pic:spPr bwMode="auto">
                    <a:xfrm>
                      <a:off x="0" y="0"/>
                      <a:ext cx="676275" cy="714375"/>
                    </a:xfrm>
                    <a:prstGeom prst="rect">
                      <a:avLst/>
                    </a:prstGeom>
                    <a:noFill/>
                  </pic:spPr>
                </pic:pic>
              </a:graphicData>
            </a:graphic>
          </wp:anchor>
        </w:drawing>
      </w:r>
      <w:r w:rsidRPr="004A0EC0">
        <w:rPr>
          <w:lang w:val="en-US"/>
        </w:rPr>
        <w:drawing>
          <wp:anchor distT="0" distB="0" distL="114300" distR="114300" simplePos="0" relativeHeight="251660288" behindDoc="0" locked="0" layoutInCell="1" allowOverlap="1" wp14:anchorId="1C265929" wp14:editId="06373F22">
            <wp:simplePos x="0" y="0"/>
            <wp:positionH relativeFrom="column">
              <wp:posOffset>138430</wp:posOffset>
            </wp:positionH>
            <wp:positionV relativeFrom="paragraph">
              <wp:posOffset>107315</wp:posOffset>
            </wp:positionV>
            <wp:extent cx="720090" cy="723900"/>
            <wp:effectExtent l="19050" t="0" r="3810" b="0"/>
            <wp:wrapNone/>
            <wp:docPr id="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5" cstate="print"/>
                    <a:srcRect/>
                    <a:stretch>
                      <a:fillRect/>
                    </a:stretch>
                  </pic:blipFill>
                  <pic:spPr bwMode="auto">
                    <a:xfrm>
                      <a:off x="0" y="0"/>
                      <a:ext cx="720090" cy="723900"/>
                    </a:xfrm>
                    <a:prstGeom prst="rect">
                      <a:avLst/>
                    </a:prstGeom>
                    <a:noFill/>
                  </pic:spPr>
                </pic:pic>
              </a:graphicData>
            </a:graphic>
          </wp:anchor>
        </w:drawing>
      </w:r>
      <w:r w:rsidRPr="004A0EC0">
        <w:rPr>
          <w:b/>
          <w:sz w:val="20"/>
          <w:szCs w:val="20"/>
          <w:lang w:val="en-US" w:eastAsia="ru-RU"/>
        </w:rPr>
        <w:t xml:space="preserve">                                        </w:t>
      </w:r>
      <w:r>
        <w:rPr>
          <w:b/>
          <w:sz w:val="20"/>
          <w:szCs w:val="20"/>
          <w:lang w:val="en-US" w:eastAsia="ru-RU"/>
        </w:rPr>
        <w:t xml:space="preserve">    </w:t>
      </w:r>
      <w:r w:rsidRPr="00A1542D">
        <w:rPr>
          <w:rFonts w:ascii="Cambria" w:hAnsi="Cambria" w:cstheme="minorHAnsi"/>
          <w:b/>
          <w:sz w:val="20"/>
          <w:szCs w:val="20"/>
          <w:lang w:val="en-US" w:eastAsia="ru-RU"/>
        </w:rPr>
        <w:t>MINISTERUL JUSTIŢIEI AL REPUBLICII MOLDOVA</w:t>
      </w:r>
    </w:p>
    <w:p w14:paraId="51BB0F4D" w14:textId="77777777" w:rsidR="008120FD" w:rsidRPr="00A1542D" w:rsidRDefault="008120FD" w:rsidP="008120FD">
      <w:pPr>
        <w:pBdr>
          <w:bottom w:val="thinThickSmallGap" w:sz="18" w:space="1" w:color="auto"/>
        </w:pBdr>
        <w:jc w:val="center"/>
        <w:rPr>
          <w:rFonts w:ascii="Cambria" w:hAnsi="Cambria" w:cstheme="minorHAnsi"/>
          <w:b/>
          <w:sz w:val="20"/>
          <w:szCs w:val="20"/>
          <w:lang w:val="en-US" w:eastAsia="ru-RU"/>
        </w:rPr>
      </w:pPr>
      <w:r w:rsidRPr="00A1542D">
        <w:rPr>
          <w:rFonts w:ascii="Cambria" w:hAnsi="Cambria" w:cstheme="minorHAnsi"/>
          <w:b/>
          <w:sz w:val="20"/>
          <w:szCs w:val="20"/>
          <w:lang w:val="en-US" w:eastAsia="ru-RU"/>
        </w:rPr>
        <w:t>Administrația Națională a Penitenciarelor</w:t>
      </w:r>
    </w:p>
    <w:p w14:paraId="1046DD7C" w14:textId="77777777" w:rsidR="008120FD" w:rsidRPr="00AA338D" w:rsidRDefault="008120FD" w:rsidP="008120FD">
      <w:pPr>
        <w:pBdr>
          <w:bottom w:val="thinThickSmallGap" w:sz="18" w:space="1" w:color="auto"/>
        </w:pBdr>
        <w:jc w:val="center"/>
        <w:rPr>
          <w:rFonts w:ascii="Cambria" w:hAnsi="Cambria" w:cstheme="minorHAnsi"/>
          <w:b/>
          <w:sz w:val="20"/>
          <w:szCs w:val="20"/>
          <w:lang w:val="en-US" w:eastAsia="ru-RU"/>
        </w:rPr>
      </w:pPr>
      <w:r w:rsidRPr="00A1542D">
        <w:rPr>
          <w:rFonts w:ascii="Cambria" w:hAnsi="Cambria" w:cstheme="minorHAnsi"/>
          <w:b/>
          <w:sz w:val="20"/>
          <w:szCs w:val="20"/>
          <w:lang w:val="en-US" w:eastAsia="ru-RU"/>
        </w:rPr>
        <w:t>Penitenciarulnr</w:t>
      </w:r>
      <w:r w:rsidRPr="00AA338D">
        <w:rPr>
          <w:rFonts w:ascii="Cambria" w:hAnsi="Cambria" w:cstheme="minorHAnsi"/>
          <w:b/>
          <w:sz w:val="20"/>
          <w:szCs w:val="20"/>
          <w:lang w:val="en-US" w:eastAsia="ru-RU"/>
        </w:rPr>
        <w:t>.7-</w:t>
      </w:r>
      <w:r w:rsidRPr="00A1542D">
        <w:rPr>
          <w:rFonts w:ascii="Cambria" w:hAnsi="Cambria" w:cstheme="minorHAnsi"/>
          <w:b/>
          <w:sz w:val="20"/>
          <w:szCs w:val="20"/>
          <w:lang w:val="en-US" w:eastAsia="ru-RU"/>
        </w:rPr>
        <w:t>Rusca</w:t>
      </w:r>
    </w:p>
    <w:p w14:paraId="09AB8FBA" w14:textId="77777777" w:rsidR="008120FD" w:rsidRPr="00AA338D" w:rsidRDefault="008120FD" w:rsidP="008120FD">
      <w:pPr>
        <w:pBdr>
          <w:bottom w:val="thinThickSmallGap" w:sz="18" w:space="1" w:color="auto"/>
        </w:pBdr>
        <w:jc w:val="center"/>
        <w:rPr>
          <w:rFonts w:ascii="Cambria" w:hAnsi="Cambria" w:cstheme="minorHAnsi"/>
          <w:b/>
          <w:sz w:val="20"/>
          <w:szCs w:val="20"/>
          <w:vertAlign w:val="superscript"/>
          <w:lang w:val="en-US" w:eastAsia="ru-RU"/>
        </w:rPr>
      </w:pPr>
    </w:p>
    <w:p w14:paraId="15B59675" w14:textId="77777777" w:rsidR="008120FD" w:rsidRPr="00A1542D" w:rsidRDefault="008120FD" w:rsidP="008120FD">
      <w:pPr>
        <w:pBdr>
          <w:bottom w:val="thinThickSmallGap" w:sz="18" w:space="1" w:color="auto"/>
        </w:pBdr>
        <w:jc w:val="center"/>
        <w:rPr>
          <w:rFonts w:ascii="Cambria" w:hAnsi="Cambria" w:cstheme="minorHAnsi"/>
          <w:b/>
          <w:sz w:val="20"/>
          <w:szCs w:val="20"/>
          <w:vertAlign w:val="superscript"/>
          <w:lang w:val="ru-RU" w:eastAsia="ru-RU"/>
        </w:rPr>
      </w:pPr>
      <w:r w:rsidRPr="00A1542D">
        <w:rPr>
          <w:rFonts w:ascii="Cambria" w:hAnsi="Cambria" w:cstheme="minorHAnsi"/>
          <w:b/>
          <w:sz w:val="20"/>
          <w:szCs w:val="20"/>
          <w:lang w:eastAsia="ru-RU"/>
        </w:rPr>
        <w:t xml:space="preserve">          </w:t>
      </w:r>
      <w:r w:rsidRPr="00A1542D">
        <w:rPr>
          <w:rFonts w:ascii="Cambria" w:hAnsi="Cambria" w:cstheme="minorHAnsi"/>
          <w:b/>
          <w:sz w:val="20"/>
          <w:szCs w:val="20"/>
          <w:lang w:val="ru-RU" w:eastAsia="ru-RU"/>
        </w:rPr>
        <w:t>МИНИСТЕРСТВО ЮСТИЦИИ РЕСПУБЛИКИ МОЛДОВА</w:t>
      </w:r>
    </w:p>
    <w:p w14:paraId="7259CFB5" w14:textId="77777777" w:rsidR="008120FD" w:rsidRPr="00A1542D" w:rsidRDefault="008120FD" w:rsidP="008120FD">
      <w:pPr>
        <w:pBdr>
          <w:bottom w:val="thinThickSmallGap" w:sz="18" w:space="1" w:color="auto"/>
        </w:pBdr>
        <w:jc w:val="center"/>
        <w:rPr>
          <w:rFonts w:ascii="Cambria" w:hAnsi="Cambria" w:cstheme="minorHAnsi"/>
          <w:b/>
          <w:sz w:val="20"/>
          <w:szCs w:val="20"/>
          <w:lang w:val="ru-RU" w:eastAsia="ru-RU"/>
        </w:rPr>
      </w:pPr>
      <w:r w:rsidRPr="00A1542D">
        <w:rPr>
          <w:rFonts w:ascii="Cambria" w:hAnsi="Cambria" w:cstheme="minorHAnsi"/>
          <w:b/>
          <w:sz w:val="20"/>
          <w:szCs w:val="20"/>
          <w:lang w:eastAsia="ru-RU"/>
        </w:rPr>
        <w:t xml:space="preserve">    </w:t>
      </w:r>
      <w:r w:rsidRPr="00A1542D">
        <w:rPr>
          <w:rFonts w:ascii="Cambria" w:hAnsi="Cambria" w:cstheme="minorHAnsi"/>
          <w:b/>
          <w:sz w:val="20"/>
          <w:szCs w:val="20"/>
          <w:lang w:val="ru-RU" w:eastAsia="ru-RU"/>
        </w:rPr>
        <w:t xml:space="preserve">Национальная Пенитенциарная Администрация </w:t>
      </w:r>
    </w:p>
    <w:p w14:paraId="7A823E59" w14:textId="77777777" w:rsidR="008120FD" w:rsidRPr="00AA338D" w:rsidRDefault="008120FD" w:rsidP="008120FD">
      <w:pPr>
        <w:pBdr>
          <w:bottom w:val="thinThickSmallGap" w:sz="18" w:space="1" w:color="auto"/>
        </w:pBdr>
        <w:tabs>
          <w:tab w:val="left" w:pos="2912"/>
        </w:tabs>
        <w:jc w:val="center"/>
        <w:rPr>
          <w:rFonts w:ascii="Cambria" w:hAnsi="Cambria" w:cstheme="minorHAnsi"/>
          <w:b/>
          <w:bCs/>
          <w:sz w:val="20"/>
          <w:szCs w:val="20"/>
          <w:lang w:eastAsia="ru-RU"/>
        </w:rPr>
      </w:pPr>
      <w:r w:rsidRPr="00A1542D">
        <w:rPr>
          <w:rFonts w:ascii="Cambria" w:hAnsi="Cambria" w:cstheme="minorHAnsi"/>
          <w:b/>
          <w:sz w:val="20"/>
          <w:szCs w:val="20"/>
          <w:lang w:eastAsia="ru-RU"/>
        </w:rPr>
        <w:t xml:space="preserve">    </w:t>
      </w:r>
      <w:r w:rsidRPr="00AA338D">
        <w:rPr>
          <w:rFonts w:ascii="Cambria" w:hAnsi="Cambria" w:cstheme="minorHAnsi"/>
          <w:b/>
          <w:sz w:val="20"/>
          <w:szCs w:val="20"/>
          <w:lang w:eastAsia="ru-RU"/>
        </w:rPr>
        <w:t>Пенитенциарное учреждение № 7 –</w:t>
      </w:r>
      <w:r w:rsidRPr="00A1542D">
        <w:rPr>
          <w:rFonts w:ascii="Cambria" w:hAnsi="Cambria" w:cstheme="minorHAnsi"/>
          <w:b/>
          <w:sz w:val="20"/>
          <w:szCs w:val="20"/>
          <w:lang w:eastAsia="ru-RU"/>
        </w:rPr>
        <w:t xml:space="preserve"> </w:t>
      </w:r>
      <w:r w:rsidRPr="00AA338D">
        <w:rPr>
          <w:rFonts w:ascii="Cambria" w:hAnsi="Cambria" w:cstheme="minorHAnsi"/>
          <w:b/>
          <w:bCs/>
          <w:sz w:val="20"/>
          <w:szCs w:val="20"/>
          <w:lang w:eastAsia="ru-RU"/>
        </w:rPr>
        <w:t>Рускa</w:t>
      </w:r>
    </w:p>
    <w:p w14:paraId="719ED63D" w14:textId="77777777" w:rsidR="008120FD" w:rsidRPr="00AA338D" w:rsidRDefault="008120FD" w:rsidP="008120FD">
      <w:pPr>
        <w:tabs>
          <w:tab w:val="center" w:pos="4707"/>
        </w:tabs>
        <w:rPr>
          <w:rFonts w:ascii="Cambria" w:hAnsi="Cambria" w:cstheme="minorHAnsi"/>
          <w:b/>
          <w:bCs/>
          <w:sz w:val="16"/>
          <w:szCs w:val="16"/>
          <w:lang w:eastAsia="ru-RU"/>
        </w:rPr>
      </w:pPr>
      <w:r w:rsidRPr="00AA338D">
        <w:rPr>
          <w:rFonts w:ascii="Cambria" w:hAnsi="Cambria" w:cstheme="minorHAnsi"/>
          <w:b/>
          <w:bCs/>
          <w:sz w:val="16"/>
          <w:szCs w:val="16"/>
          <w:lang w:eastAsia="ru-RU"/>
        </w:rPr>
        <w:t xml:space="preserve">MD-3411 raionul Hînceşti s.Rusca                                                    </w:t>
      </w:r>
      <w:r>
        <w:rPr>
          <w:rFonts w:ascii="Cambria" w:hAnsi="Cambria" w:cstheme="minorHAnsi"/>
          <w:b/>
          <w:bCs/>
          <w:sz w:val="16"/>
          <w:szCs w:val="16"/>
          <w:lang w:val="ro-MD" w:eastAsia="ru-RU"/>
        </w:rPr>
        <w:t xml:space="preserve">                          </w:t>
      </w:r>
      <w:r w:rsidRPr="00AA338D">
        <w:rPr>
          <w:rFonts w:ascii="Cambria" w:hAnsi="Cambria" w:cstheme="minorHAnsi"/>
          <w:b/>
          <w:bCs/>
          <w:sz w:val="16"/>
          <w:szCs w:val="16"/>
          <w:lang w:eastAsia="ru-RU"/>
        </w:rPr>
        <w:t xml:space="preserve">  МД-3411 Хынчешский район с.Руска</w:t>
      </w:r>
    </w:p>
    <w:p w14:paraId="758DD060" w14:textId="77777777" w:rsidR="008120FD" w:rsidRPr="00A1542D" w:rsidRDefault="008120FD" w:rsidP="008120FD">
      <w:pPr>
        <w:pBdr>
          <w:bottom w:val="single" w:sz="6" w:space="1" w:color="auto"/>
        </w:pBdr>
        <w:tabs>
          <w:tab w:val="center" w:pos="4707"/>
        </w:tabs>
        <w:rPr>
          <w:rFonts w:ascii="Cambria" w:hAnsi="Cambria" w:cstheme="minorHAnsi"/>
          <w:b/>
          <w:bCs/>
          <w:sz w:val="16"/>
          <w:szCs w:val="16"/>
          <w:lang w:val="ru-RU" w:eastAsia="ru-RU"/>
        </w:rPr>
      </w:pPr>
      <w:r w:rsidRPr="00A1542D">
        <w:rPr>
          <w:rFonts w:ascii="Cambria" w:hAnsi="Cambria" w:cstheme="minorHAnsi"/>
          <w:b/>
          <w:bCs/>
          <w:sz w:val="16"/>
          <w:szCs w:val="16"/>
          <w:lang w:val="ru-RU" w:eastAsia="ru-RU"/>
        </w:rPr>
        <w:t xml:space="preserve">Telefon-fax </w:t>
      </w:r>
      <w:r w:rsidRPr="00A1542D">
        <w:rPr>
          <w:rFonts w:ascii="Cambria" w:hAnsi="Cambria" w:cstheme="minorHAnsi"/>
          <w:b/>
          <w:bCs/>
          <w:sz w:val="16"/>
          <w:szCs w:val="16"/>
          <w:lang w:eastAsia="ru-RU"/>
        </w:rPr>
        <w:t xml:space="preserve">0 269 </w:t>
      </w:r>
      <w:r w:rsidRPr="00A1542D">
        <w:rPr>
          <w:rFonts w:ascii="Cambria" w:hAnsi="Cambria" w:cstheme="minorHAnsi"/>
          <w:b/>
          <w:bCs/>
          <w:sz w:val="16"/>
          <w:szCs w:val="16"/>
          <w:lang w:val="ru-RU" w:eastAsia="ru-RU"/>
        </w:rPr>
        <w:t xml:space="preserve">67-2-07,                                                                     </w:t>
      </w:r>
      <w:r>
        <w:rPr>
          <w:rFonts w:ascii="Cambria" w:hAnsi="Cambria" w:cstheme="minorHAnsi"/>
          <w:b/>
          <w:bCs/>
          <w:sz w:val="16"/>
          <w:szCs w:val="16"/>
          <w:lang w:val="ro-MD" w:eastAsia="ru-RU"/>
        </w:rPr>
        <w:t xml:space="preserve">                         </w:t>
      </w:r>
      <w:r w:rsidRPr="00A1542D">
        <w:rPr>
          <w:rFonts w:ascii="Cambria" w:hAnsi="Cambria" w:cstheme="minorHAnsi"/>
          <w:b/>
          <w:bCs/>
          <w:sz w:val="16"/>
          <w:szCs w:val="16"/>
          <w:lang w:val="ru-RU" w:eastAsia="ru-RU"/>
        </w:rPr>
        <w:t xml:space="preserve"> Телефон-факс</w:t>
      </w:r>
      <w:r w:rsidRPr="00A1542D">
        <w:rPr>
          <w:rFonts w:ascii="Cambria" w:hAnsi="Cambria" w:cstheme="minorHAnsi"/>
          <w:b/>
          <w:bCs/>
          <w:sz w:val="16"/>
          <w:szCs w:val="16"/>
          <w:lang w:eastAsia="ru-RU"/>
        </w:rPr>
        <w:t xml:space="preserve"> 0 269</w:t>
      </w:r>
      <w:r w:rsidRPr="00A1542D">
        <w:rPr>
          <w:rFonts w:ascii="Cambria" w:hAnsi="Cambria" w:cstheme="minorHAnsi"/>
          <w:b/>
          <w:bCs/>
          <w:sz w:val="16"/>
          <w:szCs w:val="16"/>
          <w:lang w:val="ru-RU" w:eastAsia="ru-RU"/>
        </w:rPr>
        <w:t xml:space="preserve"> 67-2-07,</w:t>
      </w:r>
    </w:p>
    <w:p w14:paraId="5C7FFA92" w14:textId="77777777" w:rsidR="008120FD" w:rsidRPr="00A1542D" w:rsidRDefault="007B33E6" w:rsidP="008120FD">
      <w:pPr>
        <w:pBdr>
          <w:bottom w:val="single" w:sz="6" w:space="1" w:color="auto"/>
        </w:pBdr>
        <w:tabs>
          <w:tab w:val="center" w:pos="4707"/>
        </w:tabs>
        <w:rPr>
          <w:rFonts w:ascii="Cambria" w:hAnsi="Cambria" w:cstheme="minorHAnsi"/>
          <w:color w:val="0000FF"/>
          <w:sz w:val="16"/>
          <w:szCs w:val="16"/>
          <w:u w:val="single"/>
          <w:lang w:val="ru-RU" w:eastAsia="ru-RU"/>
        </w:rPr>
      </w:pPr>
      <w:hyperlink r:id="rId16" w:history="1">
        <w:r w:rsidR="008120FD" w:rsidRPr="00A1542D">
          <w:rPr>
            <w:rFonts w:ascii="Cambria" w:hAnsi="Cambria" w:cstheme="minorHAnsi"/>
            <w:color w:val="0000FF"/>
            <w:sz w:val="16"/>
            <w:szCs w:val="16"/>
            <w:u w:val="single"/>
            <w:lang w:val="en-US" w:eastAsia="ru-RU"/>
          </w:rPr>
          <w:t>p</w:t>
        </w:r>
        <w:r w:rsidR="008120FD" w:rsidRPr="00A1542D">
          <w:rPr>
            <w:rFonts w:ascii="Cambria" w:hAnsi="Cambria" w:cstheme="minorHAnsi"/>
            <w:color w:val="0000FF"/>
            <w:sz w:val="16"/>
            <w:szCs w:val="16"/>
            <w:u w:val="single"/>
            <w:lang w:val="ru-RU" w:eastAsia="ru-RU"/>
          </w:rPr>
          <w:t>7</w:t>
        </w:r>
        <w:r w:rsidR="008120FD" w:rsidRPr="00A1542D">
          <w:rPr>
            <w:rFonts w:ascii="Cambria" w:hAnsi="Cambria" w:cstheme="minorHAnsi"/>
            <w:color w:val="0000FF"/>
            <w:sz w:val="16"/>
            <w:szCs w:val="16"/>
            <w:u w:val="single"/>
            <w:lang w:val="en-US" w:eastAsia="ru-RU"/>
          </w:rPr>
          <w:t>secretariat</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val="en-US" w:eastAsia="ru-RU"/>
          </w:rPr>
          <w:t>anp</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val="en-US" w:eastAsia="ru-RU"/>
          </w:rPr>
          <w:t>gov</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val="en-US" w:eastAsia="ru-RU"/>
          </w:rPr>
          <w:t>md</w:t>
        </w:r>
      </w:hyperlink>
      <w:r w:rsidR="008120FD" w:rsidRPr="00A1542D">
        <w:rPr>
          <w:rFonts w:ascii="Cambria" w:hAnsi="Cambria" w:cstheme="minorHAnsi"/>
          <w:b/>
          <w:bCs/>
          <w:color w:val="0000FF"/>
          <w:sz w:val="16"/>
          <w:szCs w:val="16"/>
          <w:u w:val="single"/>
          <w:lang w:eastAsia="ru-RU"/>
        </w:rPr>
        <w:t xml:space="preserve">                                                                        </w:t>
      </w:r>
      <w:r w:rsidR="008120FD">
        <w:rPr>
          <w:rFonts w:ascii="Cambria" w:hAnsi="Cambria" w:cstheme="minorHAnsi"/>
          <w:b/>
          <w:bCs/>
          <w:color w:val="0000FF"/>
          <w:sz w:val="16"/>
          <w:szCs w:val="16"/>
          <w:u w:val="single"/>
          <w:lang w:eastAsia="ru-RU"/>
        </w:rPr>
        <w:t xml:space="preserve">                           </w:t>
      </w:r>
      <w:hyperlink r:id="rId17" w:history="1">
        <w:r w:rsidR="008120FD" w:rsidRPr="00A1542D">
          <w:rPr>
            <w:rFonts w:ascii="Cambria" w:hAnsi="Cambria" w:cstheme="minorHAnsi"/>
            <w:color w:val="0000FF"/>
            <w:sz w:val="16"/>
            <w:szCs w:val="16"/>
            <w:u w:val="single"/>
            <w:lang w:val="en-US" w:eastAsia="ru-RU"/>
          </w:rPr>
          <w:t>p</w:t>
        </w:r>
        <w:r w:rsidR="008120FD" w:rsidRPr="00A1542D">
          <w:rPr>
            <w:rFonts w:ascii="Cambria" w:hAnsi="Cambria" w:cstheme="minorHAnsi"/>
            <w:color w:val="0000FF"/>
            <w:sz w:val="16"/>
            <w:szCs w:val="16"/>
            <w:u w:val="single"/>
            <w:lang w:val="ru-RU" w:eastAsia="ru-RU"/>
          </w:rPr>
          <w:t>7</w:t>
        </w:r>
        <w:r w:rsidR="008120FD" w:rsidRPr="00A1542D">
          <w:rPr>
            <w:rFonts w:ascii="Cambria" w:hAnsi="Cambria" w:cstheme="minorHAnsi"/>
            <w:color w:val="0000FF"/>
            <w:sz w:val="16"/>
            <w:szCs w:val="16"/>
            <w:u w:val="single"/>
            <w:lang w:val="en-US" w:eastAsia="ru-RU"/>
          </w:rPr>
          <w:t>secretariat</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eastAsia="ru-RU"/>
          </w:rPr>
          <w:t>anp</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val="en-US" w:eastAsia="ru-RU"/>
          </w:rPr>
          <w:t>gov</w:t>
        </w:r>
        <w:r w:rsidR="008120FD" w:rsidRPr="00A1542D">
          <w:rPr>
            <w:rFonts w:ascii="Cambria" w:hAnsi="Cambria" w:cstheme="minorHAnsi"/>
            <w:color w:val="0000FF"/>
            <w:sz w:val="16"/>
            <w:szCs w:val="16"/>
            <w:u w:val="single"/>
            <w:lang w:val="ru-RU" w:eastAsia="ru-RU"/>
          </w:rPr>
          <w:t>.</w:t>
        </w:r>
        <w:r w:rsidR="008120FD" w:rsidRPr="00A1542D">
          <w:rPr>
            <w:rFonts w:ascii="Cambria" w:hAnsi="Cambria" w:cstheme="minorHAnsi"/>
            <w:color w:val="0000FF"/>
            <w:sz w:val="16"/>
            <w:szCs w:val="16"/>
            <w:u w:val="single"/>
            <w:lang w:val="en-US" w:eastAsia="ru-RU"/>
          </w:rPr>
          <w:t>md</w:t>
        </w:r>
      </w:hyperlink>
    </w:p>
    <w:p w14:paraId="1F473494" w14:textId="77777777" w:rsidR="00FF5CB2" w:rsidRPr="008120FD" w:rsidRDefault="00FF5CB2" w:rsidP="006C4C0E">
      <w:pPr>
        <w:tabs>
          <w:tab w:val="left" w:leader="underscore" w:pos="6465"/>
          <w:tab w:val="right" w:leader="underscore" w:pos="9777"/>
        </w:tabs>
        <w:spacing w:line="302" w:lineRule="auto"/>
        <w:rPr>
          <w:rFonts w:eastAsia="PMingLiU"/>
          <w:lang w:val="ru-RU"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bookmarkEnd w:id="61"/>
    <w:p w14:paraId="1FED3E8B" w14:textId="70E2BA82" w:rsidR="00233538" w:rsidRPr="008120FD" w:rsidRDefault="0003591A" w:rsidP="007F5C5D">
      <w:pPr>
        <w:ind w:firstLine="709"/>
        <w:jc w:val="both"/>
        <w:rPr>
          <w:b/>
          <w:lang w:val="ro-MD"/>
        </w:rPr>
      </w:pPr>
      <w:r w:rsidRPr="008120FD">
        <w:rPr>
          <w:b/>
          <w:lang w:val="ro-MD"/>
        </w:rPr>
        <w:t>Obiectu</w:t>
      </w:r>
      <w:r w:rsidR="007F5C5D" w:rsidRPr="008120FD">
        <w:rPr>
          <w:b/>
          <w:lang w:val="ro-MD"/>
        </w:rPr>
        <w:t>l : Reconstrucția perimetrului de paza a Penitenciarului nr.7 Rusca, etapa II (îngradirile interioare</w:t>
      </w:r>
      <w:r w:rsidR="004F7BC7">
        <w:rPr>
          <w:b/>
          <w:lang w:val="ro-MD"/>
        </w:rPr>
        <w:t>),</w:t>
      </w:r>
    </w:p>
    <w:p w14:paraId="6EFC4702" w14:textId="401F3D15" w:rsidR="00233538" w:rsidRPr="008120FD" w:rsidRDefault="0003591A" w:rsidP="007F5C5D">
      <w:pPr>
        <w:ind w:firstLine="709"/>
        <w:jc w:val="both"/>
        <w:rPr>
          <w:b/>
          <w:i/>
          <w:lang w:val="ro-MD"/>
        </w:rPr>
      </w:pPr>
      <w:r w:rsidRPr="008120FD">
        <w:rPr>
          <w:b/>
          <w:lang w:val="ro-MD"/>
        </w:rPr>
        <w:t>Autoritatea contractantă</w:t>
      </w:r>
      <w:r w:rsidR="007F5C5D" w:rsidRPr="008120FD">
        <w:rPr>
          <w:b/>
          <w:lang w:val="ro-MD"/>
        </w:rPr>
        <w:t>: Penitenciarul nr.7 Rusca</w:t>
      </w:r>
    </w:p>
    <w:p w14:paraId="6F44CC3F" w14:textId="77777777" w:rsidR="007F5C5D" w:rsidRPr="00A772C6" w:rsidRDefault="007F5C5D" w:rsidP="007F5C5D">
      <w:pPr>
        <w:pStyle w:val="cp"/>
        <w:ind w:firstLine="709"/>
        <w:jc w:val="both"/>
        <w:rPr>
          <w:lang w:val="ro-MD"/>
        </w:rPr>
      </w:pPr>
      <w:r w:rsidRPr="00A772C6">
        <w:rPr>
          <w:lang w:val="ro-MD"/>
        </w:rPr>
        <w:t>1 . Descriere generală</w:t>
      </w:r>
    </w:p>
    <w:p w14:paraId="3D5C82D3" w14:textId="77777777" w:rsidR="007F5C5D" w:rsidRPr="00A772C6" w:rsidRDefault="007F5C5D" w:rsidP="007F5C5D">
      <w:pPr>
        <w:pStyle w:val="CarCharCarCharCarCharCarChar1"/>
        <w:spacing w:after="0" w:line="240" w:lineRule="auto"/>
        <w:jc w:val="both"/>
        <w:rPr>
          <w:rFonts w:ascii="Times New Roman" w:hAnsi="Times New Roman" w:cs="Times New Roman"/>
          <w:sz w:val="24"/>
          <w:szCs w:val="24"/>
        </w:rPr>
      </w:pPr>
      <w:r w:rsidRPr="00A772C6">
        <w:rPr>
          <w:rFonts w:ascii="Times New Roman" w:hAnsi="Times New Roman" w:cs="Times New Roman"/>
          <w:sz w:val="24"/>
          <w:szCs w:val="24"/>
        </w:rPr>
        <w:t>Locul desfășurării lucrărilor: s.Rusca, mun.Hîncești</w:t>
      </w:r>
      <w:r w:rsidRPr="00A772C6">
        <w:rPr>
          <w:rFonts w:ascii="Times New Roman" w:eastAsia="Calibri" w:hAnsi="Times New Roman" w:cs="Times New Roman"/>
          <w:sz w:val="24"/>
          <w:szCs w:val="24"/>
        </w:rPr>
        <w:t>.</w:t>
      </w:r>
      <w:r w:rsidRPr="00A772C6">
        <w:rPr>
          <w:rFonts w:ascii="Times New Roman" w:hAnsi="Times New Roman" w:cs="Times New Roman"/>
          <w:sz w:val="24"/>
          <w:szCs w:val="24"/>
        </w:rPr>
        <w:t xml:space="preserve"> La obiect urmează  să fie executate următoarele lucrari de bază: lucrări de demontare, demolare a perimetrului interior de pază existent, executarea  constructia gardului din elemente din metal, imprejmuiri metalice din plasă ghimpată zincată, executarea gardului din panouri din sîrmă zincată tip Eurogard și tip Varan, amenajarea </w:t>
      </w:r>
      <w:r w:rsidRPr="00A772C6">
        <w:rPr>
          <w:rFonts w:ascii="Times New Roman" w:hAnsi="Times New Roman" w:cs="Times New Roman"/>
          <w:sz w:val="24"/>
          <w:szCs w:val="24"/>
          <w:lang w:val="ro-MD"/>
        </w:rPr>
        <w:t>potecii de serviciu internă între gardul principal (Egaza VARAN) și gardul interior de preîntâmpinare pentru deservirea echipamentului de semnalizare digital și supraveghere video,</w:t>
      </w:r>
      <w:r w:rsidRPr="00A772C6">
        <w:rPr>
          <w:sz w:val="24"/>
          <w:szCs w:val="24"/>
          <w:lang w:val="ro-MD"/>
        </w:rPr>
        <w:t xml:space="preserve"> </w:t>
      </w:r>
      <w:r w:rsidRPr="00A772C6">
        <w:rPr>
          <w:rFonts w:ascii="Times New Roman" w:hAnsi="Times New Roman" w:cs="Times New Roman"/>
          <w:sz w:val="24"/>
          <w:szCs w:val="24"/>
        </w:rPr>
        <w:t xml:space="preserve"> construcții din beton armat tunuri 3a,3b, </w:t>
      </w:r>
      <w:r w:rsidRPr="00A772C6">
        <w:rPr>
          <w:rFonts w:ascii="Times New Roman" w:hAnsi="Times New Roman" w:cs="Times New Roman"/>
          <w:sz w:val="24"/>
          <w:szCs w:val="24"/>
          <w:lang w:val="ro-RO"/>
        </w:rPr>
        <w:t>reutilarea incăperii din blocul administrativ existent pentru Sistemul de pază automată și o încăpere  punctul de trecere existen pentru dispecerat; montarea sistemelor de iluminat electric perimetral, sisteme de detectare și semnalizare, sisteme de supraveghere video;  lucrări de construcție a rigolelor de scurgere a apelor pluviale exterioare.</w:t>
      </w:r>
    </w:p>
    <w:p w14:paraId="2113AEE6" w14:textId="77777777" w:rsidR="007F5C5D" w:rsidRPr="00A772C6" w:rsidRDefault="007F5C5D" w:rsidP="007F5C5D">
      <w:pPr>
        <w:ind w:firstLine="709"/>
        <w:jc w:val="both"/>
        <w:rPr>
          <w:i/>
          <w:lang w:val="en-US"/>
        </w:rPr>
      </w:pPr>
      <w:r w:rsidRPr="00A772C6">
        <w:rPr>
          <w:b/>
          <w:lang w:val="en-US"/>
        </w:rPr>
        <w:t>Precizare</w:t>
      </w:r>
      <w:r w:rsidRPr="00A772C6">
        <w:rPr>
          <w:lang w:val="en-US"/>
        </w:rPr>
        <w:t>: lucrările sus-menționate urmează să fie executate, fără a fi periclitată activitatea zilnică a instituției. Nu se admite deconectarea energiei electrice, blocarea sistemelor de apă și canalizare în zilele de lucru. În caz de necesitate, deconectările urmează a fi coordonate în prelabil</w:t>
      </w:r>
      <w:r>
        <w:rPr>
          <w:lang w:val="en-US"/>
        </w:rPr>
        <w:t>.</w:t>
      </w:r>
    </w:p>
    <w:p w14:paraId="0B2963A8" w14:textId="77777777" w:rsidR="007F5C5D" w:rsidRPr="00A772C6" w:rsidRDefault="007F5C5D" w:rsidP="007F5C5D">
      <w:pPr>
        <w:ind w:firstLine="709"/>
        <w:jc w:val="both"/>
        <w:rPr>
          <w:i/>
          <w:lang w:val="ro-MD"/>
        </w:rPr>
      </w:pPr>
    </w:p>
    <w:p w14:paraId="4DE0DD0D" w14:textId="77777777" w:rsidR="007F5C5D" w:rsidRPr="00A772C6" w:rsidRDefault="007F5C5D" w:rsidP="007F5C5D">
      <w:pPr>
        <w:ind w:firstLine="709"/>
        <w:jc w:val="both"/>
        <w:rPr>
          <w:b/>
          <w:lang w:val="ro-MD"/>
        </w:rPr>
      </w:pPr>
      <w:r w:rsidRPr="00A772C6">
        <w:rPr>
          <w:i/>
          <w:lang w:val="ro-MD"/>
        </w:rPr>
        <w:t xml:space="preserve"> </w:t>
      </w:r>
      <w:r w:rsidRPr="00A772C6">
        <w:rPr>
          <w:b/>
          <w:lang w:val="ro-MD"/>
        </w:rPr>
        <w:t>2. Informaţii şi proiectare</w:t>
      </w:r>
    </w:p>
    <w:p w14:paraId="468D1E54" w14:textId="77777777" w:rsidR="007F5C5D" w:rsidRPr="00A772C6" w:rsidRDefault="007F5C5D" w:rsidP="007F5C5D">
      <w:pPr>
        <w:ind w:firstLine="709"/>
        <w:jc w:val="both"/>
        <w:rPr>
          <w:lang w:val="ro-MD"/>
        </w:rPr>
      </w:pPr>
      <w:r w:rsidRPr="00A772C6">
        <w:rPr>
          <w:lang w:val="ro-MD"/>
        </w:rPr>
        <w:t>Autoritatea contractată dispune de documentația de proiect și deviz pentru efectuarea lucrărilor de reconstrucție și demolare având ca bază următoarele compartimente:</w:t>
      </w:r>
    </w:p>
    <w:p w14:paraId="2ED157DB" w14:textId="77777777" w:rsidR="007F5C5D" w:rsidRPr="00917686" w:rsidRDefault="007F5C5D" w:rsidP="007F5C5D">
      <w:pPr>
        <w:ind w:firstLine="709"/>
        <w:jc w:val="both"/>
        <w:rPr>
          <w:lang w:val="ro-MD"/>
        </w:rPr>
      </w:pPr>
    </w:p>
    <w:p w14:paraId="30243025" w14:textId="77777777" w:rsidR="007F5C5D" w:rsidRDefault="007F5C5D" w:rsidP="007F5C5D">
      <w:pPr>
        <w:jc w:val="both"/>
        <w:rPr>
          <w:b/>
          <w:u w:val="single"/>
          <w:lang w:val="en-US"/>
        </w:rPr>
      </w:pPr>
      <w:r>
        <w:rPr>
          <w:b/>
          <w:u w:val="single"/>
          <w:lang w:val="en-US"/>
        </w:rPr>
        <w:t>BORDEROU SETURILOR DE BAZĂ AL DESENELOR DE LUCRU</w:t>
      </w:r>
    </w:p>
    <w:tbl>
      <w:tblPr>
        <w:tblpPr w:leftFromText="180" w:rightFromText="180" w:vertAnchor="text" w:horzAnchor="page" w:tblpX="1084" w:tblpY="304"/>
        <w:tblOverlap w:val="never"/>
        <w:tblW w:w="10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6"/>
        <w:gridCol w:w="5327"/>
        <w:gridCol w:w="1675"/>
      </w:tblGrid>
      <w:tr w:rsidR="007F5C5D" w:rsidRPr="00A772C6" w14:paraId="656AF574" w14:textId="77777777" w:rsidTr="008120FD">
        <w:trPr>
          <w:trHeight w:val="317"/>
        </w:trPr>
        <w:tc>
          <w:tcPr>
            <w:tcW w:w="3026" w:type="dxa"/>
            <w:tcBorders>
              <w:top w:val="single" w:sz="18" w:space="0" w:color="auto"/>
              <w:left w:val="single" w:sz="18" w:space="0" w:color="auto"/>
              <w:bottom w:val="single" w:sz="12" w:space="0" w:color="auto"/>
              <w:right w:val="single" w:sz="18" w:space="0" w:color="auto"/>
            </w:tcBorders>
            <w:shd w:val="clear" w:color="auto" w:fill="D9D9D9"/>
          </w:tcPr>
          <w:p w14:paraId="7757CF22" w14:textId="77777777" w:rsidR="007F5C5D" w:rsidRPr="00A772C6" w:rsidRDefault="007F5C5D" w:rsidP="008120FD">
            <w:pPr>
              <w:ind w:leftChars="-300" w:left="-480" w:hangingChars="100" w:hanging="240"/>
              <w:jc w:val="center"/>
            </w:pPr>
            <w:r w:rsidRPr="00A772C6">
              <w:t>Marca</w:t>
            </w:r>
          </w:p>
        </w:tc>
        <w:tc>
          <w:tcPr>
            <w:tcW w:w="5327" w:type="dxa"/>
            <w:tcBorders>
              <w:top w:val="single" w:sz="18" w:space="0" w:color="auto"/>
              <w:left w:val="single" w:sz="18" w:space="0" w:color="auto"/>
              <w:bottom w:val="single" w:sz="12" w:space="0" w:color="auto"/>
              <w:right w:val="single" w:sz="18" w:space="0" w:color="auto"/>
            </w:tcBorders>
            <w:shd w:val="clear" w:color="auto" w:fill="D9D9D9"/>
          </w:tcPr>
          <w:p w14:paraId="7EB2476E" w14:textId="77777777" w:rsidR="007F5C5D" w:rsidRPr="00A772C6" w:rsidRDefault="007F5C5D" w:rsidP="008120FD">
            <w:pPr>
              <w:ind w:leftChars="-300" w:left="-480" w:hangingChars="100" w:hanging="240"/>
              <w:jc w:val="center"/>
            </w:pPr>
            <w:r w:rsidRPr="00A772C6">
              <w:t>Denumirea</w:t>
            </w:r>
          </w:p>
        </w:tc>
        <w:tc>
          <w:tcPr>
            <w:tcW w:w="1675" w:type="dxa"/>
            <w:tcBorders>
              <w:top w:val="single" w:sz="18" w:space="0" w:color="auto"/>
              <w:left w:val="single" w:sz="18" w:space="0" w:color="auto"/>
              <w:bottom w:val="single" w:sz="12" w:space="0" w:color="auto"/>
              <w:right w:val="single" w:sz="18" w:space="0" w:color="auto"/>
            </w:tcBorders>
            <w:shd w:val="clear" w:color="auto" w:fill="D9D9D9"/>
          </w:tcPr>
          <w:p w14:paraId="186B3F60" w14:textId="77777777" w:rsidR="007F5C5D" w:rsidRPr="00A772C6" w:rsidRDefault="007F5C5D" w:rsidP="008120FD">
            <w:pPr>
              <w:ind w:leftChars="-300" w:left="-480" w:hangingChars="100" w:hanging="240"/>
              <w:jc w:val="center"/>
            </w:pPr>
            <w:r w:rsidRPr="00A772C6">
              <w:t>Nota</w:t>
            </w:r>
          </w:p>
        </w:tc>
      </w:tr>
      <w:tr w:rsidR="007F5C5D" w:rsidRPr="00A772C6" w14:paraId="75C01FD0" w14:textId="77777777" w:rsidTr="008120FD">
        <w:trPr>
          <w:trHeight w:val="317"/>
        </w:trPr>
        <w:tc>
          <w:tcPr>
            <w:tcW w:w="10028" w:type="dxa"/>
            <w:gridSpan w:val="3"/>
            <w:tcBorders>
              <w:top w:val="single" w:sz="18" w:space="0" w:color="auto"/>
              <w:left w:val="single" w:sz="18" w:space="0" w:color="auto"/>
              <w:bottom w:val="single" w:sz="12" w:space="0" w:color="auto"/>
              <w:right w:val="single" w:sz="18" w:space="0" w:color="auto"/>
            </w:tcBorders>
            <w:shd w:val="clear" w:color="auto" w:fill="FFFFFF"/>
          </w:tcPr>
          <w:p w14:paraId="53574A17" w14:textId="77777777" w:rsidR="007F5C5D" w:rsidRPr="00A772C6" w:rsidRDefault="007F5C5D" w:rsidP="008120FD">
            <w:pPr>
              <w:ind w:leftChars="-300" w:left="-480" w:hangingChars="100" w:hanging="240"/>
              <w:jc w:val="center"/>
              <w:rPr>
                <w:b/>
              </w:rPr>
            </w:pPr>
            <w:r w:rsidRPr="00A772C6">
              <w:rPr>
                <w:b/>
              </w:rPr>
              <w:t>Materiale generale ale terenului de construcție</w:t>
            </w:r>
          </w:p>
          <w:p w14:paraId="56C24439" w14:textId="77777777" w:rsidR="007F5C5D" w:rsidRPr="00A772C6" w:rsidRDefault="007F5C5D" w:rsidP="008120FD">
            <w:pPr>
              <w:ind w:leftChars="-300" w:left="-480" w:hangingChars="100" w:hanging="240"/>
              <w:jc w:val="center"/>
              <w:rPr>
                <w:b/>
              </w:rPr>
            </w:pPr>
          </w:p>
        </w:tc>
      </w:tr>
      <w:tr w:rsidR="007F5C5D" w:rsidRPr="00A772C6" w14:paraId="7E3FD618" w14:textId="77777777" w:rsidTr="008120FD">
        <w:trPr>
          <w:trHeight w:val="110"/>
        </w:trPr>
        <w:tc>
          <w:tcPr>
            <w:tcW w:w="3026" w:type="dxa"/>
            <w:tcBorders>
              <w:top w:val="single" w:sz="12" w:space="0" w:color="auto"/>
              <w:left w:val="single" w:sz="18" w:space="0" w:color="auto"/>
              <w:right w:val="single" w:sz="18" w:space="0" w:color="auto"/>
            </w:tcBorders>
            <w:shd w:val="clear" w:color="auto" w:fill="auto"/>
          </w:tcPr>
          <w:p w14:paraId="669157FC" w14:textId="77777777" w:rsidR="007F5C5D" w:rsidRPr="00A772C6" w:rsidRDefault="007F5C5D" w:rsidP="008120FD">
            <w:pPr>
              <w:ind w:leftChars="3" w:left="8" w:hanging="1"/>
              <w:rPr>
                <w:b/>
                <w:u w:val="single"/>
              </w:rPr>
            </w:pPr>
            <w:r w:rsidRPr="00A772C6">
              <w:t>05/2021-PG</w:t>
            </w:r>
          </w:p>
        </w:tc>
        <w:tc>
          <w:tcPr>
            <w:tcW w:w="5327" w:type="dxa"/>
            <w:tcBorders>
              <w:top w:val="single" w:sz="12" w:space="0" w:color="auto"/>
              <w:left w:val="single" w:sz="18" w:space="0" w:color="auto"/>
              <w:right w:val="single" w:sz="18" w:space="0" w:color="auto"/>
            </w:tcBorders>
            <w:shd w:val="clear" w:color="auto" w:fill="auto"/>
          </w:tcPr>
          <w:p w14:paraId="70E94E43" w14:textId="77777777" w:rsidR="007F5C5D" w:rsidRPr="00A772C6" w:rsidRDefault="007F5C5D" w:rsidP="008120FD">
            <w:r w:rsidRPr="00A772C6">
              <w:t>Plan General</w:t>
            </w:r>
          </w:p>
        </w:tc>
        <w:tc>
          <w:tcPr>
            <w:tcW w:w="1675" w:type="dxa"/>
            <w:vMerge w:val="restart"/>
            <w:tcBorders>
              <w:top w:val="single" w:sz="12" w:space="0" w:color="auto"/>
              <w:left w:val="single" w:sz="18" w:space="0" w:color="auto"/>
              <w:right w:val="single" w:sz="18" w:space="0" w:color="auto"/>
            </w:tcBorders>
            <w:shd w:val="clear" w:color="auto" w:fill="auto"/>
          </w:tcPr>
          <w:p w14:paraId="416C59E0" w14:textId="77777777" w:rsidR="007F5C5D" w:rsidRPr="00A772C6" w:rsidRDefault="007F5C5D" w:rsidP="008120FD">
            <w:pPr>
              <w:ind w:leftChars="-200" w:left="-480" w:firstLineChars="450" w:firstLine="1080"/>
              <w:jc w:val="both"/>
            </w:pPr>
          </w:p>
          <w:p w14:paraId="74C0B1D3" w14:textId="77777777" w:rsidR="007F5C5D" w:rsidRPr="00A772C6" w:rsidRDefault="007F5C5D" w:rsidP="008120FD">
            <w:pPr>
              <w:ind w:leftChars="-200" w:left="-480" w:firstLineChars="450" w:firstLine="1080"/>
              <w:jc w:val="both"/>
            </w:pPr>
          </w:p>
          <w:p w14:paraId="1F72E87C" w14:textId="77777777" w:rsidR="007F5C5D" w:rsidRPr="00A772C6" w:rsidRDefault="007F5C5D" w:rsidP="008120FD">
            <w:pPr>
              <w:ind w:leftChars="-200" w:left="-480" w:firstLineChars="450" w:firstLine="1080"/>
              <w:jc w:val="both"/>
            </w:pPr>
          </w:p>
          <w:p w14:paraId="164DA834" w14:textId="77777777" w:rsidR="007F5C5D" w:rsidRPr="00A772C6" w:rsidRDefault="007F5C5D" w:rsidP="008120FD">
            <w:pPr>
              <w:ind w:leftChars="-200" w:left="-480" w:firstLineChars="450" w:firstLine="1080"/>
              <w:jc w:val="both"/>
            </w:pPr>
          </w:p>
          <w:p w14:paraId="3C3A8D7C" w14:textId="77777777" w:rsidR="007F5C5D" w:rsidRPr="00A772C6" w:rsidRDefault="007F5C5D" w:rsidP="008120FD">
            <w:pPr>
              <w:ind w:leftChars="-200" w:left="-480" w:firstLineChars="450" w:firstLine="1080"/>
              <w:jc w:val="both"/>
            </w:pPr>
          </w:p>
          <w:p w14:paraId="2D52A989" w14:textId="77777777" w:rsidR="007F5C5D" w:rsidRPr="00A772C6" w:rsidRDefault="007F5C5D" w:rsidP="008120FD">
            <w:pPr>
              <w:ind w:leftChars="-200" w:left="-480" w:firstLineChars="450" w:firstLine="1080"/>
              <w:jc w:val="both"/>
            </w:pPr>
          </w:p>
          <w:p w14:paraId="573EBE4A" w14:textId="77777777" w:rsidR="007F5C5D" w:rsidRPr="00A772C6" w:rsidRDefault="007F5C5D" w:rsidP="008120FD">
            <w:pPr>
              <w:ind w:leftChars="-200" w:left="-480" w:firstLineChars="450" w:firstLine="1080"/>
              <w:jc w:val="both"/>
            </w:pPr>
          </w:p>
          <w:p w14:paraId="1D170EB4" w14:textId="77777777" w:rsidR="007F5C5D" w:rsidRPr="00A772C6" w:rsidRDefault="007F5C5D" w:rsidP="008120FD">
            <w:pPr>
              <w:ind w:leftChars="-200" w:left="-480" w:firstLineChars="450" w:firstLine="1080"/>
              <w:jc w:val="both"/>
            </w:pPr>
          </w:p>
          <w:p w14:paraId="189BBF7F" w14:textId="77777777" w:rsidR="007F5C5D" w:rsidRPr="00A772C6" w:rsidRDefault="007F5C5D" w:rsidP="008120FD">
            <w:pPr>
              <w:jc w:val="both"/>
            </w:pPr>
            <w:r w:rsidRPr="00A772C6">
              <w:t xml:space="preserve">Obiect </w:t>
            </w:r>
          </w:p>
          <w:p w14:paraId="2A0E3624" w14:textId="77777777" w:rsidR="007F5C5D" w:rsidRPr="00A772C6" w:rsidRDefault="007F5C5D" w:rsidP="008120FD">
            <w:pPr>
              <w:ind w:leftChars="-200" w:left="-480" w:firstLineChars="200" w:firstLine="480"/>
              <w:jc w:val="both"/>
            </w:pPr>
            <w:r w:rsidRPr="00A772C6">
              <w:lastRenderedPageBreak/>
              <w:t>nr. 05/2021</w:t>
            </w:r>
          </w:p>
        </w:tc>
      </w:tr>
      <w:tr w:rsidR="007F5C5D" w:rsidRPr="00A772C6" w14:paraId="1256F2BD" w14:textId="77777777" w:rsidTr="008120FD">
        <w:trPr>
          <w:trHeight w:val="110"/>
        </w:trPr>
        <w:tc>
          <w:tcPr>
            <w:tcW w:w="3026" w:type="dxa"/>
            <w:tcBorders>
              <w:top w:val="single" w:sz="12" w:space="0" w:color="auto"/>
              <w:left w:val="single" w:sz="18" w:space="0" w:color="auto"/>
              <w:right w:val="single" w:sz="18" w:space="0" w:color="auto"/>
            </w:tcBorders>
            <w:shd w:val="clear" w:color="auto" w:fill="auto"/>
          </w:tcPr>
          <w:p w14:paraId="720560CF" w14:textId="77777777" w:rsidR="007F5C5D" w:rsidRPr="00A772C6" w:rsidRDefault="007F5C5D" w:rsidP="008120FD">
            <w:r w:rsidRPr="00A772C6">
              <w:t>05/2021—0-OLD</w:t>
            </w:r>
          </w:p>
        </w:tc>
        <w:tc>
          <w:tcPr>
            <w:tcW w:w="5327" w:type="dxa"/>
            <w:tcBorders>
              <w:top w:val="single" w:sz="12" w:space="0" w:color="auto"/>
              <w:left w:val="single" w:sz="18" w:space="0" w:color="auto"/>
              <w:right w:val="single" w:sz="18" w:space="0" w:color="auto"/>
            </w:tcBorders>
            <w:shd w:val="clear" w:color="auto" w:fill="auto"/>
          </w:tcPr>
          <w:p w14:paraId="535FDC69" w14:textId="77777777" w:rsidR="007F5C5D" w:rsidRPr="00A772C6" w:rsidRDefault="007F5C5D" w:rsidP="008120FD">
            <w:r w:rsidRPr="00A772C6">
              <w:t>Organizarea lucrarilor de desfiintare</w:t>
            </w:r>
          </w:p>
        </w:tc>
        <w:tc>
          <w:tcPr>
            <w:tcW w:w="1675" w:type="dxa"/>
            <w:vMerge/>
            <w:tcBorders>
              <w:top w:val="single" w:sz="12" w:space="0" w:color="auto"/>
              <w:left w:val="single" w:sz="18" w:space="0" w:color="auto"/>
              <w:right w:val="single" w:sz="18" w:space="0" w:color="auto"/>
            </w:tcBorders>
            <w:shd w:val="clear" w:color="auto" w:fill="auto"/>
          </w:tcPr>
          <w:p w14:paraId="1F9781B0" w14:textId="77777777" w:rsidR="007F5C5D" w:rsidRPr="00A772C6" w:rsidRDefault="007F5C5D" w:rsidP="008120FD">
            <w:pPr>
              <w:ind w:leftChars="-200" w:left="-480" w:firstLineChars="450" w:firstLine="1080"/>
              <w:jc w:val="both"/>
            </w:pPr>
          </w:p>
        </w:tc>
      </w:tr>
      <w:tr w:rsidR="007F5C5D" w:rsidRPr="00A772C6" w14:paraId="13C34FAE" w14:textId="77777777" w:rsidTr="008120FD">
        <w:trPr>
          <w:trHeight w:val="161"/>
        </w:trPr>
        <w:tc>
          <w:tcPr>
            <w:tcW w:w="3026" w:type="dxa"/>
            <w:tcBorders>
              <w:left w:val="single" w:sz="18" w:space="0" w:color="auto"/>
              <w:bottom w:val="single" w:sz="4" w:space="0" w:color="auto"/>
              <w:right w:val="single" w:sz="18" w:space="0" w:color="auto"/>
            </w:tcBorders>
            <w:shd w:val="clear" w:color="auto" w:fill="auto"/>
          </w:tcPr>
          <w:p w14:paraId="2CAB002C" w14:textId="77777777" w:rsidR="007F5C5D" w:rsidRPr="00A772C6" w:rsidRDefault="007F5C5D" w:rsidP="008120FD">
            <w:r w:rsidRPr="00A772C6">
              <w:t>05/2021-0-OLC</w:t>
            </w:r>
          </w:p>
        </w:tc>
        <w:tc>
          <w:tcPr>
            <w:tcW w:w="5327" w:type="dxa"/>
            <w:tcBorders>
              <w:left w:val="single" w:sz="18" w:space="0" w:color="auto"/>
              <w:bottom w:val="single" w:sz="4" w:space="0" w:color="auto"/>
              <w:right w:val="single" w:sz="18" w:space="0" w:color="auto"/>
            </w:tcBorders>
            <w:shd w:val="clear" w:color="auto" w:fill="auto"/>
          </w:tcPr>
          <w:p w14:paraId="373264B6" w14:textId="77777777" w:rsidR="007F5C5D" w:rsidRPr="00A772C6" w:rsidRDefault="007F5C5D" w:rsidP="008120FD">
            <w:r w:rsidRPr="00A772C6">
              <w:t>Organizarea lucrarilor de construcție</w:t>
            </w:r>
          </w:p>
        </w:tc>
        <w:tc>
          <w:tcPr>
            <w:tcW w:w="1675" w:type="dxa"/>
            <w:vMerge/>
            <w:tcBorders>
              <w:left w:val="single" w:sz="18" w:space="0" w:color="auto"/>
              <w:right w:val="single" w:sz="18" w:space="0" w:color="auto"/>
            </w:tcBorders>
            <w:shd w:val="clear" w:color="auto" w:fill="auto"/>
          </w:tcPr>
          <w:p w14:paraId="234E73F5" w14:textId="77777777" w:rsidR="007F5C5D" w:rsidRPr="00A772C6" w:rsidRDefault="007F5C5D" w:rsidP="008120FD">
            <w:pPr>
              <w:ind w:leftChars="-300" w:left="-480" w:hangingChars="100" w:hanging="240"/>
              <w:jc w:val="both"/>
              <w:rPr>
                <w:b/>
                <w:u w:val="single"/>
              </w:rPr>
            </w:pPr>
          </w:p>
        </w:tc>
      </w:tr>
      <w:tr w:rsidR="007F5C5D" w:rsidRPr="00A772C6" w14:paraId="75288CB7" w14:textId="77777777" w:rsidTr="008120FD">
        <w:trPr>
          <w:trHeight w:val="90"/>
        </w:trPr>
        <w:tc>
          <w:tcPr>
            <w:tcW w:w="8353" w:type="dxa"/>
            <w:gridSpan w:val="2"/>
            <w:tcBorders>
              <w:left w:val="single" w:sz="18" w:space="0" w:color="auto"/>
              <w:right w:val="single" w:sz="18" w:space="0" w:color="auto"/>
            </w:tcBorders>
            <w:shd w:val="clear" w:color="auto" w:fill="auto"/>
          </w:tcPr>
          <w:p w14:paraId="46D4793D" w14:textId="77777777" w:rsidR="007F5C5D" w:rsidRPr="00A772C6" w:rsidRDefault="007F5C5D" w:rsidP="008120FD">
            <w:pPr>
              <w:jc w:val="center"/>
              <w:rPr>
                <w:b/>
              </w:rPr>
            </w:pPr>
            <w:r w:rsidRPr="00A772C6">
              <w:rPr>
                <w:b/>
              </w:rPr>
              <w:t xml:space="preserve"> Perimetrul interior de pază, gard principal 1 și gard de preîntîmpinare 2</w:t>
            </w:r>
          </w:p>
        </w:tc>
        <w:tc>
          <w:tcPr>
            <w:tcW w:w="1675" w:type="dxa"/>
            <w:vMerge/>
            <w:tcBorders>
              <w:left w:val="single" w:sz="18" w:space="0" w:color="auto"/>
              <w:right w:val="single" w:sz="18" w:space="0" w:color="auto"/>
            </w:tcBorders>
            <w:shd w:val="clear" w:color="auto" w:fill="auto"/>
          </w:tcPr>
          <w:p w14:paraId="603BE762" w14:textId="77777777" w:rsidR="007F5C5D" w:rsidRPr="00A772C6" w:rsidRDefault="007F5C5D" w:rsidP="008120FD">
            <w:pPr>
              <w:ind w:leftChars="-300" w:left="-480" w:hangingChars="100" w:hanging="240"/>
              <w:jc w:val="center"/>
              <w:rPr>
                <w:b/>
                <w:u w:val="single"/>
                <w:lang w:val="en-US"/>
              </w:rPr>
            </w:pPr>
          </w:p>
        </w:tc>
      </w:tr>
      <w:tr w:rsidR="007F5C5D" w:rsidRPr="00A772C6" w14:paraId="2BF23D4A" w14:textId="77777777" w:rsidTr="008120FD">
        <w:trPr>
          <w:trHeight w:val="90"/>
        </w:trPr>
        <w:tc>
          <w:tcPr>
            <w:tcW w:w="3026" w:type="dxa"/>
            <w:tcBorders>
              <w:left w:val="single" w:sz="18" w:space="0" w:color="auto"/>
              <w:right w:val="single" w:sz="18" w:space="0" w:color="auto"/>
            </w:tcBorders>
            <w:shd w:val="clear" w:color="auto" w:fill="auto"/>
          </w:tcPr>
          <w:p w14:paraId="2FAB3AD3" w14:textId="77777777" w:rsidR="007F5C5D" w:rsidRPr="00A772C6" w:rsidRDefault="007F5C5D" w:rsidP="008120FD">
            <w:r w:rsidRPr="00A772C6">
              <w:t>05/2021-1,2-SAC</w:t>
            </w:r>
          </w:p>
        </w:tc>
        <w:tc>
          <w:tcPr>
            <w:tcW w:w="5327" w:type="dxa"/>
            <w:tcBorders>
              <w:left w:val="single" w:sz="18" w:space="0" w:color="auto"/>
              <w:right w:val="single" w:sz="18" w:space="0" w:color="auto"/>
            </w:tcBorders>
            <w:shd w:val="clear" w:color="auto" w:fill="auto"/>
          </w:tcPr>
          <w:p w14:paraId="56FC6B52" w14:textId="77777777" w:rsidR="007F5C5D" w:rsidRPr="00A772C6" w:rsidRDefault="007F5C5D" w:rsidP="008120FD">
            <w:pPr>
              <w:ind w:leftChars="-200" w:left="-480" w:firstLineChars="185" w:firstLine="444"/>
            </w:pPr>
            <w:r w:rsidRPr="00A772C6">
              <w:t>Soluții Arhitectural-Constructive</w:t>
            </w:r>
          </w:p>
        </w:tc>
        <w:tc>
          <w:tcPr>
            <w:tcW w:w="1675" w:type="dxa"/>
            <w:vMerge/>
            <w:tcBorders>
              <w:left w:val="single" w:sz="18" w:space="0" w:color="auto"/>
              <w:right w:val="single" w:sz="18" w:space="0" w:color="auto"/>
            </w:tcBorders>
            <w:shd w:val="clear" w:color="auto" w:fill="auto"/>
          </w:tcPr>
          <w:p w14:paraId="2CAE0B3F" w14:textId="77777777" w:rsidR="007F5C5D" w:rsidRPr="00A772C6" w:rsidRDefault="007F5C5D" w:rsidP="008120FD">
            <w:pPr>
              <w:ind w:leftChars="-300" w:left="-480" w:hangingChars="100" w:hanging="240"/>
              <w:jc w:val="both"/>
              <w:rPr>
                <w:b/>
                <w:u w:val="single"/>
              </w:rPr>
            </w:pPr>
          </w:p>
        </w:tc>
      </w:tr>
      <w:tr w:rsidR="007F5C5D" w:rsidRPr="00A772C6" w14:paraId="34C0AE4C" w14:textId="77777777" w:rsidTr="008120FD">
        <w:trPr>
          <w:trHeight w:val="90"/>
        </w:trPr>
        <w:tc>
          <w:tcPr>
            <w:tcW w:w="3026" w:type="dxa"/>
            <w:tcBorders>
              <w:left w:val="single" w:sz="18" w:space="0" w:color="auto"/>
              <w:right w:val="single" w:sz="18" w:space="0" w:color="auto"/>
            </w:tcBorders>
            <w:shd w:val="clear" w:color="auto" w:fill="auto"/>
          </w:tcPr>
          <w:p w14:paraId="07260BB7" w14:textId="77777777" w:rsidR="007F5C5D" w:rsidRPr="00A772C6" w:rsidRDefault="007F5C5D" w:rsidP="008120FD">
            <w:r w:rsidRPr="00A772C6">
              <w:t>05/2021-1,2-IEE</w:t>
            </w:r>
          </w:p>
        </w:tc>
        <w:tc>
          <w:tcPr>
            <w:tcW w:w="5327" w:type="dxa"/>
            <w:tcBorders>
              <w:left w:val="single" w:sz="18" w:space="0" w:color="auto"/>
              <w:right w:val="single" w:sz="18" w:space="0" w:color="auto"/>
            </w:tcBorders>
            <w:shd w:val="clear" w:color="auto" w:fill="auto"/>
          </w:tcPr>
          <w:p w14:paraId="599C1810" w14:textId="77777777" w:rsidR="007F5C5D" w:rsidRPr="00A772C6" w:rsidRDefault="007F5C5D" w:rsidP="008120FD">
            <w:pPr>
              <w:ind w:leftChars="-15" w:left="-36"/>
            </w:pPr>
            <w:r w:rsidRPr="00A772C6">
              <w:t>Iluminat electric exterior în structura gardului de preîntîmpinare</w:t>
            </w:r>
          </w:p>
        </w:tc>
        <w:tc>
          <w:tcPr>
            <w:tcW w:w="1675" w:type="dxa"/>
            <w:vMerge/>
            <w:tcBorders>
              <w:left w:val="single" w:sz="18" w:space="0" w:color="auto"/>
              <w:right w:val="single" w:sz="18" w:space="0" w:color="auto"/>
            </w:tcBorders>
            <w:shd w:val="clear" w:color="auto" w:fill="auto"/>
          </w:tcPr>
          <w:p w14:paraId="5453FA93" w14:textId="77777777" w:rsidR="007F5C5D" w:rsidRPr="00A772C6" w:rsidRDefault="007F5C5D" w:rsidP="008120FD">
            <w:pPr>
              <w:ind w:leftChars="-300" w:left="-480" w:hangingChars="100" w:hanging="240"/>
              <w:jc w:val="both"/>
              <w:rPr>
                <w:b/>
                <w:u w:val="single"/>
                <w:lang w:val="en-US"/>
              </w:rPr>
            </w:pPr>
          </w:p>
        </w:tc>
      </w:tr>
      <w:tr w:rsidR="007F5C5D" w:rsidRPr="00A772C6" w14:paraId="5B0D0FF6" w14:textId="77777777" w:rsidTr="008120FD">
        <w:trPr>
          <w:trHeight w:val="123"/>
        </w:trPr>
        <w:tc>
          <w:tcPr>
            <w:tcW w:w="3026" w:type="dxa"/>
            <w:tcBorders>
              <w:left w:val="single" w:sz="18" w:space="0" w:color="auto"/>
              <w:right w:val="single" w:sz="18" w:space="0" w:color="auto"/>
            </w:tcBorders>
            <w:shd w:val="clear" w:color="auto" w:fill="auto"/>
          </w:tcPr>
          <w:p w14:paraId="5EEB6BBB" w14:textId="77777777" w:rsidR="007F5C5D" w:rsidRPr="00A772C6" w:rsidRDefault="007F5C5D" w:rsidP="008120FD">
            <w:r w:rsidRPr="00A772C6">
              <w:t>05/2021 – 1,2 - REAE</w:t>
            </w:r>
          </w:p>
        </w:tc>
        <w:tc>
          <w:tcPr>
            <w:tcW w:w="5327" w:type="dxa"/>
            <w:tcBorders>
              <w:left w:val="single" w:sz="18" w:space="0" w:color="auto"/>
              <w:right w:val="single" w:sz="18" w:space="0" w:color="auto"/>
            </w:tcBorders>
            <w:shd w:val="clear" w:color="auto" w:fill="auto"/>
          </w:tcPr>
          <w:p w14:paraId="0890C1C6" w14:textId="77777777" w:rsidR="007F5C5D" w:rsidRPr="00A772C6" w:rsidRDefault="007F5C5D" w:rsidP="008120FD">
            <w:pPr>
              <w:ind w:leftChars="-15" w:hangingChars="15" w:hanging="36"/>
              <w:rPr>
                <w:lang w:val="en-US"/>
              </w:rPr>
            </w:pPr>
            <w:r w:rsidRPr="00A772C6">
              <w:rPr>
                <w:lang w:val="en-US"/>
              </w:rPr>
              <w:t xml:space="preserve">Retele exterioare de alimentare cu energie electrică a sistemelor de paza automate, a panourilor de </w:t>
            </w:r>
            <w:r w:rsidRPr="00A772C6">
              <w:rPr>
                <w:lang w:val="en-US"/>
              </w:rPr>
              <w:lastRenderedPageBreak/>
              <w:t>distribuție ale turnurilor de pază și a panoului de drijare a iluminatului exterior</w:t>
            </w:r>
          </w:p>
        </w:tc>
        <w:tc>
          <w:tcPr>
            <w:tcW w:w="1675" w:type="dxa"/>
            <w:vMerge/>
            <w:tcBorders>
              <w:left w:val="single" w:sz="18" w:space="0" w:color="auto"/>
              <w:right w:val="single" w:sz="18" w:space="0" w:color="auto"/>
            </w:tcBorders>
            <w:shd w:val="clear" w:color="auto" w:fill="auto"/>
          </w:tcPr>
          <w:p w14:paraId="34667E6E" w14:textId="77777777" w:rsidR="007F5C5D" w:rsidRPr="00A772C6" w:rsidRDefault="007F5C5D" w:rsidP="008120FD">
            <w:pPr>
              <w:ind w:leftChars="-300" w:left="-480" w:hangingChars="100" w:hanging="240"/>
              <w:jc w:val="both"/>
              <w:rPr>
                <w:b/>
                <w:u w:val="single"/>
                <w:lang w:val="en-US"/>
              </w:rPr>
            </w:pPr>
          </w:p>
        </w:tc>
      </w:tr>
      <w:tr w:rsidR="007F5C5D" w:rsidRPr="00A772C6" w14:paraId="3D128FC3" w14:textId="77777777" w:rsidTr="008120FD">
        <w:trPr>
          <w:trHeight w:val="90"/>
        </w:trPr>
        <w:tc>
          <w:tcPr>
            <w:tcW w:w="3026" w:type="dxa"/>
            <w:tcBorders>
              <w:left w:val="single" w:sz="18" w:space="0" w:color="auto"/>
              <w:right w:val="single" w:sz="18" w:space="0" w:color="auto"/>
            </w:tcBorders>
            <w:shd w:val="clear" w:color="auto" w:fill="auto"/>
          </w:tcPr>
          <w:p w14:paraId="1F2A2D95" w14:textId="77777777" w:rsidR="007F5C5D" w:rsidRPr="00A772C6" w:rsidRDefault="007F5C5D" w:rsidP="008120FD">
            <w:pPr>
              <w:ind w:leftChars="3" w:left="8" w:hanging="1"/>
              <w:rPr>
                <w:lang w:val="en-US"/>
              </w:rPr>
            </w:pPr>
            <w:r w:rsidRPr="00A772C6">
              <w:rPr>
                <w:lang w:val="en-US"/>
              </w:rPr>
              <w:lastRenderedPageBreak/>
              <w:t>05/2021 – 1,2 - SPA</w:t>
            </w:r>
          </w:p>
        </w:tc>
        <w:tc>
          <w:tcPr>
            <w:tcW w:w="5327" w:type="dxa"/>
            <w:tcBorders>
              <w:left w:val="single" w:sz="18" w:space="0" w:color="auto"/>
              <w:right w:val="single" w:sz="18" w:space="0" w:color="auto"/>
            </w:tcBorders>
            <w:shd w:val="clear" w:color="auto" w:fill="auto"/>
          </w:tcPr>
          <w:p w14:paraId="30235F1B" w14:textId="77777777" w:rsidR="007F5C5D" w:rsidRPr="00A772C6" w:rsidRDefault="007F5C5D" w:rsidP="008120FD">
            <w:pPr>
              <w:ind w:leftChars="-15" w:left="204" w:hangingChars="100" w:hanging="240"/>
              <w:rPr>
                <w:lang w:val="en-US"/>
              </w:rPr>
            </w:pPr>
            <w:r w:rsidRPr="00A772C6">
              <w:rPr>
                <w:lang w:val="en-US"/>
              </w:rPr>
              <w:t>Sistemul de Paza Automată</w:t>
            </w:r>
          </w:p>
        </w:tc>
        <w:tc>
          <w:tcPr>
            <w:tcW w:w="1675" w:type="dxa"/>
            <w:vMerge/>
            <w:tcBorders>
              <w:left w:val="single" w:sz="18" w:space="0" w:color="auto"/>
              <w:right w:val="single" w:sz="18" w:space="0" w:color="auto"/>
            </w:tcBorders>
            <w:shd w:val="clear" w:color="auto" w:fill="auto"/>
          </w:tcPr>
          <w:p w14:paraId="58046E91" w14:textId="77777777" w:rsidR="007F5C5D" w:rsidRPr="00A772C6" w:rsidRDefault="007F5C5D" w:rsidP="008120FD">
            <w:pPr>
              <w:ind w:leftChars="-300" w:left="-480" w:hangingChars="100" w:hanging="240"/>
              <w:jc w:val="both"/>
              <w:rPr>
                <w:b/>
                <w:u w:val="single"/>
                <w:lang w:val="en-US"/>
              </w:rPr>
            </w:pPr>
          </w:p>
        </w:tc>
      </w:tr>
      <w:tr w:rsidR="007F5C5D" w:rsidRPr="00A772C6" w14:paraId="34AD644B" w14:textId="77777777" w:rsidTr="008120FD">
        <w:trPr>
          <w:trHeight w:val="170"/>
        </w:trPr>
        <w:tc>
          <w:tcPr>
            <w:tcW w:w="3026" w:type="dxa"/>
            <w:tcBorders>
              <w:left w:val="single" w:sz="18" w:space="0" w:color="auto"/>
              <w:right w:val="single" w:sz="18" w:space="0" w:color="auto"/>
            </w:tcBorders>
            <w:shd w:val="clear" w:color="auto" w:fill="auto"/>
          </w:tcPr>
          <w:p w14:paraId="0C21F293" w14:textId="77777777" w:rsidR="007F5C5D" w:rsidRPr="00A772C6" w:rsidRDefault="007F5C5D" w:rsidP="008120FD">
            <w:pPr>
              <w:ind w:leftChars="3" w:left="8" w:hanging="1"/>
              <w:rPr>
                <w:lang w:val="en-US"/>
              </w:rPr>
            </w:pPr>
            <w:r w:rsidRPr="00A772C6">
              <w:rPr>
                <w:lang w:val="en-US"/>
              </w:rPr>
              <w:t>05/2021 – 1,2 SV</w:t>
            </w:r>
          </w:p>
        </w:tc>
        <w:tc>
          <w:tcPr>
            <w:tcW w:w="5327" w:type="dxa"/>
            <w:tcBorders>
              <w:left w:val="single" w:sz="18" w:space="0" w:color="auto"/>
              <w:right w:val="single" w:sz="18" w:space="0" w:color="auto"/>
            </w:tcBorders>
            <w:shd w:val="clear" w:color="auto" w:fill="auto"/>
          </w:tcPr>
          <w:p w14:paraId="0D63B6DD" w14:textId="77777777" w:rsidR="007F5C5D" w:rsidRPr="00A772C6" w:rsidRDefault="007F5C5D" w:rsidP="008120FD">
            <w:pPr>
              <w:ind w:leftChars="-15" w:left="204" w:hangingChars="100" w:hanging="240"/>
              <w:rPr>
                <w:lang w:val="en-US"/>
              </w:rPr>
            </w:pPr>
            <w:r w:rsidRPr="00A772C6">
              <w:rPr>
                <w:lang w:val="en-US"/>
              </w:rPr>
              <w:t>Supraveghere video</w:t>
            </w:r>
          </w:p>
        </w:tc>
        <w:tc>
          <w:tcPr>
            <w:tcW w:w="1675" w:type="dxa"/>
            <w:vMerge/>
            <w:tcBorders>
              <w:left w:val="single" w:sz="18" w:space="0" w:color="auto"/>
              <w:right w:val="single" w:sz="18" w:space="0" w:color="auto"/>
            </w:tcBorders>
            <w:shd w:val="clear" w:color="auto" w:fill="auto"/>
          </w:tcPr>
          <w:p w14:paraId="456AFE5F" w14:textId="77777777" w:rsidR="007F5C5D" w:rsidRPr="00A772C6" w:rsidRDefault="007F5C5D" w:rsidP="008120FD">
            <w:pPr>
              <w:ind w:leftChars="-300" w:left="-480" w:hangingChars="100" w:hanging="240"/>
              <w:jc w:val="both"/>
              <w:rPr>
                <w:b/>
                <w:u w:val="single"/>
                <w:lang w:val="en-US"/>
              </w:rPr>
            </w:pPr>
          </w:p>
        </w:tc>
      </w:tr>
      <w:tr w:rsidR="007F5C5D" w:rsidRPr="00A772C6" w14:paraId="017D8EEE" w14:textId="77777777" w:rsidTr="008120FD">
        <w:trPr>
          <w:trHeight w:val="90"/>
        </w:trPr>
        <w:tc>
          <w:tcPr>
            <w:tcW w:w="8353" w:type="dxa"/>
            <w:gridSpan w:val="2"/>
            <w:tcBorders>
              <w:left w:val="single" w:sz="18" w:space="0" w:color="auto"/>
              <w:right w:val="single" w:sz="18" w:space="0" w:color="auto"/>
            </w:tcBorders>
            <w:shd w:val="clear" w:color="auto" w:fill="auto"/>
          </w:tcPr>
          <w:p w14:paraId="7AED6CA8" w14:textId="77777777" w:rsidR="007F5C5D" w:rsidRPr="00A772C6" w:rsidRDefault="007F5C5D" w:rsidP="008120FD">
            <w:pPr>
              <w:ind w:leftChars="-300" w:left="-480" w:hangingChars="100" w:hanging="240"/>
              <w:jc w:val="center"/>
              <w:rPr>
                <w:b/>
                <w:lang w:val="en-US"/>
              </w:rPr>
            </w:pPr>
            <w:r w:rsidRPr="00A772C6">
              <w:rPr>
                <w:b/>
                <w:lang w:val="en-US"/>
              </w:rPr>
              <w:t>Turnul de pază 3a, 3b</w:t>
            </w:r>
          </w:p>
        </w:tc>
        <w:tc>
          <w:tcPr>
            <w:tcW w:w="1675" w:type="dxa"/>
            <w:vMerge/>
            <w:tcBorders>
              <w:left w:val="single" w:sz="18" w:space="0" w:color="auto"/>
              <w:right w:val="single" w:sz="18" w:space="0" w:color="auto"/>
            </w:tcBorders>
            <w:shd w:val="clear" w:color="auto" w:fill="auto"/>
          </w:tcPr>
          <w:p w14:paraId="016E59F4" w14:textId="77777777" w:rsidR="007F5C5D" w:rsidRPr="00A772C6" w:rsidRDefault="007F5C5D" w:rsidP="008120FD">
            <w:pPr>
              <w:ind w:leftChars="-300" w:left="-480" w:hangingChars="100" w:hanging="240"/>
              <w:jc w:val="both"/>
              <w:rPr>
                <w:b/>
                <w:u w:val="single"/>
                <w:lang w:val="en-US"/>
              </w:rPr>
            </w:pPr>
          </w:p>
        </w:tc>
      </w:tr>
      <w:tr w:rsidR="007F5C5D" w:rsidRPr="00A772C6" w14:paraId="798E6DEF" w14:textId="77777777" w:rsidTr="008120FD">
        <w:trPr>
          <w:trHeight w:val="90"/>
        </w:trPr>
        <w:tc>
          <w:tcPr>
            <w:tcW w:w="3026" w:type="dxa"/>
            <w:tcBorders>
              <w:left w:val="single" w:sz="18" w:space="0" w:color="auto"/>
              <w:right w:val="single" w:sz="18" w:space="0" w:color="auto"/>
            </w:tcBorders>
            <w:shd w:val="clear" w:color="auto" w:fill="auto"/>
          </w:tcPr>
          <w:p w14:paraId="48E0F729" w14:textId="77777777" w:rsidR="007F5C5D" w:rsidRPr="00A772C6" w:rsidRDefault="007F5C5D" w:rsidP="008120FD">
            <w:pPr>
              <w:ind w:firstLineChars="3" w:firstLine="7"/>
              <w:rPr>
                <w:lang w:val="en-US"/>
              </w:rPr>
            </w:pPr>
            <w:r w:rsidRPr="00A772C6">
              <w:rPr>
                <w:lang w:val="en-US"/>
              </w:rPr>
              <w:t>05/2021-3a,3b-SA</w:t>
            </w:r>
          </w:p>
        </w:tc>
        <w:tc>
          <w:tcPr>
            <w:tcW w:w="5327" w:type="dxa"/>
            <w:tcBorders>
              <w:left w:val="single" w:sz="18" w:space="0" w:color="auto"/>
              <w:right w:val="single" w:sz="18" w:space="0" w:color="auto"/>
            </w:tcBorders>
            <w:shd w:val="clear" w:color="auto" w:fill="auto"/>
          </w:tcPr>
          <w:p w14:paraId="7976B5CB" w14:textId="77777777" w:rsidR="007F5C5D" w:rsidRPr="00A772C6" w:rsidRDefault="007F5C5D" w:rsidP="008120FD">
            <w:pPr>
              <w:rPr>
                <w:lang w:val="en-US"/>
              </w:rPr>
            </w:pPr>
            <w:r w:rsidRPr="00A772C6">
              <w:rPr>
                <w:lang w:val="en-US"/>
              </w:rPr>
              <w:t>Soluții arhitecturale</w:t>
            </w:r>
          </w:p>
        </w:tc>
        <w:tc>
          <w:tcPr>
            <w:tcW w:w="1675" w:type="dxa"/>
            <w:vMerge/>
            <w:tcBorders>
              <w:left w:val="single" w:sz="18" w:space="0" w:color="auto"/>
              <w:right w:val="single" w:sz="18" w:space="0" w:color="auto"/>
            </w:tcBorders>
            <w:shd w:val="clear" w:color="auto" w:fill="auto"/>
          </w:tcPr>
          <w:p w14:paraId="5A2932CB" w14:textId="77777777" w:rsidR="007F5C5D" w:rsidRPr="00A772C6" w:rsidRDefault="007F5C5D" w:rsidP="008120FD">
            <w:pPr>
              <w:ind w:leftChars="-300" w:left="-480" w:hangingChars="100" w:hanging="240"/>
              <w:jc w:val="both"/>
              <w:rPr>
                <w:b/>
                <w:u w:val="single"/>
                <w:lang w:val="en-US"/>
              </w:rPr>
            </w:pPr>
          </w:p>
        </w:tc>
      </w:tr>
      <w:tr w:rsidR="007F5C5D" w:rsidRPr="00A772C6" w14:paraId="6870400A" w14:textId="77777777" w:rsidTr="008120FD">
        <w:trPr>
          <w:trHeight w:val="90"/>
        </w:trPr>
        <w:tc>
          <w:tcPr>
            <w:tcW w:w="3026" w:type="dxa"/>
            <w:tcBorders>
              <w:left w:val="single" w:sz="18" w:space="0" w:color="auto"/>
              <w:right w:val="single" w:sz="18" w:space="0" w:color="auto"/>
            </w:tcBorders>
            <w:shd w:val="clear" w:color="auto" w:fill="auto"/>
          </w:tcPr>
          <w:p w14:paraId="681C6202" w14:textId="77777777" w:rsidR="007F5C5D" w:rsidRPr="00A772C6" w:rsidRDefault="007F5C5D" w:rsidP="008120FD">
            <w:pPr>
              <w:ind w:firstLineChars="3" w:firstLine="7"/>
              <w:rPr>
                <w:lang w:val="en-US"/>
              </w:rPr>
            </w:pPr>
            <w:r w:rsidRPr="00A772C6">
              <w:rPr>
                <w:lang w:val="en-US"/>
              </w:rPr>
              <w:t>05/2021-3a,3b-CBA</w:t>
            </w:r>
          </w:p>
        </w:tc>
        <w:tc>
          <w:tcPr>
            <w:tcW w:w="5327" w:type="dxa"/>
            <w:tcBorders>
              <w:left w:val="single" w:sz="18" w:space="0" w:color="auto"/>
              <w:right w:val="single" w:sz="18" w:space="0" w:color="auto"/>
            </w:tcBorders>
            <w:shd w:val="clear" w:color="auto" w:fill="auto"/>
          </w:tcPr>
          <w:p w14:paraId="23E8CE0E" w14:textId="77777777" w:rsidR="007F5C5D" w:rsidRPr="00A772C6" w:rsidRDefault="007F5C5D" w:rsidP="008120FD">
            <w:pPr>
              <w:ind w:leftChars="-18" w:left="-43"/>
              <w:rPr>
                <w:lang w:val="en-US"/>
              </w:rPr>
            </w:pPr>
            <w:r w:rsidRPr="00A772C6">
              <w:rPr>
                <w:lang w:val="en-US"/>
              </w:rPr>
              <w:t>Construcții din beton armat</w:t>
            </w:r>
          </w:p>
        </w:tc>
        <w:tc>
          <w:tcPr>
            <w:tcW w:w="1675" w:type="dxa"/>
            <w:vMerge/>
            <w:tcBorders>
              <w:left w:val="single" w:sz="18" w:space="0" w:color="auto"/>
              <w:right w:val="single" w:sz="18" w:space="0" w:color="auto"/>
            </w:tcBorders>
            <w:shd w:val="clear" w:color="auto" w:fill="auto"/>
          </w:tcPr>
          <w:p w14:paraId="3535B512" w14:textId="77777777" w:rsidR="007F5C5D" w:rsidRPr="00A772C6" w:rsidRDefault="007F5C5D" w:rsidP="008120FD">
            <w:pPr>
              <w:ind w:leftChars="-300" w:left="-480" w:hangingChars="100" w:hanging="240"/>
              <w:jc w:val="both"/>
              <w:rPr>
                <w:b/>
                <w:u w:val="single"/>
                <w:lang w:val="en-US"/>
              </w:rPr>
            </w:pPr>
          </w:p>
        </w:tc>
      </w:tr>
      <w:tr w:rsidR="007F5C5D" w:rsidRPr="00A772C6" w14:paraId="6BEFC235" w14:textId="77777777" w:rsidTr="008120FD">
        <w:trPr>
          <w:trHeight w:val="90"/>
        </w:trPr>
        <w:tc>
          <w:tcPr>
            <w:tcW w:w="3026" w:type="dxa"/>
            <w:tcBorders>
              <w:left w:val="single" w:sz="18" w:space="0" w:color="auto"/>
              <w:bottom w:val="single" w:sz="18" w:space="0" w:color="auto"/>
              <w:right w:val="single" w:sz="18" w:space="0" w:color="auto"/>
            </w:tcBorders>
            <w:shd w:val="clear" w:color="auto" w:fill="auto"/>
          </w:tcPr>
          <w:p w14:paraId="3555AAEE" w14:textId="77777777" w:rsidR="007F5C5D" w:rsidRPr="00A772C6" w:rsidRDefault="007F5C5D" w:rsidP="008120FD">
            <w:pPr>
              <w:ind w:firstLineChars="3" w:firstLine="7"/>
              <w:rPr>
                <w:lang w:val="en-US"/>
              </w:rPr>
            </w:pPr>
            <w:r w:rsidRPr="00A772C6">
              <w:rPr>
                <w:lang w:val="en-US"/>
              </w:rPr>
              <w:t>05/2021-3a,3b-EEF/IEI</w:t>
            </w:r>
          </w:p>
        </w:tc>
        <w:tc>
          <w:tcPr>
            <w:tcW w:w="5327" w:type="dxa"/>
            <w:tcBorders>
              <w:left w:val="single" w:sz="18" w:space="0" w:color="auto"/>
              <w:bottom w:val="single" w:sz="18" w:space="0" w:color="auto"/>
              <w:right w:val="single" w:sz="18" w:space="0" w:color="auto"/>
            </w:tcBorders>
            <w:shd w:val="clear" w:color="auto" w:fill="auto"/>
          </w:tcPr>
          <w:p w14:paraId="328B4A7F" w14:textId="77777777" w:rsidR="007F5C5D" w:rsidRPr="00A772C6" w:rsidRDefault="007F5C5D" w:rsidP="008120FD">
            <w:pPr>
              <w:rPr>
                <w:lang w:val="en-US"/>
              </w:rPr>
            </w:pPr>
            <w:r w:rsidRPr="00A772C6">
              <w:rPr>
                <w:lang w:val="en-US"/>
              </w:rPr>
              <w:t>Echipament electric de forță/Iluminatul electric interior</w:t>
            </w:r>
          </w:p>
        </w:tc>
        <w:tc>
          <w:tcPr>
            <w:tcW w:w="1675" w:type="dxa"/>
            <w:vMerge/>
            <w:tcBorders>
              <w:left w:val="single" w:sz="18" w:space="0" w:color="auto"/>
              <w:bottom w:val="single" w:sz="18" w:space="0" w:color="auto"/>
              <w:right w:val="single" w:sz="18" w:space="0" w:color="auto"/>
            </w:tcBorders>
            <w:shd w:val="clear" w:color="auto" w:fill="auto"/>
          </w:tcPr>
          <w:p w14:paraId="24B5C267" w14:textId="77777777" w:rsidR="007F5C5D" w:rsidRPr="00A772C6" w:rsidRDefault="007F5C5D" w:rsidP="008120FD">
            <w:pPr>
              <w:ind w:leftChars="-300" w:left="-480" w:hangingChars="100" w:hanging="240"/>
              <w:jc w:val="both"/>
              <w:rPr>
                <w:b/>
                <w:u w:val="single"/>
                <w:lang w:val="en-US"/>
              </w:rPr>
            </w:pPr>
          </w:p>
        </w:tc>
      </w:tr>
    </w:tbl>
    <w:p w14:paraId="67FA4E75" w14:textId="77777777" w:rsidR="007F5C5D" w:rsidRPr="00272B0D" w:rsidRDefault="007F5C5D" w:rsidP="007F5C5D">
      <w:pPr>
        <w:ind w:firstLine="709"/>
        <w:jc w:val="both"/>
        <w:rPr>
          <w:sz w:val="22"/>
          <w:szCs w:val="22"/>
          <w:lang w:val="en-US"/>
        </w:rPr>
      </w:pPr>
    </w:p>
    <w:p w14:paraId="08A0CB3B" w14:textId="77777777" w:rsidR="007F5C5D" w:rsidRPr="00A772C6" w:rsidRDefault="007F5C5D" w:rsidP="007F5C5D">
      <w:pPr>
        <w:jc w:val="both"/>
        <w:rPr>
          <w:b/>
          <w:lang w:val="en-US"/>
        </w:rPr>
      </w:pPr>
      <w:r w:rsidRPr="00A772C6">
        <w:rPr>
          <w:b/>
          <w:lang w:val="ro-MD"/>
        </w:rPr>
        <w:t>3</w:t>
      </w:r>
      <w:r w:rsidRPr="00A772C6">
        <w:rPr>
          <w:b/>
          <w:lang w:val="en-US"/>
        </w:rPr>
        <w:t>. Materiale, compatibilități, reglementări tehnice și standarde utilizate</w:t>
      </w:r>
    </w:p>
    <w:p w14:paraId="1BA1390E" w14:textId="77777777" w:rsidR="007F5C5D" w:rsidRPr="00A772C6" w:rsidRDefault="007F5C5D" w:rsidP="004F7BC7">
      <w:pPr>
        <w:pStyle w:val="a7"/>
        <w:jc w:val="both"/>
        <w:rPr>
          <w:szCs w:val="24"/>
        </w:rPr>
      </w:pPr>
      <w:r w:rsidRPr="00A772C6">
        <w:rPr>
          <w:szCs w:val="24"/>
        </w:rPr>
        <w:t>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şi responsabilul tehnic, precum şi vor trece testările de laborator.</w:t>
      </w:r>
    </w:p>
    <w:p w14:paraId="13167E6B" w14:textId="77777777" w:rsidR="007F5C5D" w:rsidRPr="00A772C6" w:rsidRDefault="007F5C5D" w:rsidP="007F5C5D">
      <w:pPr>
        <w:jc w:val="both"/>
        <w:rPr>
          <w:b/>
          <w:lang w:val="en-US"/>
        </w:rPr>
      </w:pPr>
      <w:r w:rsidRPr="00A772C6">
        <w:rPr>
          <w:b/>
          <w:lang w:val="en-US"/>
        </w:rPr>
        <w:t>4. Mostre</w:t>
      </w:r>
    </w:p>
    <w:p w14:paraId="60FC886A" w14:textId="77777777" w:rsidR="007F5C5D" w:rsidRPr="00A772C6" w:rsidRDefault="007F5C5D" w:rsidP="007F5C5D">
      <w:pPr>
        <w:jc w:val="both"/>
        <w:rPr>
          <w:lang w:val="en-US"/>
        </w:rPr>
      </w:pPr>
      <w:r w:rsidRPr="00A772C6">
        <w:rPr>
          <w:lang w:val="en-US"/>
        </w:rPr>
        <w:t>Mostrele la lucrările ascunse vor fi predispuse conform cerinţelor, normativelor şi legislaţiei în vigoare a Republicii Moldova.</w:t>
      </w:r>
    </w:p>
    <w:p w14:paraId="530A3787" w14:textId="77777777" w:rsidR="007F5C5D" w:rsidRPr="00A772C6" w:rsidRDefault="007F5C5D" w:rsidP="007F5C5D">
      <w:pPr>
        <w:jc w:val="both"/>
        <w:rPr>
          <w:lang w:val="en-US"/>
        </w:rPr>
      </w:pPr>
    </w:p>
    <w:p w14:paraId="4A011AE5" w14:textId="77777777" w:rsidR="007F5C5D" w:rsidRPr="00A772C6" w:rsidRDefault="007F5C5D" w:rsidP="007F5C5D">
      <w:pPr>
        <w:jc w:val="both"/>
        <w:rPr>
          <w:lang w:val="en-US"/>
        </w:rPr>
      </w:pPr>
      <w:r w:rsidRPr="00A772C6">
        <w:rPr>
          <w:b/>
          <w:lang w:val="en-US"/>
        </w:rPr>
        <w:t>5. Furnizarea, păstrarea, protecţia materialelor şi a lucrărilor. Securitatea construcţiilor şi a terenurilor aferente</w:t>
      </w:r>
    </w:p>
    <w:p w14:paraId="2771AFC4" w14:textId="77777777" w:rsidR="007F5C5D" w:rsidRPr="00A772C6" w:rsidRDefault="007F5C5D" w:rsidP="007F5C5D">
      <w:pPr>
        <w:jc w:val="both"/>
        <w:rPr>
          <w:lang w:val="en-US"/>
        </w:rPr>
      </w:pPr>
      <w:r w:rsidRPr="00A772C6">
        <w:rPr>
          <w:lang w:val="en-US"/>
        </w:rPr>
        <w:t xml:space="preserve">Transportarea, manipularea şi depozitarea produselor şi materialelor utilizate; protecţia lucrărilor în funcţie de condiţiile atmosferice; protecţia construcţiilor şi teritoriilor aferente sunt în sarcina Ofertantului desemnat învingător. </w:t>
      </w:r>
    </w:p>
    <w:p w14:paraId="4F70AD3F" w14:textId="77777777" w:rsidR="007F5C5D" w:rsidRPr="00A772C6" w:rsidRDefault="007F5C5D" w:rsidP="007F5C5D">
      <w:pPr>
        <w:jc w:val="both"/>
        <w:rPr>
          <w:lang w:val="en-US"/>
        </w:rPr>
      </w:pPr>
    </w:p>
    <w:p w14:paraId="30B328D2" w14:textId="77777777" w:rsidR="007F5C5D" w:rsidRPr="00A772C6" w:rsidRDefault="007F5C5D" w:rsidP="007F5C5D">
      <w:pPr>
        <w:jc w:val="both"/>
        <w:rPr>
          <w:b/>
          <w:lang w:val="en-US"/>
        </w:rPr>
      </w:pPr>
      <w:r w:rsidRPr="00A772C6">
        <w:rPr>
          <w:b/>
          <w:lang w:val="en-US"/>
        </w:rPr>
        <w:t>6. Încercări, instrucţiuni, garanţii ale furnizorilor, desene şi scheme de execuţie</w:t>
      </w:r>
    </w:p>
    <w:p w14:paraId="6431DF72" w14:textId="77777777" w:rsidR="007F5C5D" w:rsidRPr="00A772C6" w:rsidRDefault="007F5C5D" w:rsidP="007F5C5D">
      <w:pPr>
        <w:jc w:val="both"/>
        <w:rPr>
          <w:lang w:val="en-US"/>
        </w:rPr>
      </w:pPr>
      <w:r w:rsidRPr="00A772C6">
        <w:rPr>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68560C7A" w14:textId="77777777" w:rsidR="007F5C5D" w:rsidRPr="00A772C6" w:rsidRDefault="007F5C5D" w:rsidP="007F5C5D">
      <w:pPr>
        <w:jc w:val="both"/>
        <w:rPr>
          <w:b/>
          <w:lang w:val="en-US"/>
        </w:rPr>
      </w:pPr>
      <w:r w:rsidRPr="00A772C6">
        <w:rPr>
          <w:b/>
          <w:lang w:val="ro-MD"/>
        </w:rPr>
        <w:t xml:space="preserve">7. </w:t>
      </w:r>
      <w:r w:rsidRPr="00A772C6">
        <w:rPr>
          <w:b/>
          <w:lang w:val="en-US"/>
        </w:rPr>
        <w:t>Remedierea viciilor ascunse şi a defectelor</w:t>
      </w:r>
    </w:p>
    <w:p w14:paraId="48298C05" w14:textId="77777777" w:rsidR="007F5C5D" w:rsidRPr="00A772C6" w:rsidRDefault="007F5C5D" w:rsidP="007F5C5D">
      <w:pPr>
        <w:pStyle w:val="a7"/>
        <w:rPr>
          <w:szCs w:val="24"/>
        </w:rPr>
      </w:pPr>
      <w:r w:rsidRPr="00A772C6">
        <w:rPr>
          <w:szCs w:val="24"/>
        </w:rPr>
        <w:t>Antreprenorul îşi asumă obligaţiunile să înlăture din cont propriu toate defectele apărute din cauza sa, depistate pe parcursul termenului de garanţie, care  sunt indicate în actul semnat de ambele părţi.</w:t>
      </w:r>
    </w:p>
    <w:p w14:paraId="7CED84A3" w14:textId="77777777" w:rsidR="007F5C5D" w:rsidRPr="00A772C6" w:rsidRDefault="007F5C5D" w:rsidP="007F5C5D">
      <w:pPr>
        <w:jc w:val="both"/>
        <w:rPr>
          <w:b/>
          <w:lang w:val="en-US"/>
        </w:rPr>
      </w:pPr>
      <w:r w:rsidRPr="00A772C6">
        <w:rPr>
          <w:b/>
          <w:lang w:val="en-US"/>
        </w:rPr>
        <w:t>8. Trasarea geodezică a lucrărilor, toleranţe de execuţie</w:t>
      </w:r>
    </w:p>
    <w:p w14:paraId="3F0665D7" w14:textId="77777777" w:rsidR="007F5C5D" w:rsidRPr="00A772C6" w:rsidRDefault="007F5C5D" w:rsidP="007F5C5D">
      <w:pPr>
        <w:jc w:val="both"/>
      </w:pPr>
      <w:r w:rsidRPr="00A772C6">
        <w:t>Trasare geodezică, bornele, reperele, picheții, jaloanele, aliniamentele; toleranțele admise la executarea lucrărilor, sunt precizate în documentația de proiect elaborată.</w:t>
      </w:r>
    </w:p>
    <w:p w14:paraId="737DB00F" w14:textId="77777777" w:rsidR="007F5C5D" w:rsidRPr="00A772C6" w:rsidRDefault="007F5C5D" w:rsidP="007F5C5D">
      <w:pPr>
        <w:jc w:val="both"/>
        <w:rPr>
          <w:b/>
        </w:rPr>
      </w:pPr>
    </w:p>
    <w:p w14:paraId="37D8302D" w14:textId="77777777" w:rsidR="007F5C5D" w:rsidRPr="00A772C6" w:rsidRDefault="007F5C5D" w:rsidP="007F5C5D">
      <w:pPr>
        <w:jc w:val="both"/>
        <w:rPr>
          <w:b/>
          <w:lang w:val="en-US"/>
        </w:rPr>
      </w:pPr>
      <w:r w:rsidRPr="00A772C6">
        <w:rPr>
          <w:b/>
          <w:lang w:val="en-US"/>
        </w:rPr>
        <w:t>9. Parametrii de calcul ai elementelor constructive</w:t>
      </w:r>
    </w:p>
    <w:p w14:paraId="7BBD0A95" w14:textId="77777777" w:rsidR="007F5C5D" w:rsidRPr="00A772C6" w:rsidRDefault="007F5C5D" w:rsidP="007F5C5D">
      <w:pPr>
        <w:jc w:val="both"/>
        <w:rPr>
          <w:lang w:val="en-US"/>
        </w:rPr>
      </w:pPr>
      <w:r w:rsidRPr="00A772C6">
        <w:rPr>
          <w:lang w:val="en-US"/>
        </w:rPr>
        <w:t>Sarcinile luate în calcul: seismicitatea, acţiunile, alţi parametri sunt redate în documentația de proiect.</w:t>
      </w:r>
    </w:p>
    <w:p w14:paraId="1E4BE6F9" w14:textId="77777777" w:rsidR="007F5C5D" w:rsidRDefault="007F5C5D" w:rsidP="007F5C5D">
      <w:pPr>
        <w:jc w:val="both"/>
        <w:rPr>
          <w:b/>
          <w:lang w:val="ro-MD"/>
        </w:rPr>
      </w:pPr>
    </w:p>
    <w:p w14:paraId="60E8A736" w14:textId="77777777" w:rsidR="007F5C5D" w:rsidRPr="00A772C6" w:rsidRDefault="007F5C5D" w:rsidP="007F5C5D">
      <w:pPr>
        <w:jc w:val="both"/>
        <w:rPr>
          <w:b/>
          <w:lang w:val="ro-MD"/>
        </w:rPr>
      </w:pPr>
      <w:r w:rsidRPr="00A772C6">
        <w:rPr>
          <w:b/>
          <w:lang w:val="ro-MD"/>
        </w:rPr>
        <w:t>10. Echipamentele, instalațiile, utilajele, sculele, instrumentele, dispozitivele şi alte obiecte necesare pentru executarea lucrărilor</w:t>
      </w:r>
    </w:p>
    <w:p w14:paraId="5863AAC4" w14:textId="0C0D5E2D" w:rsidR="007F5C5D" w:rsidRDefault="007F5C5D" w:rsidP="007F5C5D">
      <w:pPr>
        <w:ind w:firstLine="709"/>
        <w:jc w:val="both"/>
        <w:rPr>
          <w:lang w:val="ro-MD"/>
        </w:rPr>
      </w:pPr>
      <w:r w:rsidRPr="006975DF">
        <w:rPr>
          <w:b/>
          <w:u w:val="single"/>
          <w:lang w:val="en-US"/>
        </w:rPr>
        <w:lastRenderedPageBreak/>
        <w:drawing>
          <wp:inline distT="0" distB="0" distL="0" distR="0" wp14:anchorId="25B4CAD9" wp14:editId="7309DCEE">
            <wp:extent cx="6029960" cy="7343233"/>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960" cy="7343233"/>
                    </a:xfrm>
                    <a:prstGeom prst="rect">
                      <a:avLst/>
                    </a:prstGeom>
                    <a:noFill/>
                    <a:ln>
                      <a:noFill/>
                    </a:ln>
                  </pic:spPr>
                </pic:pic>
              </a:graphicData>
            </a:graphic>
          </wp:inline>
        </w:drawing>
      </w:r>
    </w:p>
    <w:p w14:paraId="77E2A7A1" w14:textId="76BBBAE3" w:rsidR="007F5C5D" w:rsidRDefault="007F5C5D" w:rsidP="007F5C5D">
      <w:pPr>
        <w:ind w:firstLine="709"/>
        <w:jc w:val="both"/>
        <w:rPr>
          <w:lang w:val="ro-MD"/>
        </w:rPr>
      </w:pPr>
    </w:p>
    <w:p w14:paraId="1AFD90AD" w14:textId="52E19B47" w:rsidR="007F5C5D" w:rsidRPr="00917686" w:rsidRDefault="007F5C5D" w:rsidP="007F5C5D">
      <w:pPr>
        <w:ind w:firstLine="709"/>
        <w:jc w:val="both"/>
        <w:rPr>
          <w:lang w:val="ro-MD"/>
        </w:rPr>
      </w:pPr>
      <w:r w:rsidRPr="002A4BD3">
        <w:rPr>
          <w:b/>
          <w:lang w:val="en-US"/>
        </w:rPr>
        <w:lastRenderedPageBreak/>
        <w:drawing>
          <wp:inline distT="0" distB="0" distL="0" distR="0" wp14:anchorId="7D8AD1F9" wp14:editId="7F900FA5">
            <wp:extent cx="6029960" cy="2903999"/>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29960" cy="2903999"/>
                    </a:xfrm>
                    <a:prstGeom prst="rect">
                      <a:avLst/>
                    </a:prstGeom>
                    <a:noFill/>
                    <a:ln>
                      <a:noFill/>
                    </a:ln>
                  </pic:spPr>
                </pic:pic>
              </a:graphicData>
            </a:graphic>
          </wp:inline>
        </w:drawing>
      </w:r>
    </w:p>
    <w:p w14:paraId="237B0B2B" w14:textId="36A292BD" w:rsidR="00233538" w:rsidRPr="002075FE" w:rsidRDefault="002075FE" w:rsidP="002075FE">
      <w:pPr>
        <w:ind w:firstLine="709"/>
        <w:jc w:val="both"/>
        <w:rPr>
          <w:b/>
          <w:lang w:val="ro-MD"/>
        </w:rPr>
      </w:pPr>
      <w:r>
        <w:rPr>
          <w:b/>
          <w:lang w:val="ro-MD"/>
        </w:rPr>
        <w:t xml:space="preserve">11. </w:t>
      </w:r>
      <w:r w:rsidR="0003591A" w:rsidRPr="00FF430B">
        <w:rPr>
          <w:b/>
          <w:lang w:val="ro-MD"/>
        </w:rPr>
        <w:t>Cerinţe privind montarea utilajelor şi a instalaţiilor</w:t>
      </w:r>
    </w:p>
    <w:p w14:paraId="69FD8C59" w14:textId="77777777" w:rsidR="007B62FE" w:rsidRPr="007B62FE" w:rsidRDefault="00AC526C" w:rsidP="007B62FE">
      <w:pPr>
        <w:jc w:val="both"/>
        <w:rPr>
          <w:b/>
          <w:color w:val="000000" w:themeColor="text1"/>
          <w:lang w:val="ro-MD"/>
        </w:rPr>
      </w:pPr>
      <w:r w:rsidRPr="007B62FE">
        <w:rPr>
          <w:color w:val="000000" w:themeColor="text1"/>
          <w:lang w:val="ro-MD"/>
        </w:rPr>
        <w:t xml:space="preserve"> </w:t>
      </w:r>
      <w:r w:rsidR="007B62FE" w:rsidRPr="007B62FE">
        <w:rPr>
          <w:color w:val="000000" w:themeColor="text1"/>
          <w:lang w:val="ro-MD"/>
        </w:rPr>
        <w:t xml:space="preserve">La ofertă urmează a fi anexate devizele de cheltuieli elaborate în conformitate cu CP L.01.01-2012, INSTRUCŢIUNI PRIVIND ÎNTOCMIREA DEVIZELOR PENTRU LUCRĂRILE DE CONSTRUCŢII-MONTAJ PRIN METODA DE RESURSE,  formularele nr.7; nr.3, nr.5, nr.8 și nr.9, </w:t>
      </w:r>
      <w:r w:rsidR="007B62FE" w:rsidRPr="007B62FE">
        <w:rPr>
          <w:b/>
          <w:color w:val="000000" w:themeColor="text1"/>
          <w:lang w:val="ro-MD"/>
        </w:rPr>
        <w:t>(formularul nr.9 urmează a fi întocmit pentru capitolele 1-9 obligatoriu, deoarece conține o serie de cheltuieli ale antreprenorului, în caz de includere a cheltuielilor enunțate cu coeficientul zero antreprenorul nu va mai putea pretinde la mijloacele financiare ce rezultă din acestea, neprezentarea formularelor cu oferta va fi considerat ca ofertă neconformă)</w:t>
      </w:r>
      <w:r w:rsidR="007B62FE" w:rsidRPr="007B62FE">
        <w:rPr>
          <w:color w:val="000000" w:themeColor="text1"/>
          <w:lang w:val="ro-MD"/>
        </w:rPr>
        <w:t>, fără a efectua modificări de consum şi excluderea materialelor aferente necesare procesului tehnologic, din indicatoarele de norme de deviz. Orice modificare de consum a materialelor de construcție şi excluderile acestora, modificarea simbolului de norme de deviz, va fi considerată ca încălcare a cerințelor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667590D2" w14:textId="0A90A458" w:rsidR="006F7AFF" w:rsidRPr="006F7AFF" w:rsidRDefault="006F7AFF" w:rsidP="007B62FE">
      <w:pPr>
        <w:autoSpaceDE w:val="0"/>
        <w:autoSpaceDN w:val="0"/>
        <w:adjustRightInd w:val="0"/>
        <w:jc w:val="both"/>
        <w:rPr>
          <w:rFonts w:eastAsia="TimesNewRomanPSMT"/>
          <w:noProof w:val="0"/>
          <w:lang w:val="en-US"/>
        </w:rPr>
      </w:pPr>
      <w:r w:rsidRPr="006F7AFF">
        <w:rPr>
          <w:b/>
          <w:lang w:val="ro-MD"/>
        </w:rPr>
        <w:t>12.</w:t>
      </w:r>
      <w:r w:rsidRPr="006F7AFF">
        <w:rPr>
          <w:rFonts w:eastAsia="TimesNewRomanPS-BoldMT"/>
          <w:b/>
          <w:bCs/>
          <w:noProof w:val="0"/>
          <w:lang w:val="en-US"/>
        </w:rPr>
        <w:t xml:space="preserve"> Devizul – </w:t>
      </w:r>
      <w:r w:rsidRPr="006F7AFF">
        <w:rPr>
          <w:rFonts w:eastAsia="TimesNewRomanPSMT"/>
          <w:noProof w:val="0"/>
          <w:lang w:val="en-US"/>
        </w:rPr>
        <w:t>lista cu cantitățile de lucrări (</w:t>
      </w:r>
      <w:r w:rsidRPr="006F7AFF">
        <w:rPr>
          <w:rFonts w:eastAsia="TimesNewRomanPS-BoldMT"/>
          <w:i/>
          <w:iCs/>
          <w:noProof w:val="0"/>
          <w:lang w:val="en-US"/>
        </w:rPr>
        <w:t>vezi anexa nr.1</w:t>
      </w:r>
      <w:r w:rsidRPr="006F7AFF">
        <w:rPr>
          <w:rFonts w:eastAsia="TimesNewRomanPSMT"/>
          <w:noProof w:val="0"/>
          <w:lang w:val="en-US"/>
        </w:rPr>
        <w:t>)</w:t>
      </w:r>
    </w:p>
    <w:p w14:paraId="4741C857" w14:textId="77777777" w:rsidR="006F7AFF" w:rsidRPr="006F7AFF" w:rsidRDefault="006F7AFF" w:rsidP="006F7AFF">
      <w:pPr>
        <w:autoSpaceDE w:val="0"/>
        <w:autoSpaceDN w:val="0"/>
        <w:adjustRightInd w:val="0"/>
        <w:rPr>
          <w:rFonts w:eastAsia="TimesNewRomanPSMT"/>
          <w:noProof w:val="0"/>
          <w:lang w:val="en-US"/>
        </w:rPr>
      </w:pPr>
      <w:r w:rsidRPr="006F7AFF">
        <w:rPr>
          <w:rFonts w:eastAsia="TimesNewRomanPS-BoldMT"/>
          <w:b/>
          <w:bCs/>
          <w:noProof w:val="0"/>
          <w:lang w:val="en-US"/>
        </w:rPr>
        <w:t xml:space="preserve">13. Tehnici și instrumente specifice de atribuire: </w:t>
      </w:r>
      <w:r w:rsidRPr="006F7AFF">
        <w:rPr>
          <w:rFonts w:eastAsia="TimesNewRomanPSMT"/>
          <w:noProof w:val="0"/>
          <w:lang w:val="en-US"/>
        </w:rPr>
        <w:t>nu se aplică</w:t>
      </w:r>
    </w:p>
    <w:p w14:paraId="41AF9BB4" w14:textId="77777777" w:rsidR="006F7AFF" w:rsidRPr="006F7AFF" w:rsidRDefault="006F7AFF" w:rsidP="006F7AFF">
      <w:pPr>
        <w:autoSpaceDE w:val="0"/>
        <w:autoSpaceDN w:val="0"/>
        <w:adjustRightInd w:val="0"/>
        <w:rPr>
          <w:rFonts w:eastAsia="TimesNewRomanPS-BoldMT"/>
          <w:b/>
          <w:bCs/>
          <w:noProof w:val="0"/>
          <w:lang w:val="en-US"/>
        </w:rPr>
      </w:pPr>
      <w:r w:rsidRPr="006F7AFF">
        <w:rPr>
          <w:rFonts w:eastAsia="TimesNewRomanPS-BoldMT"/>
          <w:b/>
          <w:bCs/>
          <w:noProof w:val="0"/>
          <w:lang w:val="en-US"/>
        </w:rPr>
        <w:t>14. Condiții speciale de care depinde îndeplinirea contractului (</w:t>
      </w:r>
      <w:r w:rsidRPr="006F7AFF">
        <w:rPr>
          <w:rFonts w:eastAsia="TimesNewRomanPSMT"/>
          <w:noProof w:val="0"/>
          <w:lang w:val="en-US"/>
        </w:rPr>
        <w:t>indicați după caz</w:t>
      </w:r>
      <w:r w:rsidRPr="006F7AFF">
        <w:rPr>
          <w:rFonts w:eastAsia="TimesNewRomanPS-BoldMT"/>
          <w:b/>
          <w:bCs/>
          <w:noProof w:val="0"/>
          <w:lang w:val="en-US"/>
        </w:rPr>
        <w:t>):</w:t>
      </w:r>
    </w:p>
    <w:p w14:paraId="08F52A07" w14:textId="77777777" w:rsidR="006F7AFF" w:rsidRPr="006F7AFF" w:rsidRDefault="006F7AFF" w:rsidP="006F7AFF">
      <w:pPr>
        <w:autoSpaceDE w:val="0"/>
        <w:autoSpaceDN w:val="0"/>
        <w:adjustRightInd w:val="0"/>
        <w:rPr>
          <w:rFonts w:eastAsia="TimesNewRomanPSMT"/>
          <w:noProof w:val="0"/>
          <w:lang w:val="en-US"/>
        </w:rPr>
      </w:pPr>
      <w:r w:rsidRPr="006F7AFF">
        <w:rPr>
          <w:rFonts w:eastAsia="TimesNewRomanPS-BoldMT"/>
          <w:b/>
          <w:bCs/>
          <w:noProof w:val="0"/>
          <w:lang w:val="en-US"/>
        </w:rPr>
        <w:t xml:space="preserve">15. Criteriul de evaluare aplicat pentru adjudecarea contractului: </w:t>
      </w:r>
      <w:r w:rsidRPr="006F7AFF">
        <w:rPr>
          <w:rFonts w:eastAsia="TimesNewRomanPSMT"/>
          <w:noProof w:val="0"/>
          <w:lang w:val="en-US"/>
        </w:rPr>
        <w:t>cel mai bun raport calitate – preț</w:t>
      </w:r>
    </w:p>
    <w:p w14:paraId="4059F5A8" w14:textId="77777777" w:rsidR="006F7AFF" w:rsidRPr="006F7AFF" w:rsidRDefault="006F7AFF" w:rsidP="006F7AFF">
      <w:pPr>
        <w:autoSpaceDE w:val="0"/>
        <w:autoSpaceDN w:val="0"/>
        <w:adjustRightInd w:val="0"/>
        <w:rPr>
          <w:rFonts w:eastAsia="TimesNewRomanPSMT"/>
          <w:noProof w:val="0"/>
          <w:lang w:val="en-US"/>
        </w:rPr>
      </w:pPr>
      <w:r w:rsidRPr="006F7AFF">
        <w:rPr>
          <w:rFonts w:eastAsia="TimesNewRomanPS-BoldMT"/>
          <w:b/>
          <w:bCs/>
          <w:noProof w:val="0"/>
          <w:lang w:val="en-US"/>
        </w:rPr>
        <w:t xml:space="preserve">16. Termenul de garanție a lucrărilor sau serviciilor de proiectare și de lucrări- </w:t>
      </w:r>
      <w:r w:rsidRPr="006F7AFF">
        <w:rPr>
          <w:rFonts w:eastAsia="TimesNewRomanPSMT"/>
          <w:noProof w:val="0"/>
          <w:lang w:val="en-US"/>
        </w:rPr>
        <w:t>5 ani.</w:t>
      </w:r>
    </w:p>
    <w:p w14:paraId="30B2E65F" w14:textId="77777777" w:rsidR="006F7AFF" w:rsidRDefault="006F7AFF" w:rsidP="006F7AFF">
      <w:pPr>
        <w:shd w:val="clear" w:color="auto" w:fill="FFFFFF"/>
        <w:rPr>
          <w:rFonts w:eastAsia="TimesNewRomanPS-BoldMT"/>
          <w:b/>
          <w:bCs/>
          <w:noProof w:val="0"/>
          <w:lang w:val="en-US"/>
        </w:rPr>
      </w:pPr>
      <w:r w:rsidRPr="006F7AFF">
        <w:rPr>
          <w:rFonts w:eastAsia="TimesNewRomanPS-BoldMT"/>
          <w:b/>
          <w:bCs/>
          <w:noProof w:val="0"/>
          <w:lang w:val="en-US"/>
        </w:rPr>
        <w:t>17. Garanția de bună execuție a contractului- 5%</w:t>
      </w:r>
      <w:r>
        <w:rPr>
          <w:rFonts w:eastAsia="TimesNewRomanPS-BoldMT"/>
          <w:b/>
          <w:bCs/>
          <w:noProof w:val="0"/>
          <w:lang w:val="en-US"/>
        </w:rPr>
        <w:t xml:space="preserve">. </w:t>
      </w:r>
    </w:p>
    <w:p w14:paraId="52DF8DE0" w14:textId="257C681D" w:rsidR="006F7AFF" w:rsidRPr="006F7AFF" w:rsidRDefault="006F7AFF" w:rsidP="006F7AFF">
      <w:pPr>
        <w:shd w:val="clear" w:color="auto" w:fill="FFFFFF"/>
        <w:jc w:val="both"/>
        <w:rPr>
          <w:color w:val="000000" w:themeColor="text1"/>
          <w:lang w:val="ro-MD" w:eastAsia="ro-RO"/>
        </w:rPr>
      </w:pPr>
      <w:r w:rsidRPr="006F7AFF">
        <w:rPr>
          <w:rFonts w:eastAsia="TimesNewRomanPS-BoldMT"/>
          <w:b/>
          <w:bCs/>
          <w:noProof w:val="0"/>
          <w:color w:val="000000" w:themeColor="text1"/>
          <w:lang w:val="en-US"/>
        </w:rPr>
        <w:t xml:space="preserve"> </w:t>
      </w:r>
      <w:r w:rsidRPr="006F7AFF">
        <w:rPr>
          <w:color w:val="000000" w:themeColor="text1"/>
          <w:lang w:val="ro-MD"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6552A03E" w14:textId="77777777" w:rsidR="006F7AFF" w:rsidRPr="006F7AFF" w:rsidRDefault="006F7AFF" w:rsidP="006F7AFF">
      <w:pPr>
        <w:shd w:val="clear" w:color="auto" w:fill="FFFFFF"/>
        <w:jc w:val="both"/>
        <w:rPr>
          <w:color w:val="000000" w:themeColor="text1"/>
          <w:lang w:val="ro-MD" w:eastAsia="ro-RO"/>
        </w:rPr>
      </w:pPr>
      <w:r w:rsidRPr="006F7AFF">
        <w:rPr>
          <w:color w:val="000000" w:themeColor="text1"/>
          <w:lang w:val="ro-MD"/>
        </w:rPr>
        <w:t xml:space="preserve">2) </w:t>
      </w:r>
      <w:r w:rsidRPr="006F7AFF">
        <w:rPr>
          <w:color w:val="000000" w:themeColor="text1"/>
          <w:lang w:val="ro-MD" w:eastAsia="ro-RO"/>
        </w:rPr>
        <w:t>rețineri succesive directe din plata cuvenită pentru facturile înaintate;</w:t>
      </w:r>
    </w:p>
    <w:p w14:paraId="492118F5" w14:textId="492BC0E0" w:rsidR="006F7AFF" w:rsidRDefault="006F7AFF" w:rsidP="006F7AFF">
      <w:pPr>
        <w:autoSpaceDE w:val="0"/>
        <w:autoSpaceDN w:val="0"/>
        <w:adjustRightInd w:val="0"/>
        <w:rPr>
          <w:rFonts w:eastAsia="TimesNewRomanPS-BoldMT"/>
          <w:b/>
          <w:bCs/>
          <w:noProof w:val="0"/>
          <w:lang w:val="en-US"/>
        </w:rPr>
      </w:pPr>
      <w:r w:rsidRPr="006F7AFF">
        <w:rPr>
          <w:rFonts w:eastAsia="TimesNewRomanPS-BoldMT"/>
          <w:b/>
          <w:bCs/>
          <w:noProof w:val="0"/>
          <w:lang w:val="en-US"/>
        </w:rPr>
        <w:t>18. Factorii de evaluare a ofertei celei mai avantajoase din punct de vedere economic, precum și ponderile lor:</w:t>
      </w:r>
    </w:p>
    <w:tbl>
      <w:tblPr>
        <w:tblStyle w:val="af1"/>
        <w:tblW w:w="0" w:type="auto"/>
        <w:tblInd w:w="-607" w:type="dxa"/>
        <w:tblLook w:val="04A0" w:firstRow="1" w:lastRow="0" w:firstColumn="1" w:lastColumn="0" w:noHBand="0" w:noVBand="1"/>
      </w:tblPr>
      <w:tblGrid>
        <w:gridCol w:w="577"/>
        <w:gridCol w:w="7248"/>
        <w:gridCol w:w="1800"/>
      </w:tblGrid>
      <w:tr w:rsidR="006F7AFF" w:rsidRPr="007B62FE" w14:paraId="5C02C3A3" w14:textId="77777777" w:rsidTr="008120FD">
        <w:tc>
          <w:tcPr>
            <w:tcW w:w="577" w:type="dxa"/>
            <w:shd w:val="clear" w:color="auto" w:fill="D9D9D9" w:themeFill="background1" w:themeFillShade="D9"/>
            <w:vAlign w:val="center"/>
          </w:tcPr>
          <w:p w14:paraId="7FC4669A" w14:textId="77777777" w:rsidR="006F7AFF" w:rsidRPr="007B62FE" w:rsidRDefault="006F7AFF" w:rsidP="008120FD">
            <w:pPr>
              <w:tabs>
                <w:tab w:val="left" w:pos="612"/>
              </w:tabs>
              <w:ind w:rightChars="-219" w:right="-526"/>
              <w:jc w:val="center"/>
              <w:rPr>
                <w:b/>
                <w:iCs/>
                <w:sz w:val="20"/>
                <w:szCs w:val="20"/>
              </w:rPr>
            </w:pPr>
            <w:r w:rsidRPr="007B62FE">
              <w:rPr>
                <w:b/>
                <w:iCs/>
                <w:sz w:val="20"/>
                <w:szCs w:val="20"/>
              </w:rPr>
              <w:t>Nr. d/o</w:t>
            </w:r>
          </w:p>
        </w:tc>
        <w:tc>
          <w:tcPr>
            <w:tcW w:w="7248" w:type="dxa"/>
            <w:shd w:val="clear" w:color="auto" w:fill="D9D9D9" w:themeFill="background1" w:themeFillShade="D9"/>
            <w:vAlign w:val="center"/>
          </w:tcPr>
          <w:p w14:paraId="2CA11676" w14:textId="77777777" w:rsidR="006F7AFF" w:rsidRPr="007B62FE" w:rsidRDefault="006F7AFF" w:rsidP="008120FD">
            <w:pPr>
              <w:tabs>
                <w:tab w:val="left" w:pos="612"/>
              </w:tabs>
              <w:jc w:val="center"/>
              <w:rPr>
                <w:b/>
                <w:iCs/>
                <w:sz w:val="20"/>
                <w:szCs w:val="20"/>
              </w:rPr>
            </w:pPr>
            <w:r w:rsidRPr="007B62FE">
              <w:rPr>
                <w:b/>
                <w:iCs/>
                <w:sz w:val="20"/>
                <w:szCs w:val="20"/>
              </w:rPr>
              <w:t>Denumirea factorului de evaluare</w:t>
            </w:r>
          </w:p>
        </w:tc>
        <w:tc>
          <w:tcPr>
            <w:tcW w:w="1800" w:type="dxa"/>
            <w:shd w:val="clear" w:color="auto" w:fill="D9D9D9" w:themeFill="background1" w:themeFillShade="D9"/>
            <w:vAlign w:val="center"/>
          </w:tcPr>
          <w:p w14:paraId="3AE771BA" w14:textId="77777777" w:rsidR="006F7AFF" w:rsidRPr="007B62FE" w:rsidRDefault="006F7AFF" w:rsidP="008120FD">
            <w:pPr>
              <w:tabs>
                <w:tab w:val="left" w:pos="612"/>
              </w:tabs>
              <w:jc w:val="center"/>
              <w:rPr>
                <w:b/>
                <w:iCs/>
                <w:sz w:val="20"/>
                <w:szCs w:val="20"/>
              </w:rPr>
            </w:pPr>
            <w:r w:rsidRPr="007B62FE">
              <w:rPr>
                <w:b/>
                <w:iCs/>
                <w:sz w:val="20"/>
                <w:szCs w:val="20"/>
              </w:rPr>
              <w:t>Ponderea%</w:t>
            </w:r>
          </w:p>
        </w:tc>
      </w:tr>
      <w:tr w:rsidR="006F7AFF" w:rsidRPr="007B62FE" w14:paraId="40CD68C5" w14:textId="77777777" w:rsidTr="008120FD">
        <w:trPr>
          <w:trHeight w:val="309"/>
        </w:trPr>
        <w:tc>
          <w:tcPr>
            <w:tcW w:w="577" w:type="dxa"/>
            <w:shd w:val="clear" w:color="auto" w:fill="FFFFFF" w:themeFill="background1"/>
            <w:vAlign w:val="center"/>
          </w:tcPr>
          <w:p w14:paraId="71182099" w14:textId="77777777" w:rsidR="006F7AFF" w:rsidRPr="007B62FE" w:rsidRDefault="006F7AFF" w:rsidP="006F7AFF">
            <w:pPr>
              <w:tabs>
                <w:tab w:val="left" w:pos="612"/>
              </w:tabs>
              <w:spacing w:before="120" w:after="120"/>
              <w:ind w:rightChars="-219" w:right="-526"/>
              <w:rPr>
                <w:iCs/>
                <w:sz w:val="20"/>
                <w:szCs w:val="20"/>
              </w:rPr>
            </w:pPr>
            <w:r w:rsidRPr="007B62FE">
              <w:rPr>
                <w:iCs/>
                <w:sz w:val="20"/>
                <w:szCs w:val="20"/>
              </w:rPr>
              <w:t>1.</w:t>
            </w:r>
          </w:p>
        </w:tc>
        <w:tc>
          <w:tcPr>
            <w:tcW w:w="7248" w:type="dxa"/>
            <w:shd w:val="clear" w:color="auto" w:fill="FFFFFF" w:themeFill="background1"/>
            <w:vAlign w:val="center"/>
          </w:tcPr>
          <w:p w14:paraId="45A78C5C" w14:textId="77777777" w:rsidR="006F7AFF" w:rsidRPr="007B62FE" w:rsidRDefault="006F7AFF" w:rsidP="008120FD">
            <w:pPr>
              <w:tabs>
                <w:tab w:val="left" w:pos="612"/>
              </w:tabs>
              <w:spacing w:before="120" w:after="120"/>
              <w:ind w:left="60"/>
              <w:rPr>
                <w:iCs/>
                <w:sz w:val="20"/>
                <w:szCs w:val="20"/>
              </w:rPr>
            </w:pPr>
            <w:r w:rsidRPr="007B62FE">
              <w:rPr>
                <w:iCs/>
                <w:sz w:val="20"/>
                <w:szCs w:val="20"/>
              </w:rPr>
              <w:t>Prețul ofertei</w:t>
            </w:r>
          </w:p>
        </w:tc>
        <w:tc>
          <w:tcPr>
            <w:tcW w:w="1800" w:type="dxa"/>
            <w:shd w:val="clear" w:color="auto" w:fill="FFFFFF" w:themeFill="background1"/>
            <w:vAlign w:val="center"/>
          </w:tcPr>
          <w:p w14:paraId="47C08C26" w14:textId="77777777" w:rsidR="006F7AFF" w:rsidRPr="007B62FE" w:rsidRDefault="006F7AFF" w:rsidP="008120FD">
            <w:pPr>
              <w:tabs>
                <w:tab w:val="left" w:pos="612"/>
              </w:tabs>
              <w:spacing w:before="120" w:after="120"/>
              <w:ind w:left="60"/>
              <w:rPr>
                <w:iCs/>
                <w:sz w:val="20"/>
                <w:szCs w:val="20"/>
              </w:rPr>
            </w:pPr>
            <w:r w:rsidRPr="007B62FE">
              <w:rPr>
                <w:iCs/>
                <w:sz w:val="20"/>
                <w:szCs w:val="20"/>
              </w:rPr>
              <w:t>80 %</w:t>
            </w:r>
          </w:p>
        </w:tc>
      </w:tr>
      <w:tr w:rsidR="006F7AFF" w:rsidRPr="007B62FE" w14:paraId="4F45EDF0" w14:textId="77777777" w:rsidTr="008120FD">
        <w:trPr>
          <w:trHeight w:val="90"/>
        </w:trPr>
        <w:tc>
          <w:tcPr>
            <w:tcW w:w="577" w:type="dxa"/>
            <w:shd w:val="clear" w:color="auto" w:fill="FFFFFF" w:themeFill="background1"/>
            <w:vAlign w:val="center"/>
          </w:tcPr>
          <w:p w14:paraId="233914AD" w14:textId="77777777" w:rsidR="006F7AFF" w:rsidRPr="007B62FE" w:rsidRDefault="006F7AFF" w:rsidP="006F7AFF">
            <w:pPr>
              <w:tabs>
                <w:tab w:val="left" w:pos="612"/>
              </w:tabs>
              <w:spacing w:before="120" w:after="120"/>
              <w:ind w:leftChars="-200" w:left="-480" w:rightChars="-219" w:right="-526"/>
              <w:jc w:val="center"/>
              <w:rPr>
                <w:iCs/>
                <w:sz w:val="20"/>
                <w:szCs w:val="20"/>
              </w:rPr>
            </w:pPr>
            <w:r w:rsidRPr="007B62FE">
              <w:rPr>
                <w:iCs/>
                <w:sz w:val="20"/>
                <w:szCs w:val="20"/>
              </w:rPr>
              <w:t>2.</w:t>
            </w:r>
          </w:p>
        </w:tc>
        <w:tc>
          <w:tcPr>
            <w:tcW w:w="7248" w:type="dxa"/>
            <w:shd w:val="clear" w:color="auto" w:fill="FFFFFF" w:themeFill="background1"/>
            <w:vAlign w:val="center"/>
          </w:tcPr>
          <w:p w14:paraId="5FDAF2C8" w14:textId="77777777" w:rsidR="006F7AFF" w:rsidRPr="007B62FE" w:rsidRDefault="006F7AFF" w:rsidP="008120FD">
            <w:pPr>
              <w:tabs>
                <w:tab w:val="left" w:pos="612"/>
              </w:tabs>
              <w:spacing w:before="120" w:after="120"/>
              <w:ind w:leftChars="26" w:left="515" w:hanging="453"/>
              <w:rPr>
                <w:iCs/>
                <w:sz w:val="20"/>
                <w:szCs w:val="20"/>
              </w:rPr>
            </w:pPr>
            <w:r w:rsidRPr="007B62FE">
              <w:rPr>
                <w:iCs/>
                <w:sz w:val="20"/>
                <w:szCs w:val="20"/>
              </w:rPr>
              <w:t>Perioada de execuție</w:t>
            </w:r>
          </w:p>
        </w:tc>
        <w:tc>
          <w:tcPr>
            <w:tcW w:w="1800" w:type="dxa"/>
            <w:shd w:val="clear" w:color="auto" w:fill="FFFFFF" w:themeFill="background1"/>
            <w:vAlign w:val="center"/>
          </w:tcPr>
          <w:p w14:paraId="6DA0DCDD" w14:textId="77777777" w:rsidR="006F7AFF" w:rsidRPr="007B62FE" w:rsidRDefault="006F7AFF" w:rsidP="008120FD">
            <w:pPr>
              <w:tabs>
                <w:tab w:val="left" w:pos="612"/>
              </w:tabs>
              <w:spacing w:before="120" w:after="120"/>
              <w:ind w:leftChars="26" w:left="515" w:hanging="453"/>
              <w:rPr>
                <w:iCs/>
                <w:sz w:val="20"/>
                <w:szCs w:val="20"/>
              </w:rPr>
            </w:pPr>
            <w:r w:rsidRPr="007B62FE">
              <w:rPr>
                <w:iCs/>
                <w:sz w:val="20"/>
                <w:szCs w:val="20"/>
              </w:rPr>
              <w:t>10 %</w:t>
            </w:r>
          </w:p>
        </w:tc>
      </w:tr>
      <w:tr w:rsidR="006F7AFF" w:rsidRPr="007B62FE" w14:paraId="761342A4" w14:textId="77777777" w:rsidTr="008120FD">
        <w:tc>
          <w:tcPr>
            <w:tcW w:w="577" w:type="dxa"/>
            <w:shd w:val="clear" w:color="auto" w:fill="FFFFFF" w:themeFill="background1"/>
            <w:vAlign w:val="center"/>
          </w:tcPr>
          <w:p w14:paraId="48C60081" w14:textId="77777777" w:rsidR="006F7AFF" w:rsidRPr="007B62FE" w:rsidRDefault="006F7AFF" w:rsidP="006F7AFF">
            <w:pPr>
              <w:tabs>
                <w:tab w:val="left" w:pos="612"/>
              </w:tabs>
              <w:spacing w:before="120" w:after="120"/>
              <w:ind w:leftChars="-200" w:left="-480" w:rightChars="-219" w:right="-526"/>
              <w:jc w:val="center"/>
              <w:rPr>
                <w:iCs/>
                <w:sz w:val="20"/>
                <w:szCs w:val="20"/>
              </w:rPr>
            </w:pPr>
            <w:r w:rsidRPr="007B62FE">
              <w:rPr>
                <w:iCs/>
                <w:sz w:val="20"/>
                <w:szCs w:val="20"/>
              </w:rPr>
              <w:t>3.</w:t>
            </w:r>
          </w:p>
        </w:tc>
        <w:tc>
          <w:tcPr>
            <w:tcW w:w="7248" w:type="dxa"/>
            <w:shd w:val="clear" w:color="auto" w:fill="FFFFFF" w:themeFill="background1"/>
            <w:vAlign w:val="center"/>
          </w:tcPr>
          <w:p w14:paraId="6F0E396A" w14:textId="77777777" w:rsidR="006F7AFF" w:rsidRPr="007B62FE" w:rsidRDefault="006F7AFF" w:rsidP="008120FD">
            <w:pPr>
              <w:tabs>
                <w:tab w:val="left" w:pos="612"/>
              </w:tabs>
              <w:spacing w:before="120" w:after="120"/>
              <w:ind w:leftChars="26" w:left="515" w:hanging="453"/>
              <w:rPr>
                <w:iCs/>
                <w:sz w:val="20"/>
                <w:szCs w:val="20"/>
              </w:rPr>
            </w:pPr>
            <w:r w:rsidRPr="007B62FE">
              <w:rPr>
                <w:iCs/>
                <w:sz w:val="20"/>
                <w:szCs w:val="20"/>
              </w:rPr>
              <w:t>Perioada de garanție a lucrărilor</w:t>
            </w:r>
          </w:p>
        </w:tc>
        <w:tc>
          <w:tcPr>
            <w:tcW w:w="1800" w:type="dxa"/>
            <w:shd w:val="clear" w:color="auto" w:fill="FFFFFF" w:themeFill="background1"/>
            <w:vAlign w:val="center"/>
          </w:tcPr>
          <w:p w14:paraId="0FBD8E92" w14:textId="77777777" w:rsidR="006F7AFF" w:rsidRPr="007B62FE" w:rsidRDefault="006F7AFF" w:rsidP="008120FD">
            <w:pPr>
              <w:tabs>
                <w:tab w:val="left" w:pos="612"/>
              </w:tabs>
              <w:spacing w:before="120" w:after="120"/>
              <w:ind w:leftChars="26" w:left="515" w:hanging="453"/>
              <w:rPr>
                <w:iCs/>
                <w:sz w:val="20"/>
                <w:szCs w:val="20"/>
              </w:rPr>
            </w:pPr>
            <w:r w:rsidRPr="007B62FE">
              <w:rPr>
                <w:iCs/>
                <w:sz w:val="20"/>
                <w:szCs w:val="20"/>
              </w:rPr>
              <w:t>10 %</w:t>
            </w:r>
          </w:p>
        </w:tc>
      </w:tr>
    </w:tbl>
    <w:p w14:paraId="5BF071FB" w14:textId="77777777" w:rsidR="006F7AFF" w:rsidRDefault="006F7AFF" w:rsidP="006F7AFF">
      <w:pPr>
        <w:pStyle w:val="af2"/>
        <w:ind w:leftChars="-300" w:left="-520" w:hangingChars="100" w:hanging="200"/>
        <w:rPr>
          <w:b/>
          <w:sz w:val="20"/>
          <w:szCs w:val="20"/>
          <w:lang w:val="ro-RO"/>
        </w:rPr>
      </w:pPr>
    </w:p>
    <w:p w14:paraId="3251934F" w14:textId="77777777" w:rsidR="006F7AFF" w:rsidRDefault="006F7AFF" w:rsidP="006F7AFF">
      <w:pPr>
        <w:pStyle w:val="af2"/>
        <w:ind w:left="2" w:hangingChars="1" w:hanging="2"/>
        <w:rPr>
          <w:b/>
          <w:sz w:val="20"/>
          <w:szCs w:val="20"/>
          <w:lang w:val="zh-CN"/>
        </w:rPr>
      </w:pPr>
      <w:r>
        <w:rPr>
          <w:b/>
          <w:sz w:val="20"/>
          <w:szCs w:val="20"/>
          <w:lang w:val="zh-CN"/>
        </w:rPr>
        <w:t xml:space="preserve">1. Punctajul pentru factorul de evaluare “prețul ofertei” se acordă astfel: </w:t>
      </w:r>
    </w:p>
    <w:p w14:paraId="7E8D1177" w14:textId="77777777" w:rsidR="006F7AFF" w:rsidRDefault="006F7AFF" w:rsidP="006F7AFF">
      <w:pPr>
        <w:pStyle w:val="af2"/>
        <w:ind w:left="2" w:hangingChars="1" w:hanging="2"/>
        <w:rPr>
          <w:sz w:val="20"/>
          <w:szCs w:val="20"/>
          <w:lang w:val="zh-CN"/>
        </w:rPr>
      </w:pPr>
      <w:r>
        <w:rPr>
          <w:sz w:val="20"/>
          <w:szCs w:val="20"/>
          <w:lang w:val="zh-CN"/>
        </w:rPr>
        <w:lastRenderedPageBreak/>
        <w:t xml:space="preserve">a) pentru cel mai scăzut dintre preţurile ofertelor se acordă punctajul maxim alocat factorului de evaluare respectiv; </w:t>
      </w:r>
    </w:p>
    <w:p w14:paraId="04E40549" w14:textId="77777777" w:rsidR="006F7AFF" w:rsidRDefault="006F7AFF" w:rsidP="006F7AFF">
      <w:pPr>
        <w:pStyle w:val="af2"/>
        <w:ind w:left="2" w:hangingChars="1" w:hanging="2"/>
        <w:rPr>
          <w:sz w:val="20"/>
          <w:szCs w:val="20"/>
          <w:lang w:val="zh-CN"/>
        </w:rPr>
      </w:pPr>
      <w:r>
        <w:rPr>
          <w:sz w:val="20"/>
          <w:szCs w:val="20"/>
          <w:lang w:val="zh-CN"/>
        </w:rPr>
        <w:t xml:space="preserve">b) pentru alt preţ decît cel  prevăzut la lit.a) se acordă punctajul astfel: </w:t>
      </w:r>
    </w:p>
    <w:p w14:paraId="3AAB6928" w14:textId="77777777" w:rsidR="006F7AFF" w:rsidRDefault="006F7AFF" w:rsidP="006F7AFF">
      <w:pPr>
        <w:pStyle w:val="af2"/>
        <w:ind w:left="2" w:hangingChars="1" w:hanging="2"/>
        <w:rPr>
          <w:sz w:val="20"/>
          <w:szCs w:val="20"/>
          <w:lang w:val="zh-CN"/>
        </w:rPr>
      </w:pPr>
      <w:r>
        <w:rPr>
          <w:sz w:val="20"/>
          <w:szCs w:val="20"/>
          <w:lang w:val="zh-CN"/>
        </w:rPr>
        <w:t xml:space="preserve">P(n) – (preţ minim/preţ (n) × punctajului maxim alocat). </w:t>
      </w:r>
    </w:p>
    <w:p w14:paraId="5CEE00BE" w14:textId="77777777" w:rsidR="006F7AFF" w:rsidRDefault="006F7AFF" w:rsidP="006F7AFF">
      <w:pPr>
        <w:pStyle w:val="af2"/>
        <w:ind w:left="2" w:hangingChars="1" w:hanging="2"/>
        <w:rPr>
          <w:sz w:val="20"/>
          <w:szCs w:val="20"/>
          <w:lang w:val="zh-CN"/>
        </w:rPr>
      </w:pPr>
      <w:r>
        <w:rPr>
          <w:sz w:val="20"/>
          <w:szCs w:val="20"/>
          <w:lang w:val="zh-CN"/>
        </w:rPr>
        <w:t>Preţurile care se compară în vederea acordării punctajului sînt preţurile totale ofertate pentru execuţia lu</w:t>
      </w:r>
      <w:bookmarkStart w:id="62" w:name="_GoBack"/>
      <w:bookmarkEnd w:id="62"/>
      <w:r>
        <w:rPr>
          <w:sz w:val="20"/>
          <w:szCs w:val="20"/>
          <w:lang w:val="zh-CN"/>
        </w:rPr>
        <w:t xml:space="preserve">crărilor exclusiv TVA. </w:t>
      </w:r>
    </w:p>
    <w:p w14:paraId="319F515D" w14:textId="77777777" w:rsidR="006F7AFF" w:rsidRDefault="006F7AFF" w:rsidP="006F7AFF">
      <w:pPr>
        <w:pStyle w:val="af2"/>
        <w:ind w:left="2" w:hangingChars="1" w:hanging="2"/>
        <w:rPr>
          <w:b/>
          <w:sz w:val="20"/>
          <w:szCs w:val="20"/>
          <w:lang w:val="zh-CN"/>
        </w:rPr>
      </w:pPr>
      <w:r>
        <w:rPr>
          <w:b/>
          <w:sz w:val="20"/>
          <w:szCs w:val="20"/>
          <w:lang w:val="zh-CN"/>
        </w:rPr>
        <w:t xml:space="preserve">2. Punctajul pentru factorul de evaluare “Perioada de execuţie” se acordă astfel: </w:t>
      </w:r>
    </w:p>
    <w:p w14:paraId="48013C8B" w14:textId="77777777" w:rsidR="006F7AFF" w:rsidRDefault="006F7AFF" w:rsidP="006F7AFF">
      <w:pPr>
        <w:pStyle w:val="af2"/>
        <w:ind w:left="2" w:hangingChars="1" w:hanging="2"/>
        <w:rPr>
          <w:color w:val="FF0000"/>
          <w:sz w:val="20"/>
          <w:szCs w:val="20"/>
          <w:lang w:val="zh-CN"/>
        </w:rPr>
      </w:pPr>
      <w:r>
        <w:rPr>
          <w:sz w:val="20"/>
          <w:szCs w:val="20"/>
          <w:lang w:val="zh-CN"/>
        </w:rPr>
        <w:t xml:space="preserve">a) pentru o durată pînă la </w:t>
      </w:r>
      <w:r>
        <w:rPr>
          <w:color w:val="000000" w:themeColor="text1"/>
          <w:sz w:val="20"/>
          <w:szCs w:val="20"/>
          <w:lang w:val="zh-CN"/>
        </w:rPr>
        <w:t xml:space="preserve">cea maximă indicată la punctul 23.3. in documentația standard (24 luni) se acordă punctajul maxim alocat factorului de evaluare respectiv; </w:t>
      </w:r>
    </w:p>
    <w:p w14:paraId="727C7F94" w14:textId="77777777" w:rsidR="006F7AFF" w:rsidRDefault="006F7AFF" w:rsidP="006F7AFF">
      <w:pPr>
        <w:pStyle w:val="af2"/>
        <w:ind w:left="2" w:hangingChars="1" w:hanging="2"/>
        <w:rPr>
          <w:sz w:val="20"/>
          <w:szCs w:val="20"/>
          <w:lang w:val="zh-CN"/>
        </w:rPr>
      </w:pPr>
      <w:r>
        <w:rPr>
          <w:sz w:val="20"/>
          <w:szCs w:val="20"/>
          <w:lang w:val="zh-CN"/>
        </w:rPr>
        <w:t xml:space="preserve">b) pentru o durată mai mare decît cea prevăzută la lit.a) se acordă punctajul astfel: </w:t>
      </w:r>
    </w:p>
    <w:p w14:paraId="2D373DDD" w14:textId="77777777" w:rsidR="006F7AFF" w:rsidRDefault="006F7AFF" w:rsidP="006F7AFF">
      <w:pPr>
        <w:pStyle w:val="af2"/>
        <w:ind w:left="2" w:hangingChars="1" w:hanging="2"/>
        <w:rPr>
          <w:rFonts w:eastAsiaTheme="minorEastAsia"/>
          <w:sz w:val="20"/>
          <w:szCs w:val="20"/>
          <w:lang w:val="zh-CN" w:eastAsia="zh-CN"/>
        </w:rPr>
      </w:pPr>
      <w:r>
        <w:rPr>
          <w:sz w:val="20"/>
          <w:szCs w:val="20"/>
          <w:lang w:val="zh-CN"/>
        </w:rPr>
        <w:t xml:space="preserve">P(n) – (durata maximă/durata prezentată (n) × punctajul maxim  acordat). </w:t>
      </w:r>
    </w:p>
    <w:p w14:paraId="3B4D0CBF" w14:textId="77777777" w:rsidR="006F7AFF" w:rsidRPr="005B726D" w:rsidRDefault="006F7AFF" w:rsidP="006F7AFF">
      <w:pPr>
        <w:pStyle w:val="af2"/>
        <w:ind w:left="2" w:hangingChars="1" w:hanging="2"/>
        <w:rPr>
          <w:rFonts w:eastAsiaTheme="minorEastAsia"/>
          <w:sz w:val="20"/>
          <w:szCs w:val="20"/>
          <w:lang w:val="zh-CN" w:eastAsia="zh-CN"/>
        </w:rPr>
      </w:pPr>
      <w:r>
        <w:rPr>
          <w:rFonts w:eastAsiaTheme="minorEastAsia"/>
          <w:sz w:val="20"/>
          <w:szCs w:val="20"/>
          <w:lang w:val="ro-RO" w:eastAsia="zh-CN"/>
        </w:rPr>
        <w:t xml:space="preserve">3. </w:t>
      </w:r>
      <w:r>
        <w:rPr>
          <w:b/>
          <w:sz w:val="20"/>
          <w:szCs w:val="20"/>
          <w:lang w:val="zh-CN"/>
        </w:rPr>
        <w:t xml:space="preserve"> Punctajul pentru factorul de evaluare “Perioada de garanție asupra lucrărilor” se acordă potrivit formulei: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15"/>
        <w:gridCol w:w="932"/>
        <w:gridCol w:w="486"/>
      </w:tblGrid>
      <w:tr w:rsidR="006F7AFF" w:rsidRPr="004B7327" w14:paraId="0CDAAA13" w14:textId="77777777" w:rsidTr="008120FD">
        <w:trPr>
          <w:gridAfter w:val="1"/>
          <w:wAfter w:w="486" w:type="dxa"/>
          <w:trHeight w:val="246"/>
          <w:jc w:val="center"/>
        </w:trPr>
        <w:tc>
          <w:tcPr>
            <w:tcW w:w="815" w:type="dxa"/>
            <w:tcBorders>
              <w:top w:val="nil"/>
              <w:left w:val="nil"/>
              <w:bottom w:val="nil"/>
              <w:right w:val="nil"/>
            </w:tcBorders>
            <w:tcMar>
              <w:top w:w="15" w:type="dxa"/>
              <w:left w:w="30" w:type="dxa"/>
              <w:bottom w:w="15" w:type="dxa"/>
              <w:right w:w="30" w:type="dxa"/>
            </w:tcMar>
          </w:tcPr>
          <w:p w14:paraId="15EEBD7A" w14:textId="77777777" w:rsidR="006F7AFF" w:rsidRPr="004B7327" w:rsidRDefault="006F7AFF" w:rsidP="008120FD">
            <w:pPr>
              <w:jc w:val="both"/>
            </w:pPr>
          </w:p>
        </w:tc>
        <w:tc>
          <w:tcPr>
            <w:tcW w:w="932" w:type="dxa"/>
            <w:tcBorders>
              <w:top w:val="nil"/>
              <w:left w:val="nil"/>
              <w:bottom w:val="nil"/>
              <w:right w:val="nil"/>
            </w:tcBorders>
            <w:tcMar>
              <w:top w:w="15" w:type="dxa"/>
              <w:left w:w="30" w:type="dxa"/>
              <w:bottom w:w="15" w:type="dxa"/>
              <w:right w:w="30" w:type="dxa"/>
            </w:tcMar>
          </w:tcPr>
          <w:p w14:paraId="02E7ACBE" w14:textId="77777777" w:rsidR="006F7AFF" w:rsidRPr="004B7327" w:rsidRDefault="006F7AFF" w:rsidP="008120FD">
            <w:pPr>
              <w:pStyle w:val="cn"/>
              <w:jc w:val="both"/>
              <w:rPr>
                <w:lang w:val="ro-RO"/>
              </w:rPr>
            </w:pPr>
            <w:r w:rsidRPr="004B7327">
              <w:rPr>
                <w:lang w:val="ro-RO"/>
              </w:rPr>
              <w:t>P gar</w:t>
            </w:r>
          </w:p>
        </w:tc>
      </w:tr>
      <w:tr w:rsidR="006F7AFF" w:rsidRPr="004B7327" w14:paraId="247C2532" w14:textId="77777777" w:rsidTr="008120FD">
        <w:trPr>
          <w:trHeight w:val="505"/>
          <w:jc w:val="center"/>
        </w:trPr>
        <w:tc>
          <w:tcPr>
            <w:tcW w:w="815" w:type="dxa"/>
            <w:tcBorders>
              <w:top w:val="nil"/>
              <w:left w:val="nil"/>
              <w:bottom w:val="nil"/>
              <w:right w:val="nil"/>
            </w:tcBorders>
            <w:tcMar>
              <w:top w:w="15" w:type="dxa"/>
              <w:left w:w="30" w:type="dxa"/>
              <w:bottom w:w="15" w:type="dxa"/>
              <w:right w:w="30" w:type="dxa"/>
            </w:tcMar>
          </w:tcPr>
          <w:p w14:paraId="3BBB6575" w14:textId="77777777" w:rsidR="006F7AFF" w:rsidRPr="004B7327" w:rsidRDefault="006F7AFF" w:rsidP="008120FD">
            <w:pPr>
              <w:jc w:val="both"/>
            </w:pPr>
            <w:r w:rsidRPr="004B7327">
              <w:t>Pct. =</w:t>
            </w:r>
          </w:p>
        </w:tc>
        <w:tc>
          <w:tcPr>
            <w:tcW w:w="932" w:type="dxa"/>
            <w:tcBorders>
              <w:top w:val="nil"/>
              <w:left w:val="nil"/>
              <w:bottom w:val="nil"/>
              <w:right w:val="nil"/>
            </w:tcBorders>
            <w:tcMar>
              <w:top w:w="15" w:type="dxa"/>
              <w:left w:w="30" w:type="dxa"/>
              <w:bottom w:w="15" w:type="dxa"/>
              <w:right w:w="30" w:type="dxa"/>
            </w:tcMar>
          </w:tcPr>
          <w:p w14:paraId="1F302013" w14:textId="77777777" w:rsidR="006F7AFF" w:rsidRPr="004B7327" w:rsidRDefault="006F7AFF" w:rsidP="008120FD">
            <w:pPr>
              <w:pStyle w:val="cn"/>
              <w:jc w:val="both"/>
              <w:rPr>
                <w:lang w:val="ro-RO"/>
              </w:rPr>
            </w:pPr>
            <w:r w:rsidRPr="004B7327">
              <w:rPr>
                <w:lang w:val="ro-RO"/>
              </w:rPr>
              <w:t>———</w:t>
            </w:r>
          </w:p>
        </w:tc>
        <w:tc>
          <w:tcPr>
            <w:tcW w:w="486" w:type="dxa"/>
            <w:tcBorders>
              <w:top w:val="nil"/>
              <w:left w:val="nil"/>
              <w:bottom w:val="nil"/>
              <w:right w:val="nil"/>
            </w:tcBorders>
            <w:tcMar>
              <w:top w:w="15" w:type="dxa"/>
              <w:left w:w="30" w:type="dxa"/>
              <w:bottom w:w="15" w:type="dxa"/>
              <w:right w:w="30" w:type="dxa"/>
            </w:tcMar>
          </w:tcPr>
          <w:p w14:paraId="144B36A5" w14:textId="77777777" w:rsidR="006F7AFF" w:rsidRPr="004B7327" w:rsidRDefault="006F7AFF" w:rsidP="008120FD">
            <w:pPr>
              <w:jc w:val="both"/>
            </w:pPr>
            <w:r w:rsidRPr="004B7327">
              <w:t>× 5</w:t>
            </w:r>
          </w:p>
        </w:tc>
      </w:tr>
      <w:tr w:rsidR="006F7AFF" w:rsidRPr="004B7327" w14:paraId="653314FC" w14:textId="77777777" w:rsidTr="008120FD">
        <w:trPr>
          <w:trHeight w:val="259"/>
          <w:jc w:val="center"/>
        </w:trPr>
        <w:tc>
          <w:tcPr>
            <w:tcW w:w="815" w:type="dxa"/>
            <w:tcBorders>
              <w:top w:val="nil"/>
              <w:left w:val="nil"/>
              <w:bottom w:val="nil"/>
              <w:right w:val="nil"/>
            </w:tcBorders>
            <w:tcMar>
              <w:top w:w="15" w:type="dxa"/>
              <w:left w:w="30" w:type="dxa"/>
              <w:bottom w:w="15" w:type="dxa"/>
              <w:right w:w="30" w:type="dxa"/>
            </w:tcMar>
          </w:tcPr>
          <w:p w14:paraId="49ABAD0E" w14:textId="77777777" w:rsidR="006F7AFF" w:rsidRPr="004B7327" w:rsidRDefault="006F7AFF" w:rsidP="008120FD">
            <w:pPr>
              <w:jc w:val="both"/>
            </w:pPr>
          </w:p>
        </w:tc>
        <w:tc>
          <w:tcPr>
            <w:tcW w:w="932" w:type="dxa"/>
            <w:tcBorders>
              <w:top w:val="nil"/>
              <w:left w:val="nil"/>
              <w:bottom w:val="nil"/>
              <w:right w:val="nil"/>
            </w:tcBorders>
            <w:tcMar>
              <w:top w:w="15" w:type="dxa"/>
              <w:left w:w="30" w:type="dxa"/>
              <w:bottom w:w="15" w:type="dxa"/>
              <w:right w:w="30" w:type="dxa"/>
            </w:tcMar>
          </w:tcPr>
          <w:p w14:paraId="5A1ACD46" w14:textId="77777777" w:rsidR="006F7AFF" w:rsidRPr="004B7327" w:rsidRDefault="006F7AFF" w:rsidP="008120FD">
            <w:pPr>
              <w:pStyle w:val="cn"/>
              <w:jc w:val="both"/>
              <w:rPr>
                <w:lang w:val="ro-RO"/>
              </w:rPr>
            </w:pPr>
            <w:r w:rsidRPr="004B7327">
              <w:rPr>
                <w:lang w:val="ro-RO"/>
              </w:rPr>
              <w:t>P max</w:t>
            </w:r>
          </w:p>
        </w:tc>
        <w:tc>
          <w:tcPr>
            <w:tcW w:w="486" w:type="dxa"/>
            <w:vAlign w:val="center"/>
          </w:tcPr>
          <w:p w14:paraId="5141D271" w14:textId="77777777" w:rsidR="006F7AFF" w:rsidRPr="004B7327" w:rsidRDefault="006F7AFF" w:rsidP="008120FD">
            <w:pPr>
              <w:jc w:val="both"/>
            </w:pPr>
          </w:p>
        </w:tc>
      </w:tr>
    </w:tbl>
    <w:p w14:paraId="73B902E0" w14:textId="77777777" w:rsidR="006F7AFF" w:rsidRDefault="006F7AFF" w:rsidP="006F7AFF">
      <w:pPr>
        <w:pStyle w:val="af2"/>
        <w:ind w:leftChars="-300" w:left="-520" w:hangingChars="100" w:hanging="200"/>
        <w:rPr>
          <w:b/>
          <w:sz w:val="20"/>
          <w:szCs w:val="20"/>
          <w:lang w:val="zh-CN"/>
        </w:rPr>
      </w:pPr>
    </w:p>
    <w:p w14:paraId="1BB04AD5" w14:textId="77777777" w:rsidR="006F7AFF" w:rsidRDefault="006F7AFF" w:rsidP="006F7AFF">
      <w:pPr>
        <w:pStyle w:val="af2"/>
        <w:ind w:left="2" w:hangingChars="1" w:hanging="2"/>
        <w:rPr>
          <w:i/>
          <w:sz w:val="20"/>
          <w:szCs w:val="20"/>
          <w:lang w:val="zh-CN"/>
        </w:rPr>
      </w:pPr>
      <w:r>
        <w:rPr>
          <w:i/>
          <w:sz w:val="20"/>
          <w:szCs w:val="20"/>
          <w:lang w:val="zh-CN"/>
        </w:rPr>
        <w:t xml:space="preserve">unde: </w:t>
      </w:r>
    </w:p>
    <w:p w14:paraId="55337FCE" w14:textId="77777777" w:rsidR="006F7AFF" w:rsidRDefault="006F7AFF" w:rsidP="006F7AFF">
      <w:pPr>
        <w:pStyle w:val="af2"/>
        <w:ind w:left="2" w:hangingChars="1" w:hanging="2"/>
        <w:rPr>
          <w:sz w:val="20"/>
          <w:szCs w:val="20"/>
          <w:lang w:val="zh-CN"/>
        </w:rPr>
      </w:pPr>
      <w:r>
        <w:rPr>
          <w:sz w:val="20"/>
          <w:szCs w:val="20"/>
          <w:lang w:val="zh-CN"/>
        </w:rPr>
        <w:t xml:space="preserve">pct. – punctajul acordat pentru perioada de garanţie; </w:t>
      </w:r>
    </w:p>
    <w:p w14:paraId="33BAE50B" w14:textId="77777777" w:rsidR="006F7AFF" w:rsidRDefault="006F7AFF" w:rsidP="006F7AFF">
      <w:pPr>
        <w:pStyle w:val="af2"/>
        <w:ind w:left="2" w:hangingChars="1" w:hanging="2"/>
        <w:rPr>
          <w:sz w:val="20"/>
          <w:szCs w:val="20"/>
          <w:lang w:val="zh-CN"/>
        </w:rPr>
      </w:pPr>
      <w:r>
        <w:rPr>
          <w:sz w:val="20"/>
          <w:szCs w:val="20"/>
          <w:lang w:val="zh-CN"/>
        </w:rPr>
        <w:t xml:space="preserve">P gar – perioada de garanţie ofertată; </w:t>
      </w:r>
    </w:p>
    <w:p w14:paraId="23F19D5B" w14:textId="77777777" w:rsidR="006F7AFF" w:rsidRDefault="006F7AFF" w:rsidP="006F7AFF">
      <w:pPr>
        <w:pStyle w:val="af2"/>
        <w:ind w:left="2" w:hangingChars="1" w:hanging="2"/>
        <w:rPr>
          <w:sz w:val="20"/>
          <w:szCs w:val="20"/>
          <w:lang w:val="zh-CN"/>
        </w:rPr>
      </w:pPr>
      <w:r>
        <w:rPr>
          <w:sz w:val="20"/>
          <w:szCs w:val="20"/>
          <w:lang w:val="zh-CN"/>
        </w:rPr>
        <w:t>P max – perioada maximă de garanţie.</w:t>
      </w:r>
    </w:p>
    <w:p w14:paraId="2E932991" w14:textId="77777777" w:rsidR="006F7AFF" w:rsidRPr="00AC526C" w:rsidRDefault="006F7AFF" w:rsidP="006F7AFF">
      <w:pPr>
        <w:autoSpaceDE w:val="0"/>
        <w:autoSpaceDN w:val="0"/>
        <w:adjustRightInd w:val="0"/>
        <w:rPr>
          <w:b/>
          <w:sz w:val="22"/>
          <w:szCs w:val="22"/>
          <w:lang w:val="ro-MD" w:eastAsia="zh-CN"/>
        </w:rPr>
      </w:pPr>
    </w:p>
    <w:p w14:paraId="5767277A" w14:textId="223A2883" w:rsidR="006716CA" w:rsidRPr="00AC526C" w:rsidRDefault="006716CA" w:rsidP="006716CA">
      <w:pPr>
        <w:autoSpaceDE w:val="0"/>
        <w:autoSpaceDN w:val="0"/>
        <w:adjustRightInd w:val="0"/>
        <w:rPr>
          <w:rFonts w:eastAsia="TimesNewRomanPS-BoldMT"/>
          <w:b/>
          <w:bCs/>
          <w:noProof w:val="0"/>
          <w:sz w:val="22"/>
          <w:szCs w:val="22"/>
          <w:lang w:val="en-US"/>
        </w:rPr>
      </w:pPr>
      <w:r w:rsidRPr="00AC526C">
        <w:rPr>
          <w:b/>
          <w:sz w:val="22"/>
          <w:szCs w:val="22"/>
          <w:lang w:val="ro-MD"/>
        </w:rPr>
        <w:t>19.</w:t>
      </w:r>
      <w:r w:rsidRPr="00AC526C">
        <w:rPr>
          <w:rFonts w:ascii="TimesNewRomanPS-BoldMT" w:eastAsia="TimesNewRomanPS-BoldMT" w:hAnsiTheme="minorHAnsi" w:cs="TimesNewRomanPS-BoldMT"/>
          <w:b/>
          <w:bCs/>
          <w:noProof w:val="0"/>
          <w:sz w:val="22"/>
          <w:szCs w:val="22"/>
          <w:lang w:val="en-US"/>
        </w:rPr>
        <w:t xml:space="preserve"> </w:t>
      </w:r>
      <w:r w:rsidRPr="00AC526C">
        <w:rPr>
          <w:rFonts w:eastAsia="TimesNewRomanPS-BoldMT"/>
          <w:b/>
          <w:bCs/>
          <w:noProof w:val="0"/>
          <w:sz w:val="22"/>
          <w:szCs w:val="22"/>
          <w:lang w:val="en-US"/>
        </w:rPr>
        <w:t>Codul CPV: 45453000-7;</w:t>
      </w:r>
    </w:p>
    <w:p w14:paraId="2B6250AF" w14:textId="2000AAC8" w:rsidR="006716CA" w:rsidRPr="006716CA" w:rsidRDefault="006716CA" w:rsidP="006716CA">
      <w:pPr>
        <w:autoSpaceDE w:val="0"/>
        <w:autoSpaceDN w:val="0"/>
        <w:adjustRightInd w:val="0"/>
        <w:rPr>
          <w:rFonts w:eastAsia="TimesNewRomanPSMT"/>
          <w:noProof w:val="0"/>
          <w:lang w:val="en-US"/>
        </w:rPr>
      </w:pPr>
      <w:r w:rsidRPr="006716CA">
        <w:rPr>
          <w:rFonts w:eastAsia="TimesNewRomanPS-BoldMT"/>
          <w:b/>
          <w:bCs/>
          <w:noProof w:val="0"/>
          <w:lang w:val="en-US"/>
        </w:rPr>
        <w:t>20. Sursa alocațiilor bugetare</w:t>
      </w:r>
      <w:r w:rsidRPr="006716CA">
        <w:rPr>
          <w:rFonts w:eastAsia="TimesNewRomanPSMT"/>
          <w:noProof w:val="0"/>
          <w:lang w:val="en-US"/>
        </w:rPr>
        <w:t>/banilor publici și perioada bugetară: Bugetul de Stat, 2022</w:t>
      </w:r>
      <w:r w:rsidR="008120FD">
        <w:rPr>
          <w:rFonts w:eastAsia="TimesNewRomanPSMT"/>
          <w:noProof w:val="0"/>
          <w:lang w:val="en-US"/>
        </w:rPr>
        <w:t>-2025</w:t>
      </w:r>
    </w:p>
    <w:p w14:paraId="75BE097C" w14:textId="35D2DECB" w:rsidR="006716CA" w:rsidRPr="006716CA" w:rsidRDefault="006716CA" w:rsidP="006716CA">
      <w:pPr>
        <w:autoSpaceDE w:val="0"/>
        <w:autoSpaceDN w:val="0"/>
        <w:adjustRightInd w:val="0"/>
        <w:rPr>
          <w:rFonts w:eastAsia="TimesNewRomanPSMT"/>
          <w:noProof w:val="0"/>
          <w:lang w:val="en-US"/>
        </w:rPr>
      </w:pPr>
      <w:r w:rsidRPr="006716CA">
        <w:rPr>
          <w:rFonts w:eastAsia="TimesNewRomanPSMT"/>
          <w:noProof w:val="0"/>
          <w:lang w:val="en-US"/>
        </w:rPr>
        <w:t xml:space="preserve">- Administratorul alocațiilor bugetare: </w:t>
      </w:r>
      <w:r>
        <w:rPr>
          <w:rFonts w:eastAsia="TimesNewRomanPSMT"/>
          <w:noProof w:val="0"/>
          <w:lang w:val="en-US"/>
        </w:rPr>
        <w:t>Penitenciarul nr.7 Rusca</w:t>
      </w:r>
      <w:r w:rsidRPr="006716CA">
        <w:rPr>
          <w:rFonts w:eastAsia="TimesNewRomanPSMT"/>
          <w:noProof w:val="0"/>
          <w:lang w:val="en-US"/>
        </w:rPr>
        <w:t>;</w:t>
      </w:r>
    </w:p>
    <w:p w14:paraId="167ED7EE" w14:textId="470555E9" w:rsidR="006716CA" w:rsidRPr="006716CA" w:rsidRDefault="006716CA" w:rsidP="006716CA">
      <w:pPr>
        <w:autoSpaceDE w:val="0"/>
        <w:autoSpaceDN w:val="0"/>
        <w:adjustRightInd w:val="0"/>
        <w:rPr>
          <w:rFonts w:eastAsia="TimesNewRomanPSMT"/>
          <w:noProof w:val="0"/>
          <w:lang w:val="en-US"/>
        </w:rPr>
      </w:pPr>
      <w:r w:rsidRPr="006716CA">
        <w:rPr>
          <w:rFonts w:eastAsia="TimesNewRomanPSMT"/>
          <w:noProof w:val="0"/>
          <w:lang w:val="en-US"/>
        </w:rPr>
        <w:t xml:space="preserve">- Denumirea investitorului: </w:t>
      </w:r>
      <w:r>
        <w:rPr>
          <w:rFonts w:eastAsia="TimesNewRomanPSMT"/>
          <w:noProof w:val="0"/>
          <w:lang w:val="en-US"/>
        </w:rPr>
        <w:t>Penitenciarul nr.7 Rusca</w:t>
      </w:r>
    </w:p>
    <w:p w14:paraId="1B2E7EEF" w14:textId="31821506" w:rsidR="006716CA" w:rsidRPr="006716CA" w:rsidRDefault="006716CA" w:rsidP="006716CA">
      <w:pPr>
        <w:autoSpaceDE w:val="0"/>
        <w:autoSpaceDN w:val="0"/>
        <w:adjustRightInd w:val="0"/>
        <w:rPr>
          <w:rFonts w:eastAsia="TimesNewRomanPSMT"/>
          <w:noProof w:val="0"/>
          <w:lang w:val="en-US"/>
        </w:rPr>
      </w:pPr>
      <w:r w:rsidRPr="006716CA">
        <w:rPr>
          <w:rFonts w:eastAsia="TimesNewRomanPSMT"/>
          <w:noProof w:val="0"/>
          <w:lang w:val="en-US"/>
        </w:rPr>
        <w:t xml:space="preserve">- Beneficiarul serviciilor de lucrări: </w:t>
      </w:r>
      <w:r>
        <w:rPr>
          <w:rFonts w:eastAsia="TimesNewRomanPSMT"/>
          <w:noProof w:val="0"/>
          <w:lang w:val="en-US"/>
        </w:rPr>
        <w:t>Penitenciarul nr.7 Rusca</w:t>
      </w:r>
    </w:p>
    <w:p w14:paraId="61C85683" w14:textId="77777777" w:rsidR="006716CA" w:rsidRPr="006716CA" w:rsidRDefault="006716CA" w:rsidP="006716CA">
      <w:pPr>
        <w:autoSpaceDE w:val="0"/>
        <w:autoSpaceDN w:val="0"/>
        <w:adjustRightInd w:val="0"/>
        <w:rPr>
          <w:rFonts w:eastAsia="TimesNewRomanPSMT"/>
          <w:noProof w:val="0"/>
          <w:lang w:val="en-US"/>
        </w:rPr>
      </w:pPr>
      <w:r w:rsidRPr="006716CA">
        <w:rPr>
          <w:rFonts w:eastAsia="TimesNewRomanPS-BoldMT"/>
          <w:b/>
          <w:bCs/>
          <w:noProof w:val="0"/>
          <w:lang w:val="en-US"/>
        </w:rPr>
        <w:t>21. Tipul contractului</w:t>
      </w:r>
      <w:r w:rsidRPr="006716CA">
        <w:rPr>
          <w:rFonts w:eastAsia="TimesNewRomanPSMT"/>
          <w:noProof w:val="0"/>
          <w:lang w:val="en-US"/>
        </w:rPr>
        <w:t>: De antrepriză.</w:t>
      </w:r>
    </w:p>
    <w:p w14:paraId="0DFA3AC7" w14:textId="5DABC890" w:rsidR="006716CA" w:rsidRPr="006716CA" w:rsidRDefault="006716CA" w:rsidP="006716CA">
      <w:pPr>
        <w:jc w:val="both"/>
        <w:rPr>
          <w:b/>
          <w:lang w:val="ro-MD"/>
        </w:rPr>
      </w:pPr>
      <w:r w:rsidRPr="006716CA">
        <w:rPr>
          <w:rFonts w:eastAsia="TimesNewRomanPS-BoldMT"/>
          <w:b/>
          <w:bCs/>
          <w:noProof w:val="0"/>
          <w:lang w:val="en-US"/>
        </w:rPr>
        <w:t>22. Ofertantul va include în ofertă următoarele documente/cerințe: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962"/>
        <w:gridCol w:w="3354"/>
        <w:gridCol w:w="1891"/>
      </w:tblGrid>
      <w:tr w:rsidR="006716CA" w:rsidRPr="00917686" w14:paraId="3F39E857" w14:textId="77777777" w:rsidTr="008120FD">
        <w:trPr>
          <w:tblHeader/>
        </w:trPr>
        <w:tc>
          <w:tcPr>
            <w:tcW w:w="745" w:type="dxa"/>
            <w:tcBorders>
              <w:bottom w:val="double" w:sz="4" w:space="0" w:color="5B9BD5"/>
            </w:tcBorders>
            <w:shd w:val="clear" w:color="auto" w:fill="9CC2E5"/>
          </w:tcPr>
          <w:p w14:paraId="387331DA" w14:textId="77777777" w:rsidR="006716CA" w:rsidRPr="00917686" w:rsidRDefault="006716CA" w:rsidP="008120FD">
            <w:pPr>
              <w:pStyle w:val="TableParagraph"/>
              <w:spacing w:before="120"/>
              <w:ind w:left="110"/>
              <w:rPr>
                <w:b/>
                <w:lang w:val="ro-MD"/>
              </w:rPr>
            </w:pPr>
            <w:r w:rsidRPr="00917686">
              <w:rPr>
                <w:b/>
                <w:lang w:val="ro-MD"/>
              </w:rPr>
              <w:t>Nr.</w:t>
            </w:r>
            <w:r w:rsidRPr="00917686">
              <w:rPr>
                <w:b/>
                <w:spacing w:val="1"/>
                <w:lang w:val="ro-MD"/>
              </w:rPr>
              <w:t xml:space="preserve"> </w:t>
            </w:r>
            <w:r w:rsidRPr="00917686">
              <w:rPr>
                <w:b/>
                <w:lang w:val="ro-MD"/>
              </w:rPr>
              <w:t>d/o</w:t>
            </w:r>
          </w:p>
        </w:tc>
        <w:tc>
          <w:tcPr>
            <w:tcW w:w="2962" w:type="dxa"/>
            <w:tcBorders>
              <w:bottom w:val="double" w:sz="4" w:space="0" w:color="5B9BD5"/>
            </w:tcBorders>
            <w:shd w:val="clear" w:color="auto" w:fill="9CC2E5"/>
          </w:tcPr>
          <w:p w14:paraId="364C5BDA" w14:textId="77777777" w:rsidR="006716CA" w:rsidRPr="00917686" w:rsidRDefault="006716CA" w:rsidP="008120FD">
            <w:pPr>
              <w:pStyle w:val="TableParagraph"/>
              <w:spacing w:before="120"/>
              <w:ind w:left="-75"/>
              <w:rPr>
                <w:b/>
                <w:lang w:val="ro-MD"/>
              </w:rPr>
            </w:pPr>
            <w:r w:rsidRPr="00917686">
              <w:rPr>
                <w:b/>
                <w:lang w:val="ro-MD"/>
              </w:rPr>
              <w:t>Descrierea</w:t>
            </w:r>
            <w:r w:rsidRPr="00917686">
              <w:rPr>
                <w:b/>
                <w:spacing w:val="-8"/>
                <w:lang w:val="ro-MD"/>
              </w:rPr>
              <w:t xml:space="preserve"> </w:t>
            </w:r>
            <w:r w:rsidRPr="00917686">
              <w:rPr>
                <w:b/>
                <w:lang w:val="ro-MD"/>
              </w:rPr>
              <w:t>criteriului/cerinței</w:t>
            </w:r>
          </w:p>
        </w:tc>
        <w:tc>
          <w:tcPr>
            <w:tcW w:w="3354" w:type="dxa"/>
            <w:tcBorders>
              <w:bottom w:val="double" w:sz="4" w:space="0" w:color="5B9BD5"/>
            </w:tcBorders>
            <w:shd w:val="clear" w:color="auto" w:fill="9CC2E5"/>
          </w:tcPr>
          <w:p w14:paraId="2A6C8400" w14:textId="77777777" w:rsidR="006716CA" w:rsidRPr="00917686" w:rsidRDefault="006716CA" w:rsidP="008120FD">
            <w:pPr>
              <w:pStyle w:val="TableParagraph"/>
              <w:spacing w:before="120"/>
              <w:ind w:left="33" w:right="34"/>
              <w:rPr>
                <w:b/>
                <w:lang w:val="ro-MD"/>
              </w:rPr>
            </w:pPr>
            <w:r w:rsidRPr="00917686">
              <w:rPr>
                <w:b/>
                <w:lang w:val="ro-MD"/>
              </w:rPr>
              <w:t>Mod</w:t>
            </w:r>
            <w:r w:rsidRPr="00917686">
              <w:rPr>
                <w:b/>
                <w:spacing w:val="-4"/>
                <w:lang w:val="ro-MD"/>
              </w:rPr>
              <w:t xml:space="preserve"> </w:t>
            </w:r>
            <w:r w:rsidRPr="00917686">
              <w:rPr>
                <w:b/>
                <w:lang w:val="ro-MD"/>
              </w:rPr>
              <w:t>de demonstrare</w:t>
            </w:r>
            <w:r w:rsidRPr="00917686">
              <w:rPr>
                <w:b/>
                <w:spacing w:val="-1"/>
                <w:lang w:val="ro-MD"/>
              </w:rPr>
              <w:t xml:space="preserve"> </w:t>
            </w:r>
            <w:r w:rsidRPr="00917686">
              <w:rPr>
                <w:b/>
                <w:lang w:val="ro-MD"/>
              </w:rPr>
              <w:t>a</w:t>
            </w:r>
            <w:r w:rsidRPr="00917686">
              <w:rPr>
                <w:b/>
                <w:spacing w:val="-7"/>
                <w:lang w:val="ro-MD"/>
              </w:rPr>
              <w:t xml:space="preserve"> </w:t>
            </w:r>
            <w:r w:rsidRPr="00917686">
              <w:rPr>
                <w:b/>
                <w:lang w:val="ro-MD"/>
              </w:rPr>
              <w:t>îndeplinirii</w:t>
            </w:r>
            <w:r w:rsidRPr="00917686">
              <w:rPr>
                <w:b/>
                <w:spacing w:val="-47"/>
                <w:lang w:val="ro-MD"/>
              </w:rPr>
              <w:t xml:space="preserve"> </w:t>
            </w:r>
            <w:r w:rsidRPr="00917686">
              <w:rPr>
                <w:b/>
                <w:lang w:val="ro-MD"/>
              </w:rPr>
              <w:t>criteriului/cerinței:</w:t>
            </w:r>
          </w:p>
        </w:tc>
        <w:tc>
          <w:tcPr>
            <w:tcW w:w="1891" w:type="dxa"/>
            <w:tcBorders>
              <w:bottom w:val="double" w:sz="4" w:space="0" w:color="5B9BD5"/>
            </w:tcBorders>
            <w:shd w:val="clear" w:color="auto" w:fill="9CC2E5"/>
          </w:tcPr>
          <w:p w14:paraId="2010CA9F" w14:textId="77777777" w:rsidR="006716CA" w:rsidRPr="00917686" w:rsidRDefault="006716CA" w:rsidP="008120FD">
            <w:pPr>
              <w:pStyle w:val="TableParagraph"/>
              <w:spacing w:before="120"/>
              <w:ind w:left="34" w:right="35"/>
              <w:rPr>
                <w:b/>
                <w:lang w:val="ro-MD"/>
              </w:rPr>
            </w:pPr>
            <w:r w:rsidRPr="00917686">
              <w:rPr>
                <w:b/>
                <w:lang w:val="ro-MD"/>
              </w:rPr>
              <w:t>Nivelul minim/</w:t>
            </w:r>
            <w:r w:rsidRPr="00917686">
              <w:rPr>
                <w:b/>
                <w:spacing w:val="-47"/>
                <w:lang w:val="ro-MD"/>
              </w:rPr>
              <w:t xml:space="preserve"> </w:t>
            </w:r>
            <w:r w:rsidRPr="00917686">
              <w:rPr>
                <w:b/>
                <w:lang w:val="ro-MD"/>
              </w:rPr>
              <w:t>Obligativitatea</w:t>
            </w:r>
          </w:p>
        </w:tc>
      </w:tr>
      <w:tr w:rsidR="006716CA" w:rsidRPr="00917686" w14:paraId="0CEC8B9A" w14:textId="77777777" w:rsidTr="008120FD">
        <w:tc>
          <w:tcPr>
            <w:tcW w:w="745" w:type="dxa"/>
            <w:tcBorders>
              <w:top w:val="double" w:sz="4" w:space="0" w:color="5B9BD5"/>
            </w:tcBorders>
            <w:shd w:val="clear" w:color="auto" w:fill="auto"/>
          </w:tcPr>
          <w:p w14:paraId="2B931C63" w14:textId="77777777" w:rsidR="006716CA" w:rsidRPr="00917686" w:rsidRDefault="006716CA" w:rsidP="00821D1A">
            <w:pPr>
              <w:pStyle w:val="TableParagraph"/>
              <w:numPr>
                <w:ilvl w:val="0"/>
                <w:numId w:val="23"/>
              </w:numPr>
              <w:rPr>
                <w:lang w:val="ro-MD"/>
              </w:rPr>
            </w:pPr>
          </w:p>
        </w:tc>
        <w:tc>
          <w:tcPr>
            <w:tcW w:w="2962" w:type="dxa"/>
            <w:tcBorders>
              <w:top w:val="double" w:sz="4" w:space="0" w:color="5B9BD5"/>
            </w:tcBorders>
            <w:shd w:val="clear" w:color="auto" w:fill="auto"/>
          </w:tcPr>
          <w:p w14:paraId="45B4C015" w14:textId="77777777" w:rsidR="006716CA" w:rsidRPr="00917686" w:rsidRDefault="006716CA" w:rsidP="008120FD">
            <w:pPr>
              <w:pStyle w:val="TableParagraph"/>
              <w:ind w:left="0"/>
              <w:rPr>
                <w:lang w:val="ro-MD"/>
              </w:rPr>
            </w:pPr>
            <w:r w:rsidRPr="00917686">
              <w:rPr>
                <w:lang w:val="ro-MD"/>
              </w:rPr>
              <w:t>Oferta</w:t>
            </w:r>
          </w:p>
        </w:tc>
        <w:tc>
          <w:tcPr>
            <w:tcW w:w="3354" w:type="dxa"/>
            <w:tcBorders>
              <w:top w:val="double" w:sz="4" w:space="0" w:color="5B9BD5"/>
            </w:tcBorders>
            <w:shd w:val="clear" w:color="auto" w:fill="auto"/>
          </w:tcPr>
          <w:p w14:paraId="4239AF5C" w14:textId="77777777" w:rsidR="006716CA" w:rsidRPr="00917686" w:rsidRDefault="006716CA" w:rsidP="008120FD">
            <w:pPr>
              <w:pStyle w:val="TableParagraph"/>
              <w:spacing w:line="237" w:lineRule="auto"/>
              <w:ind w:left="0" w:right="-88"/>
              <w:rPr>
                <w:lang w:val="ro-MD"/>
              </w:rPr>
            </w:pPr>
            <w:r w:rsidRPr="00917686">
              <w:rPr>
                <w:lang w:val="ro-MD"/>
              </w:rPr>
              <w:t>Semnat cu semnătură</w:t>
            </w:r>
            <w:r>
              <w:rPr>
                <w:lang w:val="ro-MD"/>
              </w:rPr>
              <w:t xml:space="preserve"> </w:t>
            </w:r>
            <w:r w:rsidRPr="00917686">
              <w:rPr>
                <w:spacing w:val="-57"/>
                <w:lang w:val="ro-MD"/>
              </w:rPr>
              <w:t xml:space="preserve"> </w:t>
            </w:r>
            <w:r w:rsidRPr="00917686">
              <w:rPr>
                <w:lang w:val="ro-MD"/>
              </w:rPr>
              <w:t>electronică</w:t>
            </w:r>
          </w:p>
        </w:tc>
        <w:tc>
          <w:tcPr>
            <w:tcW w:w="1891" w:type="dxa"/>
            <w:tcBorders>
              <w:top w:val="double" w:sz="4" w:space="0" w:color="5B9BD5"/>
            </w:tcBorders>
            <w:shd w:val="clear" w:color="auto" w:fill="auto"/>
          </w:tcPr>
          <w:p w14:paraId="3A092C12"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0498AFC9" w14:textId="77777777" w:rsidTr="008120FD">
        <w:tc>
          <w:tcPr>
            <w:tcW w:w="745" w:type="dxa"/>
            <w:shd w:val="clear" w:color="auto" w:fill="auto"/>
          </w:tcPr>
          <w:p w14:paraId="69B45D59"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476E0755" w14:textId="77777777" w:rsidR="006716CA" w:rsidRPr="00917686" w:rsidRDefault="006716CA" w:rsidP="008120FD">
            <w:pPr>
              <w:pStyle w:val="TableParagraph"/>
              <w:ind w:left="0"/>
              <w:rPr>
                <w:lang w:val="ro-MD"/>
              </w:rPr>
            </w:pPr>
            <w:r w:rsidRPr="00917686">
              <w:rPr>
                <w:lang w:val="ro-MD"/>
              </w:rPr>
              <w:t>Garanția pentru</w:t>
            </w:r>
            <w:r w:rsidRPr="00917686">
              <w:rPr>
                <w:spacing w:val="-4"/>
                <w:lang w:val="ro-MD"/>
              </w:rPr>
              <w:t xml:space="preserve"> </w:t>
            </w:r>
            <w:r w:rsidRPr="00917686">
              <w:rPr>
                <w:lang w:val="ro-MD"/>
              </w:rPr>
              <w:t>ofertă</w:t>
            </w:r>
            <w:r w:rsidRPr="00917686">
              <w:rPr>
                <w:spacing w:val="4"/>
                <w:lang w:val="ro-MD"/>
              </w:rPr>
              <w:t xml:space="preserve"> </w:t>
            </w:r>
            <w:r w:rsidRPr="00917686">
              <w:rPr>
                <w:lang w:val="ro-MD"/>
              </w:rPr>
              <w:t>–</w:t>
            </w:r>
            <w:r w:rsidRPr="00917686">
              <w:rPr>
                <w:spacing w:val="-4"/>
                <w:lang w:val="ro-MD"/>
              </w:rPr>
              <w:t xml:space="preserve"> </w:t>
            </w:r>
            <w:r w:rsidRPr="00917686">
              <w:rPr>
                <w:lang w:val="ro-MD"/>
              </w:rPr>
              <w:t>1%</w:t>
            </w:r>
          </w:p>
        </w:tc>
        <w:tc>
          <w:tcPr>
            <w:tcW w:w="3354" w:type="dxa"/>
            <w:shd w:val="clear" w:color="auto" w:fill="auto"/>
          </w:tcPr>
          <w:p w14:paraId="631C2636" w14:textId="77777777" w:rsidR="006716CA" w:rsidRPr="00917686" w:rsidRDefault="006716CA" w:rsidP="008120FD">
            <w:pPr>
              <w:pStyle w:val="TableParagraph"/>
              <w:ind w:left="0" w:right="-88"/>
              <w:rPr>
                <w:lang w:val="ro-MD"/>
              </w:rPr>
            </w:pPr>
            <w:r w:rsidRPr="00917686">
              <w:rPr>
                <w:lang w:val="ro-MD"/>
              </w:rPr>
              <w:t>Anexa nr. 9 la Documentația</w:t>
            </w:r>
            <w:r w:rsidRPr="00917686">
              <w:rPr>
                <w:spacing w:val="1"/>
                <w:lang w:val="ro-MD"/>
              </w:rPr>
              <w:t xml:space="preserve"> </w:t>
            </w:r>
            <w:r w:rsidRPr="00917686">
              <w:rPr>
                <w:lang w:val="ro-MD"/>
              </w:rPr>
              <w:t>standard, semnat cu semnătură</w:t>
            </w:r>
            <w:r w:rsidRPr="00917686">
              <w:rPr>
                <w:spacing w:val="-58"/>
                <w:lang w:val="ro-MD"/>
              </w:rPr>
              <w:t xml:space="preserve"> </w:t>
            </w:r>
            <w:r w:rsidRPr="00917686">
              <w:rPr>
                <w:lang w:val="ro-MD"/>
              </w:rPr>
              <w:t>electronică</w:t>
            </w:r>
          </w:p>
        </w:tc>
        <w:tc>
          <w:tcPr>
            <w:tcW w:w="1891" w:type="dxa"/>
            <w:shd w:val="clear" w:color="auto" w:fill="auto"/>
          </w:tcPr>
          <w:p w14:paraId="49F2D9C1"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9B4E2C" w:rsidRPr="009B4E2C" w14:paraId="0399AAC8" w14:textId="77777777" w:rsidTr="008120FD">
        <w:tc>
          <w:tcPr>
            <w:tcW w:w="745" w:type="dxa"/>
            <w:shd w:val="clear" w:color="auto" w:fill="auto"/>
          </w:tcPr>
          <w:p w14:paraId="709C705B" w14:textId="77777777" w:rsidR="009B4E2C" w:rsidRPr="009B4E2C" w:rsidRDefault="009B4E2C" w:rsidP="009B4E2C">
            <w:pPr>
              <w:pStyle w:val="TableParagraph"/>
              <w:numPr>
                <w:ilvl w:val="0"/>
                <w:numId w:val="23"/>
              </w:numPr>
              <w:rPr>
                <w:color w:val="000000" w:themeColor="text1"/>
                <w:lang w:val="ro-MD"/>
              </w:rPr>
            </w:pPr>
          </w:p>
        </w:tc>
        <w:tc>
          <w:tcPr>
            <w:tcW w:w="2962" w:type="dxa"/>
            <w:shd w:val="clear" w:color="auto" w:fill="auto"/>
          </w:tcPr>
          <w:p w14:paraId="3C8F580F" w14:textId="77777777" w:rsidR="009B4E2C" w:rsidRPr="009B4E2C" w:rsidRDefault="009B4E2C" w:rsidP="009B4E2C">
            <w:pPr>
              <w:pStyle w:val="TableParagraph"/>
              <w:ind w:left="0"/>
              <w:rPr>
                <w:color w:val="000000" w:themeColor="text1"/>
                <w:lang w:val="ro-MD"/>
              </w:rPr>
            </w:pPr>
            <w:r w:rsidRPr="009B4E2C">
              <w:rPr>
                <w:color w:val="000000" w:themeColor="text1"/>
                <w:lang w:val="ro-MD"/>
              </w:rPr>
              <w:t>Devizele</w:t>
            </w:r>
            <w:r w:rsidRPr="009B4E2C">
              <w:rPr>
                <w:color w:val="000000" w:themeColor="text1"/>
                <w:spacing w:val="2"/>
                <w:lang w:val="ro-MD"/>
              </w:rPr>
              <w:t xml:space="preserve"> </w:t>
            </w:r>
            <w:r w:rsidRPr="009B4E2C">
              <w:rPr>
                <w:color w:val="000000" w:themeColor="text1"/>
                <w:lang w:val="ro-MD"/>
              </w:rPr>
              <w:t>locale</w:t>
            </w:r>
            <w:r w:rsidRPr="009B4E2C">
              <w:rPr>
                <w:color w:val="000000" w:themeColor="text1"/>
                <w:spacing w:val="-2"/>
                <w:lang w:val="ro-MD"/>
              </w:rPr>
              <w:t xml:space="preserve"> </w:t>
            </w:r>
            <w:r w:rsidRPr="009B4E2C">
              <w:rPr>
                <w:color w:val="000000" w:themeColor="text1"/>
                <w:lang w:val="ro-MD"/>
              </w:rPr>
              <w:t>aferente</w:t>
            </w:r>
            <w:r w:rsidRPr="009B4E2C">
              <w:rPr>
                <w:color w:val="000000" w:themeColor="text1"/>
                <w:spacing w:val="-7"/>
                <w:lang w:val="ro-MD"/>
              </w:rPr>
              <w:t xml:space="preserve"> </w:t>
            </w:r>
            <w:r w:rsidRPr="009B4E2C">
              <w:rPr>
                <w:color w:val="000000" w:themeColor="text1"/>
                <w:lang w:val="ro-MD"/>
              </w:rPr>
              <w:t>ofertei</w:t>
            </w:r>
          </w:p>
        </w:tc>
        <w:tc>
          <w:tcPr>
            <w:tcW w:w="3354" w:type="dxa"/>
            <w:shd w:val="clear" w:color="auto" w:fill="auto"/>
          </w:tcPr>
          <w:p w14:paraId="6231FACF" w14:textId="2AACE283" w:rsidR="009B4E2C" w:rsidRPr="009B4E2C" w:rsidRDefault="009B4E2C" w:rsidP="009B4E2C">
            <w:pPr>
              <w:pStyle w:val="TableParagraph"/>
              <w:ind w:left="0" w:right="-88"/>
              <w:rPr>
                <w:color w:val="000000" w:themeColor="text1"/>
                <w:lang w:val="ro-MD"/>
              </w:rPr>
            </w:pPr>
            <w:r w:rsidRPr="009B4E2C">
              <w:rPr>
                <w:color w:val="000000" w:themeColor="text1"/>
                <w:lang w:val="ro-MD"/>
              </w:rPr>
              <w:t>Formularele 3,</w:t>
            </w:r>
            <w:r w:rsidRPr="009B4E2C">
              <w:rPr>
                <w:color w:val="000000" w:themeColor="text1"/>
                <w:spacing w:val="3"/>
                <w:lang w:val="ro-MD"/>
              </w:rPr>
              <w:t xml:space="preserve"> </w:t>
            </w:r>
            <w:r w:rsidRPr="009B4E2C">
              <w:rPr>
                <w:color w:val="000000" w:themeColor="text1"/>
                <w:lang w:val="ro-MD"/>
              </w:rPr>
              <w:t>5,</w:t>
            </w:r>
            <w:r w:rsidRPr="009B4E2C">
              <w:rPr>
                <w:color w:val="000000" w:themeColor="text1"/>
                <w:spacing w:val="3"/>
                <w:lang w:val="ro-MD"/>
              </w:rPr>
              <w:t xml:space="preserve"> </w:t>
            </w:r>
            <w:r w:rsidRPr="009B4E2C">
              <w:rPr>
                <w:color w:val="000000" w:themeColor="text1"/>
                <w:lang w:val="ro-MD"/>
              </w:rPr>
              <w:t>7, 8, 9</w:t>
            </w:r>
            <w:r w:rsidRPr="009B4E2C">
              <w:rPr>
                <w:color w:val="000000" w:themeColor="text1"/>
                <w:spacing w:val="-3"/>
                <w:lang w:val="ro-MD"/>
              </w:rPr>
              <w:t xml:space="preserve"> </w:t>
            </w:r>
            <w:r w:rsidRPr="009B4E2C">
              <w:rPr>
                <w:color w:val="000000" w:themeColor="text1"/>
                <w:lang w:val="ro-MD"/>
              </w:rPr>
              <w:t>cu</w:t>
            </w:r>
            <w:r w:rsidRPr="009B4E2C">
              <w:rPr>
                <w:color w:val="000000" w:themeColor="text1"/>
                <w:spacing w:val="1"/>
                <w:lang w:val="ro-MD"/>
              </w:rPr>
              <w:t xml:space="preserve"> </w:t>
            </w:r>
            <w:r w:rsidRPr="009B4E2C">
              <w:rPr>
                <w:color w:val="000000" w:themeColor="text1"/>
                <w:lang w:val="ro-MD"/>
              </w:rPr>
              <w:t>specificația</w:t>
            </w:r>
            <w:r w:rsidRPr="009B4E2C">
              <w:rPr>
                <w:color w:val="000000" w:themeColor="text1"/>
                <w:spacing w:val="-8"/>
                <w:lang w:val="ro-MD"/>
              </w:rPr>
              <w:t xml:space="preserve"> </w:t>
            </w:r>
            <w:r w:rsidRPr="009B4E2C">
              <w:rPr>
                <w:color w:val="000000" w:themeColor="text1"/>
                <w:lang w:val="ro-MD"/>
              </w:rPr>
              <w:t>parametrilor</w:t>
            </w:r>
            <w:r w:rsidRPr="009B4E2C">
              <w:rPr>
                <w:color w:val="000000" w:themeColor="text1"/>
                <w:spacing w:val="-6"/>
                <w:lang w:val="ro-MD"/>
              </w:rPr>
              <w:t xml:space="preserve"> </w:t>
            </w:r>
            <w:r w:rsidRPr="009B4E2C">
              <w:rPr>
                <w:color w:val="000000" w:themeColor="text1"/>
                <w:lang w:val="ro-MD"/>
              </w:rPr>
              <w:t xml:space="preserve">tehnici </w:t>
            </w:r>
            <w:r w:rsidRPr="009B4E2C">
              <w:rPr>
                <w:color w:val="000000" w:themeColor="text1"/>
                <w:spacing w:val="-57"/>
                <w:lang w:val="ro-MD"/>
              </w:rPr>
              <w:t xml:space="preserve"> </w:t>
            </w:r>
            <w:r w:rsidRPr="009B4E2C">
              <w:rPr>
                <w:color w:val="000000" w:themeColor="text1"/>
                <w:lang w:val="ro-MD"/>
              </w:rPr>
              <w:t>solicitate in caietul de sarcini,</w:t>
            </w:r>
            <w:r w:rsidRPr="009B4E2C">
              <w:rPr>
                <w:color w:val="000000" w:themeColor="text1"/>
                <w:spacing w:val="1"/>
                <w:lang w:val="ro-MD"/>
              </w:rPr>
              <w:t xml:space="preserve"> </w:t>
            </w:r>
            <w:r w:rsidRPr="009B4E2C">
              <w:rPr>
                <w:color w:val="000000" w:themeColor="text1"/>
                <w:lang w:val="ro-MD"/>
              </w:rPr>
              <w:t>semnate cu</w:t>
            </w:r>
            <w:r w:rsidRPr="009B4E2C">
              <w:rPr>
                <w:color w:val="000000" w:themeColor="text1"/>
                <w:spacing w:val="2"/>
                <w:lang w:val="ro-MD"/>
              </w:rPr>
              <w:t xml:space="preserve"> </w:t>
            </w:r>
            <w:r w:rsidRPr="009B4E2C">
              <w:rPr>
                <w:color w:val="000000" w:themeColor="text1"/>
                <w:lang w:val="ro-MD"/>
              </w:rPr>
              <w:t>semnătură</w:t>
            </w:r>
            <w:r w:rsidRPr="009B4E2C">
              <w:rPr>
                <w:color w:val="000000" w:themeColor="text1"/>
                <w:spacing w:val="1"/>
                <w:lang w:val="ro-MD"/>
              </w:rPr>
              <w:t xml:space="preserve"> </w:t>
            </w:r>
            <w:r w:rsidRPr="009B4E2C">
              <w:rPr>
                <w:color w:val="000000" w:themeColor="text1"/>
                <w:lang w:val="ro-MD"/>
              </w:rPr>
              <w:t xml:space="preserve">electronică (Formularul nr.9 va cuprinde compartimentele de cheltuieli ale capitolelor 1-9) </w:t>
            </w:r>
          </w:p>
        </w:tc>
        <w:tc>
          <w:tcPr>
            <w:tcW w:w="1891" w:type="dxa"/>
            <w:shd w:val="clear" w:color="auto" w:fill="auto"/>
          </w:tcPr>
          <w:p w14:paraId="326FBC5B" w14:textId="77777777" w:rsidR="009B4E2C" w:rsidRPr="009B4E2C" w:rsidRDefault="009B4E2C" w:rsidP="009B4E2C">
            <w:pPr>
              <w:pStyle w:val="TableParagraph"/>
              <w:spacing w:line="273" w:lineRule="exact"/>
              <w:ind w:left="108"/>
              <w:rPr>
                <w:color w:val="000000" w:themeColor="text1"/>
                <w:lang w:val="ro-MD"/>
              </w:rPr>
            </w:pPr>
            <w:r w:rsidRPr="009B4E2C">
              <w:rPr>
                <w:color w:val="000000" w:themeColor="text1"/>
                <w:lang w:val="ro-MD"/>
              </w:rPr>
              <w:t>Obligatoriu</w:t>
            </w:r>
          </w:p>
        </w:tc>
      </w:tr>
      <w:tr w:rsidR="009B4E2C" w:rsidRPr="009B4E2C" w14:paraId="59FAC89D" w14:textId="77777777" w:rsidTr="008120FD">
        <w:tc>
          <w:tcPr>
            <w:tcW w:w="745" w:type="dxa"/>
            <w:shd w:val="clear" w:color="auto" w:fill="auto"/>
          </w:tcPr>
          <w:p w14:paraId="39396537" w14:textId="77777777" w:rsidR="006716CA" w:rsidRPr="009B4E2C" w:rsidRDefault="006716CA" w:rsidP="00821D1A">
            <w:pPr>
              <w:pStyle w:val="TableParagraph"/>
              <w:numPr>
                <w:ilvl w:val="0"/>
                <w:numId w:val="23"/>
              </w:numPr>
              <w:rPr>
                <w:color w:val="000000" w:themeColor="text1"/>
                <w:lang w:val="ro-MD"/>
              </w:rPr>
            </w:pPr>
          </w:p>
        </w:tc>
        <w:tc>
          <w:tcPr>
            <w:tcW w:w="2962" w:type="dxa"/>
            <w:shd w:val="clear" w:color="auto" w:fill="auto"/>
          </w:tcPr>
          <w:p w14:paraId="69ECCF69" w14:textId="77777777" w:rsidR="006716CA" w:rsidRPr="009B4E2C" w:rsidRDefault="006716CA" w:rsidP="008120FD">
            <w:pPr>
              <w:pStyle w:val="TableParagraph"/>
              <w:ind w:left="0"/>
              <w:rPr>
                <w:color w:val="000000" w:themeColor="text1"/>
                <w:lang w:val="ro-MD"/>
              </w:rPr>
            </w:pPr>
            <w:r w:rsidRPr="009B4E2C">
              <w:rPr>
                <w:color w:val="000000" w:themeColor="text1"/>
                <w:lang w:val="ro-MD"/>
              </w:rPr>
              <w:t>DUAE</w:t>
            </w:r>
          </w:p>
        </w:tc>
        <w:tc>
          <w:tcPr>
            <w:tcW w:w="3354" w:type="dxa"/>
            <w:shd w:val="clear" w:color="auto" w:fill="auto"/>
          </w:tcPr>
          <w:p w14:paraId="3CDDE695" w14:textId="77777777" w:rsidR="006716CA" w:rsidRPr="009B4E2C" w:rsidRDefault="006716CA" w:rsidP="008120FD">
            <w:pPr>
              <w:pStyle w:val="TableParagraph"/>
              <w:spacing w:line="237" w:lineRule="auto"/>
              <w:ind w:left="0" w:right="-88"/>
              <w:rPr>
                <w:color w:val="000000" w:themeColor="text1"/>
                <w:lang w:val="ro-MD"/>
              </w:rPr>
            </w:pPr>
            <w:r w:rsidRPr="009B4E2C">
              <w:rPr>
                <w:color w:val="000000" w:themeColor="text1"/>
                <w:lang w:val="ro-MD"/>
              </w:rPr>
              <w:t>Semnat cu semnătură</w:t>
            </w:r>
          </w:p>
          <w:p w14:paraId="27E3AA23" w14:textId="77777777" w:rsidR="006716CA" w:rsidRPr="009B4E2C" w:rsidRDefault="006716CA" w:rsidP="008120FD">
            <w:pPr>
              <w:pStyle w:val="TableParagraph"/>
              <w:spacing w:line="237" w:lineRule="auto"/>
              <w:ind w:left="0" w:right="-88"/>
              <w:rPr>
                <w:color w:val="000000" w:themeColor="text1"/>
                <w:lang w:val="ro-MD"/>
              </w:rPr>
            </w:pPr>
            <w:r w:rsidRPr="009B4E2C">
              <w:rPr>
                <w:color w:val="000000" w:themeColor="text1"/>
                <w:spacing w:val="-57"/>
                <w:lang w:val="ro-MD"/>
              </w:rPr>
              <w:t xml:space="preserve">    e</w:t>
            </w:r>
            <w:r w:rsidRPr="009B4E2C">
              <w:rPr>
                <w:color w:val="000000" w:themeColor="text1"/>
                <w:lang w:val="ro-MD"/>
              </w:rPr>
              <w:t>lectronică</w:t>
            </w:r>
          </w:p>
        </w:tc>
        <w:tc>
          <w:tcPr>
            <w:tcW w:w="1891" w:type="dxa"/>
            <w:shd w:val="clear" w:color="auto" w:fill="auto"/>
          </w:tcPr>
          <w:p w14:paraId="6402C98B" w14:textId="77777777" w:rsidR="006716CA" w:rsidRPr="009B4E2C" w:rsidRDefault="006716CA" w:rsidP="008120FD">
            <w:pPr>
              <w:pStyle w:val="TableParagraph"/>
              <w:ind w:left="108"/>
              <w:rPr>
                <w:color w:val="000000" w:themeColor="text1"/>
                <w:lang w:val="ro-MD"/>
              </w:rPr>
            </w:pPr>
            <w:r w:rsidRPr="009B4E2C">
              <w:rPr>
                <w:color w:val="000000" w:themeColor="text1"/>
                <w:lang w:val="ro-MD"/>
              </w:rPr>
              <w:t>Obligatoriu</w:t>
            </w:r>
          </w:p>
        </w:tc>
      </w:tr>
      <w:tr w:rsidR="006716CA" w:rsidRPr="00917686" w14:paraId="520D5D20" w14:textId="77777777" w:rsidTr="008120FD">
        <w:tc>
          <w:tcPr>
            <w:tcW w:w="745" w:type="dxa"/>
            <w:shd w:val="clear" w:color="auto" w:fill="auto"/>
          </w:tcPr>
          <w:p w14:paraId="04EF1730"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63595258" w14:textId="77777777" w:rsidR="006716CA" w:rsidRPr="00917686" w:rsidRDefault="006716CA" w:rsidP="008120FD">
            <w:pPr>
              <w:pStyle w:val="TableParagraph"/>
              <w:ind w:left="0"/>
              <w:rPr>
                <w:lang w:val="ro-MD"/>
              </w:rPr>
            </w:pPr>
            <w:r w:rsidRPr="00917686">
              <w:rPr>
                <w:lang w:val="ro-MD"/>
              </w:rPr>
              <w:t>Cerere</w:t>
            </w:r>
            <w:r w:rsidRPr="00917686">
              <w:rPr>
                <w:spacing w:val="-4"/>
                <w:lang w:val="ro-MD"/>
              </w:rPr>
              <w:t xml:space="preserve"> </w:t>
            </w:r>
            <w:r w:rsidRPr="00917686">
              <w:rPr>
                <w:lang w:val="ro-MD"/>
              </w:rPr>
              <w:t>de</w:t>
            </w:r>
            <w:r w:rsidRPr="00917686">
              <w:rPr>
                <w:spacing w:val="-3"/>
                <w:lang w:val="ro-MD"/>
              </w:rPr>
              <w:t xml:space="preserve"> </w:t>
            </w:r>
            <w:r w:rsidRPr="00917686">
              <w:rPr>
                <w:lang w:val="ro-MD"/>
              </w:rPr>
              <w:t>participare</w:t>
            </w:r>
          </w:p>
        </w:tc>
        <w:tc>
          <w:tcPr>
            <w:tcW w:w="3354" w:type="dxa"/>
            <w:shd w:val="clear" w:color="auto" w:fill="auto"/>
          </w:tcPr>
          <w:p w14:paraId="74B8E5DD" w14:textId="77777777" w:rsidR="006716CA" w:rsidRPr="00917686" w:rsidRDefault="006716CA" w:rsidP="008120FD">
            <w:pPr>
              <w:pStyle w:val="TableParagraph"/>
              <w:ind w:left="0" w:right="-88"/>
              <w:rPr>
                <w:lang w:val="ro-MD"/>
              </w:rPr>
            </w:pPr>
            <w:r w:rsidRPr="00917686">
              <w:rPr>
                <w:lang w:val="ro-MD"/>
              </w:rPr>
              <w:t>Anexa nr. 7 la Documentația</w:t>
            </w:r>
            <w:r w:rsidRPr="00917686">
              <w:rPr>
                <w:spacing w:val="1"/>
                <w:lang w:val="ro-MD"/>
              </w:rPr>
              <w:t xml:space="preserve"> </w:t>
            </w:r>
            <w:r w:rsidRPr="00917686">
              <w:rPr>
                <w:lang w:val="ro-MD"/>
              </w:rPr>
              <w:t>standard,</w:t>
            </w:r>
            <w:r w:rsidRPr="00917686">
              <w:rPr>
                <w:spacing w:val="-11"/>
                <w:lang w:val="ro-MD"/>
              </w:rPr>
              <w:t xml:space="preserve"> </w:t>
            </w:r>
            <w:r w:rsidRPr="00917686">
              <w:rPr>
                <w:lang w:val="ro-MD"/>
              </w:rPr>
              <w:t>semnat</w:t>
            </w:r>
            <w:r w:rsidRPr="00917686">
              <w:rPr>
                <w:spacing w:val="-1"/>
                <w:lang w:val="ro-MD"/>
              </w:rPr>
              <w:t xml:space="preserve"> </w:t>
            </w:r>
            <w:r w:rsidRPr="00917686">
              <w:rPr>
                <w:lang w:val="ro-MD"/>
              </w:rPr>
              <w:t>cu</w:t>
            </w:r>
            <w:r w:rsidRPr="00917686">
              <w:rPr>
                <w:spacing w:val="-4"/>
                <w:lang w:val="ro-MD"/>
              </w:rPr>
              <w:t xml:space="preserve"> </w:t>
            </w:r>
            <w:r w:rsidRPr="00917686">
              <w:rPr>
                <w:lang w:val="ro-MD"/>
              </w:rPr>
              <w:t>semnătură</w:t>
            </w:r>
            <w:r w:rsidRPr="00917686">
              <w:rPr>
                <w:spacing w:val="-57"/>
                <w:lang w:val="ro-MD"/>
              </w:rPr>
              <w:t xml:space="preserve"> </w:t>
            </w:r>
            <w:r w:rsidRPr="00917686">
              <w:rPr>
                <w:lang w:val="ro-MD"/>
              </w:rPr>
              <w:t>electronică</w:t>
            </w:r>
          </w:p>
        </w:tc>
        <w:tc>
          <w:tcPr>
            <w:tcW w:w="1891" w:type="dxa"/>
            <w:shd w:val="clear" w:color="auto" w:fill="auto"/>
          </w:tcPr>
          <w:p w14:paraId="74573EB3"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7DBF5320" w14:textId="77777777" w:rsidTr="008120FD">
        <w:tc>
          <w:tcPr>
            <w:tcW w:w="745" w:type="dxa"/>
            <w:shd w:val="clear" w:color="auto" w:fill="auto"/>
          </w:tcPr>
          <w:p w14:paraId="65BA7774"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3D858D62" w14:textId="77777777" w:rsidR="006716CA" w:rsidRPr="00917686" w:rsidRDefault="006716CA" w:rsidP="008120FD">
            <w:pPr>
              <w:pStyle w:val="TableParagraph"/>
              <w:ind w:left="0"/>
              <w:rPr>
                <w:lang w:val="ro-MD"/>
              </w:rPr>
            </w:pPr>
            <w:r w:rsidRPr="00917686">
              <w:rPr>
                <w:lang w:val="ro-MD"/>
              </w:rPr>
              <w:t>Declarație privind valabilitatea</w:t>
            </w:r>
            <w:r w:rsidRPr="00917686">
              <w:rPr>
                <w:spacing w:val="-58"/>
                <w:lang w:val="ro-MD"/>
              </w:rPr>
              <w:t xml:space="preserve"> </w:t>
            </w:r>
            <w:r w:rsidRPr="00917686">
              <w:rPr>
                <w:lang w:val="ro-MD"/>
              </w:rPr>
              <w:t>ofertei</w:t>
            </w:r>
          </w:p>
        </w:tc>
        <w:tc>
          <w:tcPr>
            <w:tcW w:w="3354" w:type="dxa"/>
            <w:shd w:val="clear" w:color="auto" w:fill="auto"/>
          </w:tcPr>
          <w:p w14:paraId="478DC630" w14:textId="77777777" w:rsidR="006716CA" w:rsidRPr="00917686" w:rsidRDefault="006716CA" w:rsidP="008120FD">
            <w:pPr>
              <w:pStyle w:val="TableParagraph"/>
              <w:ind w:left="0" w:right="-88"/>
              <w:rPr>
                <w:lang w:val="ro-MD"/>
              </w:rPr>
            </w:pPr>
            <w:r w:rsidRPr="00917686">
              <w:rPr>
                <w:lang w:val="ro-MD"/>
              </w:rPr>
              <w:t>Anexa nr. 8 la Documentația</w:t>
            </w:r>
            <w:r w:rsidRPr="00917686">
              <w:rPr>
                <w:spacing w:val="1"/>
                <w:lang w:val="ro-MD"/>
              </w:rPr>
              <w:t xml:space="preserve"> </w:t>
            </w:r>
            <w:r w:rsidRPr="00917686">
              <w:rPr>
                <w:lang w:val="ro-MD"/>
              </w:rPr>
              <w:t>standard, semnat cu semnătură</w:t>
            </w:r>
            <w:r w:rsidRPr="00917686">
              <w:rPr>
                <w:spacing w:val="-58"/>
                <w:lang w:val="ro-MD"/>
              </w:rPr>
              <w:t xml:space="preserve"> </w:t>
            </w:r>
            <w:r>
              <w:rPr>
                <w:spacing w:val="-58"/>
                <w:lang w:val="ro-MD"/>
              </w:rPr>
              <w:t xml:space="preserve">   </w:t>
            </w:r>
            <w:r w:rsidRPr="00917686">
              <w:rPr>
                <w:lang w:val="ro-MD"/>
              </w:rPr>
              <w:t>electronică</w:t>
            </w:r>
          </w:p>
        </w:tc>
        <w:tc>
          <w:tcPr>
            <w:tcW w:w="1891" w:type="dxa"/>
            <w:shd w:val="clear" w:color="auto" w:fill="auto"/>
          </w:tcPr>
          <w:p w14:paraId="24F8F442"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7E7DC9E6" w14:textId="77777777" w:rsidTr="008120FD">
        <w:tc>
          <w:tcPr>
            <w:tcW w:w="745" w:type="dxa"/>
            <w:shd w:val="clear" w:color="auto" w:fill="auto"/>
          </w:tcPr>
          <w:p w14:paraId="2FE4F9F2"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7E55948C" w14:textId="77777777" w:rsidR="006716CA" w:rsidRPr="00917686" w:rsidRDefault="006716CA" w:rsidP="008120FD">
            <w:pPr>
              <w:pStyle w:val="TableParagraph"/>
              <w:spacing w:line="268" w:lineRule="exact"/>
              <w:ind w:left="0"/>
              <w:rPr>
                <w:lang w:val="ro-MD"/>
              </w:rPr>
            </w:pPr>
            <w:r w:rsidRPr="00917686">
              <w:rPr>
                <w:lang w:val="ro-MD"/>
              </w:rPr>
              <w:t>Grafic</w:t>
            </w:r>
            <w:r w:rsidRPr="00917686">
              <w:rPr>
                <w:spacing w:val="-4"/>
                <w:lang w:val="ro-MD"/>
              </w:rPr>
              <w:t xml:space="preserve"> </w:t>
            </w:r>
            <w:r w:rsidRPr="00917686">
              <w:rPr>
                <w:lang w:val="ro-MD"/>
              </w:rPr>
              <w:t>de</w:t>
            </w:r>
            <w:r w:rsidRPr="00917686">
              <w:rPr>
                <w:spacing w:val="55"/>
                <w:lang w:val="ro-MD"/>
              </w:rPr>
              <w:t xml:space="preserve"> </w:t>
            </w:r>
            <w:r w:rsidRPr="00917686">
              <w:rPr>
                <w:lang w:val="ro-MD"/>
              </w:rPr>
              <w:t>executare</w:t>
            </w:r>
            <w:r w:rsidRPr="00917686">
              <w:rPr>
                <w:spacing w:val="-3"/>
                <w:lang w:val="ro-MD"/>
              </w:rPr>
              <w:t xml:space="preserve"> </w:t>
            </w:r>
            <w:r w:rsidRPr="00917686">
              <w:rPr>
                <w:lang w:val="ro-MD"/>
              </w:rPr>
              <w:t>a</w:t>
            </w:r>
            <w:r w:rsidRPr="00917686">
              <w:rPr>
                <w:spacing w:val="-3"/>
                <w:lang w:val="ro-MD"/>
              </w:rPr>
              <w:t xml:space="preserve"> </w:t>
            </w:r>
            <w:r w:rsidRPr="00917686">
              <w:rPr>
                <w:lang w:val="ro-MD"/>
              </w:rPr>
              <w:t>lucrărilor</w:t>
            </w:r>
          </w:p>
        </w:tc>
        <w:tc>
          <w:tcPr>
            <w:tcW w:w="3354" w:type="dxa"/>
            <w:shd w:val="clear" w:color="auto" w:fill="auto"/>
          </w:tcPr>
          <w:p w14:paraId="3430C4AF" w14:textId="77777777" w:rsidR="006716CA" w:rsidRPr="00917686" w:rsidRDefault="006716CA" w:rsidP="008120FD">
            <w:pPr>
              <w:pStyle w:val="TableParagraph"/>
              <w:spacing w:line="268" w:lineRule="exact"/>
              <w:ind w:left="0" w:right="-88"/>
              <w:rPr>
                <w:lang w:val="ro-MD"/>
              </w:rPr>
            </w:pPr>
            <w:r w:rsidRPr="00917686">
              <w:rPr>
                <w:lang w:val="ro-MD"/>
              </w:rPr>
              <w:t>Anexa nr.</w:t>
            </w:r>
            <w:r w:rsidRPr="00917686">
              <w:rPr>
                <w:spacing w:val="-1"/>
                <w:lang w:val="ro-MD"/>
              </w:rPr>
              <w:t xml:space="preserve"> </w:t>
            </w:r>
            <w:r w:rsidRPr="00917686">
              <w:rPr>
                <w:lang w:val="ro-MD"/>
              </w:rPr>
              <w:t>10</w:t>
            </w:r>
            <w:r w:rsidRPr="00917686">
              <w:rPr>
                <w:spacing w:val="-3"/>
                <w:lang w:val="ro-MD"/>
              </w:rPr>
              <w:t xml:space="preserve"> </w:t>
            </w:r>
            <w:r w:rsidRPr="00917686">
              <w:rPr>
                <w:lang w:val="ro-MD"/>
              </w:rPr>
              <w:t>la</w:t>
            </w:r>
            <w:r w:rsidRPr="00917686">
              <w:rPr>
                <w:spacing w:val="-5"/>
                <w:lang w:val="ro-MD"/>
              </w:rPr>
              <w:t xml:space="preserve"> </w:t>
            </w:r>
            <w:r w:rsidRPr="00917686">
              <w:rPr>
                <w:lang w:val="ro-MD"/>
              </w:rPr>
              <w:t>Documentația</w:t>
            </w:r>
          </w:p>
          <w:p w14:paraId="4DF630EF" w14:textId="77777777" w:rsidR="006716CA" w:rsidRPr="00917686" w:rsidRDefault="006716CA" w:rsidP="008120FD">
            <w:pPr>
              <w:pStyle w:val="TableParagraph"/>
              <w:spacing w:line="274" w:lineRule="exact"/>
              <w:ind w:left="0" w:right="-88"/>
              <w:rPr>
                <w:lang w:val="ro-MD"/>
              </w:rPr>
            </w:pP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Pr>
                <w:lang w:val="ro-MD"/>
              </w:rPr>
              <w:t xml:space="preserve"> </w:t>
            </w:r>
            <w:r>
              <w:rPr>
                <w:spacing w:val="-57"/>
                <w:lang w:val="ro-MD"/>
              </w:rPr>
              <w:t xml:space="preserve">    </w:t>
            </w:r>
            <w:r w:rsidRPr="00917686">
              <w:rPr>
                <w:lang w:val="ro-MD"/>
              </w:rPr>
              <w:t>electronică</w:t>
            </w:r>
          </w:p>
        </w:tc>
        <w:tc>
          <w:tcPr>
            <w:tcW w:w="1891" w:type="dxa"/>
            <w:shd w:val="clear" w:color="auto" w:fill="auto"/>
          </w:tcPr>
          <w:p w14:paraId="78C025F9"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01BC41D2" w14:textId="77777777" w:rsidTr="008120FD">
        <w:tc>
          <w:tcPr>
            <w:tcW w:w="745" w:type="dxa"/>
            <w:shd w:val="clear" w:color="auto" w:fill="auto"/>
          </w:tcPr>
          <w:p w14:paraId="3AB773EB"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2AE6BF7C" w14:textId="77777777" w:rsidR="006716CA" w:rsidRPr="009B4E2C" w:rsidRDefault="006716CA" w:rsidP="008120FD">
            <w:pPr>
              <w:pStyle w:val="TableParagraph"/>
              <w:spacing w:line="237" w:lineRule="auto"/>
              <w:ind w:left="0"/>
              <w:rPr>
                <w:sz w:val="18"/>
                <w:szCs w:val="18"/>
                <w:lang w:val="ro-MD"/>
              </w:rPr>
            </w:pPr>
            <w:r w:rsidRPr="009B4E2C">
              <w:rPr>
                <w:sz w:val="18"/>
                <w:szCs w:val="18"/>
                <w:lang w:val="ro-MD"/>
              </w:rPr>
              <w:t>Declarație</w:t>
            </w:r>
            <w:r w:rsidRPr="009B4E2C">
              <w:rPr>
                <w:spacing w:val="-8"/>
                <w:sz w:val="18"/>
                <w:szCs w:val="18"/>
                <w:lang w:val="ro-MD"/>
              </w:rPr>
              <w:t xml:space="preserve"> </w:t>
            </w:r>
            <w:r w:rsidRPr="009B4E2C">
              <w:rPr>
                <w:sz w:val="18"/>
                <w:szCs w:val="18"/>
                <w:lang w:val="ro-MD"/>
              </w:rPr>
              <w:t>privind</w:t>
            </w:r>
            <w:r w:rsidRPr="009B4E2C">
              <w:rPr>
                <w:spacing w:val="-7"/>
                <w:sz w:val="18"/>
                <w:szCs w:val="18"/>
                <w:lang w:val="ro-MD"/>
              </w:rPr>
              <w:t xml:space="preserve"> </w:t>
            </w:r>
            <w:r w:rsidRPr="009B4E2C">
              <w:rPr>
                <w:sz w:val="18"/>
                <w:szCs w:val="18"/>
                <w:lang w:val="ro-MD"/>
              </w:rPr>
              <w:t xml:space="preserve">experiența </w:t>
            </w:r>
            <w:r w:rsidRPr="009B4E2C">
              <w:rPr>
                <w:spacing w:val="-57"/>
                <w:sz w:val="18"/>
                <w:szCs w:val="18"/>
                <w:lang w:val="ro-MD"/>
              </w:rPr>
              <w:t xml:space="preserve"> </w:t>
            </w:r>
            <w:r w:rsidRPr="009B4E2C">
              <w:rPr>
                <w:sz w:val="18"/>
                <w:szCs w:val="18"/>
                <w:lang w:val="ro-MD"/>
              </w:rPr>
              <w:t>similară</w:t>
            </w:r>
          </w:p>
        </w:tc>
        <w:tc>
          <w:tcPr>
            <w:tcW w:w="3354" w:type="dxa"/>
            <w:shd w:val="clear" w:color="auto" w:fill="auto"/>
          </w:tcPr>
          <w:p w14:paraId="714CCBF7" w14:textId="77777777" w:rsidR="006716CA" w:rsidRPr="009B4E2C" w:rsidRDefault="006716CA" w:rsidP="008120FD">
            <w:pPr>
              <w:pStyle w:val="TableParagraph"/>
              <w:spacing w:line="237" w:lineRule="auto"/>
              <w:ind w:left="0" w:right="-88"/>
              <w:rPr>
                <w:sz w:val="18"/>
                <w:szCs w:val="18"/>
                <w:lang w:val="ro-MD"/>
              </w:rPr>
            </w:pPr>
            <w:r w:rsidRPr="009B4E2C">
              <w:rPr>
                <w:sz w:val="18"/>
                <w:szCs w:val="18"/>
                <w:lang w:val="ro-MD"/>
              </w:rPr>
              <w:t xml:space="preserve">Anexa nr. 12 la Documentația </w:t>
            </w:r>
            <w:r w:rsidRPr="009B4E2C">
              <w:rPr>
                <w:spacing w:val="-57"/>
                <w:sz w:val="18"/>
                <w:szCs w:val="18"/>
                <w:lang w:val="ro-MD"/>
              </w:rPr>
              <w:t xml:space="preserve">      </w:t>
            </w:r>
            <w:r w:rsidRPr="009B4E2C">
              <w:rPr>
                <w:sz w:val="18"/>
                <w:szCs w:val="18"/>
                <w:lang w:val="ro-MD"/>
              </w:rPr>
              <w:t>standard,</w:t>
            </w:r>
            <w:r w:rsidRPr="009B4E2C">
              <w:rPr>
                <w:spacing w:val="-11"/>
                <w:sz w:val="18"/>
                <w:szCs w:val="18"/>
                <w:lang w:val="ro-MD"/>
              </w:rPr>
              <w:t xml:space="preserve"> </w:t>
            </w:r>
            <w:r w:rsidRPr="009B4E2C">
              <w:rPr>
                <w:sz w:val="18"/>
                <w:szCs w:val="18"/>
                <w:lang w:val="ro-MD"/>
              </w:rPr>
              <w:t>semnat cu</w:t>
            </w:r>
            <w:r w:rsidRPr="009B4E2C">
              <w:rPr>
                <w:spacing w:val="-4"/>
                <w:sz w:val="18"/>
                <w:szCs w:val="18"/>
                <w:lang w:val="ro-MD"/>
              </w:rPr>
              <w:t xml:space="preserve"> s</w:t>
            </w:r>
            <w:r w:rsidRPr="009B4E2C">
              <w:rPr>
                <w:sz w:val="18"/>
                <w:szCs w:val="18"/>
                <w:lang w:val="ro-MD"/>
              </w:rPr>
              <w:t>emnătură electronică</w:t>
            </w:r>
          </w:p>
        </w:tc>
        <w:tc>
          <w:tcPr>
            <w:tcW w:w="1891" w:type="dxa"/>
            <w:shd w:val="clear" w:color="auto" w:fill="auto"/>
          </w:tcPr>
          <w:p w14:paraId="2A39AD5B" w14:textId="77777777" w:rsidR="006716CA" w:rsidRPr="009B4E2C" w:rsidRDefault="006716CA" w:rsidP="008120FD">
            <w:pPr>
              <w:pStyle w:val="TableParagraph"/>
              <w:spacing w:line="268" w:lineRule="exact"/>
              <w:ind w:left="108"/>
              <w:rPr>
                <w:sz w:val="18"/>
                <w:szCs w:val="18"/>
                <w:lang w:val="ro-MD"/>
              </w:rPr>
            </w:pPr>
            <w:r w:rsidRPr="009B4E2C">
              <w:rPr>
                <w:sz w:val="18"/>
                <w:szCs w:val="18"/>
                <w:lang w:val="ro-MD"/>
              </w:rPr>
              <w:t>Obligatoriu</w:t>
            </w:r>
          </w:p>
        </w:tc>
      </w:tr>
      <w:tr w:rsidR="006716CA" w:rsidRPr="00917686" w14:paraId="764E8487" w14:textId="77777777" w:rsidTr="008120FD">
        <w:tc>
          <w:tcPr>
            <w:tcW w:w="745" w:type="dxa"/>
            <w:shd w:val="clear" w:color="auto" w:fill="auto"/>
          </w:tcPr>
          <w:p w14:paraId="2E35CCE3" w14:textId="77777777" w:rsidR="006716CA" w:rsidRPr="00917686" w:rsidRDefault="006716CA" w:rsidP="00821D1A">
            <w:pPr>
              <w:pStyle w:val="TableParagraph"/>
              <w:numPr>
                <w:ilvl w:val="0"/>
                <w:numId w:val="23"/>
              </w:numPr>
              <w:rPr>
                <w:lang w:val="ro-MD"/>
              </w:rPr>
            </w:pPr>
          </w:p>
        </w:tc>
        <w:tc>
          <w:tcPr>
            <w:tcW w:w="2962" w:type="dxa"/>
            <w:shd w:val="clear" w:color="auto" w:fill="auto"/>
          </w:tcPr>
          <w:p w14:paraId="6101F1C3" w14:textId="77777777" w:rsidR="006716CA" w:rsidRPr="009B4E2C" w:rsidRDefault="006716CA" w:rsidP="008120FD">
            <w:pPr>
              <w:pStyle w:val="TableParagraph"/>
              <w:spacing w:line="268" w:lineRule="exact"/>
              <w:ind w:left="0"/>
              <w:rPr>
                <w:sz w:val="18"/>
                <w:szCs w:val="18"/>
                <w:lang w:val="ro-MD"/>
              </w:rPr>
            </w:pPr>
            <w:r w:rsidRPr="009B4E2C">
              <w:rPr>
                <w:sz w:val="18"/>
                <w:szCs w:val="18"/>
                <w:lang w:val="ro-MD"/>
              </w:rPr>
              <w:t>Declarație</w:t>
            </w:r>
            <w:r w:rsidRPr="009B4E2C">
              <w:rPr>
                <w:spacing w:val="-4"/>
                <w:sz w:val="18"/>
                <w:szCs w:val="18"/>
                <w:lang w:val="ro-MD"/>
              </w:rPr>
              <w:t xml:space="preserve"> </w:t>
            </w:r>
            <w:r w:rsidRPr="009B4E2C">
              <w:rPr>
                <w:sz w:val="18"/>
                <w:szCs w:val="18"/>
                <w:lang w:val="ro-MD"/>
              </w:rPr>
              <w:t>privind</w:t>
            </w:r>
            <w:r w:rsidRPr="009B4E2C">
              <w:rPr>
                <w:spacing w:val="3"/>
                <w:sz w:val="18"/>
                <w:szCs w:val="18"/>
                <w:lang w:val="ro-MD"/>
              </w:rPr>
              <w:t xml:space="preserve"> </w:t>
            </w:r>
            <w:r w:rsidRPr="009B4E2C">
              <w:rPr>
                <w:sz w:val="18"/>
                <w:szCs w:val="18"/>
                <w:lang w:val="ro-MD"/>
              </w:rPr>
              <w:t>lista</w:t>
            </w:r>
          </w:p>
          <w:p w14:paraId="22A4B9C2" w14:textId="77777777" w:rsidR="006716CA" w:rsidRPr="009B4E2C" w:rsidRDefault="006716CA" w:rsidP="008120FD">
            <w:pPr>
              <w:pStyle w:val="TableParagraph"/>
              <w:spacing w:line="274" w:lineRule="exact"/>
              <w:ind w:left="0"/>
              <w:rPr>
                <w:sz w:val="18"/>
                <w:szCs w:val="18"/>
                <w:lang w:val="ro-MD"/>
              </w:rPr>
            </w:pPr>
            <w:r w:rsidRPr="009B4E2C">
              <w:rPr>
                <w:sz w:val="18"/>
                <w:szCs w:val="18"/>
                <w:lang w:val="ro-MD"/>
              </w:rPr>
              <w:t>principalelor</w:t>
            </w:r>
            <w:r w:rsidRPr="009B4E2C">
              <w:rPr>
                <w:spacing w:val="2"/>
                <w:sz w:val="18"/>
                <w:szCs w:val="18"/>
                <w:lang w:val="ro-MD"/>
              </w:rPr>
              <w:t xml:space="preserve"> </w:t>
            </w:r>
            <w:r w:rsidRPr="009B4E2C">
              <w:rPr>
                <w:sz w:val="18"/>
                <w:szCs w:val="18"/>
                <w:lang w:val="ro-MD"/>
              </w:rPr>
              <w:t>lucrări</w:t>
            </w:r>
            <w:r w:rsidRPr="009B4E2C">
              <w:rPr>
                <w:spacing w:val="-11"/>
                <w:sz w:val="18"/>
                <w:szCs w:val="18"/>
                <w:lang w:val="ro-MD"/>
              </w:rPr>
              <w:t xml:space="preserve"> </w:t>
            </w:r>
            <w:r w:rsidRPr="009B4E2C">
              <w:rPr>
                <w:sz w:val="18"/>
                <w:szCs w:val="18"/>
                <w:lang w:val="ro-MD"/>
              </w:rPr>
              <w:t>executate</w:t>
            </w:r>
            <w:r w:rsidRPr="009B4E2C">
              <w:rPr>
                <w:spacing w:val="-4"/>
                <w:sz w:val="18"/>
                <w:szCs w:val="18"/>
                <w:lang w:val="ro-MD"/>
              </w:rPr>
              <w:t xml:space="preserve"> </w:t>
            </w:r>
            <w:r w:rsidRPr="009B4E2C">
              <w:rPr>
                <w:sz w:val="18"/>
                <w:szCs w:val="18"/>
                <w:lang w:val="ro-MD"/>
              </w:rPr>
              <w:t>în</w:t>
            </w:r>
            <w:r w:rsidRPr="009B4E2C">
              <w:rPr>
                <w:spacing w:val="-57"/>
                <w:sz w:val="18"/>
                <w:szCs w:val="18"/>
                <w:lang w:val="ro-MD"/>
              </w:rPr>
              <w:t xml:space="preserve"> </w:t>
            </w:r>
            <w:r w:rsidRPr="009B4E2C">
              <w:rPr>
                <w:sz w:val="18"/>
                <w:szCs w:val="18"/>
                <w:lang w:val="ro-MD"/>
              </w:rPr>
              <w:t>ultimul</w:t>
            </w:r>
            <w:r w:rsidRPr="009B4E2C">
              <w:rPr>
                <w:spacing w:val="-8"/>
                <w:sz w:val="18"/>
                <w:szCs w:val="18"/>
                <w:lang w:val="ro-MD"/>
              </w:rPr>
              <w:t xml:space="preserve"> </w:t>
            </w:r>
            <w:r w:rsidRPr="009B4E2C">
              <w:rPr>
                <w:sz w:val="18"/>
                <w:szCs w:val="18"/>
                <w:lang w:val="ro-MD"/>
              </w:rPr>
              <w:t>an</w:t>
            </w:r>
            <w:r w:rsidRPr="009B4E2C">
              <w:rPr>
                <w:spacing w:val="-3"/>
                <w:sz w:val="18"/>
                <w:szCs w:val="18"/>
                <w:lang w:val="ro-MD"/>
              </w:rPr>
              <w:t xml:space="preserve"> </w:t>
            </w:r>
            <w:r w:rsidRPr="009B4E2C">
              <w:rPr>
                <w:sz w:val="18"/>
                <w:szCs w:val="18"/>
                <w:lang w:val="ro-MD"/>
              </w:rPr>
              <w:t>de</w:t>
            </w:r>
            <w:r w:rsidRPr="009B4E2C">
              <w:rPr>
                <w:spacing w:val="1"/>
                <w:sz w:val="18"/>
                <w:szCs w:val="18"/>
                <w:lang w:val="ro-MD"/>
              </w:rPr>
              <w:t xml:space="preserve"> </w:t>
            </w:r>
            <w:r w:rsidRPr="009B4E2C">
              <w:rPr>
                <w:sz w:val="18"/>
                <w:szCs w:val="18"/>
                <w:lang w:val="ro-MD"/>
              </w:rPr>
              <w:t>activitate</w:t>
            </w:r>
          </w:p>
        </w:tc>
        <w:tc>
          <w:tcPr>
            <w:tcW w:w="3354" w:type="dxa"/>
            <w:shd w:val="clear" w:color="auto" w:fill="auto"/>
          </w:tcPr>
          <w:p w14:paraId="2476FAE1" w14:textId="77777777" w:rsidR="006716CA" w:rsidRPr="009B4E2C" w:rsidRDefault="006716CA" w:rsidP="008120FD">
            <w:pPr>
              <w:pStyle w:val="TableParagraph"/>
              <w:spacing w:line="268" w:lineRule="exact"/>
              <w:ind w:left="0" w:right="-88"/>
              <w:rPr>
                <w:sz w:val="18"/>
                <w:szCs w:val="18"/>
                <w:lang w:val="ro-MD"/>
              </w:rPr>
            </w:pPr>
            <w:r w:rsidRPr="009B4E2C">
              <w:rPr>
                <w:sz w:val="18"/>
                <w:szCs w:val="18"/>
                <w:lang w:val="ro-MD"/>
              </w:rPr>
              <w:t>Anexa nr.</w:t>
            </w:r>
            <w:r w:rsidRPr="009B4E2C">
              <w:rPr>
                <w:spacing w:val="-1"/>
                <w:sz w:val="18"/>
                <w:szCs w:val="18"/>
                <w:lang w:val="ro-MD"/>
              </w:rPr>
              <w:t xml:space="preserve"> </w:t>
            </w:r>
            <w:r w:rsidRPr="009B4E2C">
              <w:rPr>
                <w:sz w:val="18"/>
                <w:szCs w:val="18"/>
                <w:lang w:val="ro-MD"/>
              </w:rPr>
              <w:t>13</w:t>
            </w:r>
            <w:r w:rsidRPr="009B4E2C">
              <w:rPr>
                <w:spacing w:val="-3"/>
                <w:sz w:val="18"/>
                <w:szCs w:val="18"/>
                <w:lang w:val="ro-MD"/>
              </w:rPr>
              <w:t xml:space="preserve"> </w:t>
            </w:r>
            <w:r w:rsidRPr="009B4E2C">
              <w:rPr>
                <w:sz w:val="18"/>
                <w:szCs w:val="18"/>
                <w:lang w:val="ro-MD"/>
              </w:rPr>
              <w:t>la</w:t>
            </w:r>
            <w:r w:rsidRPr="009B4E2C">
              <w:rPr>
                <w:spacing w:val="-5"/>
                <w:sz w:val="18"/>
                <w:szCs w:val="18"/>
                <w:lang w:val="ro-MD"/>
              </w:rPr>
              <w:t xml:space="preserve"> </w:t>
            </w:r>
            <w:r w:rsidRPr="009B4E2C">
              <w:rPr>
                <w:sz w:val="18"/>
                <w:szCs w:val="18"/>
                <w:lang w:val="ro-MD"/>
              </w:rPr>
              <w:t>Documentația</w:t>
            </w:r>
          </w:p>
          <w:p w14:paraId="03835472" w14:textId="77777777" w:rsidR="006716CA" w:rsidRPr="009B4E2C" w:rsidRDefault="006716CA" w:rsidP="008120FD">
            <w:pPr>
              <w:pStyle w:val="TableParagraph"/>
              <w:spacing w:line="274" w:lineRule="exact"/>
              <w:ind w:left="0" w:right="-88"/>
              <w:rPr>
                <w:sz w:val="18"/>
                <w:szCs w:val="18"/>
                <w:lang w:val="ro-MD"/>
              </w:rPr>
            </w:pPr>
            <w:r w:rsidRPr="009B4E2C">
              <w:rPr>
                <w:sz w:val="18"/>
                <w:szCs w:val="18"/>
                <w:lang w:val="ro-MD"/>
              </w:rPr>
              <w:t>standard,</w:t>
            </w:r>
            <w:r w:rsidRPr="009B4E2C">
              <w:rPr>
                <w:spacing w:val="-11"/>
                <w:sz w:val="18"/>
                <w:szCs w:val="18"/>
                <w:lang w:val="ro-MD"/>
              </w:rPr>
              <w:t xml:space="preserve"> </w:t>
            </w:r>
            <w:r w:rsidRPr="009B4E2C">
              <w:rPr>
                <w:sz w:val="18"/>
                <w:szCs w:val="18"/>
                <w:lang w:val="ro-MD"/>
              </w:rPr>
              <w:t>semnat cu</w:t>
            </w:r>
            <w:r w:rsidRPr="009B4E2C">
              <w:rPr>
                <w:spacing w:val="-4"/>
                <w:sz w:val="18"/>
                <w:szCs w:val="18"/>
                <w:lang w:val="ro-MD"/>
              </w:rPr>
              <w:t xml:space="preserve"> </w:t>
            </w:r>
            <w:r w:rsidRPr="009B4E2C">
              <w:rPr>
                <w:sz w:val="18"/>
                <w:szCs w:val="18"/>
                <w:lang w:val="ro-MD"/>
              </w:rPr>
              <w:t xml:space="preserve">semnătură </w:t>
            </w:r>
            <w:r w:rsidRPr="009B4E2C">
              <w:rPr>
                <w:spacing w:val="-57"/>
                <w:sz w:val="18"/>
                <w:szCs w:val="18"/>
                <w:lang w:val="ro-MD"/>
              </w:rPr>
              <w:t xml:space="preserve"> </w:t>
            </w:r>
            <w:r w:rsidRPr="009B4E2C">
              <w:rPr>
                <w:sz w:val="18"/>
                <w:szCs w:val="18"/>
                <w:lang w:val="ro-MD"/>
              </w:rPr>
              <w:t>electronică</w:t>
            </w:r>
          </w:p>
        </w:tc>
        <w:tc>
          <w:tcPr>
            <w:tcW w:w="1891" w:type="dxa"/>
            <w:shd w:val="clear" w:color="auto" w:fill="auto"/>
          </w:tcPr>
          <w:p w14:paraId="604B508F" w14:textId="77777777" w:rsidR="006716CA" w:rsidRPr="009B4E2C" w:rsidRDefault="006716CA" w:rsidP="008120FD">
            <w:pPr>
              <w:pStyle w:val="TableParagraph"/>
              <w:spacing w:line="268" w:lineRule="exact"/>
              <w:ind w:left="108"/>
              <w:rPr>
                <w:sz w:val="18"/>
                <w:szCs w:val="18"/>
                <w:lang w:val="ro-MD"/>
              </w:rPr>
            </w:pPr>
            <w:r w:rsidRPr="009B4E2C">
              <w:rPr>
                <w:sz w:val="18"/>
                <w:szCs w:val="18"/>
                <w:lang w:val="ro-MD"/>
              </w:rPr>
              <w:t>Obligatoriu</w:t>
            </w:r>
          </w:p>
          <w:p w14:paraId="445E722A" w14:textId="77777777" w:rsidR="006716CA" w:rsidRPr="009B4E2C" w:rsidRDefault="006716CA" w:rsidP="008120FD">
            <w:pPr>
              <w:pStyle w:val="TableParagraph"/>
              <w:spacing w:line="274" w:lineRule="exact"/>
              <w:ind w:left="108" w:right="550"/>
              <w:rPr>
                <w:sz w:val="18"/>
                <w:szCs w:val="18"/>
                <w:lang w:val="ro-MD"/>
              </w:rPr>
            </w:pPr>
          </w:p>
        </w:tc>
      </w:tr>
      <w:tr w:rsidR="006716CA" w:rsidRPr="00917686" w14:paraId="4ACEA635" w14:textId="77777777" w:rsidTr="008120FD">
        <w:tc>
          <w:tcPr>
            <w:tcW w:w="745" w:type="dxa"/>
            <w:shd w:val="clear" w:color="auto" w:fill="auto"/>
          </w:tcPr>
          <w:p w14:paraId="3D3F35FD"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3D0709FF" w14:textId="77777777" w:rsidR="006716CA" w:rsidRPr="009B4E2C" w:rsidRDefault="006716CA" w:rsidP="008120FD">
            <w:pPr>
              <w:pStyle w:val="TableParagraph"/>
              <w:ind w:left="0"/>
              <w:rPr>
                <w:spacing w:val="-57"/>
                <w:sz w:val="18"/>
                <w:szCs w:val="18"/>
                <w:lang w:val="ro-MD"/>
              </w:rPr>
            </w:pPr>
            <w:r w:rsidRPr="009B4E2C">
              <w:rPr>
                <w:sz w:val="18"/>
                <w:szCs w:val="18"/>
                <w:lang w:val="ro-MD"/>
              </w:rPr>
              <w:t>Declarație privind dotările</w:t>
            </w:r>
            <w:r w:rsidRPr="009B4E2C">
              <w:rPr>
                <w:spacing w:val="1"/>
                <w:sz w:val="18"/>
                <w:szCs w:val="18"/>
                <w:lang w:val="ro-MD"/>
              </w:rPr>
              <w:t xml:space="preserve"> </w:t>
            </w:r>
            <w:r w:rsidRPr="009B4E2C">
              <w:rPr>
                <w:sz w:val="18"/>
                <w:szCs w:val="18"/>
                <w:lang w:val="ro-MD"/>
              </w:rPr>
              <w:t>specifice, utilajul şi echipamentul</w:t>
            </w:r>
            <w:r w:rsidRPr="009B4E2C">
              <w:rPr>
                <w:spacing w:val="-57"/>
                <w:sz w:val="18"/>
                <w:szCs w:val="18"/>
                <w:lang w:val="ro-MD"/>
              </w:rPr>
              <w:t xml:space="preserve">    </w:t>
            </w:r>
          </w:p>
          <w:p w14:paraId="5217425E" w14:textId="77777777" w:rsidR="006716CA" w:rsidRPr="009B4E2C" w:rsidRDefault="006716CA" w:rsidP="008120FD">
            <w:pPr>
              <w:pStyle w:val="TableParagraph"/>
              <w:ind w:left="0"/>
              <w:rPr>
                <w:sz w:val="18"/>
                <w:szCs w:val="18"/>
                <w:lang w:val="ro-MD"/>
              </w:rPr>
            </w:pPr>
            <w:r w:rsidRPr="009B4E2C">
              <w:rPr>
                <w:sz w:val="18"/>
                <w:szCs w:val="18"/>
                <w:lang w:val="ro-MD"/>
              </w:rPr>
              <w:t>necesar pentru</w:t>
            </w:r>
            <w:r w:rsidRPr="009B4E2C">
              <w:rPr>
                <w:spacing w:val="-5"/>
                <w:sz w:val="18"/>
                <w:szCs w:val="18"/>
                <w:lang w:val="ro-MD"/>
              </w:rPr>
              <w:t xml:space="preserve"> </w:t>
            </w:r>
            <w:r w:rsidRPr="009B4E2C">
              <w:rPr>
                <w:sz w:val="18"/>
                <w:szCs w:val="18"/>
                <w:lang w:val="ro-MD"/>
              </w:rPr>
              <w:t>îndeplinirea</w:t>
            </w:r>
          </w:p>
          <w:p w14:paraId="6159FBF8" w14:textId="77777777" w:rsidR="006716CA" w:rsidRPr="009B4E2C" w:rsidRDefault="006716CA" w:rsidP="008120FD">
            <w:pPr>
              <w:pStyle w:val="TableParagraph"/>
              <w:spacing w:line="261" w:lineRule="exact"/>
              <w:ind w:left="0"/>
              <w:rPr>
                <w:sz w:val="18"/>
                <w:szCs w:val="18"/>
                <w:lang w:val="ro-MD"/>
              </w:rPr>
            </w:pPr>
            <w:r w:rsidRPr="009B4E2C">
              <w:rPr>
                <w:sz w:val="18"/>
                <w:szCs w:val="18"/>
                <w:lang w:val="ro-MD"/>
              </w:rPr>
              <w:t>corespunzătoare</w:t>
            </w:r>
            <w:r w:rsidRPr="009B4E2C">
              <w:rPr>
                <w:spacing w:val="-6"/>
                <w:sz w:val="18"/>
                <w:szCs w:val="18"/>
                <w:lang w:val="ro-MD"/>
              </w:rPr>
              <w:t xml:space="preserve"> </w:t>
            </w:r>
            <w:r w:rsidRPr="009B4E2C">
              <w:rPr>
                <w:sz w:val="18"/>
                <w:szCs w:val="18"/>
                <w:lang w:val="ro-MD"/>
              </w:rPr>
              <w:t>a</w:t>
            </w:r>
            <w:r w:rsidRPr="009B4E2C">
              <w:rPr>
                <w:spacing w:val="-2"/>
                <w:sz w:val="18"/>
                <w:szCs w:val="18"/>
                <w:lang w:val="ro-MD"/>
              </w:rPr>
              <w:t xml:space="preserve"> </w:t>
            </w:r>
            <w:r w:rsidRPr="009B4E2C">
              <w:rPr>
                <w:sz w:val="18"/>
                <w:szCs w:val="18"/>
                <w:lang w:val="ro-MD"/>
              </w:rPr>
              <w:t>contractului</w:t>
            </w:r>
          </w:p>
        </w:tc>
        <w:tc>
          <w:tcPr>
            <w:tcW w:w="3354" w:type="dxa"/>
            <w:shd w:val="clear" w:color="auto" w:fill="auto"/>
          </w:tcPr>
          <w:p w14:paraId="5424418B" w14:textId="77777777" w:rsidR="006716CA" w:rsidRPr="009B4E2C" w:rsidRDefault="006716CA" w:rsidP="008120FD">
            <w:pPr>
              <w:pStyle w:val="TableParagraph"/>
              <w:ind w:left="0" w:right="-88"/>
              <w:rPr>
                <w:sz w:val="18"/>
                <w:szCs w:val="18"/>
                <w:lang w:val="ro-MD"/>
              </w:rPr>
            </w:pPr>
            <w:r w:rsidRPr="009B4E2C">
              <w:rPr>
                <w:sz w:val="18"/>
                <w:szCs w:val="18"/>
                <w:lang w:val="ro-MD"/>
              </w:rPr>
              <w:t xml:space="preserve">Anexa nr. 14 la Documentația </w:t>
            </w:r>
            <w:r w:rsidRPr="009B4E2C">
              <w:rPr>
                <w:spacing w:val="-57"/>
                <w:sz w:val="18"/>
                <w:szCs w:val="18"/>
                <w:lang w:val="ro-MD"/>
              </w:rPr>
              <w:t xml:space="preserve"> </w:t>
            </w:r>
            <w:r w:rsidRPr="009B4E2C">
              <w:rPr>
                <w:sz w:val="18"/>
                <w:szCs w:val="18"/>
                <w:lang w:val="ro-MD"/>
              </w:rPr>
              <w:t>standard,</w:t>
            </w:r>
            <w:r w:rsidRPr="009B4E2C">
              <w:rPr>
                <w:spacing w:val="-11"/>
                <w:sz w:val="18"/>
                <w:szCs w:val="18"/>
                <w:lang w:val="ro-MD"/>
              </w:rPr>
              <w:t xml:space="preserve"> </w:t>
            </w:r>
            <w:r w:rsidRPr="009B4E2C">
              <w:rPr>
                <w:sz w:val="18"/>
                <w:szCs w:val="18"/>
                <w:lang w:val="ro-MD"/>
              </w:rPr>
              <w:t>semnat cu</w:t>
            </w:r>
            <w:r w:rsidRPr="009B4E2C">
              <w:rPr>
                <w:spacing w:val="-4"/>
                <w:sz w:val="18"/>
                <w:szCs w:val="18"/>
                <w:lang w:val="ro-MD"/>
              </w:rPr>
              <w:t xml:space="preserve"> </w:t>
            </w:r>
            <w:r w:rsidRPr="009B4E2C">
              <w:rPr>
                <w:sz w:val="18"/>
                <w:szCs w:val="18"/>
                <w:lang w:val="ro-MD"/>
              </w:rPr>
              <w:t xml:space="preserve">semnătură </w:t>
            </w:r>
            <w:r w:rsidRPr="009B4E2C">
              <w:rPr>
                <w:spacing w:val="-58"/>
                <w:sz w:val="18"/>
                <w:szCs w:val="18"/>
                <w:lang w:val="ro-MD"/>
              </w:rPr>
              <w:t xml:space="preserve"> </w:t>
            </w:r>
            <w:r w:rsidRPr="009B4E2C">
              <w:rPr>
                <w:sz w:val="18"/>
                <w:szCs w:val="18"/>
                <w:lang w:val="ro-MD"/>
              </w:rPr>
              <w:t>electronică</w:t>
            </w:r>
          </w:p>
        </w:tc>
        <w:tc>
          <w:tcPr>
            <w:tcW w:w="1891" w:type="dxa"/>
            <w:shd w:val="clear" w:color="auto" w:fill="auto"/>
          </w:tcPr>
          <w:p w14:paraId="0DF35348" w14:textId="77777777" w:rsidR="006716CA" w:rsidRPr="009B4E2C" w:rsidRDefault="006716CA" w:rsidP="008120FD">
            <w:pPr>
              <w:pStyle w:val="TableParagraph"/>
              <w:spacing w:line="268" w:lineRule="exact"/>
              <w:ind w:left="108"/>
              <w:rPr>
                <w:sz w:val="18"/>
                <w:szCs w:val="18"/>
                <w:lang w:val="ro-MD"/>
              </w:rPr>
            </w:pPr>
            <w:r w:rsidRPr="009B4E2C">
              <w:rPr>
                <w:sz w:val="18"/>
                <w:szCs w:val="18"/>
                <w:lang w:val="ro-MD"/>
              </w:rPr>
              <w:t>Obligatoriu</w:t>
            </w:r>
          </w:p>
        </w:tc>
      </w:tr>
      <w:tr w:rsidR="006716CA" w:rsidRPr="00917686" w14:paraId="349DA7CC" w14:textId="77777777" w:rsidTr="008120FD">
        <w:tc>
          <w:tcPr>
            <w:tcW w:w="745" w:type="dxa"/>
            <w:shd w:val="clear" w:color="auto" w:fill="auto"/>
          </w:tcPr>
          <w:p w14:paraId="74CB09CE"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2C4419C6" w14:textId="77777777" w:rsidR="006716CA" w:rsidRPr="00917686" w:rsidRDefault="006716CA" w:rsidP="008120FD">
            <w:pPr>
              <w:pStyle w:val="TableParagraph"/>
              <w:spacing w:line="276" w:lineRule="auto"/>
              <w:ind w:left="0"/>
              <w:rPr>
                <w:lang w:val="ro-MD"/>
              </w:rPr>
            </w:pPr>
            <w:r w:rsidRPr="00917686">
              <w:rPr>
                <w:lang w:val="ro-MD"/>
              </w:rPr>
              <w:t>Declarație</w:t>
            </w:r>
            <w:r w:rsidRPr="00917686">
              <w:rPr>
                <w:spacing w:val="-5"/>
                <w:lang w:val="ro-MD"/>
              </w:rPr>
              <w:t xml:space="preserve"> </w:t>
            </w:r>
            <w:r w:rsidRPr="00917686">
              <w:rPr>
                <w:lang w:val="ro-MD"/>
              </w:rPr>
              <w:t>privind</w:t>
            </w:r>
            <w:r w:rsidRPr="00917686">
              <w:rPr>
                <w:spacing w:val="-3"/>
                <w:lang w:val="ro-MD"/>
              </w:rPr>
              <w:t xml:space="preserve"> </w:t>
            </w:r>
            <w:r w:rsidRPr="00917686">
              <w:rPr>
                <w:lang w:val="ro-MD"/>
              </w:rPr>
              <w:t>personalul</w:t>
            </w:r>
            <w:r w:rsidRPr="00917686">
              <w:rPr>
                <w:spacing w:val="-8"/>
                <w:lang w:val="ro-MD"/>
              </w:rPr>
              <w:t xml:space="preserve"> </w:t>
            </w:r>
            <w:r w:rsidRPr="00917686">
              <w:rPr>
                <w:lang w:val="ro-MD"/>
              </w:rPr>
              <w:t>de</w:t>
            </w:r>
            <w:r w:rsidRPr="00917686">
              <w:rPr>
                <w:spacing w:val="-57"/>
                <w:lang w:val="ro-MD"/>
              </w:rPr>
              <w:t xml:space="preserve"> </w:t>
            </w:r>
            <w:r w:rsidRPr="00917686">
              <w:rPr>
                <w:lang w:val="ro-MD"/>
              </w:rPr>
              <w:t>specialitate şi/sau a experților</w:t>
            </w:r>
            <w:r w:rsidRPr="00917686">
              <w:rPr>
                <w:spacing w:val="1"/>
                <w:lang w:val="ro-MD"/>
              </w:rPr>
              <w:t xml:space="preserve"> </w:t>
            </w:r>
            <w:r w:rsidRPr="00917686">
              <w:rPr>
                <w:lang w:val="ro-MD"/>
              </w:rPr>
              <w:t>propus/propuși pentru</w:t>
            </w:r>
            <w:r w:rsidRPr="00917686">
              <w:rPr>
                <w:spacing w:val="1"/>
                <w:lang w:val="ro-MD"/>
              </w:rPr>
              <w:t xml:space="preserve"> </w:t>
            </w:r>
            <w:r w:rsidRPr="00917686">
              <w:rPr>
                <w:lang w:val="ro-MD"/>
              </w:rPr>
              <w:t>implementarea</w:t>
            </w:r>
            <w:r w:rsidRPr="00917686">
              <w:rPr>
                <w:spacing w:val="-1"/>
                <w:lang w:val="ro-MD"/>
              </w:rPr>
              <w:t xml:space="preserve"> </w:t>
            </w:r>
            <w:r w:rsidRPr="00917686">
              <w:rPr>
                <w:lang w:val="ro-MD"/>
              </w:rPr>
              <w:t>contractului</w:t>
            </w:r>
          </w:p>
        </w:tc>
        <w:tc>
          <w:tcPr>
            <w:tcW w:w="3354" w:type="dxa"/>
            <w:shd w:val="clear" w:color="auto" w:fill="auto"/>
          </w:tcPr>
          <w:p w14:paraId="4B9D972C" w14:textId="77777777" w:rsidR="006716CA" w:rsidRPr="00917686" w:rsidRDefault="006716CA" w:rsidP="008120FD">
            <w:pPr>
              <w:pStyle w:val="TableParagraph"/>
              <w:ind w:left="0" w:right="-88"/>
              <w:rPr>
                <w:lang w:val="ro-MD"/>
              </w:rPr>
            </w:pPr>
            <w:r w:rsidRPr="00917686">
              <w:rPr>
                <w:lang w:val="ro-MD"/>
              </w:rPr>
              <w:t>Anexa nr. 15 la Documentația</w:t>
            </w:r>
            <w:r w:rsidRPr="00917686">
              <w:rPr>
                <w:spacing w:val="-57"/>
                <w:lang w:val="ro-MD"/>
              </w:rPr>
              <w:t xml:space="preserve"> </w:t>
            </w:r>
            <w:r>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Pr>
                <w:lang w:val="ro-MD"/>
              </w:rPr>
              <w:t xml:space="preserve"> </w:t>
            </w:r>
            <w:r w:rsidRPr="00917686">
              <w:rPr>
                <w:spacing w:val="-58"/>
                <w:lang w:val="ro-MD"/>
              </w:rPr>
              <w:t xml:space="preserve"> </w:t>
            </w:r>
            <w:r w:rsidRPr="00917686">
              <w:rPr>
                <w:lang w:val="ro-MD"/>
              </w:rPr>
              <w:t>electronică</w:t>
            </w:r>
          </w:p>
        </w:tc>
        <w:tc>
          <w:tcPr>
            <w:tcW w:w="1891" w:type="dxa"/>
            <w:shd w:val="clear" w:color="auto" w:fill="auto"/>
          </w:tcPr>
          <w:p w14:paraId="77BD4F71"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57377F01" w14:textId="77777777" w:rsidTr="008120FD">
        <w:tc>
          <w:tcPr>
            <w:tcW w:w="745" w:type="dxa"/>
            <w:shd w:val="clear" w:color="auto" w:fill="auto"/>
          </w:tcPr>
          <w:p w14:paraId="1F3B1FCB"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3A3F6AB0" w14:textId="77777777" w:rsidR="006716CA" w:rsidRPr="00917686" w:rsidRDefault="006716CA" w:rsidP="008120FD">
            <w:pPr>
              <w:pStyle w:val="TableParagraph"/>
              <w:ind w:left="0"/>
              <w:rPr>
                <w:lang w:val="ro-MD"/>
              </w:rPr>
            </w:pPr>
            <w:r w:rsidRPr="00917686">
              <w:rPr>
                <w:lang w:val="ro-MD"/>
              </w:rPr>
              <w:t>Lista</w:t>
            </w:r>
            <w:r w:rsidRPr="00917686">
              <w:rPr>
                <w:spacing w:val="-3"/>
                <w:lang w:val="ro-MD"/>
              </w:rPr>
              <w:t xml:space="preserve"> </w:t>
            </w:r>
            <w:r w:rsidRPr="00917686">
              <w:rPr>
                <w:lang w:val="ro-MD"/>
              </w:rPr>
              <w:t>subcontractanților</w:t>
            </w:r>
            <w:r w:rsidRPr="00917686">
              <w:rPr>
                <w:spacing w:val="-1"/>
                <w:lang w:val="ro-MD"/>
              </w:rPr>
              <w:t xml:space="preserve"> </w:t>
            </w:r>
            <w:r w:rsidRPr="00917686">
              <w:rPr>
                <w:lang w:val="ro-MD"/>
              </w:rPr>
              <w:t>și</w:t>
            </w:r>
          </w:p>
          <w:p w14:paraId="2DECC7C4" w14:textId="77777777" w:rsidR="006716CA" w:rsidRPr="00917686" w:rsidRDefault="006716CA" w:rsidP="008120FD">
            <w:pPr>
              <w:pStyle w:val="TableParagraph"/>
              <w:spacing w:line="276" w:lineRule="auto"/>
              <w:ind w:left="0"/>
              <w:rPr>
                <w:lang w:val="ro-MD"/>
              </w:rPr>
            </w:pPr>
            <w:r w:rsidRPr="00917686">
              <w:rPr>
                <w:lang w:val="ro-MD"/>
              </w:rPr>
              <w:t>partea/părțile</w:t>
            </w:r>
            <w:r w:rsidRPr="00917686">
              <w:rPr>
                <w:spacing w:val="-3"/>
                <w:lang w:val="ro-MD"/>
              </w:rPr>
              <w:t xml:space="preserve"> </w:t>
            </w:r>
            <w:r w:rsidRPr="00917686">
              <w:rPr>
                <w:lang w:val="ro-MD"/>
              </w:rPr>
              <w:t>din</w:t>
            </w:r>
            <w:r w:rsidRPr="00917686">
              <w:rPr>
                <w:spacing w:val="-4"/>
                <w:lang w:val="ro-MD"/>
              </w:rPr>
              <w:t xml:space="preserve"> </w:t>
            </w:r>
            <w:r w:rsidRPr="00917686">
              <w:rPr>
                <w:lang w:val="ro-MD"/>
              </w:rPr>
              <w:t>contract</w:t>
            </w:r>
            <w:r w:rsidRPr="00917686">
              <w:rPr>
                <w:spacing w:val="-1"/>
                <w:lang w:val="ro-MD"/>
              </w:rPr>
              <w:t xml:space="preserve"> </w:t>
            </w:r>
            <w:r w:rsidRPr="00917686">
              <w:rPr>
                <w:lang w:val="ro-MD"/>
              </w:rPr>
              <w:t>care</w:t>
            </w:r>
            <w:r w:rsidRPr="00917686">
              <w:rPr>
                <w:spacing w:val="-2"/>
                <w:lang w:val="ro-MD"/>
              </w:rPr>
              <w:t xml:space="preserve"> </w:t>
            </w:r>
            <w:r w:rsidRPr="00917686">
              <w:rPr>
                <w:lang w:val="ro-MD"/>
              </w:rPr>
              <w:t xml:space="preserve">sunt </w:t>
            </w:r>
            <w:r w:rsidRPr="00917686">
              <w:rPr>
                <w:spacing w:val="-57"/>
                <w:lang w:val="ro-MD"/>
              </w:rPr>
              <w:t xml:space="preserve">  </w:t>
            </w:r>
            <w:r w:rsidRPr="00917686">
              <w:rPr>
                <w:lang w:val="ro-MD"/>
              </w:rPr>
              <w:t>îndeplinite de către aceștia</w:t>
            </w:r>
          </w:p>
        </w:tc>
        <w:tc>
          <w:tcPr>
            <w:tcW w:w="3354" w:type="dxa"/>
            <w:shd w:val="clear" w:color="auto" w:fill="auto"/>
          </w:tcPr>
          <w:p w14:paraId="6FB87E45" w14:textId="77777777" w:rsidR="006716CA" w:rsidRPr="00917686" w:rsidRDefault="006716CA" w:rsidP="008120FD">
            <w:pPr>
              <w:pStyle w:val="TableParagraph"/>
              <w:ind w:left="0" w:right="-88"/>
              <w:rPr>
                <w:lang w:val="ro-MD"/>
              </w:rPr>
            </w:pPr>
            <w:r w:rsidRPr="00917686">
              <w:rPr>
                <w:lang w:val="ro-MD"/>
              </w:rPr>
              <w:t>Anexa nr. 16 la Documentația</w:t>
            </w:r>
            <w:r w:rsidRPr="00917686">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sidRPr="00917686">
              <w:rPr>
                <w:spacing w:val="-58"/>
                <w:lang w:val="ro-MD"/>
              </w:rPr>
              <w:t xml:space="preserve"> </w:t>
            </w:r>
            <w:r w:rsidRPr="00917686">
              <w:rPr>
                <w:lang w:val="ro-MD"/>
              </w:rPr>
              <w:t>electronică</w:t>
            </w:r>
          </w:p>
        </w:tc>
        <w:tc>
          <w:tcPr>
            <w:tcW w:w="1891" w:type="dxa"/>
            <w:shd w:val="clear" w:color="auto" w:fill="auto"/>
          </w:tcPr>
          <w:p w14:paraId="13D115A1"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7349826F" w14:textId="77777777" w:rsidTr="008120FD">
        <w:tc>
          <w:tcPr>
            <w:tcW w:w="745" w:type="dxa"/>
            <w:shd w:val="clear" w:color="auto" w:fill="auto"/>
          </w:tcPr>
          <w:p w14:paraId="07102814"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11DE2B29" w14:textId="77777777" w:rsidR="006716CA" w:rsidRPr="00917686" w:rsidRDefault="006716CA" w:rsidP="008120FD">
            <w:pPr>
              <w:pStyle w:val="TableParagraph"/>
              <w:ind w:left="0"/>
              <w:rPr>
                <w:b/>
                <w:lang w:val="ro-MD"/>
              </w:rPr>
            </w:pPr>
          </w:p>
          <w:p w14:paraId="132A7799" w14:textId="77777777" w:rsidR="006716CA" w:rsidRPr="00917686" w:rsidRDefault="006716CA" w:rsidP="008120FD">
            <w:pPr>
              <w:pStyle w:val="TableParagraph"/>
              <w:ind w:left="0"/>
              <w:rPr>
                <w:lang w:val="ro-MD"/>
              </w:rPr>
            </w:pPr>
            <w:r w:rsidRPr="00917686">
              <w:rPr>
                <w:lang w:val="ro-MD"/>
              </w:rPr>
              <w:t>Informație</w:t>
            </w:r>
            <w:r w:rsidRPr="00917686">
              <w:rPr>
                <w:spacing w:val="-5"/>
                <w:lang w:val="ro-MD"/>
              </w:rPr>
              <w:t xml:space="preserve"> </w:t>
            </w:r>
            <w:r w:rsidRPr="00917686">
              <w:rPr>
                <w:lang w:val="ro-MD"/>
              </w:rPr>
              <w:t>privind</w:t>
            </w:r>
            <w:r w:rsidRPr="00917686">
              <w:rPr>
                <w:spacing w:val="-5"/>
                <w:lang w:val="ro-MD"/>
              </w:rPr>
              <w:t xml:space="preserve"> </w:t>
            </w:r>
            <w:r w:rsidRPr="00917686">
              <w:rPr>
                <w:lang w:val="ro-MD"/>
              </w:rPr>
              <w:t>asocierea</w:t>
            </w:r>
          </w:p>
        </w:tc>
        <w:tc>
          <w:tcPr>
            <w:tcW w:w="3354" w:type="dxa"/>
            <w:shd w:val="clear" w:color="auto" w:fill="auto"/>
          </w:tcPr>
          <w:p w14:paraId="5F3AE8CB" w14:textId="77777777" w:rsidR="006716CA" w:rsidRPr="00917686" w:rsidRDefault="006716CA" w:rsidP="008120FD">
            <w:pPr>
              <w:pStyle w:val="TableParagraph"/>
              <w:spacing w:line="268" w:lineRule="exact"/>
              <w:ind w:left="0" w:right="-88"/>
              <w:rPr>
                <w:lang w:val="ro-MD"/>
              </w:rPr>
            </w:pPr>
            <w:r w:rsidRPr="00917686">
              <w:rPr>
                <w:lang w:val="ro-MD"/>
              </w:rPr>
              <w:t>Anexa nr.</w:t>
            </w:r>
            <w:r w:rsidRPr="00917686">
              <w:rPr>
                <w:spacing w:val="-1"/>
                <w:lang w:val="ro-MD"/>
              </w:rPr>
              <w:t xml:space="preserve"> </w:t>
            </w:r>
            <w:r w:rsidRPr="00917686">
              <w:rPr>
                <w:lang w:val="ro-MD"/>
              </w:rPr>
              <w:t>17</w:t>
            </w:r>
            <w:r w:rsidRPr="00917686">
              <w:rPr>
                <w:spacing w:val="-3"/>
                <w:lang w:val="ro-MD"/>
              </w:rPr>
              <w:t xml:space="preserve"> </w:t>
            </w:r>
            <w:r w:rsidRPr="00917686">
              <w:rPr>
                <w:lang w:val="ro-MD"/>
              </w:rPr>
              <w:t>la</w:t>
            </w:r>
            <w:r w:rsidRPr="00917686">
              <w:rPr>
                <w:spacing w:val="-5"/>
                <w:lang w:val="ro-MD"/>
              </w:rPr>
              <w:t xml:space="preserve"> </w:t>
            </w:r>
            <w:r w:rsidRPr="00917686">
              <w:rPr>
                <w:lang w:val="ro-MD"/>
              </w:rPr>
              <w:t>Documentația</w:t>
            </w:r>
          </w:p>
          <w:p w14:paraId="7201A722" w14:textId="77777777" w:rsidR="006716CA" w:rsidRPr="00917686" w:rsidRDefault="006716CA" w:rsidP="008120FD">
            <w:pPr>
              <w:pStyle w:val="TableParagraph"/>
              <w:spacing w:line="274" w:lineRule="exact"/>
              <w:ind w:left="0" w:right="-88"/>
              <w:rPr>
                <w:lang w:val="ro-MD"/>
              </w:rPr>
            </w:pP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Pr>
                <w:lang w:val="ro-MD"/>
              </w:rPr>
              <w:t xml:space="preserve"> </w:t>
            </w:r>
            <w:r w:rsidRPr="00917686">
              <w:rPr>
                <w:spacing w:val="-57"/>
                <w:lang w:val="ro-MD"/>
              </w:rPr>
              <w:t xml:space="preserve"> </w:t>
            </w:r>
            <w:r>
              <w:rPr>
                <w:spacing w:val="-57"/>
                <w:lang w:val="ro-MD"/>
              </w:rPr>
              <w:t xml:space="preserve">    </w:t>
            </w:r>
            <w:r w:rsidRPr="00917686">
              <w:rPr>
                <w:lang w:val="ro-MD"/>
              </w:rPr>
              <w:t>electronică</w:t>
            </w:r>
          </w:p>
        </w:tc>
        <w:tc>
          <w:tcPr>
            <w:tcW w:w="1891" w:type="dxa"/>
            <w:shd w:val="clear" w:color="auto" w:fill="auto"/>
          </w:tcPr>
          <w:p w14:paraId="4475B910"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4AA24ECD" w14:textId="77777777" w:rsidTr="008120FD">
        <w:tc>
          <w:tcPr>
            <w:tcW w:w="745" w:type="dxa"/>
            <w:shd w:val="clear" w:color="auto" w:fill="auto"/>
          </w:tcPr>
          <w:p w14:paraId="661DE48B"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23D58B07" w14:textId="77777777" w:rsidR="006716CA" w:rsidRPr="00917686" w:rsidRDefault="006716CA" w:rsidP="008120FD">
            <w:pPr>
              <w:pStyle w:val="TableParagraph"/>
              <w:spacing w:line="276" w:lineRule="auto"/>
              <w:ind w:left="0"/>
              <w:rPr>
                <w:lang w:val="ro-MD"/>
              </w:rPr>
            </w:pPr>
            <w:r w:rsidRPr="00917686">
              <w:rPr>
                <w:lang w:val="ro-MD"/>
              </w:rPr>
              <w:t>ANGAJAMENT</w:t>
            </w:r>
            <w:r w:rsidRPr="00917686">
              <w:rPr>
                <w:spacing w:val="1"/>
                <w:lang w:val="ro-MD"/>
              </w:rPr>
              <w:t xml:space="preserve"> </w:t>
            </w:r>
            <w:r w:rsidRPr="00917686">
              <w:rPr>
                <w:lang w:val="ro-MD"/>
              </w:rPr>
              <w:t>TERŢ</w:t>
            </w:r>
            <w:r w:rsidRPr="00917686">
              <w:rPr>
                <w:spacing w:val="1"/>
                <w:lang w:val="ro-MD"/>
              </w:rPr>
              <w:t xml:space="preserve"> </w:t>
            </w:r>
            <w:r w:rsidRPr="00917686">
              <w:rPr>
                <w:lang w:val="ro-MD"/>
              </w:rPr>
              <w:t>SUSŢINĂTOR</w:t>
            </w:r>
            <w:r w:rsidRPr="00917686">
              <w:rPr>
                <w:spacing w:val="-13"/>
                <w:lang w:val="ro-MD"/>
              </w:rPr>
              <w:t xml:space="preserve"> </w:t>
            </w:r>
            <w:r w:rsidRPr="00917686">
              <w:rPr>
                <w:lang w:val="ro-MD"/>
              </w:rPr>
              <w:t>FINANCIAR</w:t>
            </w:r>
          </w:p>
        </w:tc>
        <w:tc>
          <w:tcPr>
            <w:tcW w:w="3354" w:type="dxa"/>
            <w:shd w:val="clear" w:color="auto" w:fill="auto"/>
          </w:tcPr>
          <w:p w14:paraId="52435FE9" w14:textId="77777777" w:rsidR="006716CA" w:rsidRPr="00917686" w:rsidRDefault="006716CA" w:rsidP="008120FD">
            <w:pPr>
              <w:pStyle w:val="TableParagraph"/>
              <w:ind w:left="0" w:right="-88"/>
              <w:rPr>
                <w:lang w:val="ro-MD"/>
              </w:rPr>
            </w:pPr>
            <w:r w:rsidRPr="00917686">
              <w:rPr>
                <w:lang w:val="ro-MD"/>
              </w:rPr>
              <w:t>Anexa nr. 18 la Documentația</w:t>
            </w:r>
            <w:r>
              <w:rPr>
                <w:lang w:val="ro-MD"/>
              </w:rPr>
              <w:t xml:space="preserve"> </w:t>
            </w:r>
            <w:r w:rsidRPr="00917686">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sidRPr="00917686">
              <w:rPr>
                <w:spacing w:val="-58"/>
                <w:lang w:val="ro-MD"/>
              </w:rPr>
              <w:t xml:space="preserve"> </w:t>
            </w:r>
            <w:r w:rsidRPr="00917686">
              <w:rPr>
                <w:lang w:val="ro-MD"/>
              </w:rPr>
              <w:t xml:space="preserve"> electronică</w:t>
            </w:r>
          </w:p>
        </w:tc>
        <w:tc>
          <w:tcPr>
            <w:tcW w:w="1891" w:type="dxa"/>
            <w:shd w:val="clear" w:color="auto" w:fill="auto"/>
          </w:tcPr>
          <w:p w14:paraId="7DC35BB6"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61486D0F" w14:textId="77777777" w:rsidTr="008120FD">
        <w:tc>
          <w:tcPr>
            <w:tcW w:w="745" w:type="dxa"/>
            <w:shd w:val="clear" w:color="auto" w:fill="auto"/>
          </w:tcPr>
          <w:p w14:paraId="4FB5E7B6"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108717C6" w14:textId="77777777" w:rsidR="006716CA" w:rsidRPr="00917686" w:rsidRDefault="006716CA" w:rsidP="008120FD">
            <w:pPr>
              <w:pStyle w:val="TableParagraph"/>
              <w:spacing w:line="276" w:lineRule="auto"/>
              <w:ind w:left="0"/>
              <w:rPr>
                <w:lang w:val="ro-MD"/>
              </w:rPr>
            </w:pPr>
            <w:r w:rsidRPr="00917686">
              <w:rPr>
                <w:lang w:val="ro-MD"/>
              </w:rPr>
              <w:t>ANGAJAMENT</w:t>
            </w:r>
            <w:r w:rsidRPr="00917686">
              <w:rPr>
                <w:spacing w:val="-6"/>
                <w:lang w:val="ro-MD"/>
              </w:rPr>
              <w:t xml:space="preserve"> </w:t>
            </w:r>
            <w:r w:rsidRPr="00917686">
              <w:rPr>
                <w:lang w:val="ro-MD"/>
              </w:rPr>
              <w:t>privind</w:t>
            </w:r>
            <w:r w:rsidRPr="00917686">
              <w:rPr>
                <w:spacing w:val="-8"/>
                <w:lang w:val="ro-MD"/>
              </w:rPr>
              <w:t xml:space="preserve"> </w:t>
            </w:r>
            <w:r w:rsidRPr="00917686">
              <w:rPr>
                <w:lang w:val="ro-MD"/>
              </w:rPr>
              <w:t>susținerea</w:t>
            </w:r>
            <w:r w:rsidRPr="00917686">
              <w:rPr>
                <w:spacing w:val="-57"/>
                <w:lang w:val="ro-MD"/>
              </w:rPr>
              <w:t xml:space="preserve"> </w:t>
            </w:r>
            <w:r w:rsidRPr="00917686">
              <w:rPr>
                <w:lang w:val="ro-MD"/>
              </w:rPr>
              <w:t>tehnică și</w:t>
            </w:r>
            <w:r w:rsidRPr="00917686">
              <w:rPr>
                <w:spacing w:val="-4"/>
                <w:lang w:val="ro-MD"/>
              </w:rPr>
              <w:t xml:space="preserve"> </w:t>
            </w:r>
            <w:r w:rsidRPr="00917686">
              <w:rPr>
                <w:lang w:val="ro-MD"/>
              </w:rPr>
              <w:t>profesională</w:t>
            </w:r>
            <w:r w:rsidRPr="00917686">
              <w:rPr>
                <w:spacing w:val="4"/>
                <w:lang w:val="ro-MD"/>
              </w:rPr>
              <w:t xml:space="preserve"> </w:t>
            </w:r>
            <w:r w:rsidRPr="00917686">
              <w:rPr>
                <w:lang w:val="ro-MD"/>
              </w:rPr>
              <w:t>a</w:t>
            </w:r>
            <w:r w:rsidRPr="00917686">
              <w:rPr>
                <w:spacing w:val="1"/>
                <w:lang w:val="ro-MD"/>
              </w:rPr>
              <w:t xml:space="preserve"> </w:t>
            </w:r>
            <w:r w:rsidRPr="00917686">
              <w:rPr>
                <w:lang w:val="ro-MD"/>
              </w:rPr>
              <w:t>ofertantului/ grupului de Operatori</w:t>
            </w:r>
            <w:r w:rsidRPr="00917686">
              <w:rPr>
                <w:spacing w:val="1"/>
                <w:lang w:val="ro-MD"/>
              </w:rPr>
              <w:t xml:space="preserve"> </w:t>
            </w:r>
            <w:r w:rsidRPr="00917686">
              <w:rPr>
                <w:lang w:val="ro-MD"/>
              </w:rPr>
              <w:t>economici</w:t>
            </w:r>
          </w:p>
        </w:tc>
        <w:tc>
          <w:tcPr>
            <w:tcW w:w="3354" w:type="dxa"/>
            <w:shd w:val="clear" w:color="auto" w:fill="auto"/>
          </w:tcPr>
          <w:p w14:paraId="29A7B490" w14:textId="77777777" w:rsidR="006716CA" w:rsidRPr="00917686" w:rsidRDefault="006716CA" w:rsidP="008120FD">
            <w:pPr>
              <w:pStyle w:val="TableParagraph"/>
              <w:ind w:left="0" w:right="-88"/>
              <w:rPr>
                <w:lang w:val="ro-MD"/>
              </w:rPr>
            </w:pPr>
            <w:r w:rsidRPr="00917686">
              <w:rPr>
                <w:lang w:val="ro-MD"/>
              </w:rPr>
              <w:t>Anexa nr. 19 la Documentația</w:t>
            </w:r>
            <w:r>
              <w:rPr>
                <w:lang w:val="ro-MD"/>
              </w:rPr>
              <w:t xml:space="preserve"> </w:t>
            </w:r>
            <w:r w:rsidRPr="00917686">
              <w:rPr>
                <w:spacing w:val="-57"/>
                <w:lang w:val="ro-MD"/>
              </w:rPr>
              <w:t xml:space="preserve"> </w:t>
            </w:r>
            <w:r>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sidRPr="00917686">
              <w:rPr>
                <w:spacing w:val="-58"/>
                <w:lang w:val="ro-MD"/>
              </w:rPr>
              <w:t xml:space="preserve"> </w:t>
            </w:r>
            <w:r w:rsidRPr="00917686">
              <w:rPr>
                <w:lang w:val="ro-MD"/>
              </w:rPr>
              <w:t>electronică</w:t>
            </w:r>
          </w:p>
        </w:tc>
        <w:tc>
          <w:tcPr>
            <w:tcW w:w="1891" w:type="dxa"/>
            <w:shd w:val="clear" w:color="auto" w:fill="auto"/>
          </w:tcPr>
          <w:p w14:paraId="21C6C38B"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0471DFF0" w14:textId="77777777" w:rsidTr="008120FD">
        <w:tc>
          <w:tcPr>
            <w:tcW w:w="745" w:type="dxa"/>
            <w:shd w:val="clear" w:color="auto" w:fill="auto"/>
          </w:tcPr>
          <w:p w14:paraId="328CAFD1"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5A41B6D2" w14:textId="77777777" w:rsidR="006716CA" w:rsidRPr="00917686" w:rsidRDefault="006716CA" w:rsidP="008120FD">
            <w:pPr>
              <w:pStyle w:val="TableParagraph"/>
              <w:spacing w:line="276" w:lineRule="auto"/>
              <w:ind w:left="0"/>
              <w:rPr>
                <w:lang w:val="ro-MD"/>
              </w:rPr>
            </w:pPr>
            <w:r w:rsidRPr="00917686">
              <w:rPr>
                <w:lang w:val="ro-MD"/>
              </w:rPr>
              <w:t>DECLARAŢIE</w:t>
            </w:r>
            <w:r w:rsidRPr="00917686">
              <w:rPr>
                <w:spacing w:val="1"/>
                <w:lang w:val="ro-MD"/>
              </w:rPr>
              <w:t xml:space="preserve"> </w:t>
            </w:r>
            <w:r w:rsidRPr="00917686">
              <w:rPr>
                <w:lang w:val="ro-MD"/>
              </w:rPr>
              <w:t>TERŢ</w:t>
            </w:r>
            <w:r w:rsidRPr="00917686">
              <w:rPr>
                <w:spacing w:val="1"/>
                <w:lang w:val="ro-MD"/>
              </w:rPr>
              <w:t xml:space="preserve"> </w:t>
            </w:r>
            <w:r w:rsidRPr="00917686">
              <w:rPr>
                <w:lang w:val="ro-MD"/>
              </w:rPr>
              <w:t>SUSŢINĂTOR</w:t>
            </w:r>
            <w:r w:rsidRPr="00917686">
              <w:rPr>
                <w:spacing w:val="-6"/>
                <w:lang w:val="ro-MD"/>
              </w:rPr>
              <w:t xml:space="preserve"> </w:t>
            </w:r>
            <w:r w:rsidRPr="00917686">
              <w:rPr>
                <w:lang w:val="ro-MD"/>
              </w:rPr>
              <w:t>TEHNIC</w:t>
            </w:r>
          </w:p>
        </w:tc>
        <w:tc>
          <w:tcPr>
            <w:tcW w:w="3354" w:type="dxa"/>
            <w:shd w:val="clear" w:color="auto" w:fill="auto"/>
          </w:tcPr>
          <w:p w14:paraId="260F8496" w14:textId="77777777" w:rsidR="006716CA" w:rsidRPr="00917686" w:rsidRDefault="006716CA" w:rsidP="008120FD">
            <w:pPr>
              <w:pStyle w:val="TableParagraph"/>
              <w:ind w:left="0" w:right="-88"/>
              <w:rPr>
                <w:lang w:val="ro-MD"/>
              </w:rPr>
            </w:pPr>
            <w:r w:rsidRPr="00917686">
              <w:rPr>
                <w:lang w:val="ro-MD"/>
              </w:rPr>
              <w:t>Anexa nr. 20 la Documentația</w:t>
            </w:r>
            <w:r>
              <w:rPr>
                <w:lang w:val="ro-MD"/>
              </w:rPr>
              <w:t xml:space="preserve"> </w:t>
            </w:r>
            <w:r w:rsidRPr="00917686">
              <w:rPr>
                <w:spacing w:val="-57"/>
                <w:lang w:val="ro-MD"/>
              </w:rPr>
              <w:t xml:space="preserve"> </w:t>
            </w:r>
            <w:r>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sidRPr="00917686">
              <w:rPr>
                <w:spacing w:val="-58"/>
                <w:lang w:val="ro-MD"/>
              </w:rPr>
              <w:t xml:space="preserve"> </w:t>
            </w:r>
            <w:r w:rsidRPr="00917686">
              <w:rPr>
                <w:lang w:val="ro-MD"/>
              </w:rPr>
              <w:t>electronică</w:t>
            </w:r>
          </w:p>
        </w:tc>
        <w:tc>
          <w:tcPr>
            <w:tcW w:w="1891" w:type="dxa"/>
            <w:shd w:val="clear" w:color="auto" w:fill="auto"/>
          </w:tcPr>
          <w:p w14:paraId="3C5E305B"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2205F71F" w14:textId="77777777" w:rsidTr="008120FD">
        <w:tc>
          <w:tcPr>
            <w:tcW w:w="745" w:type="dxa"/>
            <w:shd w:val="clear" w:color="auto" w:fill="auto"/>
          </w:tcPr>
          <w:p w14:paraId="1FA8BB9A"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2731CC60" w14:textId="77777777" w:rsidR="006716CA" w:rsidRPr="00917686" w:rsidRDefault="006716CA" w:rsidP="008120FD">
            <w:pPr>
              <w:pStyle w:val="TableParagraph"/>
              <w:spacing w:line="276" w:lineRule="auto"/>
              <w:ind w:left="0"/>
              <w:rPr>
                <w:lang w:val="ro-MD"/>
              </w:rPr>
            </w:pPr>
            <w:r w:rsidRPr="00917686">
              <w:rPr>
                <w:lang w:val="ro-MD"/>
              </w:rPr>
              <w:t>DECLARAŢIE</w:t>
            </w:r>
            <w:r w:rsidRPr="00917686">
              <w:rPr>
                <w:spacing w:val="3"/>
                <w:lang w:val="ro-MD"/>
              </w:rPr>
              <w:t xml:space="preserve"> </w:t>
            </w:r>
            <w:r w:rsidRPr="00917686">
              <w:rPr>
                <w:lang w:val="ro-MD"/>
              </w:rPr>
              <w:t>TERŢ</w:t>
            </w:r>
            <w:r w:rsidRPr="00917686">
              <w:rPr>
                <w:spacing w:val="1"/>
                <w:lang w:val="ro-MD"/>
              </w:rPr>
              <w:t xml:space="preserve"> </w:t>
            </w:r>
            <w:r w:rsidRPr="00917686">
              <w:rPr>
                <w:spacing w:val="-1"/>
                <w:lang w:val="ro-MD"/>
              </w:rPr>
              <w:t>SUSŢINĂTOR</w:t>
            </w:r>
            <w:r w:rsidRPr="00917686">
              <w:rPr>
                <w:spacing w:val="-9"/>
                <w:lang w:val="ro-MD"/>
              </w:rPr>
              <w:t xml:space="preserve"> </w:t>
            </w:r>
            <w:r w:rsidRPr="00917686">
              <w:rPr>
                <w:lang w:val="ro-MD"/>
              </w:rPr>
              <w:t>PROFESIONAL</w:t>
            </w:r>
          </w:p>
        </w:tc>
        <w:tc>
          <w:tcPr>
            <w:tcW w:w="3354" w:type="dxa"/>
            <w:shd w:val="clear" w:color="auto" w:fill="auto"/>
          </w:tcPr>
          <w:p w14:paraId="3C7A5904" w14:textId="77777777" w:rsidR="006716CA" w:rsidRPr="00917686" w:rsidRDefault="006716CA" w:rsidP="008120FD">
            <w:pPr>
              <w:pStyle w:val="TableParagraph"/>
              <w:ind w:left="0" w:right="-88"/>
              <w:rPr>
                <w:lang w:val="ro-MD"/>
              </w:rPr>
            </w:pPr>
            <w:r w:rsidRPr="00917686">
              <w:rPr>
                <w:lang w:val="ro-MD"/>
              </w:rPr>
              <w:t>Anexa nr. 21 la Documentația</w:t>
            </w:r>
            <w:r>
              <w:rPr>
                <w:lang w:val="ro-MD"/>
              </w:rPr>
              <w:t xml:space="preserve"> </w:t>
            </w:r>
            <w:r w:rsidRPr="00917686">
              <w:rPr>
                <w:spacing w:val="-57"/>
                <w:lang w:val="ro-MD"/>
              </w:rPr>
              <w:t xml:space="preserve"> </w:t>
            </w: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sidRPr="00917686">
              <w:rPr>
                <w:spacing w:val="-58"/>
                <w:lang w:val="ro-MD"/>
              </w:rPr>
              <w:t xml:space="preserve"> </w:t>
            </w:r>
            <w:r w:rsidRPr="00917686">
              <w:rPr>
                <w:lang w:val="ro-MD"/>
              </w:rPr>
              <w:t>electronică</w:t>
            </w:r>
          </w:p>
        </w:tc>
        <w:tc>
          <w:tcPr>
            <w:tcW w:w="1891" w:type="dxa"/>
            <w:shd w:val="clear" w:color="auto" w:fill="auto"/>
          </w:tcPr>
          <w:p w14:paraId="3CB5B5A3"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08AD2058" w14:textId="77777777" w:rsidTr="008120FD">
        <w:tc>
          <w:tcPr>
            <w:tcW w:w="745" w:type="dxa"/>
            <w:shd w:val="clear" w:color="auto" w:fill="auto"/>
          </w:tcPr>
          <w:p w14:paraId="59E62FFC"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6ECBBA93" w14:textId="77777777" w:rsidR="006716CA" w:rsidRPr="00917686" w:rsidRDefault="006716CA" w:rsidP="008120FD">
            <w:pPr>
              <w:pStyle w:val="TableParagraph"/>
              <w:spacing w:line="242" w:lineRule="auto"/>
              <w:ind w:left="0"/>
              <w:rPr>
                <w:spacing w:val="-57"/>
                <w:lang w:val="ro-MD"/>
              </w:rPr>
            </w:pPr>
            <w:r w:rsidRPr="00917686">
              <w:rPr>
                <w:lang w:val="ro-MD"/>
              </w:rPr>
              <w:t>Avizul Agenției pentru</w:t>
            </w:r>
            <w:r w:rsidRPr="00917686">
              <w:rPr>
                <w:spacing w:val="-57"/>
                <w:lang w:val="ro-MD"/>
              </w:rPr>
              <w:t xml:space="preserve">  </w:t>
            </w:r>
          </w:p>
          <w:p w14:paraId="18C1860D" w14:textId="77777777" w:rsidR="006716CA" w:rsidRPr="00917686" w:rsidRDefault="006716CA" w:rsidP="008120FD">
            <w:pPr>
              <w:pStyle w:val="TableParagraph"/>
              <w:spacing w:line="242" w:lineRule="auto"/>
              <w:ind w:left="0"/>
              <w:rPr>
                <w:lang w:val="ro-MD"/>
              </w:rPr>
            </w:pPr>
            <w:r w:rsidRPr="00917686">
              <w:rPr>
                <w:lang w:val="ro-MD"/>
              </w:rPr>
              <w:t>supraveghere</w:t>
            </w:r>
            <w:r w:rsidRPr="00917686">
              <w:rPr>
                <w:spacing w:val="-2"/>
                <w:lang w:val="ro-MD"/>
              </w:rPr>
              <w:t xml:space="preserve"> </w:t>
            </w:r>
            <w:r w:rsidRPr="00917686">
              <w:rPr>
                <w:lang w:val="ro-MD"/>
              </w:rPr>
              <w:t>tehnică</w:t>
            </w:r>
          </w:p>
        </w:tc>
        <w:tc>
          <w:tcPr>
            <w:tcW w:w="3354" w:type="dxa"/>
            <w:shd w:val="clear" w:color="auto" w:fill="auto"/>
          </w:tcPr>
          <w:p w14:paraId="534062E2" w14:textId="77777777" w:rsidR="006716CA" w:rsidRPr="00917686" w:rsidRDefault="006716CA" w:rsidP="008120FD">
            <w:pPr>
              <w:pStyle w:val="TableParagraph"/>
              <w:spacing w:line="268" w:lineRule="exact"/>
              <w:ind w:left="0" w:right="-88"/>
              <w:rPr>
                <w:lang w:val="ro-MD"/>
              </w:rPr>
            </w:pPr>
            <w:r w:rsidRPr="00917686">
              <w:rPr>
                <w:lang w:val="ro-MD"/>
              </w:rPr>
              <w:t>Anexa nr.</w:t>
            </w:r>
            <w:r w:rsidRPr="00917686">
              <w:rPr>
                <w:spacing w:val="-1"/>
                <w:lang w:val="ro-MD"/>
              </w:rPr>
              <w:t xml:space="preserve"> </w:t>
            </w:r>
            <w:r w:rsidRPr="00917686">
              <w:rPr>
                <w:lang w:val="ro-MD"/>
              </w:rPr>
              <w:t>22</w:t>
            </w:r>
            <w:r w:rsidRPr="00917686">
              <w:rPr>
                <w:spacing w:val="-3"/>
                <w:lang w:val="ro-MD"/>
              </w:rPr>
              <w:t xml:space="preserve"> </w:t>
            </w:r>
            <w:r w:rsidRPr="00917686">
              <w:rPr>
                <w:lang w:val="ro-MD"/>
              </w:rPr>
              <w:t>la</w:t>
            </w:r>
            <w:r w:rsidRPr="00917686">
              <w:rPr>
                <w:spacing w:val="-5"/>
                <w:lang w:val="ro-MD"/>
              </w:rPr>
              <w:t xml:space="preserve"> </w:t>
            </w:r>
            <w:r w:rsidRPr="00917686">
              <w:rPr>
                <w:lang w:val="ro-MD"/>
              </w:rPr>
              <w:t>Documentația</w:t>
            </w:r>
          </w:p>
          <w:p w14:paraId="681E60D9" w14:textId="77777777" w:rsidR="006716CA" w:rsidRPr="00917686" w:rsidRDefault="006716CA" w:rsidP="008120FD">
            <w:pPr>
              <w:pStyle w:val="TableParagraph"/>
              <w:spacing w:line="274" w:lineRule="exact"/>
              <w:ind w:left="0" w:right="-88"/>
              <w:rPr>
                <w:lang w:val="ro-MD"/>
              </w:rPr>
            </w:pPr>
            <w:r w:rsidRPr="00917686">
              <w:rPr>
                <w:lang w:val="ro-MD"/>
              </w:rPr>
              <w:t>standard,</w:t>
            </w:r>
            <w:r w:rsidRPr="00917686">
              <w:rPr>
                <w:spacing w:val="-11"/>
                <w:lang w:val="ro-MD"/>
              </w:rPr>
              <w:t xml:space="preserve"> </w:t>
            </w:r>
            <w:r w:rsidRPr="00917686">
              <w:rPr>
                <w:lang w:val="ro-MD"/>
              </w:rPr>
              <w:t>semnat cu</w:t>
            </w:r>
            <w:r w:rsidRPr="00917686">
              <w:rPr>
                <w:spacing w:val="-4"/>
                <w:lang w:val="ro-MD"/>
              </w:rPr>
              <w:t xml:space="preserve"> </w:t>
            </w:r>
            <w:r w:rsidRPr="00917686">
              <w:rPr>
                <w:lang w:val="ro-MD"/>
              </w:rPr>
              <w:t>semnătură</w:t>
            </w:r>
            <w:r>
              <w:rPr>
                <w:lang w:val="ro-MD"/>
              </w:rPr>
              <w:t xml:space="preserve"> </w:t>
            </w:r>
            <w:r w:rsidRPr="00917686">
              <w:rPr>
                <w:spacing w:val="-57"/>
                <w:lang w:val="ro-MD"/>
              </w:rPr>
              <w:t xml:space="preserve"> </w:t>
            </w:r>
            <w:r>
              <w:rPr>
                <w:spacing w:val="-57"/>
                <w:lang w:val="ro-MD"/>
              </w:rPr>
              <w:t xml:space="preserve">    </w:t>
            </w:r>
            <w:r w:rsidRPr="00917686">
              <w:rPr>
                <w:lang w:val="ro-MD"/>
              </w:rPr>
              <w:t>electronică</w:t>
            </w:r>
          </w:p>
        </w:tc>
        <w:tc>
          <w:tcPr>
            <w:tcW w:w="1891" w:type="dxa"/>
            <w:shd w:val="clear" w:color="auto" w:fill="auto"/>
          </w:tcPr>
          <w:p w14:paraId="7076627C" w14:textId="77777777" w:rsidR="006716CA" w:rsidRPr="00917686" w:rsidRDefault="006716CA" w:rsidP="008120FD">
            <w:pPr>
              <w:pStyle w:val="TableParagraph"/>
              <w:spacing w:line="268" w:lineRule="exact"/>
              <w:ind w:left="108"/>
              <w:rPr>
                <w:lang w:val="ro-MD"/>
              </w:rPr>
            </w:pPr>
            <w:r w:rsidRPr="00917686">
              <w:rPr>
                <w:lang w:val="ro-MD"/>
              </w:rPr>
              <w:t>Obligatoriu</w:t>
            </w:r>
          </w:p>
        </w:tc>
      </w:tr>
      <w:tr w:rsidR="006716CA" w:rsidRPr="00917686" w14:paraId="06F284A8" w14:textId="77777777" w:rsidTr="008120FD">
        <w:tc>
          <w:tcPr>
            <w:tcW w:w="745" w:type="dxa"/>
            <w:shd w:val="clear" w:color="auto" w:fill="auto"/>
          </w:tcPr>
          <w:p w14:paraId="74BE75A8"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49B495E2" w14:textId="77777777" w:rsidR="006716CA" w:rsidRPr="00917686" w:rsidRDefault="006716CA" w:rsidP="008120FD">
            <w:pPr>
              <w:rPr>
                <w:color w:val="000000"/>
                <w:sz w:val="23"/>
                <w:szCs w:val="23"/>
                <w:lang w:val="ro-MD"/>
              </w:rPr>
            </w:pPr>
            <w:r w:rsidRPr="00917686">
              <w:rPr>
                <w:color w:val="000000"/>
                <w:sz w:val="23"/>
                <w:szCs w:val="23"/>
                <w:lang w:val="ro-MD"/>
              </w:rPr>
              <w:t>Rap</w:t>
            </w:r>
            <w:r>
              <w:rPr>
                <w:color w:val="000000"/>
                <w:sz w:val="23"/>
                <w:szCs w:val="23"/>
                <w:lang w:val="ro-MD"/>
              </w:rPr>
              <w:t>ortul financiar pentru anul 2021</w:t>
            </w:r>
            <w:r w:rsidRPr="00917686">
              <w:rPr>
                <w:color w:val="000000"/>
                <w:sz w:val="23"/>
                <w:szCs w:val="23"/>
                <w:lang w:val="ro-MD"/>
              </w:rPr>
              <w:t xml:space="preserve"> </w:t>
            </w:r>
          </w:p>
        </w:tc>
        <w:tc>
          <w:tcPr>
            <w:tcW w:w="3354" w:type="dxa"/>
            <w:shd w:val="clear" w:color="auto" w:fill="auto"/>
          </w:tcPr>
          <w:p w14:paraId="2FE6CFA7" w14:textId="77777777" w:rsidR="006716CA" w:rsidRPr="00917686" w:rsidRDefault="006716CA" w:rsidP="008120FD">
            <w:pPr>
              <w:rPr>
                <w:color w:val="000000"/>
                <w:sz w:val="23"/>
                <w:szCs w:val="23"/>
                <w:lang w:val="ro-MD"/>
              </w:rPr>
            </w:pPr>
            <w:r w:rsidRPr="00917686">
              <w:rPr>
                <w:color w:val="000000"/>
                <w:sz w:val="23"/>
                <w:szCs w:val="23"/>
                <w:lang w:val="ro-MD"/>
              </w:rPr>
              <w:t xml:space="preserve">Copie – confirmată prin semnătura electronică a ofertantului; </w:t>
            </w:r>
          </w:p>
        </w:tc>
        <w:tc>
          <w:tcPr>
            <w:tcW w:w="1891" w:type="dxa"/>
            <w:shd w:val="clear" w:color="auto" w:fill="auto"/>
          </w:tcPr>
          <w:p w14:paraId="44B8F742"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3ABA95B6" w14:textId="77777777" w:rsidTr="008120FD">
        <w:tc>
          <w:tcPr>
            <w:tcW w:w="745" w:type="dxa"/>
            <w:shd w:val="clear" w:color="auto" w:fill="auto"/>
          </w:tcPr>
          <w:p w14:paraId="20D7E72B"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15CC10B3" w14:textId="77777777" w:rsidR="006716CA" w:rsidRPr="00917686" w:rsidRDefault="006716CA" w:rsidP="008120FD">
            <w:pPr>
              <w:rPr>
                <w:color w:val="000000"/>
                <w:sz w:val="23"/>
                <w:szCs w:val="23"/>
                <w:lang w:val="ro-MD"/>
              </w:rPr>
            </w:pPr>
            <w:r w:rsidRPr="00917686">
              <w:rPr>
                <w:color w:val="000000"/>
                <w:sz w:val="23"/>
                <w:szCs w:val="23"/>
                <w:lang w:val="ro-MD"/>
              </w:rPr>
              <w:t xml:space="preserve">Certificat/Decizie de înregistrare a întreprinderii și Extrasul din registrul de Stat </w:t>
            </w:r>
          </w:p>
        </w:tc>
        <w:tc>
          <w:tcPr>
            <w:tcW w:w="3354" w:type="dxa"/>
            <w:shd w:val="clear" w:color="auto" w:fill="auto"/>
          </w:tcPr>
          <w:p w14:paraId="50A95FB8" w14:textId="77777777" w:rsidR="006716CA" w:rsidRPr="00917686" w:rsidRDefault="006716CA" w:rsidP="008120FD">
            <w:pPr>
              <w:rPr>
                <w:color w:val="000000"/>
                <w:sz w:val="23"/>
                <w:szCs w:val="23"/>
                <w:lang w:val="ro-MD"/>
              </w:rPr>
            </w:pPr>
            <w:r w:rsidRPr="00917686">
              <w:rPr>
                <w:color w:val="000000"/>
                <w:sz w:val="23"/>
                <w:szCs w:val="23"/>
                <w:lang w:val="ro-MD"/>
              </w:rPr>
              <w:t xml:space="preserve">Semnat electronic de către operatorul economic; </w:t>
            </w:r>
          </w:p>
        </w:tc>
        <w:tc>
          <w:tcPr>
            <w:tcW w:w="1891" w:type="dxa"/>
            <w:shd w:val="clear" w:color="auto" w:fill="auto"/>
          </w:tcPr>
          <w:p w14:paraId="0CC9F4A2"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33910A67" w14:textId="77777777" w:rsidTr="008120FD">
        <w:tc>
          <w:tcPr>
            <w:tcW w:w="745" w:type="dxa"/>
            <w:shd w:val="clear" w:color="auto" w:fill="auto"/>
          </w:tcPr>
          <w:p w14:paraId="230E3D10"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74494F66" w14:textId="77777777" w:rsidR="006716CA" w:rsidRPr="00917686" w:rsidRDefault="006716CA" w:rsidP="008120FD">
            <w:pPr>
              <w:rPr>
                <w:color w:val="000000"/>
                <w:sz w:val="23"/>
                <w:szCs w:val="23"/>
                <w:lang w:val="ro-MD"/>
              </w:rPr>
            </w:pPr>
            <w:r w:rsidRPr="00917686">
              <w:rPr>
                <w:color w:val="000000"/>
                <w:sz w:val="23"/>
                <w:szCs w:val="23"/>
                <w:lang w:val="ro-MD"/>
              </w:rPr>
              <w:t xml:space="preserve">Certificat de atribuire a contului bancar </w:t>
            </w:r>
          </w:p>
        </w:tc>
        <w:tc>
          <w:tcPr>
            <w:tcW w:w="3354" w:type="dxa"/>
            <w:shd w:val="clear" w:color="auto" w:fill="auto"/>
          </w:tcPr>
          <w:p w14:paraId="3B77EBEC" w14:textId="77777777" w:rsidR="006716CA" w:rsidRPr="00917686" w:rsidRDefault="006716CA" w:rsidP="008120FD">
            <w:pPr>
              <w:rPr>
                <w:color w:val="000000"/>
                <w:sz w:val="23"/>
                <w:szCs w:val="23"/>
                <w:lang w:val="ro-MD"/>
              </w:rPr>
            </w:pPr>
            <w:r w:rsidRPr="00917686">
              <w:rPr>
                <w:color w:val="000000"/>
                <w:sz w:val="23"/>
                <w:szCs w:val="23"/>
                <w:lang w:val="ro-MD"/>
              </w:rPr>
              <w:t xml:space="preserve">Eliberat de banca deținătoare de cont, semnat electronic de către operatorul economic; </w:t>
            </w:r>
          </w:p>
        </w:tc>
        <w:tc>
          <w:tcPr>
            <w:tcW w:w="1891" w:type="dxa"/>
            <w:shd w:val="clear" w:color="auto" w:fill="auto"/>
          </w:tcPr>
          <w:p w14:paraId="02A29DEC"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78DFE9FC" w14:textId="77777777" w:rsidTr="008120FD">
        <w:tc>
          <w:tcPr>
            <w:tcW w:w="745" w:type="dxa"/>
            <w:shd w:val="clear" w:color="auto" w:fill="auto"/>
          </w:tcPr>
          <w:p w14:paraId="5E48D694"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2B5CCF59" w14:textId="77777777" w:rsidR="006716CA" w:rsidRPr="00917686" w:rsidRDefault="006716CA" w:rsidP="008120FD">
            <w:pPr>
              <w:rPr>
                <w:color w:val="000000"/>
                <w:sz w:val="23"/>
                <w:szCs w:val="23"/>
                <w:lang w:val="ro-MD"/>
              </w:rPr>
            </w:pPr>
            <w:r w:rsidRPr="00917686">
              <w:rPr>
                <w:color w:val="000000"/>
                <w:sz w:val="23"/>
                <w:szCs w:val="23"/>
                <w:lang w:val="ro-MD"/>
              </w:rPr>
              <w:t xml:space="preserve">Certificat de efectuare sistematică a plății impozitelor, contribuțiilor </w:t>
            </w:r>
          </w:p>
        </w:tc>
        <w:tc>
          <w:tcPr>
            <w:tcW w:w="3354" w:type="dxa"/>
            <w:shd w:val="clear" w:color="auto" w:fill="auto"/>
          </w:tcPr>
          <w:p w14:paraId="228B4C2C" w14:textId="77777777" w:rsidR="006716CA" w:rsidRPr="00917686" w:rsidRDefault="006716CA" w:rsidP="008120FD">
            <w:pPr>
              <w:rPr>
                <w:color w:val="000000"/>
                <w:sz w:val="23"/>
                <w:szCs w:val="23"/>
                <w:lang w:val="ro-MD"/>
              </w:rPr>
            </w:pPr>
            <w:r w:rsidRPr="00917686">
              <w:rPr>
                <w:color w:val="000000"/>
                <w:sz w:val="23"/>
                <w:szCs w:val="23"/>
                <w:lang w:val="ro-MD"/>
              </w:rPr>
              <w:t xml:space="preserve">Eliberat de Inspectoratul Fiscal, valabil la momentul deschiderii ofertelor, semnat electronic de către operatorul economic; </w:t>
            </w:r>
          </w:p>
        </w:tc>
        <w:tc>
          <w:tcPr>
            <w:tcW w:w="1891" w:type="dxa"/>
            <w:shd w:val="clear" w:color="auto" w:fill="auto"/>
          </w:tcPr>
          <w:p w14:paraId="54F5E85C"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5479D4E6" w14:textId="77777777" w:rsidTr="008120FD">
        <w:tc>
          <w:tcPr>
            <w:tcW w:w="745" w:type="dxa"/>
            <w:shd w:val="clear" w:color="auto" w:fill="auto"/>
          </w:tcPr>
          <w:p w14:paraId="41205D36"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11A4B36B" w14:textId="77777777" w:rsidR="006716CA" w:rsidRPr="00917686" w:rsidRDefault="006716CA" w:rsidP="008120FD">
            <w:pPr>
              <w:rPr>
                <w:color w:val="000000"/>
                <w:sz w:val="23"/>
                <w:szCs w:val="23"/>
                <w:lang w:val="ro-MD"/>
              </w:rPr>
            </w:pPr>
            <w:r w:rsidRPr="00917686">
              <w:rPr>
                <w:color w:val="000000"/>
                <w:sz w:val="23"/>
                <w:szCs w:val="23"/>
                <w:lang w:val="ro-MD"/>
              </w:rPr>
              <w:t xml:space="preserve">Informații generale despre ofertant </w:t>
            </w:r>
          </w:p>
        </w:tc>
        <w:tc>
          <w:tcPr>
            <w:tcW w:w="3354" w:type="dxa"/>
            <w:shd w:val="clear" w:color="auto" w:fill="auto"/>
          </w:tcPr>
          <w:p w14:paraId="7683B854" w14:textId="77777777" w:rsidR="006716CA" w:rsidRPr="00917686" w:rsidRDefault="006716CA" w:rsidP="008120FD">
            <w:pPr>
              <w:rPr>
                <w:color w:val="000000"/>
                <w:sz w:val="23"/>
                <w:szCs w:val="23"/>
                <w:lang w:val="ro-MD"/>
              </w:rPr>
            </w:pPr>
            <w:r w:rsidRPr="00917686">
              <w:rPr>
                <w:color w:val="000000"/>
                <w:sz w:val="23"/>
                <w:szCs w:val="23"/>
                <w:lang w:val="ro-MD"/>
              </w:rPr>
              <w:t>Original, confirmat prin aplicarea semnătura electronică a ofertantului;</w:t>
            </w:r>
          </w:p>
        </w:tc>
        <w:tc>
          <w:tcPr>
            <w:tcW w:w="1891" w:type="dxa"/>
            <w:shd w:val="clear" w:color="auto" w:fill="auto"/>
          </w:tcPr>
          <w:p w14:paraId="36437204"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57EDA1EA" w14:textId="77777777" w:rsidTr="008120FD">
        <w:tc>
          <w:tcPr>
            <w:tcW w:w="745" w:type="dxa"/>
            <w:shd w:val="clear" w:color="auto" w:fill="auto"/>
          </w:tcPr>
          <w:p w14:paraId="60E96667"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750A5801" w14:textId="77777777" w:rsidR="006716CA" w:rsidRPr="00917686" w:rsidRDefault="006716CA" w:rsidP="008120FD">
            <w:pPr>
              <w:rPr>
                <w:color w:val="000000"/>
                <w:sz w:val="23"/>
                <w:szCs w:val="23"/>
                <w:lang w:val="ro-MD"/>
              </w:rPr>
            </w:pPr>
            <w:r w:rsidRPr="00917686">
              <w:rPr>
                <w:color w:val="000000"/>
                <w:sz w:val="23"/>
                <w:szCs w:val="23"/>
                <w:lang w:val="ro-MD"/>
              </w:rPr>
              <w:t xml:space="preserve">Perioada de garanție asupra lucrărilor achiziționate </w:t>
            </w:r>
          </w:p>
        </w:tc>
        <w:tc>
          <w:tcPr>
            <w:tcW w:w="3354" w:type="dxa"/>
            <w:shd w:val="clear" w:color="auto" w:fill="auto"/>
          </w:tcPr>
          <w:p w14:paraId="28DF0F5B" w14:textId="77777777" w:rsidR="006716CA" w:rsidRPr="00917686" w:rsidRDefault="006716CA" w:rsidP="008120FD">
            <w:pPr>
              <w:rPr>
                <w:color w:val="000000"/>
                <w:sz w:val="23"/>
                <w:szCs w:val="23"/>
                <w:lang w:val="ro-MD"/>
              </w:rPr>
            </w:pPr>
            <w:r w:rsidRPr="00917686">
              <w:rPr>
                <w:color w:val="000000"/>
                <w:sz w:val="23"/>
                <w:szCs w:val="23"/>
                <w:lang w:val="ro-MD"/>
              </w:rPr>
              <w:t xml:space="preserve">Minim 5 ani; </w:t>
            </w:r>
          </w:p>
        </w:tc>
        <w:tc>
          <w:tcPr>
            <w:tcW w:w="1891" w:type="dxa"/>
            <w:shd w:val="clear" w:color="auto" w:fill="auto"/>
          </w:tcPr>
          <w:p w14:paraId="105CEC9B"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41E61CA8" w14:textId="77777777" w:rsidTr="008120FD">
        <w:tc>
          <w:tcPr>
            <w:tcW w:w="745" w:type="dxa"/>
            <w:shd w:val="clear" w:color="auto" w:fill="auto"/>
          </w:tcPr>
          <w:p w14:paraId="52698345"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34DDD22C" w14:textId="77777777" w:rsidR="006716CA" w:rsidRPr="00917686" w:rsidRDefault="006716CA" w:rsidP="008120FD">
            <w:pPr>
              <w:rPr>
                <w:color w:val="000000"/>
                <w:sz w:val="23"/>
                <w:szCs w:val="23"/>
                <w:lang w:val="ro-MD"/>
              </w:rPr>
            </w:pPr>
            <w:r w:rsidRPr="00917686">
              <w:rPr>
                <w:color w:val="000000"/>
                <w:sz w:val="23"/>
                <w:szCs w:val="23"/>
                <w:lang w:val="ro-MD"/>
              </w:rPr>
              <w:t xml:space="preserve">Cifra de afaceri medie anuală în ultimii 3 ani </w:t>
            </w:r>
          </w:p>
        </w:tc>
        <w:tc>
          <w:tcPr>
            <w:tcW w:w="3354" w:type="dxa"/>
            <w:shd w:val="clear" w:color="auto" w:fill="auto"/>
          </w:tcPr>
          <w:p w14:paraId="3CD4AF3C" w14:textId="77777777" w:rsidR="006716CA" w:rsidRPr="00917686" w:rsidRDefault="006716CA" w:rsidP="008120FD">
            <w:pPr>
              <w:rPr>
                <w:color w:val="000000"/>
                <w:sz w:val="23"/>
                <w:szCs w:val="23"/>
                <w:lang w:val="ro-MD"/>
              </w:rPr>
            </w:pPr>
            <w:r w:rsidRPr="00917686">
              <w:rPr>
                <w:color w:val="000000"/>
                <w:sz w:val="23"/>
                <w:szCs w:val="23"/>
                <w:lang w:val="ro-MD"/>
              </w:rPr>
              <w:t xml:space="preserve">Egală sau mai mare decât </w:t>
            </w:r>
          </w:p>
          <w:p w14:paraId="4653750D" w14:textId="3830B8B7" w:rsidR="006716CA" w:rsidRPr="00917686" w:rsidRDefault="00B6443B" w:rsidP="00080811">
            <w:pPr>
              <w:rPr>
                <w:color w:val="000000"/>
                <w:sz w:val="23"/>
                <w:szCs w:val="23"/>
                <w:lang w:val="ro-MD"/>
              </w:rPr>
            </w:pPr>
            <w:r>
              <w:rPr>
                <w:color w:val="000000"/>
                <w:sz w:val="18"/>
                <w:szCs w:val="18"/>
                <w:lang w:val="ro-MD"/>
              </w:rPr>
              <w:t>22424,53</w:t>
            </w:r>
            <w:r>
              <w:rPr>
                <w:sz w:val="18"/>
                <w:szCs w:val="18"/>
                <w:lang w:val="ro-MD"/>
              </w:rPr>
              <w:t xml:space="preserve">  </w:t>
            </w:r>
            <w:r w:rsidR="006716CA" w:rsidRPr="00917686">
              <w:rPr>
                <w:sz w:val="23"/>
                <w:szCs w:val="23"/>
                <w:lang w:val="ro-MD"/>
              </w:rPr>
              <w:t>mii lei</w:t>
            </w:r>
            <w:r w:rsidR="006716CA" w:rsidRPr="00917686">
              <w:rPr>
                <w:color w:val="000000"/>
                <w:sz w:val="23"/>
                <w:szCs w:val="23"/>
                <w:lang w:val="ro-MD"/>
              </w:rPr>
              <w:t xml:space="preserve">; </w:t>
            </w:r>
          </w:p>
        </w:tc>
        <w:tc>
          <w:tcPr>
            <w:tcW w:w="1891" w:type="dxa"/>
            <w:shd w:val="clear" w:color="auto" w:fill="auto"/>
          </w:tcPr>
          <w:p w14:paraId="0ABE4EEA"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0AB31E18" w14:textId="77777777" w:rsidTr="008120FD">
        <w:tc>
          <w:tcPr>
            <w:tcW w:w="745" w:type="dxa"/>
            <w:shd w:val="clear" w:color="auto" w:fill="auto"/>
          </w:tcPr>
          <w:p w14:paraId="33E634F8"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218AE311" w14:textId="77777777" w:rsidR="006716CA" w:rsidRPr="00917686" w:rsidRDefault="006716CA" w:rsidP="008120FD">
            <w:pPr>
              <w:rPr>
                <w:color w:val="000000"/>
                <w:sz w:val="23"/>
                <w:szCs w:val="23"/>
                <w:lang w:val="ro-MD"/>
              </w:rPr>
            </w:pPr>
            <w:r w:rsidRPr="00917686">
              <w:rPr>
                <w:color w:val="000000"/>
                <w:sz w:val="23"/>
                <w:szCs w:val="23"/>
                <w:lang w:val="ro-MD"/>
              </w:rPr>
              <w:t xml:space="preserve">Certificate de atestare profesională </w:t>
            </w:r>
          </w:p>
        </w:tc>
        <w:tc>
          <w:tcPr>
            <w:tcW w:w="3354" w:type="dxa"/>
            <w:shd w:val="clear" w:color="auto" w:fill="auto"/>
          </w:tcPr>
          <w:p w14:paraId="6835B5E6" w14:textId="77777777" w:rsidR="006716CA" w:rsidRPr="00917686" w:rsidRDefault="006716CA" w:rsidP="008120FD">
            <w:pPr>
              <w:rPr>
                <w:color w:val="000000"/>
                <w:sz w:val="23"/>
                <w:szCs w:val="23"/>
                <w:lang w:val="ro-MD"/>
              </w:rPr>
            </w:pPr>
            <w:r w:rsidRPr="00917686">
              <w:rPr>
                <w:color w:val="000000"/>
                <w:sz w:val="23"/>
                <w:szCs w:val="23"/>
                <w:lang w:val="ro-MD"/>
              </w:rPr>
              <w:t xml:space="preserve">Pentru persoanele responsabile (diriginți de șantier) pentru execuția lucrărilor prevăzute în Caietul de sarcini, semnate </w:t>
            </w:r>
            <w:r w:rsidRPr="00917686">
              <w:rPr>
                <w:color w:val="000000"/>
                <w:sz w:val="23"/>
                <w:szCs w:val="23"/>
                <w:lang w:val="ro-MD"/>
              </w:rPr>
              <w:lastRenderedPageBreak/>
              <w:t xml:space="preserve">electronic de către operatorul economic; </w:t>
            </w:r>
          </w:p>
        </w:tc>
        <w:tc>
          <w:tcPr>
            <w:tcW w:w="1891" w:type="dxa"/>
            <w:shd w:val="clear" w:color="auto" w:fill="auto"/>
          </w:tcPr>
          <w:p w14:paraId="6F9037A1" w14:textId="77777777" w:rsidR="006716CA" w:rsidRPr="00917686" w:rsidRDefault="006716CA" w:rsidP="008120FD">
            <w:pPr>
              <w:rPr>
                <w:color w:val="000000"/>
                <w:sz w:val="23"/>
                <w:szCs w:val="23"/>
                <w:lang w:val="ro-MD"/>
              </w:rPr>
            </w:pPr>
            <w:r w:rsidRPr="00917686">
              <w:rPr>
                <w:color w:val="000000"/>
                <w:sz w:val="23"/>
                <w:szCs w:val="23"/>
                <w:lang w:val="ro-MD"/>
              </w:rPr>
              <w:lastRenderedPageBreak/>
              <w:t xml:space="preserve">Obligatoriu </w:t>
            </w:r>
          </w:p>
        </w:tc>
      </w:tr>
      <w:tr w:rsidR="006716CA" w:rsidRPr="00917686" w14:paraId="2439C83F" w14:textId="77777777" w:rsidTr="008120FD">
        <w:trPr>
          <w:trHeight w:val="285"/>
        </w:trPr>
        <w:tc>
          <w:tcPr>
            <w:tcW w:w="745" w:type="dxa"/>
            <w:vMerge w:val="restart"/>
            <w:shd w:val="clear" w:color="auto" w:fill="auto"/>
          </w:tcPr>
          <w:p w14:paraId="149622E9" w14:textId="77777777" w:rsidR="006716CA" w:rsidRPr="00917686" w:rsidRDefault="006716CA" w:rsidP="00821D1A">
            <w:pPr>
              <w:pStyle w:val="TableParagraph"/>
              <w:numPr>
                <w:ilvl w:val="0"/>
                <w:numId w:val="23"/>
              </w:numPr>
              <w:ind w:right="94"/>
              <w:rPr>
                <w:lang w:val="ro-MD"/>
              </w:rPr>
            </w:pPr>
          </w:p>
        </w:tc>
        <w:tc>
          <w:tcPr>
            <w:tcW w:w="2962" w:type="dxa"/>
            <w:vMerge w:val="restart"/>
            <w:shd w:val="clear" w:color="auto" w:fill="auto"/>
          </w:tcPr>
          <w:p w14:paraId="5EC61438" w14:textId="77777777" w:rsidR="006716CA" w:rsidRPr="00917686" w:rsidRDefault="006716CA" w:rsidP="008120FD">
            <w:pPr>
              <w:rPr>
                <w:color w:val="000000"/>
                <w:sz w:val="23"/>
                <w:szCs w:val="23"/>
                <w:lang w:val="ro-MD"/>
              </w:rPr>
            </w:pPr>
            <w:r w:rsidRPr="00917686">
              <w:rPr>
                <w:color w:val="000000"/>
                <w:sz w:val="23"/>
                <w:szCs w:val="23"/>
                <w:lang w:val="ro-MD"/>
              </w:rPr>
              <w:t xml:space="preserve">Experiență similară  </w:t>
            </w:r>
          </w:p>
        </w:tc>
        <w:tc>
          <w:tcPr>
            <w:tcW w:w="3354" w:type="dxa"/>
            <w:shd w:val="clear" w:color="auto" w:fill="auto"/>
          </w:tcPr>
          <w:p w14:paraId="70027E6F" w14:textId="77777777" w:rsidR="006716CA" w:rsidRPr="00917686" w:rsidRDefault="006716CA" w:rsidP="008120FD">
            <w:pPr>
              <w:rPr>
                <w:color w:val="000000"/>
                <w:sz w:val="23"/>
                <w:szCs w:val="23"/>
                <w:lang w:val="ro-MD"/>
              </w:rPr>
            </w:pPr>
            <w:r w:rsidRPr="00917686">
              <w:rPr>
                <w:color w:val="000000"/>
                <w:sz w:val="23"/>
                <w:szCs w:val="23"/>
                <w:lang w:val="ro-MD"/>
              </w:rPr>
              <w:t>Minim 5 ani de activitate în domeniul executării lucrărilor în construcție și reconstrucție</w:t>
            </w:r>
          </w:p>
        </w:tc>
        <w:tc>
          <w:tcPr>
            <w:tcW w:w="1891" w:type="dxa"/>
            <w:shd w:val="clear" w:color="auto" w:fill="auto"/>
          </w:tcPr>
          <w:p w14:paraId="2AB95D37"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45C1961B" w14:textId="77777777" w:rsidTr="008120FD">
        <w:trPr>
          <w:trHeight w:val="1050"/>
        </w:trPr>
        <w:tc>
          <w:tcPr>
            <w:tcW w:w="745" w:type="dxa"/>
            <w:vMerge/>
            <w:shd w:val="clear" w:color="auto" w:fill="auto"/>
          </w:tcPr>
          <w:p w14:paraId="57C3D461" w14:textId="77777777" w:rsidR="006716CA" w:rsidRPr="00917686" w:rsidRDefault="006716CA" w:rsidP="00821D1A">
            <w:pPr>
              <w:pStyle w:val="TableParagraph"/>
              <w:numPr>
                <w:ilvl w:val="0"/>
                <w:numId w:val="23"/>
              </w:numPr>
              <w:ind w:right="94"/>
              <w:rPr>
                <w:lang w:val="ro-MD"/>
              </w:rPr>
            </w:pPr>
          </w:p>
        </w:tc>
        <w:tc>
          <w:tcPr>
            <w:tcW w:w="2962" w:type="dxa"/>
            <w:vMerge/>
            <w:shd w:val="clear" w:color="auto" w:fill="auto"/>
          </w:tcPr>
          <w:p w14:paraId="0EB76F9F" w14:textId="77777777" w:rsidR="006716CA" w:rsidRPr="00917686" w:rsidRDefault="006716CA" w:rsidP="008120FD">
            <w:pPr>
              <w:rPr>
                <w:color w:val="000000"/>
                <w:sz w:val="23"/>
                <w:szCs w:val="23"/>
                <w:lang w:val="ro-MD"/>
              </w:rPr>
            </w:pPr>
          </w:p>
        </w:tc>
        <w:tc>
          <w:tcPr>
            <w:tcW w:w="3354" w:type="dxa"/>
            <w:shd w:val="clear" w:color="auto" w:fill="auto"/>
          </w:tcPr>
          <w:p w14:paraId="2E41ED32" w14:textId="77777777" w:rsidR="006716CA" w:rsidRPr="00917686" w:rsidRDefault="006716CA" w:rsidP="008120FD">
            <w:pPr>
              <w:rPr>
                <w:sz w:val="23"/>
                <w:szCs w:val="23"/>
                <w:lang w:val="ro-MD"/>
              </w:rPr>
            </w:pPr>
            <w:r w:rsidRPr="00917686">
              <w:rPr>
                <w:sz w:val="23"/>
                <w:szCs w:val="23"/>
                <w:lang w:val="ro-MD"/>
              </w:rPr>
              <w:t xml:space="preserve">Operatorul economic va confirma experiența prin prezentarea de copii ale contractului de antrepriză, proceselor verbale de recepție finală cu anexe,  </w:t>
            </w:r>
            <w:r w:rsidRPr="00917686">
              <w:rPr>
                <w:sz w:val="23"/>
                <w:szCs w:val="23"/>
                <w:shd w:val="clear" w:color="auto" w:fill="FFFFFF"/>
                <w:lang w:val="ro-MD"/>
              </w:rPr>
              <w:t>executate în ultimii 5 ani a cel puțin a unui contract cu o valoare nu mai mică de 75% din valoarea viitorului contract</w:t>
            </w:r>
            <w:r w:rsidRPr="00917686">
              <w:rPr>
                <w:sz w:val="23"/>
                <w:szCs w:val="23"/>
                <w:lang w:val="ro-MD"/>
              </w:rPr>
              <w:t xml:space="preserve">, sau </w:t>
            </w:r>
            <w:r w:rsidRPr="00917686">
              <w:rPr>
                <w:sz w:val="23"/>
                <w:szCs w:val="23"/>
                <w:shd w:val="clear" w:color="auto" w:fill="FFFFFF"/>
                <w:lang w:val="ro-MD"/>
              </w:rPr>
              <w:t>valoarea cumulată a tuturor contractelor executate în ultimul an de activitate să fie egală sau mai mare decât valoarea viitorului contract</w:t>
            </w:r>
            <w:r w:rsidRPr="00917686">
              <w:rPr>
                <w:sz w:val="23"/>
                <w:szCs w:val="23"/>
                <w:lang w:val="ro-MD"/>
              </w:rPr>
              <w:t xml:space="preserve"> cu aplicarea semnăturii electronice; </w:t>
            </w:r>
          </w:p>
        </w:tc>
        <w:tc>
          <w:tcPr>
            <w:tcW w:w="1891" w:type="dxa"/>
            <w:shd w:val="clear" w:color="auto" w:fill="auto"/>
          </w:tcPr>
          <w:p w14:paraId="3235671D" w14:textId="77777777" w:rsidR="006716CA" w:rsidRPr="00917686" w:rsidRDefault="006716CA" w:rsidP="008120FD">
            <w:pPr>
              <w:rPr>
                <w:color w:val="000000"/>
                <w:sz w:val="23"/>
                <w:szCs w:val="23"/>
                <w:lang w:val="ro-MD"/>
              </w:rPr>
            </w:pPr>
            <w:r w:rsidRPr="00917686">
              <w:rPr>
                <w:color w:val="000000"/>
                <w:sz w:val="23"/>
                <w:szCs w:val="23"/>
                <w:lang w:val="ro-MD"/>
              </w:rPr>
              <w:t>Obligatoriu</w:t>
            </w:r>
          </w:p>
        </w:tc>
      </w:tr>
      <w:tr w:rsidR="006716CA" w:rsidRPr="00917686" w14:paraId="09ADCD1C" w14:textId="77777777" w:rsidTr="008120FD">
        <w:trPr>
          <w:trHeight w:val="1050"/>
        </w:trPr>
        <w:tc>
          <w:tcPr>
            <w:tcW w:w="745" w:type="dxa"/>
            <w:shd w:val="clear" w:color="auto" w:fill="auto"/>
          </w:tcPr>
          <w:p w14:paraId="2EA86A18"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0DFADDDC" w14:textId="77777777" w:rsidR="006716CA" w:rsidRPr="00917686" w:rsidRDefault="006716CA" w:rsidP="008120FD">
            <w:pPr>
              <w:rPr>
                <w:sz w:val="23"/>
                <w:szCs w:val="23"/>
                <w:lang w:val="ro-MD"/>
              </w:rPr>
            </w:pPr>
            <w:r w:rsidRPr="00917686">
              <w:rPr>
                <w:sz w:val="23"/>
                <w:szCs w:val="23"/>
                <w:lang w:val="ro-MD"/>
              </w:rPr>
              <w:t xml:space="preserve">Deținerea certificatului Sistemului de Management al calității ISO9001 </w:t>
            </w:r>
          </w:p>
        </w:tc>
        <w:tc>
          <w:tcPr>
            <w:tcW w:w="3354" w:type="dxa"/>
            <w:shd w:val="clear" w:color="auto" w:fill="auto"/>
          </w:tcPr>
          <w:p w14:paraId="6C1DEACE" w14:textId="77777777" w:rsidR="006716CA" w:rsidRPr="00917686" w:rsidRDefault="006716CA" w:rsidP="008120FD">
            <w:pPr>
              <w:rPr>
                <w:sz w:val="23"/>
                <w:szCs w:val="23"/>
                <w:lang w:val="ro-MD"/>
              </w:rPr>
            </w:pPr>
            <w:r w:rsidRPr="00917686">
              <w:rPr>
                <w:sz w:val="23"/>
                <w:szCs w:val="23"/>
                <w:lang w:val="ro-MD"/>
              </w:rPr>
              <w:t xml:space="preserve">Copie, confirmată prin ștampilă și semnătura ofertantului; </w:t>
            </w:r>
          </w:p>
        </w:tc>
        <w:tc>
          <w:tcPr>
            <w:tcW w:w="1891" w:type="dxa"/>
            <w:shd w:val="clear" w:color="auto" w:fill="auto"/>
          </w:tcPr>
          <w:p w14:paraId="52C5CF48" w14:textId="77777777" w:rsidR="006716CA" w:rsidRPr="00917686" w:rsidRDefault="006716CA" w:rsidP="008120FD">
            <w:pPr>
              <w:rPr>
                <w:lang w:val="ro-MD"/>
              </w:rPr>
            </w:pPr>
            <w:r w:rsidRPr="00917686">
              <w:rPr>
                <w:color w:val="000000"/>
                <w:sz w:val="23"/>
                <w:szCs w:val="23"/>
                <w:lang w:val="ro-MD"/>
              </w:rPr>
              <w:t xml:space="preserve">Obligatoriu </w:t>
            </w:r>
          </w:p>
        </w:tc>
      </w:tr>
      <w:tr w:rsidR="006716CA" w:rsidRPr="00917686" w14:paraId="770D2D51" w14:textId="77777777" w:rsidTr="008120FD">
        <w:trPr>
          <w:trHeight w:val="892"/>
        </w:trPr>
        <w:tc>
          <w:tcPr>
            <w:tcW w:w="745" w:type="dxa"/>
            <w:shd w:val="clear" w:color="auto" w:fill="auto"/>
          </w:tcPr>
          <w:p w14:paraId="6BA25761"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4DFF0485" w14:textId="77777777" w:rsidR="006716CA" w:rsidRPr="00917686" w:rsidRDefault="006716CA" w:rsidP="008120FD">
            <w:pPr>
              <w:rPr>
                <w:sz w:val="23"/>
                <w:szCs w:val="23"/>
                <w:lang w:val="ro-MD"/>
              </w:rPr>
            </w:pPr>
            <w:r w:rsidRPr="00917686">
              <w:rPr>
                <w:sz w:val="23"/>
                <w:szCs w:val="23"/>
                <w:lang w:val="ro-MD"/>
              </w:rPr>
              <w:t xml:space="preserve">Deținerea certificatului Sistemului de Management de mediu ISO 14001 </w:t>
            </w:r>
          </w:p>
        </w:tc>
        <w:tc>
          <w:tcPr>
            <w:tcW w:w="3354" w:type="dxa"/>
            <w:shd w:val="clear" w:color="auto" w:fill="auto"/>
          </w:tcPr>
          <w:p w14:paraId="4B5D4BE4" w14:textId="77777777" w:rsidR="006716CA" w:rsidRPr="00917686" w:rsidRDefault="006716CA" w:rsidP="008120FD">
            <w:pPr>
              <w:rPr>
                <w:sz w:val="23"/>
                <w:szCs w:val="23"/>
                <w:lang w:val="ro-MD"/>
              </w:rPr>
            </w:pPr>
            <w:r w:rsidRPr="00917686">
              <w:rPr>
                <w:sz w:val="23"/>
                <w:szCs w:val="23"/>
                <w:lang w:val="ro-MD"/>
              </w:rPr>
              <w:t xml:space="preserve">Copie, confirmată prin ștampilă și semnătura ofertantului; </w:t>
            </w:r>
          </w:p>
        </w:tc>
        <w:tc>
          <w:tcPr>
            <w:tcW w:w="1891" w:type="dxa"/>
            <w:shd w:val="clear" w:color="auto" w:fill="auto"/>
          </w:tcPr>
          <w:p w14:paraId="5535410B" w14:textId="77777777" w:rsidR="006716CA" w:rsidRPr="00917686" w:rsidRDefault="006716CA" w:rsidP="008120FD">
            <w:pPr>
              <w:rPr>
                <w:lang w:val="ro-MD"/>
              </w:rPr>
            </w:pPr>
            <w:r w:rsidRPr="00917686">
              <w:rPr>
                <w:color w:val="000000"/>
                <w:sz w:val="23"/>
                <w:szCs w:val="23"/>
                <w:lang w:val="ro-MD"/>
              </w:rPr>
              <w:t xml:space="preserve">Obligatoriu </w:t>
            </w:r>
          </w:p>
        </w:tc>
      </w:tr>
      <w:tr w:rsidR="006716CA" w:rsidRPr="00917686" w14:paraId="63A0AEAF" w14:textId="77777777" w:rsidTr="008120FD">
        <w:trPr>
          <w:trHeight w:val="822"/>
        </w:trPr>
        <w:tc>
          <w:tcPr>
            <w:tcW w:w="745" w:type="dxa"/>
            <w:shd w:val="clear" w:color="auto" w:fill="auto"/>
          </w:tcPr>
          <w:p w14:paraId="4F9072F6"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73972EFD" w14:textId="77777777" w:rsidR="006716CA" w:rsidRPr="00917686" w:rsidRDefault="006716CA" w:rsidP="008120FD">
            <w:pPr>
              <w:rPr>
                <w:sz w:val="23"/>
                <w:szCs w:val="23"/>
                <w:lang w:val="ro-MD"/>
              </w:rPr>
            </w:pPr>
            <w:r w:rsidRPr="00917686">
              <w:rPr>
                <w:sz w:val="23"/>
                <w:szCs w:val="23"/>
                <w:lang w:val="ro-MD"/>
              </w:rPr>
              <w:t>Manualul calității</w:t>
            </w:r>
          </w:p>
        </w:tc>
        <w:tc>
          <w:tcPr>
            <w:tcW w:w="3354" w:type="dxa"/>
            <w:shd w:val="clear" w:color="auto" w:fill="auto"/>
          </w:tcPr>
          <w:p w14:paraId="09F2A822" w14:textId="77777777" w:rsidR="006716CA" w:rsidRPr="00917686" w:rsidRDefault="006716CA" w:rsidP="008120FD">
            <w:pPr>
              <w:rPr>
                <w:sz w:val="23"/>
                <w:szCs w:val="23"/>
                <w:lang w:val="ro-MD"/>
              </w:rPr>
            </w:pPr>
            <w:r w:rsidRPr="00917686">
              <w:rPr>
                <w:sz w:val="23"/>
                <w:szCs w:val="23"/>
                <w:lang w:val="ro-MD"/>
              </w:rPr>
              <w:t xml:space="preserve">Copie, confirmată prin ștampilă și semnătura ofertantului; </w:t>
            </w:r>
          </w:p>
        </w:tc>
        <w:tc>
          <w:tcPr>
            <w:tcW w:w="1891" w:type="dxa"/>
            <w:shd w:val="clear" w:color="auto" w:fill="auto"/>
          </w:tcPr>
          <w:p w14:paraId="3D28DC85" w14:textId="77777777" w:rsidR="006716CA" w:rsidRPr="00917686" w:rsidRDefault="006716CA" w:rsidP="008120FD">
            <w:pPr>
              <w:rPr>
                <w:color w:val="000000"/>
                <w:sz w:val="23"/>
                <w:szCs w:val="23"/>
                <w:lang w:val="ro-MD"/>
              </w:rPr>
            </w:pPr>
            <w:r w:rsidRPr="00917686">
              <w:rPr>
                <w:color w:val="000000"/>
                <w:sz w:val="23"/>
                <w:szCs w:val="23"/>
                <w:lang w:val="ro-MD"/>
              </w:rPr>
              <w:t>Obligatoriu</w:t>
            </w:r>
          </w:p>
        </w:tc>
      </w:tr>
      <w:tr w:rsidR="006716CA" w:rsidRPr="00917686" w14:paraId="358B4D81" w14:textId="77777777" w:rsidTr="008120FD">
        <w:trPr>
          <w:trHeight w:val="2169"/>
        </w:trPr>
        <w:tc>
          <w:tcPr>
            <w:tcW w:w="745" w:type="dxa"/>
            <w:shd w:val="clear" w:color="auto" w:fill="auto"/>
          </w:tcPr>
          <w:p w14:paraId="265A5DA5"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73C75642" w14:textId="77777777" w:rsidR="006716CA" w:rsidRPr="00917686" w:rsidRDefault="006716CA" w:rsidP="008120FD">
            <w:pPr>
              <w:rPr>
                <w:color w:val="000000"/>
                <w:sz w:val="23"/>
                <w:szCs w:val="23"/>
                <w:lang w:val="ro-MD"/>
              </w:rPr>
            </w:pPr>
            <w:r w:rsidRPr="00917686">
              <w:rPr>
                <w:color w:val="000000"/>
                <w:sz w:val="23"/>
                <w:szCs w:val="23"/>
                <w:lang w:val="ro-MD"/>
              </w:rPr>
              <w:t xml:space="preserve">Garanția de bună execuție în valoare de 5% </w:t>
            </w:r>
          </w:p>
        </w:tc>
        <w:tc>
          <w:tcPr>
            <w:tcW w:w="3354" w:type="dxa"/>
            <w:shd w:val="clear" w:color="auto" w:fill="auto"/>
          </w:tcPr>
          <w:p w14:paraId="41452194" w14:textId="77777777" w:rsidR="006716CA" w:rsidRPr="004F7BC7" w:rsidRDefault="006716CA" w:rsidP="008120FD">
            <w:pPr>
              <w:shd w:val="clear" w:color="auto" w:fill="FFFFFF"/>
              <w:jc w:val="both"/>
              <w:rPr>
                <w:sz w:val="18"/>
                <w:szCs w:val="18"/>
                <w:lang w:val="ro-MD" w:eastAsia="ro-RO"/>
              </w:rPr>
            </w:pPr>
            <w:r w:rsidRPr="004F7BC7">
              <w:rPr>
                <w:sz w:val="18"/>
                <w:szCs w:val="18"/>
                <w:lang w:val="ro-MD" w:eastAsia="ro-RO"/>
              </w:rPr>
              <w:t>1)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1426117F" w14:textId="77777777" w:rsidR="006716CA" w:rsidRPr="004F7BC7" w:rsidRDefault="006716CA" w:rsidP="008120FD">
            <w:pPr>
              <w:shd w:val="clear" w:color="auto" w:fill="FFFFFF"/>
              <w:jc w:val="both"/>
              <w:rPr>
                <w:sz w:val="18"/>
                <w:szCs w:val="18"/>
                <w:lang w:val="ro-MD" w:eastAsia="ro-RO"/>
              </w:rPr>
            </w:pPr>
            <w:r w:rsidRPr="004F7BC7">
              <w:rPr>
                <w:sz w:val="18"/>
                <w:szCs w:val="18"/>
                <w:lang w:val="ro-MD"/>
              </w:rPr>
              <w:t xml:space="preserve">2) </w:t>
            </w:r>
            <w:r w:rsidRPr="004F7BC7">
              <w:rPr>
                <w:sz w:val="18"/>
                <w:szCs w:val="18"/>
                <w:lang w:val="ro-MD" w:eastAsia="ro-RO"/>
              </w:rPr>
              <w:t>rețineri succesive directe din plata cuvenită pentru facturile înaintate;</w:t>
            </w:r>
          </w:p>
          <w:p w14:paraId="1379E9BD" w14:textId="77777777" w:rsidR="006716CA" w:rsidRPr="00990830" w:rsidRDefault="006716CA" w:rsidP="008120FD">
            <w:pPr>
              <w:ind w:left="360" w:hanging="360"/>
              <w:rPr>
                <w:color w:val="000000"/>
                <w:sz w:val="16"/>
                <w:szCs w:val="16"/>
                <w:lang w:val="ro-MD"/>
              </w:rPr>
            </w:pPr>
          </w:p>
        </w:tc>
        <w:tc>
          <w:tcPr>
            <w:tcW w:w="1891" w:type="dxa"/>
            <w:shd w:val="clear" w:color="auto" w:fill="auto"/>
          </w:tcPr>
          <w:p w14:paraId="4708BEC4" w14:textId="77777777" w:rsidR="006716CA" w:rsidRPr="00917686" w:rsidRDefault="006716CA" w:rsidP="008120FD">
            <w:pPr>
              <w:rPr>
                <w:color w:val="000000"/>
                <w:sz w:val="23"/>
                <w:szCs w:val="23"/>
                <w:lang w:val="ro-MD"/>
              </w:rPr>
            </w:pPr>
            <w:r w:rsidRPr="00917686">
              <w:rPr>
                <w:color w:val="000000"/>
                <w:sz w:val="23"/>
                <w:szCs w:val="23"/>
                <w:lang w:val="ro-MD"/>
              </w:rPr>
              <w:t xml:space="preserve">Obligatoriu </w:t>
            </w:r>
          </w:p>
        </w:tc>
      </w:tr>
      <w:tr w:rsidR="006716CA" w:rsidRPr="00917686" w14:paraId="6B23D721" w14:textId="77777777" w:rsidTr="008120FD">
        <w:trPr>
          <w:trHeight w:val="1050"/>
        </w:trPr>
        <w:tc>
          <w:tcPr>
            <w:tcW w:w="745" w:type="dxa"/>
            <w:shd w:val="clear" w:color="auto" w:fill="auto"/>
          </w:tcPr>
          <w:p w14:paraId="3C2921B5" w14:textId="77777777" w:rsidR="006716CA" w:rsidRPr="00917686" w:rsidRDefault="006716CA" w:rsidP="00821D1A">
            <w:pPr>
              <w:pStyle w:val="TableParagraph"/>
              <w:numPr>
                <w:ilvl w:val="0"/>
                <w:numId w:val="23"/>
              </w:numPr>
              <w:ind w:right="94"/>
              <w:rPr>
                <w:lang w:val="ro-MD"/>
              </w:rPr>
            </w:pPr>
          </w:p>
        </w:tc>
        <w:tc>
          <w:tcPr>
            <w:tcW w:w="2962" w:type="dxa"/>
            <w:shd w:val="clear" w:color="auto" w:fill="auto"/>
          </w:tcPr>
          <w:p w14:paraId="10FF0069" w14:textId="77777777" w:rsidR="006716CA" w:rsidRPr="00917686" w:rsidRDefault="006716CA" w:rsidP="008120FD">
            <w:pPr>
              <w:rPr>
                <w:color w:val="000000"/>
                <w:sz w:val="23"/>
                <w:szCs w:val="23"/>
                <w:lang w:val="ro-MD"/>
              </w:rPr>
            </w:pPr>
            <w:r>
              <w:rPr>
                <w:color w:val="000000"/>
                <w:sz w:val="20"/>
                <w:szCs w:val="20"/>
                <w:shd w:val="clear" w:color="auto" w:fill="FFFFFF"/>
              </w:rPr>
              <w:t>Examinarea documentației de proiect cu ieșirea la șantier până la propunerea și publicarea ofertelor pe M-tender</w:t>
            </w:r>
          </w:p>
        </w:tc>
        <w:tc>
          <w:tcPr>
            <w:tcW w:w="3354" w:type="dxa"/>
            <w:shd w:val="clear" w:color="auto" w:fill="auto"/>
          </w:tcPr>
          <w:p w14:paraId="21BF85F3" w14:textId="77777777" w:rsidR="006716CA" w:rsidRPr="00917686" w:rsidRDefault="006716CA" w:rsidP="008120FD">
            <w:pPr>
              <w:shd w:val="clear" w:color="auto" w:fill="FFFFFF"/>
              <w:jc w:val="both"/>
              <w:rPr>
                <w:color w:val="333333"/>
                <w:sz w:val="18"/>
                <w:szCs w:val="18"/>
                <w:lang w:val="ro-MD" w:eastAsia="ro-RO"/>
              </w:rPr>
            </w:pPr>
            <w:r>
              <w:rPr>
                <w:color w:val="000000"/>
                <w:sz w:val="20"/>
                <w:szCs w:val="20"/>
                <w:shd w:val="clear" w:color="auto" w:fill="FFFFFF"/>
              </w:rPr>
              <w:t>Act ce atestă ieșirea, confirmat prin semnătura reprezentantului autorității contractante și a agentului economic participant (în format liber)</w:t>
            </w:r>
          </w:p>
        </w:tc>
        <w:tc>
          <w:tcPr>
            <w:tcW w:w="1891" w:type="dxa"/>
            <w:shd w:val="clear" w:color="auto" w:fill="auto"/>
          </w:tcPr>
          <w:p w14:paraId="4B8291E5" w14:textId="77777777" w:rsidR="006716CA" w:rsidRPr="00917686" w:rsidRDefault="006716CA" w:rsidP="008120FD">
            <w:pPr>
              <w:rPr>
                <w:color w:val="000000"/>
                <w:sz w:val="23"/>
                <w:szCs w:val="23"/>
                <w:lang w:val="ro-MD"/>
              </w:rPr>
            </w:pPr>
            <w:r w:rsidRPr="00917686">
              <w:rPr>
                <w:color w:val="000000"/>
                <w:sz w:val="23"/>
                <w:szCs w:val="23"/>
                <w:lang w:val="ro-MD"/>
              </w:rPr>
              <w:t>Obligatoriu</w:t>
            </w:r>
          </w:p>
        </w:tc>
      </w:tr>
    </w:tbl>
    <w:p w14:paraId="31ECEF89" w14:textId="77777777" w:rsidR="008120FD" w:rsidRPr="00A772C6" w:rsidRDefault="008120FD" w:rsidP="002C0A45">
      <w:pPr>
        <w:pStyle w:val="2"/>
        <w:keepNext w:val="0"/>
        <w:keepLines w:val="0"/>
        <w:spacing w:before="0"/>
        <w:ind w:left="2410"/>
        <w:jc w:val="center"/>
        <w:rPr>
          <w:rFonts w:ascii="Times New Roman" w:hAnsi="Times New Roman" w:cs="Times New Roman"/>
          <w:sz w:val="24"/>
          <w:szCs w:val="24"/>
          <w:lang w:val="ro-MD"/>
        </w:rPr>
      </w:pPr>
      <w:bookmarkStart w:id="63" w:name="_Toc392180193"/>
      <w:bookmarkStart w:id="64" w:name="_Toc449539081"/>
      <w:r w:rsidRPr="00917686">
        <w:rPr>
          <w:rFonts w:ascii="Times New Roman" w:hAnsi="Times New Roman" w:cs="Times New Roman"/>
          <w:sz w:val="24"/>
          <w:szCs w:val="24"/>
          <w:lang w:val="ro-MD"/>
        </w:rPr>
        <w:t>Pregătirea ofertelor</w:t>
      </w:r>
      <w:bookmarkEnd w:id="63"/>
      <w:bookmarkEnd w:id="64"/>
    </w:p>
    <w:tbl>
      <w:tblPr>
        <w:tblW w:w="9493" w:type="dxa"/>
        <w:tblInd w:w="534" w:type="dxa"/>
        <w:tblLayout w:type="fixed"/>
        <w:tblLook w:val="04A0" w:firstRow="1" w:lastRow="0" w:firstColumn="1" w:lastColumn="0" w:noHBand="0" w:noVBand="1"/>
      </w:tblPr>
      <w:tblGrid>
        <w:gridCol w:w="534"/>
        <w:gridCol w:w="3576"/>
        <w:gridCol w:w="5383"/>
      </w:tblGrid>
      <w:tr w:rsidR="008120FD" w:rsidRPr="00917686" w14:paraId="6755FFB7"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AE15F6" w14:textId="77777777" w:rsidR="008120FD" w:rsidRPr="00917686" w:rsidRDefault="008120FD" w:rsidP="008120FD">
            <w:pPr>
              <w:ind w:left="-120" w:right="-108"/>
              <w:jc w:val="center"/>
              <w:rPr>
                <w:spacing w:val="-4"/>
                <w:lang w:val="ro-MD"/>
              </w:rPr>
            </w:pPr>
            <w:r w:rsidRPr="00917686">
              <w:rPr>
                <w:spacing w:val="-4"/>
                <w:lang w:val="ro-MD"/>
              </w:rPr>
              <w:t>4.1.</w:t>
            </w:r>
          </w:p>
        </w:tc>
        <w:tc>
          <w:tcPr>
            <w:tcW w:w="3576" w:type="dxa"/>
            <w:tcBorders>
              <w:top w:val="single" w:sz="4" w:space="0" w:color="auto"/>
              <w:left w:val="single" w:sz="4" w:space="0" w:color="auto"/>
              <w:bottom w:val="single" w:sz="4" w:space="0" w:color="auto"/>
              <w:right w:val="single" w:sz="4" w:space="0" w:color="auto"/>
            </w:tcBorders>
            <w:vAlign w:val="center"/>
          </w:tcPr>
          <w:p w14:paraId="568D6B3D" w14:textId="77777777" w:rsidR="008120FD" w:rsidRPr="00917686" w:rsidRDefault="008120FD" w:rsidP="008120FD">
            <w:pPr>
              <w:tabs>
                <w:tab w:val="left" w:pos="540"/>
              </w:tabs>
              <w:suppressAutoHyphens/>
              <w:spacing w:before="120" w:after="120"/>
              <w:rPr>
                <w:sz w:val="23"/>
                <w:szCs w:val="23"/>
                <w:lang w:val="ro-MD"/>
              </w:rPr>
            </w:pPr>
            <w:r w:rsidRPr="00917686">
              <w:rPr>
                <w:sz w:val="23"/>
                <w:szCs w:val="23"/>
                <w:lang w:val="ro-MD"/>
              </w:rPr>
              <w:t>Oferte alternative:</w:t>
            </w:r>
          </w:p>
        </w:tc>
        <w:tc>
          <w:tcPr>
            <w:tcW w:w="5383" w:type="dxa"/>
            <w:tcBorders>
              <w:top w:val="single" w:sz="4" w:space="0" w:color="auto"/>
              <w:left w:val="single" w:sz="4" w:space="0" w:color="auto"/>
              <w:bottom w:val="single" w:sz="4" w:space="0" w:color="auto"/>
              <w:right w:val="single" w:sz="4" w:space="0" w:color="auto"/>
            </w:tcBorders>
            <w:vAlign w:val="center"/>
          </w:tcPr>
          <w:p w14:paraId="0A57DA15" w14:textId="77777777" w:rsidR="008120FD" w:rsidRPr="00917686" w:rsidRDefault="008120FD" w:rsidP="008120FD">
            <w:pPr>
              <w:pStyle w:val="a4"/>
              <w:tabs>
                <w:tab w:val="left" w:pos="540"/>
              </w:tabs>
              <w:suppressAutoHyphens/>
              <w:spacing w:after="120"/>
              <w:jc w:val="both"/>
              <w:rPr>
                <w:sz w:val="23"/>
                <w:szCs w:val="23"/>
                <w:lang w:val="ro-MD"/>
              </w:rPr>
            </w:pPr>
            <w:r w:rsidRPr="00917686">
              <w:rPr>
                <w:b/>
                <w:i/>
                <w:sz w:val="23"/>
                <w:szCs w:val="23"/>
                <w:lang w:val="ro-MD"/>
              </w:rPr>
              <w:t>Nu vor fi acceptate</w:t>
            </w:r>
          </w:p>
        </w:tc>
      </w:tr>
      <w:tr w:rsidR="008120FD" w:rsidRPr="00917686" w14:paraId="256B5CA8"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FF023" w14:textId="77777777" w:rsidR="008120FD" w:rsidRPr="00917686" w:rsidRDefault="008120FD" w:rsidP="008120FD">
            <w:pPr>
              <w:ind w:left="-120" w:right="-108"/>
              <w:jc w:val="center"/>
              <w:rPr>
                <w:spacing w:val="-4"/>
                <w:lang w:val="ro-MD"/>
              </w:rPr>
            </w:pPr>
            <w:r w:rsidRPr="00917686">
              <w:rPr>
                <w:spacing w:val="-4"/>
                <w:lang w:val="ro-MD"/>
              </w:rPr>
              <w:t>4.2.</w:t>
            </w:r>
          </w:p>
        </w:tc>
        <w:tc>
          <w:tcPr>
            <w:tcW w:w="3576" w:type="dxa"/>
            <w:tcBorders>
              <w:top w:val="single" w:sz="4" w:space="0" w:color="auto"/>
              <w:left w:val="single" w:sz="4" w:space="0" w:color="auto"/>
              <w:bottom w:val="single" w:sz="4" w:space="0" w:color="auto"/>
              <w:right w:val="single" w:sz="4" w:space="0" w:color="auto"/>
            </w:tcBorders>
            <w:vAlign w:val="center"/>
          </w:tcPr>
          <w:p w14:paraId="54EC54B1" w14:textId="77777777" w:rsidR="008120FD" w:rsidRPr="00917686" w:rsidRDefault="008120FD" w:rsidP="008120FD">
            <w:pPr>
              <w:tabs>
                <w:tab w:val="left" w:pos="540"/>
              </w:tabs>
              <w:suppressAutoHyphens/>
              <w:spacing w:before="120" w:after="120"/>
              <w:rPr>
                <w:sz w:val="23"/>
                <w:szCs w:val="23"/>
                <w:lang w:val="ro-MD"/>
              </w:rPr>
            </w:pPr>
            <w:r w:rsidRPr="00917686">
              <w:rPr>
                <w:sz w:val="23"/>
                <w:szCs w:val="23"/>
                <w:lang w:val="ro-MD"/>
              </w:rPr>
              <w:t>Garanţia pentru ofertă:</w:t>
            </w:r>
          </w:p>
        </w:tc>
        <w:tc>
          <w:tcPr>
            <w:tcW w:w="5383" w:type="dxa"/>
            <w:tcBorders>
              <w:top w:val="single" w:sz="4" w:space="0" w:color="auto"/>
              <w:left w:val="single" w:sz="4" w:space="0" w:color="auto"/>
              <w:bottom w:val="single" w:sz="4" w:space="0" w:color="auto"/>
              <w:right w:val="single" w:sz="4" w:space="0" w:color="auto"/>
            </w:tcBorders>
            <w:vAlign w:val="center"/>
          </w:tcPr>
          <w:p w14:paraId="0979EC50" w14:textId="77777777" w:rsidR="008120FD" w:rsidRPr="00917686" w:rsidRDefault="008120FD" w:rsidP="008120FD">
            <w:pPr>
              <w:rPr>
                <w:rFonts w:eastAsia="Calibri"/>
                <w:color w:val="000000"/>
                <w:sz w:val="23"/>
                <w:szCs w:val="23"/>
                <w:lang w:val="ro-MD"/>
              </w:rPr>
            </w:pPr>
            <w:r w:rsidRPr="00917686">
              <w:rPr>
                <w:rFonts w:eastAsia="Calibri"/>
                <w:b/>
                <w:bCs/>
                <w:i/>
                <w:iCs/>
                <w:color w:val="000000"/>
                <w:sz w:val="23"/>
                <w:szCs w:val="23"/>
                <w:lang w:val="ro-MD"/>
              </w:rPr>
              <w:t xml:space="preserve">Original, emisă de o bancă comercială, confirmat prin aplicarea ștampilei și semnăturii electronice </w:t>
            </w:r>
          </w:p>
        </w:tc>
      </w:tr>
      <w:tr w:rsidR="008120FD" w:rsidRPr="00917686" w14:paraId="2EC11723" w14:textId="77777777" w:rsidTr="008120FD">
        <w:trPr>
          <w:trHeight w:val="83"/>
        </w:trPr>
        <w:tc>
          <w:tcPr>
            <w:tcW w:w="534" w:type="dxa"/>
            <w:tcBorders>
              <w:top w:val="single" w:sz="4" w:space="0" w:color="auto"/>
              <w:left w:val="single" w:sz="4" w:space="0" w:color="auto"/>
              <w:bottom w:val="single" w:sz="4" w:space="0" w:color="auto"/>
              <w:right w:val="single" w:sz="4" w:space="0" w:color="auto"/>
            </w:tcBorders>
            <w:vAlign w:val="center"/>
          </w:tcPr>
          <w:p w14:paraId="22CE5739" w14:textId="77777777" w:rsidR="008120FD" w:rsidRPr="00917686" w:rsidRDefault="008120FD" w:rsidP="008120FD">
            <w:pPr>
              <w:ind w:left="-120" w:right="-108"/>
              <w:jc w:val="center"/>
              <w:rPr>
                <w:spacing w:val="-4"/>
                <w:lang w:val="ro-MD"/>
              </w:rPr>
            </w:pPr>
            <w:r w:rsidRPr="00917686">
              <w:rPr>
                <w:spacing w:val="-4"/>
                <w:lang w:val="ro-MD"/>
              </w:rPr>
              <w:t>4.3.</w:t>
            </w:r>
          </w:p>
        </w:tc>
        <w:tc>
          <w:tcPr>
            <w:tcW w:w="3576" w:type="dxa"/>
            <w:tcBorders>
              <w:top w:val="single" w:sz="4" w:space="0" w:color="auto"/>
              <w:left w:val="single" w:sz="4" w:space="0" w:color="auto"/>
              <w:bottom w:val="single" w:sz="4" w:space="0" w:color="auto"/>
              <w:right w:val="single" w:sz="4" w:space="0" w:color="auto"/>
            </w:tcBorders>
            <w:vAlign w:val="center"/>
          </w:tcPr>
          <w:p w14:paraId="60F4F667" w14:textId="77777777" w:rsidR="008120FD" w:rsidRPr="00917686" w:rsidRDefault="008120FD" w:rsidP="008120FD">
            <w:pPr>
              <w:tabs>
                <w:tab w:val="left" w:pos="540"/>
              </w:tabs>
              <w:suppressAutoHyphens/>
              <w:jc w:val="both"/>
              <w:rPr>
                <w:sz w:val="23"/>
                <w:szCs w:val="23"/>
                <w:lang w:val="ro-MD"/>
              </w:rPr>
            </w:pPr>
            <w:r w:rsidRPr="00917686">
              <w:rPr>
                <w:sz w:val="23"/>
                <w:szCs w:val="23"/>
                <w:lang w:val="ro-MD"/>
              </w:rPr>
              <w:t xml:space="preserve">Garanţia pentru ofertă va fi în valoare de: </w:t>
            </w:r>
          </w:p>
        </w:tc>
        <w:tc>
          <w:tcPr>
            <w:tcW w:w="5383" w:type="dxa"/>
            <w:tcBorders>
              <w:top w:val="single" w:sz="4" w:space="0" w:color="auto"/>
              <w:left w:val="single" w:sz="4" w:space="0" w:color="auto"/>
              <w:bottom w:val="single" w:sz="4" w:space="0" w:color="auto"/>
              <w:right w:val="single" w:sz="4" w:space="0" w:color="auto"/>
            </w:tcBorders>
            <w:vAlign w:val="center"/>
          </w:tcPr>
          <w:p w14:paraId="309DBF4F" w14:textId="77777777" w:rsidR="008120FD" w:rsidRPr="00917686" w:rsidRDefault="008120FD" w:rsidP="008120FD">
            <w:pPr>
              <w:tabs>
                <w:tab w:val="left" w:pos="372"/>
              </w:tabs>
              <w:suppressAutoHyphens/>
              <w:rPr>
                <w:sz w:val="23"/>
                <w:szCs w:val="23"/>
                <w:lang w:val="ro-MD"/>
              </w:rPr>
            </w:pPr>
            <w:r w:rsidRPr="00917686">
              <w:rPr>
                <w:b/>
                <w:i/>
                <w:sz w:val="23"/>
                <w:szCs w:val="23"/>
                <w:lang w:val="ro-MD"/>
              </w:rPr>
              <w:t xml:space="preserve">1% </w:t>
            </w:r>
            <w:r w:rsidRPr="00917686">
              <w:rPr>
                <w:i/>
                <w:sz w:val="23"/>
                <w:szCs w:val="23"/>
                <w:lang w:val="ro-MD"/>
              </w:rPr>
              <w:t>din valoarea ofertei fără TVA.</w:t>
            </w:r>
          </w:p>
        </w:tc>
      </w:tr>
      <w:tr w:rsidR="008120FD" w:rsidRPr="00917686" w14:paraId="5F3A2A12"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A16099" w14:textId="77777777" w:rsidR="008120FD" w:rsidRPr="00917686" w:rsidRDefault="008120FD" w:rsidP="008120FD">
            <w:pPr>
              <w:ind w:left="-120" w:right="-108"/>
              <w:jc w:val="center"/>
              <w:rPr>
                <w:spacing w:val="-4"/>
                <w:lang w:val="ro-MD"/>
              </w:rPr>
            </w:pPr>
            <w:r w:rsidRPr="00917686">
              <w:rPr>
                <w:spacing w:val="-4"/>
                <w:lang w:val="ro-MD"/>
              </w:rPr>
              <w:t>4.4.</w:t>
            </w:r>
          </w:p>
        </w:tc>
        <w:tc>
          <w:tcPr>
            <w:tcW w:w="3576" w:type="dxa"/>
            <w:tcBorders>
              <w:top w:val="single" w:sz="4" w:space="0" w:color="auto"/>
              <w:left w:val="single" w:sz="4" w:space="0" w:color="auto"/>
              <w:bottom w:val="single" w:sz="4" w:space="0" w:color="auto"/>
              <w:right w:val="single" w:sz="4" w:space="0" w:color="auto"/>
            </w:tcBorders>
            <w:vAlign w:val="center"/>
          </w:tcPr>
          <w:p w14:paraId="0A03A0FB" w14:textId="77777777" w:rsidR="008120FD" w:rsidRPr="00917686" w:rsidRDefault="008120FD" w:rsidP="008120FD">
            <w:pPr>
              <w:tabs>
                <w:tab w:val="left" w:pos="540"/>
              </w:tabs>
              <w:suppressAutoHyphens/>
              <w:jc w:val="both"/>
              <w:rPr>
                <w:sz w:val="23"/>
                <w:szCs w:val="23"/>
                <w:lang w:val="ro-MD"/>
              </w:rPr>
            </w:pPr>
            <w:r w:rsidRPr="00917686">
              <w:rPr>
                <w:sz w:val="23"/>
                <w:szCs w:val="23"/>
                <w:lang w:val="ro-MD"/>
              </w:rPr>
              <w:t>Ediţia aplicabilă a Incoterms și termenii comerciali acceptați vor fi (după caz):</w:t>
            </w:r>
          </w:p>
        </w:tc>
        <w:tc>
          <w:tcPr>
            <w:tcW w:w="5383" w:type="dxa"/>
            <w:tcBorders>
              <w:top w:val="single" w:sz="4" w:space="0" w:color="auto"/>
              <w:left w:val="single" w:sz="4" w:space="0" w:color="auto"/>
              <w:bottom w:val="single" w:sz="4" w:space="0" w:color="auto"/>
              <w:right w:val="single" w:sz="4" w:space="0" w:color="auto"/>
            </w:tcBorders>
            <w:vAlign w:val="center"/>
          </w:tcPr>
          <w:p w14:paraId="48437707" w14:textId="77777777" w:rsidR="008120FD" w:rsidRPr="004B6416" w:rsidRDefault="008120FD" w:rsidP="008120FD">
            <w:pPr>
              <w:tabs>
                <w:tab w:val="left" w:pos="372"/>
              </w:tabs>
              <w:suppressAutoHyphens/>
              <w:spacing w:before="120" w:after="120"/>
              <w:rPr>
                <w:b/>
                <w:i/>
                <w:color w:val="70AD47"/>
                <w:sz w:val="23"/>
                <w:szCs w:val="23"/>
                <w:lang w:val="ro-MD"/>
              </w:rPr>
            </w:pPr>
            <w:r w:rsidRPr="00917686">
              <w:rPr>
                <w:b/>
                <w:i/>
                <w:sz w:val="23"/>
                <w:szCs w:val="23"/>
                <w:lang w:val="ro-MD"/>
              </w:rPr>
              <w:t>Nu se aplică</w:t>
            </w:r>
          </w:p>
        </w:tc>
      </w:tr>
      <w:tr w:rsidR="008120FD" w:rsidRPr="00917686" w14:paraId="50599482"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6CEF45" w14:textId="77777777" w:rsidR="008120FD" w:rsidRPr="00917686" w:rsidRDefault="008120FD" w:rsidP="008120FD">
            <w:pPr>
              <w:ind w:left="-120" w:right="-108"/>
              <w:jc w:val="center"/>
              <w:rPr>
                <w:spacing w:val="-4"/>
                <w:lang w:val="ro-MD"/>
              </w:rPr>
            </w:pPr>
            <w:r w:rsidRPr="00917686">
              <w:rPr>
                <w:spacing w:val="-4"/>
                <w:lang w:val="ro-MD"/>
              </w:rPr>
              <w:t>4.5.</w:t>
            </w:r>
          </w:p>
        </w:tc>
        <w:tc>
          <w:tcPr>
            <w:tcW w:w="3576" w:type="dxa"/>
            <w:tcBorders>
              <w:top w:val="single" w:sz="4" w:space="0" w:color="auto"/>
              <w:left w:val="single" w:sz="4" w:space="0" w:color="auto"/>
              <w:bottom w:val="single" w:sz="4" w:space="0" w:color="auto"/>
              <w:right w:val="single" w:sz="4" w:space="0" w:color="auto"/>
            </w:tcBorders>
            <w:vAlign w:val="center"/>
          </w:tcPr>
          <w:p w14:paraId="4F241823" w14:textId="77777777" w:rsidR="008120FD" w:rsidRPr="00917686" w:rsidRDefault="008120FD" w:rsidP="008120FD">
            <w:pPr>
              <w:tabs>
                <w:tab w:val="left" w:pos="540"/>
              </w:tabs>
              <w:suppressAutoHyphens/>
              <w:rPr>
                <w:sz w:val="23"/>
                <w:szCs w:val="23"/>
                <w:lang w:val="ro-MD"/>
              </w:rPr>
            </w:pPr>
            <w:r w:rsidRPr="00917686">
              <w:rPr>
                <w:sz w:val="23"/>
                <w:szCs w:val="23"/>
                <w:lang w:val="ro-MD"/>
              </w:rPr>
              <w:t>Termenul de executare:</w:t>
            </w:r>
          </w:p>
        </w:tc>
        <w:tc>
          <w:tcPr>
            <w:tcW w:w="5383" w:type="dxa"/>
            <w:tcBorders>
              <w:top w:val="single" w:sz="4" w:space="0" w:color="auto"/>
              <w:left w:val="single" w:sz="4" w:space="0" w:color="auto"/>
              <w:bottom w:val="single" w:sz="4" w:space="0" w:color="auto"/>
              <w:right w:val="single" w:sz="4" w:space="0" w:color="auto"/>
            </w:tcBorders>
            <w:vAlign w:val="center"/>
          </w:tcPr>
          <w:p w14:paraId="36BECA09" w14:textId="77777777" w:rsidR="008120FD" w:rsidRPr="004B6416" w:rsidRDefault="008120FD" w:rsidP="008120FD">
            <w:pPr>
              <w:tabs>
                <w:tab w:val="left" w:pos="372"/>
              </w:tabs>
              <w:suppressAutoHyphens/>
              <w:rPr>
                <w:b/>
                <w:i/>
                <w:color w:val="70AD47"/>
                <w:sz w:val="23"/>
                <w:szCs w:val="23"/>
                <w:lang w:val="ro-MD"/>
              </w:rPr>
            </w:pPr>
            <w:r w:rsidRPr="004B6416">
              <w:rPr>
                <w:b/>
                <w:i/>
                <w:color w:val="70AD47"/>
                <w:sz w:val="23"/>
                <w:szCs w:val="23"/>
                <w:lang w:val="ro-MD"/>
              </w:rPr>
              <w:t>8 luni</w:t>
            </w:r>
          </w:p>
        </w:tc>
      </w:tr>
      <w:tr w:rsidR="008120FD" w:rsidRPr="00917686" w14:paraId="60EE939B"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A325E2" w14:textId="77777777" w:rsidR="008120FD" w:rsidRPr="00917686" w:rsidRDefault="008120FD" w:rsidP="008120FD">
            <w:pPr>
              <w:ind w:left="-120" w:right="-108"/>
              <w:jc w:val="center"/>
              <w:rPr>
                <w:spacing w:val="-4"/>
                <w:lang w:val="ro-MD"/>
              </w:rPr>
            </w:pPr>
            <w:r w:rsidRPr="00917686">
              <w:rPr>
                <w:spacing w:val="-4"/>
                <w:lang w:val="ro-MD"/>
              </w:rPr>
              <w:lastRenderedPageBreak/>
              <w:t>4.6.</w:t>
            </w:r>
          </w:p>
        </w:tc>
        <w:tc>
          <w:tcPr>
            <w:tcW w:w="3576" w:type="dxa"/>
            <w:tcBorders>
              <w:top w:val="single" w:sz="4" w:space="0" w:color="auto"/>
              <w:left w:val="single" w:sz="4" w:space="0" w:color="auto"/>
              <w:bottom w:val="single" w:sz="4" w:space="0" w:color="auto"/>
              <w:right w:val="single" w:sz="4" w:space="0" w:color="auto"/>
            </w:tcBorders>
            <w:vAlign w:val="center"/>
          </w:tcPr>
          <w:p w14:paraId="68F0FCBB" w14:textId="77777777" w:rsidR="008120FD" w:rsidRPr="00917686" w:rsidRDefault="008120FD" w:rsidP="008120FD">
            <w:pPr>
              <w:tabs>
                <w:tab w:val="left" w:pos="540"/>
              </w:tabs>
              <w:suppressAutoHyphens/>
              <w:rPr>
                <w:sz w:val="23"/>
                <w:szCs w:val="23"/>
                <w:lang w:val="ro-MD"/>
              </w:rPr>
            </w:pPr>
            <w:r w:rsidRPr="00917686">
              <w:rPr>
                <w:sz w:val="23"/>
                <w:szCs w:val="23"/>
                <w:lang w:val="ro-MD"/>
              </w:rPr>
              <w:t>Locul  executării lucrărilor:</w:t>
            </w:r>
          </w:p>
        </w:tc>
        <w:tc>
          <w:tcPr>
            <w:tcW w:w="5383" w:type="dxa"/>
            <w:tcBorders>
              <w:top w:val="single" w:sz="4" w:space="0" w:color="auto"/>
              <w:left w:val="single" w:sz="4" w:space="0" w:color="auto"/>
              <w:bottom w:val="single" w:sz="4" w:space="0" w:color="auto"/>
              <w:right w:val="single" w:sz="4" w:space="0" w:color="auto"/>
            </w:tcBorders>
            <w:vAlign w:val="center"/>
          </w:tcPr>
          <w:p w14:paraId="001C8387" w14:textId="77777777" w:rsidR="008120FD" w:rsidRPr="00917686" w:rsidRDefault="008120FD" w:rsidP="008120FD">
            <w:pPr>
              <w:tabs>
                <w:tab w:val="left" w:pos="372"/>
              </w:tabs>
              <w:suppressAutoHyphens/>
              <w:rPr>
                <w:b/>
                <w:i/>
                <w:sz w:val="23"/>
                <w:szCs w:val="23"/>
                <w:lang w:val="ro-MD"/>
              </w:rPr>
            </w:pPr>
            <w:r w:rsidRPr="00917686">
              <w:rPr>
                <w:b/>
                <w:i/>
                <w:sz w:val="23"/>
                <w:szCs w:val="23"/>
                <w:lang w:val="ro-MD"/>
              </w:rPr>
              <w:t>Penitenciarul nr.</w:t>
            </w:r>
            <w:r>
              <w:rPr>
                <w:b/>
                <w:i/>
                <w:sz w:val="23"/>
                <w:szCs w:val="23"/>
                <w:lang w:val="ro-MD"/>
              </w:rPr>
              <w:t>7- Rusca , s.Rusca, mun.Hîncești</w:t>
            </w:r>
          </w:p>
        </w:tc>
      </w:tr>
      <w:tr w:rsidR="008120FD" w:rsidRPr="00917686" w14:paraId="6DF68679"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A178AD" w14:textId="77777777" w:rsidR="008120FD" w:rsidRPr="00917686" w:rsidRDefault="008120FD" w:rsidP="008120FD">
            <w:pPr>
              <w:ind w:left="-120" w:right="-108"/>
              <w:jc w:val="center"/>
              <w:rPr>
                <w:spacing w:val="-4"/>
                <w:lang w:val="ro-MD"/>
              </w:rPr>
            </w:pPr>
            <w:r w:rsidRPr="00917686">
              <w:rPr>
                <w:spacing w:val="-4"/>
                <w:lang w:val="ro-MD"/>
              </w:rPr>
              <w:t>4.7.</w:t>
            </w:r>
          </w:p>
        </w:tc>
        <w:tc>
          <w:tcPr>
            <w:tcW w:w="3576" w:type="dxa"/>
            <w:tcBorders>
              <w:top w:val="single" w:sz="4" w:space="0" w:color="auto"/>
              <w:left w:val="single" w:sz="4" w:space="0" w:color="auto"/>
              <w:bottom w:val="single" w:sz="4" w:space="0" w:color="auto"/>
              <w:right w:val="single" w:sz="4" w:space="0" w:color="auto"/>
            </w:tcBorders>
            <w:vAlign w:val="center"/>
          </w:tcPr>
          <w:p w14:paraId="3C9F6522" w14:textId="77777777" w:rsidR="008120FD" w:rsidRPr="00917686" w:rsidRDefault="008120FD" w:rsidP="008120FD">
            <w:pPr>
              <w:ind w:right="-108"/>
              <w:rPr>
                <w:spacing w:val="-4"/>
                <w:sz w:val="23"/>
                <w:szCs w:val="23"/>
                <w:lang w:val="ro-MD"/>
              </w:rPr>
            </w:pPr>
            <w:r w:rsidRPr="00917686">
              <w:rPr>
                <w:spacing w:val="-4"/>
                <w:sz w:val="23"/>
                <w:szCs w:val="23"/>
                <w:lang w:val="ro-MD"/>
              </w:rPr>
              <w:t xml:space="preserve">Metoda și condițiile de plată vor fi: </w:t>
            </w:r>
          </w:p>
        </w:tc>
        <w:tc>
          <w:tcPr>
            <w:tcW w:w="5383" w:type="dxa"/>
            <w:tcBorders>
              <w:top w:val="single" w:sz="4" w:space="0" w:color="auto"/>
              <w:left w:val="single" w:sz="4" w:space="0" w:color="auto"/>
              <w:bottom w:val="single" w:sz="4" w:space="0" w:color="auto"/>
              <w:right w:val="single" w:sz="4" w:space="0" w:color="auto"/>
            </w:tcBorders>
            <w:vAlign w:val="center"/>
          </w:tcPr>
          <w:p w14:paraId="49F78C7D" w14:textId="77777777" w:rsidR="008120FD" w:rsidRPr="00917686" w:rsidRDefault="008120FD" w:rsidP="008120FD">
            <w:pPr>
              <w:tabs>
                <w:tab w:val="left" w:pos="372"/>
              </w:tabs>
              <w:suppressAutoHyphens/>
              <w:rPr>
                <w:b/>
                <w:spacing w:val="-4"/>
                <w:sz w:val="23"/>
                <w:szCs w:val="23"/>
                <w:lang w:val="ro-MD"/>
              </w:rPr>
            </w:pPr>
            <w:r w:rsidRPr="00917686">
              <w:rPr>
                <w:b/>
                <w:spacing w:val="-4"/>
                <w:sz w:val="23"/>
                <w:szCs w:val="23"/>
                <w:lang w:val="ro-MD"/>
              </w:rPr>
              <w:t>Achitarea va fi efectuată conform prevederilor Legii finanțelor publice și responsabilități bugetar – fiscale nr.181 din 25.07.2014.</w:t>
            </w:r>
          </w:p>
          <w:p w14:paraId="38D567A9"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b/>
                <w:bCs/>
                <w:i/>
                <w:iCs/>
                <w:sz w:val="23"/>
                <w:szCs w:val="23"/>
                <w:lang w:val="ro-MD"/>
              </w:rPr>
              <w:t xml:space="preserve">10% - prealabil din suma finanțată pentru anul de finanțare, 90% - în baza procesului verbal de recepție </w:t>
            </w:r>
            <w:r>
              <w:rPr>
                <w:rFonts w:ascii="Times New Roman" w:hAnsi="Times New Roman" w:cs="Times New Roman"/>
                <w:b/>
                <w:bCs/>
                <w:i/>
                <w:iCs/>
                <w:sz w:val="23"/>
                <w:szCs w:val="23"/>
                <w:lang w:val="ro-MD"/>
              </w:rPr>
              <w:t xml:space="preserve">a lucrărilor </w:t>
            </w:r>
            <w:r w:rsidRPr="00917686">
              <w:rPr>
                <w:rFonts w:ascii="Times New Roman" w:hAnsi="Times New Roman" w:cs="Times New Roman"/>
                <w:b/>
                <w:bCs/>
                <w:i/>
                <w:iCs/>
                <w:sz w:val="23"/>
                <w:szCs w:val="23"/>
                <w:lang w:val="ro-MD"/>
              </w:rPr>
              <w:t xml:space="preserve">și a facturii fiscale în termen de 30 zile, în limita bugetului aprobat pentru obiect anual </w:t>
            </w:r>
          </w:p>
        </w:tc>
      </w:tr>
      <w:tr w:rsidR="008120FD" w:rsidRPr="00917686" w14:paraId="73DB53ED"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91C61F" w14:textId="77777777" w:rsidR="008120FD" w:rsidRPr="00917686" w:rsidRDefault="008120FD" w:rsidP="008120FD">
            <w:pPr>
              <w:ind w:left="-120" w:right="-108"/>
              <w:jc w:val="center"/>
              <w:rPr>
                <w:spacing w:val="-4"/>
                <w:lang w:val="ro-MD"/>
              </w:rPr>
            </w:pPr>
            <w:r w:rsidRPr="00917686">
              <w:rPr>
                <w:spacing w:val="-4"/>
                <w:lang w:val="ro-MD"/>
              </w:rPr>
              <w:t>4.8.</w:t>
            </w:r>
          </w:p>
        </w:tc>
        <w:tc>
          <w:tcPr>
            <w:tcW w:w="3576" w:type="dxa"/>
            <w:tcBorders>
              <w:top w:val="single" w:sz="4" w:space="0" w:color="auto"/>
              <w:left w:val="single" w:sz="4" w:space="0" w:color="auto"/>
              <w:bottom w:val="single" w:sz="4" w:space="0" w:color="auto"/>
              <w:right w:val="single" w:sz="4" w:space="0" w:color="auto"/>
            </w:tcBorders>
            <w:vAlign w:val="center"/>
          </w:tcPr>
          <w:p w14:paraId="646A57F8" w14:textId="77777777" w:rsidR="008120FD" w:rsidRPr="00917686" w:rsidRDefault="008120FD" w:rsidP="008120FD">
            <w:pPr>
              <w:ind w:right="-108"/>
              <w:rPr>
                <w:sz w:val="23"/>
                <w:szCs w:val="23"/>
                <w:lang w:val="ro-MD" w:eastAsia="ja-JP"/>
              </w:rPr>
            </w:pPr>
            <w:r w:rsidRPr="00917686">
              <w:rPr>
                <w:sz w:val="23"/>
                <w:szCs w:val="23"/>
                <w:lang w:val="ro-MD" w:eastAsia="ja-JP"/>
              </w:rPr>
              <w:t>Perioada valabilității</w:t>
            </w:r>
          </w:p>
          <w:p w14:paraId="5EBDB496" w14:textId="77777777" w:rsidR="008120FD" w:rsidRPr="00917686" w:rsidRDefault="008120FD" w:rsidP="008120FD">
            <w:pPr>
              <w:ind w:right="-108"/>
              <w:rPr>
                <w:spacing w:val="-4"/>
                <w:sz w:val="23"/>
                <w:szCs w:val="23"/>
                <w:lang w:val="ro-MD"/>
              </w:rPr>
            </w:pPr>
            <w:r w:rsidRPr="00917686">
              <w:rPr>
                <w:sz w:val="23"/>
                <w:szCs w:val="23"/>
                <w:lang w:val="ro-MD" w:eastAsia="ja-JP"/>
              </w:rPr>
              <w:t xml:space="preserve"> ofertei va fi de:</w:t>
            </w:r>
          </w:p>
        </w:tc>
        <w:tc>
          <w:tcPr>
            <w:tcW w:w="5383" w:type="dxa"/>
            <w:tcBorders>
              <w:top w:val="single" w:sz="4" w:space="0" w:color="auto"/>
              <w:left w:val="single" w:sz="4" w:space="0" w:color="auto"/>
              <w:bottom w:val="single" w:sz="4" w:space="0" w:color="auto"/>
              <w:right w:val="single" w:sz="4" w:space="0" w:color="auto"/>
            </w:tcBorders>
            <w:vAlign w:val="center"/>
          </w:tcPr>
          <w:p w14:paraId="2EC5C31F" w14:textId="77777777" w:rsidR="008120FD" w:rsidRPr="00917686" w:rsidRDefault="008120FD" w:rsidP="008120FD">
            <w:pPr>
              <w:tabs>
                <w:tab w:val="left" w:pos="372"/>
              </w:tabs>
              <w:suppressAutoHyphens/>
              <w:rPr>
                <w:i/>
                <w:spacing w:val="-4"/>
                <w:sz w:val="23"/>
                <w:szCs w:val="23"/>
                <w:lang w:val="ro-MD"/>
              </w:rPr>
            </w:pPr>
            <w:r w:rsidRPr="00917686">
              <w:rPr>
                <w:i/>
                <w:spacing w:val="-4"/>
                <w:sz w:val="23"/>
                <w:szCs w:val="23"/>
                <w:lang w:val="ro-MD"/>
              </w:rPr>
              <w:t>60 zile de la data deschiderii licitației</w:t>
            </w:r>
          </w:p>
        </w:tc>
      </w:tr>
      <w:tr w:rsidR="008120FD" w:rsidRPr="00917686" w14:paraId="6458141D"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2F98DE" w14:textId="77777777" w:rsidR="008120FD" w:rsidRPr="00917686" w:rsidRDefault="008120FD" w:rsidP="008120FD">
            <w:pPr>
              <w:ind w:left="-120" w:right="-108"/>
              <w:jc w:val="center"/>
              <w:rPr>
                <w:spacing w:val="-4"/>
                <w:lang w:val="ro-MD"/>
              </w:rPr>
            </w:pPr>
            <w:r w:rsidRPr="00917686">
              <w:rPr>
                <w:spacing w:val="-4"/>
                <w:lang w:val="ro-MD"/>
              </w:rPr>
              <w:t>4.9.</w:t>
            </w:r>
          </w:p>
        </w:tc>
        <w:tc>
          <w:tcPr>
            <w:tcW w:w="3576" w:type="dxa"/>
            <w:tcBorders>
              <w:top w:val="single" w:sz="4" w:space="0" w:color="auto"/>
              <w:left w:val="single" w:sz="4" w:space="0" w:color="auto"/>
              <w:bottom w:val="single" w:sz="4" w:space="0" w:color="auto"/>
              <w:right w:val="single" w:sz="4" w:space="0" w:color="auto"/>
            </w:tcBorders>
            <w:vAlign w:val="center"/>
          </w:tcPr>
          <w:p w14:paraId="7D085A88" w14:textId="77777777" w:rsidR="008120FD" w:rsidRPr="00917686" w:rsidRDefault="008120FD" w:rsidP="008120FD">
            <w:pPr>
              <w:ind w:right="-108"/>
              <w:rPr>
                <w:sz w:val="23"/>
                <w:szCs w:val="23"/>
                <w:lang w:val="ro-MD" w:eastAsia="ja-JP"/>
              </w:rPr>
            </w:pPr>
            <w:r w:rsidRPr="00917686">
              <w:rPr>
                <w:sz w:val="23"/>
                <w:szCs w:val="23"/>
                <w:lang w:val="ro-MD" w:eastAsia="ja-JP"/>
              </w:rPr>
              <w:t>Ofertele în valută străină:</w:t>
            </w:r>
          </w:p>
        </w:tc>
        <w:tc>
          <w:tcPr>
            <w:tcW w:w="5383" w:type="dxa"/>
            <w:tcBorders>
              <w:top w:val="single" w:sz="4" w:space="0" w:color="auto"/>
              <w:left w:val="single" w:sz="4" w:space="0" w:color="auto"/>
              <w:bottom w:val="single" w:sz="4" w:space="0" w:color="auto"/>
              <w:right w:val="single" w:sz="4" w:space="0" w:color="auto"/>
            </w:tcBorders>
            <w:vAlign w:val="center"/>
          </w:tcPr>
          <w:p w14:paraId="44860419" w14:textId="77777777" w:rsidR="008120FD" w:rsidRPr="00917686" w:rsidRDefault="008120FD" w:rsidP="008120FD">
            <w:pPr>
              <w:tabs>
                <w:tab w:val="left" w:pos="372"/>
              </w:tabs>
              <w:suppressAutoHyphens/>
              <w:rPr>
                <w:i/>
                <w:iCs/>
                <w:sz w:val="23"/>
                <w:szCs w:val="23"/>
                <w:lang w:val="ro-MD"/>
              </w:rPr>
            </w:pPr>
            <w:r w:rsidRPr="00917686">
              <w:rPr>
                <w:b/>
                <w:i/>
                <w:iCs/>
                <w:sz w:val="23"/>
                <w:szCs w:val="23"/>
                <w:lang w:val="ro-MD"/>
              </w:rPr>
              <w:t>Nu se acceptă</w:t>
            </w:r>
          </w:p>
        </w:tc>
      </w:tr>
      <w:tr w:rsidR="008120FD" w:rsidRPr="00917686" w14:paraId="3F1F0CDE" w14:textId="77777777" w:rsidTr="008120FD">
        <w:trPr>
          <w:trHeight w:val="600"/>
        </w:trPr>
        <w:tc>
          <w:tcPr>
            <w:tcW w:w="9493" w:type="dxa"/>
            <w:gridSpan w:val="3"/>
            <w:vAlign w:val="center"/>
          </w:tcPr>
          <w:p w14:paraId="22087EFE" w14:textId="77777777" w:rsidR="008120FD" w:rsidRPr="00917686" w:rsidRDefault="008120FD" w:rsidP="008120FD">
            <w:pPr>
              <w:pStyle w:val="2"/>
              <w:keepNext w:val="0"/>
              <w:tabs>
                <w:tab w:val="left" w:pos="175"/>
              </w:tabs>
              <w:spacing w:before="0"/>
              <w:ind w:left="171"/>
              <w:rPr>
                <w:rFonts w:ascii="Times New Roman" w:hAnsi="Times New Roman" w:cs="Times New Roman"/>
                <w:sz w:val="23"/>
                <w:szCs w:val="23"/>
                <w:lang w:val="ro-MD"/>
              </w:rPr>
            </w:pPr>
            <w:bookmarkStart w:id="65" w:name="_Toc358300271"/>
            <w:bookmarkStart w:id="66" w:name="_Toc392180194"/>
            <w:bookmarkStart w:id="67" w:name="_Toc449539082"/>
          </w:p>
          <w:p w14:paraId="3AFCA3AD" w14:textId="77777777" w:rsidR="008120FD" w:rsidRPr="00917686" w:rsidRDefault="008120FD" w:rsidP="002C0A45">
            <w:pPr>
              <w:pStyle w:val="2"/>
              <w:keepNext w:val="0"/>
              <w:keepLines w:val="0"/>
              <w:tabs>
                <w:tab w:val="left" w:pos="175"/>
              </w:tabs>
              <w:spacing w:before="0"/>
              <w:ind w:left="171"/>
              <w:jc w:val="center"/>
              <w:rPr>
                <w:rFonts w:ascii="Times New Roman" w:hAnsi="Times New Roman" w:cs="Times New Roman"/>
                <w:sz w:val="23"/>
                <w:szCs w:val="23"/>
                <w:lang w:val="ro-MD"/>
              </w:rPr>
            </w:pPr>
            <w:r w:rsidRPr="00917686">
              <w:rPr>
                <w:rFonts w:ascii="Times New Roman" w:hAnsi="Times New Roman" w:cs="Times New Roman"/>
                <w:sz w:val="23"/>
                <w:szCs w:val="23"/>
                <w:lang w:val="ro-MD"/>
              </w:rPr>
              <w:t>Depunerea și deschiderea ofertelor</w:t>
            </w:r>
            <w:bookmarkEnd w:id="65"/>
            <w:bookmarkEnd w:id="66"/>
            <w:bookmarkEnd w:id="67"/>
          </w:p>
          <w:p w14:paraId="091FEFAE" w14:textId="77777777" w:rsidR="008120FD" w:rsidRPr="00917686" w:rsidRDefault="008120FD" w:rsidP="008120FD">
            <w:pPr>
              <w:rPr>
                <w:sz w:val="23"/>
                <w:szCs w:val="23"/>
                <w:lang w:val="ro-MD"/>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3444"/>
              <w:gridCol w:w="5387"/>
            </w:tblGrid>
            <w:tr w:rsidR="008120FD" w:rsidRPr="00917686" w14:paraId="2906E963" w14:textId="77777777" w:rsidTr="008120FD">
              <w:trPr>
                <w:trHeight w:val="257"/>
              </w:trPr>
              <w:tc>
                <w:tcPr>
                  <w:tcW w:w="549" w:type="dxa"/>
                </w:tcPr>
                <w:p w14:paraId="293A92CC" w14:textId="77777777" w:rsidR="008120FD" w:rsidRPr="00917686" w:rsidRDefault="008120FD" w:rsidP="008120FD">
                  <w:pPr>
                    <w:ind w:left="-120" w:right="-108"/>
                    <w:jc w:val="center"/>
                    <w:rPr>
                      <w:spacing w:val="-4"/>
                      <w:sz w:val="23"/>
                      <w:szCs w:val="23"/>
                      <w:lang w:val="ro-MD"/>
                    </w:rPr>
                  </w:pPr>
                  <w:r w:rsidRPr="00917686">
                    <w:rPr>
                      <w:spacing w:val="-4"/>
                      <w:sz w:val="23"/>
                      <w:szCs w:val="23"/>
                      <w:lang w:val="ro-MD"/>
                    </w:rPr>
                    <w:t xml:space="preserve">5.1 </w:t>
                  </w:r>
                </w:p>
              </w:tc>
              <w:tc>
                <w:tcPr>
                  <w:tcW w:w="3444" w:type="dxa"/>
                </w:tcPr>
                <w:p w14:paraId="471E5282"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sz w:val="23"/>
                      <w:szCs w:val="23"/>
                      <w:lang w:val="ro-MD"/>
                    </w:rPr>
                    <w:t xml:space="preserve">Locul/Modalitatea de </w:t>
                  </w:r>
                  <w:r w:rsidRPr="00917686">
                    <w:rPr>
                      <w:rFonts w:ascii="Times New Roman" w:hAnsi="Times New Roman" w:cs="Times New Roman"/>
                      <w:b/>
                      <w:bCs/>
                      <w:sz w:val="23"/>
                      <w:szCs w:val="23"/>
                      <w:lang w:val="ro-MD"/>
                    </w:rPr>
                    <w:t>depunerea ofertelor</w:t>
                  </w:r>
                  <w:r w:rsidRPr="00917686">
                    <w:rPr>
                      <w:rFonts w:ascii="Times New Roman" w:hAnsi="Times New Roman" w:cs="Times New Roman"/>
                      <w:sz w:val="23"/>
                      <w:szCs w:val="23"/>
                      <w:lang w:val="ro-MD"/>
                    </w:rPr>
                    <w:t xml:space="preserve">, este: </w:t>
                  </w:r>
                </w:p>
              </w:tc>
              <w:tc>
                <w:tcPr>
                  <w:tcW w:w="5387" w:type="dxa"/>
                </w:tcPr>
                <w:p w14:paraId="71501A1E"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b/>
                      <w:bCs/>
                      <w:i/>
                      <w:iCs/>
                      <w:sz w:val="23"/>
                      <w:szCs w:val="23"/>
                      <w:lang w:val="ro-MD"/>
                    </w:rPr>
                    <w:t xml:space="preserve">Ofertele sau cererile de participare vor fi depuse electronic prin intermediul SIA ”RSAP” </w:t>
                  </w:r>
                </w:p>
              </w:tc>
            </w:tr>
            <w:tr w:rsidR="008120FD" w:rsidRPr="00917686" w14:paraId="5F89F3EB" w14:textId="77777777" w:rsidTr="008120FD">
              <w:trPr>
                <w:trHeight w:val="255"/>
              </w:trPr>
              <w:tc>
                <w:tcPr>
                  <w:tcW w:w="549" w:type="dxa"/>
                </w:tcPr>
                <w:p w14:paraId="09343171" w14:textId="77777777" w:rsidR="008120FD" w:rsidRPr="00917686" w:rsidRDefault="008120FD" w:rsidP="008120FD">
                  <w:pPr>
                    <w:ind w:left="-120" w:right="-108"/>
                    <w:jc w:val="center"/>
                    <w:rPr>
                      <w:spacing w:val="-4"/>
                      <w:sz w:val="23"/>
                      <w:szCs w:val="23"/>
                      <w:lang w:val="ro-MD"/>
                    </w:rPr>
                  </w:pPr>
                  <w:r w:rsidRPr="00917686">
                    <w:rPr>
                      <w:spacing w:val="-4"/>
                      <w:sz w:val="23"/>
                      <w:szCs w:val="23"/>
                      <w:lang w:val="ro-MD"/>
                    </w:rPr>
                    <w:t xml:space="preserve">5.2. </w:t>
                  </w:r>
                </w:p>
              </w:tc>
              <w:tc>
                <w:tcPr>
                  <w:tcW w:w="3444" w:type="dxa"/>
                </w:tcPr>
                <w:p w14:paraId="3259718D"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b/>
                      <w:bCs/>
                      <w:sz w:val="23"/>
                      <w:szCs w:val="23"/>
                      <w:lang w:val="ro-MD"/>
                    </w:rPr>
                    <w:t xml:space="preserve">Termenul limită </w:t>
                  </w:r>
                  <w:r w:rsidRPr="00917686">
                    <w:rPr>
                      <w:rFonts w:ascii="Times New Roman" w:hAnsi="Times New Roman" w:cs="Times New Roman"/>
                      <w:sz w:val="23"/>
                      <w:szCs w:val="23"/>
                      <w:lang w:val="ro-MD"/>
                    </w:rPr>
                    <w:t xml:space="preserve">de depunere a ofertelor este: </w:t>
                  </w:r>
                </w:p>
              </w:tc>
              <w:tc>
                <w:tcPr>
                  <w:tcW w:w="5387" w:type="dxa"/>
                </w:tcPr>
                <w:p w14:paraId="2C65FC39"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b/>
                      <w:bCs/>
                      <w:i/>
                      <w:iCs/>
                      <w:sz w:val="23"/>
                      <w:szCs w:val="23"/>
                      <w:lang w:val="ro-MD"/>
                    </w:rPr>
                    <w:t xml:space="preserve">Informația o găsiți în SIA ”RSAP” </w:t>
                  </w:r>
                </w:p>
              </w:tc>
            </w:tr>
            <w:tr w:rsidR="008120FD" w:rsidRPr="00917686" w14:paraId="417FE09A" w14:textId="77777777" w:rsidTr="008120FD">
              <w:trPr>
                <w:trHeight w:val="824"/>
              </w:trPr>
              <w:tc>
                <w:tcPr>
                  <w:tcW w:w="549" w:type="dxa"/>
                </w:tcPr>
                <w:p w14:paraId="4A5F56B6" w14:textId="77777777" w:rsidR="008120FD" w:rsidRPr="00917686" w:rsidRDefault="008120FD" w:rsidP="008120FD">
                  <w:pPr>
                    <w:ind w:left="-120" w:right="-108"/>
                    <w:jc w:val="center"/>
                    <w:rPr>
                      <w:spacing w:val="-4"/>
                      <w:sz w:val="23"/>
                      <w:szCs w:val="23"/>
                      <w:lang w:val="ro-MD"/>
                    </w:rPr>
                  </w:pPr>
                  <w:r w:rsidRPr="00917686">
                    <w:rPr>
                      <w:spacing w:val="-4"/>
                      <w:sz w:val="23"/>
                      <w:szCs w:val="23"/>
                      <w:lang w:val="ro-MD"/>
                    </w:rPr>
                    <w:t xml:space="preserve">5.3. </w:t>
                  </w:r>
                </w:p>
              </w:tc>
              <w:tc>
                <w:tcPr>
                  <w:tcW w:w="3444" w:type="dxa"/>
                </w:tcPr>
                <w:p w14:paraId="468E63E0"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sz w:val="23"/>
                      <w:szCs w:val="23"/>
                      <w:lang w:val="ro-MD"/>
                    </w:rPr>
                    <w:t xml:space="preserve">Persoanele autorizate să asiste la deschiderea ofertelor (cu excepția cazului când ofertele au fost depuse prin SIA “RSAP”). </w:t>
                  </w:r>
                </w:p>
              </w:tc>
              <w:tc>
                <w:tcPr>
                  <w:tcW w:w="5387" w:type="dxa"/>
                </w:tcPr>
                <w:p w14:paraId="5F9A6775" w14:textId="77777777" w:rsidR="008120FD" w:rsidRPr="00917686" w:rsidRDefault="008120FD" w:rsidP="008120FD">
                  <w:pPr>
                    <w:pStyle w:val="Default"/>
                    <w:rPr>
                      <w:rFonts w:ascii="Times New Roman" w:hAnsi="Times New Roman" w:cs="Times New Roman"/>
                      <w:sz w:val="23"/>
                      <w:szCs w:val="23"/>
                      <w:lang w:val="ro-MD"/>
                    </w:rPr>
                  </w:pPr>
                  <w:r w:rsidRPr="00917686">
                    <w:rPr>
                      <w:rFonts w:ascii="Times New Roman" w:hAnsi="Times New Roman" w:cs="Times New Roman"/>
                      <w:b/>
                      <w:bCs/>
                      <w:i/>
                      <w:iCs/>
                      <w:sz w:val="23"/>
                      <w:szCs w:val="23"/>
                      <w:lang w:val="ro-MD"/>
                    </w:rPr>
                    <w:t xml:space="preserve">Ofertanții sau reprezentanții acestora au dreptul să participe la deschiderea ofertelor, cu excepția cazului când ofertele au fost depuse prin SIA “RSAP” </w:t>
                  </w:r>
                </w:p>
              </w:tc>
            </w:tr>
          </w:tbl>
          <w:p w14:paraId="61D83967" w14:textId="77777777" w:rsidR="008120FD" w:rsidRPr="00917686" w:rsidRDefault="008120FD" w:rsidP="008120FD">
            <w:pPr>
              <w:rPr>
                <w:sz w:val="23"/>
                <w:szCs w:val="23"/>
                <w:lang w:val="ro-MD"/>
              </w:rPr>
            </w:pPr>
          </w:p>
        </w:tc>
      </w:tr>
      <w:tr w:rsidR="008120FD" w:rsidRPr="00917686" w14:paraId="43C19160" w14:textId="77777777" w:rsidTr="008120FD">
        <w:trPr>
          <w:trHeight w:val="600"/>
        </w:trPr>
        <w:tc>
          <w:tcPr>
            <w:tcW w:w="9493" w:type="dxa"/>
            <w:gridSpan w:val="3"/>
            <w:tcBorders>
              <w:bottom w:val="single" w:sz="4" w:space="0" w:color="auto"/>
            </w:tcBorders>
            <w:vAlign w:val="center"/>
          </w:tcPr>
          <w:p w14:paraId="253D826F" w14:textId="77777777" w:rsidR="008120FD" w:rsidRPr="00917686" w:rsidRDefault="008120FD" w:rsidP="002C0A45">
            <w:pPr>
              <w:pStyle w:val="2"/>
              <w:keepNext w:val="0"/>
              <w:keepLines w:val="0"/>
              <w:spacing w:before="0"/>
              <w:ind w:left="2880"/>
              <w:rPr>
                <w:rFonts w:ascii="Times New Roman" w:hAnsi="Times New Roman" w:cs="Times New Roman"/>
                <w:sz w:val="24"/>
                <w:szCs w:val="24"/>
                <w:lang w:val="ro-MD"/>
              </w:rPr>
            </w:pPr>
            <w:bookmarkStart w:id="68" w:name="_Toc358300272"/>
            <w:bookmarkStart w:id="69" w:name="_Toc392180195"/>
            <w:bookmarkStart w:id="70" w:name="_Toc449539083"/>
            <w:r w:rsidRPr="00917686">
              <w:rPr>
                <w:rFonts w:ascii="Times New Roman" w:hAnsi="Times New Roman" w:cs="Times New Roman"/>
                <w:sz w:val="24"/>
                <w:szCs w:val="24"/>
                <w:lang w:val="ro-MD"/>
              </w:rPr>
              <w:t>Evaluarea și compararea ofertelor</w:t>
            </w:r>
            <w:bookmarkEnd w:id="68"/>
            <w:bookmarkEnd w:id="69"/>
            <w:bookmarkEnd w:id="70"/>
          </w:p>
        </w:tc>
      </w:tr>
      <w:tr w:rsidR="008120FD" w:rsidRPr="00917686" w14:paraId="758D9A8C" w14:textId="77777777" w:rsidTr="008120F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3F2DA6D" w14:textId="77777777" w:rsidR="008120FD" w:rsidRPr="00917686" w:rsidRDefault="008120FD" w:rsidP="008120FD">
            <w:pPr>
              <w:ind w:left="-120" w:right="-108"/>
              <w:jc w:val="center"/>
              <w:rPr>
                <w:spacing w:val="-4"/>
                <w:lang w:val="ro-MD"/>
              </w:rPr>
            </w:pPr>
            <w:r w:rsidRPr="00917686">
              <w:rPr>
                <w:spacing w:val="-4"/>
                <w:lang w:val="ro-MD"/>
              </w:rPr>
              <w:t>6.1.</w:t>
            </w:r>
          </w:p>
        </w:tc>
        <w:tc>
          <w:tcPr>
            <w:tcW w:w="3576" w:type="dxa"/>
            <w:tcBorders>
              <w:top w:val="single" w:sz="4" w:space="0" w:color="auto"/>
              <w:left w:val="single" w:sz="4" w:space="0" w:color="auto"/>
              <w:bottom w:val="single" w:sz="4" w:space="0" w:color="auto"/>
              <w:right w:val="single" w:sz="4" w:space="0" w:color="auto"/>
            </w:tcBorders>
            <w:vAlign w:val="center"/>
          </w:tcPr>
          <w:p w14:paraId="46B27D89" w14:textId="77777777" w:rsidR="008120FD" w:rsidRPr="00917686" w:rsidRDefault="008120FD" w:rsidP="008120FD">
            <w:pPr>
              <w:rPr>
                <w:sz w:val="22"/>
                <w:szCs w:val="22"/>
                <w:lang w:val="ro-MD"/>
              </w:rPr>
            </w:pPr>
            <w:r w:rsidRPr="00917686">
              <w:rPr>
                <w:sz w:val="22"/>
                <w:szCs w:val="22"/>
                <w:lang w:val="ro-MD"/>
              </w:rPr>
              <w:t xml:space="preserve">Preţurile ofertelor depuse în diferite valute vor fi convertite în: </w:t>
            </w:r>
          </w:p>
        </w:tc>
        <w:tc>
          <w:tcPr>
            <w:tcW w:w="5383" w:type="dxa"/>
            <w:tcBorders>
              <w:top w:val="single" w:sz="4" w:space="0" w:color="auto"/>
              <w:left w:val="single" w:sz="4" w:space="0" w:color="auto"/>
              <w:bottom w:val="single" w:sz="4" w:space="0" w:color="auto"/>
              <w:right w:val="single" w:sz="4" w:space="0" w:color="auto"/>
            </w:tcBorders>
            <w:vAlign w:val="center"/>
          </w:tcPr>
          <w:p w14:paraId="4886C703" w14:textId="77777777" w:rsidR="008120FD" w:rsidRPr="00917686" w:rsidRDefault="008120FD" w:rsidP="008120FD">
            <w:pPr>
              <w:pStyle w:val="Default"/>
              <w:jc w:val="both"/>
              <w:rPr>
                <w:rFonts w:ascii="Times New Roman" w:hAnsi="Times New Roman" w:cs="Times New Roman"/>
                <w:sz w:val="22"/>
                <w:szCs w:val="22"/>
                <w:lang w:val="ro-MD"/>
              </w:rPr>
            </w:pPr>
            <w:r w:rsidRPr="00917686">
              <w:rPr>
                <w:rFonts w:ascii="Times New Roman" w:hAnsi="Times New Roman" w:cs="Times New Roman"/>
                <w:b/>
                <w:bCs/>
                <w:i/>
                <w:iCs/>
                <w:sz w:val="22"/>
                <w:szCs w:val="22"/>
                <w:lang w:val="ro-MD"/>
              </w:rPr>
              <w:t xml:space="preserve">Nu se acceptă ofertele în valută străină </w:t>
            </w:r>
          </w:p>
        </w:tc>
      </w:tr>
      <w:tr w:rsidR="008120FD" w:rsidRPr="00917686" w14:paraId="2C11F5CF" w14:textId="77777777" w:rsidTr="008120FD">
        <w:trPr>
          <w:trHeight w:val="600"/>
        </w:trPr>
        <w:tc>
          <w:tcPr>
            <w:tcW w:w="534" w:type="dxa"/>
            <w:vMerge/>
            <w:tcBorders>
              <w:top w:val="single" w:sz="4" w:space="0" w:color="auto"/>
              <w:left w:val="single" w:sz="4" w:space="0" w:color="auto"/>
              <w:right w:val="single" w:sz="4" w:space="0" w:color="auto"/>
            </w:tcBorders>
            <w:vAlign w:val="center"/>
          </w:tcPr>
          <w:p w14:paraId="546EF29B" w14:textId="77777777" w:rsidR="008120FD" w:rsidRPr="00917686" w:rsidRDefault="008120FD" w:rsidP="008120FD">
            <w:pPr>
              <w:ind w:left="-120" w:right="-108"/>
              <w:jc w:val="center"/>
              <w:rPr>
                <w:spacing w:val="-4"/>
                <w:lang w:val="ro-MD"/>
              </w:rPr>
            </w:pPr>
          </w:p>
        </w:tc>
        <w:tc>
          <w:tcPr>
            <w:tcW w:w="3576" w:type="dxa"/>
            <w:tcBorders>
              <w:top w:val="single" w:sz="4" w:space="0" w:color="auto"/>
              <w:left w:val="single" w:sz="4" w:space="0" w:color="auto"/>
              <w:bottom w:val="single" w:sz="4" w:space="0" w:color="auto"/>
              <w:right w:val="single" w:sz="4" w:space="0" w:color="auto"/>
            </w:tcBorders>
            <w:vAlign w:val="center"/>
          </w:tcPr>
          <w:p w14:paraId="3F5E06FD" w14:textId="77777777" w:rsidR="008120FD" w:rsidRPr="00917686" w:rsidRDefault="008120FD" w:rsidP="008120FD">
            <w:pPr>
              <w:rPr>
                <w:sz w:val="22"/>
                <w:szCs w:val="22"/>
                <w:lang w:val="ro-MD"/>
              </w:rPr>
            </w:pPr>
            <w:r w:rsidRPr="00917686">
              <w:rPr>
                <w:sz w:val="22"/>
                <w:szCs w:val="22"/>
                <w:lang w:val="ro-MD"/>
              </w:rPr>
              <w:t xml:space="preserve">Sursa ratei de schimb în scopul convertirii: </w:t>
            </w:r>
          </w:p>
        </w:tc>
        <w:tc>
          <w:tcPr>
            <w:tcW w:w="5383" w:type="dxa"/>
            <w:tcBorders>
              <w:top w:val="single" w:sz="4" w:space="0" w:color="auto"/>
              <w:left w:val="single" w:sz="4" w:space="0" w:color="auto"/>
              <w:bottom w:val="single" w:sz="4" w:space="0" w:color="auto"/>
              <w:right w:val="single" w:sz="4" w:space="0" w:color="auto"/>
            </w:tcBorders>
            <w:vAlign w:val="center"/>
          </w:tcPr>
          <w:p w14:paraId="153EFA38" w14:textId="77777777" w:rsidR="008120FD" w:rsidRPr="00917686" w:rsidRDefault="008120FD" w:rsidP="008120FD">
            <w:pPr>
              <w:tabs>
                <w:tab w:val="right" w:pos="4743"/>
              </w:tabs>
              <w:jc w:val="both"/>
              <w:rPr>
                <w:i/>
                <w:sz w:val="22"/>
                <w:szCs w:val="22"/>
                <w:lang w:val="ro-MD"/>
              </w:rPr>
            </w:pPr>
            <w:r w:rsidRPr="00917686">
              <w:rPr>
                <w:b/>
                <w:i/>
                <w:sz w:val="22"/>
                <w:szCs w:val="22"/>
                <w:lang w:val="ro-MD"/>
              </w:rPr>
              <w:t>Nu se aplică</w:t>
            </w:r>
          </w:p>
        </w:tc>
      </w:tr>
      <w:tr w:rsidR="008120FD" w:rsidRPr="00917686" w14:paraId="47CE4C2F" w14:textId="77777777" w:rsidTr="008120FD">
        <w:trPr>
          <w:trHeight w:val="600"/>
        </w:trPr>
        <w:tc>
          <w:tcPr>
            <w:tcW w:w="534" w:type="dxa"/>
            <w:vMerge/>
            <w:tcBorders>
              <w:left w:val="single" w:sz="4" w:space="0" w:color="auto"/>
              <w:bottom w:val="single" w:sz="4" w:space="0" w:color="auto"/>
              <w:right w:val="single" w:sz="4" w:space="0" w:color="auto"/>
            </w:tcBorders>
            <w:vAlign w:val="center"/>
          </w:tcPr>
          <w:p w14:paraId="480FDA45" w14:textId="77777777" w:rsidR="008120FD" w:rsidRPr="00917686" w:rsidRDefault="008120FD" w:rsidP="008120FD">
            <w:pPr>
              <w:ind w:left="-120" w:right="-108"/>
              <w:jc w:val="center"/>
              <w:rPr>
                <w:spacing w:val="-4"/>
                <w:lang w:val="ro-MD"/>
              </w:rPr>
            </w:pPr>
          </w:p>
        </w:tc>
        <w:tc>
          <w:tcPr>
            <w:tcW w:w="3576" w:type="dxa"/>
            <w:tcBorders>
              <w:top w:val="single" w:sz="4" w:space="0" w:color="auto"/>
              <w:left w:val="single" w:sz="4" w:space="0" w:color="auto"/>
              <w:bottom w:val="single" w:sz="4" w:space="0" w:color="auto"/>
              <w:right w:val="single" w:sz="4" w:space="0" w:color="auto"/>
            </w:tcBorders>
            <w:vAlign w:val="center"/>
          </w:tcPr>
          <w:p w14:paraId="23355B44" w14:textId="77777777" w:rsidR="008120FD" w:rsidRPr="00917686" w:rsidRDefault="008120FD" w:rsidP="008120FD">
            <w:pPr>
              <w:rPr>
                <w:sz w:val="22"/>
                <w:szCs w:val="22"/>
                <w:lang w:val="ro-MD"/>
              </w:rPr>
            </w:pPr>
            <w:r w:rsidRPr="00917686">
              <w:rPr>
                <w:sz w:val="22"/>
                <w:szCs w:val="22"/>
                <w:lang w:val="ro-MD"/>
              </w:rPr>
              <w:t xml:space="preserve">Data pentru rata de schimb aplicabilă va fi: </w:t>
            </w:r>
          </w:p>
        </w:tc>
        <w:tc>
          <w:tcPr>
            <w:tcW w:w="5383" w:type="dxa"/>
            <w:tcBorders>
              <w:top w:val="single" w:sz="4" w:space="0" w:color="auto"/>
              <w:left w:val="single" w:sz="4" w:space="0" w:color="auto"/>
              <w:bottom w:val="single" w:sz="4" w:space="0" w:color="auto"/>
              <w:right w:val="single" w:sz="4" w:space="0" w:color="auto"/>
            </w:tcBorders>
            <w:vAlign w:val="center"/>
          </w:tcPr>
          <w:p w14:paraId="50FAFD25" w14:textId="77777777" w:rsidR="008120FD" w:rsidRPr="00917686" w:rsidRDefault="008120FD" w:rsidP="008120FD">
            <w:pPr>
              <w:tabs>
                <w:tab w:val="right" w:pos="4743"/>
              </w:tabs>
              <w:jc w:val="both"/>
              <w:rPr>
                <w:i/>
                <w:iCs/>
                <w:sz w:val="22"/>
                <w:szCs w:val="22"/>
                <w:lang w:val="ro-MD"/>
              </w:rPr>
            </w:pPr>
            <w:r w:rsidRPr="00917686">
              <w:rPr>
                <w:b/>
                <w:i/>
                <w:iCs/>
                <w:sz w:val="22"/>
                <w:szCs w:val="22"/>
                <w:lang w:val="ro-MD"/>
              </w:rPr>
              <w:t>Nu se aplică</w:t>
            </w:r>
          </w:p>
        </w:tc>
      </w:tr>
      <w:tr w:rsidR="008120FD" w:rsidRPr="00917686" w14:paraId="6A97FC5A" w14:textId="77777777" w:rsidTr="008120FD">
        <w:trPr>
          <w:trHeight w:val="511"/>
        </w:trPr>
        <w:tc>
          <w:tcPr>
            <w:tcW w:w="534" w:type="dxa"/>
            <w:tcBorders>
              <w:top w:val="single" w:sz="4" w:space="0" w:color="auto"/>
              <w:left w:val="single" w:sz="4" w:space="0" w:color="auto"/>
              <w:bottom w:val="single" w:sz="4" w:space="0" w:color="auto"/>
              <w:right w:val="single" w:sz="4" w:space="0" w:color="auto"/>
            </w:tcBorders>
            <w:vAlign w:val="center"/>
          </w:tcPr>
          <w:p w14:paraId="504D7573" w14:textId="77777777" w:rsidR="008120FD" w:rsidRPr="00917686" w:rsidRDefault="008120FD" w:rsidP="008120FD">
            <w:pPr>
              <w:ind w:left="-120" w:right="-108"/>
              <w:jc w:val="center"/>
              <w:rPr>
                <w:spacing w:val="-4"/>
                <w:lang w:val="ro-MD"/>
              </w:rPr>
            </w:pPr>
            <w:r w:rsidRPr="00917686">
              <w:rPr>
                <w:spacing w:val="-4"/>
                <w:lang w:val="ro-MD"/>
              </w:rPr>
              <w:t>6.2.</w:t>
            </w:r>
          </w:p>
        </w:tc>
        <w:tc>
          <w:tcPr>
            <w:tcW w:w="3576" w:type="dxa"/>
            <w:tcBorders>
              <w:top w:val="single" w:sz="4" w:space="0" w:color="auto"/>
              <w:left w:val="single" w:sz="4" w:space="0" w:color="auto"/>
              <w:bottom w:val="single" w:sz="4" w:space="0" w:color="auto"/>
              <w:right w:val="single" w:sz="4" w:space="0" w:color="auto"/>
            </w:tcBorders>
            <w:vAlign w:val="center"/>
          </w:tcPr>
          <w:p w14:paraId="469F9677" w14:textId="77777777" w:rsidR="008120FD" w:rsidRPr="00917686" w:rsidRDefault="008120FD" w:rsidP="008120FD">
            <w:pPr>
              <w:rPr>
                <w:sz w:val="22"/>
                <w:szCs w:val="22"/>
                <w:lang w:val="ro-MD"/>
              </w:rPr>
            </w:pPr>
            <w:r w:rsidRPr="00917686">
              <w:rPr>
                <w:sz w:val="22"/>
                <w:szCs w:val="22"/>
                <w:lang w:val="ro-MD"/>
              </w:rPr>
              <w:t>Modalitatea de efectuare a evaluării:</w:t>
            </w:r>
          </w:p>
        </w:tc>
        <w:tc>
          <w:tcPr>
            <w:tcW w:w="5383" w:type="dxa"/>
            <w:tcBorders>
              <w:top w:val="single" w:sz="4" w:space="0" w:color="auto"/>
              <w:left w:val="single" w:sz="4" w:space="0" w:color="auto"/>
              <w:bottom w:val="single" w:sz="4" w:space="0" w:color="auto"/>
              <w:right w:val="single" w:sz="4" w:space="0" w:color="auto"/>
            </w:tcBorders>
            <w:vAlign w:val="center"/>
          </w:tcPr>
          <w:p w14:paraId="735C3D53" w14:textId="77777777" w:rsidR="008120FD" w:rsidRPr="00917686" w:rsidRDefault="008120FD" w:rsidP="008120FD">
            <w:pPr>
              <w:tabs>
                <w:tab w:val="right" w:pos="4743"/>
              </w:tabs>
              <w:jc w:val="both"/>
              <w:rPr>
                <w:b/>
                <w:i/>
                <w:iCs/>
                <w:sz w:val="22"/>
                <w:szCs w:val="22"/>
                <w:lang w:val="ro-MD"/>
              </w:rPr>
            </w:pPr>
            <w:r>
              <w:rPr>
                <w:b/>
                <w:i/>
                <w:iCs/>
                <w:sz w:val="22"/>
                <w:szCs w:val="22"/>
                <w:lang w:val="ro-MD"/>
              </w:rPr>
              <w:t xml:space="preserve"> Pentru toate loturile</w:t>
            </w:r>
          </w:p>
          <w:p w14:paraId="34A9A126" w14:textId="77777777" w:rsidR="008120FD" w:rsidRPr="00917686" w:rsidRDefault="008120FD" w:rsidP="008120FD">
            <w:pPr>
              <w:tabs>
                <w:tab w:val="right" w:pos="4743"/>
              </w:tabs>
              <w:jc w:val="both"/>
              <w:rPr>
                <w:i/>
                <w:sz w:val="22"/>
                <w:szCs w:val="22"/>
                <w:lang w:val="ro-MD"/>
              </w:rPr>
            </w:pPr>
          </w:p>
        </w:tc>
      </w:tr>
      <w:tr w:rsidR="008120FD" w:rsidRPr="00917686" w14:paraId="115FEF72" w14:textId="77777777" w:rsidTr="008120FD">
        <w:trPr>
          <w:trHeight w:val="1058"/>
        </w:trPr>
        <w:tc>
          <w:tcPr>
            <w:tcW w:w="534" w:type="dxa"/>
            <w:tcBorders>
              <w:top w:val="single" w:sz="4" w:space="0" w:color="auto"/>
              <w:left w:val="single" w:sz="4" w:space="0" w:color="auto"/>
              <w:right w:val="single" w:sz="4" w:space="0" w:color="auto"/>
            </w:tcBorders>
            <w:vAlign w:val="center"/>
          </w:tcPr>
          <w:p w14:paraId="63B908D2" w14:textId="77777777" w:rsidR="008120FD" w:rsidRPr="00917686" w:rsidRDefault="008120FD" w:rsidP="008120FD">
            <w:pPr>
              <w:ind w:left="-120" w:right="-108"/>
              <w:jc w:val="center"/>
              <w:rPr>
                <w:spacing w:val="-4"/>
                <w:lang w:val="ro-MD"/>
              </w:rPr>
            </w:pPr>
            <w:r w:rsidRPr="00917686">
              <w:rPr>
                <w:spacing w:val="-4"/>
                <w:lang w:val="ro-MD"/>
              </w:rPr>
              <w:t>6.3.</w:t>
            </w:r>
          </w:p>
          <w:p w14:paraId="4C94515B" w14:textId="77777777" w:rsidR="008120FD" w:rsidRPr="00917686" w:rsidRDefault="008120FD" w:rsidP="008120FD">
            <w:pPr>
              <w:ind w:left="-120" w:right="-108"/>
              <w:jc w:val="center"/>
              <w:rPr>
                <w:spacing w:val="-4"/>
                <w:lang w:val="ro-MD"/>
              </w:rPr>
            </w:pPr>
          </w:p>
        </w:tc>
        <w:tc>
          <w:tcPr>
            <w:tcW w:w="3576" w:type="dxa"/>
            <w:tcBorders>
              <w:top w:val="single" w:sz="4" w:space="0" w:color="auto"/>
              <w:left w:val="single" w:sz="4" w:space="0" w:color="auto"/>
              <w:right w:val="single" w:sz="4" w:space="0" w:color="auto"/>
            </w:tcBorders>
            <w:vAlign w:val="center"/>
          </w:tcPr>
          <w:p w14:paraId="7101ED91" w14:textId="77777777" w:rsidR="008120FD" w:rsidRPr="00917686" w:rsidRDefault="008120FD" w:rsidP="008120FD">
            <w:pPr>
              <w:rPr>
                <w:sz w:val="22"/>
                <w:szCs w:val="22"/>
                <w:lang w:val="ro-MD"/>
              </w:rPr>
            </w:pPr>
            <w:r w:rsidRPr="00917686">
              <w:rPr>
                <w:sz w:val="22"/>
                <w:szCs w:val="22"/>
                <w:lang w:val="ro-MD"/>
              </w:rPr>
              <w:t>Factorii de evaluarea vor fi următorii:</w:t>
            </w:r>
          </w:p>
        </w:tc>
        <w:tc>
          <w:tcPr>
            <w:tcW w:w="5383" w:type="dxa"/>
            <w:tcBorders>
              <w:top w:val="single" w:sz="4" w:space="0" w:color="auto"/>
              <w:left w:val="single" w:sz="4" w:space="0" w:color="auto"/>
              <w:right w:val="single" w:sz="4" w:space="0" w:color="auto"/>
            </w:tcBorders>
            <w:vAlign w:val="center"/>
          </w:tcPr>
          <w:p w14:paraId="7203C7E3" w14:textId="77777777" w:rsidR="008120FD" w:rsidRPr="00917686" w:rsidRDefault="008120FD" w:rsidP="008120FD">
            <w:pPr>
              <w:tabs>
                <w:tab w:val="right" w:pos="4743"/>
              </w:tabs>
              <w:ind w:left="360" w:hanging="360"/>
              <w:rPr>
                <w:b/>
                <w:color w:val="000000"/>
                <w:sz w:val="22"/>
                <w:szCs w:val="22"/>
                <w:lang w:val="ro-MD"/>
              </w:rPr>
            </w:pPr>
            <w:r w:rsidRPr="00917686">
              <w:rPr>
                <w:b/>
                <w:color w:val="000000"/>
                <w:sz w:val="22"/>
                <w:szCs w:val="22"/>
                <w:lang w:val="ro-MD"/>
              </w:rPr>
              <w:t>Factorii de evaluare:</w:t>
            </w:r>
          </w:p>
          <w:p w14:paraId="1618452E" w14:textId="77777777" w:rsidR="008120FD" w:rsidRPr="00917686" w:rsidRDefault="008120FD" w:rsidP="008120FD">
            <w:pPr>
              <w:pStyle w:val="a"/>
              <w:numPr>
                <w:ilvl w:val="2"/>
                <w:numId w:val="3"/>
              </w:numPr>
              <w:tabs>
                <w:tab w:val="clear" w:pos="1134"/>
                <w:tab w:val="left" w:pos="318"/>
                <w:tab w:val="right" w:pos="4743"/>
              </w:tabs>
              <w:rPr>
                <w:color w:val="000000"/>
                <w:lang w:val="ro-MD"/>
              </w:rPr>
            </w:pPr>
            <w:r w:rsidRPr="00917686">
              <w:rPr>
                <w:color w:val="000000"/>
                <w:lang w:val="ro-MD"/>
              </w:rPr>
              <w:t>Prețul ofertei;</w:t>
            </w:r>
          </w:p>
          <w:p w14:paraId="3C22B6F9" w14:textId="77777777" w:rsidR="008120FD" w:rsidRDefault="008120FD" w:rsidP="008120FD">
            <w:pPr>
              <w:pStyle w:val="a"/>
              <w:numPr>
                <w:ilvl w:val="2"/>
                <w:numId w:val="3"/>
              </w:numPr>
              <w:tabs>
                <w:tab w:val="clear" w:pos="1134"/>
                <w:tab w:val="left" w:pos="318"/>
                <w:tab w:val="right" w:pos="4743"/>
              </w:tabs>
              <w:rPr>
                <w:color w:val="000000"/>
                <w:lang w:val="ro-MD"/>
              </w:rPr>
            </w:pPr>
            <w:r w:rsidRPr="00917686">
              <w:rPr>
                <w:color w:val="000000"/>
                <w:lang w:val="ro-MD"/>
              </w:rPr>
              <w:t>Perioada de execuție;</w:t>
            </w:r>
          </w:p>
          <w:p w14:paraId="1AD25051" w14:textId="77777777" w:rsidR="008120FD" w:rsidRPr="00031F9A" w:rsidRDefault="008120FD" w:rsidP="008120FD">
            <w:pPr>
              <w:pStyle w:val="a"/>
              <w:numPr>
                <w:ilvl w:val="2"/>
                <w:numId w:val="3"/>
              </w:numPr>
              <w:tabs>
                <w:tab w:val="clear" w:pos="1134"/>
                <w:tab w:val="left" w:pos="318"/>
                <w:tab w:val="right" w:pos="4743"/>
              </w:tabs>
              <w:rPr>
                <w:color w:val="000000"/>
                <w:lang w:val="ro-MD"/>
              </w:rPr>
            </w:pPr>
            <w:r w:rsidRPr="00031F9A">
              <w:rPr>
                <w:color w:val="000000"/>
                <w:lang w:val="ro-MD"/>
              </w:rPr>
              <w:t>Perioada de garanție a lucrărilor;</w:t>
            </w:r>
          </w:p>
        </w:tc>
      </w:tr>
      <w:tr w:rsidR="008120FD" w:rsidRPr="00917686" w14:paraId="2C4D8AC8" w14:textId="77777777" w:rsidTr="008120FD">
        <w:trPr>
          <w:trHeight w:val="600"/>
        </w:trPr>
        <w:tc>
          <w:tcPr>
            <w:tcW w:w="9493" w:type="dxa"/>
            <w:gridSpan w:val="3"/>
            <w:tcBorders>
              <w:top w:val="single" w:sz="4" w:space="0" w:color="auto"/>
            </w:tcBorders>
            <w:vAlign w:val="center"/>
          </w:tcPr>
          <w:p w14:paraId="2871AED9" w14:textId="77777777" w:rsidR="008120FD" w:rsidRPr="00917686" w:rsidRDefault="008120FD" w:rsidP="002C0A45">
            <w:pPr>
              <w:pStyle w:val="2"/>
              <w:keepNext w:val="0"/>
              <w:keepLines w:val="0"/>
              <w:spacing w:before="0"/>
              <w:ind w:left="2880"/>
              <w:rPr>
                <w:rFonts w:ascii="Times New Roman" w:hAnsi="Times New Roman" w:cs="Times New Roman"/>
                <w:sz w:val="22"/>
                <w:szCs w:val="22"/>
                <w:lang w:val="ro-MD"/>
              </w:rPr>
            </w:pPr>
            <w:bookmarkStart w:id="71" w:name="_Toc358300273"/>
            <w:bookmarkStart w:id="72" w:name="_Toc392180196"/>
            <w:bookmarkStart w:id="73" w:name="_Toc449539084"/>
            <w:r w:rsidRPr="00917686">
              <w:rPr>
                <w:rFonts w:ascii="Times New Roman" w:hAnsi="Times New Roman" w:cs="Times New Roman"/>
                <w:sz w:val="22"/>
                <w:szCs w:val="22"/>
                <w:lang w:val="ro-MD"/>
              </w:rPr>
              <w:t>Adjudecarea contractului</w:t>
            </w:r>
            <w:bookmarkEnd w:id="71"/>
            <w:bookmarkEnd w:id="72"/>
            <w:bookmarkEnd w:id="73"/>
          </w:p>
        </w:tc>
      </w:tr>
      <w:tr w:rsidR="008120FD" w:rsidRPr="00917686" w14:paraId="05A34CA7"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D1ED3A" w14:textId="77777777" w:rsidR="008120FD" w:rsidRPr="00917686" w:rsidRDefault="008120FD" w:rsidP="008120FD">
            <w:pPr>
              <w:ind w:left="-120" w:right="-108"/>
              <w:jc w:val="center"/>
              <w:rPr>
                <w:spacing w:val="-4"/>
                <w:lang w:val="ro-MD"/>
              </w:rPr>
            </w:pPr>
            <w:r w:rsidRPr="00917686">
              <w:rPr>
                <w:spacing w:val="-4"/>
                <w:lang w:val="ro-MD"/>
              </w:rPr>
              <w:t>7.1.</w:t>
            </w:r>
          </w:p>
        </w:tc>
        <w:tc>
          <w:tcPr>
            <w:tcW w:w="3576" w:type="dxa"/>
            <w:tcBorders>
              <w:top w:val="single" w:sz="4" w:space="0" w:color="auto"/>
              <w:left w:val="single" w:sz="4" w:space="0" w:color="auto"/>
              <w:bottom w:val="single" w:sz="4" w:space="0" w:color="auto"/>
              <w:right w:val="single" w:sz="4" w:space="0" w:color="auto"/>
            </w:tcBorders>
            <w:vAlign w:val="center"/>
          </w:tcPr>
          <w:p w14:paraId="5186AA5A" w14:textId="77777777" w:rsidR="008120FD" w:rsidRPr="00917686" w:rsidRDefault="008120FD" w:rsidP="008120FD">
            <w:pPr>
              <w:rPr>
                <w:color w:val="000000"/>
                <w:sz w:val="22"/>
                <w:szCs w:val="22"/>
                <w:lang w:val="ro-MD"/>
              </w:rPr>
            </w:pPr>
            <w:r w:rsidRPr="00917686">
              <w:rPr>
                <w:bCs/>
                <w:color w:val="000000"/>
                <w:sz w:val="22"/>
                <w:szCs w:val="22"/>
                <w:lang w:val="ro-MD" w:eastAsia="zh-TW"/>
              </w:rPr>
              <w:t>Criteriul de evaluare aplicat pentru adjudecarea contractului va fi:</w:t>
            </w:r>
          </w:p>
        </w:tc>
        <w:tc>
          <w:tcPr>
            <w:tcW w:w="5383" w:type="dxa"/>
            <w:tcBorders>
              <w:top w:val="single" w:sz="4" w:space="0" w:color="auto"/>
              <w:left w:val="single" w:sz="4" w:space="0" w:color="auto"/>
              <w:bottom w:val="single" w:sz="4" w:space="0" w:color="auto"/>
              <w:right w:val="single" w:sz="4" w:space="0" w:color="auto"/>
            </w:tcBorders>
            <w:vAlign w:val="center"/>
          </w:tcPr>
          <w:p w14:paraId="36422832" w14:textId="77777777" w:rsidR="008120FD" w:rsidRPr="00917686" w:rsidRDefault="008120FD" w:rsidP="008120FD">
            <w:pPr>
              <w:tabs>
                <w:tab w:val="right" w:pos="4743"/>
              </w:tabs>
              <w:jc w:val="both"/>
              <w:rPr>
                <w:b/>
                <w:color w:val="000000"/>
                <w:sz w:val="22"/>
                <w:szCs w:val="22"/>
                <w:lang w:val="ro-MD"/>
              </w:rPr>
            </w:pPr>
            <w:r w:rsidRPr="00917686">
              <w:rPr>
                <w:b/>
                <w:color w:val="000000"/>
                <w:sz w:val="22"/>
                <w:szCs w:val="22"/>
                <w:lang w:val="ro-MD"/>
              </w:rPr>
              <w:t xml:space="preserve">Se va aplica criteriul de evaluare: </w:t>
            </w:r>
          </w:p>
          <w:p w14:paraId="230CD66A" w14:textId="77777777" w:rsidR="008120FD" w:rsidRPr="00917686" w:rsidRDefault="008120FD" w:rsidP="008120FD">
            <w:pPr>
              <w:tabs>
                <w:tab w:val="right" w:pos="4743"/>
              </w:tabs>
              <w:jc w:val="both"/>
              <w:rPr>
                <w:b/>
                <w:i/>
                <w:color w:val="000000"/>
                <w:sz w:val="22"/>
                <w:szCs w:val="22"/>
                <w:lang w:val="ro-MD"/>
              </w:rPr>
            </w:pPr>
            <w:r w:rsidRPr="00917686">
              <w:rPr>
                <w:b/>
                <w:i/>
                <w:color w:val="000000"/>
                <w:sz w:val="22"/>
                <w:szCs w:val="22"/>
                <w:lang w:val="ro-MD"/>
              </w:rPr>
              <w:t>Cel mai bun raport calitate preț:</w:t>
            </w:r>
          </w:p>
          <w:p w14:paraId="3E8A6897" w14:textId="77777777" w:rsidR="008120FD" w:rsidRPr="00917686" w:rsidRDefault="008120FD" w:rsidP="008120FD">
            <w:pPr>
              <w:tabs>
                <w:tab w:val="right" w:pos="4743"/>
              </w:tabs>
              <w:ind w:left="360" w:hanging="360"/>
              <w:rPr>
                <w:b/>
                <w:color w:val="000000"/>
                <w:sz w:val="22"/>
                <w:szCs w:val="22"/>
                <w:lang w:val="ro-MD"/>
              </w:rPr>
            </w:pPr>
            <w:r w:rsidRPr="00917686">
              <w:rPr>
                <w:b/>
                <w:color w:val="000000"/>
                <w:sz w:val="22"/>
                <w:szCs w:val="22"/>
                <w:lang w:val="ro-MD"/>
              </w:rPr>
              <w:t>Factorii de evaluare:</w:t>
            </w:r>
          </w:p>
          <w:p w14:paraId="5EDB38A7" w14:textId="77777777" w:rsidR="008120FD" w:rsidRPr="00917686" w:rsidRDefault="008120FD" w:rsidP="00821D1A">
            <w:pPr>
              <w:pStyle w:val="a"/>
              <w:numPr>
                <w:ilvl w:val="2"/>
                <w:numId w:val="24"/>
              </w:numPr>
              <w:tabs>
                <w:tab w:val="clear" w:pos="1134"/>
                <w:tab w:val="left" w:pos="351"/>
                <w:tab w:val="right" w:pos="4743"/>
              </w:tabs>
              <w:rPr>
                <w:color w:val="000000"/>
                <w:lang w:val="ro-MD"/>
              </w:rPr>
            </w:pPr>
            <w:r w:rsidRPr="00917686">
              <w:rPr>
                <w:color w:val="000000"/>
                <w:lang w:val="ro-MD"/>
              </w:rPr>
              <w:t>Prețul ofertei – 80 puncte;</w:t>
            </w:r>
          </w:p>
          <w:p w14:paraId="1B1949AB" w14:textId="77777777" w:rsidR="008120FD" w:rsidRPr="00917686" w:rsidRDefault="008120FD" w:rsidP="00821D1A">
            <w:pPr>
              <w:pStyle w:val="a"/>
              <w:numPr>
                <w:ilvl w:val="2"/>
                <w:numId w:val="24"/>
              </w:numPr>
              <w:tabs>
                <w:tab w:val="clear" w:pos="1134"/>
                <w:tab w:val="left" w:pos="351"/>
                <w:tab w:val="right" w:pos="4743"/>
              </w:tabs>
              <w:rPr>
                <w:color w:val="000000"/>
                <w:lang w:val="ro-MD"/>
              </w:rPr>
            </w:pPr>
            <w:r w:rsidRPr="00917686">
              <w:rPr>
                <w:color w:val="000000"/>
                <w:lang w:val="ro-MD"/>
              </w:rPr>
              <w:t>Perioada de execuție – 10 puncte;</w:t>
            </w:r>
          </w:p>
          <w:p w14:paraId="342BE749" w14:textId="77777777" w:rsidR="008120FD" w:rsidRPr="00917686" w:rsidRDefault="008120FD" w:rsidP="00821D1A">
            <w:pPr>
              <w:pStyle w:val="a"/>
              <w:numPr>
                <w:ilvl w:val="2"/>
                <w:numId w:val="24"/>
              </w:numPr>
              <w:tabs>
                <w:tab w:val="clear" w:pos="1134"/>
                <w:tab w:val="left" w:pos="351"/>
                <w:tab w:val="right" w:pos="4743"/>
              </w:tabs>
              <w:rPr>
                <w:color w:val="000000"/>
                <w:lang w:val="ro-MD"/>
              </w:rPr>
            </w:pPr>
            <w:r w:rsidRPr="00917686">
              <w:rPr>
                <w:color w:val="000000"/>
                <w:lang w:val="ro-MD"/>
              </w:rPr>
              <w:t>Perioada de garanție asupra lucrărilor – 10;</w:t>
            </w:r>
          </w:p>
          <w:p w14:paraId="13549DE9" w14:textId="77777777" w:rsidR="008120FD" w:rsidRPr="00917686" w:rsidRDefault="008120FD" w:rsidP="008120FD">
            <w:pPr>
              <w:pStyle w:val="af2"/>
              <w:rPr>
                <w:b/>
                <w:sz w:val="22"/>
                <w:szCs w:val="22"/>
                <w:lang w:val="ro-MD"/>
              </w:rPr>
            </w:pPr>
            <w:r w:rsidRPr="00917686">
              <w:rPr>
                <w:b/>
                <w:sz w:val="22"/>
                <w:szCs w:val="22"/>
                <w:lang w:val="ro-MD"/>
              </w:rPr>
              <w:t xml:space="preserve">1. Punctajul pentru factorul de evaluare “prețul ofertei” se acordă astfel: </w:t>
            </w:r>
          </w:p>
          <w:p w14:paraId="303AA493" w14:textId="77777777" w:rsidR="008120FD" w:rsidRPr="00917686" w:rsidRDefault="008120FD" w:rsidP="008120FD">
            <w:pPr>
              <w:pStyle w:val="af2"/>
              <w:rPr>
                <w:sz w:val="22"/>
                <w:szCs w:val="22"/>
                <w:lang w:val="ro-MD"/>
              </w:rPr>
            </w:pPr>
            <w:r w:rsidRPr="00917686">
              <w:rPr>
                <w:sz w:val="22"/>
                <w:szCs w:val="22"/>
                <w:lang w:val="ro-MD"/>
              </w:rPr>
              <w:t xml:space="preserve">a) pentru cel mai scăzut dintre preţurile ofertelor se acordă punctajul maxim alocat factorului de evaluare respectiv; </w:t>
            </w:r>
          </w:p>
          <w:p w14:paraId="54C86654" w14:textId="77777777" w:rsidR="008120FD" w:rsidRPr="00917686" w:rsidRDefault="008120FD" w:rsidP="008120FD">
            <w:pPr>
              <w:pStyle w:val="af2"/>
              <w:rPr>
                <w:sz w:val="22"/>
                <w:szCs w:val="22"/>
                <w:lang w:val="ro-MD"/>
              </w:rPr>
            </w:pPr>
            <w:r w:rsidRPr="00917686">
              <w:rPr>
                <w:sz w:val="22"/>
                <w:szCs w:val="22"/>
                <w:lang w:val="ro-MD"/>
              </w:rPr>
              <w:t xml:space="preserve">b) pentru alt preţ decît cel  prevăzut la lit.a) se acordă punctajul astfel: </w:t>
            </w:r>
          </w:p>
          <w:p w14:paraId="270A96EF" w14:textId="77777777" w:rsidR="008120FD" w:rsidRPr="00917686" w:rsidRDefault="008120FD" w:rsidP="008120FD">
            <w:pPr>
              <w:pStyle w:val="af2"/>
              <w:rPr>
                <w:sz w:val="22"/>
                <w:szCs w:val="22"/>
                <w:lang w:val="ro-MD"/>
              </w:rPr>
            </w:pPr>
            <w:r w:rsidRPr="00917686">
              <w:rPr>
                <w:sz w:val="22"/>
                <w:szCs w:val="22"/>
                <w:lang w:val="ro-MD"/>
              </w:rPr>
              <w:t xml:space="preserve">P(n) – (preţ minim/preţ (n) × punctajului maxim alocat). </w:t>
            </w:r>
          </w:p>
          <w:p w14:paraId="5C4D104F" w14:textId="77777777" w:rsidR="008120FD" w:rsidRPr="00917686" w:rsidRDefault="008120FD" w:rsidP="008120FD">
            <w:pPr>
              <w:pStyle w:val="af2"/>
              <w:rPr>
                <w:sz w:val="22"/>
                <w:szCs w:val="22"/>
                <w:lang w:val="ro-MD"/>
              </w:rPr>
            </w:pPr>
            <w:r w:rsidRPr="00917686">
              <w:rPr>
                <w:sz w:val="22"/>
                <w:szCs w:val="22"/>
                <w:lang w:val="ro-MD"/>
              </w:rPr>
              <w:lastRenderedPageBreak/>
              <w:t xml:space="preserve">Preţurile care se compară în vederea acordării punctajului sînt preţurile totale ofertate pentru execuţia lucrărilor exclusiv TVA. </w:t>
            </w:r>
          </w:p>
          <w:p w14:paraId="13779D77" w14:textId="77777777" w:rsidR="008120FD" w:rsidRPr="00917686" w:rsidRDefault="008120FD" w:rsidP="008120FD">
            <w:pPr>
              <w:pStyle w:val="af2"/>
              <w:rPr>
                <w:b/>
                <w:sz w:val="22"/>
                <w:szCs w:val="22"/>
                <w:lang w:val="ro-MD"/>
              </w:rPr>
            </w:pPr>
            <w:r w:rsidRPr="00917686">
              <w:rPr>
                <w:b/>
                <w:sz w:val="22"/>
                <w:szCs w:val="22"/>
                <w:lang w:val="ro-MD"/>
              </w:rPr>
              <w:t xml:space="preserve">2. Punctajul pentru factorul de evaluare “Perioada de execuţie” se acordă astfel: </w:t>
            </w:r>
          </w:p>
          <w:p w14:paraId="6EE08DE2" w14:textId="77777777" w:rsidR="008120FD" w:rsidRPr="00917686" w:rsidRDefault="008120FD" w:rsidP="008120FD">
            <w:pPr>
              <w:pStyle w:val="af2"/>
              <w:rPr>
                <w:sz w:val="22"/>
                <w:szCs w:val="22"/>
                <w:lang w:val="ro-MD"/>
              </w:rPr>
            </w:pPr>
            <w:r w:rsidRPr="00917686">
              <w:rPr>
                <w:sz w:val="22"/>
                <w:szCs w:val="22"/>
                <w:lang w:val="ro-MD"/>
              </w:rPr>
              <w:t xml:space="preserve">a) pentru o durată pînă la cea maximă indicată la punctul 4.5. se acordă punctajul maxim alocat factorului de evaluare respectiv; </w:t>
            </w:r>
          </w:p>
          <w:p w14:paraId="37B00506" w14:textId="77777777" w:rsidR="008120FD" w:rsidRPr="00917686" w:rsidRDefault="008120FD" w:rsidP="008120FD">
            <w:pPr>
              <w:pStyle w:val="af2"/>
              <w:rPr>
                <w:sz w:val="22"/>
                <w:szCs w:val="22"/>
                <w:lang w:val="ro-MD"/>
              </w:rPr>
            </w:pPr>
            <w:r w:rsidRPr="00917686">
              <w:rPr>
                <w:sz w:val="22"/>
                <w:szCs w:val="22"/>
                <w:lang w:val="ro-MD"/>
              </w:rPr>
              <w:t xml:space="preserve">b) pentru o durată mai mare decît cea prevăzută la lit.a) se acordă punctajul astfel: </w:t>
            </w:r>
          </w:p>
          <w:p w14:paraId="76BD7CA3" w14:textId="77777777" w:rsidR="008120FD" w:rsidRPr="00917686" w:rsidRDefault="008120FD" w:rsidP="008120FD">
            <w:pPr>
              <w:pStyle w:val="af2"/>
              <w:rPr>
                <w:sz w:val="22"/>
                <w:szCs w:val="22"/>
                <w:lang w:val="ro-MD"/>
              </w:rPr>
            </w:pPr>
            <w:r w:rsidRPr="00917686">
              <w:rPr>
                <w:sz w:val="22"/>
                <w:szCs w:val="22"/>
                <w:lang w:val="ro-MD"/>
              </w:rPr>
              <w:t xml:space="preserve">P(n) – (durata maximă/durata prezentată (n) × punctajul maxim  acordat). </w:t>
            </w:r>
          </w:p>
          <w:p w14:paraId="5E6361AA" w14:textId="77777777" w:rsidR="008120FD" w:rsidRPr="00A772C6" w:rsidRDefault="008120FD" w:rsidP="008120FD">
            <w:pPr>
              <w:pStyle w:val="af2"/>
              <w:rPr>
                <w:b/>
                <w:sz w:val="22"/>
                <w:szCs w:val="22"/>
                <w:lang w:val="ro-MD"/>
              </w:rPr>
            </w:pPr>
            <w:r w:rsidRPr="00917686">
              <w:rPr>
                <w:b/>
                <w:sz w:val="22"/>
                <w:szCs w:val="22"/>
                <w:lang w:val="ro-MD"/>
              </w:rPr>
              <w:t xml:space="preserve">3. Punctajul pentru factorul de evaluare “Perioada de garanție asupra lucrărilor” se acordă potrivit formulei: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37"/>
              <w:gridCol w:w="1095"/>
              <w:gridCol w:w="532"/>
            </w:tblGrid>
            <w:tr w:rsidR="008120FD" w:rsidRPr="00917686" w14:paraId="4338B632" w14:textId="77777777" w:rsidTr="008120FD">
              <w:trPr>
                <w:gridAfter w:val="1"/>
                <w:wAfter w:w="532" w:type="dxa"/>
                <w:trHeight w:val="304"/>
                <w:jc w:val="center"/>
              </w:trPr>
              <w:tc>
                <w:tcPr>
                  <w:tcW w:w="837" w:type="dxa"/>
                  <w:tcBorders>
                    <w:top w:val="nil"/>
                    <w:left w:val="nil"/>
                    <w:bottom w:val="nil"/>
                    <w:right w:val="nil"/>
                  </w:tcBorders>
                  <w:tcMar>
                    <w:top w:w="15" w:type="dxa"/>
                    <w:left w:w="30" w:type="dxa"/>
                    <w:bottom w:w="15" w:type="dxa"/>
                    <w:right w:w="30" w:type="dxa"/>
                  </w:tcMar>
                </w:tcPr>
                <w:p w14:paraId="25A698B1" w14:textId="77777777" w:rsidR="008120FD" w:rsidRPr="00917686" w:rsidRDefault="008120FD" w:rsidP="008120FD">
                  <w:pPr>
                    <w:jc w:val="both"/>
                    <w:rPr>
                      <w:sz w:val="22"/>
                      <w:szCs w:val="22"/>
                      <w:lang w:val="ro-MD"/>
                    </w:rPr>
                  </w:pPr>
                </w:p>
              </w:tc>
              <w:tc>
                <w:tcPr>
                  <w:tcW w:w="1095" w:type="dxa"/>
                  <w:tcBorders>
                    <w:top w:val="nil"/>
                    <w:left w:val="nil"/>
                    <w:bottom w:val="nil"/>
                    <w:right w:val="nil"/>
                  </w:tcBorders>
                  <w:tcMar>
                    <w:top w:w="15" w:type="dxa"/>
                    <w:left w:w="30" w:type="dxa"/>
                    <w:bottom w:w="15" w:type="dxa"/>
                    <w:right w:w="30" w:type="dxa"/>
                  </w:tcMar>
                </w:tcPr>
                <w:p w14:paraId="033C814A" w14:textId="77777777" w:rsidR="008120FD" w:rsidRPr="00917686" w:rsidRDefault="008120FD" w:rsidP="008120FD">
                  <w:pPr>
                    <w:pStyle w:val="cn"/>
                    <w:jc w:val="both"/>
                    <w:rPr>
                      <w:sz w:val="22"/>
                      <w:szCs w:val="22"/>
                      <w:lang w:val="ro-MD"/>
                    </w:rPr>
                  </w:pPr>
                  <w:r w:rsidRPr="00917686">
                    <w:rPr>
                      <w:sz w:val="22"/>
                      <w:szCs w:val="22"/>
                      <w:lang w:val="ro-MD"/>
                    </w:rPr>
                    <w:t>P gar</w:t>
                  </w:r>
                </w:p>
              </w:tc>
            </w:tr>
            <w:tr w:rsidR="008120FD" w:rsidRPr="00917686" w14:paraId="6548440B" w14:textId="77777777" w:rsidTr="008120FD">
              <w:trPr>
                <w:trHeight w:val="304"/>
                <w:jc w:val="center"/>
              </w:trPr>
              <w:tc>
                <w:tcPr>
                  <w:tcW w:w="837" w:type="dxa"/>
                  <w:tcBorders>
                    <w:top w:val="nil"/>
                    <w:left w:val="nil"/>
                    <w:bottom w:val="nil"/>
                    <w:right w:val="nil"/>
                  </w:tcBorders>
                  <w:tcMar>
                    <w:top w:w="15" w:type="dxa"/>
                    <w:left w:w="30" w:type="dxa"/>
                    <w:bottom w:w="15" w:type="dxa"/>
                    <w:right w:w="30" w:type="dxa"/>
                  </w:tcMar>
                </w:tcPr>
                <w:p w14:paraId="71B26C7D" w14:textId="77777777" w:rsidR="008120FD" w:rsidRPr="00917686" w:rsidRDefault="008120FD" w:rsidP="008120FD">
                  <w:pPr>
                    <w:jc w:val="both"/>
                    <w:rPr>
                      <w:sz w:val="22"/>
                      <w:szCs w:val="22"/>
                      <w:lang w:val="ro-MD"/>
                    </w:rPr>
                  </w:pPr>
                  <w:r w:rsidRPr="00917686">
                    <w:rPr>
                      <w:sz w:val="22"/>
                      <w:szCs w:val="22"/>
                      <w:lang w:val="ro-MD"/>
                    </w:rPr>
                    <w:t>Pct. =</w:t>
                  </w:r>
                </w:p>
              </w:tc>
              <w:tc>
                <w:tcPr>
                  <w:tcW w:w="1095" w:type="dxa"/>
                  <w:tcBorders>
                    <w:top w:val="nil"/>
                    <w:left w:val="nil"/>
                    <w:bottom w:val="nil"/>
                    <w:right w:val="nil"/>
                  </w:tcBorders>
                  <w:tcMar>
                    <w:top w:w="15" w:type="dxa"/>
                    <w:left w:w="30" w:type="dxa"/>
                    <w:bottom w:w="15" w:type="dxa"/>
                    <w:right w:w="30" w:type="dxa"/>
                  </w:tcMar>
                </w:tcPr>
                <w:p w14:paraId="64F8DD76" w14:textId="77777777" w:rsidR="008120FD" w:rsidRPr="00917686" w:rsidRDefault="008120FD" w:rsidP="008120FD">
                  <w:pPr>
                    <w:pStyle w:val="cn"/>
                    <w:jc w:val="both"/>
                    <w:rPr>
                      <w:sz w:val="22"/>
                      <w:szCs w:val="22"/>
                      <w:lang w:val="ro-MD"/>
                    </w:rPr>
                  </w:pPr>
                  <w:r w:rsidRPr="00917686">
                    <w:rPr>
                      <w:sz w:val="22"/>
                      <w:szCs w:val="22"/>
                      <w:lang w:val="ro-MD"/>
                    </w:rPr>
                    <w:t>———</w:t>
                  </w:r>
                </w:p>
              </w:tc>
              <w:tc>
                <w:tcPr>
                  <w:tcW w:w="532" w:type="dxa"/>
                  <w:tcBorders>
                    <w:top w:val="nil"/>
                    <w:left w:val="nil"/>
                    <w:bottom w:val="nil"/>
                    <w:right w:val="nil"/>
                  </w:tcBorders>
                  <w:tcMar>
                    <w:top w:w="15" w:type="dxa"/>
                    <w:left w:w="30" w:type="dxa"/>
                    <w:bottom w:w="15" w:type="dxa"/>
                    <w:right w:w="30" w:type="dxa"/>
                  </w:tcMar>
                </w:tcPr>
                <w:p w14:paraId="3A54E0FE" w14:textId="77777777" w:rsidR="008120FD" w:rsidRPr="00917686" w:rsidRDefault="008120FD" w:rsidP="008120FD">
                  <w:pPr>
                    <w:jc w:val="both"/>
                    <w:rPr>
                      <w:sz w:val="22"/>
                      <w:szCs w:val="22"/>
                      <w:lang w:val="ro-MD"/>
                    </w:rPr>
                  </w:pPr>
                  <w:r>
                    <w:rPr>
                      <w:sz w:val="22"/>
                      <w:szCs w:val="22"/>
                      <w:lang w:val="ro-MD"/>
                    </w:rPr>
                    <w:t>× 10</w:t>
                  </w:r>
                </w:p>
              </w:tc>
            </w:tr>
            <w:tr w:rsidR="008120FD" w:rsidRPr="00917686" w14:paraId="5766567C" w14:textId="77777777" w:rsidTr="008120FD">
              <w:trPr>
                <w:trHeight w:val="304"/>
                <w:jc w:val="center"/>
              </w:trPr>
              <w:tc>
                <w:tcPr>
                  <w:tcW w:w="837" w:type="dxa"/>
                  <w:tcBorders>
                    <w:top w:val="nil"/>
                    <w:left w:val="nil"/>
                    <w:bottom w:val="nil"/>
                    <w:right w:val="nil"/>
                  </w:tcBorders>
                  <w:tcMar>
                    <w:top w:w="15" w:type="dxa"/>
                    <w:left w:w="30" w:type="dxa"/>
                    <w:bottom w:w="15" w:type="dxa"/>
                    <w:right w:w="30" w:type="dxa"/>
                  </w:tcMar>
                </w:tcPr>
                <w:p w14:paraId="206736AF" w14:textId="77777777" w:rsidR="008120FD" w:rsidRPr="00917686" w:rsidRDefault="008120FD" w:rsidP="008120FD">
                  <w:pPr>
                    <w:jc w:val="both"/>
                    <w:rPr>
                      <w:sz w:val="22"/>
                      <w:szCs w:val="22"/>
                      <w:lang w:val="ro-MD"/>
                    </w:rPr>
                  </w:pPr>
                </w:p>
              </w:tc>
              <w:tc>
                <w:tcPr>
                  <w:tcW w:w="1095" w:type="dxa"/>
                  <w:tcBorders>
                    <w:top w:val="nil"/>
                    <w:left w:val="nil"/>
                    <w:bottom w:val="nil"/>
                    <w:right w:val="nil"/>
                  </w:tcBorders>
                  <w:tcMar>
                    <w:top w:w="15" w:type="dxa"/>
                    <w:left w:w="30" w:type="dxa"/>
                    <w:bottom w:w="15" w:type="dxa"/>
                    <w:right w:w="30" w:type="dxa"/>
                  </w:tcMar>
                </w:tcPr>
                <w:p w14:paraId="32A9A580" w14:textId="77777777" w:rsidR="008120FD" w:rsidRPr="00917686" w:rsidRDefault="008120FD" w:rsidP="008120FD">
                  <w:pPr>
                    <w:pStyle w:val="cn"/>
                    <w:jc w:val="both"/>
                    <w:rPr>
                      <w:sz w:val="22"/>
                      <w:szCs w:val="22"/>
                      <w:lang w:val="ro-MD"/>
                    </w:rPr>
                  </w:pPr>
                  <w:r w:rsidRPr="00917686">
                    <w:rPr>
                      <w:sz w:val="22"/>
                      <w:szCs w:val="22"/>
                      <w:lang w:val="ro-MD"/>
                    </w:rPr>
                    <w:t>P max</w:t>
                  </w:r>
                </w:p>
              </w:tc>
              <w:tc>
                <w:tcPr>
                  <w:tcW w:w="532" w:type="dxa"/>
                  <w:vAlign w:val="center"/>
                </w:tcPr>
                <w:p w14:paraId="313EF5BE" w14:textId="77777777" w:rsidR="008120FD" w:rsidRPr="00917686" w:rsidRDefault="008120FD" w:rsidP="008120FD">
                  <w:pPr>
                    <w:jc w:val="both"/>
                    <w:rPr>
                      <w:sz w:val="22"/>
                      <w:szCs w:val="22"/>
                      <w:lang w:val="ro-MD"/>
                    </w:rPr>
                  </w:pPr>
                </w:p>
              </w:tc>
            </w:tr>
          </w:tbl>
          <w:p w14:paraId="0C10B26F" w14:textId="77777777" w:rsidR="008120FD" w:rsidRPr="00917686" w:rsidRDefault="008120FD" w:rsidP="008120FD">
            <w:pPr>
              <w:pStyle w:val="af2"/>
              <w:rPr>
                <w:sz w:val="22"/>
                <w:szCs w:val="22"/>
                <w:lang w:val="ro-MD"/>
              </w:rPr>
            </w:pPr>
            <w:r w:rsidRPr="00917686">
              <w:rPr>
                <w:sz w:val="22"/>
                <w:szCs w:val="22"/>
                <w:lang w:val="ro-MD"/>
              </w:rPr>
              <w:t> </w:t>
            </w:r>
          </w:p>
          <w:p w14:paraId="779A0890" w14:textId="77777777" w:rsidR="008120FD" w:rsidRPr="00917686" w:rsidRDefault="008120FD" w:rsidP="008120FD">
            <w:pPr>
              <w:pStyle w:val="af2"/>
              <w:rPr>
                <w:sz w:val="22"/>
                <w:szCs w:val="22"/>
                <w:lang w:val="ro-MD"/>
              </w:rPr>
            </w:pPr>
            <w:r w:rsidRPr="00917686">
              <w:rPr>
                <w:sz w:val="22"/>
                <w:szCs w:val="22"/>
                <w:lang w:val="ro-MD"/>
              </w:rPr>
              <w:t xml:space="preserve">unde: </w:t>
            </w:r>
          </w:p>
          <w:p w14:paraId="6B477E03" w14:textId="77777777" w:rsidR="008120FD" w:rsidRPr="00917686" w:rsidRDefault="008120FD" w:rsidP="008120FD">
            <w:pPr>
              <w:pStyle w:val="af2"/>
              <w:rPr>
                <w:sz w:val="22"/>
                <w:szCs w:val="22"/>
                <w:lang w:val="ro-MD"/>
              </w:rPr>
            </w:pPr>
            <w:r w:rsidRPr="00917686">
              <w:rPr>
                <w:sz w:val="22"/>
                <w:szCs w:val="22"/>
                <w:lang w:val="ro-MD"/>
              </w:rPr>
              <w:t xml:space="preserve">pct. – punctajul acordat pentru perioada de garanţie; </w:t>
            </w:r>
          </w:p>
          <w:p w14:paraId="30BA231D" w14:textId="77777777" w:rsidR="008120FD" w:rsidRPr="00917686" w:rsidRDefault="008120FD" w:rsidP="008120FD">
            <w:pPr>
              <w:pStyle w:val="af2"/>
              <w:rPr>
                <w:sz w:val="22"/>
                <w:szCs w:val="22"/>
                <w:lang w:val="ro-MD"/>
              </w:rPr>
            </w:pPr>
            <w:r w:rsidRPr="00917686">
              <w:rPr>
                <w:sz w:val="22"/>
                <w:szCs w:val="22"/>
                <w:lang w:val="ro-MD"/>
              </w:rPr>
              <w:t xml:space="preserve">P gar – perioada de garanţie ofertată; </w:t>
            </w:r>
          </w:p>
          <w:p w14:paraId="6FE1EA45" w14:textId="77777777" w:rsidR="008120FD" w:rsidRPr="00917686" w:rsidRDefault="008120FD" w:rsidP="008120FD">
            <w:pPr>
              <w:pStyle w:val="af2"/>
              <w:rPr>
                <w:sz w:val="22"/>
                <w:szCs w:val="22"/>
                <w:lang w:val="ro-MD"/>
              </w:rPr>
            </w:pPr>
            <w:r w:rsidRPr="00917686">
              <w:rPr>
                <w:sz w:val="22"/>
                <w:szCs w:val="22"/>
                <w:lang w:val="ro-MD"/>
              </w:rPr>
              <w:t xml:space="preserve">P max – perioada maximă de garanţie. </w:t>
            </w:r>
          </w:p>
          <w:p w14:paraId="48E557FF" w14:textId="77777777" w:rsidR="008120FD" w:rsidRPr="00917686" w:rsidRDefault="008120FD" w:rsidP="008120FD">
            <w:pPr>
              <w:tabs>
                <w:tab w:val="right" w:pos="4743"/>
              </w:tabs>
              <w:ind w:left="360" w:hanging="360"/>
              <w:rPr>
                <w:b/>
                <w:color w:val="000000"/>
                <w:sz w:val="22"/>
                <w:szCs w:val="22"/>
                <w:lang w:val="ro-MD"/>
              </w:rPr>
            </w:pPr>
          </w:p>
          <w:p w14:paraId="216DA017" w14:textId="77777777" w:rsidR="008120FD" w:rsidRPr="00917686" w:rsidRDefault="008120FD" w:rsidP="008120FD">
            <w:pPr>
              <w:tabs>
                <w:tab w:val="right" w:pos="4743"/>
              </w:tabs>
              <w:jc w:val="both"/>
              <w:rPr>
                <w:b/>
                <w:i/>
                <w:iCs/>
                <w:color w:val="000000"/>
                <w:sz w:val="22"/>
                <w:szCs w:val="22"/>
                <w:lang w:val="ro-MD"/>
              </w:rPr>
            </w:pPr>
          </w:p>
        </w:tc>
      </w:tr>
      <w:tr w:rsidR="008120FD" w:rsidRPr="00917686" w14:paraId="6405932B"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4C06248" w14:textId="77777777" w:rsidR="008120FD" w:rsidRPr="00917686" w:rsidRDefault="008120FD" w:rsidP="008120FD">
            <w:pPr>
              <w:ind w:left="-120" w:right="-108"/>
              <w:jc w:val="center"/>
              <w:rPr>
                <w:spacing w:val="-4"/>
                <w:lang w:val="ro-MD"/>
              </w:rPr>
            </w:pPr>
            <w:r w:rsidRPr="00917686">
              <w:rPr>
                <w:spacing w:val="-4"/>
                <w:lang w:val="ro-MD"/>
              </w:rPr>
              <w:lastRenderedPageBreak/>
              <w:t>7.2.</w:t>
            </w:r>
          </w:p>
        </w:tc>
        <w:tc>
          <w:tcPr>
            <w:tcW w:w="3576" w:type="dxa"/>
            <w:tcBorders>
              <w:top w:val="single" w:sz="4" w:space="0" w:color="auto"/>
              <w:left w:val="single" w:sz="4" w:space="0" w:color="auto"/>
              <w:bottom w:val="single" w:sz="4" w:space="0" w:color="auto"/>
              <w:right w:val="single" w:sz="4" w:space="0" w:color="auto"/>
            </w:tcBorders>
            <w:vAlign w:val="center"/>
          </w:tcPr>
          <w:p w14:paraId="4387462A" w14:textId="77777777" w:rsidR="008120FD" w:rsidRPr="00917686" w:rsidRDefault="008120FD" w:rsidP="008120FD">
            <w:pPr>
              <w:pStyle w:val="i"/>
              <w:tabs>
                <w:tab w:val="right" w:pos="7254"/>
              </w:tabs>
              <w:suppressAutoHyphens w:val="0"/>
              <w:jc w:val="left"/>
              <w:rPr>
                <w:rFonts w:ascii="Times New Roman" w:hAnsi="Times New Roman"/>
                <w:color w:val="000000"/>
                <w:sz w:val="22"/>
                <w:szCs w:val="22"/>
                <w:lang w:val="ro-MD"/>
              </w:rPr>
            </w:pPr>
            <w:r w:rsidRPr="00917686">
              <w:rPr>
                <w:rFonts w:ascii="Times New Roman" w:hAnsi="Times New Roman"/>
                <w:color w:val="000000"/>
                <w:sz w:val="22"/>
                <w:szCs w:val="22"/>
                <w:lang w:val="ro-MD"/>
              </w:rPr>
              <w:t>Suma Garanţiei de bună execuţie (se stabileşte procentual din preţul contractului adjudecat):</w:t>
            </w:r>
          </w:p>
        </w:tc>
        <w:tc>
          <w:tcPr>
            <w:tcW w:w="5383" w:type="dxa"/>
            <w:tcBorders>
              <w:top w:val="single" w:sz="4" w:space="0" w:color="auto"/>
              <w:left w:val="single" w:sz="4" w:space="0" w:color="auto"/>
              <w:bottom w:val="single" w:sz="4" w:space="0" w:color="auto"/>
              <w:right w:val="single" w:sz="4" w:space="0" w:color="auto"/>
            </w:tcBorders>
            <w:vAlign w:val="center"/>
          </w:tcPr>
          <w:p w14:paraId="379B8336" w14:textId="77777777" w:rsidR="008120FD" w:rsidRPr="00917686" w:rsidRDefault="008120FD" w:rsidP="008120FD">
            <w:pPr>
              <w:tabs>
                <w:tab w:val="right" w:pos="4743"/>
              </w:tabs>
              <w:jc w:val="both"/>
              <w:rPr>
                <w:i/>
                <w:color w:val="000000"/>
                <w:sz w:val="22"/>
                <w:szCs w:val="22"/>
                <w:lang w:val="ro-MD"/>
              </w:rPr>
            </w:pPr>
            <w:r w:rsidRPr="00917686">
              <w:rPr>
                <w:b/>
                <w:i/>
                <w:color w:val="000000"/>
                <w:sz w:val="22"/>
                <w:szCs w:val="22"/>
                <w:lang w:val="ro-MD"/>
              </w:rPr>
              <w:t>5% pe perioada valabilității contractului de antrepriză</w:t>
            </w:r>
          </w:p>
        </w:tc>
      </w:tr>
      <w:tr w:rsidR="008120FD" w:rsidRPr="00917686" w14:paraId="6C5694F1"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EBCFAF" w14:textId="77777777" w:rsidR="008120FD" w:rsidRPr="00917686" w:rsidRDefault="008120FD" w:rsidP="008120FD">
            <w:pPr>
              <w:ind w:left="-120" w:right="-108"/>
              <w:jc w:val="center"/>
              <w:rPr>
                <w:spacing w:val="-4"/>
                <w:lang w:val="ro-MD"/>
              </w:rPr>
            </w:pPr>
            <w:r w:rsidRPr="00917686">
              <w:rPr>
                <w:spacing w:val="-4"/>
                <w:lang w:val="ro-MD"/>
              </w:rPr>
              <w:t>7.3.</w:t>
            </w:r>
          </w:p>
        </w:tc>
        <w:tc>
          <w:tcPr>
            <w:tcW w:w="3576" w:type="dxa"/>
            <w:tcBorders>
              <w:top w:val="single" w:sz="4" w:space="0" w:color="auto"/>
              <w:left w:val="single" w:sz="4" w:space="0" w:color="auto"/>
              <w:bottom w:val="single" w:sz="4" w:space="0" w:color="auto"/>
              <w:right w:val="single" w:sz="4" w:space="0" w:color="auto"/>
            </w:tcBorders>
            <w:vAlign w:val="center"/>
          </w:tcPr>
          <w:p w14:paraId="258B381B" w14:textId="77777777" w:rsidR="008120FD" w:rsidRPr="00917686" w:rsidRDefault="008120FD" w:rsidP="008120FD">
            <w:pPr>
              <w:tabs>
                <w:tab w:val="left" w:pos="540"/>
              </w:tabs>
              <w:suppressAutoHyphens/>
              <w:spacing w:before="120" w:after="120"/>
              <w:rPr>
                <w:color w:val="000000"/>
                <w:sz w:val="22"/>
                <w:szCs w:val="22"/>
                <w:lang w:val="ro-MD"/>
              </w:rPr>
            </w:pPr>
            <w:r w:rsidRPr="00917686">
              <w:rPr>
                <w:color w:val="000000"/>
                <w:sz w:val="22"/>
                <w:szCs w:val="22"/>
                <w:lang w:val="ro-MD"/>
              </w:rPr>
              <w:t>Garanţia de bună execuţie a contractului:</w:t>
            </w:r>
          </w:p>
        </w:tc>
        <w:tc>
          <w:tcPr>
            <w:tcW w:w="5383" w:type="dxa"/>
            <w:tcBorders>
              <w:top w:val="single" w:sz="4" w:space="0" w:color="auto"/>
              <w:left w:val="single" w:sz="4" w:space="0" w:color="auto"/>
              <w:bottom w:val="single" w:sz="4" w:space="0" w:color="auto"/>
              <w:right w:val="single" w:sz="4" w:space="0" w:color="auto"/>
            </w:tcBorders>
            <w:vAlign w:val="center"/>
          </w:tcPr>
          <w:p w14:paraId="68F41AE1" w14:textId="77777777" w:rsidR="008120FD" w:rsidRPr="00AC526C" w:rsidRDefault="008120FD" w:rsidP="008120FD">
            <w:pPr>
              <w:tabs>
                <w:tab w:val="right" w:pos="4743"/>
              </w:tabs>
              <w:jc w:val="both"/>
              <w:rPr>
                <w:b/>
                <w:i/>
                <w:sz w:val="22"/>
                <w:szCs w:val="22"/>
                <w:lang w:val="ro-MD"/>
              </w:rPr>
            </w:pPr>
            <w:r w:rsidRPr="00AC526C">
              <w:rPr>
                <w:b/>
                <w:i/>
                <w:sz w:val="22"/>
                <w:szCs w:val="22"/>
                <w:lang w:val="ro-MD"/>
              </w:rPr>
              <w:t>a)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77B816FB" w14:textId="77777777" w:rsidR="008120FD" w:rsidRPr="00AC526C" w:rsidRDefault="008120FD" w:rsidP="008120FD">
            <w:pPr>
              <w:tabs>
                <w:tab w:val="right" w:pos="4743"/>
              </w:tabs>
              <w:jc w:val="both"/>
              <w:rPr>
                <w:b/>
                <w:i/>
                <w:sz w:val="22"/>
                <w:szCs w:val="22"/>
                <w:lang w:val="ro-MD"/>
              </w:rPr>
            </w:pPr>
            <w:r w:rsidRPr="00AC526C">
              <w:rPr>
                <w:b/>
                <w:i/>
                <w:sz w:val="22"/>
                <w:szCs w:val="22"/>
                <w:lang w:val="ro-MD"/>
              </w:rPr>
              <w:t>b) rețineri succesive directe din plata cuvenită pentru facturile înaintate;</w:t>
            </w:r>
          </w:p>
        </w:tc>
      </w:tr>
      <w:tr w:rsidR="008120FD" w:rsidRPr="00917686" w14:paraId="08F85FE3"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9CC1D5" w14:textId="77777777" w:rsidR="008120FD" w:rsidRPr="00917686" w:rsidRDefault="008120FD" w:rsidP="008120FD">
            <w:pPr>
              <w:ind w:left="-120" w:right="-108"/>
              <w:jc w:val="center"/>
              <w:rPr>
                <w:spacing w:val="-4"/>
                <w:lang w:val="ro-MD"/>
              </w:rPr>
            </w:pPr>
            <w:r w:rsidRPr="00917686">
              <w:rPr>
                <w:spacing w:val="-4"/>
                <w:lang w:val="ro-MD"/>
              </w:rPr>
              <w:t>7.4.</w:t>
            </w:r>
          </w:p>
        </w:tc>
        <w:tc>
          <w:tcPr>
            <w:tcW w:w="3576" w:type="dxa"/>
            <w:tcBorders>
              <w:top w:val="single" w:sz="4" w:space="0" w:color="auto"/>
              <w:left w:val="single" w:sz="4" w:space="0" w:color="auto"/>
              <w:bottom w:val="single" w:sz="4" w:space="0" w:color="auto"/>
              <w:right w:val="single" w:sz="4" w:space="0" w:color="auto"/>
            </w:tcBorders>
            <w:vAlign w:val="center"/>
          </w:tcPr>
          <w:p w14:paraId="28C4F1F4" w14:textId="77777777" w:rsidR="008120FD" w:rsidRPr="00917686" w:rsidRDefault="008120FD" w:rsidP="008120FD">
            <w:pPr>
              <w:pStyle w:val="i"/>
              <w:tabs>
                <w:tab w:val="right" w:pos="7254"/>
              </w:tabs>
              <w:suppressAutoHyphens w:val="0"/>
              <w:jc w:val="left"/>
              <w:rPr>
                <w:rFonts w:ascii="Times New Roman" w:hAnsi="Times New Roman"/>
                <w:sz w:val="22"/>
                <w:szCs w:val="22"/>
                <w:lang w:val="ro-MD"/>
              </w:rPr>
            </w:pPr>
            <w:r w:rsidRPr="00917686">
              <w:rPr>
                <w:rFonts w:ascii="Times New Roman" w:hAnsi="Times New Roman"/>
                <w:sz w:val="22"/>
                <w:szCs w:val="22"/>
                <w:lang w:val="ro-MD"/>
              </w:rPr>
              <w:t>Forma de organizare juridică pe care trebuie să o ia asocierea grupului de operatori economici cărora li s-a atribuit contractul</w:t>
            </w:r>
          </w:p>
        </w:tc>
        <w:tc>
          <w:tcPr>
            <w:tcW w:w="5383" w:type="dxa"/>
            <w:tcBorders>
              <w:top w:val="single" w:sz="4" w:space="0" w:color="auto"/>
              <w:left w:val="single" w:sz="4" w:space="0" w:color="auto"/>
              <w:bottom w:val="single" w:sz="4" w:space="0" w:color="auto"/>
              <w:right w:val="single" w:sz="4" w:space="0" w:color="auto"/>
            </w:tcBorders>
            <w:vAlign w:val="center"/>
          </w:tcPr>
          <w:p w14:paraId="2682F4DC" w14:textId="77777777" w:rsidR="008120FD" w:rsidRPr="00917686" w:rsidRDefault="008120FD" w:rsidP="008120FD">
            <w:pPr>
              <w:tabs>
                <w:tab w:val="right" w:pos="4743"/>
              </w:tabs>
              <w:jc w:val="both"/>
              <w:rPr>
                <w:b/>
                <w:i/>
                <w:iCs/>
                <w:color w:val="FF0000"/>
                <w:sz w:val="22"/>
                <w:szCs w:val="22"/>
                <w:lang w:val="ro-MD"/>
              </w:rPr>
            </w:pPr>
            <w:r w:rsidRPr="00917686">
              <w:rPr>
                <w:b/>
                <w:i/>
                <w:spacing w:val="-2"/>
                <w:sz w:val="22"/>
                <w:szCs w:val="22"/>
                <w:lang w:val="ro-MD"/>
              </w:rPr>
              <w:t>Nu se aplică</w:t>
            </w:r>
          </w:p>
        </w:tc>
      </w:tr>
      <w:tr w:rsidR="008120FD" w:rsidRPr="00917686" w14:paraId="3CF84027" w14:textId="77777777" w:rsidTr="008120FD">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833147" w14:textId="77777777" w:rsidR="008120FD" w:rsidRPr="00917686" w:rsidRDefault="008120FD" w:rsidP="008120FD">
            <w:pPr>
              <w:ind w:left="-120" w:right="-108"/>
              <w:jc w:val="center"/>
              <w:rPr>
                <w:spacing w:val="-4"/>
                <w:lang w:val="ro-MD"/>
              </w:rPr>
            </w:pPr>
            <w:r w:rsidRPr="00917686">
              <w:rPr>
                <w:spacing w:val="-4"/>
                <w:lang w:val="ro-MD"/>
              </w:rPr>
              <w:t>7.5.</w:t>
            </w:r>
          </w:p>
        </w:tc>
        <w:tc>
          <w:tcPr>
            <w:tcW w:w="3576" w:type="dxa"/>
            <w:tcBorders>
              <w:top w:val="single" w:sz="4" w:space="0" w:color="auto"/>
              <w:left w:val="single" w:sz="4" w:space="0" w:color="auto"/>
              <w:bottom w:val="single" w:sz="4" w:space="0" w:color="auto"/>
              <w:right w:val="single" w:sz="4" w:space="0" w:color="auto"/>
            </w:tcBorders>
            <w:vAlign w:val="center"/>
          </w:tcPr>
          <w:p w14:paraId="330631E8" w14:textId="77777777" w:rsidR="008120FD" w:rsidRPr="00917686" w:rsidRDefault="008120FD" w:rsidP="008120FD">
            <w:pPr>
              <w:pStyle w:val="i"/>
              <w:tabs>
                <w:tab w:val="right" w:pos="7254"/>
              </w:tabs>
              <w:suppressAutoHyphens w:val="0"/>
              <w:jc w:val="left"/>
              <w:rPr>
                <w:rFonts w:ascii="Times New Roman" w:hAnsi="Times New Roman"/>
                <w:sz w:val="22"/>
                <w:szCs w:val="22"/>
                <w:lang w:val="ro-MD"/>
              </w:rPr>
            </w:pPr>
            <w:r w:rsidRPr="00917686">
              <w:rPr>
                <w:rFonts w:ascii="Times New Roman" w:hAnsi="Times New Roman"/>
                <w:sz w:val="22"/>
                <w:szCs w:val="22"/>
                <w:lang w:val="ro-MD"/>
              </w:rPr>
              <w:t>Numărul maxim de zile  pentru semnarea şi prezentarea contractului către autoritatea contractantă, de la remiterea acestuia spre semnare:</w:t>
            </w:r>
          </w:p>
        </w:tc>
        <w:tc>
          <w:tcPr>
            <w:tcW w:w="5383" w:type="dxa"/>
            <w:tcBorders>
              <w:top w:val="single" w:sz="4" w:space="0" w:color="auto"/>
              <w:left w:val="single" w:sz="4" w:space="0" w:color="auto"/>
              <w:bottom w:val="single" w:sz="4" w:space="0" w:color="auto"/>
              <w:right w:val="single" w:sz="4" w:space="0" w:color="auto"/>
            </w:tcBorders>
            <w:vAlign w:val="center"/>
          </w:tcPr>
          <w:p w14:paraId="0FB56534" w14:textId="03C0FCB3" w:rsidR="008120FD" w:rsidRPr="00141EBD" w:rsidRDefault="00C57A80" w:rsidP="00C57A80">
            <w:pPr>
              <w:tabs>
                <w:tab w:val="right" w:pos="4743"/>
              </w:tabs>
              <w:jc w:val="both"/>
              <w:rPr>
                <w:b/>
                <w:i/>
                <w:iCs/>
                <w:color w:val="FF0000"/>
                <w:sz w:val="22"/>
                <w:szCs w:val="22"/>
                <w:lang w:val="ro-MD"/>
              </w:rPr>
            </w:pPr>
            <w:r w:rsidRPr="00AC526C">
              <w:rPr>
                <w:i/>
                <w:sz w:val="22"/>
                <w:szCs w:val="22"/>
                <w:lang w:val="ro-MD"/>
              </w:rPr>
              <w:t>6</w:t>
            </w:r>
            <w:r w:rsidR="008120FD" w:rsidRPr="00AC526C">
              <w:rPr>
                <w:i/>
                <w:sz w:val="22"/>
                <w:szCs w:val="22"/>
                <w:lang w:val="ro-MD"/>
              </w:rPr>
              <w:t xml:space="preserve"> zile</w:t>
            </w:r>
          </w:p>
        </w:tc>
      </w:tr>
    </w:tbl>
    <w:p w14:paraId="1AC1DDDB" w14:textId="77777777" w:rsidR="008120FD" w:rsidRPr="00917686" w:rsidRDefault="008120FD" w:rsidP="008120FD">
      <w:pPr>
        <w:rPr>
          <w:lang w:val="ro-MD"/>
        </w:rPr>
      </w:pPr>
    </w:p>
    <w:p w14:paraId="440644DC" w14:textId="77777777" w:rsidR="006716CA" w:rsidRDefault="006716CA" w:rsidP="006F7AFF">
      <w:pPr>
        <w:jc w:val="both"/>
        <w:rPr>
          <w:b/>
          <w:lang w:val="ro-MD"/>
        </w:rPr>
      </w:pPr>
    </w:p>
    <w:p w14:paraId="0F94FD41" w14:textId="09A8830E" w:rsidR="006716CA" w:rsidRDefault="006716CA" w:rsidP="006F7AFF">
      <w:pPr>
        <w:jc w:val="both"/>
        <w:rPr>
          <w:b/>
          <w:lang w:val="ro-MD"/>
        </w:rPr>
      </w:pPr>
    </w:p>
    <w:p w14:paraId="20B86E5B" w14:textId="5E6E4A5C" w:rsidR="002C0A45" w:rsidRDefault="002C0A45" w:rsidP="006F7AFF">
      <w:pPr>
        <w:jc w:val="both"/>
        <w:rPr>
          <w:b/>
          <w:lang w:val="ro-MD"/>
        </w:rPr>
      </w:pPr>
    </w:p>
    <w:p w14:paraId="48279931" w14:textId="322CCA9D" w:rsidR="002C0A45" w:rsidRDefault="002C0A45" w:rsidP="006F7AFF">
      <w:pPr>
        <w:jc w:val="both"/>
        <w:rPr>
          <w:b/>
          <w:lang w:val="ro-MD"/>
        </w:rPr>
      </w:pPr>
    </w:p>
    <w:p w14:paraId="7B65AC64" w14:textId="1DAB23F7" w:rsidR="002C0A45" w:rsidRDefault="002C0A45" w:rsidP="006F7AFF">
      <w:pPr>
        <w:jc w:val="both"/>
        <w:rPr>
          <w:b/>
          <w:lang w:val="ro-MD"/>
        </w:rPr>
      </w:pPr>
    </w:p>
    <w:p w14:paraId="498F7267" w14:textId="1F24B1B0" w:rsidR="00C57A80" w:rsidRDefault="00C57A80" w:rsidP="006F7AFF">
      <w:pPr>
        <w:jc w:val="both"/>
        <w:rPr>
          <w:b/>
          <w:lang w:val="ro-MD"/>
        </w:rPr>
      </w:pPr>
    </w:p>
    <w:p w14:paraId="5DC15F5D" w14:textId="5E7455FD" w:rsidR="00C57A80" w:rsidRDefault="00C57A80" w:rsidP="006F7AFF">
      <w:pPr>
        <w:jc w:val="both"/>
        <w:rPr>
          <w:b/>
          <w:lang w:val="ro-MD"/>
        </w:rPr>
      </w:pPr>
    </w:p>
    <w:p w14:paraId="3013B7A2" w14:textId="7F788AD4" w:rsidR="00C57A80" w:rsidRDefault="00C57A80" w:rsidP="006F7AFF">
      <w:pPr>
        <w:jc w:val="both"/>
        <w:rPr>
          <w:b/>
          <w:lang w:val="ro-MD"/>
        </w:rPr>
      </w:pPr>
    </w:p>
    <w:p w14:paraId="4E72E412" w14:textId="28A46686" w:rsidR="00C57A80" w:rsidRDefault="00C57A80" w:rsidP="006F7AFF">
      <w:pPr>
        <w:jc w:val="both"/>
        <w:rPr>
          <w:b/>
          <w:lang w:val="ro-MD"/>
        </w:rPr>
      </w:pPr>
    </w:p>
    <w:p w14:paraId="45FDF04E" w14:textId="39F8C112" w:rsidR="00C57A80" w:rsidRDefault="00C57A80" w:rsidP="006F7AFF">
      <w:pPr>
        <w:jc w:val="both"/>
        <w:rPr>
          <w:b/>
          <w:lang w:val="ro-MD"/>
        </w:rPr>
      </w:pPr>
    </w:p>
    <w:p w14:paraId="17139620" w14:textId="65730125" w:rsidR="00C57A80" w:rsidRDefault="00C57A80" w:rsidP="006F7AFF">
      <w:pPr>
        <w:jc w:val="both"/>
        <w:rPr>
          <w:b/>
          <w:lang w:val="ro-MD"/>
        </w:rPr>
      </w:pPr>
    </w:p>
    <w:p w14:paraId="07FFD923" w14:textId="7D39CE61" w:rsidR="00C57A80" w:rsidRDefault="00C57A80" w:rsidP="006F7AFF">
      <w:pPr>
        <w:jc w:val="both"/>
        <w:rPr>
          <w:b/>
          <w:lang w:val="ro-MD"/>
        </w:rPr>
      </w:pPr>
    </w:p>
    <w:p w14:paraId="2DAF680F" w14:textId="3D37D500" w:rsidR="00C57A80" w:rsidRDefault="00C57A80" w:rsidP="006F7AFF">
      <w:pPr>
        <w:jc w:val="both"/>
        <w:rPr>
          <w:b/>
          <w:lang w:val="ro-MD"/>
        </w:rPr>
      </w:pPr>
    </w:p>
    <w:p w14:paraId="21F33AC4" w14:textId="77777777" w:rsidR="00C57A80" w:rsidRDefault="00C57A80" w:rsidP="006F7AFF">
      <w:pPr>
        <w:jc w:val="both"/>
        <w:rPr>
          <w:b/>
          <w:lang w:val="ro-MD"/>
        </w:rPr>
      </w:pPr>
    </w:p>
    <w:p w14:paraId="6435D7B3" w14:textId="00A0CCE4" w:rsidR="002C0A45" w:rsidRDefault="002C0A45" w:rsidP="006F7AFF">
      <w:pPr>
        <w:jc w:val="both"/>
        <w:rPr>
          <w:b/>
          <w:lang w:val="ro-MD"/>
        </w:rPr>
      </w:pPr>
    </w:p>
    <w:p w14:paraId="33E0F8A8" w14:textId="58B016DA" w:rsidR="002C0A45" w:rsidRDefault="002C0A45" w:rsidP="006F7AFF">
      <w:pPr>
        <w:jc w:val="both"/>
        <w:rPr>
          <w:b/>
          <w:lang w:val="ro-MD"/>
        </w:rPr>
      </w:pPr>
    </w:p>
    <w:p w14:paraId="76699C05" w14:textId="77777777" w:rsidR="002C0A45" w:rsidRDefault="002C0A45" w:rsidP="006F7AFF">
      <w:pPr>
        <w:jc w:val="both"/>
        <w:rPr>
          <w:b/>
          <w:lang w:val="ro-MD"/>
        </w:rPr>
      </w:pPr>
    </w:p>
    <w:p w14:paraId="0926658A" w14:textId="77777777" w:rsidR="008120FD" w:rsidRDefault="008120FD" w:rsidP="008120FD">
      <w:pPr>
        <w:tabs>
          <w:tab w:val="left" w:pos="360"/>
          <w:tab w:val="left" w:pos="1134"/>
        </w:tabs>
        <w:spacing w:after="120"/>
        <w:ind w:left="360"/>
        <w:jc w:val="center"/>
        <w:outlineLvl w:val="2"/>
        <w:rPr>
          <w:b/>
          <w:bCs/>
          <w:lang w:val="zh-CN"/>
        </w:rPr>
      </w:pPr>
      <w:r>
        <w:rPr>
          <w:b/>
          <w:bCs/>
          <w:lang w:val="zh-CN"/>
        </w:rPr>
        <w:t>Formularul de deviz nr.1 – lista cu cantitățile de lucrări.</w:t>
      </w:r>
    </w:p>
    <w:p w14:paraId="21122485" w14:textId="77777777" w:rsidR="008120FD" w:rsidRDefault="008120FD" w:rsidP="008120FD">
      <w:pPr>
        <w:spacing w:after="200" w:line="276" w:lineRule="auto"/>
        <w:ind w:left="720" w:hanging="1146"/>
        <w:contextualSpacing/>
        <w:rPr>
          <w:rFonts w:eastAsia="Calibri"/>
          <w:i/>
          <w:u w:val="single"/>
          <w:lang w:val="zh-CN"/>
        </w:rPr>
      </w:pPr>
      <w:r>
        <w:rPr>
          <w:rFonts w:eastAsia="Calibri"/>
          <w:b/>
          <w:lang w:val="zh-CN"/>
        </w:rPr>
        <w:t>Obiectul</w:t>
      </w:r>
      <w:r>
        <w:rPr>
          <w:rFonts w:eastAsia="Calibri"/>
          <w:lang w:val="zh-CN"/>
        </w:rPr>
        <w:t xml:space="preserve">: </w:t>
      </w:r>
      <w:r>
        <w:rPr>
          <w:sz w:val="28"/>
          <w:szCs w:val="28"/>
          <w:u w:val="single"/>
          <w:lang w:val="en-US"/>
        </w:rPr>
        <w:t>:</w:t>
      </w:r>
      <w:r>
        <w:rPr>
          <w:rFonts w:eastAsia="Calibri"/>
          <w:i/>
          <w:u w:val="single"/>
          <w:lang w:val="zh-CN"/>
        </w:rPr>
        <w:t>„</w:t>
      </w:r>
      <w:r w:rsidRPr="001962B5">
        <w:rPr>
          <w:i/>
          <w:sz w:val="22"/>
          <w:szCs w:val="22"/>
          <w:u w:val="single"/>
        </w:rPr>
        <w:t xml:space="preserve"> </w:t>
      </w:r>
      <w:r w:rsidRPr="004B7327">
        <w:rPr>
          <w:i/>
          <w:sz w:val="22"/>
          <w:szCs w:val="22"/>
          <w:u w:val="single"/>
        </w:rPr>
        <w:t>R</w:t>
      </w:r>
      <w:r w:rsidRPr="004B7327">
        <w:rPr>
          <w:b/>
          <w:bCs/>
          <w:i/>
          <w:sz w:val="22"/>
          <w:szCs w:val="22"/>
          <w:u w:val="single"/>
        </w:rPr>
        <w:t>econstrucția perimetrului de pază al Penitenciarului nr.</w:t>
      </w:r>
      <w:r>
        <w:rPr>
          <w:b/>
          <w:bCs/>
          <w:i/>
          <w:sz w:val="22"/>
          <w:szCs w:val="22"/>
          <w:u w:val="single"/>
        </w:rPr>
        <w:t>7- Rusca, etapa II (îngradiri interioare)</w:t>
      </w:r>
      <w:r w:rsidRPr="004B7327">
        <w:rPr>
          <w:b/>
          <w:bCs/>
          <w:i/>
          <w:sz w:val="22"/>
          <w:szCs w:val="22"/>
          <w:u w:val="single"/>
        </w:rPr>
        <w:t>”</w:t>
      </w:r>
      <w:r>
        <w:rPr>
          <w:rFonts w:eastAsia="Calibri"/>
          <w:i/>
          <w:u w:val="single"/>
          <w:lang w:val="zh-CN"/>
        </w:rPr>
        <w:t>”.</w:t>
      </w:r>
    </w:p>
    <w:p w14:paraId="500FBD6F" w14:textId="77777777" w:rsidR="008120FD" w:rsidRDefault="008120FD" w:rsidP="008120FD">
      <w:pPr>
        <w:spacing w:after="200" w:line="276" w:lineRule="auto"/>
        <w:ind w:left="-426" w:right="-286"/>
        <w:contextualSpacing/>
        <w:rPr>
          <w:rFonts w:eastAsia="Calibri"/>
          <w:i/>
          <w:u w:val="single"/>
          <w:lang w:val="zh-CN"/>
        </w:rPr>
      </w:pPr>
      <w:r>
        <w:rPr>
          <w:rFonts w:eastAsia="Calibri"/>
          <w:b/>
          <w:lang w:val="zh-CN"/>
        </w:rPr>
        <w:t xml:space="preserve">Autoritatea contractantă: </w:t>
      </w:r>
      <w:r>
        <w:rPr>
          <w:rFonts w:eastAsia="Calibri"/>
          <w:i/>
          <w:u w:val="single"/>
        </w:rPr>
        <w:t>Penitenciarul nr.7 Rusca, s.Ruca, mun.Hîncești</w:t>
      </w:r>
      <w:r>
        <w:rPr>
          <w:rFonts w:eastAsia="Calibri"/>
          <w:i/>
          <w:u w:val="single"/>
          <w:lang w:val="zh-CN"/>
        </w:rPr>
        <w:t>.</w:t>
      </w:r>
    </w:p>
    <w:p w14:paraId="06E3313B" w14:textId="77777777" w:rsidR="008120FD" w:rsidRPr="001962B5" w:rsidRDefault="008120FD" w:rsidP="008120FD">
      <w:pPr>
        <w:rPr>
          <w:lang w:val="en-US"/>
        </w:rPr>
      </w:pPr>
    </w:p>
    <w:p w14:paraId="54E4591B" w14:textId="77777777" w:rsidR="008120FD" w:rsidRPr="001962B5" w:rsidRDefault="008120FD" w:rsidP="008120FD">
      <w:pPr>
        <w:rPr>
          <w:sz w:val="2"/>
          <w:szCs w:val="2"/>
          <w:lang w:val="en-US"/>
        </w:rPr>
      </w:pPr>
    </w:p>
    <w:p w14:paraId="573B553F" w14:textId="77777777" w:rsidR="008120FD" w:rsidRPr="00DF63B1" w:rsidRDefault="008120FD" w:rsidP="008120FD">
      <w:pPr>
        <w:ind w:left="720"/>
        <w:jc w:val="center"/>
        <w:rPr>
          <w:b/>
          <w:bCs/>
          <w:lang w:val="en-US"/>
        </w:rPr>
      </w:pPr>
      <w:r>
        <w:rPr>
          <w:b/>
          <w:bCs/>
          <w:lang w:val="it-IT"/>
        </w:rPr>
        <w:t>Lucrari de demolare</w:t>
      </w:r>
    </w:p>
    <w:p w14:paraId="1A423612" w14:textId="77777777" w:rsidR="008120FD" w:rsidRPr="00DF63B1" w:rsidRDefault="008120FD" w:rsidP="008120FD">
      <w:pPr>
        <w:jc w:val="center"/>
        <w:rPr>
          <w:sz w:val="12"/>
          <w:szCs w:val="2"/>
          <w:lang w:val="en-US"/>
        </w:rPr>
      </w:pPr>
      <w:r w:rsidRPr="00DF63B1">
        <w:rPr>
          <w:sz w:val="12"/>
          <w:szCs w:val="2"/>
          <w:lang w:val="en-US"/>
        </w:rPr>
        <w:t>(denumirea lucrării)</w:t>
      </w:r>
    </w:p>
    <w:p w14:paraId="7920FE64" w14:textId="77777777" w:rsidR="008120FD" w:rsidRPr="00DF63B1" w:rsidRDefault="008120FD" w:rsidP="008120FD">
      <w:pPr>
        <w:jc w:val="center"/>
        <w:rPr>
          <w:sz w:val="10"/>
          <w:szCs w:val="10"/>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5F3585A8"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1CC48D4" w14:textId="77777777" w:rsidR="008120FD" w:rsidRPr="00AA66D4" w:rsidRDefault="008120FD" w:rsidP="008120FD">
            <w:pPr>
              <w:ind w:right="-108"/>
              <w:jc w:val="center"/>
              <w:rPr>
                <w:sz w:val="18"/>
                <w:szCs w:val="22"/>
                <w:lang w:val="en-US"/>
              </w:rPr>
            </w:pPr>
            <w:r w:rsidRPr="00AA66D4">
              <w:rPr>
                <w:sz w:val="18"/>
                <w:szCs w:val="22"/>
              </w:rPr>
              <w:t>№</w:t>
            </w:r>
          </w:p>
          <w:p w14:paraId="1512A24B"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06E8D059"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2C8D9A2F"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4F60CB39"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F6134DB"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44055521"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3555E8A"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1D18AC2D"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5691FE3B"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39D30D01"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70A6A498" w14:textId="77777777" w:rsidR="008120FD" w:rsidRPr="004B04C9" w:rsidRDefault="008120FD" w:rsidP="008120FD">
            <w:pPr>
              <w:jc w:val="center"/>
              <w:rPr>
                <w:sz w:val="22"/>
                <w:szCs w:val="22"/>
                <w:lang w:val="en-US"/>
              </w:rPr>
            </w:pPr>
          </w:p>
        </w:tc>
      </w:tr>
    </w:tbl>
    <w:p w14:paraId="1B9F9AD9"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850"/>
        <w:gridCol w:w="992"/>
      </w:tblGrid>
      <w:tr w:rsidR="008120FD" w:rsidRPr="008B0ED8" w14:paraId="718703E0"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0431BA"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CF47D92" w14:textId="77777777" w:rsidR="008120FD" w:rsidRPr="008B0ED8" w:rsidRDefault="008120FD" w:rsidP="008120FD">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14:paraId="6A820B13" w14:textId="77777777" w:rsidR="008120FD" w:rsidRPr="008B0ED8" w:rsidRDefault="008120FD" w:rsidP="008120FD">
            <w:pPr>
              <w:jc w:val="center"/>
              <w:rPr>
                <w:sz w:val="12"/>
                <w:szCs w:val="22"/>
              </w:rPr>
            </w:pPr>
            <w:r w:rsidRPr="008B0ED8">
              <w:rPr>
                <w:sz w:val="1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19EFCB38"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1F53EBBA" w14:textId="77777777" w:rsidR="008120FD" w:rsidRPr="008B0ED8" w:rsidRDefault="008120FD" w:rsidP="008120FD">
            <w:pPr>
              <w:ind w:left="-108" w:right="-108"/>
              <w:jc w:val="center"/>
              <w:rPr>
                <w:sz w:val="12"/>
                <w:szCs w:val="22"/>
              </w:rPr>
            </w:pPr>
            <w:r w:rsidRPr="008B0ED8">
              <w:rPr>
                <w:sz w:val="12"/>
                <w:szCs w:val="22"/>
              </w:rPr>
              <w:t>5</w:t>
            </w:r>
          </w:p>
        </w:tc>
      </w:tr>
      <w:tr w:rsidR="008120FD" w:rsidRPr="004B04C9" w14:paraId="7DF1507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CA940"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71E5E645" w14:textId="77777777" w:rsidR="008120FD" w:rsidRPr="008B0ED8" w:rsidRDefault="008120FD" w:rsidP="008120FD">
            <w:pPr>
              <w:rPr>
                <w:sz w:val="22"/>
                <w:lang w:val="en-US"/>
              </w:rPr>
            </w:pPr>
            <w:r w:rsidRPr="008B0ED8">
              <w:rPr>
                <w:sz w:val="22"/>
                <w:lang w:val="en-US"/>
              </w:rPr>
              <w:t>RpCS20F k=1.72</w:t>
            </w:r>
          </w:p>
          <w:p w14:paraId="1BBFE61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BEAF878" w14:textId="77777777" w:rsidR="008120FD" w:rsidRPr="008B0ED8" w:rsidRDefault="008120FD" w:rsidP="008120FD">
            <w:pPr>
              <w:rPr>
                <w:sz w:val="22"/>
              </w:rPr>
            </w:pPr>
            <w:r w:rsidRPr="00DF63B1">
              <w:rPr>
                <w:sz w:val="22"/>
                <w:lang w:val="en-US"/>
              </w:rPr>
              <w:t xml:space="preserve">Demontarea imprejmuirilor din prefabricate de 1,5 - 2,0 m inaltime (h=3.0 m, k=1.72) (poz. </w:t>
            </w:r>
            <w:r w:rsidRPr="008B0ED8">
              <w:rPr>
                <w:sz w:val="22"/>
              </w:rPr>
              <w:t>A)</w:t>
            </w:r>
          </w:p>
          <w:p w14:paraId="704ACD96"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00BDE3F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0FDF2093" w14:textId="77777777" w:rsidR="008120FD" w:rsidRPr="004B04C9" w:rsidRDefault="008120FD" w:rsidP="008120FD">
            <w:pPr>
              <w:jc w:val="center"/>
            </w:pPr>
            <w:r w:rsidRPr="008B0ED8">
              <w:rPr>
                <w:sz w:val="22"/>
              </w:rPr>
              <w:t>598,00</w:t>
            </w:r>
          </w:p>
        </w:tc>
      </w:tr>
      <w:tr w:rsidR="008120FD" w:rsidRPr="004B04C9" w14:paraId="5ED04DF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8B8E4"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3CC9C1FE" w14:textId="77777777" w:rsidR="008120FD" w:rsidRPr="008B0ED8" w:rsidRDefault="008120FD" w:rsidP="008120FD">
            <w:pPr>
              <w:rPr>
                <w:sz w:val="22"/>
                <w:lang w:val="en-US"/>
              </w:rPr>
            </w:pPr>
            <w:r w:rsidRPr="008B0ED8">
              <w:rPr>
                <w:sz w:val="22"/>
                <w:lang w:val="en-US"/>
              </w:rPr>
              <w:t>RpCS20G</w:t>
            </w:r>
          </w:p>
          <w:p w14:paraId="23240BD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8E6CD0F" w14:textId="77777777" w:rsidR="008120FD" w:rsidRPr="008B0ED8" w:rsidRDefault="008120FD" w:rsidP="008120FD">
            <w:pPr>
              <w:rPr>
                <w:sz w:val="22"/>
              </w:rPr>
            </w:pPr>
            <w:r w:rsidRPr="00EB26C4">
              <w:rPr>
                <w:sz w:val="22"/>
                <w:lang w:val="it-IT"/>
              </w:rPr>
              <w:t xml:space="preserve">Demontarea imprejmuirilor H=.0 din plasa rabita si stilpi din beton (poz. </w:t>
            </w:r>
            <w:r w:rsidRPr="008B0ED8">
              <w:rPr>
                <w:sz w:val="22"/>
              </w:rPr>
              <w:t>B+C+D+E, L=1061 m)</w:t>
            </w:r>
          </w:p>
          <w:p w14:paraId="09559AC2"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341EC3F1"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1B4FC89F" w14:textId="77777777" w:rsidR="008120FD" w:rsidRPr="004B04C9" w:rsidRDefault="008120FD" w:rsidP="008120FD">
            <w:pPr>
              <w:jc w:val="center"/>
            </w:pPr>
            <w:r w:rsidRPr="008B0ED8">
              <w:rPr>
                <w:sz w:val="22"/>
              </w:rPr>
              <w:t>7 700,00</w:t>
            </w:r>
          </w:p>
        </w:tc>
      </w:tr>
      <w:tr w:rsidR="008120FD" w:rsidRPr="004B04C9" w14:paraId="533749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B93CE"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067243F2" w14:textId="77777777" w:rsidR="008120FD" w:rsidRPr="008B0ED8" w:rsidRDefault="008120FD" w:rsidP="008120FD">
            <w:pPr>
              <w:rPr>
                <w:sz w:val="22"/>
                <w:lang w:val="en-US"/>
              </w:rPr>
            </w:pPr>
            <w:r w:rsidRPr="008B0ED8">
              <w:rPr>
                <w:sz w:val="22"/>
                <w:lang w:val="en-US"/>
              </w:rPr>
              <w:t>RpCB18G</w:t>
            </w:r>
          </w:p>
          <w:p w14:paraId="68A5430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70837A9" w14:textId="77777777" w:rsidR="008120FD" w:rsidRPr="008B0ED8" w:rsidRDefault="008120FD" w:rsidP="008120FD">
            <w:pPr>
              <w:rPr>
                <w:sz w:val="22"/>
              </w:rPr>
            </w:pPr>
            <w:r w:rsidRPr="00DF63B1">
              <w:rPr>
                <w:sz w:val="22"/>
                <w:lang w:val="en-US"/>
              </w:rPr>
              <w:t xml:space="preserve">Demolarea betoanelor vechi cu mijloace mecanice, beton armat (poz. </w:t>
            </w:r>
            <w:r w:rsidRPr="008B0ED8">
              <w:rPr>
                <w:sz w:val="22"/>
              </w:rPr>
              <w:t>F)</w:t>
            </w:r>
          </w:p>
          <w:p w14:paraId="014C0E03"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5DC244BB"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0D3AA42" w14:textId="77777777" w:rsidR="008120FD" w:rsidRPr="004B04C9" w:rsidRDefault="008120FD" w:rsidP="008120FD">
            <w:pPr>
              <w:jc w:val="center"/>
            </w:pPr>
            <w:r w:rsidRPr="008B0ED8">
              <w:rPr>
                <w:sz w:val="22"/>
              </w:rPr>
              <w:t>44,80</w:t>
            </w:r>
          </w:p>
        </w:tc>
      </w:tr>
      <w:tr w:rsidR="008120FD" w:rsidRPr="004B04C9" w14:paraId="244DB10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2A4C0"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7F772007" w14:textId="77777777" w:rsidR="008120FD" w:rsidRPr="008B0ED8" w:rsidRDefault="008120FD" w:rsidP="008120FD">
            <w:pPr>
              <w:rPr>
                <w:sz w:val="22"/>
                <w:lang w:val="en-US"/>
              </w:rPr>
            </w:pPr>
            <w:r w:rsidRPr="008B0ED8">
              <w:rPr>
                <w:sz w:val="22"/>
                <w:lang w:val="en-US"/>
              </w:rPr>
              <w:t>RpCB18G</w:t>
            </w:r>
          </w:p>
          <w:p w14:paraId="1814BB4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E61940B" w14:textId="77777777" w:rsidR="008120FD" w:rsidRPr="008B0ED8" w:rsidRDefault="008120FD" w:rsidP="008120FD">
            <w:pPr>
              <w:rPr>
                <w:sz w:val="22"/>
              </w:rPr>
            </w:pPr>
            <w:r w:rsidRPr="00DF63B1">
              <w:rPr>
                <w:sz w:val="22"/>
                <w:lang w:val="en-US"/>
              </w:rPr>
              <w:t xml:space="preserve">Demolarea betoanelor vechi cu mijloace mecanice, beton armat (poz. </w:t>
            </w:r>
            <w:r w:rsidRPr="008B0ED8">
              <w:rPr>
                <w:sz w:val="22"/>
              </w:rPr>
              <w:t>G)</w:t>
            </w:r>
          </w:p>
          <w:p w14:paraId="30795080"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3912048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345B56C" w14:textId="77777777" w:rsidR="008120FD" w:rsidRPr="004B04C9" w:rsidRDefault="008120FD" w:rsidP="008120FD">
            <w:pPr>
              <w:jc w:val="center"/>
            </w:pPr>
            <w:r w:rsidRPr="008B0ED8">
              <w:rPr>
                <w:sz w:val="22"/>
              </w:rPr>
              <w:t>64,00</w:t>
            </w:r>
          </w:p>
        </w:tc>
      </w:tr>
      <w:tr w:rsidR="008120FD" w:rsidRPr="004B04C9" w14:paraId="43C0815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8DF7C5"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08672C51" w14:textId="77777777" w:rsidR="008120FD" w:rsidRPr="008B0ED8" w:rsidRDefault="008120FD" w:rsidP="008120FD">
            <w:pPr>
              <w:rPr>
                <w:sz w:val="22"/>
                <w:lang w:val="en-US"/>
              </w:rPr>
            </w:pPr>
            <w:r w:rsidRPr="008B0ED8">
              <w:rPr>
                <w:sz w:val="22"/>
                <w:lang w:val="en-US"/>
              </w:rPr>
              <w:t>RpCS19B</w:t>
            </w:r>
          </w:p>
          <w:p w14:paraId="791BDA8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C9BEC66" w14:textId="77777777" w:rsidR="008120FD" w:rsidRPr="008B0ED8" w:rsidRDefault="008120FD" w:rsidP="008120FD">
            <w:pPr>
              <w:rPr>
                <w:sz w:val="22"/>
              </w:rPr>
            </w:pPr>
            <w:r w:rsidRPr="00EB26C4">
              <w:rPr>
                <w:sz w:val="22"/>
                <w:lang w:val="it-IT"/>
              </w:rPr>
              <w:t xml:space="preserve">Demontari: dale din placi prefabricate (poz. </w:t>
            </w:r>
            <w:r w:rsidRPr="008B0ED8">
              <w:rPr>
                <w:sz w:val="22"/>
              </w:rPr>
              <w:t>H)</w:t>
            </w:r>
          </w:p>
          <w:p w14:paraId="44C8E018"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6949C6C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E5C3DED" w14:textId="77777777" w:rsidR="008120FD" w:rsidRPr="004B04C9" w:rsidRDefault="008120FD" w:rsidP="008120FD">
            <w:pPr>
              <w:jc w:val="center"/>
            </w:pPr>
            <w:r w:rsidRPr="008B0ED8">
              <w:rPr>
                <w:sz w:val="22"/>
              </w:rPr>
              <w:t>220,00</w:t>
            </w:r>
          </w:p>
        </w:tc>
      </w:tr>
      <w:tr w:rsidR="008120FD" w:rsidRPr="004B04C9" w14:paraId="52388E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DE08F"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3A0CA983" w14:textId="77777777" w:rsidR="008120FD" w:rsidRPr="008B0ED8" w:rsidRDefault="008120FD" w:rsidP="008120FD">
            <w:pPr>
              <w:rPr>
                <w:sz w:val="22"/>
                <w:lang w:val="en-US"/>
              </w:rPr>
            </w:pPr>
            <w:r w:rsidRPr="008B0ED8">
              <w:rPr>
                <w:sz w:val="22"/>
                <w:lang w:val="en-US"/>
              </w:rPr>
              <w:t>RCsG52A</w:t>
            </w:r>
          </w:p>
          <w:p w14:paraId="12CFDF1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BADEFF6" w14:textId="77777777" w:rsidR="008120FD" w:rsidRPr="008B0ED8" w:rsidRDefault="008120FD" w:rsidP="008120FD">
            <w:pPr>
              <w:rPr>
                <w:sz w:val="22"/>
              </w:rPr>
            </w:pPr>
            <w:r w:rsidRPr="00EB26C4">
              <w:rPr>
                <w:sz w:val="22"/>
                <w:lang w:val="it-IT"/>
              </w:rPr>
              <w:t xml:space="preserve">Demolare cladiri cu zidarii din blocuri de calcar (cotelet), fundatii, planseu din beton armat (poz. </w:t>
            </w:r>
            <w:r w:rsidRPr="008B0ED8">
              <w:rPr>
                <w:sz w:val="22"/>
              </w:rPr>
              <w:t>J)</w:t>
            </w:r>
          </w:p>
          <w:p w14:paraId="6ADB8735"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02DEEA1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CC7A603" w14:textId="77777777" w:rsidR="008120FD" w:rsidRPr="004B04C9" w:rsidRDefault="008120FD" w:rsidP="008120FD">
            <w:pPr>
              <w:jc w:val="center"/>
            </w:pPr>
            <w:r w:rsidRPr="008B0ED8">
              <w:rPr>
                <w:sz w:val="22"/>
              </w:rPr>
              <w:t>108,00</w:t>
            </w:r>
          </w:p>
        </w:tc>
      </w:tr>
      <w:tr w:rsidR="008120FD" w:rsidRPr="004B04C9" w14:paraId="03968F8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6BAFE"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23307885" w14:textId="77777777" w:rsidR="008120FD" w:rsidRPr="008B0ED8" w:rsidRDefault="008120FD" w:rsidP="008120FD">
            <w:pPr>
              <w:rPr>
                <w:sz w:val="22"/>
                <w:lang w:val="en-US"/>
              </w:rPr>
            </w:pPr>
            <w:r w:rsidRPr="008B0ED8">
              <w:rPr>
                <w:sz w:val="22"/>
                <w:lang w:val="en-US"/>
              </w:rPr>
              <w:t>RpCP44B</w:t>
            </w:r>
          </w:p>
          <w:p w14:paraId="158C3C6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FF68DE4" w14:textId="77777777" w:rsidR="008120FD" w:rsidRPr="008B0ED8" w:rsidRDefault="008120FD" w:rsidP="008120FD">
            <w:pPr>
              <w:rPr>
                <w:sz w:val="22"/>
              </w:rPr>
            </w:pPr>
            <w:r w:rsidRPr="00EB26C4">
              <w:rPr>
                <w:sz w:val="22"/>
                <w:lang w:val="it-IT"/>
              </w:rPr>
              <w:t xml:space="preserve">Demontarea constructiilor metalice fara recuperarea materialelor (poz. </w:t>
            </w:r>
            <w:r w:rsidRPr="008B0ED8">
              <w:rPr>
                <w:sz w:val="22"/>
              </w:rPr>
              <w:t>H)</w:t>
            </w:r>
          </w:p>
          <w:p w14:paraId="70AE466E"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68D0EBA9"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31ED9C6B" w14:textId="77777777" w:rsidR="008120FD" w:rsidRPr="004B04C9" w:rsidRDefault="008120FD" w:rsidP="008120FD">
            <w:pPr>
              <w:jc w:val="center"/>
            </w:pPr>
            <w:r w:rsidRPr="008B0ED8">
              <w:rPr>
                <w:sz w:val="22"/>
              </w:rPr>
              <w:t>3 000,00</w:t>
            </w:r>
          </w:p>
        </w:tc>
      </w:tr>
      <w:tr w:rsidR="008120FD" w:rsidRPr="004B04C9" w14:paraId="6B67F4A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0D4C5E"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13378493" w14:textId="77777777" w:rsidR="008120FD" w:rsidRPr="008B0ED8" w:rsidRDefault="008120FD" w:rsidP="008120FD">
            <w:pPr>
              <w:rPr>
                <w:sz w:val="22"/>
                <w:lang w:val="en-US"/>
              </w:rPr>
            </w:pPr>
            <w:r w:rsidRPr="008B0ED8">
              <w:rPr>
                <w:sz w:val="22"/>
                <w:lang w:val="en-US"/>
              </w:rPr>
              <w:t>TsC02D1</w:t>
            </w:r>
          </w:p>
          <w:p w14:paraId="53E5A76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C534C58" w14:textId="77777777" w:rsidR="008120FD" w:rsidRPr="008B0ED8" w:rsidRDefault="008120FD" w:rsidP="008120FD">
            <w:pPr>
              <w:rPr>
                <w:sz w:val="22"/>
              </w:rPr>
            </w:pPr>
            <w:r w:rsidRPr="00EB26C4">
              <w:rPr>
                <w:sz w:val="22"/>
                <w:lang w:val="it-IT"/>
              </w:rPr>
              <w:t xml:space="preserve">Sapatura mecanica cu excavator pe pneuri de 0,21-0,39 mc, cu comanda hidraulica, in pamint cu umiditate naturala descarcare auto teren catg. </w:t>
            </w:r>
            <w:r w:rsidRPr="008B0ED8">
              <w:rPr>
                <w:sz w:val="22"/>
              </w:rPr>
              <w:t>II.</w:t>
            </w:r>
          </w:p>
          <w:p w14:paraId="12A49B79" w14:textId="77777777" w:rsidR="008120FD" w:rsidRPr="00A032D3" w:rsidRDefault="008120FD" w:rsidP="008120FD">
            <w:pPr>
              <w:rPr>
                <w:sz w:val="2"/>
              </w:rPr>
            </w:pPr>
          </w:p>
        </w:tc>
        <w:tc>
          <w:tcPr>
            <w:tcW w:w="850" w:type="dxa"/>
            <w:tcBorders>
              <w:top w:val="single" w:sz="4" w:space="0" w:color="auto"/>
              <w:bottom w:val="single" w:sz="4" w:space="0" w:color="auto"/>
            </w:tcBorders>
            <w:vAlign w:val="center"/>
          </w:tcPr>
          <w:p w14:paraId="4FED19B8"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56007A7D" w14:textId="77777777" w:rsidR="008120FD" w:rsidRPr="004B04C9" w:rsidRDefault="008120FD" w:rsidP="008120FD">
            <w:pPr>
              <w:jc w:val="center"/>
            </w:pPr>
            <w:r w:rsidRPr="008B0ED8">
              <w:rPr>
                <w:sz w:val="22"/>
              </w:rPr>
              <w:t>4,30</w:t>
            </w:r>
          </w:p>
        </w:tc>
      </w:tr>
      <w:tr w:rsidR="008120FD" w:rsidRPr="004B04C9" w14:paraId="4ECAA1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1DCC7"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441F68A1" w14:textId="77777777" w:rsidR="008120FD" w:rsidRPr="008B0ED8" w:rsidRDefault="008120FD" w:rsidP="008120FD">
            <w:pPr>
              <w:rPr>
                <w:sz w:val="22"/>
                <w:lang w:val="en-US"/>
              </w:rPr>
            </w:pPr>
            <w:r w:rsidRPr="008B0ED8">
              <w:rPr>
                <w:sz w:val="22"/>
                <w:lang w:val="en-US"/>
              </w:rPr>
              <w:t>TsI51A5</w:t>
            </w:r>
          </w:p>
          <w:p w14:paraId="03FDB40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6EFDAE4" w14:textId="77777777" w:rsidR="008120FD" w:rsidRPr="00EB26C4" w:rsidRDefault="008120FD" w:rsidP="008120FD">
            <w:pPr>
              <w:rPr>
                <w:sz w:val="22"/>
                <w:lang w:val="it-IT"/>
              </w:rPr>
            </w:pPr>
            <w:r w:rsidRPr="00EB26C4">
              <w:rPr>
                <w:sz w:val="22"/>
                <w:lang w:val="it-IT"/>
              </w:rPr>
              <w:t>Transportarea pamintului cu autobasculanta de 10 t la distanta de: 5 km</w:t>
            </w:r>
          </w:p>
          <w:p w14:paraId="2AAD23B6" w14:textId="77777777" w:rsidR="008120FD" w:rsidRPr="00EB26C4" w:rsidRDefault="008120FD" w:rsidP="008120FD">
            <w:pPr>
              <w:rPr>
                <w:sz w:val="2"/>
                <w:lang w:val="it-IT"/>
              </w:rPr>
            </w:pPr>
          </w:p>
        </w:tc>
        <w:tc>
          <w:tcPr>
            <w:tcW w:w="850" w:type="dxa"/>
            <w:tcBorders>
              <w:top w:val="single" w:sz="4" w:space="0" w:color="auto"/>
              <w:bottom w:val="single" w:sz="4" w:space="0" w:color="auto"/>
            </w:tcBorders>
            <w:vAlign w:val="center"/>
          </w:tcPr>
          <w:p w14:paraId="4F3FD083"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5E2F11CC" w14:textId="77777777" w:rsidR="008120FD" w:rsidRPr="004B04C9" w:rsidRDefault="008120FD" w:rsidP="008120FD">
            <w:pPr>
              <w:jc w:val="center"/>
            </w:pPr>
            <w:r w:rsidRPr="008B0ED8">
              <w:rPr>
                <w:sz w:val="22"/>
              </w:rPr>
              <w:t>1 028,70</w:t>
            </w:r>
          </w:p>
        </w:tc>
      </w:tr>
      <w:tr w:rsidR="008120FD" w:rsidRPr="004B04C9" w14:paraId="10151D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A7E4F2"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1A0705FD" w14:textId="77777777" w:rsidR="008120FD" w:rsidRPr="008B0ED8" w:rsidRDefault="008120FD" w:rsidP="008120FD">
            <w:pPr>
              <w:rPr>
                <w:sz w:val="22"/>
                <w:lang w:val="en-US"/>
              </w:rPr>
            </w:pPr>
            <w:r w:rsidRPr="008B0ED8">
              <w:rPr>
                <w:sz w:val="22"/>
                <w:lang w:val="en-US"/>
              </w:rPr>
              <w:t>TsC51B</w:t>
            </w:r>
          </w:p>
          <w:p w14:paraId="1A7D67D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80688E3" w14:textId="77777777" w:rsidR="008120FD" w:rsidRPr="00EB26C4" w:rsidRDefault="008120FD" w:rsidP="008120FD">
            <w:pPr>
              <w:rPr>
                <w:sz w:val="22"/>
                <w:lang w:val="it-IT"/>
              </w:rPr>
            </w:pPr>
            <w:r w:rsidRPr="00EB26C4">
              <w:rPr>
                <w:sz w:val="22"/>
                <w:lang w:val="it-IT"/>
              </w:rPr>
              <w:t>Lucrari la descarcarea pamintului in depozit, teren categoria II</w:t>
            </w:r>
          </w:p>
          <w:p w14:paraId="0DBE531F" w14:textId="77777777" w:rsidR="008120FD" w:rsidRPr="00EB26C4" w:rsidRDefault="008120FD" w:rsidP="008120FD">
            <w:pPr>
              <w:rPr>
                <w:sz w:val="2"/>
                <w:lang w:val="it-IT"/>
              </w:rPr>
            </w:pPr>
          </w:p>
        </w:tc>
        <w:tc>
          <w:tcPr>
            <w:tcW w:w="850" w:type="dxa"/>
            <w:tcBorders>
              <w:top w:val="single" w:sz="4" w:space="0" w:color="auto"/>
              <w:bottom w:val="single" w:sz="4" w:space="0" w:color="auto"/>
            </w:tcBorders>
            <w:vAlign w:val="center"/>
          </w:tcPr>
          <w:p w14:paraId="598779E4"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D5C116B" w14:textId="77777777" w:rsidR="008120FD" w:rsidRPr="004B04C9" w:rsidRDefault="008120FD" w:rsidP="008120FD">
            <w:pPr>
              <w:jc w:val="center"/>
            </w:pPr>
            <w:r w:rsidRPr="008B0ED8">
              <w:rPr>
                <w:sz w:val="22"/>
              </w:rPr>
              <w:t>4,30</w:t>
            </w:r>
          </w:p>
        </w:tc>
      </w:tr>
    </w:tbl>
    <w:p w14:paraId="1524F27B" w14:textId="77777777" w:rsidR="008120FD" w:rsidRPr="004B04C9" w:rsidRDefault="008120FD" w:rsidP="008120FD">
      <w:pPr>
        <w:rPr>
          <w:sz w:val="6"/>
          <w:szCs w:val="6"/>
        </w:rPr>
      </w:pPr>
      <w:r w:rsidRPr="004B04C9">
        <w:t xml:space="preserve"> </w:t>
      </w:r>
    </w:p>
    <w:p w14:paraId="45770438" w14:textId="77777777" w:rsidR="008120FD" w:rsidRPr="004B04C9" w:rsidRDefault="008120FD" w:rsidP="008120FD">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14:paraId="01E9A047" w14:textId="77777777" w:rsidR="008120FD" w:rsidRPr="004B04C9" w:rsidRDefault="008120FD" w:rsidP="008120FD">
      <w:pPr>
        <w:jc w:val="center"/>
        <w:rPr>
          <w:b/>
          <w:bCs/>
        </w:rPr>
      </w:pPr>
      <w:r w:rsidRPr="004B04C9">
        <w:rPr>
          <w:lang w:val="en-US"/>
        </w:rPr>
        <w:tab/>
      </w:r>
      <w:r w:rsidRPr="00420C62">
        <w:rPr>
          <w:b/>
          <w:bCs/>
          <w:lang w:val="it-IT"/>
        </w:rPr>
        <w:t>Perimetrul</w:t>
      </w:r>
      <w:r>
        <w:rPr>
          <w:b/>
          <w:bCs/>
          <w:lang w:val="it-IT"/>
        </w:rPr>
        <w:t xml:space="preserve"> interior de paza. </w:t>
      </w:r>
    </w:p>
    <w:p w14:paraId="7AB685A7"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47324AE9"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521"/>
        <w:gridCol w:w="850"/>
        <w:gridCol w:w="992"/>
      </w:tblGrid>
      <w:tr w:rsidR="008120FD" w:rsidRPr="00AA66D4" w14:paraId="3C0E8793"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F70A522" w14:textId="77777777" w:rsidR="008120FD" w:rsidRPr="00AA66D4" w:rsidRDefault="008120FD" w:rsidP="008120FD">
            <w:pPr>
              <w:ind w:right="-108"/>
              <w:jc w:val="center"/>
              <w:rPr>
                <w:sz w:val="18"/>
                <w:szCs w:val="22"/>
                <w:lang w:val="en-US"/>
              </w:rPr>
            </w:pPr>
            <w:r w:rsidRPr="00AA66D4">
              <w:rPr>
                <w:sz w:val="18"/>
                <w:szCs w:val="22"/>
              </w:rPr>
              <w:t>№</w:t>
            </w:r>
          </w:p>
          <w:p w14:paraId="4F7BF70C"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61C15E33"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521" w:type="dxa"/>
            <w:vMerge w:val="restart"/>
            <w:tcBorders>
              <w:top w:val="single" w:sz="6" w:space="0" w:color="auto"/>
              <w:left w:val="single" w:sz="6" w:space="0" w:color="auto"/>
              <w:bottom w:val="nil"/>
              <w:right w:val="nil"/>
            </w:tcBorders>
            <w:shd w:val="pct5" w:color="auto" w:fill="auto"/>
          </w:tcPr>
          <w:p w14:paraId="5247B85F"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850" w:type="dxa"/>
            <w:vMerge w:val="restart"/>
            <w:tcBorders>
              <w:top w:val="single" w:sz="6" w:space="0" w:color="auto"/>
              <w:left w:val="single" w:sz="6" w:space="0" w:color="auto"/>
              <w:bottom w:val="nil"/>
              <w:right w:val="nil"/>
            </w:tcBorders>
            <w:shd w:val="pct5" w:color="auto" w:fill="auto"/>
          </w:tcPr>
          <w:p w14:paraId="2478F94B"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5000717C"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0F79A983"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473F0F7"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3EEFF00C" w14:textId="77777777" w:rsidR="008120FD" w:rsidRPr="004B04C9" w:rsidRDefault="008120FD" w:rsidP="008120FD">
            <w:pPr>
              <w:jc w:val="center"/>
              <w:rPr>
                <w:sz w:val="22"/>
                <w:szCs w:val="22"/>
                <w:lang w:val="en-US"/>
              </w:rPr>
            </w:pPr>
          </w:p>
        </w:tc>
        <w:tc>
          <w:tcPr>
            <w:tcW w:w="6521" w:type="dxa"/>
            <w:vMerge/>
            <w:tcBorders>
              <w:top w:val="nil"/>
              <w:left w:val="single" w:sz="6" w:space="0" w:color="auto"/>
              <w:bottom w:val="single" w:sz="6" w:space="0" w:color="auto"/>
              <w:right w:val="single" w:sz="6" w:space="0" w:color="auto"/>
            </w:tcBorders>
            <w:shd w:val="pct5" w:color="auto" w:fill="auto"/>
          </w:tcPr>
          <w:p w14:paraId="15D8DEAB" w14:textId="77777777" w:rsidR="008120FD" w:rsidRPr="004B04C9" w:rsidRDefault="008120FD" w:rsidP="008120FD">
            <w:pPr>
              <w:jc w:val="center"/>
              <w:rPr>
                <w:sz w:val="22"/>
                <w:szCs w:val="22"/>
                <w:lang w:val="en-US"/>
              </w:rPr>
            </w:pPr>
          </w:p>
        </w:tc>
        <w:tc>
          <w:tcPr>
            <w:tcW w:w="850" w:type="dxa"/>
            <w:vMerge/>
            <w:tcBorders>
              <w:top w:val="nil"/>
              <w:left w:val="single" w:sz="6" w:space="0" w:color="auto"/>
              <w:bottom w:val="single" w:sz="6" w:space="0" w:color="auto"/>
              <w:right w:val="single" w:sz="6" w:space="0" w:color="auto"/>
            </w:tcBorders>
            <w:shd w:val="pct5" w:color="auto" w:fill="auto"/>
          </w:tcPr>
          <w:p w14:paraId="3BE30596"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0F5A1F91" w14:textId="77777777" w:rsidR="008120FD" w:rsidRPr="004B04C9" w:rsidRDefault="008120FD" w:rsidP="008120FD">
            <w:pPr>
              <w:jc w:val="center"/>
              <w:rPr>
                <w:sz w:val="22"/>
                <w:szCs w:val="22"/>
                <w:lang w:val="en-US"/>
              </w:rPr>
            </w:pPr>
          </w:p>
        </w:tc>
      </w:tr>
    </w:tbl>
    <w:p w14:paraId="4968C408"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709"/>
        <w:gridCol w:w="1133"/>
      </w:tblGrid>
      <w:tr w:rsidR="008120FD" w:rsidRPr="008B0ED8" w14:paraId="16D7D874"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3353EA5"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3CB134AE" w14:textId="77777777" w:rsidR="008120FD" w:rsidRPr="008B0ED8" w:rsidRDefault="008120FD" w:rsidP="008120FD">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14:paraId="753ED0E6" w14:textId="77777777" w:rsidR="008120FD" w:rsidRPr="008B0ED8" w:rsidRDefault="008120FD" w:rsidP="008120FD">
            <w:pPr>
              <w:jc w:val="center"/>
              <w:rPr>
                <w:sz w:val="12"/>
                <w:szCs w:val="22"/>
              </w:rPr>
            </w:pPr>
            <w:r w:rsidRPr="008B0ED8">
              <w:rPr>
                <w:sz w:val="12"/>
                <w:szCs w:val="22"/>
              </w:rPr>
              <w:t>3</w:t>
            </w:r>
          </w:p>
        </w:tc>
        <w:tc>
          <w:tcPr>
            <w:tcW w:w="709" w:type="dxa"/>
            <w:tcBorders>
              <w:top w:val="single" w:sz="6" w:space="0" w:color="auto"/>
              <w:left w:val="single" w:sz="6" w:space="0" w:color="auto"/>
              <w:bottom w:val="double" w:sz="6" w:space="0" w:color="auto"/>
              <w:right w:val="nil"/>
            </w:tcBorders>
            <w:shd w:val="pct5" w:color="auto" w:fill="auto"/>
          </w:tcPr>
          <w:p w14:paraId="05E0F1A8" w14:textId="77777777" w:rsidR="008120FD" w:rsidRPr="008B0ED8" w:rsidRDefault="008120FD" w:rsidP="008120FD">
            <w:pPr>
              <w:ind w:left="-108" w:right="-108"/>
              <w:jc w:val="center"/>
              <w:rPr>
                <w:sz w:val="12"/>
                <w:szCs w:val="22"/>
              </w:rPr>
            </w:pPr>
            <w:r w:rsidRPr="008B0ED8">
              <w:rPr>
                <w:sz w:val="12"/>
                <w:szCs w:val="22"/>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14:paraId="21A3754D"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3027AE28" w14:textId="77777777" w:rsidTr="008120FD">
        <w:tc>
          <w:tcPr>
            <w:tcW w:w="709" w:type="dxa"/>
            <w:tcBorders>
              <w:top w:val="nil"/>
              <w:left w:val="single" w:sz="6" w:space="0" w:color="auto"/>
              <w:bottom w:val="nil"/>
              <w:right w:val="nil"/>
            </w:tcBorders>
          </w:tcPr>
          <w:p w14:paraId="71978692" w14:textId="77777777" w:rsidR="008120FD" w:rsidRPr="004B04C9" w:rsidRDefault="008120FD" w:rsidP="008120FD">
            <w:pPr>
              <w:jc w:val="center"/>
            </w:pPr>
          </w:p>
        </w:tc>
        <w:tc>
          <w:tcPr>
            <w:tcW w:w="1559" w:type="dxa"/>
            <w:tcBorders>
              <w:top w:val="nil"/>
              <w:left w:val="single" w:sz="6" w:space="0" w:color="auto"/>
              <w:bottom w:val="nil"/>
              <w:right w:val="nil"/>
            </w:tcBorders>
          </w:tcPr>
          <w:p w14:paraId="5D12843A" w14:textId="77777777" w:rsidR="008120FD" w:rsidRPr="004B04C9" w:rsidRDefault="008120FD" w:rsidP="008120FD"/>
        </w:tc>
        <w:tc>
          <w:tcPr>
            <w:tcW w:w="6521" w:type="dxa"/>
            <w:tcBorders>
              <w:top w:val="nil"/>
              <w:left w:val="single" w:sz="6" w:space="0" w:color="auto"/>
              <w:bottom w:val="nil"/>
              <w:right w:val="nil"/>
            </w:tcBorders>
          </w:tcPr>
          <w:p w14:paraId="2A678235"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1. Findatii izolate Fi-1</w:t>
            </w:r>
          </w:p>
          <w:p w14:paraId="5FFAFCA0"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3ABA6A01" w14:textId="77777777" w:rsidR="008120FD" w:rsidRPr="00514EE0" w:rsidRDefault="008120FD" w:rsidP="008120FD"/>
        </w:tc>
        <w:tc>
          <w:tcPr>
            <w:tcW w:w="1133" w:type="dxa"/>
            <w:tcBorders>
              <w:top w:val="nil"/>
              <w:left w:val="single" w:sz="6" w:space="0" w:color="auto"/>
              <w:bottom w:val="nil"/>
              <w:right w:val="single" w:sz="4" w:space="0" w:color="auto"/>
            </w:tcBorders>
          </w:tcPr>
          <w:p w14:paraId="1C818713" w14:textId="77777777" w:rsidR="008120FD" w:rsidRPr="00514EE0" w:rsidRDefault="008120FD" w:rsidP="008120FD"/>
        </w:tc>
      </w:tr>
      <w:tr w:rsidR="008120FD" w:rsidRPr="004B04C9" w14:paraId="23643FA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510E97"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29A9C3CC" w14:textId="77777777" w:rsidR="008120FD" w:rsidRPr="008B0ED8" w:rsidRDefault="008120FD" w:rsidP="008120FD">
            <w:pPr>
              <w:rPr>
                <w:sz w:val="22"/>
                <w:lang w:val="en-US"/>
              </w:rPr>
            </w:pPr>
            <w:r w:rsidRPr="008B0ED8">
              <w:rPr>
                <w:sz w:val="22"/>
                <w:lang w:val="en-US"/>
              </w:rPr>
              <w:t>FjC01A</w:t>
            </w:r>
          </w:p>
          <w:p w14:paraId="70C9363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2318BEF" w14:textId="77777777" w:rsidR="008120FD" w:rsidRPr="00DF63B1" w:rsidRDefault="008120FD" w:rsidP="008120FD">
            <w:pPr>
              <w:rPr>
                <w:sz w:val="22"/>
                <w:lang w:val="en-US"/>
              </w:rPr>
            </w:pPr>
            <w:r w:rsidRPr="00DF63B1">
              <w:rPr>
                <w:sz w:val="22"/>
                <w:lang w:val="en-US"/>
              </w:rPr>
              <w:t>Foraj hidraulic cu circulatie inversa executat cu instalatie FA 12.5, sapa D=609 mm (saparea gripilor)</w:t>
            </w:r>
          </w:p>
          <w:p w14:paraId="71D2334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8051FF4"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67A7974C" w14:textId="77777777" w:rsidR="008120FD" w:rsidRPr="004B04C9" w:rsidRDefault="008120FD" w:rsidP="008120FD">
            <w:pPr>
              <w:jc w:val="center"/>
            </w:pPr>
            <w:r w:rsidRPr="008B0ED8">
              <w:rPr>
                <w:sz w:val="22"/>
              </w:rPr>
              <w:t>676,50</w:t>
            </w:r>
          </w:p>
        </w:tc>
      </w:tr>
      <w:tr w:rsidR="008120FD" w:rsidRPr="004B04C9" w14:paraId="15D4A17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A21D0"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4C1FFAFC" w14:textId="77777777" w:rsidR="008120FD" w:rsidRPr="008B0ED8" w:rsidRDefault="008120FD" w:rsidP="008120FD">
            <w:pPr>
              <w:rPr>
                <w:sz w:val="22"/>
                <w:lang w:val="en-US"/>
              </w:rPr>
            </w:pPr>
            <w:r w:rsidRPr="008B0ED8">
              <w:rPr>
                <w:sz w:val="22"/>
                <w:lang w:val="en-US"/>
              </w:rPr>
              <w:t>CC01C</w:t>
            </w:r>
          </w:p>
          <w:p w14:paraId="01EC67E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55A8791" w14:textId="77777777" w:rsidR="008120FD" w:rsidRPr="007F2CE6" w:rsidRDefault="008120FD" w:rsidP="008120FD">
            <w:pPr>
              <w:rPr>
                <w:sz w:val="22"/>
                <w:lang w:val="it-IT"/>
              </w:rPr>
            </w:pPr>
            <w:r w:rsidRPr="007F2CE6">
              <w:rPr>
                <w:sz w:val="22"/>
                <w:lang w:val="it-IT"/>
              </w:rPr>
              <w:t>Armaturi din otel beton A240 fasonate in ateliere de santier si montate cu diametrul barelor pina la 8 mm inclusiv in fundatii izolate</w:t>
            </w:r>
          </w:p>
          <w:p w14:paraId="5D0FBB8A"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3F9A8343"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25AA6AEC" w14:textId="77777777" w:rsidR="008120FD" w:rsidRPr="004B04C9" w:rsidRDefault="008120FD" w:rsidP="008120FD">
            <w:pPr>
              <w:jc w:val="center"/>
            </w:pPr>
            <w:r w:rsidRPr="008B0ED8">
              <w:rPr>
                <w:sz w:val="22"/>
              </w:rPr>
              <w:t>4 690,40</w:t>
            </w:r>
          </w:p>
        </w:tc>
      </w:tr>
      <w:tr w:rsidR="008120FD" w:rsidRPr="004B04C9" w14:paraId="51A976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277B8"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25F79780" w14:textId="77777777" w:rsidR="008120FD" w:rsidRPr="008B0ED8" w:rsidRDefault="008120FD" w:rsidP="008120FD">
            <w:pPr>
              <w:rPr>
                <w:sz w:val="22"/>
                <w:lang w:val="en-US"/>
              </w:rPr>
            </w:pPr>
            <w:r w:rsidRPr="008B0ED8">
              <w:rPr>
                <w:sz w:val="22"/>
                <w:lang w:val="en-US"/>
              </w:rPr>
              <w:t>CA03G</w:t>
            </w:r>
          </w:p>
          <w:p w14:paraId="267BD22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73B0FE4"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2FDD8E3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1A5E5DD"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470423A" w14:textId="77777777" w:rsidR="008120FD" w:rsidRPr="004B04C9" w:rsidRDefault="008120FD" w:rsidP="008120FD">
            <w:pPr>
              <w:jc w:val="center"/>
            </w:pPr>
            <w:r w:rsidRPr="008B0ED8">
              <w:rPr>
                <w:sz w:val="22"/>
              </w:rPr>
              <w:t>0,72</w:t>
            </w:r>
          </w:p>
        </w:tc>
      </w:tr>
      <w:tr w:rsidR="008120FD" w:rsidRPr="004B04C9" w14:paraId="594CDFE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6085E"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32BBFD27" w14:textId="77777777" w:rsidR="008120FD" w:rsidRPr="008B0ED8" w:rsidRDefault="008120FD" w:rsidP="008120FD">
            <w:pPr>
              <w:rPr>
                <w:sz w:val="22"/>
                <w:lang w:val="en-US"/>
              </w:rPr>
            </w:pPr>
            <w:r w:rsidRPr="008B0ED8">
              <w:rPr>
                <w:sz w:val="22"/>
                <w:lang w:val="en-US"/>
              </w:rPr>
              <w:t>TsC02D1</w:t>
            </w:r>
          </w:p>
          <w:p w14:paraId="70EB968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8F9F529" w14:textId="77777777" w:rsidR="008120FD" w:rsidRPr="008B0ED8" w:rsidRDefault="008120FD" w:rsidP="008120FD">
            <w:pPr>
              <w:rPr>
                <w:sz w:val="22"/>
              </w:rPr>
            </w:pPr>
            <w:r w:rsidRPr="007F2CE6">
              <w:rPr>
                <w:sz w:val="22"/>
                <w:lang w:val="it-IT"/>
              </w:rPr>
              <w:t xml:space="preserve">Sapatura mecanica cu excavator pe pneuri de 0,21-0,39 mc, cu comanda hidraulica, in pamint cu umiditate naturala descarcare auto teren catg. </w:t>
            </w:r>
            <w:r w:rsidRPr="008B0ED8">
              <w:rPr>
                <w:sz w:val="22"/>
              </w:rPr>
              <w:t>II.</w:t>
            </w:r>
          </w:p>
          <w:p w14:paraId="483EEA27"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30A9C637"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7C2602F8" w14:textId="77777777" w:rsidR="008120FD" w:rsidRPr="004B04C9" w:rsidRDefault="008120FD" w:rsidP="008120FD">
            <w:pPr>
              <w:jc w:val="center"/>
            </w:pPr>
            <w:r w:rsidRPr="008B0ED8">
              <w:rPr>
                <w:sz w:val="22"/>
              </w:rPr>
              <w:t>1,94</w:t>
            </w:r>
          </w:p>
        </w:tc>
      </w:tr>
      <w:tr w:rsidR="008120FD" w:rsidRPr="004B04C9" w14:paraId="7DD607F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570E9"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1E398100" w14:textId="77777777" w:rsidR="008120FD" w:rsidRPr="008B0ED8" w:rsidRDefault="008120FD" w:rsidP="008120FD">
            <w:pPr>
              <w:rPr>
                <w:sz w:val="22"/>
                <w:lang w:val="en-US"/>
              </w:rPr>
            </w:pPr>
            <w:r w:rsidRPr="008B0ED8">
              <w:rPr>
                <w:sz w:val="22"/>
                <w:lang w:val="en-US"/>
              </w:rPr>
              <w:t>TsI51A5</w:t>
            </w:r>
          </w:p>
          <w:p w14:paraId="1F16954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06961B7" w14:textId="77777777" w:rsidR="008120FD" w:rsidRPr="007F2CE6" w:rsidRDefault="008120FD" w:rsidP="008120FD">
            <w:pPr>
              <w:rPr>
                <w:sz w:val="22"/>
                <w:lang w:val="it-IT"/>
              </w:rPr>
            </w:pPr>
            <w:r w:rsidRPr="007F2CE6">
              <w:rPr>
                <w:sz w:val="22"/>
                <w:lang w:val="it-IT"/>
              </w:rPr>
              <w:t>Transportarea pamintului cu autobasculanta de 10 t la distanta de: 5 km</w:t>
            </w:r>
          </w:p>
          <w:p w14:paraId="25D687AB"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321F6AF6"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7A572FE9" w14:textId="77777777" w:rsidR="008120FD" w:rsidRPr="004B04C9" w:rsidRDefault="008120FD" w:rsidP="008120FD">
            <w:pPr>
              <w:jc w:val="center"/>
            </w:pPr>
            <w:r w:rsidRPr="008B0ED8">
              <w:rPr>
                <w:sz w:val="22"/>
              </w:rPr>
              <w:t>320,10</w:t>
            </w:r>
          </w:p>
        </w:tc>
      </w:tr>
      <w:tr w:rsidR="008120FD" w:rsidRPr="004B04C9" w14:paraId="14BD1AC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FC4E33"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6850A84E" w14:textId="77777777" w:rsidR="008120FD" w:rsidRPr="008B0ED8" w:rsidRDefault="008120FD" w:rsidP="008120FD">
            <w:pPr>
              <w:rPr>
                <w:sz w:val="22"/>
                <w:lang w:val="en-US"/>
              </w:rPr>
            </w:pPr>
            <w:r w:rsidRPr="008B0ED8">
              <w:rPr>
                <w:sz w:val="22"/>
                <w:lang w:val="en-US"/>
              </w:rPr>
              <w:t>TsC51B</w:t>
            </w:r>
          </w:p>
          <w:p w14:paraId="7955B7D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87B78F7" w14:textId="77777777" w:rsidR="008120FD" w:rsidRPr="007F2CE6" w:rsidRDefault="008120FD" w:rsidP="008120FD">
            <w:pPr>
              <w:rPr>
                <w:sz w:val="22"/>
                <w:lang w:val="it-IT"/>
              </w:rPr>
            </w:pPr>
            <w:r w:rsidRPr="007F2CE6">
              <w:rPr>
                <w:sz w:val="22"/>
                <w:lang w:val="it-IT"/>
              </w:rPr>
              <w:t>Lucrari la descarcarea pamintului in depozit, teren categoria II</w:t>
            </w:r>
          </w:p>
          <w:p w14:paraId="63DC9A48"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2117B458"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256E54EF" w14:textId="77777777" w:rsidR="008120FD" w:rsidRPr="004B04C9" w:rsidRDefault="008120FD" w:rsidP="008120FD">
            <w:pPr>
              <w:jc w:val="center"/>
            </w:pPr>
            <w:r w:rsidRPr="008B0ED8">
              <w:rPr>
                <w:sz w:val="22"/>
              </w:rPr>
              <w:t>1,94</w:t>
            </w:r>
          </w:p>
        </w:tc>
      </w:tr>
      <w:tr w:rsidR="008120FD" w:rsidRPr="007F2CE6" w14:paraId="4AA176BA" w14:textId="77777777" w:rsidTr="008120FD">
        <w:tc>
          <w:tcPr>
            <w:tcW w:w="709" w:type="dxa"/>
            <w:tcBorders>
              <w:top w:val="nil"/>
              <w:left w:val="single" w:sz="6" w:space="0" w:color="auto"/>
              <w:bottom w:val="nil"/>
              <w:right w:val="nil"/>
            </w:tcBorders>
          </w:tcPr>
          <w:p w14:paraId="35BA43B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5C41553" w14:textId="77777777" w:rsidR="008120FD" w:rsidRPr="004B04C9" w:rsidRDefault="008120FD" w:rsidP="008120FD"/>
        </w:tc>
        <w:tc>
          <w:tcPr>
            <w:tcW w:w="6521" w:type="dxa"/>
            <w:tcBorders>
              <w:top w:val="nil"/>
              <w:left w:val="single" w:sz="6" w:space="0" w:color="auto"/>
              <w:bottom w:val="nil"/>
              <w:right w:val="nil"/>
            </w:tcBorders>
          </w:tcPr>
          <w:p w14:paraId="0E72EF31" w14:textId="77777777" w:rsidR="008120FD" w:rsidRPr="007F2CE6" w:rsidRDefault="008120FD" w:rsidP="008120FD">
            <w:pPr>
              <w:rPr>
                <w:lang w:val="it-IT"/>
              </w:rPr>
            </w:pPr>
            <w:r w:rsidRPr="007F2CE6">
              <w:rPr>
                <w:b/>
                <w:bCs/>
                <w:sz w:val="22"/>
                <w:szCs w:val="22"/>
                <w:lang w:val="it-IT"/>
              </w:rPr>
              <w:t xml:space="preserve">Capitolul </w:t>
            </w:r>
            <w:r w:rsidRPr="007F2CE6">
              <w:rPr>
                <w:lang w:val="it-IT"/>
              </w:rPr>
              <w:t>2. Grinzi de fundare Gf1-Gf5</w:t>
            </w:r>
          </w:p>
          <w:p w14:paraId="6A4EDCB3" w14:textId="77777777" w:rsidR="008120FD" w:rsidRPr="007F2CE6" w:rsidRDefault="008120FD" w:rsidP="008120FD">
            <w:pPr>
              <w:rPr>
                <w:b/>
                <w:bCs/>
                <w:sz w:val="2"/>
                <w:szCs w:val="22"/>
                <w:lang w:val="it-IT"/>
              </w:rPr>
            </w:pPr>
          </w:p>
        </w:tc>
        <w:tc>
          <w:tcPr>
            <w:tcW w:w="709" w:type="dxa"/>
            <w:tcBorders>
              <w:top w:val="nil"/>
              <w:left w:val="single" w:sz="6" w:space="0" w:color="auto"/>
              <w:bottom w:val="nil"/>
              <w:right w:val="nil"/>
            </w:tcBorders>
          </w:tcPr>
          <w:p w14:paraId="6E75BE2E" w14:textId="77777777" w:rsidR="008120FD" w:rsidRPr="007F2CE6" w:rsidRDefault="008120FD" w:rsidP="008120FD">
            <w:pPr>
              <w:rPr>
                <w:lang w:val="it-IT"/>
              </w:rPr>
            </w:pPr>
          </w:p>
        </w:tc>
        <w:tc>
          <w:tcPr>
            <w:tcW w:w="1133" w:type="dxa"/>
            <w:tcBorders>
              <w:top w:val="nil"/>
              <w:left w:val="single" w:sz="6" w:space="0" w:color="auto"/>
              <w:bottom w:val="nil"/>
              <w:right w:val="single" w:sz="4" w:space="0" w:color="auto"/>
            </w:tcBorders>
          </w:tcPr>
          <w:p w14:paraId="360DCDEB" w14:textId="77777777" w:rsidR="008120FD" w:rsidRPr="007F2CE6" w:rsidRDefault="008120FD" w:rsidP="008120FD">
            <w:pPr>
              <w:rPr>
                <w:lang w:val="it-IT"/>
              </w:rPr>
            </w:pPr>
          </w:p>
        </w:tc>
      </w:tr>
      <w:tr w:rsidR="008120FD" w:rsidRPr="004B04C9" w14:paraId="02ACDCF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4ACEA" w14:textId="77777777" w:rsidR="008120FD" w:rsidRPr="008B0ED8" w:rsidRDefault="008120FD" w:rsidP="008120FD">
            <w:pPr>
              <w:rPr>
                <w:sz w:val="22"/>
                <w:szCs w:val="22"/>
              </w:rPr>
            </w:pPr>
            <w:r w:rsidRPr="008B0ED8">
              <w:rPr>
                <w:sz w:val="22"/>
                <w:szCs w:val="22"/>
              </w:rPr>
              <w:t>7</w:t>
            </w:r>
          </w:p>
        </w:tc>
        <w:tc>
          <w:tcPr>
            <w:tcW w:w="1559" w:type="dxa"/>
            <w:tcBorders>
              <w:top w:val="single" w:sz="4" w:space="0" w:color="auto"/>
              <w:bottom w:val="single" w:sz="4" w:space="0" w:color="auto"/>
            </w:tcBorders>
            <w:vAlign w:val="center"/>
          </w:tcPr>
          <w:p w14:paraId="5E7A63B3" w14:textId="77777777" w:rsidR="008120FD" w:rsidRPr="008B0ED8" w:rsidRDefault="008120FD" w:rsidP="008120FD">
            <w:pPr>
              <w:rPr>
                <w:sz w:val="22"/>
                <w:lang w:val="en-US"/>
              </w:rPr>
            </w:pPr>
            <w:r w:rsidRPr="008B0ED8">
              <w:rPr>
                <w:sz w:val="22"/>
                <w:lang w:val="en-US"/>
              </w:rPr>
              <w:t>TsC02D1</w:t>
            </w:r>
          </w:p>
          <w:p w14:paraId="184FA9F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33722D8" w14:textId="77777777" w:rsidR="008120FD" w:rsidRPr="008B0ED8" w:rsidRDefault="008120FD" w:rsidP="008120FD">
            <w:pPr>
              <w:rPr>
                <w:sz w:val="22"/>
              </w:rPr>
            </w:pPr>
            <w:r w:rsidRPr="007F2CE6">
              <w:rPr>
                <w:sz w:val="22"/>
                <w:lang w:val="it-IT"/>
              </w:rPr>
              <w:t xml:space="preserve">Sapatura mecanica cu excavator pe pneuri de 0,21-0,39 mc, cu comanda hidraulica, in pamint cu umiditate naturala descarcare auto teren catg. </w:t>
            </w:r>
            <w:r w:rsidRPr="008B0ED8">
              <w:rPr>
                <w:sz w:val="22"/>
              </w:rPr>
              <w:t>II.</w:t>
            </w:r>
          </w:p>
          <w:p w14:paraId="35409D53"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0AE03F5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57EB8DD4" w14:textId="77777777" w:rsidR="008120FD" w:rsidRPr="004B04C9" w:rsidRDefault="008120FD" w:rsidP="008120FD">
            <w:pPr>
              <w:jc w:val="center"/>
            </w:pPr>
            <w:r w:rsidRPr="008B0ED8">
              <w:rPr>
                <w:sz w:val="22"/>
              </w:rPr>
              <w:t>2,48</w:t>
            </w:r>
          </w:p>
        </w:tc>
      </w:tr>
      <w:tr w:rsidR="008120FD" w:rsidRPr="004B04C9" w14:paraId="54EA34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53570" w14:textId="77777777" w:rsidR="008120FD" w:rsidRPr="008B0ED8" w:rsidRDefault="008120FD" w:rsidP="008120FD">
            <w:pPr>
              <w:rPr>
                <w:sz w:val="22"/>
                <w:szCs w:val="22"/>
              </w:rPr>
            </w:pPr>
            <w:r w:rsidRPr="004B04C9">
              <w:lastRenderedPageBreak/>
              <w:t xml:space="preserve"> </w:t>
            </w:r>
            <w:r w:rsidRPr="008B0ED8">
              <w:rPr>
                <w:sz w:val="22"/>
                <w:szCs w:val="22"/>
              </w:rPr>
              <w:t>8</w:t>
            </w:r>
          </w:p>
        </w:tc>
        <w:tc>
          <w:tcPr>
            <w:tcW w:w="1559" w:type="dxa"/>
            <w:tcBorders>
              <w:top w:val="single" w:sz="4" w:space="0" w:color="auto"/>
              <w:bottom w:val="single" w:sz="4" w:space="0" w:color="auto"/>
            </w:tcBorders>
            <w:vAlign w:val="center"/>
          </w:tcPr>
          <w:p w14:paraId="28FFD764" w14:textId="77777777" w:rsidR="008120FD" w:rsidRPr="008B0ED8" w:rsidRDefault="008120FD" w:rsidP="008120FD">
            <w:pPr>
              <w:rPr>
                <w:sz w:val="22"/>
                <w:lang w:val="en-US"/>
              </w:rPr>
            </w:pPr>
            <w:r w:rsidRPr="008B0ED8">
              <w:rPr>
                <w:sz w:val="22"/>
                <w:lang w:val="en-US"/>
              </w:rPr>
              <w:t>TsI51A5</w:t>
            </w:r>
          </w:p>
          <w:p w14:paraId="79F6EFA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15552E2" w14:textId="77777777" w:rsidR="008120FD" w:rsidRPr="007F2CE6" w:rsidRDefault="008120FD" w:rsidP="008120FD">
            <w:pPr>
              <w:rPr>
                <w:sz w:val="22"/>
                <w:lang w:val="it-IT"/>
              </w:rPr>
            </w:pPr>
            <w:r w:rsidRPr="007F2CE6">
              <w:rPr>
                <w:sz w:val="22"/>
                <w:lang w:val="it-IT"/>
              </w:rPr>
              <w:t>Transportarea pamintului cu autobasculanta de 10 t la distanta de: 5 km</w:t>
            </w:r>
          </w:p>
          <w:p w14:paraId="115960FA"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2CEA0521"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28D38035" w14:textId="77777777" w:rsidR="008120FD" w:rsidRPr="004B04C9" w:rsidRDefault="008120FD" w:rsidP="008120FD">
            <w:pPr>
              <w:jc w:val="center"/>
            </w:pPr>
            <w:r w:rsidRPr="008B0ED8">
              <w:rPr>
                <w:sz w:val="22"/>
              </w:rPr>
              <w:t>409,20</w:t>
            </w:r>
          </w:p>
        </w:tc>
      </w:tr>
      <w:tr w:rsidR="008120FD" w:rsidRPr="004B04C9" w14:paraId="3EF7147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D3118"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3BB13E49" w14:textId="77777777" w:rsidR="008120FD" w:rsidRPr="008B0ED8" w:rsidRDefault="008120FD" w:rsidP="008120FD">
            <w:pPr>
              <w:rPr>
                <w:sz w:val="22"/>
                <w:lang w:val="en-US"/>
              </w:rPr>
            </w:pPr>
            <w:r w:rsidRPr="008B0ED8">
              <w:rPr>
                <w:sz w:val="22"/>
                <w:lang w:val="en-US"/>
              </w:rPr>
              <w:t>TsC51B</w:t>
            </w:r>
          </w:p>
          <w:p w14:paraId="19AF44D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3EFFF02" w14:textId="77777777" w:rsidR="008120FD" w:rsidRPr="007F2CE6" w:rsidRDefault="008120FD" w:rsidP="008120FD">
            <w:pPr>
              <w:rPr>
                <w:sz w:val="22"/>
                <w:lang w:val="it-IT"/>
              </w:rPr>
            </w:pPr>
            <w:r w:rsidRPr="007F2CE6">
              <w:rPr>
                <w:sz w:val="22"/>
                <w:lang w:val="it-IT"/>
              </w:rPr>
              <w:t>Lucrari la descarcarea pamintului in depozit, teren categoria II</w:t>
            </w:r>
          </w:p>
          <w:p w14:paraId="5916DDF2"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5D4D6E3F"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7E8B3ED9" w14:textId="77777777" w:rsidR="008120FD" w:rsidRPr="004B04C9" w:rsidRDefault="008120FD" w:rsidP="008120FD">
            <w:pPr>
              <w:jc w:val="center"/>
            </w:pPr>
            <w:r w:rsidRPr="008B0ED8">
              <w:rPr>
                <w:sz w:val="22"/>
              </w:rPr>
              <w:t>2,48</w:t>
            </w:r>
          </w:p>
        </w:tc>
      </w:tr>
      <w:tr w:rsidR="008120FD" w:rsidRPr="004B04C9" w14:paraId="1CE87E6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959B9"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5853DA09" w14:textId="77777777" w:rsidR="008120FD" w:rsidRPr="008B0ED8" w:rsidRDefault="008120FD" w:rsidP="008120FD">
            <w:pPr>
              <w:rPr>
                <w:sz w:val="22"/>
                <w:lang w:val="en-US"/>
              </w:rPr>
            </w:pPr>
            <w:r w:rsidRPr="008B0ED8">
              <w:rPr>
                <w:sz w:val="22"/>
                <w:lang w:val="en-US"/>
              </w:rPr>
              <w:t>TsC54C</w:t>
            </w:r>
          </w:p>
          <w:p w14:paraId="23E05E3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18B40BD" w14:textId="77777777" w:rsidR="008120FD" w:rsidRPr="008B0ED8" w:rsidRDefault="008120FD" w:rsidP="008120FD">
            <w:pPr>
              <w:rPr>
                <w:sz w:val="22"/>
              </w:rPr>
            </w:pPr>
            <w:r w:rsidRPr="008B0ED8">
              <w:rPr>
                <w:sz w:val="22"/>
              </w:rPr>
              <w:t>Strat de fundatie din pietris</w:t>
            </w:r>
          </w:p>
          <w:p w14:paraId="063F8DEC"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4F344291"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22EA987B" w14:textId="77777777" w:rsidR="008120FD" w:rsidRPr="004B04C9" w:rsidRDefault="008120FD" w:rsidP="008120FD">
            <w:pPr>
              <w:jc w:val="center"/>
            </w:pPr>
            <w:r w:rsidRPr="008B0ED8">
              <w:rPr>
                <w:sz w:val="22"/>
              </w:rPr>
              <w:t>167,17</w:t>
            </w:r>
          </w:p>
        </w:tc>
      </w:tr>
      <w:tr w:rsidR="008120FD" w:rsidRPr="004B04C9" w14:paraId="63AE5A4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6E9FA"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218ACF26" w14:textId="77777777" w:rsidR="008120FD" w:rsidRPr="008B0ED8" w:rsidRDefault="008120FD" w:rsidP="008120FD">
            <w:pPr>
              <w:rPr>
                <w:sz w:val="22"/>
                <w:lang w:val="en-US"/>
              </w:rPr>
            </w:pPr>
            <w:r w:rsidRPr="008B0ED8">
              <w:rPr>
                <w:sz w:val="22"/>
                <w:lang w:val="en-US"/>
              </w:rPr>
              <w:t>CB03B</w:t>
            </w:r>
          </w:p>
          <w:p w14:paraId="6539A88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00397C3" w14:textId="77777777" w:rsidR="008120FD" w:rsidRPr="007F2CE6" w:rsidRDefault="008120FD" w:rsidP="008120FD">
            <w:pPr>
              <w:rPr>
                <w:sz w:val="22"/>
                <w:lang w:val="it-IT"/>
              </w:rPr>
            </w:pPr>
            <w:r w:rsidRPr="007F2CE6">
              <w:rPr>
                <w:sz w:val="22"/>
                <w:lang w:val="it-IT"/>
              </w:rPr>
              <w:t>Cofraje din panouri refolosibile, cu placaj de 15 mm pentru turnarea betonului in elevatii, ziduri drepte pina la 6 m inaltime inclusiv,  sprijinirile fiind incluse</w:t>
            </w:r>
          </w:p>
          <w:p w14:paraId="54E207AE"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7E4D7127"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BFAE84A" w14:textId="77777777" w:rsidR="008120FD" w:rsidRPr="004B04C9" w:rsidRDefault="008120FD" w:rsidP="008120FD">
            <w:pPr>
              <w:jc w:val="center"/>
            </w:pPr>
            <w:r w:rsidRPr="008B0ED8">
              <w:rPr>
                <w:sz w:val="22"/>
              </w:rPr>
              <w:t>1 126,80</w:t>
            </w:r>
          </w:p>
        </w:tc>
      </w:tr>
      <w:tr w:rsidR="008120FD" w:rsidRPr="004B04C9" w14:paraId="2EDDD36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AA904"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23C2DA04" w14:textId="77777777" w:rsidR="008120FD" w:rsidRPr="008B0ED8" w:rsidRDefault="008120FD" w:rsidP="008120FD">
            <w:pPr>
              <w:rPr>
                <w:sz w:val="22"/>
                <w:lang w:val="en-US"/>
              </w:rPr>
            </w:pPr>
            <w:r w:rsidRPr="008B0ED8">
              <w:rPr>
                <w:sz w:val="22"/>
                <w:lang w:val="en-US"/>
              </w:rPr>
              <w:t>CC01E</w:t>
            </w:r>
          </w:p>
          <w:p w14:paraId="0532A3F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2C84240" w14:textId="77777777" w:rsidR="008120FD" w:rsidRPr="007F2CE6" w:rsidRDefault="008120FD" w:rsidP="008120FD">
            <w:pPr>
              <w:rPr>
                <w:sz w:val="22"/>
                <w:lang w:val="it-IT"/>
              </w:rPr>
            </w:pPr>
            <w:r w:rsidRPr="007F2CE6">
              <w:rPr>
                <w:sz w:val="22"/>
                <w:lang w:val="it-IT"/>
              </w:rPr>
              <w:t>Armaturi din otel beton A240 fasonate in ateliere de santier si montate cu diametrul barelor pina la 8 mm inclusiv in fundatii continue si radiere</w:t>
            </w:r>
          </w:p>
          <w:p w14:paraId="57A241BA"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06C06A6C"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1EBF604B" w14:textId="77777777" w:rsidR="008120FD" w:rsidRPr="004B04C9" w:rsidRDefault="008120FD" w:rsidP="008120FD">
            <w:pPr>
              <w:jc w:val="center"/>
            </w:pPr>
            <w:r w:rsidRPr="008B0ED8">
              <w:rPr>
                <w:sz w:val="22"/>
              </w:rPr>
              <w:t>1 763,00</w:t>
            </w:r>
          </w:p>
        </w:tc>
      </w:tr>
      <w:tr w:rsidR="008120FD" w:rsidRPr="004B04C9" w14:paraId="740871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4963A"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3E03E731" w14:textId="77777777" w:rsidR="008120FD" w:rsidRPr="008B0ED8" w:rsidRDefault="008120FD" w:rsidP="008120FD">
            <w:pPr>
              <w:rPr>
                <w:sz w:val="22"/>
                <w:lang w:val="en-US"/>
              </w:rPr>
            </w:pPr>
            <w:r w:rsidRPr="008B0ED8">
              <w:rPr>
                <w:sz w:val="22"/>
                <w:lang w:val="en-US"/>
              </w:rPr>
              <w:t>CC01F1</w:t>
            </w:r>
          </w:p>
          <w:p w14:paraId="36C91E8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CA46E04" w14:textId="77777777" w:rsidR="008120FD" w:rsidRPr="007F2CE6" w:rsidRDefault="008120FD" w:rsidP="008120FD">
            <w:pPr>
              <w:rPr>
                <w:sz w:val="22"/>
                <w:lang w:val="it-IT"/>
              </w:rPr>
            </w:pPr>
            <w:r w:rsidRPr="007F2CE6">
              <w:rPr>
                <w:sz w:val="22"/>
                <w:lang w:val="it-IT"/>
              </w:rPr>
              <w:t>Armaturi din otel beton A400  fasonate in ateliere de santier si montate cu diametrul barelor peste  8 mm inclusiv in fundatii continue si radiere</w:t>
            </w:r>
          </w:p>
          <w:p w14:paraId="2B1D74E8"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241ABFE0"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13FB4D1" w14:textId="77777777" w:rsidR="008120FD" w:rsidRPr="004B04C9" w:rsidRDefault="008120FD" w:rsidP="008120FD">
            <w:pPr>
              <w:jc w:val="center"/>
            </w:pPr>
            <w:r w:rsidRPr="008B0ED8">
              <w:rPr>
                <w:sz w:val="22"/>
              </w:rPr>
              <w:t>4 701,07</w:t>
            </w:r>
          </w:p>
        </w:tc>
      </w:tr>
      <w:tr w:rsidR="008120FD" w:rsidRPr="004B04C9" w14:paraId="3C9618D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6D820"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52CE0616" w14:textId="77777777" w:rsidR="008120FD" w:rsidRPr="008B0ED8" w:rsidRDefault="008120FD" w:rsidP="008120FD">
            <w:pPr>
              <w:rPr>
                <w:sz w:val="22"/>
                <w:lang w:val="en-US"/>
              </w:rPr>
            </w:pPr>
            <w:r w:rsidRPr="008B0ED8">
              <w:rPr>
                <w:sz w:val="22"/>
                <w:lang w:val="en-US"/>
              </w:rPr>
              <w:t>CA03G</w:t>
            </w:r>
          </w:p>
          <w:p w14:paraId="44CC584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E62936C"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56BE7FF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53FBF3B"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5998237B" w14:textId="77777777" w:rsidR="008120FD" w:rsidRPr="004B04C9" w:rsidRDefault="008120FD" w:rsidP="008120FD">
            <w:pPr>
              <w:jc w:val="center"/>
            </w:pPr>
            <w:r w:rsidRPr="008B0ED8">
              <w:rPr>
                <w:sz w:val="22"/>
              </w:rPr>
              <w:t>139,60</w:t>
            </w:r>
          </w:p>
        </w:tc>
      </w:tr>
      <w:tr w:rsidR="008120FD" w:rsidRPr="007F2CE6" w14:paraId="346FCA55" w14:textId="77777777" w:rsidTr="008120FD">
        <w:tc>
          <w:tcPr>
            <w:tcW w:w="709" w:type="dxa"/>
            <w:tcBorders>
              <w:top w:val="nil"/>
              <w:left w:val="single" w:sz="6" w:space="0" w:color="auto"/>
              <w:bottom w:val="nil"/>
              <w:right w:val="nil"/>
            </w:tcBorders>
          </w:tcPr>
          <w:p w14:paraId="65441DA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131EA22" w14:textId="77777777" w:rsidR="008120FD" w:rsidRPr="004B04C9" w:rsidRDefault="008120FD" w:rsidP="008120FD"/>
        </w:tc>
        <w:tc>
          <w:tcPr>
            <w:tcW w:w="6521" w:type="dxa"/>
            <w:tcBorders>
              <w:top w:val="nil"/>
              <w:left w:val="single" w:sz="6" w:space="0" w:color="auto"/>
              <w:bottom w:val="nil"/>
              <w:right w:val="nil"/>
            </w:tcBorders>
          </w:tcPr>
          <w:p w14:paraId="72EFCDC0" w14:textId="77777777" w:rsidR="008120FD" w:rsidRPr="007F2CE6" w:rsidRDefault="008120FD" w:rsidP="008120FD">
            <w:pPr>
              <w:rPr>
                <w:lang w:val="it-IT"/>
              </w:rPr>
            </w:pPr>
            <w:r w:rsidRPr="007F2CE6">
              <w:rPr>
                <w:b/>
                <w:bCs/>
                <w:sz w:val="22"/>
                <w:szCs w:val="22"/>
                <w:lang w:val="it-IT"/>
              </w:rPr>
              <w:t xml:space="preserve">Capitolul </w:t>
            </w:r>
            <w:r w:rsidRPr="007F2CE6">
              <w:rPr>
                <w:lang w:val="it-IT"/>
              </w:rPr>
              <w:t>3. Perete de sprigin poz. 1a</w:t>
            </w:r>
          </w:p>
          <w:p w14:paraId="74B52FD1" w14:textId="77777777" w:rsidR="008120FD" w:rsidRPr="007F2CE6" w:rsidRDefault="008120FD" w:rsidP="008120FD">
            <w:pPr>
              <w:rPr>
                <w:b/>
                <w:bCs/>
                <w:sz w:val="2"/>
                <w:szCs w:val="22"/>
                <w:lang w:val="it-IT"/>
              </w:rPr>
            </w:pPr>
          </w:p>
        </w:tc>
        <w:tc>
          <w:tcPr>
            <w:tcW w:w="709" w:type="dxa"/>
            <w:tcBorders>
              <w:top w:val="nil"/>
              <w:left w:val="single" w:sz="6" w:space="0" w:color="auto"/>
              <w:bottom w:val="nil"/>
              <w:right w:val="nil"/>
            </w:tcBorders>
          </w:tcPr>
          <w:p w14:paraId="65F84E0C" w14:textId="77777777" w:rsidR="008120FD" w:rsidRPr="007F2CE6" w:rsidRDefault="008120FD" w:rsidP="008120FD">
            <w:pPr>
              <w:rPr>
                <w:lang w:val="it-IT"/>
              </w:rPr>
            </w:pPr>
          </w:p>
        </w:tc>
        <w:tc>
          <w:tcPr>
            <w:tcW w:w="1133" w:type="dxa"/>
            <w:tcBorders>
              <w:top w:val="nil"/>
              <w:left w:val="single" w:sz="6" w:space="0" w:color="auto"/>
              <w:bottom w:val="nil"/>
              <w:right w:val="single" w:sz="4" w:space="0" w:color="auto"/>
            </w:tcBorders>
          </w:tcPr>
          <w:p w14:paraId="01D71C92" w14:textId="77777777" w:rsidR="008120FD" w:rsidRPr="007F2CE6" w:rsidRDefault="008120FD" w:rsidP="008120FD">
            <w:pPr>
              <w:rPr>
                <w:lang w:val="it-IT"/>
              </w:rPr>
            </w:pPr>
          </w:p>
        </w:tc>
      </w:tr>
      <w:tr w:rsidR="008120FD" w:rsidRPr="004B04C9" w14:paraId="2E123E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1E8B0" w14:textId="77777777" w:rsidR="008120FD" w:rsidRPr="008B0ED8" w:rsidRDefault="008120FD" w:rsidP="008120FD">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14:paraId="27386F32" w14:textId="77777777" w:rsidR="008120FD" w:rsidRPr="008B0ED8" w:rsidRDefault="008120FD" w:rsidP="008120FD">
            <w:pPr>
              <w:rPr>
                <w:sz w:val="22"/>
                <w:lang w:val="en-US"/>
              </w:rPr>
            </w:pPr>
            <w:r w:rsidRPr="008B0ED8">
              <w:rPr>
                <w:sz w:val="22"/>
                <w:lang w:val="en-US"/>
              </w:rPr>
              <w:t>TsC02B1</w:t>
            </w:r>
          </w:p>
          <w:p w14:paraId="3B0EA10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B44C83C" w14:textId="77777777" w:rsidR="008120FD" w:rsidRPr="008B0ED8" w:rsidRDefault="008120FD" w:rsidP="008120FD">
            <w:pPr>
              <w:rPr>
                <w:sz w:val="22"/>
              </w:rPr>
            </w:pPr>
            <w:r w:rsidRPr="007F2CE6">
              <w:rPr>
                <w:sz w:val="22"/>
                <w:lang w:val="it-IT"/>
              </w:rPr>
              <w:t xml:space="preserve">Sapatura mecanica cu excavator pe pneuri de 0,21-0,39 mc, cu comanda hidraulica, in pamint cu umiditate naturala descarcare in depozit teren catg. </w:t>
            </w:r>
            <w:r w:rsidRPr="008B0ED8">
              <w:rPr>
                <w:sz w:val="22"/>
              </w:rPr>
              <w:t>II.</w:t>
            </w:r>
          </w:p>
          <w:p w14:paraId="58C28A33"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3A3CAFA7"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452B6D70" w14:textId="77777777" w:rsidR="008120FD" w:rsidRPr="004B04C9" w:rsidRDefault="008120FD" w:rsidP="008120FD">
            <w:pPr>
              <w:jc w:val="center"/>
            </w:pPr>
            <w:r w:rsidRPr="008B0ED8">
              <w:rPr>
                <w:sz w:val="22"/>
              </w:rPr>
              <w:t>0,99</w:t>
            </w:r>
          </w:p>
        </w:tc>
      </w:tr>
      <w:tr w:rsidR="008120FD" w:rsidRPr="004B04C9" w14:paraId="727538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EFB6CE"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6344ACB7" w14:textId="77777777" w:rsidR="008120FD" w:rsidRPr="008B0ED8" w:rsidRDefault="008120FD" w:rsidP="008120FD">
            <w:pPr>
              <w:rPr>
                <w:sz w:val="22"/>
                <w:lang w:val="en-US"/>
              </w:rPr>
            </w:pPr>
            <w:r w:rsidRPr="008B0ED8">
              <w:rPr>
                <w:sz w:val="22"/>
                <w:lang w:val="en-US"/>
              </w:rPr>
              <w:t>TsC02D1</w:t>
            </w:r>
          </w:p>
          <w:p w14:paraId="5CA2C4F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B6A30EF" w14:textId="77777777" w:rsidR="008120FD" w:rsidRPr="008B0ED8" w:rsidRDefault="008120FD" w:rsidP="008120FD">
            <w:pPr>
              <w:rPr>
                <w:sz w:val="22"/>
              </w:rPr>
            </w:pPr>
            <w:r w:rsidRPr="007F2CE6">
              <w:rPr>
                <w:sz w:val="22"/>
                <w:lang w:val="it-IT"/>
              </w:rPr>
              <w:t xml:space="preserve">Sapatura mecanica cu excavator pe pneuri de 0,21-0,39 mc, cu comanda hidraulica, in pamint cu umiditate naturala descarcare auto teren catg. </w:t>
            </w:r>
            <w:r w:rsidRPr="008B0ED8">
              <w:rPr>
                <w:sz w:val="22"/>
              </w:rPr>
              <w:t>II.</w:t>
            </w:r>
          </w:p>
          <w:p w14:paraId="63E4236E"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42300E4C"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48A1638F" w14:textId="77777777" w:rsidR="008120FD" w:rsidRPr="004B04C9" w:rsidRDefault="008120FD" w:rsidP="008120FD">
            <w:pPr>
              <w:jc w:val="center"/>
            </w:pPr>
            <w:r w:rsidRPr="008B0ED8">
              <w:rPr>
                <w:sz w:val="22"/>
              </w:rPr>
              <w:t>0,73</w:t>
            </w:r>
          </w:p>
        </w:tc>
      </w:tr>
      <w:tr w:rsidR="008120FD" w:rsidRPr="004B04C9" w14:paraId="533A160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0AE7AA"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3B661071" w14:textId="77777777" w:rsidR="008120FD" w:rsidRPr="008B0ED8" w:rsidRDefault="008120FD" w:rsidP="008120FD">
            <w:pPr>
              <w:rPr>
                <w:sz w:val="22"/>
                <w:lang w:val="en-US"/>
              </w:rPr>
            </w:pPr>
            <w:r w:rsidRPr="008B0ED8">
              <w:rPr>
                <w:sz w:val="22"/>
                <w:lang w:val="en-US"/>
              </w:rPr>
              <w:t>TsA20B</w:t>
            </w:r>
          </w:p>
          <w:p w14:paraId="559194E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D0ADB5B" w14:textId="77777777" w:rsidR="008120FD" w:rsidRPr="007F2CE6" w:rsidRDefault="008120FD" w:rsidP="008120FD">
            <w:pPr>
              <w:rPr>
                <w:sz w:val="22"/>
                <w:lang w:val="it-IT"/>
              </w:rPr>
            </w:pPr>
            <w:r w:rsidRPr="007F2CE6">
              <w:rPr>
                <w:sz w:val="22"/>
                <w:lang w:val="it-IT"/>
              </w:rPr>
              <w:t>Sapatura manuala de pamint, in taluzuri, la deblee sapate cu excavator sau screper, pentru completarea sapaturii la profilul taluzului, in teren mijlociu</w:t>
            </w:r>
          </w:p>
          <w:p w14:paraId="348DFFAF"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4696BD4E"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FE94649" w14:textId="77777777" w:rsidR="008120FD" w:rsidRPr="004B04C9" w:rsidRDefault="008120FD" w:rsidP="008120FD">
            <w:pPr>
              <w:jc w:val="center"/>
            </w:pPr>
            <w:r w:rsidRPr="008B0ED8">
              <w:rPr>
                <w:sz w:val="22"/>
              </w:rPr>
              <w:t>5,16</w:t>
            </w:r>
          </w:p>
        </w:tc>
      </w:tr>
      <w:tr w:rsidR="008120FD" w:rsidRPr="004B04C9" w14:paraId="41AB63A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C6E52"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38D1472F" w14:textId="77777777" w:rsidR="008120FD" w:rsidRPr="008B0ED8" w:rsidRDefault="008120FD" w:rsidP="008120FD">
            <w:pPr>
              <w:rPr>
                <w:sz w:val="22"/>
                <w:lang w:val="en-US"/>
              </w:rPr>
            </w:pPr>
            <w:r w:rsidRPr="008B0ED8">
              <w:rPr>
                <w:sz w:val="22"/>
                <w:lang w:val="en-US"/>
              </w:rPr>
              <w:t>TsI51A5</w:t>
            </w:r>
          </w:p>
          <w:p w14:paraId="4FA4B89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D4AE6AD" w14:textId="77777777" w:rsidR="008120FD" w:rsidRPr="007F2CE6" w:rsidRDefault="008120FD" w:rsidP="008120FD">
            <w:pPr>
              <w:rPr>
                <w:sz w:val="22"/>
                <w:lang w:val="it-IT"/>
              </w:rPr>
            </w:pPr>
            <w:r w:rsidRPr="007F2CE6">
              <w:rPr>
                <w:sz w:val="22"/>
                <w:lang w:val="it-IT"/>
              </w:rPr>
              <w:t>Transportarea pamintului cu autobasculanta de 10 t la distanta de: 5 km</w:t>
            </w:r>
          </w:p>
          <w:p w14:paraId="3D8068EB"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0245D2C5"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4BB38969" w14:textId="77777777" w:rsidR="008120FD" w:rsidRPr="004B04C9" w:rsidRDefault="008120FD" w:rsidP="008120FD">
            <w:pPr>
              <w:jc w:val="center"/>
            </w:pPr>
            <w:r w:rsidRPr="008B0ED8">
              <w:rPr>
                <w:sz w:val="22"/>
              </w:rPr>
              <w:t>120,45</w:t>
            </w:r>
          </w:p>
        </w:tc>
      </w:tr>
      <w:tr w:rsidR="008120FD" w:rsidRPr="004B04C9" w14:paraId="03141CE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1BCF38"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30E97C59" w14:textId="77777777" w:rsidR="008120FD" w:rsidRPr="008B0ED8" w:rsidRDefault="008120FD" w:rsidP="008120FD">
            <w:pPr>
              <w:rPr>
                <w:sz w:val="22"/>
                <w:lang w:val="en-US"/>
              </w:rPr>
            </w:pPr>
            <w:r w:rsidRPr="008B0ED8">
              <w:rPr>
                <w:sz w:val="22"/>
                <w:lang w:val="en-US"/>
              </w:rPr>
              <w:t>TsC51B</w:t>
            </w:r>
          </w:p>
          <w:p w14:paraId="0854367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1BABF7D" w14:textId="77777777" w:rsidR="008120FD" w:rsidRPr="007F2CE6" w:rsidRDefault="008120FD" w:rsidP="008120FD">
            <w:pPr>
              <w:rPr>
                <w:sz w:val="22"/>
                <w:lang w:val="it-IT"/>
              </w:rPr>
            </w:pPr>
            <w:r w:rsidRPr="007F2CE6">
              <w:rPr>
                <w:sz w:val="22"/>
                <w:lang w:val="it-IT"/>
              </w:rPr>
              <w:t>Lucrari la descarcarea pamintului in depozit, teren categoria II</w:t>
            </w:r>
          </w:p>
          <w:p w14:paraId="1450D7BC"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7C70F90C"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50F3294" w14:textId="77777777" w:rsidR="008120FD" w:rsidRPr="004B04C9" w:rsidRDefault="008120FD" w:rsidP="008120FD">
            <w:pPr>
              <w:jc w:val="center"/>
            </w:pPr>
            <w:r w:rsidRPr="008B0ED8">
              <w:rPr>
                <w:sz w:val="22"/>
              </w:rPr>
              <w:t>0,73</w:t>
            </w:r>
          </w:p>
        </w:tc>
      </w:tr>
      <w:tr w:rsidR="008120FD" w:rsidRPr="004B04C9" w14:paraId="79F63B0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67CAD"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4F09C4C0" w14:textId="77777777" w:rsidR="008120FD" w:rsidRPr="008B0ED8" w:rsidRDefault="008120FD" w:rsidP="008120FD">
            <w:pPr>
              <w:rPr>
                <w:sz w:val="22"/>
                <w:lang w:val="en-US"/>
              </w:rPr>
            </w:pPr>
            <w:r w:rsidRPr="008B0ED8">
              <w:rPr>
                <w:sz w:val="22"/>
                <w:lang w:val="en-US"/>
              </w:rPr>
              <w:t>TsC54A</w:t>
            </w:r>
          </w:p>
          <w:p w14:paraId="44CDEAA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AB071B2" w14:textId="77777777" w:rsidR="008120FD" w:rsidRPr="008B0ED8" w:rsidRDefault="008120FD" w:rsidP="008120FD">
            <w:pPr>
              <w:rPr>
                <w:sz w:val="22"/>
              </w:rPr>
            </w:pPr>
            <w:r w:rsidRPr="008B0ED8">
              <w:rPr>
                <w:sz w:val="22"/>
              </w:rPr>
              <w:t>Strat de fundatie din nisip</w:t>
            </w:r>
          </w:p>
          <w:p w14:paraId="4E068FC2"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6CC5D400"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7C62EB9F" w14:textId="77777777" w:rsidR="008120FD" w:rsidRPr="004B04C9" w:rsidRDefault="008120FD" w:rsidP="008120FD">
            <w:pPr>
              <w:jc w:val="center"/>
            </w:pPr>
            <w:r w:rsidRPr="008B0ED8">
              <w:rPr>
                <w:sz w:val="22"/>
              </w:rPr>
              <w:t>39,10</w:t>
            </w:r>
          </w:p>
        </w:tc>
      </w:tr>
      <w:tr w:rsidR="008120FD" w:rsidRPr="004B04C9" w14:paraId="5BCF286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47182"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3AC377F2" w14:textId="77777777" w:rsidR="008120FD" w:rsidRPr="008B0ED8" w:rsidRDefault="008120FD" w:rsidP="008120FD">
            <w:pPr>
              <w:rPr>
                <w:sz w:val="22"/>
                <w:lang w:val="en-US"/>
              </w:rPr>
            </w:pPr>
            <w:r w:rsidRPr="008B0ED8">
              <w:rPr>
                <w:sz w:val="22"/>
                <w:lang w:val="en-US"/>
              </w:rPr>
              <w:t>CA02C</w:t>
            </w:r>
          </w:p>
          <w:p w14:paraId="77DD522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0A5C12C"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71F0532E"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BB3ED45"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0A2421D" w14:textId="77777777" w:rsidR="008120FD" w:rsidRPr="004B04C9" w:rsidRDefault="008120FD" w:rsidP="008120FD">
            <w:pPr>
              <w:jc w:val="center"/>
            </w:pPr>
            <w:r w:rsidRPr="008B0ED8">
              <w:rPr>
                <w:sz w:val="22"/>
              </w:rPr>
              <w:t>6,20</w:t>
            </w:r>
          </w:p>
        </w:tc>
      </w:tr>
      <w:tr w:rsidR="008120FD" w:rsidRPr="004B04C9" w14:paraId="7AEB198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DD767"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064D580C" w14:textId="77777777" w:rsidR="008120FD" w:rsidRPr="008B0ED8" w:rsidRDefault="008120FD" w:rsidP="008120FD">
            <w:pPr>
              <w:rPr>
                <w:sz w:val="22"/>
                <w:lang w:val="en-US"/>
              </w:rPr>
            </w:pPr>
            <w:r w:rsidRPr="008B0ED8">
              <w:rPr>
                <w:sz w:val="22"/>
                <w:lang w:val="en-US"/>
              </w:rPr>
              <w:t>CB03B</w:t>
            </w:r>
          </w:p>
          <w:p w14:paraId="60377EB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C059284" w14:textId="77777777" w:rsidR="008120FD" w:rsidRPr="007F2CE6" w:rsidRDefault="008120FD" w:rsidP="008120FD">
            <w:pPr>
              <w:rPr>
                <w:sz w:val="22"/>
                <w:lang w:val="it-IT"/>
              </w:rPr>
            </w:pPr>
            <w:r w:rsidRPr="007F2CE6">
              <w:rPr>
                <w:sz w:val="22"/>
                <w:lang w:val="it-IT"/>
              </w:rPr>
              <w:t>Cofraje din panouri refolosibile, cu placaj de 15 mm pentru turnarea betonului in elevatii, ziduri drepte pina la 6 m inaltime inclusiv,  sprijinirile fiind incluse</w:t>
            </w:r>
          </w:p>
          <w:p w14:paraId="0CD2AFD7"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09B09570"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661A45B" w14:textId="77777777" w:rsidR="008120FD" w:rsidRPr="004B04C9" w:rsidRDefault="008120FD" w:rsidP="008120FD">
            <w:pPr>
              <w:jc w:val="center"/>
            </w:pPr>
            <w:r w:rsidRPr="008B0ED8">
              <w:rPr>
                <w:sz w:val="22"/>
              </w:rPr>
              <w:t>175,50</w:t>
            </w:r>
          </w:p>
        </w:tc>
      </w:tr>
      <w:tr w:rsidR="008120FD" w:rsidRPr="004B04C9" w14:paraId="38E86FF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EAA5B"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071A30F7" w14:textId="77777777" w:rsidR="008120FD" w:rsidRPr="008B0ED8" w:rsidRDefault="008120FD" w:rsidP="008120FD">
            <w:pPr>
              <w:rPr>
                <w:sz w:val="22"/>
                <w:lang w:val="en-US"/>
              </w:rPr>
            </w:pPr>
            <w:r w:rsidRPr="008B0ED8">
              <w:rPr>
                <w:sz w:val="22"/>
                <w:lang w:val="en-US"/>
              </w:rPr>
              <w:t>CC01E</w:t>
            </w:r>
          </w:p>
          <w:p w14:paraId="12D5274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650CDCD" w14:textId="77777777" w:rsidR="008120FD" w:rsidRPr="007F2CE6" w:rsidRDefault="008120FD" w:rsidP="008120FD">
            <w:pPr>
              <w:rPr>
                <w:sz w:val="22"/>
                <w:lang w:val="it-IT"/>
              </w:rPr>
            </w:pPr>
            <w:r w:rsidRPr="007F2CE6">
              <w:rPr>
                <w:sz w:val="22"/>
                <w:lang w:val="it-IT"/>
              </w:rPr>
              <w:t>Armaturi din otel beton A240 fasonate in ateliere de santier si montate cu diametrul barelor pina la 8 mm inclusiv in fundatii continue si radiere</w:t>
            </w:r>
          </w:p>
          <w:p w14:paraId="34F3E061"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0AF3B7D7"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42E07B56" w14:textId="77777777" w:rsidR="008120FD" w:rsidRPr="004B04C9" w:rsidRDefault="008120FD" w:rsidP="008120FD">
            <w:pPr>
              <w:jc w:val="center"/>
            </w:pPr>
            <w:r w:rsidRPr="008B0ED8">
              <w:rPr>
                <w:sz w:val="22"/>
              </w:rPr>
              <w:t>84,72</w:t>
            </w:r>
          </w:p>
        </w:tc>
      </w:tr>
      <w:tr w:rsidR="008120FD" w:rsidRPr="004B04C9" w14:paraId="4120F70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1CAC93"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0F156CAE" w14:textId="77777777" w:rsidR="008120FD" w:rsidRPr="008B0ED8" w:rsidRDefault="008120FD" w:rsidP="008120FD">
            <w:pPr>
              <w:rPr>
                <w:sz w:val="22"/>
                <w:lang w:val="en-US"/>
              </w:rPr>
            </w:pPr>
            <w:r w:rsidRPr="008B0ED8">
              <w:rPr>
                <w:sz w:val="22"/>
                <w:lang w:val="en-US"/>
              </w:rPr>
              <w:t>CC01E1</w:t>
            </w:r>
          </w:p>
          <w:p w14:paraId="43F70A8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75CBE07" w14:textId="77777777" w:rsidR="008120FD" w:rsidRPr="007F2CE6" w:rsidRDefault="008120FD" w:rsidP="008120FD">
            <w:pPr>
              <w:rPr>
                <w:sz w:val="22"/>
                <w:lang w:val="it-IT"/>
              </w:rPr>
            </w:pPr>
            <w:r w:rsidRPr="007F2CE6">
              <w:rPr>
                <w:sz w:val="22"/>
                <w:lang w:val="it-IT"/>
              </w:rPr>
              <w:t>Armaturi din otel beton A400 fasonate in ateliere de santier si montate cu diametrul barelor pina la 8 mm inclusiv in fundatii continue si radiere</w:t>
            </w:r>
          </w:p>
          <w:p w14:paraId="3BF30795"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7576AE7A"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651065DF" w14:textId="77777777" w:rsidR="008120FD" w:rsidRPr="004B04C9" w:rsidRDefault="008120FD" w:rsidP="008120FD">
            <w:pPr>
              <w:jc w:val="center"/>
            </w:pPr>
            <w:r w:rsidRPr="008B0ED8">
              <w:rPr>
                <w:sz w:val="22"/>
              </w:rPr>
              <w:t>884,63</w:t>
            </w:r>
          </w:p>
        </w:tc>
      </w:tr>
      <w:tr w:rsidR="008120FD" w:rsidRPr="004B04C9" w14:paraId="1B19FF9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27BCD"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62442549" w14:textId="77777777" w:rsidR="008120FD" w:rsidRPr="008B0ED8" w:rsidRDefault="008120FD" w:rsidP="008120FD">
            <w:pPr>
              <w:rPr>
                <w:sz w:val="22"/>
                <w:lang w:val="en-US"/>
              </w:rPr>
            </w:pPr>
            <w:r w:rsidRPr="008B0ED8">
              <w:rPr>
                <w:sz w:val="22"/>
                <w:lang w:val="en-US"/>
              </w:rPr>
              <w:t>CC01F1</w:t>
            </w:r>
          </w:p>
          <w:p w14:paraId="6B575C1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1753195" w14:textId="77777777" w:rsidR="008120FD" w:rsidRPr="007F2CE6" w:rsidRDefault="008120FD" w:rsidP="008120FD">
            <w:pPr>
              <w:rPr>
                <w:sz w:val="22"/>
                <w:lang w:val="it-IT"/>
              </w:rPr>
            </w:pPr>
            <w:r w:rsidRPr="007F2CE6">
              <w:rPr>
                <w:sz w:val="22"/>
                <w:lang w:val="it-IT"/>
              </w:rPr>
              <w:t>Armaturi din otel beton A400  fasonate in ateliere de santier si montate cu diametrul barelor peste  8 mm inclusiv in fundatii continue si radiere</w:t>
            </w:r>
          </w:p>
          <w:p w14:paraId="57FBD667"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735D0CE0"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53C3D6F3" w14:textId="77777777" w:rsidR="008120FD" w:rsidRPr="004B04C9" w:rsidRDefault="008120FD" w:rsidP="008120FD">
            <w:pPr>
              <w:jc w:val="center"/>
            </w:pPr>
            <w:r w:rsidRPr="008B0ED8">
              <w:rPr>
                <w:sz w:val="22"/>
              </w:rPr>
              <w:t>1 004,30</w:t>
            </w:r>
          </w:p>
        </w:tc>
      </w:tr>
      <w:tr w:rsidR="008120FD" w:rsidRPr="004B04C9" w14:paraId="0D49C40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E4EF7"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55D84C25" w14:textId="77777777" w:rsidR="008120FD" w:rsidRPr="008B0ED8" w:rsidRDefault="008120FD" w:rsidP="008120FD">
            <w:pPr>
              <w:rPr>
                <w:sz w:val="22"/>
                <w:lang w:val="en-US"/>
              </w:rPr>
            </w:pPr>
            <w:r w:rsidRPr="008B0ED8">
              <w:rPr>
                <w:sz w:val="22"/>
                <w:lang w:val="en-US"/>
              </w:rPr>
              <w:t>CA03G</w:t>
            </w:r>
          </w:p>
          <w:p w14:paraId="65EE0F4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8CD80A4"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7ECD0FF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BEA17ED"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7EA4A48D" w14:textId="77777777" w:rsidR="008120FD" w:rsidRPr="004B04C9" w:rsidRDefault="008120FD" w:rsidP="008120FD">
            <w:pPr>
              <w:jc w:val="center"/>
            </w:pPr>
            <w:r w:rsidRPr="008B0ED8">
              <w:rPr>
                <w:sz w:val="22"/>
              </w:rPr>
              <w:t>35,10</w:t>
            </w:r>
          </w:p>
        </w:tc>
      </w:tr>
      <w:tr w:rsidR="008120FD" w:rsidRPr="004B04C9" w14:paraId="6546FA2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26F33"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2CA0E0E1" w14:textId="77777777" w:rsidR="008120FD" w:rsidRPr="008B0ED8" w:rsidRDefault="008120FD" w:rsidP="008120FD">
            <w:pPr>
              <w:rPr>
                <w:sz w:val="22"/>
                <w:lang w:val="en-US"/>
              </w:rPr>
            </w:pPr>
            <w:r w:rsidRPr="008B0ED8">
              <w:rPr>
                <w:sz w:val="22"/>
                <w:lang w:val="en-US"/>
              </w:rPr>
              <w:t>SB08C</w:t>
            </w:r>
          </w:p>
          <w:p w14:paraId="32DFDA0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0BCF50C" w14:textId="77777777" w:rsidR="008120FD" w:rsidRPr="007F2CE6" w:rsidRDefault="008120FD" w:rsidP="008120FD">
            <w:pPr>
              <w:rPr>
                <w:sz w:val="22"/>
                <w:lang w:val="it-IT"/>
              </w:rPr>
            </w:pPr>
            <w:r w:rsidRPr="007F2CE6">
              <w:rPr>
                <w:sz w:val="22"/>
                <w:lang w:val="it-IT"/>
              </w:rPr>
              <w:t>Teava din material plastic pentru canalizare, montata in structura betonului, avind diametrul de 50 mm</w:t>
            </w:r>
          </w:p>
          <w:p w14:paraId="7C119C68"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4AAA33D2"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7E92EACF" w14:textId="77777777" w:rsidR="008120FD" w:rsidRPr="004B04C9" w:rsidRDefault="008120FD" w:rsidP="008120FD">
            <w:pPr>
              <w:jc w:val="center"/>
            </w:pPr>
            <w:r w:rsidRPr="008B0ED8">
              <w:rPr>
                <w:sz w:val="22"/>
              </w:rPr>
              <w:t>5,40</w:t>
            </w:r>
          </w:p>
        </w:tc>
      </w:tr>
      <w:tr w:rsidR="008120FD" w:rsidRPr="004B04C9" w14:paraId="687551A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70321"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153FF0D8" w14:textId="77777777" w:rsidR="008120FD" w:rsidRPr="008B0ED8" w:rsidRDefault="008120FD" w:rsidP="008120FD">
            <w:pPr>
              <w:rPr>
                <w:sz w:val="22"/>
                <w:lang w:val="en-US"/>
              </w:rPr>
            </w:pPr>
            <w:r w:rsidRPr="008B0ED8">
              <w:rPr>
                <w:sz w:val="22"/>
                <w:lang w:val="en-US"/>
              </w:rPr>
              <w:t>IzF01C</w:t>
            </w:r>
          </w:p>
          <w:p w14:paraId="510738A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D1542A0" w14:textId="77777777" w:rsidR="008120FD" w:rsidRPr="007F2CE6" w:rsidRDefault="008120FD" w:rsidP="008120FD">
            <w:pPr>
              <w:rPr>
                <w:sz w:val="22"/>
                <w:lang w:val="it-IT"/>
              </w:rPr>
            </w:pPr>
            <w:r w:rsidRPr="007F2CE6">
              <w:rPr>
                <w:sz w:val="22"/>
                <w:lang w:val="it-IT"/>
              </w:rPr>
              <w:t>Amorsarea suprafetelor pentru aplicarea stratului de difuzie, a barierei contra vaporilor, a termoizolatiei sau a hidroizolatiei la tavane de orice forma, cu suspensie de bitum filerizat (subif) intr-un strat</w:t>
            </w:r>
          </w:p>
          <w:p w14:paraId="53A9B370"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3055BC2F"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64213183" w14:textId="77777777" w:rsidR="008120FD" w:rsidRPr="004B04C9" w:rsidRDefault="008120FD" w:rsidP="008120FD">
            <w:pPr>
              <w:jc w:val="center"/>
            </w:pPr>
            <w:r w:rsidRPr="008B0ED8">
              <w:rPr>
                <w:sz w:val="22"/>
              </w:rPr>
              <w:t>97,00</w:t>
            </w:r>
          </w:p>
        </w:tc>
      </w:tr>
      <w:tr w:rsidR="008120FD" w:rsidRPr="004B04C9" w14:paraId="50632B2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A05B9"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1C4A81CC" w14:textId="77777777" w:rsidR="008120FD" w:rsidRPr="008B0ED8" w:rsidRDefault="008120FD" w:rsidP="008120FD">
            <w:pPr>
              <w:rPr>
                <w:sz w:val="22"/>
                <w:lang w:val="en-US"/>
              </w:rPr>
            </w:pPr>
            <w:r w:rsidRPr="008B0ED8">
              <w:rPr>
                <w:sz w:val="22"/>
                <w:lang w:val="en-US"/>
              </w:rPr>
              <w:t>CE13D</w:t>
            </w:r>
          </w:p>
          <w:p w14:paraId="71621EB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C402CE3" w14:textId="77777777" w:rsidR="008120FD" w:rsidRPr="007F2CE6" w:rsidRDefault="008120FD" w:rsidP="008120FD">
            <w:pPr>
              <w:rPr>
                <w:sz w:val="22"/>
                <w:lang w:val="it-IT"/>
              </w:rPr>
            </w:pPr>
            <w:r w:rsidRPr="007F2CE6">
              <w:rPr>
                <w:sz w:val="22"/>
                <w:lang w:val="it-IT"/>
              </w:rPr>
              <w:t xml:space="preserve">Invelitori la acoperisuri cu membrane bituminoase </w:t>
            </w:r>
            <w:r w:rsidRPr="008B0ED8">
              <w:rPr>
                <w:sz w:val="22"/>
              </w:rPr>
              <w:t>Техноэластмост</w:t>
            </w:r>
            <w:r w:rsidRPr="007F2CE6">
              <w:rPr>
                <w:sz w:val="22"/>
                <w:lang w:val="it-IT"/>
              </w:rPr>
              <w:t xml:space="preserve"> </w:t>
            </w:r>
            <w:r w:rsidRPr="008B0ED8">
              <w:rPr>
                <w:sz w:val="22"/>
              </w:rPr>
              <w:t>Б</w:t>
            </w:r>
            <w:r w:rsidRPr="007F2CE6">
              <w:rPr>
                <w:sz w:val="22"/>
                <w:lang w:val="it-IT"/>
              </w:rPr>
              <w:t>, modificate lipite cu flacara in sistem monostrat pe suprafata verticala montate pe suport continuu</w:t>
            </w:r>
          </w:p>
          <w:p w14:paraId="2506F07C"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16448DBB"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EFDF9C0" w14:textId="77777777" w:rsidR="008120FD" w:rsidRPr="004B04C9" w:rsidRDefault="008120FD" w:rsidP="008120FD">
            <w:pPr>
              <w:jc w:val="center"/>
            </w:pPr>
            <w:r w:rsidRPr="008B0ED8">
              <w:rPr>
                <w:sz w:val="22"/>
              </w:rPr>
              <w:t>97,00</w:t>
            </w:r>
          </w:p>
        </w:tc>
      </w:tr>
      <w:tr w:rsidR="008120FD" w:rsidRPr="004B04C9" w14:paraId="1AB9D16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AEF9B"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1246B386" w14:textId="77777777" w:rsidR="008120FD" w:rsidRPr="008B0ED8" w:rsidRDefault="008120FD" w:rsidP="008120FD">
            <w:pPr>
              <w:rPr>
                <w:sz w:val="22"/>
                <w:lang w:val="en-US"/>
              </w:rPr>
            </w:pPr>
            <w:r w:rsidRPr="008B0ED8">
              <w:rPr>
                <w:sz w:val="22"/>
                <w:lang w:val="en-US"/>
              </w:rPr>
              <w:t>IzF04M</w:t>
            </w:r>
          </w:p>
          <w:p w14:paraId="3D61E79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FFE190A" w14:textId="77777777" w:rsidR="008120FD" w:rsidRPr="007F2CE6" w:rsidRDefault="008120FD" w:rsidP="008120FD">
            <w:pPr>
              <w:rPr>
                <w:sz w:val="22"/>
                <w:lang w:val="it-IT"/>
              </w:rPr>
            </w:pPr>
            <w:r w:rsidRPr="007F2CE6">
              <w:rPr>
                <w:sz w:val="22"/>
                <w:lang w:val="it-IT"/>
              </w:rPr>
              <w:t>Strat hidroizolant, cu membrane profilate pentru hidroizolare, intr-un strat pe suprafete verticale</w:t>
            </w:r>
          </w:p>
          <w:p w14:paraId="021393A4"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4413A98F"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15CA885" w14:textId="77777777" w:rsidR="008120FD" w:rsidRPr="004B04C9" w:rsidRDefault="008120FD" w:rsidP="008120FD">
            <w:pPr>
              <w:jc w:val="center"/>
            </w:pPr>
            <w:r w:rsidRPr="008B0ED8">
              <w:rPr>
                <w:sz w:val="22"/>
              </w:rPr>
              <w:t>97,00</w:t>
            </w:r>
          </w:p>
        </w:tc>
      </w:tr>
      <w:tr w:rsidR="008120FD" w:rsidRPr="004B04C9" w14:paraId="46E231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43E01" w14:textId="77777777" w:rsidR="008120FD" w:rsidRPr="008B0ED8" w:rsidRDefault="008120FD" w:rsidP="008120FD">
            <w:pPr>
              <w:rPr>
                <w:sz w:val="22"/>
                <w:szCs w:val="22"/>
              </w:rPr>
            </w:pPr>
            <w:r w:rsidRPr="004B04C9">
              <w:lastRenderedPageBreak/>
              <w:t xml:space="preserve"> </w:t>
            </w:r>
            <w:r w:rsidRPr="008B0ED8">
              <w:rPr>
                <w:sz w:val="22"/>
                <w:szCs w:val="22"/>
              </w:rPr>
              <w:t>31</w:t>
            </w:r>
          </w:p>
        </w:tc>
        <w:tc>
          <w:tcPr>
            <w:tcW w:w="1559" w:type="dxa"/>
            <w:tcBorders>
              <w:top w:val="single" w:sz="4" w:space="0" w:color="auto"/>
              <w:bottom w:val="single" w:sz="4" w:space="0" w:color="auto"/>
            </w:tcBorders>
            <w:vAlign w:val="center"/>
          </w:tcPr>
          <w:p w14:paraId="68EB8C6B" w14:textId="77777777" w:rsidR="008120FD" w:rsidRPr="008B0ED8" w:rsidRDefault="008120FD" w:rsidP="008120FD">
            <w:pPr>
              <w:rPr>
                <w:sz w:val="22"/>
                <w:lang w:val="en-US"/>
              </w:rPr>
            </w:pPr>
            <w:r w:rsidRPr="008B0ED8">
              <w:rPr>
                <w:sz w:val="22"/>
                <w:lang w:val="en-US"/>
              </w:rPr>
              <w:t>CE13D</w:t>
            </w:r>
          </w:p>
          <w:p w14:paraId="2F76DFD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E75A4A0" w14:textId="77777777" w:rsidR="008120FD" w:rsidRPr="007F2CE6" w:rsidRDefault="008120FD" w:rsidP="008120FD">
            <w:pPr>
              <w:rPr>
                <w:sz w:val="22"/>
                <w:lang w:val="it-IT"/>
              </w:rPr>
            </w:pPr>
            <w:r w:rsidRPr="007F2CE6">
              <w:rPr>
                <w:sz w:val="22"/>
                <w:lang w:val="it-IT"/>
              </w:rPr>
              <w:t xml:space="preserve">Invelitori la acoperisuri cu membrane bituminoase </w:t>
            </w:r>
            <w:r w:rsidRPr="008B0ED8">
              <w:rPr>
                <w:sz w:val="22"/>
              </w:rPr>
              <w:t>Техноэластмост</w:t>
            </w:r>
            <w:r w:rsidRPr="007F2CE6">
              <w:rPr>
                <w:sz w:val="22"/>
                <w:lang w:val="it-IT"/>
              </w:rPr>
              <w:t xml:space="preserve"> </w:t>
            </w:r>
            <w:r w:rsidRPr="008B0ED8">
              <w:rPr>
                <w:sz w:val="22"/>
              </w:rPr>
              <w:t>Б</w:t>
            </w:r>
            <w:r w:rsidRPr="007F2CE6">
              <w:rPr>
                <w:sz w:val="22"/>
                <w:lang w:val="it-IT"/>
              </w:rPr>
              <w:t>, modificate lipite cu flacara in sistem monostrat pe suprafata verticala montate pe suport continuu</w:t>
            </w:r>
          </w:p>
          <w:p w14:paraId="02397B73"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72419EDA"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A77F440" w14:textId="77777777" w:rsidR="008120FD" w:rsidRPr="004B04C9" w:rsidRDefault="008120FD" w:rsidP="008120FD">
            <w:pPr>
              <w:jc w:val="center"/>
            </w:pPr>
            <w:r w:rsidRPr="008B0ED8">
              <w:rPr>
                <w:sz w:val="22"/>
              </w:rPr>
              <w:t>2,64</w:t>
            </w:r>
          </w:p>
        </w:tc>
      </w:tr>
      <w:tr w:rsidR="008120FD" w:rsidRPr="004B04C9" w14:paraId="3068D51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2F4A8"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30F0CA0B" w14:textId="77777777" w:rsidR="008120FD" w:rsidRPr="008B0ED8" w:rsidRDefault="008120FD" w:rsidP="008120FD">
            <w:pPr>
              <w:rPr>
                <w:sz w:val="22"/>
                <w:lang w:val="en-US"/>
              </w:rPr>
            </w:pPr>
            <w:r w:rsidRPr="008B0ED8">
              <w:rPr>
                <w:sz w:val="22"/>
                <w:lang w:val="en-US"/>
              </w:rPr>
              <w:t>CE25B</w:t>
            </w:r>
          </w:p>
          <w:p w14:paraId="2083C8F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AC14B59" w14:textId="77777777" w:rsidR="008120FD" w:rsidRPr="007F2CE6" w:rsidRDefault="008120FD" w:rsidP="008120FD">
            <w:pPr>
              <w:rPr>
                <w:sz w:val="22"/>
                <w:lang w:val="it-IT"/>
              </w:rPr>
            </w:pPr>
            <w:r w:rsidRPr="007F2CE6">
              <w:rPr>
                <w:sz w:val="22"/>
                <w:lang w:val="it-IT"/>
              </w:rPr>
              <w:t xml:space="preserve">Etansarea suplimentara pe contur, la strapungeri sau rosturi cu profile din polimer expandat de tip </w:t>
            </w:r>
            <w:r w:rsidRPr="008B0ED8">
              <w:rPr>
                <w:sz w:val="22"/>
              </w:rPr>
              <w:t>Гермит</w:t>
            </w:r>
          </w:p>
          <w:p w14:paraId="64748832"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6599D189"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590859C6" w14:textId="77777777" w:rsidR="008120FD" w:rsidRPr="004B04C9" w:rsidRDefault="008120FD" w:rsidP="008120FD">
            <w:pPr>
              <w:jc w:val="center"/>
            </w:pPr>
            <w:r w:rsidRPr="008B0ED8">
              <w:rPr>
                <w:sz w:val="22"/>
              </w:rPr>
              <w:t>5,27</w:t>
            </w:r>
          </w:p>
        </w:tc>
      </w:tr>
      <w:tr w:rsidR="008120FD" w:rsidRPr="004B04C9" w14:paraId="067B59B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C31311"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16BF52DD" w14:textId="77777777" w:rsidR="008120FD" w:rsidRPr="008B0ED8" w:rsidRDefault="008120FD" w:rsidP="008120FD">
            <w:pPr>
              <w:rPr>
                <w:sz w:val="22"/>
                <w:lang w:val="en-US"/>
              </w:rPr>
            </w:pPr>
            <w:r w:rsidRPr="008B0ED8">
              <w:rPr>
                <w:sz w:val="22"/>
                <w:lang w:val="en-US"/>
              </w:rPr>
              <w:t>IzF53A</w:t>
            </w:r>
          </w:p>
          <w:p w14:paraId="44DA9A0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1543C7D" w14:textId="77777777" w:rsidR="008120FD" w:rsidRPr="007F2CE6" w:rsidRDefault="008120FD" w:rsidP="008120FD">
            <w:pPr>
              <w:rPr>
                <w:sz w:val="22"/>
                <w:lang w:val="it-IT"/>
              </w:rPr>
            </w:pPr>
            <w:r w:rsidRPr="007F2CE6">
              <w:rPr>
                <w:sz w:val="22"/>
                <w:lang w:val="it-IT"/>
              </w:rPr>
              <w:t>Executarea rostului de deformare cu placi extrudate de polistiren inspumat, densitate 35 kg/m3, grosime 50 mm, intr-un strat</w:t>
            </w:r>
          </w:p>
          <w:p w14:paraId="67A14C7E"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320069BF"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4E59469" w14:textId="77777777" w:rsidR="008120FD" w:rsidRPr="004B04C9" w:rsidRDefault="008120FD" w:rsidP="008120FD">
            <w:pPr>
              <w:jc w:val="center"/>
            </w:pPr>
            <w:r w:rsidRPr="008B0ED8">
              <w:rPr>
                <w:sz w:val="22"/>
              </w:rPr>
              <w:t>1,75</w:t>
            </w:r>
          </w:p>
        </w:tc>
      </w:tr>
      <w:tr w:rsidR="008120FD" w:rsidRPr="004B04C9" w14:paraId="00B6449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C6ABC"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5407982B" w14:textId="77777777" w:rsidR="008120FD" w:rsidRPr="008B0ED8" w:rsidRDefault="008120FD" w:rsidP="008120FD">
            <w:pPr>
              <w:rPr>
                <w:sz w:val="22"/>
                <w:lang w:val="en-US"/>
              </w:rPr>
            </w:pPr>
            <w:r w:rsidRPr="008B0ED8">
              <w:rPr>
                <w:sz w:val="22"/>
                <w:lang w:val="en-US"/>
              </w:rPr>
              <w:t>CE25B</w:t>
            </w:r>
          </w:p>
          <w:p w14:paraId="42659CB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F39CBF5" w14:textId="77777777" w:rsidR="008120FD" w:rsidRPr="007F2CE6" w:rsidRDefault="008120FD" w:rsidP="008120FD">
            <w:pPr>
              <w:rPr>
                <w:sz w:val="22"/>
                <w:lang w:val="it-IT"/>
              </w:rPr>
            </w:pPr>
            <w:r w:rsidRPr="007F2CE6">
              <w:rPr>
                <w:sz w:val="22"/>
                <w:lang w:val="it-IT"/>
              </w:rPr>
              <w:t xml:space="preserve">Etansarea suplimentara pe contur, la strapungeri sau rosturi cu profile din polimer expandat de tip </w:t>
            </w:r>
            <w:r w:rsidRPr="008B0ED8">
              <w:rPr>
                <w:sz w:val="22"/>
              </w:rPr>
              <w:t>Валитерм</w:t>
            </w:r>
          </w:p>
          <w:p w14:paraId="775247AC" w14:textId="77777777" w:rsidR="008120FD" w:rsidRPr="007F2CE6" w:rsidRDefault="008120FD" w:rsidP="008120FD">
            <w:pPr>
              <w:rPr>
                <w:sz w:val="2"/>
                <w:lang w:val="it-IT"/>
              </w:rPr>
            </w:pPr>
          </w:p>
        </w:tc>
        <w:tc>
          <w:tcPr>
            <w:tcW w:w="709" w:type="dxa"/>
            <w:tcBorders>
              <w:top w:val="single" w:sz="4" w:space="0" w:color="auto"/>
              <w:bottom w:val="single" w:sz="4" w:space="0" w:color="auto"/>
            </w:tcBorders>
            <w:vAlign w:val="center"/>
          </w:tcPr>
          <w:p w14:paraId="2A94913D"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20949F76" w14:textId="77777777" w:rsidR="008120FD" w:rsidRPr="004B04C9" w:rsidRDefault="008120FD" w:rsidP="008120FD">
            <w:pPr>
              <w:jc w:val="center"/>
            </w:pPr>
            <w:r w:rsidRPr="008B0ED8">
              <w:rPr>
                <w:sz w:val="22"/>
              </w:rPr>
              <w:t>5,27</w:t>
            </w:r>
          </w:p>
        </w:tc>
      </w:tr>
      <w:tr w:rsidR="008120FD" w:rsidRPr="004B04C9" w14:paraId="7721B27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21CB6"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13C45361" w14:textId="77777777" w:rsidR="008120FD" w:rsidRPr="008B0ED8" w:rsidRDefault="008120FD" w:rsidP="008120FD">
            <w:pPr>
              <w:rPr>
                <w:sz w:val="22"/>
                <w:lang w:val="en-US"/>
              </w:rPr>
            </w:pPr>
            <w:r w:rsidRPr="008B0ED8">
              <w:rPr>
                <w:sz w:val="22"/>
                <w:lang w:val="en-US"/>
              </w:rPr>
              <w:t>CE25A</w:t>
            </w:r>
          </w:p>
          <w:p w14:paraId="6DBF666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2C8B07F" w14:textId="77777777" w:rsidR="008120FD" w:rsidRPr="00DF63B1" w:rsidRDefault="008120FD" w:rsidP="008120FD">
            <w:pPr>
              <w:rPr>
                <w:sz w:val="22"/>
                <w:lang w:val="en-US"/>
              </w:rPr>
            </w:pPr>
            <w:r w:rsidRPr="00DF63B1">
              <w:rPr>
                <w:sz w:val="22"/>
                <w:lang w:val="en-US"/>
              </w:rPr>
              <w:t>Etansarea suplimentara pe contur, la strapungeri sau rosturi cu chituri sau masticuri polimerice</w:t>
            </w:r>
          </w:p>
          <w:p w14:paraId="4827D6C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B672D37"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003E752B" w14:textId="77777777" w:rsidR="008120FD" w:rsidRPr="004B04C9" w:rsidRDefault="008120FD" w:rsidP="008120FD">
            <w:pPr>
              <w:jc w:val="center"/>
            </w:pPr>
            <w:r w:rsidRPr="008B0ED8">
              <w:rPr>
                <w:sz w:val="22"/>
              </w:rPr>
              <w:t>5,27</w:t>
            </w:r>
          </w:p>
        </w:tc>
      </w:tr>
      <w:tr w:rsidR="008120FD" w:rsidRPr="004B04C9" w14:paraId="028F4C9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8296A"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33E9B9ED" w14:textId="77777777" w:rsidR="008120FD" w:rsidRPr="008B0ED8" w:rsidRDefault="008120FD" w:rsidP="008120FD">
            <w:pPr>
              <w:rPr>
                <w:sz w:val="22"/>
                <w:lang w:val="en-US"/>
              </w:rPr>
            </w:pPr>
            <w:r w:rsidRPr="008B0ED8">
              <w:rPr>
                <w:sz w:val="22"/>
                <w:lang w:val="en-US"/>
              </w:rPr>
              <w:t>TsC35E1</w:t>
            </w:r>
          </w:p>
          <w:p w14:paraId="288E7A9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D019CE3"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41ECACD9"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2FAFC864"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5A769B7" w14:textId="77777777" w:rsidR="008120FD" w:rsidRPr="004B04C9" w:rsidRDefault="008120FD" w:rsidP="008120FD">
            <w:pPr>
              <w:jc w:val="center"/>
            </w:pPr>
            <w:r w:rsidRPr="008B0ED8">
              <w:rPr>
                <w:sz w:val="22"/>
              </w:rPr>
              <w:t>0,99</w:t>
            </w:r>
          </w:p>
        </w:tc>
      </w:tr>
      <w:tr w:rsidR="008120FD" w:rsidRPr="004B04C9" w14:paraId="1826A62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A6F7C"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4A13C316" w14:textId="77777777" w:rsidR="008120FD" w:rsidRPr="008B0ED8" w:rsidRDefault="008120FD" w:rsidP="008120FD">
            <w:pPr>
              <w:rPr>
                <w:sz w:val="22"/>
                <w:lang w:val="en-US"/>
              </w:rPr>
            </w:pPr>
            <w:r w:rsidRPr="008B0ED8">
              <w:rPr>
                <w:sz w:val="22"/>
                <w:lang w:val="en-US"/>
              </w:rPr>
              <w:t>TsD04D</w:t>
            </w:r>
          </w:p>
          <w:p w14:paraId="7330081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4B275A8"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20 cm grosime pamint coeziv</w:t>
            </w:r>
          </w:p>
          <w:p w14:paraId="1D585CB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1E9922C"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58999CF1" w14:textId="77777777" w:rsidR="008120FD" w:rsidRPr="004B04C9" w:rsidRDefault="008120FD" w:rsidP="008120FD">
            <w:pPr>
              <w:jc w:val="center"/>
            </w:pPr>
            <w:r w:rsidRPr="008B0ED8">
              <w:rPr>
                <w:sz w:val="22"/>
              </w:rPr>
              <w:t>25,00</w:t>
            </w:r>
          </w:p>
        </w:tc>
      </w:tr>
      <w:tr w:rsidR="008120FD" w:rsidRPr="004B04C9" w14:paraId="276533D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16038"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1E94F859" w14:textId="77777777" w:rsidR="008120FD" w:rsidRPr="008B0ED8" w:rsidRDefault="008120FD" w:rsidP="008120FD">
            <w:pPr>
              <w:rPr>
                <w:sz w:val="22"/>
                <w:lang w:val="en-US"/>
              </w:rPr>
            </w:pPr>
            <w:r w:rsidRPr="008B0ED8">
              <w:rPr>
                <w:sz w:val="22"/>
                <w:lang w:val="en-US"/>
              </w:rPr>
              <w:t>TsD05B</w:t>
            </w:r>
          </w:p>
          <w:p w14:paraId="5408240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75C0FFD"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01DE542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94E02BA"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50CB6EC4" w14:textId="77777777" w:rsidR="008120FD" w:rsidRPr="004B04C9" w:rsidRDefault="008120FD" w:rsidP="008120FD">
            <w:pPr>
              <w:jc w:val="center"/>
            </w:pPr>
            <w:r w:rsidRPr="008B0ED8">
              <w:rPr>
                <w:sz w:val="22"/>
              </w:rPr>
              <w:t>0,74</w:t>
            </w:r>
          </w:p>
        </w:tc>
      </w:tr>
      <w:tr w:rsidR="008120FD" w:rsidRPr="00DF63B1" w14:paraId="61CD80E7" w14:textId="77777777" w:rsidTr="008120FD">
        <w:tc>
          <w:tcPr>
            <w:tcW w:w="709" w:type="dxa"/>
            <w:tcBorders>
              <w:top w:val="nil"/>
              <w:left w:val="single" w:sz="6" w:space="0" w:color="auto"/>
              <w:bottom w:val="nil"/>
              <w:right w:val="nil"/>
            </w:tcBorders>
          </w:tcPr>
          <w:p w14:paraId="7082826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9D11483" w14:textId="77777777" w:rsidR="008120FD" w:rsidRPr="004B04C9" w:rsidRDefault="008120FD" w:rsidP="008120FD"/>
        </w:tc>
        <w:tc>
          <w:tcPr>
            <w:tcW w:w="6521" w:type="dxa"/>
            <w:tcBorders>
              <w:top w:val="nil"/>
              <w:left w:val="single" w:sz="6" w:space="0" w:color="auto"/>
              <w:bottom w:val="nil"/>
              <w:right w:val="nil"/>
            </w:tcBorders>
          </w:tcPr>
          <w:p w14:paraId="450CCBDE"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4. Perete de sprigin poz. 1b</w:t>
            </w:r>
          </w:p>
          <w:p w14:paraId="16F5DB2B"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70E5BA17"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3820EA69" w14:textId="77777777" w:rsidR="008120FD" w:rsidRPr="00DF63B1" w:rsidRDefault="008120FD" w:rsidP="008120FD">
            <w:pPr>
              <w:rPr>
                <w:lang w:val="en-US"/>
              </w:rPr>
            </w:pPr>
          </w:p>
        </w:tc>
      </w:tr>
      <w:tr w:rsidR="008120FD" w:rsidRPr="004B04C9" w14:paraId="76B7D07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7180E" w14:textId="77777777" w:rsidR="008120FD" w:rsidRPr="008B0ED8" w:rsidRDefault="008120FD" w:rsidP="008120FD">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14:paraId="0DC2876A" w14:textId="77777777" w:rsidR="008120FD" w:rsidRPr="008B0ED8" w:rsidRDefault="008120FD" w:rsidP="008120FD">
            <w:pPr>
              <w:rPr>
                <w:sz w:val="22"/>
                <w:lang w:val="en-US"/>
              </w:rPr>
            </w:pPr>
            <w:r w:rsidRPr="008B0ED8">
              <w:rPr>
                <w:sz w:val="22"/>
                <w:lang w:val="en-US"/>
              </w:rPr>
              <w:t>TsC02B1</w:t>
            </w:r>
          </w:p>
          <w:p w14:paraId="7AD1951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550A9C8"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in depozit teren catg. </w:t>
            </w:r>
            <w:r w:rsidRPr="008B0ED8">
              <w:rPr>
                <w:sz w:val="22"/>
              </w:rPr>
              <w:t>II.</w:t>
            </w:r>
          </w:p>
          <w:p w14:paraId="128E3A32"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755B5026"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4B1EC6A7" w14:textId="77777777" w:rsidR="008120FD" w:rsidRPr="004B04C9" w:rsidRDefault="008120FD" w:rsidP="008120FD">
            <w:pPr>
              <w:jc w:val="center"/>
            </w:pPr>
            <w:r w:rsidRPr="008B0ED8">
              <w:rPr>
                <w:sz w:val="22"/>
              </w:rPr>
              <w:t>1,51</w:t>
            </w:r>
          </w:p>
        </w:tc>
      </w:tr>
      <w:tr w:rsidR="008120FD" w:rsidRPr="004B04C9" w14:paraId="30858AD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4DF8A"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0FC06C1B" w14:textId="77777777" w:rsidR="008120FD" w:rsidRPr="008B0ED8" w:rsidRDefault="008120FD" w:rsidP="008120FD">
            <w:pPr>
              <w:rPr>
                <w:sz w:val="22"/>
                <w:lang w:val="en-US"/>
              </w:rPr>
            </w:pPr>
            <w:r w:rsidRPr="008B0ED8">
              <w:rPr>
                <w:sz w:val="22"/>
                <w:lang w:val="en-US"/>
              </w:rPr>
              <w:t>TsC02D1</w:t>
            </w:r>
          </w:p>
          <w:p w14:paraId="63FFF96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E10146C"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79EC66EC"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7D3556F4"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255CC26" w14:textId="77777777" w:rsidR="008120FD" w:rsidRPr="004B04C9" w:rsidRDefault="008120FD" w:rsidP="008120FD">
            <w:pPr>
              <w:jc w:val="center"/>
            </w:pPr>
            <w:r w:rsidRPr="008B0ED8">
              <w:rPr>
                <w:sz w:val="22"/>
              </w:rPr>
              <w:t>1,64</w:t>
            </w:r>
          </w:p>
        </w:tc>
      </w:tr>
      <w:tr w:rsidR="008120FD" w:rsidRPr="004B04C9" w14:paraId="1013FF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2D6848"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7F063F69" w14:textId="77777777" w:rsidR="008120FD" w:rsidRPr="008B0ED8" w:rsidRDefault="008120FD" w:rsidP="008120FD">
            <w:pPr>
              <w:rPr>
                <w:sz w:val="22"/>
                <w:lang w:val="en-US"/>
              </w:rPr>
            </w:pPr>
            <w:r w:rsidRPr="008B0ED8">
              <w:rPr>
                <w:sz w:val="22"/>
                <w:lang w:val="en-US"/>
              </w:rPr>
              <w:t>TsA20B</w:t>
            </w:r>
          </w:p>
          <w:p w14:paraId="2DBB944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0337E39" w14:textId="77777777" w:rsidR="008120FD" w:rsidRPr="00DF63B1" w:rsidRDefault="008120FD" w:rsidP="008120FD">
            <w:pPr>
              <w:rPr>
                <w:sz w:val="22"/>
                <w:lang w:val="en-US"/>
              </w:rPr>
            </w:pPr>
            <w:r w:rsidRPr="00DF63B1">
              <w:rPr>
                <w:sz w:val="22"/>
                <w:lang w:val="en-US"/>
              </w:rPr>
              <w:t>Sapatura manuala de pamint, in taluzuri, la deblee sapate cu excavator sau screper, pentru completarea sapaturii la profilul taluzului, in teren mijlociu</w:t>
            </w:r>
          </w:p>
          <w:p w14:paraId="227E06C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7D7EC38"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18E02F4" w14:textId="77777777" w:rsidR="008120FD" w:rsidRPr="004B04C9" w:rsidRDefault="008120FD" w:rsidP="008120FD">
            <w:pPr>
              <w:jc w:val="center"/>
            </w:pPr>
            <w:r w:rsidRPr="008B0ED8">
              <w:rPr>
                <w:sz w:val="22"/>
              </w:rPr>
              <w:t>9,45</w:t>
            </w:r>
          </w:p>
        </w:tc>
      </w:tr>
      <w:tr w:rsidR="008120FD" w:rsidRPr="004B04C9" w14:paraId="27468CE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213FB"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04057E3F" w14:textId="77777777" w:rsidR="008120FD" w:rsidRPr="008B0ED8" w:rsidRDefault="008120FD" w:rsidP="008120FD">
            <w:pPr>
              <w:rPr>
                <w:sz w:val="22"/>
                <w:lang w:val="en-US"/>
              </w:rPr>
            </w:pPr>
            <w:r w:rsidRPr="008B0ED8">
              <w:rPr>
                <w:sz w:val="22"/>
                <w:lang w:val="en-US"/>
              </w:rPr>
              <w:t>TsI51A5</w:t>
            </w:r>
          </w:p>
          <w:p w14:paraId="61C8E63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335AA91"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6CDD78E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7743C6B"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113E8A26" w14:textId="77777777" w:rsidR="008120FD" w:rsidRPr="004B04C9" w:rsidRDefault="008120FD" w:rsidP="008120FD">
            <w:pPr>
              <w:jc w:val="center"/>
            </w:pPr>
            <w:r w:rsidRPr="008B0ED8">
              <w:rPr>
                <w:sz w:val="22"/>
              </w:rPr>
              <w:t>270,60</w:t>
            </w:r>
          </w:p>
        </w:tc>
      </w:tr>
      <w:tr w:rsidR="008120FD" w:rsidRPr="004B04C9" w14:paraId="06C9EB8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983D21"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636DF234" w14:textId="77777777" w:rsidR="008120FD" w:rsidRPr="008B0ED8" w:rsidRDefault="008120FD" w:rsidP="008120FD">
            <w:pPr>
              <w:rPr>
                <w:sz w:val="22"/>
                <w:lang w:val="en-US"/>
              </w:rPr>
            </w:pPr>
            <w:r w:rsidRPr="008B0ED8">
              <w:rPr>
                <w:sz w:val="22"/>
                <w:lang w:val="en-US"/>
              </w:rPr>
              <w:t>TsC51B</w:t>
            </w:r>
          </w:p>
          <w:p w14:paraId="0BF19F3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F75D127" w14:textId="77777777" w:rsidR="008120FD" w:rsidRPr="00DF63B1" w:rsidRDefault="008120FD" w:rsidP="008120FD">
            <w:pPr>
              <w:rPr>
                <w:sz w:val="22"/>
                <w:lang w:val="en-US"/>
              </w:rPr>
            </w:pPr>
            <w:r w:rsidRPr="00DF63B1">
              <w:rPr>
                <w:sz w:val="22"/>
                <w:lang w:val="en-US"/>
              </w:rPr>
              <w:t>Lucrari la descarcarea pamintului in depozit, teren categoria II</w:t>
            </w:r>
          </w:p>
          <w:p w14:paraId="75E5ACA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71D09D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010278D" w14:textId="77777777" w:rsidR="008120FD" w:rsidRPr="004B04C9" w:rsidRDefault="008120FD" w:rsidP="008120FD">
            <w:pPr>
              <w:jc w:val="center"/>
            </w:pPr>
            <w:r w:rsidRPr="008B0ED8">
              <w:rPr>
                <w:sz w:val="22"/>
              </w:rPr>
              <w:t>1,64</w:t>
            </w:r>
          </w:p>
        </w:tc>
      </w:tr>
      <w:tr w:rsidR="008120FD" w:rsidRPr="004B04C9" w14:paraId="7FE75B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E0A7E"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31C5407C" w14:textId="77777777" w:rsidR="008120FD" w:rsidRPr="008B0ED8" w:rsidRDefault="008120FD" w:rsidP="008120FD">
            <w:pPr>
              <w:rPr>
                <w:sz w:val="22"/>
                <w:lang w:val="en-US"/>
              </w:rPr>
            </w:pPr>
            <w:r w:rsidRPr="008B0ED8">
              <w:rPr>
                <w:sz w:val="22"/>
                <w:lang w:val="en-US"/>
              </w:rPr>
              <w:t>TsC54A</w:t>
            </w:r>
          </w:p>
          <w:p w14:paraId="7747ABF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39DA922" w14:textId="77777777" w:rsidR="008120FD" w:rsidRPr="008B0ED8" w:rsidRDefault="008120FD" w:rsidP="008120FD">
            <w:pPr>
              <w:rPr>
                <w:sz w:val="22"/>
              </w:rPr>
            </w:pPr>
            <w:r w:rsidRPr="008B0ED8">
              <w:rPr>
                <w:sz w:val="22"/>
              </w:rPr>
              <w:t>Strat de fundatie din nisip</w:t>
            </w:r>
          </w:p>
          <w:p w14:paraId="226E3507"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78F4FF71"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69F89134" w14:textId="77777777" w:rsidR="008120FD" w:rsidRPr="004B04C9" w:rsidRDefault="008120FD" w:rsidP="008120FD">
            <w:pPr>
              <w:jc w:val="center"/>
            </w:pPr>
            <w:r w:rsidRPr="008B0ED8">
              <w:rPr>
                <w:sz w:val="22"/>
              </w:rPr>
              <w:t>96,10</w:t>
            </w:r>
          </w:p>
        </w:tc>
      </w:tr>
      <w:tr w:rsidR="008120FD" w:rsidRPr="004B04C9" w14:paraId="0205901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A1744F"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71F7E5EB" w14:textId="77777777" w:rsidR="008120FD" w:rsidRPr="008B0ED8" w:rsidRDefault="008120FD" w:rsidP="008120FD">
            <w:pPr>
              <w:rPr>
                <w:sz w:val="22"/>
                <w:lang w:val="en-US"/>
              </w:rPr>
            </w:pPr>
            <w:r w:rsidRPr="008B0ED8">
              <w:rPr>
                <w:sz w:val="22"/>
                <w:lang w:val="en-US"/>
              </w:rPr>
              <w:t>CA02C</w:t>
            </w:r>
          </w:p>
          <w:p w14:paraId="4E3C65C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E1A4601"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50FCA11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6BC5AE7"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02F81335" w14:textId="77777777" w:rsidR="008120FD" w:rsidRPr="004B04C9" w:rsidRDefault="008120FD" w:rsidP="008120FD">
            <w:pPr>
              <w:jc w:val="center"/>
            </w:pPr>
            <w:r w:rsidRPr="008B0ED8">
              <w:rPr>
                <w:sz w:val="22"/>
              </w:rPr>
              <w:t>11,00</w:t>
            </w:r>
          </w:p>
        </w:tc>
      </w:tr>
      <w:tr w:rsidR="008120FD" w:rsidRPr="004B04C9" w14:paraId="141A742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50F1C" w14:textId="77777777" w:rsidR="008120FD" w:rsidRPr="008B0ED8" w:rsidRDefault="008120FD" w:rsidP="008120FD">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67D1665A" w14:textId="77777777" w:rsidR="008120FD" w:rsidRPr="008B0ED8" w:rsidRDefault="008120FD" w:rsidP="008120FD">
            <w:pPr>
              <w:rPr>
                <w:sz w:val="22"/>
                <w:lang w:val="en-US"/>
              </w:rPr>
            </w:pPr>
            <w:r w:rsidRPr="008B0ED8">
              <w:rPr>
                <w:sz w:val="22"/>
                <w:lang w:val="en-US"/>
              </w:rPr>
              <w:t>CB03B</w:t>
            </w:r>
          </w:p>
          <w:p w14:paraId="6750844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6F0769C"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2203031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89A103F"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96E35FF" w14:textId="77777777" w:rsidR="008120FD" w:rsidRPr="004B04C9" w:rsidRDefault="008120FD" w:rsidP="008120FD">
            <w:pPr>
              <w:jc w:val="center"/>
            </w:pPr>
            <w:r w:rsidRPr="008B0ED8">
              <w:rPr>
                <w:sz w:val="22"/>
              </w:rPr>
              <w:t>579,12</w:t>
            </w:r>
          </w:p>
        </w:tc>
      </w:tr>
      <w:tr w:rsidR="008120FD" w:rsidRPr="004B04C9" w14:paraId="090BCF9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76B43"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2A0ADAC8" w14:textId="77777777" w:rsidR="008120FD" w:rsidRPr="008B0ED8" w:rsidRDefault="008120FD" w:rsidP="008120FD">
            <w:pPr>
              <w:rPr>
                <w:sz w:val="22"/>
                <w:lang w:val="en-US"/>
              </w:rPr>
            </w:pPr>
            <w:r w:rsidRPr="008B0ED8">
              <w:rPr>
                <w:sz w:val="22"/>
                <w:lang w:val="en-US"/>
              </w:rPr>
              <w:t>CC01E</w:t>
            </w:r>
          </w:p>
          <w:p w14:paraId="7D7804A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0570D8E" w14:textId="77777777" w:rsidR="008120FD" w:rsidRPr="00DF63B1" w:rsidRDefault="008120FD" w:rsidP="008120FD">
            <w:pPr>
              <w:rPr>
                <w:sz w:val="22"/>
                <w:lang w:val="en-US"/>
              </w:rPr>
            </w:pPr>
            <w:r w:rsidRPr="00DF63B1">
              <w:rPr>
                <w:sz w:val="22"/>
                <w:lang w:val="en-US"/>
              </w:rPr>
              <w:t>Armaturi din otel beton A240 fasonate in ateliere de santier si montate cu diametrul barelor pina la 8 mm inclusiv in fundatii continue si radiere</w:t>
            </w:r>
          </w:p>
          <w:p w14:paraId="26AFAB5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C4E2A7D"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1DC0D082" w14:textId="77777777" w:rsidR="008120FD" w:rsidRPr="004B04C9" w:rsidRDefault="008120FD" w:rsidP="008120FD">
            <w:pPr>
              <w:jc w:val="center"/>
            </w:pPr>
            <w:r w:rsidRPr="008B0ED8">
              <w:rPr>
                <w:sz w:val="22"/>
              </w:rPr>
              <w:t>1 147,60</w:t>
            </w:r>
          </w:p>
        </w:tc>
      </w:tr>
      <w:tr w:rsidR="008120FD" w:rsidRPr="004B04C9" w14:paraId="098F8C2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2693F7"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54073D9A" w14:textId="77777777" w:rsidR="008120FD" w:rsidRPr="008B0ED8" w:rsidRDefault="008120FD" w:rsidP="008120FD">
            <w:pPr>
              <w:rPr>
                <w:sz w:val="22"/>
                <w:lang w:val="en-US"/>
              </w:rPr>
            </w:pPr>
            <w:r w:rsidRPr="008B0ED8">
              <w:rPr>
                <w:sz w:val="22"/>
                <w:lang w:val="en-US"/>
              </w:rPr>
              <w:t>CC01E1</w:t>
            </w:r>
          </w:p>
          <w:p w14:paraId="34D312B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082B5AD"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51807F9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9ABCA94"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5E8759DE" w14:textId="77777777" w:rsidR="008120FD" w:rsidRPr="004B04C9" w:rsidRDefault="008120FD" w:rsidP="008120FD">
            <w:pPr>
              <w:jc w:val="center"/>
            </w:pPr>
            <w:r w:rsidRPr="008B0ED8">
              <w:rPr>
                <w:sz w:val="22"/>
              </w:rPr>
              <w:t>2 803,60</w:t>
            </w:r>
          </w:p>
        </w:tc>
      </w:tr>
      <w:tr w:rsidR="008120FD" w:rsidRPr="004B04C9" w14:paraId="138C319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000988"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137A990D" w14:textId="77777777" w:rsidR="008120FD" w:rsidRPr="008B0ED8" w:rsidRDefault="008120FD" w:rsidP="008120FD">
            <w:pPr>
              <w:rPr>
                <w:sz w:val="22"/>
                <w:lang w:val="en-US"/>
              </w:rPr>
            </w:pPr>
            <w:r w:rsidRPr="008B0ED8">
              <w:rPr>
                <w:sz w:val="22"/>
                <w:lang w:val="en-US"/>
              </w:rPr>
              <w:t>CC01F1</w:t>
            </w:r>
          </w:p>
          <w:p w14:paraId="614E37C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0BDAB27"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575BA7F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246D244"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21FD755D" w14:textId="77777777" w:rsidR="008120FD" w:rsidRPr="004B04C9" w:rsidRDefault="008120FD" w:rsidP="008120FD">
            <w:pPr>
              <w:jc w:val="center"/>
            </w:pPr>
            <w:r w:rsidRPr="008B0ED8">
              <w:rPr>
                <w:sz w:val="22"/>
              </w:rPr>
              <w:t>682,00</w:t>
            </w:r>
          </w:p>
        </w:tc>
      </w:tr>
      <w:tr w:rsidR="008120FD" w:rsidRPr="004B04C9" w14:paraId="20A8E29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798FF"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2F951D05" w14:textId="77777777" w:rsidR="008120FD" w:rsidRPr="008B0ED8" w:rsidRDefault="008120FD" w:rsidP="008120FD">
            <w:pPr>
              <w:rPr>
                <w:sz w:val="22"/>
                <w:lang w:val="en-US"/>
              </w:rPr>
            </w:pPr>
            <w:r w:rsidRPr="008B0ED8">
              <w:rPr>
                <w:sz w:val="22"/>
                <w:lang w:val="en-US"/>
              </w:rPr>
              <w:t>CA03G</w:t>
            </w:r>
          </w:p>
          <w:p w14:paraId="06870D0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60A9E15"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605F406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1359E48"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1061037" w14:textId="77777777" w:rsidR="008120FD" w:rsidRPr="004B04C9" w:rsidRDefault="008120FD" w:rsidP="008120FD">
            <w:pPr>
              <w:jc w:val="center"/>
            </w:pPr>
            <w:r w:rsidRPr="008B0ED8">
              <w:rPr>
                <w:sz w:val="22"/>
              </w:rPr>
              <w:t>88,60</w:t>
            </w:r>
          </w:p>
        </w:tc>
      </w:tr>
      <w:tr w:rsidR="008120FD" w:rsidRPr="004B04C9" w14:paraId="5F37B22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8FE04"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1605A66A" w14:textId="77777777" w:rsidR="008120FD" w:rsidRPr="008B0ED8" w:rsidRDefault="008120FD" w:rsidP="008120FD">
            <w:pPr>
              <w:rPr>
                <w:sz w:val="22"/>
                <w:lang w:val="en-US"/>
              </w:rPr>
            </w:pPr>
            <w:r w:rsidRPr="008B0ED8">
              <w:rPr>
                <w:sz w:val="22"/>
                <w:lang w:val="en-US"/>
              </w:rPr>
              <w:t>SB08E</w:t>
            </w:r>
          </w:p>
          <w:p w14:paraId="71CDE48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2C42B51" w14:textId="77777777" w:rsidR="008120FD" w:rsidRPr="00DF63B1" w:rsidRDefault="008120FD" w:rsidP="008120FD">
            <w:pPr>
              <w:rPr>
                <w:sz w:val="22"/>
                <w:lang w:val="en-US"/>
              </w:rPr>
            </w:pPr>
            <w:r w:rsidRPr="00DF63B1">
              <w:rPr>
                <w:sz w:val="22"/>
                <w:lang w:val="en-US"/>
              </w:rPr>
              <w:t>Teava din material plastic pentru canalizare, montata in structura betonului, avind diametrul de 110 mm</w:t>
            </w:r>
          </w:p>
          <w:p w14:paraId="3ABE7F0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91CA0D1"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1A5237E9" w14:textId="77777777" w:rsidR="008120FD" w:rsidRPr="004B04C9" w:rsidRDefault="008120FD" w:rsidP="008120FD">
            <w:pPr>
              <w:jc w:val="center"/>
            </w:pPr>
            <w:r w:rsidRPr="008B0ED8">
              <w:rPr>
                <w:sz w:val="22"/>
              </w:rPr>
              <w:t>18,90</w:t>
            </w:r>
          </w:p>
        </w:tc>
      </w:tr>
      <w:tr w:rsidR="008120FD" w:rsidRPr="004B04C9" w14:paraId="35DBB63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A20BC"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5D86D0B2" w14:textId="77777777" w:rsidR="008120FD" w:rsidRPr="008B0ED8" w:rsidRDefault="008120FD" w:rsidP="008120FD">
            <w:pPr>
              <w:rPr>
                <w:sz w:val="22"/>
                <w:lang w:val="en-US"/>
              </w:rPr>
            </w:pPr>
            <w:r w:rsidRPr="008B0ED8">
              <w:rPr>
                <w:sz w:val="22"/>
                <w:lang w:val="en-US"/>
              </w:rPr>
              <w:t>IzF01C</w:t>
            </w:r>
          </w:p>
          <w:p w14:paraId="1801150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C8FA71E"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la tavane de orice forma, cu suspensie de bitum filerizat (subif) intr-un strat</w:t>
            </w:r>
          </w:p>
          <w:p w14:paraId="2E0B2F5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E243023"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D57A181" w14:textId="77777777" w:rsidR="008120FD" w:rsidRPr="004B04C9" w:rsidRDefault="008120FD" w:rsidP="008120FD">
            <w:pPr>
              <w:jc w:val="center"/>
            </w:pPr>
            <w:r w:rsidRPr="008B0ED8">
              <w:rPr>
                <w:sz w:val="22"/>
              </w:rPr>
              <w:t>325,00</w:t>
            </w:r>
          </w:p>
        </w:tc>
      </w:tr>
      <w:tr w:rsidR="008120FD" w:rsidRPr="004B04C9" w14:paraId="76734C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957F5" w14:textId="77777777" w:rsidR="008120FD" w:rsidRPr="008B0ED8" w:rsidRDefault="008120FD" w:rsidP="008120FD">
            <w:pPr>
              <w:rPr>
                <w:sz w:val="22"/>
                <w:szCs w:val="22"/>
              </w:rPr>
            </w:pPr>
            <w:r w:rsidRPr="004B04C9">
              <w:lastRenderedPageBreak/>
              <w:t xml:space="preserve"> </w:t>
            </w:r>
            <w:r w:rsidRPr="008B0ED8">
              <w:rPr>
                <w:sz w:val="22"/>
                <w:szCs w:val="22"/>
              </w:rPr>
              <w:t>53</w:t>
            </w:r>
          </w:p>
        </w:tc>
        <w:tc>
          <w:tcPr>
            <w:tcW w:w="1559" w:type="dxa"/>
            <w:tcBorders>
              <w:top w:val="single" w:sz="4" w:space="0" w:color="auto"/>
              <w:bottom w:val="single" w:sz="4" w:space="0" w:color="auto"/>
            </w:tcBorders>
            <w:vAlign w:val="center"/>
          </w:tcPr>
          <w:p w14:paraId="3AE029E5" w14:textId="77777777" w:rsidR="008120FD" w:rsidRPr="008B0ED8" w:rsidRDefault="008120FD" w:rsidP="008120FD">
            <w:pPr>
              <w:rPr>
                <w:sz w:val="22"/>
                <w:lang w:val="en-US"/>
              </w:rPr>
            </w:pPr>
            <w:r w:rsidRPr="008B0ED8">
              <w:rPr>
                <w:sz w:val="22"/>
                <w:lang w:val="en-US"/>
              </w:rPr>
              <w:t>CE13D</w:t>
            </w:r>
          </w:p>
          <w:p w14:paraId="44B4128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B36B04F" w14:textId="77777777" w:rsidR="008120FD" w:rsidRPr="00DF63B1" w:rsidRDefault="008120FD" w:rsidP="008120FD">
            <w:pPr>
              <w:rPr>
                <w:sz w:val="22"/>
                <w:lang w:val="en-US"/>
              </w:rPr>
            </w:pPr>
            <w:r w:rsidRPr="00DF63B1">
              <w:rPr>
                <w:sz w:val="22"/>
                <w:lang w:val="en-US"/>
              </w:rPr>
              <w:t xml:space="preserve">Invelitori la acoperisuri cu membrane bituminoase </w:t>
            </w:r>
            <w:r w:rsidRPr="008B0ED8">
              <w:rPr>
                <w:sz w:val="22"/>
              </w:rPr>
              <w:t>Техноэластмост</w:t>
            </w:r>
            <w:r w:rsidRPr="00DF63B1">
              <w:rPr>
                <w:sz w:val="22"/>
                <w:lang w:val="en-US"/>
              </w:rPr>
              <w:t xml:space="preserve"> </w:t>
            </w:r>
            <w:r w:rsidRPr="008B0ED8">
              <w:rPr>
                <w:sz w:val="22"/>
              </w:rPr>
              <w:t>Б</w:t>
            </w:r>
            <w:r w:rsidRPr="00DF63B1">
              <w:rPr>
                <w:sz w:val="22"/>
                <w:lang w:val="en-US"/>
              </w:rPr>
              <w:t>, modificate lipite cu flacara in sistem monostrat pe suprafata verticala montate pe suport continuu</w:t>
            </w:r>
          </w:p>
          <w:p w14:paraId="0C16B18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DA62272"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9846068" w14:textId="77777777" w:rsidR="008120FD" w:rsidRPr="004B04C9" w:rsidRDefault="008120FD" w:rsidP="008120FD">
            <w:pPr>
              <w:jc w:val="center"/>
            </w:pPr>
            <w:r w:rsidRPr="008B0ED8">
              <w:rPr>
                <w:sz w:val="22"/>
              </w:rPr>
              <w:t>325,00</w:t>
            </w:r>
          </w:p>
        </w:tc>
      </w:tr>
      <w:tr w:rsidR="008120FD" w:rsidRPr="004B04C9" w14:paraId="6D37009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3DE20"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06AD40AE" w14:textId="77777777" w:rsidR="008120FD" w:rsidRPr="008B0ED8" w:rsidRDefault="008120FD" w:rsidP="008120FD">
            <w:pPr>
              <w:rPr>
                <w:sz w:val="22"/>
                <w:lang w:val="en-US"/>
              </w:rPr>
            </w:pPr>
            <w:r w:rsidRPr="008B0ED8">
              <w:rPr>
                <w:sz w:val="22"/>
                <w:lang w:val="en-US"/>
              </w:rPr>
              <w:t>IzF04M</w:t>
            </w:r>
          </w:p>
          <w:p w14:paraId="3F96F88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DC9180E" w14:textId="77777777" w:rsidR="008120FD" w:rsidRPr="00DF63B1" w:rsidRDefault="008120FD" w:rsidP="008120FD">
            <w:pPr>
              <w:rPr>
                <w:sz w:val="22"/>
                <w:lang w:val="en-US"/>
              </w:rPr>
            </w:pPr>
            <w:r w:rsidRPr="00DF63B1">
              <w:rPr>
                <w:sz w:val="22"/>
                <w:lang w:val="en-US"/>
              </w:rPr>
              <w:t>Strat hidroizolant, cu membrane profilate pentru hidroizolare, intr-un strat pe suprafete verticale</w:t>
            </w:r>
          </w:p>
          <w:p w14:paraId="46AC8FB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512A6B6"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179293A6" w14:textId="77777777" w:rsidR="008120FD" w:rsidRPr="004B04C9" w:rsidRDefault="008120FD" w:rsidP="008120FD">
            <w:pPr>
              <w:jc w:val="center"/>
            </w:pPr>
            <w:r w:rsidRPr="008B0ED8">
              <w:rPr>
                <w:sz w:val="22"/>
              </w:rPr>
              <w:t>325,00</w:t>
            </w:r>
          </w:p>
        </w:tc>
      </w:tr>
      <w:tr w:rsidR="008120FD" w:rsidRPr="004B04C9" w14:paraId="408958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FD23D"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49D15F60" w14:textId="77777777" w:rsidR="008120FD" w:rsidRPr="008B0ED8" w:rsidRDefault="008120FD" w:rsidP="008120FD">
            <w:pPr>
              <w:rPr>
                <w:sz w:val="22"/>
                <w:lang w:val="en-US"/>
              </w:rPr>
            </w:pPr>
            <w:r w:rsidRPr="008B0ED8">
              <w:rPr>
                <w:sz w:val="22"/>
                <w:lang w:val="en-US"/>
              </w:rPr>
              <w:t>CE13D</w:t>
            </w:r>
          </w:p>
          <w:p w14:paraId="0044D16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B2202A1" w14:textId="77777777" w:rsidR="008120FD" w:rsidRPr="00DF63B1" w:rsidRDefault="008120FD" w:rsidP="008120FD">
            <w:pPr>
              <w:rPr>
                <w:sz w:val="22"/>
                <w:lang w:val="en-US"/>
              </w:rPr>
            </w:pPr>
            <w:r w:rsidRPr="00DF63B1">
              <w:rPr>
                <w:sz w:val="22"/>
                <w:lang w:val="en-US"/>
              </w:rPr>
              <w:t xml:space="preserve">Invelitori la acoperisuri cu membrane bituminoase </w:t>
            </w:r>
            <w:r w:rsidRPr="008B0ED8">
              <w:rPr>
                <w:sz w:val="22"/>
              </w:rPr>
              <w:t>Техноэластмост</w:t>
            </w:r>
            <w:r w:rsidRPr="00DF63B1">
              <w:rPr>
                <w:sz w:val="22"/>
                <w:lang w:val="en-US"/>
              </w:rPr>
              <w:t xml:space="preserve"> </w:t>
            </w:r>
            <w:r w:rsidRPr="008B0ED8">
              <w:rPr>
                <w:sz w:val="22"/>
              </w:rPr>
              <w:t>Б</w:t>
            </w:r>
            <w:r w:rsidRPr="00DF63B1">
              <w:rPr>
                <w:sz w:val="22"/>
                <w:lang w:val="en-US"/>
              </w:rPr>
              <w:t>, modificate lipite cu flacara in sistem monostrat pe suprafata verticala montate pe suport continuu</w:t>
            </w:r>
          </w:p>
          <w:p w14:paraId="12CBCCC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F7AF07D"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1A68C63A" w14:textId="77777777" w:rsidR="008120FD" w:rsidRPr="004B04C9" w:rsidRDefault="008120FD" w:rsidP="008120FD">
            <w:pPr>
              <w:jc w:val="center"/>
            </w:pPr>
            <w:r w:rsidRPr="008B0ED8">
              <w:rPr>
                <w:sz w:val="22"/>
              </w:rPr>
              <w:t>9,05</w:t>
            </w:r>
          </w:p>
        </w:tc>
      </w:tr>
      <w:tr w:rsidR="008120FD" w:rsidRPr="004B04C9" w14:paraId="16A171A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B0CB3"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72F3287C" w14:textId="77777777" w:rsidR="008120FD" w:rsidRPr="008B0ED8" w:rsidRDefault="008120FD" w:rsidP="008120FD">
            <w:pPr>
              <w:rPr>
                <w:sz w:val="22"/>
                <w:lang w:val="en-US"/>
              </w:rPr>
            </w:pPr>
            <w:r w:rsidRPr="008B0ED8">
              <w:rPr>
                <w:sz w:val="22"/>
                <w:lang w:val="en-US"/>
              </w:rPr>
              <w:t>CE25B</w:t>
            </w:r>
          </w:p>
          <w:p w14:paraId="756507D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FE9D6FC" w14:textId="77777777" w:rsidR="008120FD" w:rsidRPr="00DF63B1" w:rsidRDefault="008120FD" w:rsidP="008120FD">
            <w:pPr>
              <w:rPr>
                <w:sz w:val="22"/>
                <w:lang w:val="en-US"/>
              </w:rPr>
            </w:pPr>
            <w:r w:rsidRPr="00DF63B1">
              <w:rPr>
                <w:sz w:val="22"/>
                <w:lang w:val="en-US"/>
              </w:rPr>
              <w:t xml:space="preserve">Etansarea suplimentara pe contur, la strapungeri sau rosturi cu profile din polimer expandat de tip </w:t>
            </w:r>
            <w:r w:rsidRPr="008B0ED8">
              <w:rPr>
                <w:sz w:val="22"/>
              </w:rPr>
              <w:t>Гермит</w:t>
            </w:r>
          </w:p>
          <w:p w14:paraId="08E9575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AC87D9E"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78880E81" w14:textId="77777777" w:rsidR="008120FD" w:rsidRPr="004B04C9" w:rsidRDefault="008120FD" w:rsidP="008120FD">
            <w:pPr>
              <w:jc w:val="center"/>
            </w:pPr>
            <w:r w:rsidRPr="008B0ED8">
              <w:rPr>
                <w:sz w:val="22"/>
              </w:rPr>
              <w:t>18,07</w:t>
            </w:r>
          </w:p>
        </w:tc>
      </w:tr>
      <w:tr w:rsidR="008120FD" w:rsidRPr="004B04C9" w14:paraId="4ECD1D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2318B"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65837078" w14:textId="77777777" w:rsidR="008120FD" w:rsidRPr="008B0ED8" w:rsidRDefault="008120FD" w:rsidP="008120FD">
            <w:pPr>
              <w:rPr>
                <w:sz w:val="22"/>
                <w:lang w:val="en-US"/>
              </w:rPr>
            </w:pPr>
            <w:r w:rsidRPr="008B0ED8">
              <w:rPr>
                <w:sz w:val="22"/>
                <w:lang w:val="en-US"/>
              </w:rPr>
              <w:t>IzF53A</w:t>
            </w:r>
          </w:p>
          <w:p w14:paraId="7E7E96A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966E740" w14:textId="77777777" w:rsidR="008120FD" w:rsidRPr="00DF63B1" w:rsidRDefault="008120FD" w:rsidP="008120FD">
            <w:pPr>
              <w:rPr>
                <w:sz w:val="22"/>
                <w:lang w:val="en-US"/>
              </w:rPr>
            </w:pPr>
            <w:r w:rsidRPr="00DF63B1">
              <w:rPr>
                <w:sz w:val="22"/>
                <w:lang w:val="en-US"/>
              </w:rPr>
              <w:t>Executarea rostului de deformare cu placi extrudate de polistiren inspumat, densitate 35 kg/m3, grosime 50 mm, intr-un strat</w:t>
            </w:r>
          </w:p>
          <w:p w14:paraId="5BC266E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BF19D67"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0F306631" w14:textId="77777777" w:rsidR="008120FD" w:rsidRPr="004B04C9" w:rsidRDefault="008120FD" w:rsidP="008120FD">
            <w:pPr>
              <w:jc w:val="center"/>
            </w:pPr>
            <w:r w:rsidRPr="008B0ED8">
              <w:rPr>
                <w:sz w:val="22"/>
              </w:rPr>
              <w:t>5,42</w:t>
            </w:r>
          </w:p>
        </w:tc>
      </w:tr>
      <w:tr w:rsidR="008120FD" w:rsidRPr="004B04C9" w14:paraId="784625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7E39D"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3413BCD3" w14:textId="77777777" w:rsidR="008120FD" w:rsidRPr="008B0ED8" w:rsidRDefault="008120FD" w:rsidP="008120FD">
            <w:pPr>
              <w:rPr>
                <w:sz w:val="22"/>
                <w:lang w:val="en-US"/>
              </w:rPr>
            </w:pPr>
            <w:r w:rsidRPr="008B0ED8">
              <w:rPr>
                <w:sz w:val="22"/>
                <w:lang w:val="en-US"/>
              </w:rPr>
              <w:t>CE25B</w:t>
            </w:r>
          </w:p>
          <w:p w14:paraId="743FCCB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E9E1938" w14:textId="77777777" w:rsidR="008120FD" w:rsidRPr="00DF63B1" w:rsidRDefault="008120FD" w:rsidP="008120FD">
            <w:pPr>
              <w:rPr>
                <w:sz w:val="22"/>
                <w:lang w:val="en-US"/>
              </w:rPr>
            </w:pPr>
            <w:r w:rsidRPr="00DF63B1">
              <w:rPr>
                <w:sz w:val="22"/>
                <w:lang w:val="en-US"/>
              </w:rPr>
              <w:t xml:space="preserve">Etansarea suplimentara pe contur, la strapungeri sau rosturi cu profile din polimer expandat de tip </w:t>
            </w:r>
            <w:r w:rsidRPr="008B0ED8">
              <w:rPr>
                <w:sz w:val="22"/>
              </w:rPr>
              <w:t>Валитерм</w:t>
            </w:r>
          </w:p>
          <w:p w14:paraId="223A59C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392F85E"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284EF628" w14:textId="77777777" w:rsidR="008120FD" w:rsidRPr="004B04C9" w:rsidRDefault="008120FD" w:rsidP="008120FD">
            <w:pPr>
              <w:jc w:val="center"/>
            </w:pPr>
            <w:r w:rsidRPr="008B0ED8">
              <w:rPr>
                <w:sz w:val="22"/>
              </w:rPr>
              <w:t>18,07</w:t>
            </w:r>
          </w:p>
        </w:tc>
      </w:tr>
      <w:tr w:rsidR="008120FD" w:rsidRPr="004B04C9" w14:paraId="1C4192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4298B" w14:textId="77777777" w:rsidR="008120FD" w:rsidRPr="008B0ED8" w:rsidRDefault="008120FD" w:rsidP="008120FD">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3E8A7B5C" w14:textId="77777777" w:rsidR="008120FD" w:rsidRPr="008B0ED8" w:rsidRDefault="008120FD" w:rsidP="008120FD">
            <w:pPr>
              <w:rPr>
                <w:sz w:val="22"/>
                <w:lang w:val="en-US"/>
              </w:rPr>
            </w:pPr>
            <w:r w:rsidRPr="008B0ED8">
              <w:rPr>
                <w:sz w:val="22"/>
                <w:lang w:val="en-US"/>
              </w:rPr>
              <w:t>CE25A</w:t>
            </w:r>
          </w:p>
          <w:p w14:paraId="61AB454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28E5C64" w14:textId="77777777" w:rsidR="008120FD" w:rsidRPr="00DF63B1" w:rsidRDefault="008120FD" w:rsidP="008120FD">
            <w:pPr>
              <w:rPr>
                <w:sz w:val="22"/>
                <w:lang w:val="en-US"/>
              </w:rPr>
            </w:pPr>
            <w:r w:rsidRPr="00DF63B1">
              <w:rPr>
                <w:sz w:val="22"/>
                <w:lang w:val="en-US"/>
              </w:rPr>
              <w:t>Etansarea suplimentara pe contur, la strapungeri sau rosturi cu chituri sau masticuri polimerice</w:t>
            </w:r>
          </w:p>
          <w:p w14:paraId="2A7B0B6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D70FBD5"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0279F891" w14:textId="77777777" w:rsidR="008120FD" w:rsidRPr="004B04C9" w:rsidRDefault="008120FD" w:rsidP="008120FD">
            <w:pPr>
              <w:jc w:val="center"/>
            </w:pPr>
            <w:r w:rsidRPr="008B0ED8">
              <w:rPr>
                <w:sz w:val="22"/>
              </w:rPr>
              <w:t>18,07</w:t>
            </w:r>
          </w:p>
        </w:tc>
      </w:tr>
      <w:tr w:rsidR="008120FD" w:rsidRPr="004B04C9" w14:paraId="26C297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EA282"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52CD0375" w14:textId="77777777" w:rsidR="008120FD" w:rsidRPr="008B0ED8" w:rsidRDefault="008120FD" w:rsidP="008120FD">
            <w:pPr>
              <w:rPr>
                <w:sz w:val="22"/>
                <w:lang w:val="en-US"/>
              </w:rPr>
            </w:pPr>
            <w:r w:rsidRPr="008B0ED8">
              <w:rPr>
                <w:sz w:val="22"/>
                <w:lang w:val="en-US"/>
              </w:rPr>
              <w:t>TsC35E1</w:t>
            </w:r>
          </w:p>
          <w:p w14:paraId="1E0A7C1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34851DC"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587918EC"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38BDF1D2"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69F2E831" w14:textId="77777777" w:rsidR="008120FD" w:rsidRPr="004B04C9" w:rsidRDefault="008120FD" w:rsidP="008120FD">
            <w:pPr>
              <w:jc w:val="center"/>
            </w:pPr>
            <w:r w:rsidRPr="008B0ED8">
              <w:rPr>
                <w:sz w:val="22"/>
              </w:rPr>
              <w:t>1,51</w:t>
            </w:r>
          </w:p>
        </w:tc>
      </w:tr>
      <w:tr w:rsidR="008120FD" w:rsidRPr="004B04C9" w14:paraId="593F855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8278F"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298247C8" w14:textId="77777777" w:rsidR="008120FD" w:rsidRPr="008B0ED8" w:rsidRDefault="008120FD" w:rsidP="008120FD">
            <w:pPr>
              <w:rPr>
                <w:sz w:val="22"/>
                <w:lang w:val="en-US"/>
              </w:rPr>
            </w:pPr>
            <w:r w:rsidRPr="008B0ED8">
              <w:rPr>
                <w:sz w:val="22"/>
                <w:lang w:val="en-US"/>
              </w:rPr>
              <w:t>TsD04D</w:t>
            </w:r>
          </w:p>
          <w:p w14:paraId="06088B4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0D4623D"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20 cm grosime pamint coeziv</w:t>
            </w:r>
          </w:p>
          <w:p w14:paraId="3EC9752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1A065CF"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16E8DB8" w14:textId="77777777" w:rsidR="008120FD" w:rsidRPr="004B04C9" w:rsidRDefault="008120FD" w:rsidP="008120FD">
            <w:pPr>
              <w:jc w:val="center"/>
            </w:pPr>
            <w:r w:rsidRPr="008B0ED8">
              <w:rPr>
                <w:sz w:val="22"/>
              </w:rPr>
              <w:t>37,00</w:t>
            </w:r>
          </w:p>
        </w:tc>
      </w:tr>
      <w:tr w:rsidR="008120FD" w:rsidRPr="004B04C9" w14:paraId="6E2684C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A341D"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57DE2582" w14:textId="77777777" w:rsidR="008120FD" w:rsidRPr="008B0ED8" w:rsidRDefault="008120FD" w:rsidP="008120FD">
            <w:pPr>
              <w:rPr>
                <w:sz w:val="22"/>
                <w:lang w:val="en-US"/>
              </w:rPr>
            </w:pPr>
            <w:r w:rsidRPr="008B0ED8">
              <w:rPr>
                <w:sz w:val="22"/>
                <w:lang w:val="en-US"/>
              </w:rPr>
              <w:t>TsD05B</w:t>
            </w:r>
          </w:p>
          <w:p w14:paraId="0051D88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EEB6C08"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089C5E5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1DB8232"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D1EB586" w14:textId="77777777" w:rsidR="008120FD" w:rsidRPr="004B04C9" w:rsidRDefault="008120FD" w:rsidP="008120FD">
            <w:pPr>
              <w:jc w:val="center"/>
            </w:pPr>
            <w:r w:rsidRPr="008B0ED8">
              <w:rPr>
                <w:sz w:val="22"/>
              </w:rPr>
              <w:t>1,14</w:t>
            </w:r>
          </w:p>
        </w:tc>
      </w:tr>
      <w:tr w:rsidR="008120FD" w:rsidRPr="00DF63B1" w14:paraId="41DF9826" w14:textId="77777777" w:rsidTr="008120FD">
        <w:tc>
          <w:tcPr>
            <w:tcW w:w="709" w:type="dxa"/>
            <w:tcBorders>
              <w:top w:val="nil"/>
              <w:left w:val="single" w:sz="6" w:space="0" w:color="auto"/>
              <w:bottom w:val="nil"/>
              <w:right w:val="nil"/>
            </w:tcBorders>
          </w:tcPr>
          <w:p w14:paraId="56C1DCB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63CC79F" w14:textId="77777777" w:rsidR="008120FD" w:rsidRPr="004B04C9" w:rsidRDefault="008120FD" w:rsidP="008120FD"/>
        </w:tc>
        <w:tc>
          <w:tcPr>
            <w:tcW w:w="6521" w:type="dxa"/>
            <w:tcBorders>
              <w:top w:val="nil"/>
              <w:left w:val="single" w:sz="6" w:space="0" w:color="auto"/>
              <w:bottom w:val="nil"/>
              <w:right w:val="nil"/>
            </w:tcBorders>
          </w:tcPr>
          <w:p w14:paraId="44C2FD9F"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5. Perete de sprigin poz. 4a</w:t>
            </w:r>
          </w:p>
          <w:p w14:paraId="078894F5"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1DC72677"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7C1B6431" w14:textId="77777777" w:rsidR="008120FD" w:rsidRPr="00DF63B1" w:rsidRDefault="008120FD" w:rsidP="008120FD">
            <w:pPr>
              <w:rPr>
                <w:lang w:val="en-US"/>
              </w:rPr>
            </w:pPr>
          </w:p>
        </w:tc>
      </w:tr>
      <w:tr w:rsidR="008120FD" w:rsidRPr="004B04C9" w14:paraId="5E25427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CB675" w14:textId="77777777" w:rsidR="008120FD" w:rsidRPr="008B0ED8" w:rsidRDefault="008120FD" w:rsidP="008120FD">
            <w:pPr>
              <w:rPr>
                <w:sz w:val="22"/>
                <w:szCs w:val="22"/>
              </w:rPr>
            </w:pPr>
            <w:r w:rsidRPr="008B0ED8">
              <w:rPr>
                <w:sz w:val="22"/>
                <w:szCs w:val="22"/>
              </w:rPr>
              <w:t>63</w:t>
            </w:r>
          </w:p>
        </w:tc>
        <w:tc>
          <w:tcPr>
            <w:tcW w:w="1559" w:type="dxa"/>
            <w:tcBorders>
              <w:top w:val="single" w:sz="4" w:space="0" w:color="auto"/>
              <w:bottom w:val="single" w:sz="4" w:space="0" w:color="auto"/>
            </w:tcBorders>
            <w:vAlign w:val="center"/>
          </w:tcPr>
          <w:p w14:paraId="6350795F" w14:textId="77777777" w:rsidR="008120FD" w:rsidRPr="008B0ED8" w:rsidRDefault="008120FD" w:rsidP="008120FD">
            <w:pPr>
              <w:rPr>
                <w:sz w:val="22"/>
                <w:lang w:val="en-US"/>
              </w:rPr>
            </w:pPr>
            <w:r w:rsidRPr="008B0ED8">
              <w:rPr>
                <w:sz w:val="22"/>
                <w:lang w:val="en-US"/>
              </w:rPr>
              <w:t>TsC02B1</w:t>
            </w:r>
          </w:p>
          <w:p w14:paraId="214D2DA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8DDD223"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in depozit teren catg. </w:t>
            </w:r>
            <w:r w:rsidRPr="008B0ED8">
              <w:rPr>
                <w:sz w:val="22"/>
              </w:rPr>
              <w:t>II.</w:t>
            </w:r>
          </w:p>
          <w:p w14:paraId="60D35A76"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2742413A"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33CD182D" w14:textId="77777777" w:rsidR="008120FD" w:rsidRPr="004B04C9" w:rsidRDefault="008120FD" w:rsidP="008120FD">
            <w:pPr>
              <w:jc w:val="center"/>
            </w:pPr>
            <w:r w:rsidRPr="008B0ED8">
              <w:rPr>
                <w:sz w:val="22"/>
              </w:rPr>
              <w:t>1,17</w:t>
            </w:r>
          </w:p>
        </w:tc>
      </w:tr>
      <w:tr w:rsidR="008120FD" w:rsidRPr="004B04C9" w14:paraId="65726D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40AC6" w14:textId="77777777" w:rsidR="008120FD" w:rsidRPr="008B0ED8" w:rsidRDefault="008120FD" w:rsidP="008120FD">
            <w:pPr>
              <w:rPr>
                <w:sz w:val="22"/>
                <w:szCs w:val="22"/>
              </w:rPr>
            </w:pPr>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14:paraId="3CCE4092" w14:textId="77777777" w:rsidR="008120FD" w:rsidRPr="008B0ED8" w:rsidRDefault="008120FD" w:rsidP="008120FD">
            <w:pPr>
              <w:rPr>
                <w:sz w:val="22"/>
                <w:lang w:val="en-US"/>
              </w:rPr>
            </w:pPr>
            <w:r w:rsidRPr="008B0ED8">
              <w:rPr>
                <w:sz w:val="22"/>
                <w:lang w:val="en-US"/>
              </w:rPr>
              <w:t>TsC02D1</w:t>
            </w:r>
          </w:p>
          <w:p w14:paraId="4F8FF76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114215B"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5C509D90"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1BB980AC"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3689F46B" w14:textId="77777777" w:rsidR="008120FD" w:rsidRPr="004B04C9" w:rsidRDefault="008120FD" w:rsidP="008120FD">
            <w:pPr>
              <w:jc w:val="center"/>
            </w:pPr>
            <w:r w:rsidRPr="008B0ED8">
              <w:rPr>
                <w:sz w:val="22"/>
              </w:rPr>
              <w:t>1,20</w:t>
            </w:r>
          </w:p>
        </w:tc>
      </w:tr>
      <w:tr w:rsidR="008120FD" w:rsidRPr="004B04C9" w14:paraId="6B3CDC6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3D11C" w14:textId="77777777" w:rsidR="008120FD" w:rsidRPr="008B0ED8" w:rsidRDefault="008120FD" w:rsidP="008120FD">
            <w:pPr>
              <w:rPr>
                <w:sz w:val="22"/>
                <w:szCs w:val="22"/>
              </w:rPr>
            </w:pPr>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14:paraId="4BDA1E66" w14:textId="77777777" w:rsidR="008120FD" w:rsidRPr="008B0ED8" w:rsidRDefault="008120FD" w:rsidP="008120FD">
            <w:pPr>
              <w:rPr>
                <w:sz w:val="22"/>
                <w:lang w:val="en-US"/>
              </w:rPr>
            </w:pPr>
            <w:r w:rsidRPr="008B0ED8">
              <w:rPr>
                <w:sz w:val="22"/>
                <w:lang w:val="en-US"/>
              </w:rPr>
              <w:t>TsA20B</w:t>
            </w:r>
          </w:p>
          <w:p w14:paraId="09CD196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C536E6A" w14:textId="77777777" w:rsidR="008120FD" w:rsidRPr="00DF63B1" w:rsidRDefault="008120FD" w:rsidP="008120FD">
            <w:pPr>
              <w:rPr>
                <w:sz w:val="22"/>
                <w:lang w:val="en-US"/>
              </w:rPr>
            </w:pPr>
            <w:r w:rsidRPr="00DF63B1">
              <w:rPr>
                <w:sz w:val="22"/>
                <w:lang w:val="en-US"/>
              </w:rPr>
              <w:t>Sapatura manuala de pamint, in taluzuri, la deblee sapate cu excavator sau screper, pentru completarea sapaturii la profilul taluzului, in teren mijlociu</w:t>
            </w:r>
          </w:p>
          <w:p w14:paraId="47BF999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C753CAF"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58A5C9D5" w14:textId="77777777" w:rsidR="008120FD" w:rsidRPr="004B04C9" w:rsidRDefault="008120FD" w:rsidP="008120FD">
            <w:pPr>
              <w:jc w:val="center"/>
            </w:pPr>
            <w:r w:rsidRPr="008B0ED8">
              <w:rPr>
                <w:sz w:val="22"/>
              </w:rPr>
              <w:t>7,10</w:t>
            </w:r>
          </w:p>
        </w:tc>
      </w:tr>
      <w:tr w:rsidR="008120FD" w:rsidRPr="004B04C9" w14:paraId="372CE67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E11898" w14:textId="77777777" w:rsidR="008120FD" w:rsidRPr="008B0ED8" w:rsidRDefault="008120FD" w:rsidP="008120FD">
            <w:pPr>
              <w:rPr>
                <w:sz w:val="22"/>
                <w:szCs w:val="22"/>
              </w:rPr>
            </w:pPr>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14:paraId="0E792E5A" w14:textId="77777777" w:rsidR="008120FD" w:rsidRPr="008B0ED8" w:rsidRDefault="008120FD" w:rsidP="008120FD">
            <w:pPr>
              <w:rPr>
                <w:sz w:val="22"/>
                <w:lang w:val="en-US"/>
              </w:rPr>
            </w:pPr>
            <w:r w:rsidRPr="008B0ED8">
              <w:rPr>
                <w:sz w:val="22"/>
                <w:lang w:val="en-US"/>
              </w:rPr>
              <w:t>TsI51A5</w:t>
            </w:r>
          </w:p>
          <w:p w14:paraId="59F3EFD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E44C6F8"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2F921D5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37B84C5"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04A132F7" w14:textId="77777777" w:rsidR="008120FD" w:rsidRPr="004B04C9" w:rsidRDefault="008120FD" w:rsidP="008120FD">
            <w:pPr>
              <w:jc w:val="center"/>
            </w:pPr>
            <w:r w:rsidRPr="008B0ED8">
              <w:rPr>
                <w:sz w:val="22"/>
              </w:rPr>
              <w:t>198,00</w:t>
            </w:r>
          </w:p>
        </w:tc>
      </w:tr>
      <w:tr w:rsidR="008120FD" w:rsidRPr="004B04C9" w14:paraId="5E51841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1B6DF" w14:textId="77777777" w:rsidR="008120FD" w:rsidRPr="008B0ED8" w:rsidRDefault="008120FD" w:rsidP="008120FD">
            <w:pPr>
              <w:rPr>
                <w:sz w:val="22"/>
                <w:szCs w:val="22"/>
              </w:rPr>
            </w:pPr>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14:paraId="012174D6" w14:textId="77777777" w:rsidR="008120FD" w:rsidRPr="008B0ED8" w:rsidRDefault="008120FD" w:rsidP="008120FD">
            <w:pPr>
              <w:rPr>
                <w:sz w:val="22"/>
                <w:lang w:val="en-US"/>
              </w:rPr>
            </w:pPr>
            <w:r w:rsidRPr="008B0ED8">
              <w:rPr>
                <w:sz w:val="22"/>
                <w:lang w:val="en-US"/>
              </w:rPr>
              <w:t>TsC51B</w:t>
            </w:r>
          </w:p>
          <w:p w14:paraId="7B8BF7D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3AF61CC" w14:textId="77777777" w:rsidR="008120FD" w:rsidRPr="00DF63B1" w:rsidRDefault="008120FD" w:rsidP="008120FD">
            <w:pPr>
              <w:rPr>
                <w:sz w:val="22"/>
                <w:lang w:val="en-US"/>
              </w:rPr>
            </w:pPr>
            <w:r w:rsidRPr="00DF63B1">
              <w:rPr>
                <w:sz w:val="22"/>
                <w:lang w:val="en-US"/>
              </w:rPr>
              <w:t>Lucrari la descarcarea pamintului in depozit, teren categoria II</w:t>
            </w:r>
          </w:p>
          <w:p w14:paraId="3A47B62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C232D2F"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C89676D" w14:textId="77777777" w:rsidR="008120FD" w:rsidRPr="004B04C9" w:rsidRDefault="008120FD" w:rsidP="008120FD">
            <w:pPr>
              <w:jc w:val="center"/>
            </w:pPr>
            <w:r w:rsidRPr="008B0ED8">
              <w:rPr>
                <w:sz w:val="22"/>
              </w:rPr>
              <w:t>1,20</w:t>
            </w:r>
          </w:p>
        </w:tc>
      </w:tr>
      <w:tr w:rsidR="008120FD" w:rsidRPr="004B04C9" w14:paraId="46DE280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5F2E5" w14:textId="77777777" w:rsidR="008120FD" w:rsidRPr="008B0ED8" w:rsidRDefault="008120FD" w:rsidP="008120FD">
            <w:pPr>
              <w:rPr>
                <w:sz w:val="22"/>
                <w:szCs w:val="22"/>
              </w:rPr>
            </w:pPr>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14:paraId="2E843B65" w14:textId="77777777" w:rsidR="008120FD" w:rsidRPr="008B0ED8" w:rsidRDefault="008120FD" w:rsidP="008120FD">
            <w:pPr>
              <w:rPr>
                <w:sz w:val="22"/>
                <w:lang w:val="en-US"/>
              </w:rPr>
            </w:pPr>
            <w:r w:rsidRPr="008B0ED8">
              <w:rPr>
                <w:sz w:val="22"/>
                <w:lang w:val="en-US"/>
              </w:rPr>
              <w:t>TsC54A</w:t>
            </w:r>
          </w:p>
          <w:p w14:paraId="21E7637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4DEA00C" w14:textId="77777777" w:rsidR="008120FD" w:rsidRPr="008B0ED8" w:rsidRDefault="008120FD" w:rsidP="008120FD">
            <w:pPr>
              <w:rPr>
                <w:sz w:val="22"/>
              </w:rPr>
            </w:pPr>
            <w:r w:rsidRPr="008B0ED8">
              <w:rPr>
                <w:sz w:val="22"/>
              </w:rPr>
              <w:t>Strat de fundatie din nisip</w:t>
            </w:r>
          </w:p>
          <w:p w14:paraId="2BAEB677"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689ABF5B"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3ABF4E1" w14:textId="77777777" w:rsidR="008120FD" w:rsidRPr="004B04C9" w:rsidRDefault="008120FD" w:rsidP="008120FD">
            <w:pPr>
              <w:jc w:val="center"/>
            </w:pPr>
            <w:r w:rsidRPr="008B0ED8">
              <w:rPr>
                <w:sz w:val="22"/>
              </w:rPr>
              <w:t>64,17</w:t>
            </w:r>
          </w:p>
        </w:tc>
      </w:tr>
      <w:tr w:rsidR="008120FD" w:rsidRPr="004B04C9" w14:paraId="5668945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1F7D8" w14:textId="77777777" w:rsidR="008120FD" w:rsidRPr="008B0ED8" w:rsidRDefault="008120FD" w:rsidP="008120FD">
            <w:pPr>
              <w:rPr>
                <w:sz w:val="22"/>
                <w:szCs w:val="22"/>
              </w:rPr>
            </w:pPr>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14:paraId="6D7E03DD" w14:textId="77777777" w:rsidR="008120FD" w:rsidRPr="008B0ED8" w:rsidRDefault="008120FD" w:rsidP="008120FD">
            <w:pPr>
              <w:rPr>
                <w:sz w:val="22"/>
                <w:lang w:val="en-US"/>
              </w:rPr>
            </w:pPr>
            <w:r w:rsidRPr="008B0ED8">
              <w:rPr>
                <w:sz w:val="22"/>
                <w:lang w:val="en-US"/>
              </w:rPr>
              <w:t>CA02C</w:t>
            </w:r>
          </w:p>
          <w:p w14:paraId="166732C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01452D1"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76B9D0D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18D11A2"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2BEA4BBE" w14:textId="77777777" w:rsidR="008120FD" w:rsidRPr="004B04C9" w:rsidRDefault="008120FD" w:rsidP="008120FD">
            <w:pPr>
              <w:jc w:val="center"/>
            </w:pPr>
            <w:r w:rsidRPr="008B0ED8">
              <w:rPr>
                <w:sz w:val="22"/>
              </w:rPr>
              <w:t>12,30</w:t>
            </w:r>
          </w:p>
        </w:tc>
      </w:tr>
      <w:tr w:rsidR="008120FD" w:rsidRPr="004B04C9" w14:paraId="0BF601A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F78B1" w14:textId="77777777" w:rsidR="008120FD" w:rsidRPr="008B0ED8" w:rsidRDefault="008120FD" w:rsidP="008120FD">
            <w:pPr>
              <w:rPr>
                <w:sz w:val="22"/>
                <w:szCs w:val="22"/>
              </w:rPr>
            </w:pPr>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14:paraId="3D95E2C9" w14:textId="77777777" w:rsidR="008120FD" w:rsidRPr="008B0ED8" w:rsidRDefault="008120FD" w:rsidP="008120FD">
            <w:pPr>
              <w:rPr>
                <w:sz w:val="22"/>
                <w:lang w:val="en-US"/>
              </w:rPr>
            </w:pPr>
            <w:r w:rsidRPr="008B0ED8">
              <w:rPr>
                <w:sz w:val="22"/>
                <w:lang w:val="en-US"/>
              </w:rPr>
              <w:t>CB03B</w:t>
            </w:r>
          </w:p>
          <w:p w14:paraId="3A2A139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B3F124C"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3DADEA8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40A9C00"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360F81DE" w14:textId="77777777" w:rsidR="008120FD" w:rsidRPr="004B04C9" w:rsidRDefault="008120FD" w:rsidP="008120FD">
            <w:pPr>
              <w:jc w:val="center"/>
            </w:pPr>
            <w:r w:rsidRPr="008B0ED8">
              <w:rPr>
                <w:sz w:val="22"/>
              </w:rPr>
              <w:t>272,62</w:t>
            </w:r>
          </w:p>
        </w:tc>
      </w:tr>
      <w:tr w:rsidR="008120FD" w:rsidRPr="004B04C9" w14:paraId="2E24E4C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97179" w14:textId="77777777" w:rsidR="008120FD" w:rsidRPr="008B0ED8" w:rsidRDefault="008120FD" w:rsidP="008120FD">
            <w:pPr>
              <w:rPr>
                <w:sz w:val="22"/>
                <w:szCs w:val="22"/>
              </w:rPr>
            </w:pPr>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14:paraId="3A73360E" w14:textId="77777777" w:rsidR="008120FD" w:rsidRPr="008B0ED8" w:rsidRDefault="008120FD" w:rsidP="008120FD">
            <w:pPr>
              <w:rPr>
                <w:sz w:val="22"/>
                <w:lang w:val="en-US"/>
              </w:rPr>
            </w:pPr>
            <w:r w:rsidRPr="008B0ED8">
              <w:rPr>
                <w:sz w:val="22"/>
                <w:lang w:val="en-US"/>
              </w:rPr>
              <w:t>CC01E</w:t>
            </w:r>
          </w:p>
          <w:p w14:paraId="70ED7DB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1FDC6E0" w14:textId="77777777" w:rsidR="008120FD" w:rsidRPr="00DF63B1" w:rsidRDefault="008120FD" w:rsidP="008120FD">
            <w:pPr>
              <w:rPr>
                <w:sz w:val="22"/>
                <w:lang w:val="en-US"/>
              </w:rPr>
            </w:pPr>
            <w:r w:rsidRPr="00DF63B1">
              <w:rPr>
                <w:sz w:val="22"/>
                <w:lang w:val="en-US"/>
              </w:rPr>
              <w:t>Armaturi din otel beton A240 fasonate in ateliere de santier si montate cu diametrul barelor pina la 8 mm inclusiv in fundatii continue si radiere</w:t>
            </w:r>
          </w:p>
          <w:p w14:paraId="5FC36C1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716C40F"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6F6C7081" w14:textId="77777777" w:rsidR="008120FD" w:rsidRPr="004B04C9" w:rsidRDefault="008120FD" w:rsidP="008120FD">
            <w:pPr>
              <w:jc w:val="center"/>
            </w:pPr>
            <w:r w:rsidRPr="008B0ED8">
              <w:rPr>
                <w:sz w:val="22"/>
              </w:rPr>
              <w:t>87,56</w:t>
            </w:r>
          </w:p>
        </w:tc>
      </w:tr>
      <w:tr w:rsidR="008120FD" w:rsidRPr="004B04C9" w14:paraId="7D1B694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94696" w14:textId="77777777" w:rsidR="008120FD" w:rsidRPr="008B0ED8" w:rsidRDefault="008120FD" w:rsidP="008120FD">
            <w:pPr>
              <w:rPr>
                <w:sz w:val="22"/>
                <w:szCs w:val="22"/>
              </w:rPr>
            </w:pPr>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14:paraId="59C5CD58" w14:textId="77777777" w:rsidR="008120FD" w:rsidRPr="008B0ED8" w:rsidRDefault="008120FD" w:rsidP="008120FD">
            <w:pPr>
              <w:rPr>
                <w:sz w:val="22"/>
                <w:lang w:val="en-US"/>
              </w:rPr>
            </w:pPr>
            <w:r w:rsidRPr="008B0ED8">
              <w:rPr>
                <w:sz w:val="22"/>
                <w:lang w:val="en-US"/>
              </w:rPr>
              <w:t>CC01E1</w:t>
            </w:r>
          </w:p>
          <w:p w14:paraId="1463958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B6CB08A"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23BD7D1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773D456"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71A5B4F1" w14:textId="77777777" w:rsidR="008120FD" w:rsidRPr="004B04C9" w:rsidRDefault="008120FD" w:rsidP="008120FD">
            <w:pPr>
              <w:jc w:val="center"/>
            </w:pPr>
            <w:r w:rsidRPr="008B0ED8">
              <w:rPr>
                <w:sz w:val="22"/>
              </w:rPr>
              <w:t>1 015,44</w:t>
            </w:r>
          </w:p>
        </w:tc>
      </w:tr>
      <w:tr w:rsidR="008120FD" w:rsidRPr="004B04C9" w14:paraId="29566F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A1A514" w14:textId="77777777" w:rsidR="008120FD" w:rsidRPr="008B0ED8" w:rsidRDefault="008120FD" w:rsidP="008120FD">
            <w:pPr>
              <w:rPr>
                <w:sz w:val="22"/>
                <w:szCs w:val="22"/>
              </w:rPr>
            </w:pPr>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14:paraId="1746A83D" w14:textId="77777777" w:rsidR="008120FD" w:rsidRPr="008B0ED8" w:rsidRDefault="008120FD" w:rsidP="008120FD">
            <w:pPr>
              <w:rPr>
                <w:sz w:val="22"/>
                <w:lang w:val="en-US"/>
              </w:rPr>
            </w:pPr>
            <w:r w:rsidRPr="008B0ED8">
              <w:rPr>
                <w:sz w:val="22"/>
                <w:lang w:val="en-US"/>
              </w:rPr>
              <w:t>CC01F1</w:t>
            </w:r>
          </w:p>
          <w:p w14:paraId="0CB0F9F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C71347D"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1DF7AA7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153E8F4"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4B1CC24A" w14:textId="77777777" w:rsidR="008120FD" w:rsidRPr="004B04C9" w:rsidRDefault="008120FD" w:rsidP="008120FD">
            <w:pPr>
              <w:jc w:val="center"/>
            </w:pPr>
            <w:r w:rsidRPr="008B0ED8">
              <w:rPr>
                <w:sz w:val="22"/>
              </w:rPr>
              <w:t>1 543,41</w:t>
            </w:r>
          </w:p>
        </w:tc>
      </w:tr>
      <w:tr w:rsidR="008120FD" w:rsidRPr="004B04C9" w14:paraId="26334DF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EFC560" w14:textId="77777777" w:rsidR="008120FD" w:rsidRPr="008B0ED8" w:rsidRDefault="008120FD" w:rsidP="008120FD">
            <w:pPr>
              <w:rPr>
                <w:sz w:val="22"/>
                <w:szCs w:val="22"/>
              </w:rPr>
            </w:pPr>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14:paraId="5073EAC9" w14:textId="77777777" w:rsidR="008120FD" w:rsidRPr="008B0ED8" w:rsidRDefault="008120FD" w:rsidP="008120FD">
            <w:pPr>
              <w:rPr>
                <w:sz w:val="22"/>
                <w:lang w:val="en-US"/>
              </w:rPr>
            </w:pPr>
            <w:r w:rsidRPr="008B0ED8">
              <w:rPr>
                <w:sz w:val="22"/>
                <w:lang w:val="en-US"/>
              </w:rPr>
              <w:t>CA03G</w:t>
            </w:r>
          </w:p>
          <w:p w14:paraId="0A03050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0E58A02"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70EC30BC"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0169D79"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6EA40A7D" w14:textId="77777777" w:rsidR="008120FD" w:rsidRPr="004B04C9" w:rsidRDefault="008120FD" w:rsidP="008120FD">
            <w:pPr>
              <w:jc w:val="center"/>
            </w:pPr>
            <w:r w:rsidRPr="008B0ED8">
              <w:rPr>
                <w:sz w:val="22"/>
              </w:rPr>
              <w:t>54,70</w:t>
            </w:r>
          </w:p>
        </w:tc>
      </w:tr>
      <w:tr w:rsidR="008120FD" w:rsidRPr="004B04C9" w14:paraId="0C31DA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25CE3" w14:textId="77777777" w:rsidR="008120FD" w:rsidRPr="008B0ED8" w:rsidRDefault="008120FD" w:rsidP="008120FD">
            <w:pPr>
              <w:rPr>
                <w:sz w:val="22"/>
                <w:szCs w:val="22"/>
              </w:rPr>
            </w:pPr>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14:paraId="21F242BD" w14:textId="77777777" w:rsidR="008120FD" w:rsidRPr="008B0ED8" w:rsidRDefault="008120FD" w:rsidP="008120FD">
            <w:pPr>
              <w:rPr>
                <w:sz w:val="22"/>
                <w:lang w:val="en-US"/>
              </w:rPr>
            </w:pPr>
            <w:r w:rsidRPr="008B0ED8">
              <w:rPr>
                <w:sz w:val="22"/>
                <w:lang w:val="en-US"/>
              </w:rPr>
              <w:t>SB08C</w:t>
            </w:r>
          </w:p>
          <w:p w14:paraId="65F7111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256B329" w14:textId="77777777" w:rsidR="008120FD" w:rsidRPr="00DF63B1" w:rsidRDefault="008120FD" w:rsidP="008120FD">
            <w:pPr>
              <w:rPr>
                <w:sz w:val="22"/>
                <w:lang w:val="en-US"/>
              </w:rPr>
            </w:pPr>
            <w:r w:rsidRPr="00DF63B1">
              <w:rPr>
                <w:sz w:val="22"/>
                <w:lang w:val="en-US"/>
              </w:rPr>
              <w:t>Teava din material plastic pentru canalizare, montata in structura betonului, avind diametrul de 50 mm</w:t>
            </w:r>
          </w:p>
          <w:p w14:paraId="6323FAA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653621B"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77E7A1A9" w14:textId="77777777" w:rsidR="008120FD" w:rsidRPr="004B04C9" w:rsidRDefault="008120FD" w:rsidP="008120FD">
            <w:pPr>
              <w:jc w:val="center"/>
            </w:pPr>
            <w:r w:rsidRPr="008B0ED8">
              <w:rPr>
                <w:sz w:val="22"/>
              </w:rPr>
              <w:t>7,80</w:t>
            </w:r>
          </w:p>
        </w:tc>
      </w:tr>
      <w:tr w:rsidR="008120FD" w:rsidRPr="004B04C9" w14:paraId="57CD6B4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1FE84" w14:textId="77777777" w:rsidR="008120FD" w:rsidRPr="008B0ED8" w:rsidRDefault="008120FD" w:rsidP="008120FD">
            <w:pPr>
              <w:rPr>
                <w:sz w:val="22"/>
                <w:szCs w:val="22"/>
              </w:rPr>
            </w:pPr>
            <w:r w:rsidRPr="004B04C9">
              <w:lastRenderedPageBreak/>
              <w:t xml:space="preserve"> </w:t>
            </w:r>
            <w:r w:rsidRPr="008B0ED8">
              <w:rPr>
                <w:sz w:val="22"/>
                <w:szCs w:val="22"/>
              </w:rPr>
              <w:t>76</w:t>
            </w:r>
          </w:p>
        </w:tc>
        <w:tc>
          <w:tcPr>
            <w:tcW w:w="1559" w:type="dxa"/>
            <w:tcBorders>
              <w:top w:val="single" w:sz="4" w:space="0" w:color="auto"/>
              <w:bottom w:val="single" w:sz="4" w:space="0" w:color="auto"/>
            </w:tcBorders>
            <w:vAlign w:val="center"/>
          </w:tcPr>
          <w:p w14:paraId="4EDDEFA9" w14:textId="77777777" w:rsidR="008120FD" w:rsidRPr="008B0ED8" w:rsidRDefault="008120FD" w:rsidP="008120FD">
            <w:pPr>
              <w:rPr>
                <w:sz w:val="22"/>
                <w:lang w:val="en-US"/>
              </w:rPr>
            </w:pPr>
            <w:r w:rsidRPr="008B0ED8">
              <w:rPr>
                <w:sz w:val="22"/>
                <w:lang w:val="en-US"/>
              </w:rPr>
              <w:t>IzF01C</w:t>
            </w:r>
          </w:p>
          <w:p w14:paraId="333FFAD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886D8C8"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la tavane de orice forma, cu suspensie de bitum filerizat (subif) intr-un strat</w:t>
            </w:r>
          </w:p>
          <w:p w14:paraId="28373FD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A998E2C"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1FF0111E" w14:textId="77777777" w:rsidR="008120FD" w:rsidRPr="004B04C9" w:rsidRDefault="008120FD" w:rsidP="008120FD">
            <w:pPr>
              <w:jc w:val="center"/>
            </w:pPr>
            <w:r w:rsidRPr="008B0ED8">
              <w:rPr>
                <w:sz w:val="22"/>
              </w:rPr>
              <w:t>154,00</w:t>
            </w:r>
          </w:p>
        </w:tc>
      </w:tr>
      <w:tr w:rsidR="008120FD" w:rsidRPr="004B04C9" w14:paraId="5F60510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9C2FB" w14:textId="77777777" w:rsidR="008120FD" w:rsidRPr="008B0ED8" w:rsidRDefault="008120FD" w:rsidP="008120FD">
            <w:pPr>
              <w:rPr>
                <w:sz w:val="22"/>
                <w:szCs w:val="22"/>
              </w:rPr>
            </w:pPr>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14:paraId="6BDA13DD" w14:textId="77777777" w:rsidR="008120FD" w:rsidRPr="008B0ED8" w:rsidRDefault="008120FD" w:rsidP="008120FD">
            <w:pPr>
              <w:rPr>
                <w:sz w:val="22"/>
                <w:lang w:val="en-US"/>
              </w:rPr>
            </w:pPr>
            <w:r w:rsidRPr="008B0ED8">
              <w:rPr>
                <w:sz w:val="22"/>
                <w:lang w:val="en-US"/>
              </w:rPr>
              <w:t>CE13D</w:t>
            </w:r>
          </w:p>
          <w:p w14:paraId="2838E8B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A448FD2" w14:textId="77777777" w:rsidR="008120FD" w:rsidRPr="00DF63B1" w:rsidRDefault="008120FD" w:rsidP="008120FD">
            <w:pPr>
              <w:rPr>
                <w:sz w:val="22"/>
                <w:lang w:val="en-US"/>
              </w:rPr>
            </w:pPr>
            <w:r w:rsidRPr="00DF63B1">
              <w:rPr>
                <w:sz w:val="22"/>
                <w:lang w:val="en-US"/>
              </w:rPr>
              <w:t xml:space="preserve">Invelitori la acoperisuri cu membrane bituminoase </w:t>
            </w:r>
            <w:r w:rsidRPr="008B0ED8">
              <w:rPr>
                <w:sz w:val="22"/>
              </w:rPr>
              <w:t>Техноэластмост</w:t>
            </w:r>
            <w:r w:rsidRPr="00DF63B1">
              <w:rPr>
                <w:sz w:val="22"/>
                <w:lang w:val="en-US"/>
              </w:rPr>
              <w:t xml:space="preserve"> </w:t>
            </w:r>
            <w:r w:rsidRPr="008B0ED8">
              <w:rPr>
                <w:sz w:val="22"/>
              </w:rPr>
              <w:t>Б</w:t>
            </w:r>
            <w:r w:rsidRPr="00DF63B1">
              <w:rPr>
                <w:sz w:val="22"/>
                <w:lang w:val="en-US"/>
              </w:rPr>
              <w:t>, modificate lipite cu flacara in sistem monostrat pe suprafata verticala montate pe suport continuu</w:t>
            </w:r>
          </w:p>
          <w:p w14:paraId="234E2EE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9691B13"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20405742" w14:textId="77777777" w:rsidR="008120FD" w:rsidRPr="004B04C9" w:rsidRDefault="008120FD" w:rsidP="008120FD">
            <w:pPr>
              <w:jc w:val="center"/>
            </w:pPr>
            <w:r w:rsidRPr="008B0ED8">
              <w:rPr>
                <w:sz w:val="22"/>
              </w:rPr>
              <w:t>154,00</w:t>
            </w:r>
          </w:p>
        </w:tc>
      </w:tr>
      <w:tr w:rsidR="008120FD" w:rsidRPr="004B04C9" w14:paraId="7E817C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1290D" w14:textId="77777777" w:rsidR="008120FD" w:rsidRPr="008B0ED8" w:rsidRDefault="008120FD" w:rsidP="008120FD">
            <w:pPr>
              <w:rPr>
                <w:sz w:val="22"/>
                <w:szCs w:val="22"/>
              </w:rPr>
            </w:pPr>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14:paraId="66609157" w14:textId="77777777" w:rsidR="008120FD" w:rsidRPr="008B0ED8" w:rsidRDefault="008120FD" w:rsidP="008120FD">
            <w:pPr>
              <w:rPr>
                <w:sz w:val="22"/>
                <w:lang w:val="en-US"/>
              </w:rPr>
            </w:pPr>
            <w:r w:rsidRPr="008B0ED8">
              <w:rPr>
                <w:sz w:val="22"/>
                <w:lang w:val="en-US"/>
              </w:rPr>
              <w:t>IzF04M</w:t>
            </w:r>
          </w:p>
          <w:p w14:paraId="21B4AA9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B0169F4" w14:textId="77777777" w:rsidR="008120FD" w:rsidRPr="00DF63B1" w:rsidRDefault="008120FD" w:rsidP="008120FD">
            <w:pPr>
              <w:rPr>
                <w:sz w:val="22"/>
                <w:lang w:val="en-US"/>
              </w:rPr>
            </w:pPr>
            <w:r w:rsidRPr="00DF63B1">
              <w:rPr>
                <w:sz w:val="22"/>
                <w:lang w:val="en-US"/>
              </w:rPr>
              <w:t>Strat hidroizolant, cu membrane profilate pentru hidroizolare, intr-un strat pe suprafete verticale</w:t>
            </w:r>
          </w:p>
          <w:p w14:paraId="704A7C3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48C7497"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B61B59F" w14:textId="77777777" w:rsidR="008120FD" w:rsidRPr="004B04C9" w:rsidRDefault="008120FD" w:rsidP="008120FD">
            <w:pPr>
              <w:jc w:val="center"/>
            </w:pPr>
            <w:r w:rsidRPr="008B0ED8">
              <w:rPr>
                <w:sz w:val="22"/>
              </w:rPr>
              <w:t>154,00</w:t>
            </w:r>
          </w:p>
        </w:tc>
      </w:tr>
      <w:tr w:rsidR="008120FD" w:rsidRPr="004B04C9" w14:paraId="613FD0D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F030C" w14:textId="77777777" w:rsidR="008120FD" w:rsidRPr="008B0ED8" w:rsidRDefault="008120FD" w:rsidP="008120FD">
            <w:pPr>
              <w:rPr>
                <w:sz w:val="22"/>
                <w:szCs w:val="22"/>
              </w:rPr>
            </w:pPr>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14:paraId="1744AD04" w14:textId="77777777" w:rsidR="008120FD" w:rsidRPr="008B0ED8" w:rsidRDefault="008120FD" w:rsidP="008120FD">
            <w:pPr>
              <w:rPr>
                <w:sz w:val="22"/>
                <w:lang w:val="en-US"/>
              </w:rPr>
            </w:pPr>
            <w:r w:rsidRPr="008B0ED8">
              <w:rPr>
                <w:sz w:val="22"/>
                <w:lang w:val="en-US"/>
              </w:rPr>
              <w:t>CE13D</w:t>
            </w:r>
          </w:p>
          <w:p w14:paraId="40AE3B2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71F6888" w14:textId="77777777" w:rsidR="008120FD" w:rsidRPr="00DF63B1" w:rsidRDefault="008120FD" w:rsidP="008120FD">
            <w:pPr>
              <w:rPr>
                <w:sz w:val="22"/>
                <w:lang w:val="en-US"/>
              </w:rPr>
            </w:pPr>
            <w:r w:rsidRPr="00DF63B1">
              <w:rPr>
                <w:sz w:val="22"/>
                <w:lang w:val="en-US"/>
              </w:rPr>
              <w:t xml:space="preserve">Invelitori la acoperisuri cu membrane bituminoase </w:t>
            </w:r>
            <w:r w:rsidRPr="008B0ED8">
              <w:rPr>
                <w:sz w:val="22"/>
              </w:rPr>
              <w:t>Техноэластмост</w:t>
            </w:r>
            <w:r w:rsidRPr="00DF63B1">
              <w:rPr>
                <w:sz w:val="22"/>
                <w:lang w:val="en-US"/>
              </w:rPr>
              <w:t xml:space="preserve"> </w:t>
            </w:r>
            <w:r w:rsidRPr="008B0ED8">
              <w:rPr>
                <w:sz w:val="22"/>
              </w:rPr>
              <w:t>Б</w:t>
            </w:r>
            <w:r w:rsidRPr="00DF63B1">
              <w:rPr>
                <w:sz w:val="22"/>
                <w:lang w:val="en-US"/>
              </w:rPr>
              <w:t>, modificate lipite cu flacara in sistem monostrat pe suprafata verticala montate pe suport continuu</w:t>
            </w:r>
          </w:p>
          <w:p w14:paraId="0AFA19C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7BC92A2"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8521D6D" w14:textId="77777777" w:rsidR="008120FD" w:rsidRPr="004B04C9" w:rsidRDefault="008120FD" w:rsidP="008120FD">
            <w:pPr>
              <w:jc w:val="center"/>
            </w:pPr>
            <w:r w:rsidRPr="008B0ED8">
              <w:rPr>
                <w:sz w:val="22"/>
              </w:rPr>
              <w:t>2,70</w:t>
            </w:r>
          </w:p>
        </w:tc>
      </w:tr>
      <w:tr w:rsidR="008120FD" w:rsidRPr="004B04C9" w14:paraId="2086E3E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C8832" w14:textId="77777777" w:rsidR="008120FD" w:rsidRPr="008B0ED8" w:rsidRDefault="008120FD" w:rsidP="008120FD">
            <w:pPr>
              <w:rPr>
                <w:sz w:val="22"/>
                <w:szCs w:val="22"/>
              </w:rPr>
            </w:pPr>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14:paraId="7541E52A" w14:textId="77777777" w:rsidR="008120FD" w:rsidRPr="008B0ED8" w:rsidRDefault="008120FD" w:rsidP="008120FD">
            <w:pPr>
              <w:rPr>
                <w:sz w:val="22"/>
                <w:lang w:val="en-US"/>
              </w:rPr>
            </w:pPr>
            <w:r w:rsidRPr="008B0ED8">
              <w:rPr>
                <w:sz w:val="22"/>
                <w:lang w:val="en-US"/>
              </w:rPr>
              <w:t>CE25B</w:t>
            </w:r>
          </w:p>
          <w:p w14:paraId="7C0177E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F613494" w14:textId="77777777" w:rsidR="008120FD" w:rsidRPr="00DF63B1" w:rsidRDefault="008120FD" w:rsidP="008120FD">
            <w:pPr>
              <w:rPr>
                <w:sz w:val="22"/>
                <w:lang w:val="en-US"/>
              </w:rPr>
            </w:pPr>
            <w:r w:rsidRPr="00DF63B1">
              <w:rPr>
                <w:sz w:val="22"/>
                <w:lang w:val="en-US"/>
              </w:rPr>
              <w:t xml:space="preserve">Etansarea suplimentara pe contur, la strapungeri sau rosturi cu profile din polimer expandat de tip </w:t>
            </w:r>
            <w:r w:rsidRPr="008B0ED8">
              <w:rPr>
                <w:sz w:val="22"/>
              </w:rPr>
              <w:t>Гермит</w:t>
            </w:r>
          </w:p>
          <w:p w14:paraId="2F2AE80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C137131"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30EA1DD3" w14:textId="77777777" w:rsidR="008120FD" w:rsidRPr="004B04C9" w:rsidRDefault="008120FD" w:rsidP="008120FD">
            <w:pPr>
              <w:jc w:val="center"/>
            </w:pPr>
            <w:r w:rsidRPr="008B0ED8">
              <w:rPr>
                <w:sz w:val="22"/>
              </w:rPr>
              <w:t>5,40</w:t>
            </w:r>
          </w:p>
        </w:tc>
      </w:tr>
      <w:tr w:rsidR="008120FD" w:rsidRPr="004B04C9" w14:paraId="16661FE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1A387" w14:textId="77777777" w:rsidR="008120FD" w:rsidRPr="008B0ED8" w:rsidRDefault="008120FD" w:rsidP="008120FD">
            <w:pPr>
              <w:rPr>
                <w:sz w:val="22"/>
                <w:szCs w:val="22"/>
              </w:rPr>
            </w:pPr>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14:paraId="784B5BFD" w14:textId="77777777" w:rsidR="008120FD" w:rsidRPr="008B0ED8" w:rsidRDefault="008120FD" w:rsidP="008120FD">
            <w:pPr>
              <w:rPr>
                <w:sz w:val="22"/>
                <w:lang w:val="en-US"/>
              </w:rPr>
            </w:pPr>
            <w:r w:rsidRPr="008B0ED8">
              <w:rPr>
                <w:sz w:val="22"/>
                <w:lang w:val="en-US"/>
              </w:rPr>
              <w:t>IzF53A</w:t>
            </w:r>
          </w:p>
          <w:p w14:paraId="7E14F31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4BFA9A2" w14:textId="77777777" w:rsidR="008120FD" w:rsidRPr="00DF63B1" w:rsidRDefault="008120FD" w:rsidP="008120FD">
            <w:pPr>
              <w:rPr>
                <w:sz w:val="22"/>
                <w:lang w:val="en-US"/>
              </w:rPr>
            </w:pPr>
            <w:r w:rsidRPr="00DF63B1">
              <w:rPr>
                <w:sz w:val="22"/>
                <w:lang w:val="en-US"/>
              </w:rPr>
              <w:t>Executarea rostului de deformare cu placi extrudate de polistiren inspumat, densitate 35 kg/m3, grosime 50 mm, intr-un strat</w:t>
            </w:r>
          </w:p>
          <w:p w14:paraId="47DB565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48BFAB5"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91DC6F2" w14:textId="77777777" w:rsidR="008120FD" w:rsidRPr="004B04C9" w:rsidRDefault="008120FD" w:rsidP="008120FD">
            <w:pPr>
              <w:jc w:val="center"/>
            </w:pPr>
            <w:r w:rsidRPr="008B0ED8">
              <w:rPr>
                <w:sz w:val="22"/>
              </w:rPr>
              <w:t>1,62</w:t>
            </w:r>
          </w:p>
        </w:tc>
      </w:tr>
      <w:tr w:rsidR="008120FD" w:rsidRPr="004B04C9" w14:paraId="2CD9786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2F9FF" w14:textId="77777777" w:rsidR="008120FD" w:rsidRPr="008B0ED8" w:rsidRDefault="008120FD" w:rsidP="008120FD">
            <w:pPr>
              <w:rPr>
                <w:sz w:val="22"/>
                <w:szCs w:val="22"/>
              </w:rPr>
            </w:pPr>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14:paraId="2C9D8900" w14:textId="77777777" w:rsidR="008120FD" w:rsidRPr="008B0ED8" w:rsidRDefault="008120FD" w:rsidP="008120FD">
            <w:pPr>
              <w:rPr>
                <w:sz w:val="22"/>
                <w:lang w:val="en-US"/>
              </w:rPr>
            </w:pPr>
            <w:r w:rsidRPr="008B0ED8">
              <w:rPr>
                <w:sz w:val="22"/>
                <w:lang w:val="en-US"/>
              </w:rPr>
              <w:t>CE25B</w:t>
            </w:r>
          </w:p>
          <w:p w14:paraId="329D84E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000DC86" w14:textId="77777777" w:rsidR="008120FD" w:rsidRPr="00DF63B1" w:rsidRDefault="008120FD" w:rsidP="008120FD">
            <w:pPr>
              <w:rPr>
                <w:sz w:val="22"/>
                <w:lang w:val="en-US"/>
              </w:rPr>
            </w:pPr>
            <w:r w:rsidRPr="00DF63B1">
              <w:rPr>
                <w:sz w:val="22"/>
                <w:lang w:val="en-US"/>
              </w:rPr>
              <w:t xml:space="preserve">Etansarea suplimentara pe contur, la strapungeri sau rosturi cu profile din polimer expandat de tip </w:t>
            </w:r>
            <w:r w:rsidRPr="008B0ED8">
              <w:rPr>
                <w:sz w:val="22"/>
              </w:rPr>
              <w:t>Валитерм</w:t>
            </w:r>
          </w:p>
          <w:p w14:paraId="1C18E08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169E7A5"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56E8678D" w14:textId="77777777" w:rsidR="008120FD" w:rsidRPr="004B04C9" w:rsidRDefault="008120FD" w:rsidP="008120FD">
            <w:pPr>
              <w:jc w:val="center"/>
            </w:pPr>
            <w:r w:rsidRPr="008B0ED8">
              <w:rPr>
                <w:sz w:val="22"/>
              </w:rPr>
              <w:t>5,40</w:t>
            </w:r>
          </w:p>
        </w:tc>
      </w:tr>
      <w:tr w:rsidR="008120FD" w:rsidRPr="004B04C9" w14:paraId="2D040A6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D9144" w14:textId="77777777" w:rsidR="008120FD" w:rsidRPr="008B0ED8" w:rsidRDefault="008120FD" w:rsidP="008120FD">
            <w:pPr>
              <w:rPr>
                <w:sz w:val="22"/>
                <w:szCs w:val="22"/>
              </w:rPr>
            </w:pPr>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14:paraId="0DEAA2DE" w14:textId="77777777" w:rsidR="008120FD" w:rsidRPr="008B0ED8" w:rsidRDefault="008120FD" w:rsidP="008120FD">
            <w:pPr>
              <w:rPr>
                <w:sz w:val="22"/>
                <w:lang w:val="en-US"/>
              </w:rPr>
            </w:pPr>
            <w:r w:rsidRPr="008B0ED8">
              <w:rPr>
                <w:sz w:val="22"/>
                <w:lang w:val="en-US"/>
              </w:rPr>
              <w:t>CE25A</w:t>
            </w:r>
          </w:p>
          <w:p w14:paraId="7D76C4D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06B1E30" w14:textId="77777777" w:rsidR="008120FD" w:rsidRPr="00DF63B1" w:rsidRDefault="008120FD" w:rsidP="008120FD">
            <w:pPr>
              <w:rPr>
                <w:sz w:val="22"/>
                <w:lang w:val="en-US"/>
              </w:rPr>
            </w:pPr>
            <w:r w:rsidRPr="00DF63B1">
              <w:rPr>
                <w:sz w:val="22"/>
                <w:lang w:val="en-US"/>
              </w:rPr>
              <w:t>Etansarea suplimentara pe contur, la strapungeri sau rosturi cu chituri sau masticuri polimerice</w:t>
            </w:r>
          </w:p>
          <w:p w14:paraId="3871F16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647C236"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09F23C68" w14:textId="77777777" w:rsidR="008120FD" w:rsidRPr="004B04C9" w:rsidRDefault="008120FD" w:rsidP="008120FD">
            <w:pPr>
              <w:jc w:val="center"/>
            </w:pPr>
            <w:r w:rsidRPr="008B0ED8">
              <w:rPr>
                <w:sz w:val="22"/>
              </w:rPr>
              <w:t>5,40</w:t>
            </w:r>
          </w:p>
        </w:tc>
      </w:tr>
      <w:tr w:rsidR="008120FD" w:rsidRPr="004B04C9" w14:paraId="44DFAA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0F8967" w14:textId="77777777" w:rsidR="008120FD" w:rsidRPr="008B0ED8" w:rsidRDefault="008120FD" w:rsidP="008120FD">
            <w:pPr>
              <w:rPr>
                <w:sz w:val="22"/>
                <w:szCs w:val="22"/>
              </w:rPr>
            </w:pPr>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14:paraId="6216FD8C" w14:textId="77777777" w:rsidR="008120FD" w:rsidRPr="008B0ED8" w:rsidRDefault="008120FD" w:rsidP="008120FD">
            <w:pPr>
              <w:rPr>
                <w:sz w:val="22"/>
                <w:lang w:val="en-US"/>
              </w:rPr>
            </w:pPr>
            <w:r w:rsidRPr="008B0ED8">
              <w:rPr>
                <w:sz w:val="22"/>
                <w:lang w:val="en-US"/>
              </w:rPr>
              <w:t>TsC35E1</w:t>
            </w:r>
          </w:p>
          <w:p w14:paraId="2709C87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D5D3B14"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3CB035AC"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4F07E54B"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7CF457F7" w14:textId="77777777" w:rsidR="008120FD" w:rsidRPr="004B04C9" w:rsidRDefault="008120FD" w:rsidP="008120FD">
            <w:pPr>
              <w:jc w:val="center"/>
            </w:pPr>
            <w:r w:rsidRPr="008B0ED8">
              <w:rPr>
                <w:sz w:val="22"/>
              </w:rPr>
              <w:t>1,17</w:t>
            </w:r>
          </w:p>
        </w:tc>
      </w:tr>
      <w:tr w:rsidR="008120FD" w:rsidRPr="004B04C9" w14:paraId="158112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3151E" w14:textId="77777777" w:rsidR="008120FD" w:rsidRPr="008B0ED8" w:rsidRDefault="008120FD" w:rsidP="008120FD">
            <w:pPr>
              <w:rPr>
                <w:sz w:val="22"/>
                <w:szCs w:val="22"/>
              </w:rPr>
            </w:pPr>
            <w:r w:rsidRPr="004B04C9">
              <w:t xml:space="preserve"> </w:t>
            </w:r>
            <w:r w:rsidRPr="008B0ED8">
              <w:rPr>
                <w:sz w:val="22"/>
                <w:szCs w:val="22"/>
              </w:rPr>
              <w:t>85</w:t>
            </w:r>
          </w:p>
        </w:tc>
        <w:tc>
          <w:tcPr>
            <w:tcW w:w="1559" w:type="dxa"/>
            <w:tcBorders>
              <w:top w:val="single" w:sz="4" w:space="0" w:color="auto"/>
              <w:bottom w:val="single" w:sz="4" w:space="0" w:color="auto"/>
            </w:tcBorders>
            <w:vAlign w:val="center"/>
          </w:tcPr>
          <w:p w14:paraId="4C9DFEC2" w14:textId="77777777" w:rsidR="008120FD" w:rsidRPr="008B0ED8" w:rsidRDefault="008120FD" w:rsidP="008120FD">
            <w:pPr>
              <w:rPr>
                <w:sz w:val="22"/>
                <w:lang w:val="en-US"/>
              </w:rPr>
            </w:pPr>
            <w:r w:rsidRPr="008B0ED8">
              <w:rPr>
                <w:sz w:val="22"/>
                <w:lang w:val="en-US"/>
              </w:rPr>
              <w:t>TsD04D</w:t>
            </w:r>
          </w:p>
          <w:p w14:paraId="644330A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0AEE1F2"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20 cm grosime pamint coeziv</w:t>
            </w:r>
          </w:p>
          <w:p w14:paraId="501EC1E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7009AB9"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7D3C832B" w14:textId="77777777" w:rsidR="008120FD" w:rsidRPr="004B04C9" w:rsidRDefault="008120FD" w:rsidP="008120FD">
            <w:pPr>
              <w:jc w:val="center"/>
            </w:pPr>
            <w:r w:rsidRPr="008B0ED8">
              <w:rPr>
                <w:sz w:val="22"/>
              </w:rPr>
              <w:t>29,00</w:t>
            </w:r>
          </w:p>
        </w:tc>
      </w:tr>
      <w:tr w:rsidR="008120FD" w:rsidRPr="004B04C9" w14:paraId="4167F7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6881B" w14:textId="77777777" w:rsidR="008120FD" w:rsidRPr="008B0ED8" w:rsidRDefault="008120FD" w:rsidP="008120FD">
            <w:pPr>
              <w:rPr>
                <w:sz w:val="22"/>
                <w:szCs w:val="22"/>
              </w:rPr>
            </w:pPr>
            <w:r w:rsidRPr="004B04C9">
              <w:t xml:space="preserve"> </w:t>
            </w:r>
            <w:r w:rsidRPr="008B0ED8">
              <w:rPr>
                <w:sz w:val="22"/>
                <w:szCs w:val="22"/>
              </w:rPr>
              <w:t>86</w:t>
            </w:r>
          </w:p>
        </w:tc>
        <w:tc>
          <w:tcPr>
            <w:tcW w:w="1559" w:type="dxa"/>
            <w:tcBorders>
              <w:top w:val="single" w:sz="4" w:space="0" w:color="auto"/>
              <w:bottom w:val="single" w:sz="4" w:space="0" w:color="auto"/>
            </w:tcBorders>
            <w:vAlign w:val="center"/>
          </w:tcPr>
          <w:p w14:paraId="76C03FA2" w14:textId="77777777" w:rsidR="008120FD" w:rsidRPr="008B0ED8" w:rsidRDefault="008120FD" w:rsidP="008120FD">
            <w:pPr>
              <w:rPr>
                <w:sz w:val="22"/>
                <w:lang w:val="en-US"/>
              </w:rPr>
            </w:pPr>
            <w:r w:rsidRPr="008B0ED8">
              <w:rPr>
                <w:sz w:val="22"/>
                <w:lang w:val="en-US"/>
              </w:rPr>
              <w:t>TsD05B</w:t>
            </w:r>
          </w:p>
          <w:p w14:paraId="4856232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B8FB8BB"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43AEB9CC"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11A951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3D73063" w14:textId="77777777" w:rsidR="008120FD" w:rsidRPr="004B04C9" w:rsidRDefault="008120FD" w:rsidP="008120FD">
            <w:pPr>
              <w:jc w:val="center"/>
            </w:pPr>
            <w:r w:rsidRPr="008B0ED8">
              <w:rPr>
                <w:sz w:val="22"/>
              </w:rPr>
              <w:t>0,88</w:t>
            </w:r>
          </w:p>
        </w:tc>
      </w:tr>
      <w:tr w:rsidR="008120FD" w:rsidRPr="00DF63B1" w14:paraId="2FFE6A1B" w14:textId="77777777" w:rsidTr="008120FD">
        <w:tc>
          <w:tcPr>
            <w:tcW w:w="709" w:type="dxa"/>
            <w:tcBorders>
              <w:top w:val="nil"/>
              <w:left w:val="single" w:sz="6" w:space="0" w:color="auto"/>
              <w:bottom w:val="nil"/>
              <w:right w:val="nil"/>
            </w:tcBorders>
          </w:tcPr>
          <w:p w14:paraId="4C9FB84F"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66E8DC9" w14:textId="77777777" w:rsidR="008120FD" w:rsidRPr="004B04C9" w:rsidRDefault="008120FD" w:rsidP="008120FD"/>
        </w:tc>
        <w:tc>
          <w:tcPr>
            <w:tcW w:w="6521" w:type="dxa"/>
            <w:tcBorders>
              <w:top w:val="nil"/>
              <w:left w:val="single" w:sz="6" w:space="0" w:color="auto"/>
              <w:bottom w:val="nil"/>
              <w:right w:val="nil"/>
            </w:tcBorders>
          </w:tcPr>
          <w:p w14:paraId="7A421EC0"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6. Perete de sprigin poz. 4b</w:t>
            </w:r>
          </w:p>
          <w:p w14:paraId="55A29792"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599DA490"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0FBF1111" w14:textId="77777777" w:rsidR="008120FD" w:rsidRPr="00DF63B1" w:rsidRDefault="008120FD" w:rsidP="008120FD">
            <w:pPr>
              <w:rPr>
                <w:lang w:val="en-US"/>
              </w:rPr>
            </w:pPr>
          </w:p>
        </w:tc>
      </w:tr>
      <w:tr w:rsidR="008120FD" w:rsidRPr="004B04C9" w14:paraId="0EBECC8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3958BD" w14:textId="77777777" w:rsidR="008120FD" w:rsidRPr="008B0ED8" w:rsidRDefault="008120FD" w:rsidP="008120FD">
            <w:pPr>
              <w:rPr>
                <w:sz w:val="22"/>
                <w:szCs w:val="22"/>
              </w:rPr>
            </w:pPr>
            <w:r w:rsidRPr="008B0ED8">
              <w:rPr>
                <w:sz w:val="22"/>
                <w:szCs w:val="22"/>
              </w:rPr>
              <w:t>87</w:t>
            </w:r>
          </w:p>
        </w:tc>
        <w:tc>
          <w:tcPr>
            <w:tcW w:w="1559" w:type="dxa"/>
            <w:tcBorders>
              <w:top w:val="single" w:sz="4" w:space="0" w:color="auto"/>
              <w:bottom w:val="single" w:sz="4" w:space="0" w:color="auto"/>
            </w:tcBorders>
            <w:vAlign w:val="center"/>
          </w:tcPr>
          <w:p w14:paraId="090E16B7" w14:textId="77777777" w:rsidR="008120FD" w:rsidRPr="008B0ED8" w:rsidRDefault="008120FD" w:rsidP="008120FD">
            <w:pPr>
              <w:rPr>
                <w:sz w:val="22"/>
                <w:lang w:val="en-US"/>
              </w:rPr>
            </w:pPr>
            <w:r w:rsidRPr="008B0ED8">
              <w:rPr>
                <w:sz w:val="22"/>
                <w:lang w:val="en-US"/>
              </w:rPr>
              <w:t>TsC02B1</w:t>
            </w:r>
          </w:p>
          <w:p w14:paraId="7C8A2BF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BC5997E"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in depozit teren catg. </w:t>
            </w:r>
            <w:r w:rsidRPr="008B0ED8">
              <w:rPr>
                <w:sz w:val="22"/>
              </w:rPr>
              <w:t>II.</w:t>
            </w:r>
          </w:p>
          <w:p w14:paraId="469E4CDE"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41F7AF2C"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5608129C" w14:textId="77777777" w:rsidR="008120FD" w:rsidRPr="004B04C9" w:rsidRDefault="008120FD" w:rsidP="008120FD">
            <w:pPr>
              <w:jc w:val="center"/>
            </w:pPr>
            <w:r w:rsidRPr="008B0ED8">
              <w:rPr>
                <w:sz w:val="22"/>
              </w:rPr>
              <w:t>0,34</w:t>
            </w:r>
          </w:p>
        </w:tc>
      </w:tr>
      <w:tr w:rsidR="008120FD" w:rsidRPr="004B04C9" w14:paraId="0731EF2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B9396C" w14:textId="77777777" w:rsidR="008120FD" w:rsidRPr="008B0ED8" w:rsidRDefault="008120FD" w:rsidP="008120FD">
            <w:pPr>
              <w:rPr>
                <w:sz w:val="22"/>
                <w:szCs w:val="22"/>
              </w:rPr>
            </w:pPr>
            <w:r w:rsidRPr="004B04C9">
              <w:t xml:space="preserve"> </w:t>
            </w:r>
            <w:r w:rsidRPr="008B0ED8">
              <w:rPr>
                <w:sz w:val="22"/>
                <w:szCs w:val="22"/>
              </w:rPr>
              <w:t>88</w:t>
            </w:r>
          </w:p>
        </w:tc>
        <w:tc>
          <w:tcPr>
            <w:tcW w:w="1559" w:type="dxa"/>
            <w:tcBorders>
              <w:top w:val="single" w:sz="4" w:space="0" w:color="auto"/>
              <w:bottom w:val="single" w:sz="4" w:space="0" w:color="auto"/>
            </w:tcBorders>
            <w:vAlign w:val="center"/>
          </w:tcPr>
          <w:p w14:paraId="04DCD109" w14:textId="77777777" w:rsidR="008120FD" w:rsidRPr="008B0ED8" w:rsidRDefault="008120FD" w:rsidP="008120FD">
            <w:pPr>
              <w:rPr>
                <w:sz w:val="22"/>
                <w:lang w:val="en-US"/>
              </w:rPr>
            </w:pPr>
            <w:r w:rsidRPr="008B0ED8">
              <w:rPr>
                <w:sz w:val="22"/>
                <w:lang w:val="en-US"/>
              </w:rPr>
              <w:t>TsC02D1</w:t>
            </w:r>
          </w:p>
          <w:p w14:paraId="264BEFD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A3D7721"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33100D46"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09D9F992"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A47FFED" w14:textId="77777777" w:rsidR="008120FD" w:rsidRPr="004B04C9" w:rsidRDefault="008120FD" w:rsidP="008120FD">
            <w:pPr>
              <w:jc w:val="center"/>
            </w:pPr>
            <w:r w:rsidRPr="008B0ED8">
              <w:rPr>
                <w:sz w:val="22"/>
              </w:rPr>
              <w:t>0,30</w:t>
            </w:r>
          </w:p>
        </w:tc>
      </w:tr>
      <w:tr w:rsidR="008120FD" w:rsidRPr="004B04C9" w14:paraId="392819B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18783" w14:textId="77777777" w:rsidR="008120FD" w:rsidRPr="008B0ED8" w:rsidRDefault="008120FD" w:rsidP="008120FD">
            <w:pPr>
              <w:rPr>
                <w:sz w:val="22"/>
                <w:szCs w:val="22"/>
              </w:rPr>
            </w:pPr>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14:paraId="32A8713A" w14:textId="77777777" w:rsidR="008120FD" w:rsidRPr="008B0ED8" w:rsidRDefault="008120FD" w:rsidP="008120FD">
            <w:pPr>
              <w:rPr>
                <w:sz w:val="22"/>
                <w:lang w:val="en-US"/>
              </w:rPr>
            </w:pPr>
            <w:r w:rsidRPr="008B0ED8">
              <w:rPr>
                <w:sz w:val="22"/>
                <w:lang w:val="en-US"/>
              </w:rPr>
              <w:t>TsA20B</w:t>
            </w:r>
          </w:p>
          <w:p w14:paraId="030C803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1A04030" w14:textId="77777777" w:rsidR="008120FD" w:rsidRPr="00DF63B1" w:rsidRDefault="008120FD" w:rsidP="008120FD">
            <w:pPr>
              <w:rPr>
                <w:sz w:val="22"/>
                <w:lang w:val="en-US"/>
              </w:rPr>
            </w:pPr>
            <w:r w:rsidRPr="00DF63B1">
              <w:rPr>
                <w:sz w:val="22"/>
                <w:lang w:val="en-US"/>
              </w:rPr>
              <w:t>Sapatura manuala de pamint, in taluzuri, la deblee sapate cu excavator sau screper, pentru completarea sapaturii la profilul taluzului, in teren mijlociu</w:t>
            </w:r>
          </w:p>
          <w:p w14:paraId="4BCB225E"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AF25214"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D43B29D" w14:textId="77777777" w:rsidR="008120FD" w:rsidRPr="004B04C9" w:rsidRDefault="008120FD" w:rsidP="008120FD">
            <w:pPr>
              <w:jc w:val="center"/>
            </w:pPr>
            <w:r w:rsidRPr="008B0ED8">
              <w:rPr>
                <w:sz w:val="22"/>
              </w:rPr>
              <w:t>1,92</w:t>
            </w:r>
          </w:p>
        </w:tc>
      </w:tr>
      <w:tr w:rsidR="008120FD" w:rsidRPr="004B04C9" w14:paraId="6923372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F2B71" w14:textId="77777777" w:rsidR="008120FD" w:rsidRPr="008B0ED8" w:rsidRDefault="008120FD" w:rsidP="008120FD">
            <w:pPr>
              <w:rPr>
                <w:sz w:val="22"/>
                <w:szCs w:val="22"/>
              </w:rPr>
            </w:pPr>
            <w:r w:rsidRPr="004B04C9">
              <w:t xml:space="preserve"> </w:t>
            </w:r>
            <w:r w:rsidRPr="008B0ED8">
              <w:rPr>
                <w:sz w:val="22"/>
                <w:szCs w:val="22"/>
              </w:rPr>
              <w:t>90</w:t>
            </w:r>
          </w:p>
        </w:tc>
        <w:tc>
          <w:tcPr>
            <w:tcW w:w="1559" w:type="dxa"/>
            <w:tcBorders>
              <w:top w:val="single" w:sz="4" w:space="0" w:color="auto"/>
              <w:bottom w:val="single" w:sz="4" w:space="0" w:color="auto"/>
            </w:tcBorders>
            <w:vAlign w:val="center"/>
          </w:tcPr>
          <w:p w14:paraId="0DE25D1A" w14:textId="77777777" w:rsidR="008120FD" w:rsidRPr="008B0ED8" w:rsidRDefault="008120FD" w:rsidP="008120FD">
            <w:pPr>
              <w:rPr>
                <w:sz w:val="22"/>
                <w:lang w:val="en-US"/>
              </w:rPr>
            </w:pPr>
            <w:r w:rsidRPr="008B0ED8">
              <w:rPr>
                <w:sz w:val="22"/>
                <w:lang w:val="en-US"/>
              </w:rPr>
              <w:t>TsI51A5</w:t>
            </w:r>
          </w:p>
          <w:p w14:paraId="401A7A2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2CBE2A2"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72C245D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1FEB6B5"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43B3F0A1" w14:textId="77777777" w:rsidR="008120FD" w:rsidRPr="004B04C9" w:rsidRDefault="008120FD" w:rsidP="008120FD">
            <w:pPr>
              <w:jc w:val="center"/>
            </w:pPr>
            <w:r w:rsidRPr="008B0ED8">
              <w:rPr>
                <w:sz w:val="22"/>
              </w:rPr>
              <w:t>49,50</w:t>
            </w:r>
          </w:p>
        </w:tc>
      </w:tr>
      <w:tr w:rsidR="008120FD" w:rsidRPr="004B04C9" w14:paraId="6220C2A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073414" w14:textId="77777777" w:rsidR="008120FD" w:rsidRPr="008B0ED8" w:rsidRDefault="008120FD" w:rsidP="008120FD">
            <w:pPr>
              <w:rPr>
                <w:sz w:val="22"/>
                <w:szCs w:val="22"/>
              </w:rPr>
            </w:pPr>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14:paraId="3A658822" w14:textId="77777777" w:rsidR="008120FD" w:rsidRPr="008B0ED8" w:rsidRDefault="008120FD" w:rsidP="008120FD">
            <w:pPr>
              <w:rPr>
                <w:sz w:val="22"/>
                <w:lang w:val="en-US"/>
              </w:rPr>
            </w:pPr>
            <w:r w:rsidRPr="008B0ED8">
              <w:rPr>
                <w:sz w:val="22"/>
                <w:lang w:val="en-US"/>
              </w:rPr>
              <w:t>TsC51B</w:t>
            </w:r>
          </w:p>
          <w:p w14:paraId="642441E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E01855F" w14:textId="77777777" w:rsidR="008120FD" w:rsidRPr="00DF63B1" w:rsidRDefault="008120FD" w:rsidP="008120FD">
            <w:pPr>
              <w:rPr>
                <w:sz w:val="22"/>
                <w:lang w:val="en-US"/>
              </w:rPr>
            </w:pPr>
            <w:r w:rsidRPr="00DF63B1">
              <w:rPr>
                <w:sz w:val="22"/>
                <w:lang w:val="en-US"/>
              </w:rPr>
              <w:t>Lucrari la descarcarea pamintului in depozit, teren categoria II</w:t>
            </w:r>
          </w:p>
          <w:p w14:paraId="7B6685C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726C4D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55B1426" w14:textId="77777777" w:rsidR="008120FD" w:rsidRPr="004B04C9" w:rsidRDefault="008120FD" w:rsidP="008120FD">
            <w:pPr>
              <w:jc w:val="center"/>
            </w:pPr>
            <w:r w:rsidRPr="008B0ED8">
              <w:rPr>
                <w:sz w:val="22"/>
              </w:rPr>
              <w:t>0,30</w:t>
            </w:r>
          </w:p>
        </w:tc>
      </w:tr>
      <w:tr w:rsidR="008120FD" w:rsidRPr="004B04C9" w14:paraId="0876482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974FD" w14:textId="77777777" w:rsidR="008120FD" w:rsidRPr="008B0ED8" w:rsidRDefault="008120FD" w:rsidP="008120FD">
            <w:pPr>
              <w:rPr>
                <w:sz w:val="22"/>
                <w:szCs w:val="22"/>
              </w:rPr>
            </w:pPr>
            <w:r w:rsidRPr="004B04C9">
              <w:t xml:space="preserve"> </w:t>
            </w:r>
            <w:r w:rsidRPr="008B0ED8">
              <w:rPr>
                <w:sz w:val="22"/>
                <w:szCs w:val="22"/>
              </w:rPr>
              <w:t>92</w:t>
            </w:r>
          </w:p>
        </w:tc>
        <w:tc>
          <w:tcPr>
            <w:tcW w:w="1559" w:type="dxa"/>
            <w:tcBorders>
              <w:top w:val="single" w:sz="4" w:space="0" w:color="auto"/>
              <w:bottom w:val="single" w:sz="4" w:space="0" w:color="auto"/>
            </w:tcBorders>
            <w:vAlign w:val="center"/>
          </w:tcPr>
          <w:p w14:paraId="3A69D757" w14:textId="77777777" w:rsidR="008120FD" w:rsidRPr="008B0ED8" w:rsidRDefault="008120FD" w:rsidP="008120FD">
            <w:pPr>
              <w:rPr>
                <w:sz w:val="22"/>
                <w:lang w:val="en-US"/>
              </w:rPr>
            </w:pPr>
            <w:r w:rsidRPr="008B0ED8">
              <w:rPr>
                <w:sz w:val="22"/>
                <w:lang w:val="en-US"/>
              </w:rPr>
              <w:t>TsC54A</w:t>
            </w:r>
          </w:p>
          <w:p w14:paraId="0976FEB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517AC92" w14:textId="77777777" w:rsidR="008120FD" w:rsidRPr="008B0ED8" w:rsidRDefault="008120FD" w:rsidP="008120FD">
            <w:pPr>
              <w:rPr>
                <w:sz w:val="22"/>
              </w:rPr>
            </w:pPr>
            <w:r w:rsidRPr="008B0ED8">
              <w:rPr>
                <w:sz w:val="22"/>
              </w:rPr>
              <w:t>Strat de fundatie din nisip</w:t>
            </w:r>
          </w:p>
          <w:p w14:paraId="684425F1"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197084A4"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0C9D453F" w14:textId="77777777" w:rsidR="008120FD" w:rsidRPr="004B04C9" w:rsidRDefault="008120FD" w:rsidP="008120FD">
            <w:pPr>
              <w:jc w:val="center"/>
            </w:pPr>
            <w:r w:rsidRPr="008B0ED8">
              <w:rPr>
                <w:sz w:val="22"/>
              </w:rPr>
              <w:t>15,30</w:t>
            </w:r>
          </w:p>
        </w:tc>
      </w:tr>
      <w:tr w:rsidR="008120FD" w:rsidRPr="004B04C9" w14:paraId="2CBB5A6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BB81FF" w14:textId="77777777" w:rsidR="008120FD" w:rsidRPr="008B0ED8" w:rsidRDefault="008120FD" w:rsidP="008120FD">
            <w:pPr>
              <w:rPr>
                <w:sz w:val="22"/>
                <w:szCs w:val="22"/>
              </w:rPr>
            </w:pPr>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14:paraId="0076EE74" w14:textId="77777777" w:rsidR="008120FD" w:rsidRPr="008B0ED8" w:rsidRDefault="008120FD" w:rsidP="008120FD">
            <w:pPr>
              <w:rPr>
                <w:sz w:val="22"/>
                <w:lang w:val="en-US"/>
              </w:rPr>
            </w:pPr>
            <w:r w:rsidRPr="008B0ED8">
              <w:rPr>
                <w:sz w:val="22"/>
                <w:lang w:val="en-US"/>
              </w:rPr>
              <w:t>CA02C</w:t>
            </w:r>
          </w:p>
          <w:p w14:paraId="6DA6914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A21743F"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60754D2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F1DE12F"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08547FE6" w14:textId="77777777" w:rsidR="008120FD" w:rsidRPr="004B04C9" w:rsidRDefault="008120FD" w:rsidP="008120FD">
            <w:pPr>
              <w:jc w:val="center"/>
            </w:pPr>
            <w:r w:rsidRPr="008B0ED8">
              <w:rPr>
                <w:sz w:val="22"/>
              </w:rPr>
              <w:t>2,30</w:t>
            </w:r>
          </w:p>
        </w:tc>
      </w:tr>
      <w:tr w:rsidR="008120FD" w:rsidRPr="004B04C9" w14:paraId="6655B42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7A53E" w14:textId="77777777" w:rsidR="008120FD" w:rsidRPr="008B0ED8" w:rsidRDefault="008120FD" w:rsidP="008120FD">
            <w:pPr>
              <w:rPr>
                <w:sz w:val="22"/>
                <w:szCs w:val="22"/>
              </w:rPr>
            </w:pPr>
            <w:r w:rsidRPr="004B04C9">
              <w:t xml:space="preserve"> </w:t>
            </w:r>
            <w:r w:rsidRPr="008B0ED8">
              <w:rPr>
                <w:sz w:val="22"/>
                <w:szCs w:val="22"/>
              </w:rPr>
              <w:t>94</w:t>
            </w:r>
          </w:p>
        </w:tc>
        <w:tc>
          <w:tcPr>
            <w:tcW w:w="1559" w:type="dxa"/>
            <w:tcBorders>
              <w:top w:val="single" w:sz="4" w:space="0" w:color="auto"/>
              <w:bottom w:val="single" w:sz="4" w:space="0" w:color="auto"/>
            </w:tcBorders>
            <w:vAlign w:val="center"/>
          </w:tcPr>
          <w:p w14:paraId="30DAF91E" w14:textId="77777777" w:rsidR="008120FD" w:rsidRPr="008B0ED8" w:rsidRDefault="008120FD" w:rsidP="008120FD">
            <w:pPr>
              <w:rPr>
                <w:sz w:val="22"/>
                <w:lang w:val="en-US"/>
              </w:rPr>
            </w:pPr>
            <w:r w:rsidRPr="008B0ED8">
              <w:rPr>
                <w:sz w:val="22"/>
                <w:lang w:val="en-US"/>
              </w:rPr>
              <w:t>CB03B</w:t>
            </w:r>
          </w:p>
          <w:p w14:paraId="5B93B33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C4F0B1D"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0F6A31F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80C0082"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F7C805F" w14:textId="77777777" w:rsidR="008120FD" w:rsidRPr="004B04C9" w:rsidRDefault="008120FD" w:rsidP="008120FD">
            <w:pPr>
              <w:jc w:val="center"/>
            </w:pPr>
            <w:r w:rsidRPr="008B0ED8">
              <w:rPr>
                <w:sz w:val="22"/>
              </w:rPr>
              <w:t>73,40</w:t>
            </w:r>
          </w:p>
        </w:tc>
      </w:tr>
      <w:tr w:rsidR="008120FD" w:rsidRPr="004B04C9" w14:paraId="4DA1EA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DD8F9" w14:textId="77777777" w:rsidR="008120FD" w:rsidRPr="008B0ED8" w:rsidRDefault="008120FD" w:rsidP="008120FD">
            <w:pPr>
              <w:rPr>
                <w:sz w:val="22"/>
                <w:szCs w:val="22"/>
              </w:rPr>
            </w:pPr>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14:paraId="3FA98BE5" w14:textId="77777777" w:rsidR="008120FD" w:rsidRPr="008B0ED8" w:rsidRDefault="008120FD" w:rsidP="008120FD">
            <w:pPr>
              <w:rPr>
                <w:sz w:val="22"/>
                <w:lang w:val="en-US"/>
              </w:rPr>
            </w:pPr>
            <w:r w:rsidRPr="008B0ED8">
              <w:rPr>
                <w:sz w:val="22"/>
                <w:lang w:val="en-US"/>
              </w:rPr>
              <w:t>CC01E</w:t>
            </w:r>
          </w:p>
          <w:p w14:paraId="666895F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54D74B3" w14:textId="77777777" w:rsidR="008120FD" w:rsidRPr="00DF63B1" w:rsidRDefault="008120FD" w:rsidP="008120FD">
            <w:pPr>
              <w:rPr>
                <w:sz w:val="22"/>
                <w:lang w:val="en-US"/>
              </w:rPr>
            </w:pPr>
            <w:r w:rsidRPr="00DF63B1">
              <w:rPr>
                <w:sz w:val="22"/>
                <w:lang w:val="en-US"/>
              </w:rPr>
              <w:t>Armaturi din otel beton A240 fasonate in ateliere de santier si montate cu diametrul barelor pina la 8 mm inclusiv in fundatii continue si radiere</w:t>
            </w:r>
          </w:p>
          <w:p w14:paraId="1782E6AC"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3D820B1"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656ACF5C" w14:textId="77777777" w:rsidR="008120FD" w:rsidRPr="004B04C9" w:rsidRDefault="008120FD" w:rsidP="008120FD">
            <w:pPr>
              <w:jc w:val="center"/>
            </w:pPr>
            <w:r w:rsidRPr="008B0ED8">
              <w:rPr>
                <w:sz w:val="22"/>
              </w:rPr>
              <w:t>42,84</w:t>
            </w:r>
          </w:p>
        </w:tc>
      </w:tr>
      <w:tr w:rsidR="008120FD" w:rsidRPr="004B04C9" w14:paraId="089AA08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BEF651" w14:textId="77777777" w:rsidR="008120FD" w:rsidRPr="008B0ED8" w:rsidRDefault="008120FD" w:rsidP="008120FD">
            <w:pPr>
              <w:rPr>
                <w:sz w:val="22"/>
                <w:szCs w:val="22"/>
              </w:rPr>
            </w:pPr>
            <w:r w:rsidRPr="004B04C9">
              <w:t xml:space="preserve"> </w:t>
            </w:r>
            <w:r w:rsidRPr="008B0ED8">
              <w:rPr>
                <w:sz w:val="22"/>
                <w:szCs w:val="22"/>
              </w:rPr>
              <w:t>96</w:t>
            </w:r>
          </w:p>
        </w:tc>
        <w:tc>
          <w:tcPr>
            <w:tcW w:w="1559" w:type="dxa"/>
            <w:tcBorders>
              <w:top w:val="single" w:sz="4" w:space="0" w:color="auto"/>
              <w:bottom w:val="single" w:sz="4" w:space="0" w:color="auto"/>
            </w:tcBorders>
            <w:vAlign w:val="center"/>
          </w:tcPr>
          <w:p w14:paraId="53FC684D" w14:textId="77777777" w:rsidR="008120FD" w:rsidRPr="008B0ED8" w:rsidRDefault="008120FD" w:rsidP="008120FD">
            <w:pPr>
              <w:rPr>
                <w:sz w:val="22"/>
                <w:lang w:val="en-US"/>
              </w:rPr>
            </w:pPr>
            <w:r w:rsidRPr="008B0ED8">
              <w:rPr>
                <w:sz w:val="22"/>
                <w:lang w:val="en-US"/>
              </w:rPr>
              <w:t>CC01E1</w:t>
            </w:r>
          </w:p>
          <w:p w14:paraId="153A3AE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5F1623D"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4852A73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5E58F92"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72C19C6B" w14:textId="77777777" w:rsidR="008120FD" w:rsidRPr="004B04C9" w:rsidRDefault="008120FD" w:rsidP="008120FD">
            <w:pPr>
              <w:jc w:val="center"/>
            </w:pPr>
            <w:r w:rsidRPr="008B0ED8">
              <w:rPr>
                <w:sz w:val="22"/>
              </w:rPr>
              <w:t>352,37</w:t>
            </w:r>
          </w:p>
        </w:tc>
      </w:tr>
      <w:tr w:rsidR="008120FD" w:rsidRPr="004B04C9" w14:paraId="585B65C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DCF16" w14:textId="77777777" w:rsidR="008120FD" w:rsidRPr="008B0ED8" w:rsidRDefault="008120FD" w:rsidP="008120FD">
            <w:pPr>
              <w:rPr>
                <w:sz w:val="22"/>
                <w:szCs w:val="22"/>
              </w:rPr>
            </w:pPr>
            <w:r w:rsidRPr="004B04C9">
              <w:t xml:space="preserve"> </w:t>
            </w:r>
            <w:r w:rsidRPr="008B0ED8">
              <w:rPr>
                <w:sz w:val="22"/>
                <w:szCs w:val="22"/>
              </w:rPr>
              <w:t>97</w:t>
            </w:r>
          </w:p>
        </w:tc>
        <w:tc>
          <w:tcPr>
            <w:tcW w:w="1559" w:type="dxa"/>
            <w:tcBorders>
              <w:top w:val="single" w:sz="4" w:space="0" w:color="auto"/>
              <w:bottom w:val="single" w:sz="4" w:space="0" w:color="auto"/>
            </w:tcBorders>
            <w:vAlign w:val="center"/>
          </w:tcPr>
          <w:p w14:paraId="3FCE499F" w14:textId="77777777" w:rsidR="008120FD" w:rsidRPr="008B0ED8" w:rsidRDefault="008120FD" w:rsidP="008120FD">
            <w:pPr>
              <w:rPr>
                <w:sz w:val="22"/>
                <w:lang w:val="en-US"/>
              </w:rPr>
            </w:pPr>
            <w:r w:rsidRPr="008B0ED8">
              <w:rPr>
                <w:sz w:val="22"/>
                <w:lang w:val="en-US"/>
              </w:rPr>
              <w:t>CC01F1</w:t>
            </w:r>
          </w:p>
          <w:p w14:paraId="67EB2F4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482954F"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60A6C69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91DBFAF"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054F9031" w14:textId="77777777" w:rsidR="008120FD" w:rsidRPr="004B04C9" w:rsidRDefault="008120FD" w:rsidP="008120FD">
            <w:pPr>
              <w:jc w:val="center"/>
            </w:pPr>
            <w:r w:rsidRPr="008B0ED8">
              <w:rPr>
                <w:sz w:val="22"/>
              </w:rPr>
              <w:t>423,46</w:t>
            </w:r>
          </w:p>
        </w:tc>
      </w:tr>
      <w:tr w:rsidR="008120FD" w:rsidRPr="004B04C9" w14:paraId="3BFFBFC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BF25C" w14:textId="77777777" w:rsidR="008120FD" w:rsidRPr="008B0ED8" w:rsidRDefault="008120FD" w:rsidP="008120FD">
            <w:pPr>
              <w:rPr>
                <w:sz w:val="22"/>
                <w:szCs w:val="22"/>
              </w:rPr>
            </w:pPr>
            <w:r w:rsidRPr="004B04C9">
              <w:lastRenderedPageBreak/>
              <w:t xml:space="preserve"> </w:t>
            </w:r>
            <w:r w:rsidRPr="008B0ED8">
              <w:rPr>
                <w:sz w:val="22"/>
                <w:szCs w:val="22"/>
              </w:rPr>
              <w:t>98</w:t>
            </w:r>
          </w:p>
        </w:tc>
        <w:tc>
          <w:tcPr>
            <w:tcW w:w="1559" w:type="dxa"/>
            <w:tcBorders>
              <w:top w:val="single" w:sz="4" w:space="0" w:color="auto"/>
              <w:bottom w:val="single" w:sz="4" w:space="0" w:color="auto"/>
            </w:tcBorders>
            <w:vAlign w:val="center"/>
          </w:tcPr>
          <w:p w14:paraId="736D8B4F" w14:textId="77777777" w:rsidR="008120FD" w:rsidRPr="008B0ED8" w:rsidRDefault="008120FD" w:rsidP="008120FD">
            <w:pPr>
              <w:rPr>
                <w:sz w:val="22"/>
                <w:lang w:val="en-US"/>
              </w:rPr>
            </w:pPr>
            <w:r w:rsidRPr="008B0ED8">
              <w:rPr>
                <w:sz w:val="22"/>
                <w:lang w:val="en-US"/>
              </w:rPr>
              <w:t>CA03G</w:t>
            </w:r>
          </w:p>
          <w:p w14:paraId="4C86586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8F92C52"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6A2630A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624B7CD"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59AC2477" w14:textId="77777777" w:rsidR="008120FD" w:rsidRPr="004B04C9" w:rsidRDefault="008120FD" w:rsidP="008120FD">
            <w:pPr>
              <w:jc w:val="center"/>
            </w:pPr>
            <w:r w:rsidRPr="008B0ED8">
              <w:rPr>
                <w:sz w:val="22"/>
              </w:rPr>
              <w:t>13,90</w:t>
            </w:r>
          </w:p>
        </w:tc>
      </w:tr>
      <w:tr w:rsidR="008120FD" w:rsidRPr="004B04C9" w14:paraId="2255D74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CE0E6" w14:textId="77777777" w:rsidR="008120FD" w:rsidRPr="008B0ED8" w:rsidRDefault="008120FD" w:rsidP="008120FD">
            <w:pPr>
              <w:rPr>
                <w:sz w:val="22"/>
                <w:szCs w:val="22"/>
              </w:rPr>
            </w:pPr>
            <w:r w:rsidRPr="004B04C9">
              <w:t xml:space="preserve"> </w:t>
            </w:r>
            <w:r w:rsidRPr="008B0ED8">
              <w:rPr>
                <w:sz w:val="22"/>
                <w:szCs w:val="22"/>
              </w:rPr>
              <w:t>99</w:t>
            </w:r>
          </w:p>
        </w:tc>
        <w:tc>
          <w:tcPr>
            <w:tcW w:w="1559" w:type="dxa"/>
            <w:tcBorders>
              <w:top w:val="single" w:sz="4" w:space="0" w:color="auto"/>
              <w:bottom w:val="single" w:sz="4" w:space="0" w:color="auto"/>
            </w:tcBorders>
            <w:vAlign w:val="center"/>
          </w:tcPr>
          <w:p w14:paraId="34FCCCD2" w14:textId="77777777" w:rsidR="008120FD" w:rsidRPr="008B0ED8" w:rsidRDefault="008120FD" w:rsidP="008120FD">
            <w:pPr>
              <w:rPr>
                <w:sz w:val="22"/>
                <w:lang w:val="en-US"/>
              </w:rPr>
            </w:pPr>
            <w:r w:rsidRPr="008B0ED8">
              <w:rPr>
                <w:sz w:val="22"/>
                <w:lang w:val="en-US"/>
              </w:rPr>
              <w:t>IzF01C</w:t>
            </w:r>
          </w:p>
          <w:p w14:paraId="614A520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B39CA27"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la tavane de orice forma, cu suspensie de bitum filerizat (subif) intr-un strat</w:t>
            </w:r>
          </w:p>
          <w:p w14:paraId="730D44C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F14AE5B"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3771C315" w14:textId="77777777" w:rsidR="008120FD" w:rsidRPr="004B04C9" w:rsidRDefault="008120FD" w:rsidP="008120FD">
            <w:pPr>
              <w:jc w:val="center"/>
            </w:pPr>
            <w:r w:rsidRPr="008B0ED8">
              <w:rPr>
                <w:sz w:val="22"/>
              </w:rPr>
              <w:t>61,00</w:t>
            </w:r>
          </w:p>
        </w:tc>
      </w:tr>
      <w:tr w:rsidR="008120FD" w:rsidRPr="004B04C9" w14:paraId="16B1C5A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3129D8" w14:textId="77777777" w:rsidR="008120FD" w:rsidRPr="008B0ED8" w:rsidRDefault="008120FD" w:rsidP="008120FD">
            <w:pPr>
              <w:rPr>
                <w:sz w:val="22"/>
                <w:szCs w:val="22"/>
              </w:rPr>
            </w:pPr>
            <w:r w:rsidRPr="004B04C9">
              <w:t xml:space="preserve"> </w:t>
            </w:r>
            <w:r w:rsidRPr="008B0ED8">
              <w:rPr>
                <w:sz w:val="22"/>
                <w:szCs w:val="22"/>
              </w:rPr>
              <w:t>100</w:t>
            </w:r>
          </w:p>
        </w:tc>
        <w:tc>
          <w:tcPr>
            <w:tcW w:w="1559" w:type="dxa"/>
            <w:tcBorders>
              <w:top w:val="single" w:sz="4" w:space="0" w:color="auto"/>
              <w:bottom w:val="single" w:sz="4" w:space="0" w:color="auto"/>
            </w:tcBorders>
            <w:vAlign w:val="center"/>
          </w:tcPr>
          <w:p w14:paraId="431F15E4" w14:textId="77777777" w:rsidR="008120FD" w:rsidRPr="008B0ED8" w:rsidRDefault="008120FD" w:rsidP="008120FD">
            <w:pPr>
              <w:rPr>
                <w:sz w:val="22"/>
                <w:lang w:val="en-US"/>
              </w:rPr>
            </w:pPr>
            <w:r w:rsidRPr="008B0ED8">
              <w:rPr>
                <w:sz w:val="22"/>
                <w:lang w:val="en-US"/>
              </w:rPr>
              <w:t>CE13D</w:t>
            </w:r>
          </w:p>
          <w:p w14:paraId="1A979E2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59BEFBA" w14:textId="77777777" w:rsidR="008120FD" w:rsidRPr="00DF63B1" w:rsidRDefault="008120FD" w:rsidP="008120FD">
            <w:pPr>
              <w:rPr>
                <w:sz w:val="22"/>
                <w:lang w:val="en-US"/>
              </w:rPr>
            </w:pPr>
            <w:r w:rsidRPr="00DF63B1">
              <w:rPr>
                <w:sz w:val="22"/>
                <w:lang w:val="en-US"/>
              </w:rPr>
              <w:t xml:space="preserve">Invelitori la acoperisuri cu membrane bituminoase </w:t>
            </w:r>
            <w:r w:rsidRPr="008B0ED8">
              <w:rPr>
                <w:sz w:val="22"/>
              </w:rPr>
              <w:t>Техноэластмост</w:t>
            </w:r>
            <w:r w:rsidRPr="00DF63B1">
              <w:rPr>
                <w:sz w:val="22"/>
                <w:lang w:val="en-US"/>
              </w:rPr>
              <w:t xml:space="preserve"> </w:t>
            </w:r>
            <w:r w:rsidRPr="008B0ED8">
              <w:rPr>
                <w:sz w:val="22"/>
              </w:rPr>
              <w:t>Б</w:t>
            </w:r>
            <w:r w:rsidRPr="00DF63B1">
              <w:rPr>
                <w:sz w:val="22"/>
                <w:lang w:val="en-US"/>
              </w:rPr>
              <w:t>, modificate lipite cu flacara in sistem monostrat pe suprafata verticala montate pe suport continuu</w:t>
            </w:r>
          </w:p>
          <w:p w14:paraId="0A48821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AB2BBAA"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5D63B67" w14:textId="77777777" w:rsidR="008120FD" w:rsidRPr="004B04C9" w:rsidRDefault="008120FD" w:rsidP="008120FD">
            <w:pPr>
              <w:jc w:val="center"/>
            </w:pPr>
            <w:r w:rsidRPr="008B0ED8">
              <w:rPr>
                <w:sz w:val="22"/>
              </w:rPr>
              <w:t>61,00</w:t>
            </w:r>
          </w:p>
        </w:tc>
      </w:tr>
      <w:tr w:rsidR="008120FD" w:rsidRPr="004B04C9" w14:paraId="3D2E0F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91680" w14:textId="77777777" w:rsidR="008120FD" w:rsidRPr="008B0ED8" w:rsidRDefault="008120FD" w:rsidP="008120FD">
            <w:pPr>
              <w:rPr>
                <w:sz w:val="22"/>
                <w:szCs w:val="22"/>
              </w:rPr>
            </w:pPr>
            <w:r w:rsidRPr="004B04C9">
              <w:t xml:space="preserve"> </w:t>
            </w:r>
            <w:r w:rsidRPr="008B0ED8">
              <w:rPr>
                <w:sz w:val="22"/>
                <w:szCs w:val="22"/>
              </w:rPr>
              <w:t>101</w:t>
            </w:r>
          </w:p>
        </w:tc>
        <w:tc>
          <w:tcPr>
            <w:tcW w:w="1559" w:type="dxa"/>
            <w:tcBorders>
              <w:top w:val="single" w:sz="4" w:space="0" w:color="auto"/>
              <w:bottom w:val="single" w:sz="4" w:space="0" w:color="auto"/>
            </w:tcBorders>
            <w:vAlign w:val="center"/>
          </w:tcPr>
          <w:p w14:paraId="3AE0FD20" w14:textId="77777777" w:rsidR="008120FD" w:rsidRPr="008B0ED8" w:rsidRDefault="008120FD" w:rsidP="008120FD">
            <w:pPr>
              <w:rPr>
                <w:sz w:val="22"/>
                <w:lang w:val="en-US"/>
              </w:rPr>
            </w:pPr>
            <w:r w:rsidRPr="008B0ED8">
              <w:rPr>
                <w:sz w:val="22"/>
                <w:lang w:val="en-US"/>
              </w:rPr>
              <w:t>IzF04M</w:t>
            </w:r>
          </w:p>
          <w:p w14:paraId="645B792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444E1A2" w14:textId="77777777" w:rsidR="008120FD" w:rsidRPr="00DF63B1" w:rsidRDefault="008120FD" w:rsidP="008120FD">
            <w:pPr>
              <w:rPr>
                <w:sz w:val="22"/>
                <w:lang w:val="en-US"/>
              </w:rPr>
            </w:pPr>
            <w:r w:rsidRPr="00DF63B1">
              <w:rPr>
                <w:sz w:val="22"/>
                <w:lang w:val="en-US"/>
              </w:rPr>
              <w:t>Strat hidroizolant, cu membrane profilate pentru hidroizolare, intr-un strat pe suprafete verticale</w:t>
            </w:r>
          </w:p>
          <w:p w14:paraId="0190CA5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AB00257"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3D56920F" w14:textId="77777777" w:rsidR="008120FD" w:rsidRPr="004B04C9" w:rsidRDefault="008120FD" w:rsidP="008120FD">
            <w:pPr>
              <w:jc w:val="center"/>
            </w:pPr>
            <w:r w:rsidRPr="008B0ED8">
              <w:rPr>
                <w:sz w:val="22"/>
              </w:rPr>
              <w:t>61,00</w:t>
            </w:r>
          </w:p>
        </w:tc>
      </w:tr>
      <w:tr w:rsidR="008120FD" w:rsidRPr="004B04C9" w14:paraId="1FC6D2F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BB21D" w14:textId="77777777" w:rsidR="008120FD" w:rsidRPr="008B0ED8" w:rsidRDefault="008120FD" w:rsidP="008120FD">
            <w:pPr>
              <w:rPr>
                <w:sz w:val="22"/>
                <w:szCs w:val="22"/>
              </w:rPr>
            </w:pPr>
            <w:r w:rsidRPr="004B04C9">
              <w:t xml:space="preserve"> </w:t>
            </w:r>
            <w:r w:rsidRPr="008B0ED8">
              <w:rPr>
                <w:sz w:val="22"/>
                <w:szCs w:val="22"/>
              </w:rPr>
              <w:t>102</w:t>
            </w:r>
          </w:p>
        </w:tc>
        <w:tc>
          <w:tcPr>
            <w:tcW w:w="1559" w:type="dxa"/>
            <w:tcBorders>
              <w:top w:val="single" w:sz="4" w:space="0" w:color="auto"/>
              <w:bottom w:val="single" w:sz="4" w:space="0" w:color="auto"/>
            </w:tcBorders>
            <w:vAlign w:val="center"/>
          </w:tcPr>
          <w:p w14:paraId="7ABCCE49" w14:textId="77777777" w:rsidR="008120FD" w:rsidRPr="008B0ED8" w:rsidRDefault="008120FD" w:rsidP="008120FD">
            <w:pPr>
              <w:rPr>
                <w:sz w:val="22"/>
                <w:lang w:val="en-US"/>
              </w:rPr>
            </w:pPr>
            <w:r w:rsidRPr="008B0ED8">
              <w:rPr>
                <w:sz w:val="22"/>
                <w:lang w:val="en-US"/>
              </w:rPr>
              <w:t>TsC35E1</w:t>
            </w:r>
          </w:p>
          <w:p w14:paraId="3842B8D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2BAB0F4"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7F236318"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0B9D83A3"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34CFB7B1" w14:textId="77777777" w:rsidR="008120FD" w:rsidRPr="004B04C9" w:rsidRDefault="008120FD" w:rsidP="008120FD">
            <w:pPr>
              <w:jc w:val="center"/>
            </w:pPr>
            <w:r w:rsidRPr="008B0ED8">
              <w:rPr>
                <w:sz w:val="22"/>
              </w:rPr>
              <w:t>0,34</w:t>
            </w:r>
          </w:p>
        </w:tc>
      </w:tr>
      <w:tr w:rsidR="008120FD" w:rsidRPr="004B04C9" w14:paraId="5EF71E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873D9" w14:textId="77777777" w:rsidR="008120FD" w:rsidRPr="008B0ED8" w:rsidRDefault="008120FD" w:rsidP="008120FD">
            <w:pPr>
              <w:rPr>
                <w:sz w:val="22"/>
                <w:szCs w:val="22"/>
              </w:rPr>
            </w:pPr>
            <w:r w:rsidRPr="004B04C9">
              <w:t xml:space="preserve"> </w:t>
            </w:r>
            <w:r w:rsidRPr="008B0ED8">
              <w:rPr>
                <w:sz w:val="22"/>
                <w:szCs w:val="22"/>
              </w:rPr>
              <w:t>103</w:t>
            </w:r>
          </w:p>
        </w:tc>
        <w:tc>
          <w:tcPr>
            <w:tcW w:w="1559" w:type="dxa"/>
            <w:tcBorders>
              <w:top w:val="single" w:sz="4" w:space="0" w:color="auto"/>
              <w:bottom w:val="single" w:sz="4" w:space="0" w:color="auto"/>
            </w:tcBorders>
            <w:vAlign w:val="center"/>
          </w:tcPr>
          <w:p w14:paraId="58A11A0E" w14:textId="77777777" w:rsidR="008120FD" w:rsidRPr="008B0ED8" w:rsidRDefault="008120FD" w:rsidP="008120FD">
            <w:pPr>
              <w:rPr>
                <w:sz w:val="22"/>
                <w:lang w:val="en-US"/>
              </w:rPr>
            </w:pPr>
            <w:r w:rsidRPr="008B0ED8">
              <w:rPr>
                <w:sz w:val="22"/>
                <w:lang w:val="en-US"/>
              </w:rPr>
              <w:t>TsD04D</w:t>
            </w:r>
          </w:p>
          <w:p w14:paraId="37717D3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7DCFFDF"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20 cm grosime pamint coeziv</w:t>
            </w:r>
          </w:p>
          <w:p w14:paraId="1450C88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A29DDEC"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333A2BE" w14:textId="77777777" w:rsidR="008120FD" w:rsidRPr="004B04C9" w:rsidRDefault="008120FD" w:rsidP="008120FD">
            <w:pPr>
              <w:jc w:val="center"/>
            </w:pPr>
            <w:r w:rsidRPr="008B0ED8">
              <w:rPr>
                <w:sz w:val="22"/>
              </w:rPr>
              <w:t>8,00</w:t>
            </w:r>
          </w:p>
        </w:tc>
      </w:tr>
      <w:tr w:rsidR="008120FD" w:rsidRPr="004B04C9" w14:paraId="6A1062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D854E" w14:textId="77777777" w:rsidR="008120FD" w:rsidRPr="008B0ED8" w:rsidRDefault="008120FD" w:rsidP="008120FD">
            <w:pPr>
              <w:rPr>
                <w:sz w:val="22"/>
                <w:szCs w:val="22"/>
              </w:rPr>
            </w:pPr>
            <w:r w:rsidRPr="004B04C9">
              <w:t xml:space="preserve"> </w:t>
            </w:r>
            <w:r w:rsidRPr="008B0ED8">
              <w:rPr>
                <w:sz w:val="22"/>
                <w:szCs w:val="22"/>
              </w:rPr>
              <w:t>104</w:t>
            </w:r>
          </w:p>
        </w:tc>
        <w:tc>
          <w:tcPr>
            <w:tcW w:w="1559" w:type="dxa"/>
            <w:tcBorders>
              <w:top w:val="single" w:sz="4" w:space="0" w:color="auto"/>
              <w:bottom w:val="single" w:sz="4" w:space="0" w:color="auto"/>
            </w:tcBorders>
            <w:vAlign w:val="center"/>
          </w:tcPr>
          <w:p w14:paraId="3DFFDCD3" w14:textId="77777777" w:rsidR="008120FD" w:rsidRPr="008B0ED8" w:rsidRDefault="008120FD" w:rsidP="008120FD">
            <w:pPr>
              <w:rPr>
                <w:sz w:val="22"/>
                <w:lang w:val="en-US"/>
              </w:rPr>
            </w:pPr>
            <w:r w:rsidRPr="008B0ED8">
              <w:rPr>
                <w:sz w:val="22"/>
                <w:lang w:val="en-US"/>
              </w:rPr>
              <w:t>TsD05B</w:t>
            </w:r>
          </w:p>
          <w:p w14:paraId="1BC75C2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A27F5CD"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7A0D8FF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557DB8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468EA9AE" w14:textId="77777777" w:rsidR="008120FD" w:rsidRPr="004B04C9" w:rsidRDefault="008120FD" w:rsidP="008120FD">
            <w:pPr>
              <w:jc w:val="center"/>
            </w:pPr>
            <w:r w:rsidRPr="008B0ED8">
              <w:rPr>
                <w:sz w:val="22"/>
              </w:rPr>
              <w:t>0,26</w:t>
            </w:r>
          </w:p>
        </w:tc>
      </w:tr>
      <w:tr w:rsidR="008120FD" w:rsidRPr="00514EE0" w14:paraId="7C88347F" w14:textId="77777777" w:rsidTr="008120FD">
        <w:tc>
          <w:tcPr>
            <w:tcW w:w="709" w:type="dxa"/>
            <w:tcBorders>
              <w:top w:val="nil"/>
              <w:left w:val="single" w:sz="6" w:space="0" w:color="auto"/>
              <w:bottom w:val="nil"/>
              <w:right w:val="nil"/>
            </w:tcBorders>
          </w:tcPr>
          <w:p w14:paraId="11B2312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C150D5E" w14:textId="77777777" w:rsidR="008120FD" w:rsidRPr="004B04C9" w:rsidRDefault="008120FD" w:rsidP="008120FD"/>
        </w:tc>
        <w:tc>
          <w:tcPr>
            <w:tcW w:w="6521" w:type="dxa"/>
            <w:tcBorders>
              <w:top w:val="nil"/>
              <w:left w:val="single" w:sz="6" w:space="0" w:color="auto"/>
              <w:bottom w:val="nil"/>
              <w:right w:val="nil"/>
            </w:tcBorders>
          </w:tcPr>
          <w:p w14:paraId="4EAECBAE"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7. Scara Sc1</w:t>
            </w:r>
          </w:p>
          <w:p w14:paraId="22C8A7DB"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06DC47A4" w14:textId="77777777" w:rsidR="008120FD" w:rsidRPr="00514EE0" w:rsidRDefault="008120FD" w:rsidP="008120FD"/>
        </w:tc>
        <w:tc>
          <w:tcPr>
            <w:tcW w:w="1133" w:type="dxa"/>
            <w:tcBorders>
              <w:top w:val="nil"/>
              <w:left w:val="single" w:sz="6" w:space="0" w:color="auto"/>
              <w:bottom w:val="nil"/>
              <w:right w:val="single" w:sz="4" w:space="0" w:color="auto"/>
            </w:tcBorders>
          </w:tcPr>
          <w:p w14:paraId="4BB51234" w14:textId="77777777" w:rsidR="008120FD" w:rsidRPr="00514EE0" w:rsidRDefault="008120FD" w:rsidP="008120FD"/>
        </w:tc>
      </w:tr>
      <w:tr w:rsidR="008120FD" w:rsidRPr="004B04C9" w14:paraId="5D731E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52E3A7" w14:textId="77777777" w:rsidR="008120FD" w:rsidRPr="008B0ED8" w:rsidRDefault="008120FD" w:rsidP="008120FD">
            <w:pPr>
              <w:rPr>
                <w:sz w:val="22"/>
                <w:szCs w:val="22"/>
              </w:rPr>
            </w:pPr>
            <w:r w:rsidRPr="008B0ED8">
              <w:rPr>
                <w:sz w:val="22"/>
                <w:szCs w:val="22"/>
              </w:rPr>
              <w:t>105</w:t>
            </w:r>
          </w:p>
        </w:tc>
        <w:tc>
          <w:tcPr>
            <w:tcW w:w="1559" w:type="dxa"/>
            <w:tcBorders>
              <w:top w:val="single" w:sz="4" w:space="0" w:color="auto"/>
              <w:bottom w:val="single" w:sz="4" w:space="0" w:color="auto"/>
            </w:tcBorders>
            <w:vAlign w:val="center"/>
          </w:tcPr>
          <w:p w14:paraId="56F4265A" w14:textId="77777777" w:rsidR="008120FD" w:rsidRPr="008B0ED8" w:rsidRDefault="008120FD" w:rsidP="008120FD">
            <w:pPr>
              <w:rPr>
                <w:sz w:val="22"/>
                <w:lang w:val="en-US"/>
              </w:rPr>
            </w:pPr>
            <w:r w:rsidRPr="008B0ED8">
              <w:rPr>
                <w:sz w:val="22"/>
                <w:lang w:val="en-US"/>
              </w:rPr>
              <w:t>TsA02B</w:t>
            </w:r>
          </w:p>
          <w:p w14:paraId="6F703CB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FD6E3AB"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31E8FC3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2200BA4"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26B679F" w14:textId="77777777" w:rsidR="008120FD" w:rsidRPr="004B04C9" w:rsidRDefault="008120FD" w:rsidP="008120FD">
            <w:pPr>
              <w:jc w:val="center"/>
            </w:pPr>
            <w:r w:rsidRPr="008B0ED8">
              <w:rPr>
                <w:sz w:val="22"/>
              </w:rPr>
              <w:t>0,50</w:t>
            </w:r>
          </w:p>
        </w:tc>
      </w:tr>
      <w:tr w:rsidR="008120FD" w:rsidRPr="004B04C9" w14:paraId="69D7AE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7232E3" w14:textId="77777777" w:rsidR="008120FD" w:rsidRPr="008B0ED8" w:rsidRDefault="008120FD" w:rsidP="008120FD">
            <w:pPr>
              <w:rPr>
                <w:sz w:val="22"/>
                <w:szCs w:val="22"/>
              </w:rPr>
            </w:pPr>
            <w:r w:rsidRPr="004B04C9">
              <w:t xml:space="preserve"> </w:t>
            </w:r>
            <w:r w:rsidRPr="008B0ED8">
              <w:rPr>
                <w:sz w:val="22"/>
                <w:szCs w:val="22"/>
              </w:rPr>
              <w:t>106</w:t>
            </w:r>
          </w:p>
        </w:tc>
        <w:tc>
          <w:tcPr>
            <w:tcW w:w="1559" w:type="dxa"/>
            <w:tcBorders>
              <w:top w:val="single" w:sz="4" w:space="0" w:color="auto"/>
              <w:bottom w:val="single" w:sz="4" w:space="0" w:color="auto"/>
            </w:tcBorders>
            <w:vAlign w:val="center"/>
          </w:tcPr>
          <w:p w14:paraId="4C16E4B6" w14:textId="77777777" w:rsidR="008120FD" w:rsidRPr="008B0ED8" w:rsidRDefault="008120FD" w:rsidP="008120FD">
            <w:pPr>
              <w:rPr>
                <w:sz w:val="22"/>
                <w:lang w:val="en-US"/>
              </w:rPr>
            </w:pPr>
            <w:r w:rsidRPr="008B0ED8">
              <w:rPr>
                <w:sz w:val="22"/>
                <w:lang w:val="en-US"/>
              </w:rPr>
              <w:t>CA02C</w:t>
            </w:r>
          </w:p>
          <w:p w14:paraId="2551077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0972E0D"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32CE84D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7C9DC1B"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560DC8A8" w14:textId="77777777" w:rsidR="008120FD" w:rsidRPr="004B04C9" w:rsidRDefault="008120FD" w:rsidP="008120FD">
            <w:pPr>
              <w:jc w:val="center"/>
            </w:pPr>
            <w:r w:rsidRPr="008B0ED8">
              <w:rPr>
                <w:sz w:val="22"/>
              </w:rPr>
              <w:t>0,06</w:t>
            </w:r>
          </w:p>
        </w:tc>
      </w:tr>
      <w:tr w:rsidR="008120FD" w:rsidRPr="004B04C9" w14:paraId="538B0A1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E1355" w14:textId="77777777" w:rsidR="008120FD" w:rsidRPr="008B0ED8" w:rsidRDefault="008120FD" w:rsidP="008120FD">
            <w:pPr>
              <w:rPr>
                <w:sz w:val="22"/>
                <w:szCs w:val="22"/>
              </w:rPr>
            </w:pPr>
            <w:r w:rsidRPr="004B04C9">
              <w:t xml:space="preserve"> </w:t>
            </w:r>
            <w:r w:rsidRPr="008B0ED8">
              <w:rPr>
                <w:sz w:val="22"/>
                <w:szCs w:val="22"/>
              </w:rPr>
              <w:t>107</w:t>
            </w:r>
          </w:p>
        </w:tc>
        <w:tc>
          <w:tcPr>
            <w:tcW w:w="1559" w:type="dxa"/>
            <w:tcBorders>
              <w:top w:val="single" w:sz="4" w:space="0" w:color="auto"/>
              <w:bottom w:val="single" w:sz="4" w:space="0" w:color="auto"/>
            </w:tcBorders>
            <w:vAlign w:val="center"/>
          </w:tcPr>
          <w:p w14:paraId="58486B82" w14:textId="77777777" w:rsidR="008120FD" w:rsidRPr="008B0ED8" w:rsidRDefault="008120FD" w:rsidP="008120FD">
            <w:pPr>
              <w:rPr>
                <w:sz w:val="22"/>
                <w:lang w:val="en-US"/>
              </w:rPr>
            </w:pPr>
            <w:r w:rsidRPr="008B0ED8">
              <w:rPr>
                <w:sz w:val="22"/>
                <w:lang w:val="en-US"/>
              </w:rPr>
              <w:t>CB03B</w:t>
            </w:r>
          </w:p>
          <w:p w14:paraId="6D514CF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30196E9"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4F074F1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6714AFD"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2356C9DE" w14:textId="77777777" w:rsidR="008120FD" w:rsidRPr="004B04C9" w:rsidRDefault="008120FD" w:rsidP="008120FD">
            <w:pPr>
              <w:jc w:val="center"/>
            </w:pPr>
            <w:r w:rsidRPr="008B0ED8">
              <w:rPr>
                <w:sz w:val="22"/>
              </w:rPr>
              <w:t>6,76</w:t>
            </w:r>
          </w:p>
        </w:tc>
      </w:tr>
      <w:tr w:rsidR="008120FD" w:rsidRPr="004B04C9" w14:paraId="0334AA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ECFED" w14:textId="77777777" w:rsidR="008120FD" w:rsidRPr="008B0ED8" w:rsidRDefault="008120FD" w:rsidP="008120FD">
            <w:pPr>
              <w:rPr>
                <w:sz w:val="22"/>
                <w:szCs w:val="22"/>
              </w:rPr>
            </w:pPr>
            <w:r w:rsidRPr="004B04C9">
              <w:t xml:space="preserve"> </w:t>
            </w:r>
            <w:r w:rsidRPr="008B0ED8">
              <w:rPr>
                <w:sz w:val="22"/>
                <w:szCs w:val="22"/>
              </w:rPr>
              <w:t>108</w:t>
            </w:r>
          </w:p>
        </w:tc>
        <w:tc>
          <w:tcPr>
            <w:tcW w:w="1559" w:type="dxa"/>
            <w:tcBorders>
              <w:top w:val="single" w:sz="4" w:space="0" w:color="auto"/>
              <w:bottom w:val="single" w:sz="4" w:space="0" w:color="auto"/>
            </w:tcBorders>
            <w:vAlign w:val="center"/>
          </w:tcPr>
          <w:p w14:paraId="0B4B7A16" w14:textId="77777777" w:rsidR="008120FD" w:rsidRPr="008B0ED8" w:rsidRDefault="008120FD" w:rsidP="008120FD">
            <w:pPr>
              <w:rPr>
                <w:sz w:val="22"/>
                <w:lang w:val="en-US"/>
              </w:rPr>
            </w:pPr>
            <w:r w:rsidRPr="008B0ED8">
              <w:rPr>
                <w:sz w:val="22"/>
                <w:lang w:val="en-US"/>
              </w:rPr>
              <w:t>CC01E1</w:t>
            </w:r>
          </w:p>
          <w:p w14:paraId="6997604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F5660A8"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5FC7027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0B59B2A"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020E8C9A" w14:textId="77777777" w:rsidR="008120FD" w:rsidRPr="004B04C9" w:rsidRDefault="008120FD" w:rsidP="008120FD">
            <w:pPr>
              <w:jc w:val="center"/>
            </w:pPr>
            <w:r w:rsidRPr="008B0ED8">
              <w:rPr>
                <w:sz w:val="22"/>
              </w:rPr>
              <w:t>34,85</w:t>
            </w:r>
          </w:p>
        </w:tc>
      </w:tr>
      <w:tr w:rsidR="008120FD" w:rsidRPr="004B04C9" w14:paraId="687A29A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22B7F" w14:textId="77777777" w:rsidR="008120FD" w:rsidRPr="008B0ED8" w:rsidRDefault="008120FD" w:rsidP="008120FD">
            <w:pPr>
              <w:rPr>
                <w:sz w:val="22"/>
                <w:szCs w:val="22"/>
              </w:rPr>
            </w:pPr>
            <w:r w:rsidRPr="004B04C9">
              <w:t xml:space="preserve"> </w:t>
            </w:r>
            <w:r w:rsidRPr="008B0ED8">
              <w:rPr>
                <w:sz w:val="22"/>
                <w:szCs w:val="22"/>
              </w:rPr>
              <w:t>109</w:t>
            </w:r>
          </w:p>
        </w:tc>
        <w:tc>
          <w:tcPr>
            <w:tcW w:w="1559" w:type="dxa"/>
            <w:tcBorders>
              <w:top w:val="single" w:sz="4" w:space="0" w:color="auto"/>
              <w:bottom w:val="single" w:sz="4" w:space="0" w:color="auto"/>
            </w:tcBorders>
            <w:vAlign w:val="center"/>
          </w:tcPr>
          <w:p w14:paraId="1ACB652D" w14:textId="77777777" w:rsidR="008120FD" w:rsidRPr="008B0ED8" w:rsidRDefault="008120FD" w:rsidP="008120FD">
            <w:pPr>
              <w:rPr>
                <w:sz w:val="22"/>
                <w:lang w:val="en-US"/>
              </w:rPr>
            </w:pPr>
            <w:r w:rsidRPr="008B0ED8">
              <w:rPr>
                <w:sz w:val="22"/>
                <w:lang w:val="en-US"/>
              </w:rPr>
              <w:t>CC01F1</w:t>
            </w:r>
          </w:p>
          <w:p w14:paraId="07F52A7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36BB514"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360EBEE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EBE2FFB"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11439364" w14:textId="77777777" w:rsidR="008120FD" w:rsidRPr="004B04C9" w:rsidRDefault="008120FD" w:rsidP="008120FD">
            <w:pPr>
              <w:jc w:val="center"/>
            </w:pPr>
            <w:r w:rsidRPr="008B0ED8">
              <w:rPr>
                <w:sz w:val="22"/>
              </w:rPr>
              <w:t>67,03</w:t>
            </w:r>
          </w:p>
        </w:tc>
      </w:tr>
      <w:tr w:rsidR="008120FD" w:rsidRPr="004B04C9" w14:paraId="046D71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E0DEB" w14:textId="77777777" w:rsidR="008120FD" w:rsidRPr="008B0ED8" w:rsidRDefault="008120FD" w:rsidP="008120FD">
            <w:pPr>
              <w:rPr>
                <w:sz w:val="22"/>
                <w:szCs w:val="22"/>
              </w:rPr>
            </w:pPr>
            <w:r w:rsidRPr="004B04C9">
              <w:t xml:space="preserve"> </w:t>
            </w:r>
            <w:r w:rsidRPr="008B0ED8">
              <w:rPr>
                <w:sz w:val="22"/>
                <w:szCs w:val="22"/>
              </w:rPr>
              <w:t>110</w:t>
            </w:r>
          </w:p>
        </w:tc>
        <w:tc>
          <w:tcPr>
            <w:tcW w:w="1559" w:type="dxa"/>
            <w:tcBorders>
              <w:top w:val="single" w:sz="4" w:space="0" w:color="auto"/>
              <w:bottom w:val="single" w:sz="4" w:space="0" w:color="auto"/>
            </w:tcBorders>
            <w:vAlign w:val="center"/>
          </w:tcPr>
          <w:p w14:paraId="1788C711" w14:textId="77777777" w:rsidR="008120FD" w:rsidRPr="008B0ED8" w:rsidRDefault="008120FD" w:rsidP="008120FD">
            <w:pPr>
              <w:rPr>
                <w:sz w:val="22"/>
                <w:lang w:val="en-US"/>
              </w:rPr>
            </w:pPr>
            <w:r w:rsidRPr="008B0ED8">
              <w:rPr>
                <w:sz w:val="22"/>
                <w:lang w:val="en-US"/>
              </w:rPr>
              <w:t>CA03G</w:t>
            </w:r>
          </w:p>
          <w:p w14:paraId="754990B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241CFDE"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51D0363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BBCA928"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FB240D1" w14:textId="77777777" w:rsidR="008120FD" w:rsidRPr="004B04C9" w:rsidRDefault="008120FD" w:rsidP="008120FD">
            <w:pPr>
              <w:jc w:val="center"/>
            </w:pPr>
            <w:r w:rsidRPr="008B0ED8">
              <w:rPr>
                <w:sz w:val="22"/>
              </w:rPr>
              <w:t>0,80</w:t>
            </w:r>
          </w:p>
        </w:tc>
      </w:tr>
      <w:tr w:rsidR="008120FD" w:rsidRPr="004B04C9" w14:paraId="4036F7B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9DE66E" w14:textId="77777777" w:rsidR="008120FD" w:rsidRPr="008B0ED8" w:rsidRDefault="008120FD" w:rsidP="008120FD">
            <w:pPr>
              <w:rPr>
                <w:sz w:val="22"/>
                <w:szCs w:val="22"/>
              </w:rPr>
            </w:pPr>
            <w:r w:rsidRPr="004B04C9">
              <w:t xml:space="preserve"> </w:t>
            </w:r>
            <w:r w:rsidRPr="008B0ED8">
              <w:rPr>
                <w:sz w:val="22"/>
                <w:szCs w:val="22"/>
              </w:rPr>
              <w:t>111</w:t>
            </w:r>
          </w:p>
        </w:tc>
        <w:tc>
          <w:tcPr>
            <w:tcW w:w="1559" w:type="dxa"/>
            <w:tcBorders>
              <w:top w:val="single" w:sz="4" w:space="0" w:color="auto"/>
              <w:bottom w:val="single" w:sz="4" w:space="0" w:color="auto"/>
            </w:tcBorders>
            <w:vAlign w:val="center"/>
          </w:tcPr>
          <w:p w14:paraId="459E0FC8" w14:textId="77777777" w:rsidR="008120FD" w:rsidRPr="008B0ED8" w:rsidRDefault="008120FD" w:rsidP="008120FD">
            <w:pPr>
              <w:rPr>
                <w:sz w:val="22"/>
                <w:lang w:val="en-US"/>
              </w:rPr>
            </w:pPr>
            <w:r w:rsidRPr="008B0ED8">
              <w:rPr>
                <w:sz w:val="22"/>
                <w:lang w:val="en-US"/>
              </w:rPr>
              <w:t>TsD01B</w:t>
            </w:r>
          </w:p>
          <w:p w14:paraId="5BD0556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2684F64" w14:textId="77777777" w:rsidR="008120FD" w:rsidRPr="00DF63B1" w:rsidRDefault="008120FD" w:rsidP="008120FD">
            <w:pPr>
              <w:rPr>
                <w:sz w:val="22"/>
                <w:lang w:val="en-US"/>
              </w:rPr>
            </w:pPr>
            <w:r w:rsidRPr="00DF63B1">
              <w:rPr>
                <w:sz w:val="22"/>
                <w:lang w:val="en-US"/>
              </w:rPr>
              <w:t>Imprastierea cu lopata a pamintului afinat, in straturi uniforme, de 10-30 cm grosime, printr-o aruncare de pina la 3 m din gramezi, inclusiv sfarimarea bulgarilor, pamintul provenind din teren mijlociu</w:t>
            </w:r>
          </w:p>
          <w:p w14:paraId="56BA916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E693A11"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5E57E9C" w14:textId="77777777" w:rsidR="008120FD" w:rsidRPr="004B04C9" w:rsidRDefault="008120FD" w:rsidP="008120FD">
            <w:pPr>
              <w:jc w:val="center"/>
            </w:pPr>
            <w:r w:rsidRPr="008B0ED8">
              <w:rPr>
                <w:sz w:val="22"/>
              </w:rPr>
              <w:t>0,50</w:t>
            </w:r>
          </w:p>
        </w:tc>
      </w:tr>
      <w:tr w:rsidR="008120FD" w:rsidRPr="004B04C9" w14:paraId="2126987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B2265" w14:textId="77777777" w:rsidR="008120FD" w:rsidRPr="008B0ED8" w:rsidRDefault="008120FD" w:rsidP="008120FD">
            <w:pPr>
              <w:rPr>
                <w:sz w:val="22"/>
                <w:szCs w:val="22"/>
              </w:rPr>
            </w:pPr>
            <w:r w:rsidRPr="004B04C9">
              <w:t xml:space="preserve"> </w:t>
            </w:r>
            <w:r w:rsidRPr="008B0ED8">
              <w:rPr>
                <w:sz w:val="22"/>
                <w:szCs w:val="22"/>
              </w:rPr>
              <w:t>112</w:t>
            </w:r>
          </w:p>
        </w:tc>
        <w:tc>
          <w:tcPr>
            <w:tcW w:w="1559" w:type="dxa"/>
            <w:tcBorders>
              <w:top w:val="single" w:sz="4" w:space="0" w:color="auto"/>
              <w:bottom w:val="single" w:sz="4" w:space="0" w:color="auto"/>
            </w:tcBorders>
            <w:vAlign w:val="center"/>
          </w:tcPr>
          <w:p w14:paraId="66F34585" w14:textId="77777777" w:rsidR="008120FD" w:rsidRPr="008B0ED8" w:rsidRDefault="008120FD" w:rsidP="008120FD">
            <w:pPr>
              <w:rPr>
                <w:sz w:val="22"/>
                <w:lang w:val="en-US"/>
              </w:rPr>
            </w:pPr>
            <w:r w:rsidRPr="008B0ED8">
              <w:rPr>
                <w:sz w:val="22"/>
                <w:lang w:val="en-US"/>
              </w:rPr>
              <w:t>TsD04B</w:t>
            </w:r>
          </w:p>
          <w:p w14:paraId="1DBEEE7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0CE007A"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10 cm grosime pamint coeziv</w:t>
            </w:r>
          </w:p>
          <w:p w14:paraId="39F50E3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92FB2F9"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05F19D27" w14:textId="77777777" w:rsidR="008120FD" w:rsidRPr="004B04C9" w:rsidRDefault="008120FD" w:rsidP="008120FD">
            <w:pPr>
              <w:jc w:val="center"/>
            </w:pPr>
            <w:r w:rsidRPr="008B0ED8">
              <w:rPr>
                <w:sz w:val="22"/>
              </w:rPr>
              <w:t>0,18</w:t>
            </w:r>
          </w:p>
        </w:tc>
      </w:tr>
      <w:tr w:rsidR="008120FD" w:rsidRPr="00514EE0" w14:paraId="30E50D39" w14:textId="77777777" w:rsidTr="008120FD">
        <w:tc>
          <w:tcPr>
            <w:tcW w:w="709" w:type="dxa"/>
            <w:tcBorders>
              <w:top w:val="nil"/>
              <w:left w:val="single" w:sz="6" w:space="0" w:color="auto"/>
              <w:bottom w:val="nil"/>
              <w:right w:val="nil"/>
            </w:tcBorders>
          </w:tcPr>
          <w:p w14:paraId="60B3E90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0FF2BD9" w14:textId="77777777" w:rsidR="008120FD" w:rsidRPr="004B04C9" w:rsidRDefault="008120FD" w:rsidP="008120FD"/>
        </w:tc>
        <w:tc>
          <w:tcPr>
            <w:tcW w:w="6521" w:type="dxa"/>
            <w:tcBorders>
              <w:top w:val="nil"/>
              <w:left w:val="single" w:sz="6" w:space="0" w:color="auto"/>
              <w:bottom w:val="nil"/>
              <w:right w:val="nil"/>
            </w:tcBorders>
          </w:tcPr>
          <w:p w14:paraId="0842052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8. Scara Sc2</w:t>
            </w:r>
          </w:p>
          <w:p w14:paraId="67CCF44C"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3CC4F1DC" w14:textId="77777777" w:rsidR="008120FD" w:rsidRPr="00514EE0" w:rsidRDefault="008120FD" w:rsidP="008120FD"/>
        </w:tc>
        <w:tc>
          <w:tcPr>
            <w:tcW w:w="1133" w:type="dxa"/>
            <w:tcBorders>
              <w:top w:val="nil"/>
              <w:left w:val="single" w:sz="6" w:space="0" w:color="auto"/>
              <w:bottom w:val="nil"/>
              <w:right w:val="single" w:sz="4" w:space="0" w:color="auto"/>
            </w:tcBorders>
          </w:tcPr>
          <w:p w14:paraId="6A7F4E20" w14:textId="77777777" w:rsidR="008120FD" w:rsidRPr="00514EE0" w:rsidRDefault="008120FD" w:rsidP="008120FD"/>
        </w:tc>
      </w:tr>
      <w:tr w:rsidR="008120FD" w:rsidRPr="004B04C9" w14:paraId="459ED0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91740" w14:textId="77777777" w:rsidR="008120FD" w:rsidRPr="008B0ED8" w:rsidRDefault="008120FD" w:rsidP="008120FD">
            <w:pPr>
              <w:rPr>
                <w:sz w:val="22"/>
                <w:szCs w:val="22"/>
              </w:rPr>
            </w:pPr>
            <w:r w:rsidRPr="008B0ED8">
              <w:rPr>
                <w:sz w:val="22"/>
                <w:szCs w:val="22"/>
              </w:rPr>
              <w:t>113</w:t>
            </w:r>
          </w:p>
        </w:tc>
        <w:tc>
          <w:tcPr>
            <w:tcW w:w="1559" w:type="dxa"/>
            <w:tcBorders>
              <w:top w:val="single" w:sz="4" w:space="0" w:color="auto"/>
              <w:bottom w:val="single" w:sz="4" w:space="0" w:color="auto"/>
            </w:tcBorders>
            <w:vAlign w:val="center"/>
          </w:tcPr>
          <w:p w14:paraId="4F3DE065" w14:textId="77777777" w:rsidR="008120FD" w:rsidRPr="008B0ED8" w:rsidRDefault="008120FD" w:rsidP="008120FD">
            <w:pPr>
              <w:rPr>
                <w:sz w:val="22"/>
                <w:lang w:val="en-US"/>
              </w:rPr>
            </w:pPr>
            <w:r w:rsidRPr="008B0ED8">
              <w:rPr>
                <w:sz w:val="22"/>
                <w:lang w:val="en-US"/>
              </w:rPr>
              <w:t>TsA02B</w:t>
            </w:r>
          </w:p>
          <w:p w14:paraId="13D65CF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1B9DE4E"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29216F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9892B79"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E559E18" w14:textId="77777777" w:rsidR="008120FD" w:rsidRPr="004B04C9" w:rsidRDefault="008120FD" w:rsidP="008120FD">
            <w:pPr>
              <w:jc w:val="center"/>
            </w:pPr>
            <w:r w:rsidRPr="008B0ED8">
              <w:rPr>
                <w:sz w:val="22"/>
              </w:rPr>
              <w:t>0,50</w:t>
            </w:r>
          </w:p>
        </w:tc>
      </w:tr>
      <w:tr w:rsidR="008120FD" w:rsidRPr="004B04C9" w14:paraId="1E00069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A1E63B" w14:textId="77777777" w:rsidR="008120FD" w:rsidRPr="008B0ED8" w:rsidRDefault="008120FD" w:rsidP="008120FD">
            <w:pPr>
              <w:rPr>
                <w:sz w:val="22"/>
                <w:szCs w:val="22"/>
              </w:rPr>
            </w:pPr>
            <w:r w:rsidRPr="004B04C9">
              <w:t xml:space="preserve"> </w:t>
            </w:r>
            <w:r w:rsidRPr="008B0ED8">
              <w:rPr>
                <w:sz w:val="22"/>
                <w:szCs w:val="22"/>
              </w:rPr>
              <w:t>114</w:t>
            </w:r>
          </w:p>
        </w:tc>
        <w:tc>
          <w:tcPr>
            <w:tcW w:w="1559" w:type="dxa"/>
            <w:tcBorders>
              <w:top w:val="single" w:sz="4" w:space="0" w:color="auto"/>
              <w:bottom w:val="single" w:sz="4" w:space="0" w:color="auto"/>
            </w:tcBorders>
            <w:vAlign w:val="center"/>
          </w:tcPr>
          <w:p w14:paraId="760A6A81" w14:textId="77777777" w:rsidR="008120FD" w:rsidRPr="008B0ED8" w:rsidRDefault="008120FD" w:rsidP="008120FD">
            <w:pPr>
              <w:rPr>
                <w:sz w:val="22"/>
                <w:lang w:val="en-US"/>
              </w:rPr>
            </w:pPr>
            <w:r w:rsidRPr="008B0ED8">
              <w:rPr>
                <w:sz w:val="22"/>
                <w:lang w:val="en-US"/>
              </w:rPr>
              <w:t>CA02C</w:t>
            </w:r>
          </w:p>
          <w:p w14:paraId="08A4C77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48593D3"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0384CCD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8B2F6A6"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24AD0E08" w14:textId="77777777" w:rsidR="008120FD" w:rsidRPr="004B04C9" w:rsidRDefault="008120FD" w:rsidP="008120FD">
            <w:pPr>
              <w:jc w:val="center"/>
            </w:pPr>
            <w:r w:rsidRPr="008B0ED8">
              <w:rPr>
                <w:sz w:val="22"/>
              </w:rPr>
              <w:t>0,06</w:t>
            </w:r>
          </w:p>
        </w:tc>
      </w:tr>
      <w:tr w:rsidR="008120FD" w:rsidRPr="004B04C9" w14:paraId="494988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8FBB0" w14:textId="77777777" w:rsidR="008120FD" w:rsidRPr="008B0ED8" w:rsidRDefault="008120FD" w:rsidP="008120FD">
            <w:pPr>
              <w:rPr>
                <w:sz w:val="22"/>
                <w:szCs w:val="22"/>
              </w:rPr>
            </w:pPr>
            <w:r w:rsidRPr="004B04C9">
              <w:t xml:space="preserve"> </w:t>
            </w:r>
            <w:r w:rsidRPr="008B0ED8">
              <w:rPr>
                <w:sz w:val="22"/>
                <w:szCs w:val="22"/>
              </w:rPr>
              <w:t>115</w:t>
            </w:r>
          </w:p>
        </w:tc>
        <w:tc>
          <w:tcPr>
            <w:tcW w:w="1559" w:type="dxa"/>
            <w:tcBorders>
              <w:top w:val="single" w:sz="4" w:space="0" w:color="auto"/>
              <w:bottom w:val="single" w:sz="4" w:space="0" w:color="auto"/>
            </w:tcBorders>
            <w:vAlign w:val="center"/>
          </w:tcPr>
          <w:p w14:paraId="2DAC50F3" w14:textId="77777777" w:rsidR="008120FD" w:rsidRPr="008B0ED8" w:rsidRDefault="008120FD" w:rsidP="008120FD">
            <w:pPr>
              <w:rPr>
                <w:sz w:val="22"/>
                <w:lang w:val="en-US"/>
              </w:rPr>
            </w:pPr>
            <w:r w:rsidRPr="008B0ED8">
              <w:rPr>
                <w:sz w:val="22"/>
                <w:lang w:val="en-US"/>
              </w:rPr>
              <w:t>CB03B</w:t>
            </w:r>
          </w:p>
          <w:p w14:paraId="46AA551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F8F49E5"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0712974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F435F41"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06AA2B3D" w14:textId="77777777" w:rsidR="008120FD" w:rsidRPr="004B04C9" w:rsidRDefault="008120FD" w:rsidP="008120FD">
            <w:pPr>
              <w:jc w:val="center"/>
            </w:pPr>
            <w:r w:rsidRPr="008B0ED8">
              <w:rPr>
                <w:sz w:val="22"/>
              </w:rPr>
              <w:t>6,76</w:t>
            </w:r>
          </w:p>
        </w:tc>
      </w:tr>
      <w:tr w:rsidR="008120FD" w:rsidRPr="004B04C9" w14:paraId="358DEF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67D55" w14:textId="77777777" w:rsidR="008120FD" w:rsidRPr="008B0ED8" w:rsidRDefault="008120FD" w:rsidP="008120FD">
            <w:pPr>
              <w:rPr>
                <w:sz w:val="22"/>
                <w:szCs w:val="22"/>
              </w:rPr>
            </w:pPr>
            <w:r w:rsidRPr="004B04C9">
              <w:t xml:space="preserve"> </w:t>
            </w:r>
            <w:r w:rsidRPr="008B0ED8">
              <w:rPr>
                <w:sz w:val="22"/>
                <w:szCs w:val="22"/>
              </w:rPr>
              <w:t>116</w:t>
            </w:r>
          </w:p>
        </w:tc>
        <w:tc>
          <w:tcPr>
            <w:tcW w:w="1559" w:type="dxa"/>
            <w:tcBorders>
              <w:top w:val="single" w:sz="4" w:space="0" w:color="auto"/>
              <w:bottom w:val="single" w:sz="4" w:space="0" w:color="auto"/>
            </w:tcBorders>
            <w:vAlign w:val="center"/>
          </w:tcPr>
          <w:p w14:paraId="6AD2F72C" w14:textId="77777777" w:rsidR="008120FD" w:rsidRPr="008B0ED8" w:rsidRDefault="008120FD" w:rsidP="008120FD">
            <w:pPr>
              <w:rPr>
                <w:sz w:val="22"/>
                <w:lang w:val="en-US"/>
              </w:rPr>
            </w:pPr>
            <w:r w:rsidRPr="008B0ED8">
              <w:rPr>
                <w:sz w:val="22"/>
                <w:lang w:val="en-US"/>
              </w:rPr>
              <w:t>CC01E1</w:t>
            </w:r>
          </w:p>
          <w:p w14:paraId="3A61564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33704CF"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30C0431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ADA33DA"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00040705" w14:textId="77777777" w:rsidR="008120FD" w:rsidRPr="004B04C9" w:rsidRDefault="008120FD" w:rsidP="008120FD">
            <w:pPr>
              <w:jc w:val="center"/>
            </w:pPr>
            <w:r w:rsidRPr="008B0ED8">
              <w:rPr>
                <w:sz w:val="22"/>
              </w:rPr>
              <w:t>34,85</w:t>
            </w:r>
          </w:p>
        </w:tc>
      </w:tr>
      <w:tr w:rsidR="008120FD" w:rsidRPr="004B04C9" w14:paraId="3979BD2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2DEE45" w14:textId="77777777" w:rsidR="008120FD" w:rsidRPr="008B0ED8" w:rsidRDefault="008120FD" w:rsidP="008120FD">
            <w:pPr>
              <w:rPr>
                <w:sz w:val="22"/>
                <w:szCs w:val="22"/>
              </w:rPr>
            </w:pPr>
            <w:r w:rsidRPr="004B04C9">
              <w:lastRenderedPageBreak/>
              <w:t xml:space="preserve"> </w:t>
            </w:r>
            <w:r w:rsidRPr="008B0ED8">
              <w:rPr>
                <w:sz w:val="22"/>
                <w:szCs w:val="22"/>
              </w:rPr>
              <w:t>117</w:t>
            </w:r>
          </w:p>
        </w:tc>
        <w:tc>
          <w:tcPr>
            <w:tcW w:w="1559" w:type="dxa"/>
            <w:tcBorders>
              <w:top w:val="single" w:sz="4" w:space="0" w:color="auto"/>
              <w:bottom w:val="single" w:sz="4" w:space="0" w:color="auto"/>
            </w:tcBorders>
            <w:vAlign w:val="center"/>
          </w:tcPr>
          <w:p w14:paraId="7A1A900D" w14:textId="77777777" w:rsidR="008120FD" w:rsidRPr="008B0ED8" w:rsidRDefault="008120FD" w:rsidP="008120FD">
            <w:pPr>
              <w:rPr>
                <w:sz w:val="22"/>
                <w:lang w:val="en-US"/>
              </w:rPr>
            </w:pPr>
            <w:r w:rsidRPr="008B0ED8">
              <w:rPr>
                <w:sz w:val="22"/>
                <w:lang w:val="en-US"/>
              </w:rPr>
              <w:t>CC01F1</w:t>
            </w:r>
          </w:p>
          <w:p w14:paraId="68152B6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F2EB875"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0E67102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2E3BC74"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15C17387" w14:textId="77777777" w:rsidR="008120FD" w:rsidRPr="004B04C9" w:rsidRDefault="008120FD" w:rsidP="008120FD">
            <w:pPr>
              <w:jc w:val="center"/>
            </w:pPr>
            <w:r w:rsidRPr="008B0ED8">
              <w:rPr>
                <w:sz w:val="22"/>
              </w:rPr>
              <w:t>67,03</w:t>
            </w:r>
          </w:p>
        </w:tc>
      </w:tr>
      <w:tr w:rsidR="008120FD" w:rsidRPr="004B04C9" w14:paraId="300194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AB3CD" w14:textId="77777777" w:rsidR="008120FD" w:rsidRPr="008B0ED8" w:rsidRDefault="008120FD" w:rsidP="008120FD">
            <w:pPr>
              <w:rPr>
                <w:sz w:val="22"/>
                <w:szCs w:val="22"/>
              </w:rPr>
            </w:pPr>
            <w:r w:rsidRPr="004B04C9">
              <w:t xml:space="preserve"> </w:t>
            </w:r>
            <w:r w:rsidRPr="008B0ED8">
              <w:rPr>
                <w:sz w:val="22"/>
                <w:szCs w:val="22"/>
              </w:rPr>
              <w:t>118</w:t>
            </w:r>
          </w:p>
        </w:tc>
        <w:tc>
          <w:tcPr>
            <w:tcW w:w="1559" w:type="dxa"/>
            <w:tcBorders>
              <w:top w:val="single" w:sz="4" w:space="0" w:color="auto"/>
              <w:bottom w:val="single" w:sz="4" w:space="0" w:color="auto"/>
            </w:tcBorders>
            <w:vAlign w:val="center"/>
          </w:tcPr>
          <w:p w14:paraId="48B07426" w14:textId="77777777" w:rsidR="008120FD" w:rsidRPr="008B0ED8" w:rsidRDefault="008120FD" w:rsidP="008120FD">
            <w:pPr>
              <w:rPr>
                <w:sz w:val="22"/>
                <w:lang w:val="en-US"/>
              </w:rPr>
            </w:pPr>
            <w:r w:rsidRPr="008B0ED8">
              <w:rPr>
                <w:sz w:val="22"/>
                <w:lang w:val="en-US"/>
              </w:rPr>
              <w:t>CA03G</w:t>
            </w:r>
          </w:p>
          <w:p w14:paraId="3464A3E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3EFD2EC"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727B559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08F61FE"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7AF028D" w14:textId="77777777" w:rsidR="008120FD" w:rsidRPr="004B04C9" w:rsidRDefault="008120FD" w:rsidP="008120FD">
            <w:pPr>
              <w:jc w:val="center"/>
            </w:pPr>
            <w:r w:rsidRPr="008B0ED8">
              <w:rPr>
                <w:sz w:val="22"/>
              </w:rPr>
              <w:t>0,78</w:t>
            </w:r>
          </w:p>
        </w:tc>
      </w:tr>
      <w:tr w:rsidR="008120FD" w:rsidRPr="004B04C9" w14:paraId="7991EC1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3DC80" w14:textId="77777777" w:rsidR="008120FD" w:rsidRPr="008B0ED8" w:rsidRDefault="008120FD" w:rsidP="008120FD">
            <w:pPr>
              <w:rPr>
                <w:sz w:val="22"/>
                <w:szCs w:val="22"/>
              </w:rPr>
            </w:pPr>
            <w:r w:rsidRPr="004B04C9">
              <w:t xml:space="preserve"> </w:t>
            </w:r>
            <w:r w:rsidRPr="008B0ED8">
              <w:rPr>
                <w:sz w:val="22"/>
                <w:szCs w:val="22"/>
              </w:rPr>
              <w:t>119</w:t>
            </w:r>
          </w:p>
        </w:tc>
        <w:tc>
          <w:tcPr>
            <w:tcW w:w="1559" w:type="dxa"/>
            <w:tcBorders>
              <w:top w:val="single" w:sz="4" w:space="0" w:color="auto"/>
              <w:bottom w:val="single" w:sz="4" w:space="0" w:color="auto"/>
            </w:tcBorders>
            <w:vAlign w:val="center"/>
          </w:tcPr>
          <w:p w14:paraId="744F005D" w14:textId="77777777" w:rsidR="008120FD" w:rsidRPr="008B0ED8" w:rsidRDefault="008120FD" w:rsidP="008120FD">
            <w:pPr>
              <w:rPr>
                <w:sz w:val="22"/>
                <w:lang w:val="en-US"/>
              </w:rPr>
            </w:pPr>
            <w:r w:rsidRPr="008B0ED8">
              <w:rPr>
                <w:sz w:val="22"/>
                <w:lang w:val="en-US"/>
              </w:rPr>
              <w:t>TsD01B</w:t>
            </w:r>
          </w:p>
          <w:p w14:paraId="15CDDA7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54393B4" w14:textId="77777777" w:rsidR="008120FD" w:rsidRPr="00DF63B1" w:rsidRDefault="008120FD" w:rsidP="008120FD">
            <w:pPr>
              <w:rPr>
                <w:sz w:val="22"/>
                <w:lang w:val="en-US"/>
              </w:rPr>
            </w:pPr>
            <w:r w:rsidRPr="00DF63B1">
              <w:rPr>
                <w:sz w:val="22"/>
                <w:lang w:val="en-US"/>
              </w:rPr>
              <w:t>Imprastierea cu lopata a pamintului afinat, in straturi uniforme, de 10-30 cm grosime, printr-o aruncare de pina la 3 m din gramezi, inclusiv sfarimarea bulgarilor, pamintul provenind din teren mijlociu</w:t>
            </w:r>
          </w:p>
          <w:p w14:paraId="5C860CE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DA9A95A"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10D2945A" w14:textId="77777777" w:rsidR="008120FD" w:rsidRPr="004B04C9" w:rsidRDefault="008120FD" w:rsidP="008120FD">
            <w:pPr>
              <w:jc w:val="center"/>
            </w:pPr>
            <w:r w:rsidRPr="008B0ED8">
              <w:rPr>
                <w:sz w:val="22"/>
              </w:rPr>
              <w:t>0,50</w:t>
            </w:r>
          </w:p>
        </w:tc>
      </w:tr>
      <w:tr w:rsidR="008120FD" w:rsidRPr="004B04C9" w14:paraId="3785452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1A9B9F" w14:textId="77777777" w:rsidR="008120FD" w:rsidRPr="008B0ED8" w:rsidRDefault="008120FD" w:rsidP="008120FD">
            <w:pPr>
              <w:rPr>
                <w:sz w:val="22"/>
                <w:szCs w:val="22"/>
              </w:rPr>
            </w:pPr>
            <w:r w:rsidRPr="004B04C9">
              <w:t xml:space="preserve"> </w:t>
            </w:r>
            <w:r w:rsidRPr="008B0ED8">
              <w:rPr>
                <w:sz w:val="22"/>
                <w:szCs w:val="22"/>
              </w:rPr>
              <w:t>120</w:t>
            </w:r>
          </w:p>
        </w:tc>
        <w:tc>
          <w:tcPr>
            <w:tcW w:w="1559" w:type="dxa"/>
            <w:tcBorders>
              <w:top w:val="single" w:sz="4" w:space="0" w:color="auto"/>
              <w:bottom w:val="single" w:sz="4" w:space="0" w:color="auto"/>
            </w:tcBorders>
            <w:vAlign w:val="center"/>
          </w:tcPr>
          <w:p w14:paraId="0DD11362" w14:textId="77777777" w:rsidR="008120FD" w:rsidRPr="008B0ED8" w:rsidRDefault="008120FD" w:rsidP="008120FD">
            <w:pPr>
              <w:rPr>
                <w:sz w:val="22"/>
                <w:lang w:val="en-US"/>
              </w:rPr>
            </w:pPr>
            <w:r w:rsidRPr="008B0ED8">
              <w:rPr>
                <w:sz w:val="22"/>
                <w:lang w:val="en-US"/>
              </w:rPr>
              <w:t>TsD04B</w:t>
            </w:r>
          </w:p>
          <w:p w14:paraId="28E14A6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5EF326B" w14:textId="77777777" w:rsidR="008120FD" w:rsidRPr="00DF63B1" w:rsidRDefault="008120FD" w:rsidP="008120FD">
            <w:pPr>
              <w:rPr>
                <w:sz w:val="22"/>
                <w:lang w:val="en-US"/>
              </w:rPr>
            </w:pPr>
            <w:r w:rsidRPr="00DF63B1">
              <w:rPr>
                <w:sz w:val="22"/>
                <w:lang w:val="en-US"/>
              </w:rPr>
              <w:t>Compactarea cu maiul de mina a umpluturilor executate in sapaturi orizontale sau inclinate la 1/4, inclusiv udarea fiecarui strat de pamint in parte, avind 10 cm grosime pamint coeziv</w:t>
            </w:r>
          </w:p>
          <w:p w14:paraId="246E222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0208ECE"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6C133280" w14:textId="77777777" w:rsidR="008120FD" w:rsidRPr="004B04C9" w:rsidRDefault="008120FD" w:rsidP="008120FD">
            <w:pPr>
              <w:jc w:val="center"/>
            </w:pPr>
            <w:r w:rsidRPr="008B0ED8">
              <w:rPr>
                <w:sz w:val="22"/>
              </w:rPr>
              <w:t>0,18</w:t>
            </w:r>
          </w:p>
        </w:tc>
      </w:tr>
      <w:tr w:rsidR="008120FD" w:rsidRPr="00514EE0" w14:paraId="2B6E33B4" w14:textId="77777777" w:rsidTr="008120FD">
        <w:tc>
          <w:tcPr>
            <w:tcW w:w="709" w:type="dxa"/>
            <w:tcBorders>
              <w:top w:val="nil"/>
              <w:left w:val="single" w:sz="6" w:space="0" w:color="auto"/>
              <w:bottom w:val="nil"/>
              <w:right w:val="nil"/>
            </w:tcBorders>
          </w:tcPr>
          <w:p w14:paraId="0EBA84F8"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48BE07B" w14:textId="77777777" w:rsidR="008120FD" w:rsidRPr="004B04C9" w:rsidRDefault="008120FD" w:rsidP="008120FD"/>
        </w:tc>
        <w:tc>
          <w:tcPr>
            <w:tcW w:w="6521" w:type="dxa"/>
            <w:tcBorders>
              <w:top w:val="nil"/>
              <w:left w:val="single" w:sz="6" w:space="0" w:color="auto"/>
              <w:bottom w:val="nil"/>
              <w:right w:val="nil"/>
            </w:tcBorders>
          </w:tcPr>
          <w:p w14:paraId="252FA5F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9. Ingradire </w:t>
            </w:r>
          </w:p>
          <w:p w14:paraId="2FFF32C0"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6C4ABBCD" w14:textId="77777777" w:rsidR="008120FD" w:rsidRPr="00514EE0" w:rsidRDefault="008120FD" w:rsidP="008120FD"/>
        </w:tc>
        <w:tc>
          <w:tcPr>
            <w:tcW w:w="1133" w:type="dxa"/>
            <w:tcBorders>
              <w:top w:val="nil"/>
              <w:left w:val="single" w:sz="6" w:space="0" w:color="auto"/>
              <w:bottom w:val="nil"/>
              <w:right w:val="single" w:sz="4" w:space="0" w:color="auto"/>
            </w:tcBorders>
          </w:tcPr>
          <w:p w14:paraId="0A138F54" w14:textId="77777777" w:rsidR="008120FD" w:rsidRPr="00514EE0" w:rsidRDefault="008120FD" w:rsidP="008120FD"/>
        </w:tc>
      </w:tr>
      <w:tr w:rsidR="008120FD" w:rsidRPr="004B04C9" w14:paraId="6B2421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C23DFB" w14:textId="77777777" w:rsidR="008120FD" w:rsidRPr="008B0ED8" w:rsidRDefault="008120FD" w:rsidP="008120FD">
            <w:pPr>
              <w:rPr>
                <w:sz w:val="22"/>
                <w:szCs w:val="22"/>
              </w:rPr>
            </w:pPr>
            <w:r w:rsidRPr="008B0ED8">
              <w:rPr>
                <w:sz w:val="22"/>
                <w:szCs w:val="22"/>
              </w:rPr>
              <w:t>121</w:t>
            </w:r>
          </w:p>
        </w:tc>
        <w:tc>
          <w:tcPr>
            <w:tcW w:w="1559" w:type="dxa"/>
            <w:tcBorders>
              <w:top w:val="single" w:sz="4" w:space="0" w:color="auto"/>
              <w:bottom w:val="single" w:sz="4" w:space="0" w:color="auto"/>
            </w:tcBorders>
            <w:vAlign w:val="center"/>
          </w:tcPr>
          <w:p w14:paraId="5FD0ABDC" w14:textId="77777777" w:rsidR="008120FD" w:rsidRPr="008B0ED8" w:rsidRDefault="008120FD" w:rsidP="008120FD">
            <w:pPr>
              <w:rPr>
                <w:sz w:val="22"/>
                <w:lang w:val="en-US"/>
              </w:rPr>
            </w:pPr>
            <w:r w:rsidRPr="008B0ED8">
              <w:rPr>
                <w:sz w:val="22"/>
                <w:lang w:val="en-US"/>
              </w:rPr>
              <w:t>CL18A</w:t>
            </w:r>
          </w:p>
          <w:p w14:paraId="635E036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8B5FA50" w14:textId="77777777" w:rsidR="008120FD" w:rsidRPr="00DF63B1" w:rsidRDefault="008120FD" w:rsidP="008120FD">
            <w:pPr>
              <w:rPr>
                <w:sz w:val="22"/>
                <w:lang w:val="en-US"/>
              </w:rPr>
            </w:pPr>
            <w:r w:rsidRPr="00DF63B1">
              <w:rPr>
                <w:sz w:val="22"/>
                <w:lang w:val="en-US"/>
              </w:rPr>
              <w:t xml:space="preserve">Confectii metalice din teava zincata 120x120x4 mm </w:t>
            </w:r>
            <w:r w:rsidRPr="008B0ED8">
              <w:rPr>
                <w:sz w:val="22"/>
              </w:rPr>
              <w:t>ГОСТ</w:t>
            </w:r>
            <w:r w:rsidRPr="00DF63B1">
              <w:rPr>
                <w:sz w:val="22"/>
                <w:lang w:val="en-US"/>
              </w:rPr>
              <w:t xml:space="preserve"> 30245-2003, elemente de fixare a stilpilor, si dopuri din tabla, pentru sustineri, inglobate partial in beton, inclusiv perforarea gaurilor</w:t>
            </w:r>
          </w:p>
          <w:p w14:paraId="68508BC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50E49E5"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4035CDC7" w14:textId="77777777" w:rsidR="008120FD" w:rsidRPr="004B04C9" w:rsidRDefault="008120FD" w:rsidP="008120FD">
            <w:pPr>
              <w:jc w:val="center"/>
            </w:pPr>
            <w:r w:rsidRPr="008B0ED8">
              <w:rPr>
                <w:sz w:val="22"/>
              </w:rPr>
              <w:t>33 315,24</w:t>
            </w:r>
          </w:p>
        </w:tc>
      </w:tr>
      <w:tr w:rsidR="008120FD" w:rsidRPr="004B04C9" w14:paraId="5937A1C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BE1BF" w14:textId="77777777" w:rsidR="008120FD" w:rsidRPr="008B0ED8" w:rsidRDefault="008120FD" w:rsidP="008120FD">
            <w:pPr>
              <w:rPr>
                <w:sz w:val="22"/>
                <w:szCs w:val="22"/>
              </w:rPr>
            </w:pPr>
            <w:r w:rsidRPr="004B04C9">
              <w:t xml:space="preserve"> </w:t>
            </w:r>
            <w:r w:rsidRPr="008B0ED8">
              <w:rPr>
                <w:sz w:val="22"/>
                <w:szCs w:val="22"/>
              </w:rPr>
              <w:t>122</w:t>
            </w:r>
          </w:p>
        </w:tc>
        <w:tc>
          <w:tcPr>
            <w:tcW w:w="1559" w:type="dxa"/>
            <w:tcBorders>
              <w:top w:val="single" w:sz="4" w:space="0" w:color="auto"/>
              <w:bottom w:val="single" w:sz="4" w:space="0" w:color="auto"/>
            </w:tcBorders>
            <w:vAlign w:val="center"/>
          </w:tcPr>
          <w:p w14:paraId="1CB04C68" w14:textId="77777777" w:rsidR="008120FD" w:rsidRPr="008B0ED8" w:rsidRDefault="008120FD" w:rsidP="008120FD">
            <w:pPr>
              <w:rPr>
                <w:sz w:val="22"/>
                <w:lang w:val="en-US"/>
              </w:rPr>
            </w:pPr>
            <w:r w:rsidRPr="008B0ED8">
              <w:rPr>
                <w:sz w:val="22"/>
                <w:lang w:val="en-US"/>
              </w:rPr>
              <w:t>CL10A</w:t>
            </w:r>
          </w:p>
          <w:p w14:paraId="326FFA7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CE8620D" w14:textId="77777777" w:rsidR="008120FD" w:rsidRPr="00DF63B1" w:rsidRDefault="008120FD" w:rsidP="008120FD">
            <w:pPr>
              <w:rPr>
                <w:sz w:val="22"/>
                <w:lang w:val="en-US"/>
              </w:rPr>
            </w:pPr>
            <w:r w:rsidRPr="00DF63B1">
              <w:rPr>
                <w:sz w:val="22"/>
                <w:lang w:val="en-US"/>
              </w:rPr>
              <w:t xml:space="preserve">Bare din teava rectangulara zincata 60x40x4 mm conform </w:t>
            </w:r>
            <w:r w:rsidRPr="008B0ED8">
              <w:rPr>
                <w:sz w:val="22"/>
              </w:rPr>
              <w:t>ГОСТ</w:t>
            </w:r>
            <w:r w:rsidRPr="00DF63B1">
              <w:rPr>
                <w:sz w:val="22"/>
                <w:lang w:val="en-US"/>
              </w:rPr>
              <w:t xml:space="preserve"> 30245-2003 gata confectionate, la inaltimi pina la 35 m, cu greutatea pina la 0,150 t,  inclusiv perforarea gaurilor si asamblate cu suruburi (BM1)</w:t>
            </w:r>
          </w:p>
          <w:p w14:paraId="4A0656C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03AEF45"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1FFA1D02" w14:textId="77777777" w:rsidR="008120FD" w:rsidRPr="004B04C9" w:rsidRDefault="008120FD" w:rsidP="008120FD">
            <w:pPr>
              <w:jc w:val="center"/>
            </w:pPr>
            <w:r w:rsidRPr="008B0ED8">
              <w:rPr>
                <w:sz w:val="22"/>
              </w:rPr>
              <w:t>5,748</w:t>
            </w:r>
          </w:p>
        </w:tc>
      </w:tr>
      <w:tr w:rsidR="008120FD" w:rsidRPr="004B04C9" w14:paraId="78660F8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463725" w14:textId="77777777" w:rsidR="008120FD" w:rsidRPr="008B0ED8" w:rsidRDefault="008120FD" w:rsidP="008120FD">
            <w:pPr>
              <w:rPr>
                <w:sz w:val="22"/>
                <w:szCs w:val="22"/>
              </w:rPr>
            </w:pPr>
            <w:r w:rsidRPr="004B04C9">
              <w:t xml:space="preserve"> </w:t>
            </w:r>
            <w:r w:rsidRPr="008B0ED8">
              <w:rPr>
                <w:sz w:val="22"/>
                <w:szCs w:val="22"/>
              </w:rPr>
              <w:t>123</w:t>
            </w:r>
          </w:p>
        </w:tc>
        <w:tc>
          <w:tcPr>
            <w:tcW w:w="1559" w:type="dxa"/>
            <w:tcBorders>
              <w:top w:val="single" w:sz="4" w:space="0" w:color="auto"/>
              <w:bottom w:val="single" w:sz="4" w:space="0" w:color="auto"/>
            </w:tcBorders>
            <w:vAlign w:val="center"/>
          </w:tcPr>
          <w:p w14:paraId="0EBE56D8" w14:textId="77777777" w:rsidR="008120FD" w:rsidRPr="008B0ED8" w:rsidRDefault="008120FD" w:rsidP="008120FD">
            <w:pPr>
              <w:rPr>
                <w:sz w:val="22"/>
                <w:lang w:val="en-US"/>
              </w:rPr>
            </w:pPr>
            <w:r w:rsidRPr="008B0ED8">
              <w:rPr>
                <w:sz w:val="22"/>
                <w:lang w:val="en-US"/>
              </w:rPr>
              <w:t>CL10A</w:t>
            </w:r>
          </w:p>
          <w:p w14:paraId="37164C2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D732F2E" w14:textId="77777777" w:rsidR="008120FD" w:rsidRPr="00DF63B1" w:rsidRDefault="008120FD" w:rsidP="008120FD">
            <w:pPr>
              <w:rPr>
                <w:sz w:val="22"/>
                <w:lang w:val="en-US"/>
              </w:rPr>
            </w:pPr>
            <w:r w:rsidRPr="00DF63B1">
              <w:rPr>
                <w:sz w:val="22"/>
                <w:lang w:val="en-US"/>
              </w:rPr>
              <w:t xml:space="preserve">Bare din cornier zincat 100x60x6 mm conform </w:t>
            </w:r>
            <w:r w:rsidRPr="008B0ED8">
              <w:rPr>
                <w:sz w:val="22"/>
              </w:rPr>
              <w:t>ГОСТ</w:t>
            </w:r>
            <w:r w:rsidRPr="00DF63B1">
              <w:rPr>
                <w:sz w:val="22"/>
                <w:lang w:val="en-US"/>
              </w:rPr>
              <w:t xml:space="preserve"> 19903-78 gata confectionate, la inaltimi pina la 35 m, cu greutatea pina la 0,150 t,  inclusiv perforarea gaurilor si asamblate cu suruburi (E1)</w:t>
            </w:r>
          </w:p>
          <w:p w14:paraId="76E5E37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C53E122"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68F0C943" w14:textId="77777777" w:rsidR="008120FD" w:rsidRPr="004B04C9" w:rsidRDefault="008120FD" w:rsidP="008120FD">
            <w:pPr>
              <w:jc w:val="center"/>
            </w:pPr>
            <w:r w:rsidRPr="008B0ED8">
              <w:rPr>
                <w:sz w:val="22"/>
              </w:rPr>
              <w:t>0,183</w:t>
            </w:r>
          </w:p>
        </w:tc>
      </w:tr>
      <w:tr w:rsidR="008120FD" w:rsidRPr="004B04C9" w14:paraId="3E3A960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F192A" w14:textId="77777777" w:rsidR="008120FD" w:rsidRPr="008B0ED8" w:rsidRDefault="008120FD" w:rsidP="008120FD">
            <w:pPr>
              <w:rPr>
                <w:sz w:val="22"/>
                <w:szCs w:val="22"/>
              </w:rPr>
            </w:pPr>
            <w:r w:rsidRPr="004B04C9">
              <w:t xml:space="preserve"> </w:t>
            </w:r>
            <w:r w:rsidRPr="008B0ED8">
              <w:rPr>
                <w:sz w:val="22"/>
                <w:szCs w:val="22"/>
              </w:rPr>
              <w:t>124</w:t>
            </w:r>
          </w:p>
        </w:tc>
        <w:tc>
          <w:tcPr>
            <w:tcW w:w="1559" w:type="dxa"/>
            <w:tcBorders>
              <w:top w:val="single" w:sz="4" w:space="0" w:color="auto"/>
              <w:bottom w:val="single" w:sz="4" w:space="0" w:color="auto"/>
            </w:tcBorders>
            <w:vAlign w:val="center"/>
          </w:tcPr>
          <w:p w14:paraId="0725602A" w14:textId="77777777" w:rsidR="008120FD" w:rsidRPr="008B0ED8" w:rsidRDefault="008120FD" w:rsidP="008120FD">
            <w:pPr>
              <w:rPr>
                <w:sz w:val="22"/>
                <w:lang w:val="en-US"/>
              </w:rPr>
            </w:pPr>
          </w:p>
          <w:p w14:paraId="3FE6E12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7579FD5" w14:textId="77777777" w:rsidR="008120FD" w:rsidRPr="00DF63B1" w:rsidRDefault="008120FD" w:rsidP="008120FD">
            <w:pPr>
              <w:rPr>
                <w:sz w:val="22"/>
                <w:lang w:val="en-US"/>
              </w:rPr>
            </w:pPr>
            <w:r w:rsidRPr="00DF63B1">
              <w:rPr>
                <w:sz w:val="22"/>
                <w:lang w:val="en-US"/>
              </w:rPr>
              <w:t>Bulon zincat M10x90 cu piulita si saibe</w:t>
            </w:r>
          </w:p>
          <w:p w14:paraId="179B76F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2307BC3"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5908B5FD" w14:textId="77777777" w:rsidR="008120FD" w:rsidRPr="004B04C9" w:rsidRDefault="008120FD" w:rsidP="008120FD">
            <w:pPr>
              <w:jc w:val="center"/>
            </w:pPr>
            <w:r w:rsidRPr="008B0ED8">
              <w:rPr>
                <w:sz w:val="22"/>
              </w:rPr>
              <w:t>720,00</w:t>
            </w:r>
          </w:p>
        </w:tc>
      </w:tr>
      <w:tr w:rsidR="008120FD" w:rsidRPr="004B04C9" w14:paraId="41B406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B8D8C" w14:textId="77777777" w:rsidR="008120FD" w:rsidRPr="008B0ED8" w:rsidRDefault="008120FD" w:rsidP="008120FD">
            <w:pPr>
              <w:rPr>
                <w:sz w:val="22"/>
                <w:szCs w:val="22"/>
              </w:rPr>
            </w:pPr>
            <w:r w:rsidRPr="004B04C9">
              <w:t xml:space="preserve"> </w:t>
            </w:r>
            <w:r w:rsidRPr="008B0ED8">
              <w:rPr>
                <w:sz w:val="22"/>
                <w:szCs w:val="22"/>
              </w:rPr>
              <w:t>125</w:t>
            </w:r>
          </w:p>
        </w:tc>
        <w:tc>
          <w:tcPr>
            <w:tcW w:w="1559" w:type="dxa"/>
            <w:tcBorders>
              <w:top w:val="single" w:sz="4" w:space="0" w:color="auto"/>
              <w:bottom w:val="single" w:sz="4" w:space="0" w:color="auto"/>
            </w:tcBorders>
            <w:vAlign w:val="center"/>
          </w:tcPr>
          <w:p w14:paraId="3292145E" w14:textId="77777777" w:rsidR="008120FD" w:rsidRPr="008B0ED8" w:rsidRDefault="008120FD" w:rsidP="008120FD">
            <w:pPr>
              <w:rPr>
                <w:sz w:val="22"/>
                <w:lang w:val="en-US"/>
              </w:rPr>
            </w:pPr>
          </w:p>
          <w:p w14:paraId="2924323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CA645AF" w14:textId="77777777" w:rsidR="008120FD" w:rsidRPr="00DF63B1" w:rsidRDefault="008120FD" w:rsidP="008120FD">
            <w:pPr>
              <w:rPr>
                <w:sz w:val="22"/>
                <w:lang w:val="en-US"/>
              </w:rPr>
            </w:pPr>
            <w:r w:rsidRPr="00DF63B1">
              <w:rPr>
                <w:sz w:val="22"/>
                <w:lang w:val="en-US"/>
              </w:rPr>
              <w:t>Bulon zincat M10x200 cu piulita si saibe</w:t>
            </w:r>
          </w:p>
          <w:p w14:paraId="41CC3A2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2DF62C0"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5EDC3A43" w14:textId="77777777" w:rsidR="008120FD" w:rsidRPr="004B04C9" w:rsidRDefault="008120FD" w:rsidP="008120FD">
            <w:pPr>
              <w:jc w:val="center"/>
            </w:pPr>
            <w:r w:rsidRPr="008B0ED8">
              <w:rPr>
                <w:sz w:val="22"/>
              </w:rPr>
              <w:t>720,00</w:t>
            </w:r>
          </w:p>
        </w:tc>
      </w:tr>
      <w:tr w:rsidR="008120FD" w:rsidRPr="004B04C9" w14:paraId="2ADEFF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64F873" w14:textId="77777777" w:rsidR="008120FD" w:rsidRPr="008B0ED8" w:rsidRDefault="008120FD" w:rsidP="008120FD">
            <w:pPr>
              <w:rPr>
                <w:sz w:val="22"/>
                <w:szCs w:val="22"/>
              </w:rPr>
            </w:pPr>
            <w:r w:rsidRPr="004B04C9">
              <w:t xml:space="preserve"> </w:t>
            </w:r>
            <w:r w:rsidRPr="008B0ED8">
              <w:rPr>
                <w:sz w:val="22"/>
                <w:szCs w:val="22"/>
              </w:rPr>
              <w:t>126</w:t>
            </w:r>
          </w:p>
        </w:tc>
        <w:tc>
          <w:tcPr>
            <w:tcW w:w="1559" w:type="dxa"/>
            <w:tcBorders>
              <w:top w:val="single" w:sz="4" w:space="0" w:color="auto"/>
              <w:bottom w:val="single" w:sz="4" w:space="0" w:color="auto"/>
            </w:tcBorders>
            <w:vAlign w:val="center"/>
          </w:tcPr>
          <w:p w14:paraId="669C255F" w14:textId="77777777" w:rsidR="008120FD" w:rsidRPr="008B0ED8" w:rsidRDefault="008120FD" w:rsidP="008120FD">
            <w:pPr>
              <w:rPr>
                <w:sz w:val="22"/>
                <w:lang w:val="en-US"/>
              </w:rPr>
            </w:pPr>
            <w:r w:rsidRPr="008B0ED8">
              <w:rPr>
                <w:sz w:val="22"/>
                <w:lang w:val="en-US"/>
              </w:rPr>
              <w:t>CL10A</w:t>
            </w:r>
          </w:p>
          <w:p w14:paraId="0F52A64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0C283F4" w14:textId="77777777" w:rsidR="008120FD" w:rsidRPr="00DF63B1" w:rsidRDefault="008120FD" w:rsidP="008120FD">
            <w:pPr>
              <w:rPr>
                <w:sz w:val="22"/>
                <w:lang w:val="en-US"/>
              </w:rPr>
            </w:pPr>
            <w:r w:rsidRPr="00DF63B1">
              <w:rPr>
                <w:sz w:val="22"/>
                <w:lang w:val="en-US"/>
              </w:rPr>
              <w:t xml:space="preserve">Bare din teava rectangulara zincata 60x40x4 mm conform </w:t>
            </w:r>
            <w:r w:rsidRPr="008B0ED8">
              <w:rPr>
                <w:sz w:val="22"/>
              </w:rPr>
              <w:t>ГОСТ</w:t>
            </w:r>
            <w:r w:rsidRPr="00DF63B1">
              <w:rPr>
                <w:sz w:val="22"/>
                <w:lang w:val="en-US"/>
              </w:rPr>
              <w:t xml:space="preserve"> 30245-2003 cu tabla suport gr. 6 mm, gata confectionate, la inaltimi pina la 35 m, cu greutatea pina la 0,150 t,  inclusiv perforarea gaurilor si asamblate cu suruburi (BM2)</w:t>
            </w:r>
          </w:p>
          <w:p w14:paraId="714D196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5D39440"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10EB3864" w14:textId="77777777" w:rsidR="008120FD" w:rsidRPr="004B04C9" w:rsidRDefault="008120FD" w:rsidP="008120FD">
            <w:pPr>
              <w:jc w:val="center"/>
            </w:pPr>
            <w:r w:rsidRPr="008B0ED8">
              <w:rPr>
                <w:sz w:val="22"/>
              </w:rPr>
              <w:t>3,206</w:t>
            </w:r>
          </w:p>
        </w:tc>
      </w:tr>
      <w:tr w:rsidR="008120FD" w:rsidRPr="004B04C9" w14:paraId="7A810DE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66A1F" w14:textId="77777777" w:rsidR="008120FD" w:rsidRPr="008B0ED8" w:rsidRDefault="008120FD" w:rsidP="008120FD">
            <w:pPr>
              <w:rPr>
                <w:sz w:val="22"/>
                <w:szCs w:val="22"/>
              </w:rPr>
            </w:pPr>
            <w:r w:rsidRPr="004B04C9">
              <w:t xml:space="preserve"> </w:t>
            </w:r>
            <w:r w:rsidRPr="008B0ED8">
              <w:rPr>
                <w:sz w:val="22"/>
                <w:szCs w:val="22"/>
              </w:rPr>
              <w:t>127</w:t>
            </w:r>
          </w:p>
        </w:tc>
        <w:tc>
          <w:tcPr>
            <w:tcW w:w="1559" w:type="dxa"/>
            <w:tcBorders>
              <w:top w:val="single" w:sz="4" w:space="0" w:color="auto"/>
              <w:bottom w:val="single" w:sz="4" w:space="0" w:color="auto"/>
            </w:tcBorders>
            <w:vAlign w:val="center"/>
          </w:tcPr>
          <w:p w14:paraId="535205F8" w14:textId="77777777" w:rsidR="008120FD" w:rsidRPr="008B0ED8" w:rsidRDefault="008120FD" w:rsidP="008120FD">
            <w:pPr>
              <w:rPr>
                <w:sz w:val="22"/>
                <w:lang w:val="en-US"/>
              </w:rPr>
            </w:pPr>
          </w:p>
          <w:p w14:paraId="0CBBEBB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04E7F2F" w14:textId="77777777" w:rsidR="008120FD" w:rsidRPr="00DF63B1" w:rsidRDefault="008120FD" w:rsidP="008120FD">
            <w:pPr>
              <w:rPr>
                <w:sz w:val="22"/>
                <w:lang w:val="en-US"/>
              </w:rPr>
            </w:pPr>
            <w:r w:rsidRPr="00DF63B1">
              <w:rPr>
                <w:sz w:val="22"/>
                <w:lang w:val="en-US"/>
              </w:rPr>
              <w:t>Bulon zincat M10x150 cu piulita si saibe</w:t>
            </w:r>
          </w:p>
          <w:p w14:paraId="7E71EE4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3CF59E8"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74B90EFE" w14:textId="77777777" w:rsidR="008120FD" w:rsidRPr="004B04C9" w:rsidRDefault="008120FD" w:rsidP="008120FD">
            <w:pPr>
              <w:jc w:val="center"/>
            </w:pPr>
            <w:r w:rsidRPr="008B0ED8">
              <w:rPr>
                <w:sz w:val="22"/>
              </w:rPr>
              <w:t>3 090,00</w:t>
            </w:r>
          </w:p>
        </w:tc>
      </w:tr>
      <w:tr w:rsidR="008120FD" w:rsidRPr="004B04C9" w14:paraId="2742E6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F127C" w14:textId="77777777" w:rsidR="008120FD" w:rsidRPr="008B0ED8" w:rsidRDefault="008120FD" w:rsidP="008120FD">
            <w:pPr>
              <w:rPr>
                <w:sz w:val="22"/>
                <w:szCs w:val="22"/>
              </w:rPr>
            </w:pPr>
            <w:r w:rsidRPr="004B04C9">
              <w:t xml:space="preserve"> </w:t>
            </w:r>
            <w:r w:rsidRPr="008B0ED8">
              <w:rPr>
                <w:sz w:val="22"/>
                <w:szCs w:val="22"/>
              </w:rPr>
              <w:t>128</w:t>
            </w:r>
          </w:p>
        </w:tc>
        <w:tc>
          <w:tcPr>
            <w:tcW w:w="1559" w:type="dxa"/>
            <w:tcBorders>
              <w:top w:val="single" w:sz="4" w:space="0" w:color="auto"/>
              <w:bottom w:val="single" w:sz="4" w:space="0" w:color="auto"/>
            </w:tcBorders>
            <w:vAlign w:val="center"/>
          </w:tcPr>
          <w:p w14:paraId="2B750879" w14:textId="77777777" w:rsidR="008120FD" w:rsidRPr="008B0ED8" w:rsidRDefault="008120FD" w:rsidP="008120FD">
            <w:pPr>
              <w:rPr>
                <w:sz w:val="22"/>
                <w:lang w:val="en-US"/>
              </w:rPr>
            </w:pPr>
            <w:r w:rsidRPr="008B0ED8">
              <w:rPr>
                <w:sz w:val="22"/>
                <w:lang w:val="en-US"/>
              </w:rPr>
              <w:t>CL10A</w:t>
            </w:r>
          </w:p>
          <w:p w14:paraId="43D2D33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9FE975E" w14:textId="77777777" w:rsidR="008120FD" w:rsidRPr="00DF63B1" w:rsidRDefault="008120FD" w:rsidP="008120FD">
            <w:pPr>
              <w:rPr>
                <w:sz w:val="22"/>
                <w:lang w:val="en-US"/>
              </w:rPr>
            </w:pPr>
            <w:r w:rsidRPr="00DF63B1">
              <w:rPr>
                <w:sz w:val="22"/>
                <w:lang w:val="en-US"/>
              </w:rPr>
              <w:t xml:space="preserve">Bare din teava patrata zincata 40x4 mm conform </w:t>
            </w:r>
            <w:r w:rsidRPr="008B0ED8">
              <w:rPr>
                <w:sz w:val="22"/>
              </w:rPr>
              <w:t>ГОСТ</w:t>
            </w:r>
            <w:r w:rsidRPr="00DF63B1">
              <w:rPr>
                <w:sz w:val="22"/>
                <w:lang w:val="en-US"/>
              </w:rPr>
              <w:t xml:space="preserve"> 30245-2003 gata confectionate, la inaltimi pina la 35 m, cu greutatea pina la 0,150 t,  inclusiv perforarea gaurilor si asamblate cu suruburi (PM1)</w:t>
            </w:r>
          </w:p>
          <w:p w14:paraId="07019A3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385D1C5"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1FCD6FB3" w14:textId="77777777" w:rsidR="008120FD" w:rsidRPr="004B04C9" w:rsidRDefault="008120FD" w:rsidP="008120FD">
            <w:pPr>
              <w:jc w:val="center"/>
            </w:pPr>
            <w:r w:rsidRPr="008B0ED8">
              <w:rPr>
                <w:sz w:val="22"/>
              </w:rPr>
              <w:t>2,769</w:t>
            </w:r>
          </w:p>
        </w:tc>
      </w:tr>
      <w:tr w:rsidR="008120FD" w:rsidRPr="004B04C9" w14:paraId="529797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32508" w14:textId="77777777" w:rsidR="008120FD" w:rsidRPr="008B0ED8" w:rsidRDefault="008120FD" w:rsidP="008120FD">
            <w:pPr>
              <w:rPr>
                <w:sz w:val="22"/>
                <w:szCs w:val="22"/>
              </w:rPr>
            </w:pPr>
            <w:r w:rsidRPr="004B04C9">
              <w:t xml:space="preserve"> </w:t>
            </w:r>
            <w:r w:rsidRPr="008B0ED8">
              <w:rPr>
                <w:sz w:val="22"/>
                <w:szCs w:val="22"/>
              </w:rPr>
              <w:t>129</w:t>
            </w:r>
          </w:p>
        </w:tc>
        <w:tc>
          <w:tcPr>
            <w:tcW w:w="1559" w:type="dxa"/>
            <w:tcBorders>
              <w:top w:val="single" w:sz="4" w:space="0" w:color="auto"/>
              <w:bottom w:val="single" w:sz="4" w:space="0" w:color="auto"/>
            </w:tcBorders>
            <w:vAlign w:val="center"/>
          </w:tcPr>
          <w:p w14:paraId="44008922" w14:textId="77777777" w:rsidR="008120FD" w:rsidRPr="008B0ED8" w:rsidRDefault="008120FD" w:rsidP="008120FD">
            <w:pPr>
              <w:rPr>
                <w:sz w:val="22"/>
                <w:lang w:val="en-US"/>
              </w:rPr>
            </w:pPr>
          </w:p>
          <w:p w14:paraId="6399C66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D5D2A39" w14:textId="77777777" w:rsidR="008120FD" w:rsidRPr="00DF63B1" w:rsidRDefault="008120FD" w:rsidP="008120FD">
            <w:pPr>
              <w:rPr>
                <w:sz w:val="22"/>
                <w:lang w:val="en-US"/>
              </w:rPr>
            </w:pPr>
            <w:r w:rsidRPr="00DF63B1">
              <w:rPr>
                <w:sz w:val="22"/>
                <w:lang w:val="en-US"/>
              </w:rPr>
              <w:t>Bulon zincat M10x150 cu piulita si saibe</w:t>
            </w:r>
          </w:p>
          <w:p w14:paraId="1A29872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632B0B8"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21B25C9C" w14:textId="77777777" w:rsidR="008120FD" w:rsidRPr="004B04C9" w:rsidRDefault="008120FD" w:rsidP="008120FD">
            <w:pPr>
              <w:jc w:val="center"/>
            </w:pPr>
            <w:r w:rsidRPr="008B0ED8">
              <w:rPr>
                <w:sz w:val="22"/>
              </w:rPr>
              <w:t>1 030,00</w:t>
            </w:r>
          </w:p>
        </w:tc>
      </w:tr>
      <w:tr w:rsidR="008120FD" w:rsidRPr="004B04C9" w14:paraId="68686BE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71B63" w14:textId="77777777" w:rsidR="008120FD" w:rsidRPr="008B0ED8" w:rsidRDefault="008120FD" w:rsidP="008120FD">
            <w:pPr>
              <w:rPr>
                <w:sz w:val="22"/>
                <w:szCs w:val="22"/>
              </w:rPr>
            </w:pPr>
            <w:r w:rsidRPr="004B04C9">
              <w:t xml:space="preserve"> </w:t>
            </w:r>
            <w:r w:rsidRPr="008B0ED8">
              <w:rPr>
                <w:sz w:val="22"/>
                <w:szCs w:val="22"/>
              </w:rPr>
              <w:t>130</w:t>
            </w:r>
          </w:p>
        </w:tc>
        <w:tc>
          <w:tcPr>
            <w:tcW w:w="1559" w:type="dxa"/>
            <w:tcBorders>
              <w:top w:val="single" w:sz="4" w:space="0" w:color="auto"/>
              <w:bottom w:val="single" w:sz="4" w:space="0" w:color="auto"/>
            </w:tcBorders>
            <w:vAlign w:val="center"/>
          </w:tcPr>
          <w:p w14:paraId="6C0272D0" w14:textId="77777777" w:rsidR="008120FD" w:rsidRPr="008B0ED8" w:rsidRDefault="008120FD" w:rsidP="008120FD">
            <w:pPr>
              <w:rPr>
                <w:sz w:val="22"/>
                <w:lang w:val="en-US"/>
              </w:rPr>
            </w:pPr>
            <w:r w:rsidRPr="008B0ED8">
              <w:rPr>
                <w:sz w:val="22"/>
                <w:lang w:val="en-US"/>
              </w:rPr>
              <w:t>CL10A</w:t>
            </w:r>
          </w:p>
          <w:p w14:paraId="34FB8B3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1180443" w14:textId="77777777" w:rsidR="008120FD" w:rsidRPr="00DF63B1" w:rsidRDefault="008120FD" w:rsidP="008120FD">
            <w:pPr>
              <w:rPr>
                <w:sz w:val="22"/>
                <w:lang w:val="en-US"/>
              </w:rPr>
            </w:pPr>
            <w:r w:rsidRPr="00DF63B1">
              <w:rPr>
                <w:sz w:val="22"/>
                <w:lang w:val="en-US"/>
              </w:rPr>
              <w:t xml:space="preserve">Bare din teava patrata zincata 40x4 mm conform </w:t>
            </w:r>
            <w:r w:rsidRPr="008B0ED8">
              <w:rPr>
                <w:sz w:val="22"/>
              </w:rPr>
              <w:t>ГОСТ</w:t>
            </w:r>
            <w:r w:rsidRPr="00DF63B1">
              <w:rPr>
                <w:sz w:val="22"/>
                <w:lang w:val="en-US"/>
              </w:rPr>
              <w:t xml:space="preserve"> 30245-2003 gata confectionate cu tabla suport gr. 6 mm, la inaltimi pina la 35 m, cu greutatea pina la 0,150 t,  inclusiv perforarea gaurilor si asamblate cu suruburi (PM2)</w:t>
            </w:r>
          </w:p>
          <w:p w14:paraId="016844E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828EF9F"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757D7117" w14:textId="77777777" w:rsidR="008120FD" w:rsidRPr="004B04C9" w:rsidRDefault="008120FD" w:rsidP="008120FD">
            <w:pPr>
              <w:jc w:val="center"/>
            </w:pPr>
            <w:r w:rsidRPr="008B0ED8">
              <w:rPr>
                <w:sz w:val="22"/>
              </w:rPr>
              <w:t>1,52</w:t>
            </w:r>
          </w:p>
        </w:tc>
      </w:tr>
      <w:tr w:rsidR="008120FD" w:rsidRPr="004B04C9" w14:paraId="227086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FD4AF" w14:textId="77777777" w:rsidR="008120FD" w:rsidRPr="008B0ED8" w:rsidRDefault="008120FD" w:rsidP="008120FD">
            <w:pPr>
              <w:rPr>
                <w:sz w:val="22"/>
                <w:szCs w:val="22"/>
              </w:rPr>
            </w:pPr>
            <w:r w:rsidRPr="004B04C9">
              <w:t xml:space="preserve"> </w:t>
            </w:r>
            <w:r w:rsidRPr="008B0ED8">
              <w:rPr>
                <w:sz w:val="22"/>
                <w:szCs w:val="22"/>
              </w:rPr>
              <w:t>131</w:t>
            </w:r>
          </w:p>
        </w:tc>
        <w:tc>
          <w:tcPr>
            <w:tcW w:w="1559" w:type="dxa"/>
            <w:tcBorders>
              <w:top w:val="single" w:sz="4" w:space="0" w:color="auto"/>
              <w:bottom w:val="single" w:sz="4" w:space="0" w:color="auto"/>
            </w:tcBorders>
            <w:vAlign w:val="center"/>
          </w:tcPr>
          <w:p w14:paraId="598F02A8" w14:textId="77777777" w:rsidR="008120FD" w:rsidRPr="008B0ED8" w:rsidRDefault="008120FD" w:rsidP="008120FD">
            <w:pPr>
              <w:rPr>
                <w:sz w:val="22"/>
                <w:lang w:val="en-US"/>
              </w:rPr>
            </w:pPr>
            <w:r w:rsidRPr="008B0ED8">
              <w:rPr>
                <w:sz w:val="22"/>
                <w:lang w:val="en-US"/>
              </w:rPr>
              <w:t>CK35B</w:t>
            </w:r>
          </w:p>
          <w:p w14:paraId="5E65D30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35C9D64" w14:textId="77777777" w:rsidR="008120FD" w:rsidRPr="00DF63B1" w:rsidRDefault="008120FD" w:rsidP="008120FD">
            <w:pPr>
              <w:rPr>
                <w:sz w:val="22"/>
                <w:lang w:val="en-US"/>
              </w:rPr>
            </w:pPr>
            <w:r w:rsidRPr="00DF63B1">
              <w:rPr>
                <w:sz w:val="22"/>
                <w:lang w:val="en-US"/>
              </w:rPr>
              <w:t>Dibluri din metal cu expansiune d=12 mm, L=110mm, fixate in ziduri din beton armat</w:t>
            </w:r>
          </w:p>
          <w:p w14:paraId="130EB88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6C90907"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596C150D" w14:textId="77777777" w:rsidR="008120FD" w:rsidRPr="004B04C9" w:rsidRDefault="008120FD" w:rsidP="008120FD">
            <w:pPr>
              <w:jc w:val="center"/>
            </w:pPr>
            <w:r w:rsidRPr="008B0ED8">
              <w:rPr>
                <w:sz w:val="22"/>
              </w:rPr>
              <w:t>1 200,00</w:t>
            </w:r>
          </w:p>
        </w:tc>
      </w:tr>
      <w:tr w:rsidR="008120FD" w:rsidRPr="004B04C9" w14:paraId="0C8BAD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0B367" w14:textId="77777777" w:rsidR="008120FD" w:rsidRPr="008B0ED8" w:rsidRDefault="008120FD" w:rsidP="008120FD">
            <w:pPr>
              <w:rPr>
                <w:sz w:val="22"/>
                <w:szCs w:val="22"/>
              </w:rPr>
            </w:pPr>
            <w:r w:rsidRPr="004B04C9">
              <w:t xml:space="preserve"> </w:t>
            </w:r>
            <w:r w:rsidRPr="008B0ED8">
              <w:rPr>
                <w:sz w:val="22"/>
                <w:szCs w:val="22"/>
              </w:rPr>
              <w:t>132</w:t>
            </w:r>
          </w:p>
        </w:tc>
        <w:tc>
          <w:tcPr>
            <w:tcW w:w="1559" w:type="dxa"/>
            <w:tcBorders>
              <w:top w:val="single" w:sz="4" w:space="0" w:color="auto"/>
              <w:bottom w:val="single" w:sz="4" w:space="0" w:color="auto"/>
            </w:tcBorders>
            <w:vAlign w:val="center"/>
          </w:tcPr>
          <w:p w14:paraId="1A1F4818" w14:textId="77777777" w:rsidR="008120FD" w:rsidRPr="008B0ED8" w:rsidRDefault="008120FD" w:rsidP="008120FD">
            <w:pPr>
              <w:rPr>
                <w:sz w:val="22"/>
                <w:lang w:val="en-US"/>
              </w:rPr>
            </w:pPr>
            <w:r w:rsidRPr="008B0ED8">
              <w:rPr>
                <w:sz w:val="22"/>
                <w:lang w:val="en-US"/>
              </w:rPr>
              <w:t>CO07A</w:t>
            </w:r>
          </w:p>
          <w:p w14:paraId="3D1D73BF"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DEE349D" w14:textId="77777777" w:rsidR="008120FD" w:rsidRPr="00DF63B1" w:rsidRDefault="008120FD" w:rsidP="008120FD">
            <w:pPr>
              <w:rPr>
                <w:sz w:val="22"/>
                <w:lang w:val="en-US"/>
              </w:rPr>
            </w:pPr>
            <w:r w:rsidRPr="00DF63B1">
              <w:rPr>
                <w:sz w:val="22"/>
                <w:lang w:val="en-US"/>
              </w:rPr>
              <w:t xml:space="preserve">Imprejmuiri metalice din plasa gimpata pentru sisteme de securitate de tip </w:t>
            </w:r>
            <w:r w:rsidRPr="008B0ED8">
              <w:rPr>
                <w:sz w:val="22"/>
              </w:rPr>
              <w:t>Егоза</w:t>
            </w:r>
            <w:r w:rsidRPr="00DF63B1">
              <w:rPr>
                <w:sz w:val="22"/>
                <w:lang w:val="en-US"/>
              </w:rPr>
              <w:t xml:space="preserve"> </w:t>
            </w:r>
            <w:r w:rsidRPr="008B0ED8">
              <w:rPr>
                <w:sz w:val="22"/>
              </w:rPr>
              <w:t>СББ</w:t>
            </w:r>
            <w:r w:rsidRPr="00DF63B1">
              <w:rPr>
                <w:sz w:val="22"/>
                <w:lang w:val="en-US"/>
              </w:rPr>
              <w:t xml:space="preserve"> </w:t>
            </w:r>
            <w:r w:rsidRPr="008B0ED8">
              <w:rPr>
                <w:sz w:val="22"/>
              </w:rPr>
              <w:t>АКЛ</w:t>
            </w:r>
            <w:r w:rsidRPr="00DF63B1">
              <w:rPr>
                <w:sz w:val="22"/>
                <w:lang w:val="en-US"/>
              </w:rPr>
              <w:t xml:space="preserve"> </w:t>
            </w:r>
            <w:r w:rsidRPr="008B0ED8">
              <w:rPr>
                <w:sz w:val="22"/>
              </w:rPr>
              <w:t>оц</w:t>
            </w:r>
            <w:r w:rsidRPr="00DF63B1">
              <w:rPr>
                <w:sz w:val="22"/>
                <w:lang w:val="en-US"/>
              </w:rPr>
              <w:t xml:space="preserve"> 600/15/7/5 - 1323,40 m.l.</w:t>
            </w:r>
          </w:p>
          <w:p w14:paraId="266536C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3F3AF5D"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069B3D4F" w14:textId="77777777" w:rsidR="008120FD" w:rsidRPr="004B04C9" w:rsidRDefault="008120FD" w:rsidP="008120FD">
            <w:pPr>
              <w:jc w:val="center"/>
            </w:pPr>
            <w:r w:rsidRPr="008B0ED8">
              <w:rPr>
                <w:sz w:val="22"/>
              </w:rPr>
              <w:t>1 190,06</w:t>
            </w:r>
          </w:p>
        </w:tc>
      </w:tr>
      <w:tr w:rsidR="008120FD" w:rsidRPr="004B04C9" w14:paraId="1B3C19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998033" w14:textId="77777777" w:rsidR="008120FD" w:rsidRPr="008B0ED8" w:rsidRDefault="008120FD" w:rsidP="008120FD">
            <w:pPr>
              <w:rPr>
                <w:sz w:val="22"/>
                <w:szCs w:val="22"/>
              </w:rPr>
            </w:pPr>
            <w:r w:rsidRPr="004B04C9">
              <w:t xml:space="preserve"> </w:t>
            </w:r>
            <w:r w:rsidRPr="008B0ED8">
              <w:rPr>
                <w:sz w:val="22"/>
                <w:szCs w:val="22"/>
              </w:rPr>
              <w:t>133</w:t>
            </w:r>
          </w:p>
        </w:tc>
        <w:tc>
          <w:tcPr>
            <w:tcW w:w="1559" w:type="dxa"/>
            <w:tcBorders>
              <w:top w:val="single" w:sz="4" w:space="0" w:color="auto"/>
              <w:bottom w:val="single" w:sz="4" w:space="0" w:color="auto"/>
            </w:tcBorders>
            <w:vAlign w:val="center"/>
          </w:tcPr>
          <w:p w14:paraId="4CD815F8" w14:textId="77777777" w:rsidR="008120FD" w:rsidRPr="008B0ED8" w:rsidRDefault="008120FD" w:rsidP="008120FD">
            <w:pPr>
              <w:rPr>
                <w:sz w:val="22"/>
                <w:lang w:val="en-US"/>
              </w:rPr>
            </w:pPr>
            <w:r w:rsidRPr="008B0ED8">
              <w:rPr>
                <w:sz w:val="22"/>
                <w:lang w:val="en-US"/>
              </w:rPr>
              <w:t>CR30A adoptata</w:t>
            </w:r>
          </w:p>
          <w:p w14:paraId="18CFA51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0FCF63C" w14:textId="77777777" w:rsidR="008120FD" w:rsidRPr="00DF63B1" w:rsidRDefault="008120FD" w:rsidP="008120FD">
            <w:pPr>
              <w:rPr>
                <w:sz w:val="22"/>
                <w:lang w:val="en-US"/>
              </w:rPr>
            </w:pPr>
            <w:r w:rsidRPr="00DF63B1">
              <w:rPr>
                <w:sz w:val="22"/>
                <w:lang w:val="en-US"/>
              </w:rPr>
              <w:t xml:space="preserve">Compartimentari din panouri cu impletituri de sirma zincata ghimpata de tip VARAN conform </w:t>
            </w:r>
            <w:r w:rsidRPr="008B0ED8">
              <w:rPr>
                <w:sz w:val="22"/>
              </w:rPr>
              <w:t>ТУ</w:t>
            </w:r>
            <w:r w:rsidRPr="00DF63B1">
              <w:rPr>
                <w:sz w:val="22"/>
                <w:lang w:val="en-US"/>
              </w:rPr>
              <w:t xml:space="preserve"> 25.93.13-001-00383018, ochi 120x120 mm, din sirma d=3.0 mm (</w:t>
            </w:r>
            <w:r w:rsidRPr="008B0ED8">
              <w:rPr>
                <w:sz w:val="22"/>
              </w:rPr>
              <w:t>ГОСТ</w:t>
            </w:r>
            <w:r w:rsidRPr="00DF63B1">
              <w:rPr>
                <w:sz w:val="22"/>
                <w:lang w:val="en-US"/>
              </w:rPr>
              <w:t xml:space="preserve"> 9850-72) si ghimpi din panglica zincata gr. 0.55 mm (</w:t>
            </w:r>
            <w:r w:rsidRPr="008B0ED8">
              <w:rPr>
                <w:sz w:val="22"/>
              </w:rPr>
              <w:t>ГОСТ</w:t>
            </w:r>
            <w:r w:rsidRPr="00DF63B1">
              <w:rPr>
                <w:sz w:val="22"/>
                <w:lang w:val="en-US"/>
              </w:rPr>
              <w:t xml:space="preserve"> 14918-80) consum -1.62 kg/m2, inclusiv montarea barelor din otel beton diametrul 10mm clasa A240 - 1263.87 kg pentru sustinerea plasei si refacerea stratului de acoperire deteriorat cu vopsea corespunzatoare</w:t>
            </w:r>
          </w:p>
          <w:p w14:paraId="337F534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6ABCCC0"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7DAAD6D" w14:textId="77777777" w:rsidR="008120FD" w:rsidRPr="004B04C9" w:rsidRDefault="008120FD" w:rsidP="008120FD">
            <w:pPr>
              <w:jc w:val="center"/>
            </w:pPr>
            <w:r w:rsidRPr="008B0ED8">
              <w:rPr>
                <w:sz w:val="22"/>
              </w:rPr>
              <w:t>1 655,10</w:t>
            </w:r>
          </w:p>
        </w:tc>
      </w:tr>
      <w:tr w:rsidR="008120FD" w:rsidRPr="004B04C9" w14:paraId="4B6CECE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D242B" w14:textId="77777777" w:rsidR="008120FD" w:rsidRPr="008B0ED8" w:rsidRDefault="008120FD" w:rsidP="008120FD">
            <w:pPr>
              <w:rPr>
                <w:sz w:val="22"/>
                <w:szCs w:val="22"/>
              </w:rPr>
            </w:pPr>
            <w:r w:rsidRPr="004B04C9">
              <w:t xml:space="preserve"> </w:t>
            </w:r>
            <w:r w:rsidRPr="008B0ED8">
              <w:rPr>
                <w:sz w:val="22"/>
                <w:szCs w:val="22"/>
              </w:rPr>
              <w:t>134</w:t>
            </w:r>
          </w:p>
        </w:tc>
        <w:tc>
          <w:tcPr>
            <w:tcW w:w="1559" w:type="dxa"/>
            <w:tcBorders>
              <w:top w:val="single" w:sz="4" w:space="0" w:color="auto"/>
              <w:bottom w:val="single" w:sz="4" w:space="0" w:color="auto"/>
            </w:tcBorders>
            <w:vAlign w:val="center"/>
          </w:tcPr>
          <w:p w14:paraId="52218719" w14:textId="77777777" w:rsidR="008120FD" w:rsidRPr="008B0ED8" w:rsidRDefault="008120FD" w:rsidP="008120FD">
            <w:pPr>
              <w:rPr>
                <w:sz w:val="22"/>
                <w:lang w:val="en-US"/>
              </w:rPr>
            </w:pPr>
            <w:r w:rsidRPr="008B0ED8">
              <w:rPr>
                <w:sz w:val="22"/>
                <w:lang w:val="en-US"/>
              </w:rPr>
              <w:t>CL19C</w:t>
            </w:r>
          </w:p>
          <w:p w14:paraId="6B489F2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C0D6EAF" w14:textId="77777777" w:rsidR="008120FD" w:rsidRPr="00DF63B1" w:rsidRDefault="008120FD" w:rsidP="008120FD">
            <w:pPr>
              <w:rPr>
                <w:sz w:val="22"/>
                <w:lang w:val="en-US"/>
              </w:rPr>
            </w:pPr>
            <w:r w:rsidRPr="00DF63B1">
              <w:rPr>
                <w:sz w:val="22"/>
                <w:lang w:val="en-US"/>
              </w:rPr>
              <w:t>Grilaje metalice gata confectionate: din panouri de tip Eurogard din sirma de otel zincata d=4.2 mm, ochi 200x55 mm, inclusiv elementele metalice de sustinere si fixare (montanti, rame, bratari, etc) pentru ingradire</w:t>
            </w:r>
          </w:p>
          <w:p w14:paraId="0A5C045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71E81FA"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386D1289" w14:textId="77777777" w:rsidR="008120FD" w:rsidRPr="004B04C9" w:rsidRDefault="008120FD" w:rsidP="008120FD">
            <w:pPr>
              <w:jc w:val="center"/>
            </w:pPr>
            <w:r w:rsidRPr="008B0ED8">
              <w:rPr>
                <w:sz w:val="22"/>
              </w:rPr>
              <w:t>2 083,50</w:t>
            </w:r>
          </w:p>
        </w:tc>
      </w:tr>
      <w:tr w:rsidR="008120FD" w:rsidRPr="00514EE0" w14:paraId="6C9F20E5" w14:textId="77777777" w:rsidTr="008120FD">
        <w:tc>
          <w:tcPr>
            <w:tcW w:w="709" w:type="dxa"/>
            <w:tcBorders>
              <w:top w:val="nil"/>
              <w:left w:val="single" w:sz="6" w:space="0" w:color="auto"/>
              <w:bottom w:val="nil"/>
              <w:right w:val="nil"/>
            </w:tcBorders>
          </w:tcPr>
          <w:p w14:paraId="2CC86F26"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05CBE80" w14:textId="77777777" w:rsidR="008120FD" w:rsidRPr="004B04C9" w:rsidRDefault="008120FD" w:rsidP="008120FD"/>
        </w:tc>
        <w:tc>
          <w:tcPr>
            <w:tcW w:w="6521" w:type="dxa"/>
            <w:tcBorders>
              <w:top w:val="nil"/>
              <w:left w:val="single" w:sz="6" w:space="0" w:color="auto"/>
              <w:bottom w:val="nil"/>
              <w:right w:val="nil"/>
            </w:tcBorders>
          </w:tcPr>
          <w:p w14:paraId="2105091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10. Alte lucrari</w:t>
            </w:r>
          </w:p>
          <w:p w14:paraId="593ABA54"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3D0B15D6" w14:textId="77777777" w:rsidR="008120FD" w:rsidRPr="00514EE0" w:rsidRDefault="008120FD" w:rsidP="008120FD"/>
        </w:tc>
        <w:tc>
          <w:tcPr>
            <w:tcW w:w="1133" w:type="dxa"/>
            <w:tcBorders>
              <w:top w:val="nil"/>
              <w:left w:val="single" w:sz="6" w:space="0" w:color="auto"/>
              <w:bottom w:val="nil"/>
              <w:right w:val="single" w:sz="4" w:space="0" w:color="auto"/>
            </w:tcBorders>
          </w:tcPr>
          <w:p w14:paraId="6D518D1A" w14:textId="77777777" w:rsidR="008120FD" w:rsidRPr="00514EE0" w:rsidRDefault="008120FD" w:rsidP="008120FD"/>
        </w:tc>
      </w:tr>
      <w:tr w:rsidR="008120FD" w:rsidRPr="004B04C9" w14:paraId="62B675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DD42C" w14:textId="77777777" w:rsidR="008120FD" w:rsidRPr="008B0ED8" w:rsidRDefault="008120FD" w:rsidP="008120FD">
            <w:pPr>
              <w:rPr>
                <w:sz w:val="22"/>
                <w:szCs w:val="22"/>
              </w:rPr>
            </w:pPr>
            <w:r w:rsidRPr="008B0ED8">
              <w:rPr>
                <w:sz w:val="22"/>
                <w:szCs w:val="22"/>
              </w:rPr>
              <w:t>135</w:t>
            </w:r>
          </w:p>
        </w:tc>
        <w:tc>
          <w:tcPr>
            <w:tcW w:w="1559" w:type="dxa"/>
            <w:tcBorders>
              <w:top w:val="single" w:sz="4" w:space="0" w:color="auto"/>
              <w:bottom w:val="single" w:sz="4" w:space="0" w:color="auto"/>
            </w:tcBorders>
            <w:vAlign w:val="center"/>
          </w:tcPr>
          <w:p w14:paraId="208173E1" w14:textId="77777777" w:rsidR="008120FD" w:rsidRPr="008B0ED8" w:rsidRDefault="008120FD" w:rsidP="008120FD">
            <w:pPr>
              <w:rPr>
                <w:sz w:val="22"/>
                <w:lang w:val="en-US"/>
              </w:rPr>
            </w:pPr>
            <w:r w:rsidRPr="008B0ED8">
              <w:rPr>
                <w:sz w:val="22"/>
                <w:lang w:val="en-US"/>
              </w:rPr>
              <w:t>CK14A</w:t>
            </w:r>
          </w:p>
          <w:p w14:paraId="214734B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3BD1562" w14:textId="77777777" w:rsidR="008120FD" w:rsidRPr="00DF63B1" w:rsidRDefault="008120FD" w:rsidP="008120FD">
            <w:pPr>
              <w:rPr>
                <w:sz w:val="22"/>
                <w:lang w:val="en-US"/>
              </w:rPr>
            </w:pPr>
            <w:r w:rsidRPr="00DF63B1">
              <w:rPr>
                <w:sz w:val="22"/>
                <w:lang w:val="en-US"/>
              </w:rPr>
              <w:t>Porti metalice Pt1 cu rame din profiluri din otel gata confectionate din teva de otel zincata 60x40x4,0 mm si panou cu impletituri de sirma zincata ghimpata de tip VARAN, montata pe carcasa existenta si accesoriile necesare zincate (balamali - 2 buc, incuietoare speciala, zavoare etc) avind dimensiunile 1180x2050(h) mm (4 buc)</w:t>
            </w:r>
          </w:p>
          <w:p w14:paraId="47EA3B7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FF7855D" w14:textId="77777777" w:rsidR="008120FD" w:rsidRPr="008B0ED8" w:rsidRDefault="008120FD" w:rsidP="008120FD">
            <w:pPr>
              <w:jc w:val="center"/>
            </w:pPr>
            <w:r w:rsidRPr="008B0ED8">
              <w:rPr>
                <w:sz w:val="22"/>
              </w:rPr>
              <w:lastRenderedPageBreak/>
              <w:t>m2</w:t>
            </w:r>
          </w:p>
        </w:tc>
        <w:tc>
          <w:tcPr>
            <w:tcW w:w="1133" w:type="dxa"/>
            <w:tcBorders>
              <w:top w:val="single" w:sz="4" w:space="0" w:color="auto"/>
              <w:bottom w:val="single" w:sz="4" w:space="0" w:color="auto"/>
            </w:tcBorders>
            <w:vAlign w:val="center"/>
          </w:tcPr>
          <w:p w14:paraId="55C431C7" w14:textId="77777777" w:rsidR="008120FD" w:rsidRPr="004B04C9" w:rsidRDefault="008120FD" w:rsidP="008120FD">
            <w:pPr>
              <w:jc w:val="center"/>
            </w:pPr>
            <w:r w:rsidRPr="008B0ED8">
              <w:rPr>
                <w:sz w:val="22"/>
              </w:rPr>
              <w:t>9,68</w:t>
            </w:r>
          </w:p>
        </w:tc>
      </w:tr>
      <w:tr w:rsidR="008120FD" w:rsidRPr="004B04C9" w14:paraId="03DC23B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D364B8" w14:textId="77777777" w:rsidR="008120FD" w:rsidRPr="008B0ED8" w:rsidRDefault="008120FD" w:rsidP="008120FD">
            <w:pPr>
              <w:rPr>
                <w:sz w:val="22"/>
                <w:szCs w:val="22"/>
              </w:rPr>
            </w:pPr>
            <w:r w:rsidRPr="004B04C9">
              <w:lastRenderedPageBreak/>
              <w:t xml:space="preserve"> </w:t>
            </w:r>
            <w:r w:rsidRPr="008B0ED8">
              <w:rPr>
                <w:sz w:val="22"/>
                <w:szCs w:val="22"/>
              </w:rPr>
              <w:t>136</w:t>
            </w:r>
          </w:p>
        </w:tc>
        <w:tc>
          <w:tcPr>
            <w:tcW w:w="1559" w:type="dxa"/>
            <w:tcBorders>
              <w:top w:val="single" w:sz="4" w:space="0" w:color="auto"/>
              <w:bottom w:val="single" w:sz="4" w:space="0" w:color="auto"/>
            </w:tcBorders>
            <w:vAlign w:val="center"/>
          </w:tcPr>
          <w:p w14:paraId="24CB8F62" w14:textId="77777777" w:rsidR="008120FD" w:rsidRPr="008B0ED8" w:rsidRDefault="008120FD" w:rsidP="008120FD">
            <w:pPr>
              <w:rPr>
                <w:sz w:val="22"/>
                <w:lang w:val="en-US"/>
              </w:rPr>
            </w:pPr>
            <w:r w:rsidRPr="008B0ED8">
              <w:rPr>
                <w:sz w:val="22"/>
                <w:lang w:val="en-US"/>
              </w:rPr>
              <w:t>CK14A</w:t>
            </w:r>
          </w:p>
          <w:p w14:paraId="3048605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3A4DD38" w14:textId="77777777" w:rsidR="008120FD" w:rsidRPr="00DF63B1" w:rsidRDefault="008120FD" w:rsidP="008120FD">
            <w:pPr>
              <w:rPr>
                <w:sz w:val="22"/>
                <w:lang w:val="en-US"/>
              </w:rPr>
            </w:pPr>
            <w:r w:rsidRPr="00DF63B1">
              <w:rPr>
                <w:sz w:val="22"/>
                <w:lang w:val="en-US"/>
              </w:rPr>
              <w:t>Porti metalice Pt2 cu rame din profiluri din otel gata confectionate din teva de otel zincata 60x40x4,0 mm si de tip Eurogard din sirma de otel zincata d=4.2 mm, ochi 200x55 mm, montata pe carcasa existenta si accesoriile necesare zincate (balamali - 2 buc, incuietoare speciala, zavoare etc) avind dimensiunile 1180x2050(h) mm (3 buc)</w:t>
            </w:r>
          </w:p>
          <w:p w14:paraId="46C7919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12975C4"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5E97E294" w14:textId="77777777" w:rsidR="008120FD" w:rsidRPr="004B04C9" w:rsidRDefault="008120FD" w:rsidP="008120FD">
            <w:pPr>
              <w:jc w:val="center"/>
            </w:pPr>
            <w:r w:rsidRPr="008B0ED8">
              <w:rPr>
                <w:sz w:val="22"/>
              </w:rPr>
              <w:t>7,26</w:t>
            </w:r>
          </w:p>
        </w:tc>
      </w:tr>
      <w:tr w:rsidR="008120FD" w:rsidRPr="004B04C9" w14:paraId="35E2D1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2855C" w14:textId="77777777" w:rsidR="008120FD" w:rsidRPr="008B0ED8" w:rsidRDefault="008120FD" w:rsidP="008120FD">
            <w:pPr>
              <w:rPr>
                <w:sz w:val="22"/>
                <w:szCs w:val="22"/>
              </w:rPr>
            </w:pPr>
            <w:r w:rsidRPr="004B04C9">
              <w:t xml:space="preserve"> </w:t>
            </w:r>
            <w:r w:rsidRPr="008B0ED8">
              <w:rPr>
                <w:sz w:val="22"/>
                <w:szCs w:val="22"/>
              </w:rPr>
              <w:t>137</w:t>
            </w:r>
          </w:p>
        </w:tc>
        <w:tc>
          <w:tcPr>
            <w:tcW w:w="1559" w:type="dxa"/>
            <w:tcBorders>
              <w:top w:val="single" w:sz="4" w:space="0" w:color="auto"/>
              <w:bottom w:val="single" w:sz="4" w:space="0" w:color="auto"/>
            </w:tcBorders>
            <w:vAlign w:val="center"/>
          </w:tcPr>
          <w:p w14:paraId="0BD2F384" w14:textId="77777777" w:rsidR="008120FD" w:rsidRPr="008B0ED8" w:rsidRDefault="008120FD" w:rsidP="008120FD">
            <w:pPr>
              <w:rPr>
                <w:sz w:val="22"/>
                <w:lang w:val="en-US"/>
              </w:rPr>
            </w:pPr>
            <w:r w:rsidRPr="008B0ED8">
              <w:rPr>
                <w:sz w:val="22"/>
                <w:lang w:val="en-US"/>
              </w:rPr>
              <w:t>CJ08B1</w:t>
            </w:r>
          </w:p>
          <w:p w14:paraId="36D4C14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B08A993" w14:textId="77777777" w:rsidR="008120FD" w:rsidRPr="00DF63B1" w:rsidRDefault="008120FD" w:rsidP="008120FD">
            <w:pPr>
              <w:rPr>
                <w:sz w:val="22"/>
                <w:lang w:val="en-US"/>
              </w:rPr>
            </w:pPr>
            <w:r w:rsidRPr="00DF63B1">
              <w:rPr>
                <w:sz w:val="22"/>
                <w:lang w:val="en-US"/>
              </w:rPr>
              <w:t>Profiluri turnate, uzinate, coame din beton montata la gard din beton existent dimensiuni 100x35x7 cm, cu mortar de ciment M 100, cu strat vizibil din piatra artificiala, executata cu piatra mozaic (gris de piatra), frecate cu peria de sirma</w:t>
            </w:r>
          </w:p>
          <w:p w14:paraId="365E36E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76C44B5" w14:textId="77777777" w:rsidR="008120FD" w:rsidRPr="008B0ED8" w:rsidRDefault="008120FD" w:rsidP="008120FD">
            <w:pPr>
              <w:jc w:val="center"/>
            </w:pPr>
            <w:r w:rsidRPr="008B0ED8">
              <w:rPr>
                <w:sz w:val="22"/>
              </w:rPr>
              <w:t>m</w:t>
            </w:r>
          </w:p>
        </w:tc>
        <w:tc>
          <w:tcPr>
            <w:tcW w:w="1133" w:type="dxa"/>
            <w:tcBorders>
              <w:top w:val="single" w:sz="4" w:space="0" w:color="auto"/>
              <w:bottom w:val="single" w:sz="4" w:space="0" w:color="auto"/>
            </w:tcBorders>
            <w:vAlign w:val="center"/>
          </w:tcPr>
          <w:p w14:paraId="6F94ADF7" w14:textId="77777777" w:rsidR="008120FD" w:rsidRPr="004B04C9" w:rsidRDefault="008120FD" w:rsidP="008120FD">
            <w:pPr>
              <w:jc w:val="center"/>
            </w:pPr>
            <w:r w:rsidRPr="008B0ED8">
              <w:rPr>
                <w:sz w:val="22"/>
              </w:rPr>
              <w:t>835,00</w:t>
            </w:r>
          </w:p>
        </w:tc>
      </w:tr>
    </w:tbl>
    <w:p w14:paraId="598222BF" w14:textId="77777777" w:rsidR="008120FD" w:rsidRPr="004B04C9" w:rsidRDefault="008120FD" w:rsidP="008120FD">
      <w:pPr>
        <w:rPr>
          <w:sz w:val="6"/>
          <w:szCs w:val="6"/>
        </w:rPr>
      </w:pPr>
      <w:r w:rsidRPr="004B04C9">
        <w:t xml:space="preserve"> </w:t>
      </w:r>
    </w:p>
    <w:p w14:paraId="707BD073" w14:textId="77777777" w:rsidR="008120FD" w:rsidRPr="004B04C9" w:rsidRDefault="008120FD" w:rsidP="008120FD">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14:paraId="58F8CE87" w14:textId="77777777" w:rsidR="008120FD" w:rsidRPr="004B04C9" w:rsidRDefault="008120FD" w:rsidP="008120FD">
      <w:pPr>
        <w:jc w:val="center"/>
        <w:rPr>
          <w:b/>
          <w:bCs/>
        </w:rPr>
      </w:pPr>
      <w:r w:rsidRPr="00420C62">
        <w:rPr>
          <w:b/>
          <w:bCs/>
          <w:lang w:val="it-IT"/>
        </w:rPr>
        <w:t xml:space="preserve">Constructii </w:t>
      </w:r>
      <w:r>
        <w:rPr>
          <w:b/>
          <w:bCs/>
          <w:lang w:val="it-IT"/>
        </w:rPr>
        <w:t xml:space="preserve">din beton armat </w:t>
      </w:r>
    </w:p>
    <w:p w14:paraId="5C17E988"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1C66F41B"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5670"/>
        <w:gridCol w:w="1560"/>
        <w:gridCol w:w="1133"/>
      </w:tblGrid>
      <w:tr w:rsidR="008120FD" w:rsidRPr="00AA66D4" w14:paraId="574E0432"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4AF604A" w14:textId="77777777" w:rsidR="008120FD" w:rsidRPr="00AA66D4" w:rsidRDefault="008120FD" w:rsidP="008120FD">
            <w:pPr>
              <w:ind w:right="-108"/>
              <w:jc w:val="center"/>
              <w:rPr>
                <w:sz w:val="18"/>
                <w:szCs w:val="22"/>
                <w:lang w:val="en-US"/>
              </w:rPr>
            </w:pPr>
            <w:r w:rsidRPr="00AA66D4">
              <w:rPr>
                <w:sz w:val="18"/>
                <w:szCs w:val="22"/>
              </w:rPr>
              <w:t>№</w:t>
            </w:r>
          </w:p>
          <w:p w14:paraId="470DBE5D"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754CDA90"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2069ABEB"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560" w:type="dxa"/>
            <w:vMerge w:val="restart"/>
            <w:tcBorders>
              <w:top w:val="single" w:sz="6" w:space="0" w:color="auto"/>
              <w:left w:val="single" w:sz="6" w:space="0" w:color="auto"/>
              <w:bottom w:val="nil"/>
              <w:right w:val="nil"/>
            </w:tcBorders>
            <w:shd w:val="pct5" w:color="auto" w:fill="auto"/>
          </w:tcPr>
          <w:p w14:paraId="10F5158A"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1133" w:type="dxa"/>
            <w:vMerge w:val="restart"/>
            <w:tcBorders>
              <w:top w:val="single" w:sz="6" w:space="0" w:color="auto"/>
              <w:left w:val="single" w:sz="6" w:space="0" w:color="auto"/>
              <w:bottom w:val="single" w:sz="6" w:space="0" w:color="auto"/>
              <w:right w:val="single" w:sz="4" w:space="0" w:color="auto"/>
            </w:tcBorders>
            <w:shd w:val="pct5" w:color="auto" w:fill="auto"/>
          </w:tcPr>
          <w:p w14:paraId="25480755"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6484F64D"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703D478"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18FAE56D" w14:textId="77777777" w:rsidR="008120FD" w:rsidRPr="004B04C9" w:rsidRDefault="008120FD" w:rsidP="008120FD">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14:paraId="6C40344D" w14:textId="77777777" w:rsidR="008120FD" w:rsidRPr="004B04C9" w:rsidRDefault="008120FD" w:rsidP="008120FD">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6236688" w14:textId="77777777" w:rsidR="008120FD" w:rsidRPr="004B04C9" w:rsidRDefault="008120FD" w:rsidP="008120FD">
            <w:pPr>
              <w:jc w:val="center"/>
              <w:rPr>
                <w:sz w:val="22"/>
                <w:szCs w:val="22"/>
                <w:lang w:val="en-US"/>
              </w:rPr>
            </w:pPr>
          </w:p>
        </w:tc>
        <w:tc>
          <w:tcPr>
            <w:tcW w:w="1133" w:type="dxa"/>
            <w:vMerge/>
            <w:tcBorders>
              <w:top w:val="nil"/>
              <w:left w:val="single" w:sz="6" w:space="0" w:color="auto"/>
              <w:bottom w:val="single" w:sz="6" w:space="0" w:color="auto"/>
              <w:right w:val="single" w:sz="4" w:space="0" w:color="auto"/>
            </w:tcBorders>
            <w:shd w:val="pct5" w:color="auto" w:fill="auto"/>
          </w:tcPr>
          <w:p w14:paraId="47215349" w14:textId="77777777" w:rsidR="008120FD" w:rsidRPr="004B04C9" w:rsidRDefault="008120FD" w:rsidP="008120FD">
            <w:pPr>
              <w:jc w:val="center"/>
              <w:rPr>
                <w:sz w:val="22"/>
                <w:szCs w:val="22"/>
                <w:lang w:val="en-US"/>
              </w:rPr>
            </w:pPr>
          </w:p>
        </w:tc>
      </w:tr>
    </w:tbl>
    <w:p w14:paraId="5BE9DF8F"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521"/>
        <w:gridCol w:w="709"/>
        <w:gridCol w:w="1133"/>
      </w:tblGrid>
      <w:tr w:rsidR="008120FD" w:rsidRPr="008B0ED8" w14:paraId="635DF2E0"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3246E5"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1D67FC8" w14:textId="77777777" w:rsidR="008120FD" w:rsidRPr="008B0ED8" w:rsidRDefault="008120FD" w:rsidP="008120FD">
            <w:pPr>
              <w:ind w:left="-120" w:right="-108"/>
              <w:jc w:val="center"/>
              <w:rPr>
                <w:sz w:val="12"/>
                <w:szCs w:val="22"/>
              </w:rPr>
            </w:pPr>
            <w:r w:rsidRPr="008B0ED8">
              <w:rPr>
                <w:sz w:val="12"/>
                <w:szCs w:val="22"/>
              </w:rPr>
              <w:t>2</w:t>
            </w:r>
          </w:p>
        </w:tc>
        <w:tc>
          <w:tcPr>
            <w:tcW w:w="6521" w:type="dxa"/>
            <w:tcBorders>
              <w:top w:val="single" w:sz="6" w:space="0" w:color="auto"/>
              <w:left w:val="single" w:sz="6" w:space="0" w:color="auto"/>
              <w:bottom w:val="double" w:sz="6" w:space="0" w:color="auto"/>
              <w:right w:val="nil"/>
            </w:tcBorders>
            <w:shd w:val="pct5" w:color="auto" w:fill="auto"/>
          </w:tcPr>
          <w:p w14:paraId="5CF0E529" w14:textId="77777777" w:rsidR="008120FD" w:rsidRPr="008B0ED8" w:rsidRDefault="008120FD" w:rsidP="008120FD">
            <w:pPr>
              <w:jc w:val="center"/>
              <w:rPr>
                <w:sz w:val="12"/>
                <w:szCs w:val="22"/>
              </w:rPr>
            </w:pPr>
            <w:r w:rsidRPr="008B0ED8">
              <w:rPr>
                <w:sz w:val="12"/>
                <w:szCs w:val="22"/>
              </w:rPr>
              <w:t>3</w:t>
            </w:r>
          </w:p>
        </w:tc>
        <w:tc>
          <w:tcPr>
            <w:tcW w:w="709" w:type="dxa"/>
            <w:tcBorders>
              <w:top w:val="single" w:sz="6" w:space="0" w:color="auto"/>
              <w:left w:val="single" w:sz="6" w:space="0" w:color="auto"/>
              <w:bottom w:val="double" w:sz="6" w:space="0" w:color="auto"/>
              <w:right w:val="nil"/>
            </w:tcBorders>
            <w:shd w:val="pct5" w:color="auto" w:fill="auto"/>
          </w:tcPr>
          <w:p w14:paraId="20943701" w14:textId="77777777" w:rsidR="008120FD" w:rsidRPr="008B0ED8" w:rsidRDefault="008120FD" w:rsidP="008120FD">
            <w:pPr>
              <w:ind w:left="-108" w:right="-108"/>
              <w:jc w:val="center"/>
              <w:rPr>
                <w:sz w:val="12"/>
                <w:szCs w:val="22"/>
              </w:rPr>
            </w:pPr>
            <w:r w:rsidRPr="008B0ED8">
              <w:rPr>
                <w:sz w:val="12"/>
                <w:szCs w:val="22"/>
              </w:rPr>
              <w:t>4</w:t>
            </w:r>
          </w:p>
        </w:tc>
        <w:tc>
          <w:tcPr>
            <w:tcW w:w="1133" w:type="dxa"/>
            <w:tcBorders>
              <w:top w:val="single" w:sz="6" w:space="0" w:color="auto"/>
              <w:left w:val="single" w:sz="6" w:space="0" w:color="auto"/>
              <w:bottom w:val="double" w:sz="6" w:space="0" w:color="auto"/>
              <w:right w:val="single" w:sz="4" w:space="0" w:color="auto"/>
            </w:tcBorders>
            <w:shd w:val="pct5" w:color="auto" w:fill="auto"/>
          </w:tcPr>
          <w:p w14:paraId="710EE46C"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55573DE5" w14:textId="77777777" w:rsidTr="008120FD">
        <w:tc>
          <w:tcPr>
            <w:tcW w:w="709" w:type="dxa"/>
            <w:tcBorders>
              <w:top w:val="nil"/>
              <w:left w:val="single" w:sz="6" w:space="0" w:color="auto"/>
              <w:bottom w:val="nil"/>
              <w:right w:val="nil"/>
            </w:tcBorders>
          </w:tcPr>
          <w:p w14:paraId="263B6E18" w14:textId="77777777" w:rsidR="008120FD" w:rsidRPr="004B04C9" w:rsidRDefault="008120FD" w:rsidP="008120FD">
            <w:pPr>
              <w:jc w:val="center"/>
            </w:pPr>
          </w:p>
        </w:tc>
        <w:tc>
          <w:tcPr>
            <w:tcW w:w="1559" w:type="dxa"/>
            <w:tcBorders>
              <w:top w:val="nil"/>
              <w:left w:val="single" w:sz="6" w:space="0" w:color="auto"/>
              <w:bottom w:val="nil"/>
              <w:right w:val="nil"/>
            </w:tcBorders>
          </w:tcPr>
          <w:p w14:paraId="50FB45B7" w14:textId="77777777" w:rsidR="008120FD" w:rsidRPr="004B04C9" w:rsidRDefault="008120FD" w:rsidP="008120FD"/>
        </w:tc>
        <w:tc>
          <w:tcPr>
            <w:tcW w:w="6521" w:type="dxa"/>
            <w:tcBorders>
              <w:top w:val="nil"/>
              <w:left w:val="single" w:sz="6" w:space="0" w:color="auto"/>
              <w:bottom w:val="nil"/>
              <w:right w:val="nil"/>
            </w:tcBorders>
          </w:tcPr>
          <w:p w14:paraId="52AE63C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terasament </w:t>
            </w:r>
          </w:p>
          <w:p w14:paraId="0735E0FF"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3905501C" w14:textId="77777777" w:rsidR="008120FD" w:rsidRPr="00514EE0" w:rsidRDefault="008120FD" w:rsidP="008120FD"/>
        </w:tc>
        <w:tc>
          <w:tcPr>
            <w:tcW w:w="1133" w:type="dxa"/>
            <w:tcBorders>
              <w:top w:val="nil"/>
              <w:left w:val="single" w:sz="6" w:space="0" w:color="auto"/>
              <w:bottom w:val="nil"/>
              <w:right w:val="single" w:sz="4" w:space="0" w:color="auto"/>
            </w:tcBorders>
          </w:tcPr>
          <w:p w14:paraId="1BDF01DD" w14:textId="77777777" w:rsidR="008120FD" w:rsidRPr="00514EE0" w:rsidRDefault="008120FD" w:rsidP="008120FD"/>
        </w:tc>
      </w:tr>
      <w:tr w:rsidR="008120FD" w:rsidRPr="004B04C9" w14:paraId="4EADB6F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E6664"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6ADAC8E4" w14:textId="77777777" w:rsidR="008120FD" w:rsidRPr="008B0ED8" w:rsidRDefault="008120FD" w:rsidP="008120FD">
            <w:pPr>
              <w:rPr>
                <w:sz w:val="22"/>
                <w:lang w:val="en-US"/>
              </w:rPr>
            </w:pPr>
            <w:r w:rsidRPr="008B0ED8">
              <w:rPr>
                <w:sz w:val="22"/>
                <w:lang w:val="en-US"/>
              </w:rPr>
              <w:t>TsC02D1</w:t>
            </w:r>
          </w:p>
          <w:p w14:paraId="6659C65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D1BE196"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51A9FE60"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01907C46"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EFC4347" w14:textId="77777777" w:rsidR="008120FD" w:rsidRPr="004B04C9" w:rsidRDefault="008120FD" w:rsidP="008120FD">
            <w:pPr>
              <w:jc w:val="center"/>
            </w:pPr>
            <w:r w:rsidRPr="008B0ED8">
              <w:rPr>
                <w:sz w:val="22"/>
              </w:rPr>
              <w:t>0,72</w:t>
            </w:r>
          </w:p>
        </w:tc>
      </w:tr>
      <w:tr w:rsidR="008120FD" w:rsidRPr="004B04C9" w14:paraId="73C085F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0DB3C"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2DF7897B" w14:textId="77777777" w:rsidR="008120FD" w:rsidRPr="008B0ED8" w:rsidRDefault="008120FD" w:rsidP="008120FD">
            <w:pPr>
              <w:rPr>
                <w:sz w:val="22"/>
                <w:lang w:val="en-US"/>
              </w:rPr>
            </w:pPr>
            <w:r w:rsidRPr="008B0ED8">
              <w:rPr>
                <w:sz w:val="22"/>
                <w:lang w:val="en-US"/>
              </w:rPr>
              <w:t>TsI51A5</w:t>
            </w:r>
          </w:p>
          <w:p w14:paraId="0C61F0C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45DD104"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3E28431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9A1E15B"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424F3567" w14:textId="77777777" w:rsidR="008120FD" w:rsidRPr="004B04C9" w:rsidRDefault="008120FD" w:rsidP="008120FD">
            <w:pPr>
              <w:jc w:val="center"/>
            </w:pPr>
            <w:r w:rsidRPr="008B0ED8">
              <w:rPr>
                <w:sz w:val="22"/>
              </w:rPr>
              <w:t>118,80</w:t>
            </w:r>
          </w:p>
        </w:tc>
      </w:tr>
      <w:tr w:rsidR="008120FD" w:rsidRPr="004B04C9" w14:paraId="4C20FD9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0FF05"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41A44100" w14:textId="77777777" w:rsidR="008120FD" w:rsidRPr="008B0ED8" w:rsidRDefault="008120FD" w:rsidP="008120FD">
            <w:pPr>
              <w:rPr>
                <w:sz w:val="22"/>
                <w:lang w:val="en-US"/>
              </w:rPr>
            </w:pPr>
            <w:r w:rsidRPr="008B0ED8">
              <w:rPr>
                <w:sz w:val="22"/>
                <w:lang w:val="en-US"/>
              </w:rPr>
              <w:t>TsC51B</w:t>
            </w:r>
          </w:p>
          <w:p w14:paraId="555E833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5DC3271" w14:textId="77777777" w:rsidR="008120FD" w:rsidRPr="00DF63B1" w:rsidRDefault="008120FD" w:rsidP="008120FD">
            <w:pPr>
              <w:rPr>
                <w:sz w:val="22"/>
                <w:lang w:val="en-US"/>
              </w:rPr>
            </w:pPr>
            <w:r w:rsidRPr="00DF63B1">
              <w:rPr>
                <w:sz w:val="22"/>
                <w:lang w:val="en-US"/>
              </w:rPr>
              <w:t>Lucrari la descarcarea pamintului in depozit, teren categoria II</w:t>
            </w:r>
          </w:p>
          <w:p w14:paraId="0B87D6A5"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5423741"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84EA51D" w14:textId="77777777" w:rsidR="008120FD" w:rsidRPr="004B04C9" w:rsidRDefault="008120FD" w:rsidP="008120FD">
            <w:pPr>
              <w:jc w:val="center"/>
            </w:pPr>
            <w:r w:rsidRPr="008B0ED8">
              <w:rPr>
                <w:sz w:val="22"/>
              </w:rPr>
              <w:t>0,72</w:t>
            </w:r>
          </w:p>
        </w:tc>
      </w:tr>
      <w:tr w:rsidR="008120FD" w:rsidRPr="004B04C9" w14:paraId="3A3699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E2CBB"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3CF6BA5B" w14:textId="77777777" w:rsidR="008120FD" w:rsidRPr="008B0ED8" w:rsidRDefault="008120FD" w:rsidP="008120FD">
            <w:pPr>
              <w:rPr>
                <w:sz w:val="22"/>
                <w:lang w:val="en-US"/>
              </w:rPr>
            </w:pPr>
            <w:r w:rsidRPr="008B0ED8">
              <w:rPr>
                <w:sz w:val="22"/>
                <w:lang w:val="en-US"/>
              </w:rPr>
              <w:t>TsC02D1</w:t>
            </w:r>
          </w:p>
          <w:p w14:paraId="6058064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BF5CE1A"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 (pentru umplutura)</w:t>
            </w:r>
          </w:p>
          <w:p w14:paraId="0FF07C09"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17D32EC7"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BB6430A" w14:textId="77777777" w:rsidR="008120FD" w:rsidRPr="004B04C9" w:rsidRDefault="008120FD" w:rsidP="008120FD">
            <w:pPr>
              <w:jc w:val="center"/>
            </w:pPr>
            <w:r w:rsidRPr="008B0ED8">
              <w:rPr>
                <w:sz w:val="22"/>
              </w:rPr>
              <w:t>0,63</w:t>
            </w:r>
          </w:p>
        </w:tc>
      </w:tr>
      <w:tr w:rsidR="008120FD" w:rsidRPr="004B04C9" w14:paraId="1EA2C9C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B30AF1"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7EB7B21D" w14:textId="77777777" w:rsidR="008120FD" w:rsidRPr="008B0ED8" w:rsidRDefault="008120FD" w:rsidP="008120FD">
            <w:pPr>
              <w:rPr>
                <w:sz w:val="22"/>
                <w:lang w:val="en-US"/>
              </w:rPr>
            </w:pPr>
            <w:r w:rsidRPr="008B0ED8">
              <w:rPr>
                <w:sz w:val="22"/>
                <w:lang w:val="en-US"/>
              </w:rPr>
              <w:t>TsI51A5</w:t>
            </w:r>
          </w:p>
          <w:p w14:paraId="6838F85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C9B504E"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1D64BD7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CC56542"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7BCA6572" w14:textId="77777777" w:rsidR="008120FD" w:rsidRPr="004B04C9" w:rsidRDefault="008120FD" w:rsidP="008120FD">
            <w:pPr>
              <w:jc w:val="center"/>
            </w:pPr>
            <w:r w:rsidRPr="008B0ED8">
              <w:rPr>
                <w:sz w:val="22"/>
              </w:rPr>
              <w:t>103,95</w:t>
            </w:r>
          </w:p>
        </w:tc>
      </w:tr>
      <w:tr w:rsidR="008120FD" w:rsidRPr="004B04C9" w14:paraId="09DB35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327B6"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6DB76434" w14:textId="77777777" w:rsidR="008120FD" w:rsidRPr="008B0ED8" w:rsidRDefault="008120FD" w:rsidP="008120FD">
            <w:pPr>
              <w:rPr>
                <w:sz w:val="22"/>
                <w:lang w:val="en-US"/>
              </w:rPr>
            </w:pPr>
            <w:r w:rsidRPr="008B0ED8">
              <w:rPr>
                <w:sz w:val="22"/>
                <w:lang w:val="en-US"/>
              </w:rPr>
              <w:t>TsC35E1</w:t>
            </w:r>
          </w:p>
          <w:p w14:paraId="2F8C1F1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D91AD78"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48B88E97"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6B4300F5"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0488A980" w14:textId="77777777" w:rsidR="008120FD" w:rsidRPr="004B04C9" w:rsidRDefault="008120FD" w:rsidP="008120FD">
            <w:pPr>
              <w:jc w:val="center"/>
            </w:pPr>
            <w:r w:rsidRPr="008B0ED8">
              <w:rPr>
                <w:sz w:val="22"/>
              </w:rPr>
              <w:t>0,63</w:t>
            </w:r>
          </w:p>
        </w:tc>
      </w:tr>
      <w:tr w:rsidR="008120FD" w:rsidRPr="004B04C9" w14:paraId="038F168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A3D47F"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5D1BE287" w14:textId="77777777" w:rsidR="008120FD" w:rsidRPr="008B0ED8" w:rsidRDefault="008120FD" w:rsidP="008120FD">
            <w:pPr>
              <w:rPr>
                <w:sz w:val="22"/>
                <w:lang w:val="en-US"/>
              </w:rPr>
            </w:pPr>
            <w:r w:rsidRPr="008B0ED8">
              <w:rPr>
                <w:sz w:val="22"/>
                <w:lang w:val="en-US"/>
              </w:rPr>
              <w:t>TsD05B</w:t>
            </w:r>
          </w:p>
          <w:p w14:paraId="11CE3F7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064A932"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20BBA02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8FBF2D3"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549F6FC1" w14:textId="77777777" w:rsidR="008120FD" w:rsidRPr="004B04C9" w:rsidRDefault="008120FD" w:rsidP="008120FD">
            <w:pPr>
              <w:jc w:val="center"/>
            </w:pPr>
            <w:r w:rsidRPr="008B0ED8">
              <w:rPr>
                <w:sz w:val="22"/>
              </w:rPr>
              <w:t>0,63</w:t>
            </w:r>
          </w:p>
        </w:tc>
      </w:tr>
      <w:tr w:rsidR="008120FD" w:rsidRPr="00DF63B1" w14:paraId="796AE7E1" w14:textId="77777777" w:rsidTr="008120FD">
        <w:tc>
          <w:tcPr>
            <w:tcW w:w="709" w:type="dxa"/>
            <w:tcBorders>
              <w:top w:val="nil"/>
              <w:left w:val="single" w:sz="6" w:space="0" w:color="auto"/>
              <w:bottom w:val="nil"/>
              <w:right w:val="nil"/>
            </w:tcBorders>
          </w:tcPr>
          <w:p w14:paraId="23611E7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FDA0BF3" w14:textId="77777777" w:rsidR="008120FD" w:rsidRPr="004B04C9" w:rsidRDefault="008120FD" w:rsidP="008120FD"/>
        </w:tc>
        <w:tc>
          <w:tcPr>
            <w:tcW w:w="6521" w:type="dxa"/>
            <w:tcBorders>
              <w:top w:val="nil"/>
              <w:left w:val="single" w:sz="6" w:space="0" w:color="auto"/>
              <w:bottom w:val="nil"/>
              <w:right w:val="nil"/>
            </w:tcBorders>
          </w:tcPr>
          <w:p w14:paraId="4B0951E0"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 xml:space="preserve">2. Piloni forati si radier monolit </w:t>
            </w:r>
          </w:p>
          <w:p w14:paraId="3F96EE18"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1C38E1E4"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4D3EB321" w14:textId="77777777" w:rsidR="008120FD" w:rsidRPr="00DF63B1" w:rsidRDefault="008120FD" w:rsidP="008120FD">
            <w:pPr>
              <w:rPr>
                <w:lang w:val="en-US"/>
              </w:rPr>
            </w:pPr>
          </w:p>
        </w:tc>
      </w:tr>
      <w:tr w:rsidR="008120FD" w:rsidRPr="004B04C9" w14:paraId="7487FB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E9C5A" w14:textId="77777777" w:rsidR="008120FD" w:rsidRPr="008B0ED8" w:rsidRDefault="008120FD" w:rsidP="008120FD">
            <w:pPr>
              <w:rPr>
                <w:sz w:val="22"/>
                <w:szCs w:val="22"/>
              </w:rPr>
            </w:pPr>
            <w:r w:rsidRPr="008B0ED8">
              <w:rPr>
                <w:sz w:val="22"/>
                <w:szCs w:val="22"/>
              </w:rPr>
              <w:t>8</w:t>
            </w:r>
          </w:p>
        </w:tc>
        <w:tc>
          <w:tcPr>
            <w:tcW w:w="1559" w:type="dxa"/>
            <w:tcBorders>
              <w:top w:val="single" w:sz="4" w:space="0" w:color="auto"/>
              <w:bottom w:val="single" w:sz="4" w:space="0" w:color="auto"/>
            </w:tcBorders>
            <w:vAlign w:val="center"/>
          </w:tcPr>
          <w:p w14:paraId="03D0D4AF" w14:textId="77777777" w:rsidR="008120FD" w:rsidRPr="008B0ED8" w:rsidRDefault="008120FD" w:rsidP="008120FD">
            <w:pPr>
              <w:rPr>
                <w:sz w:val="22"/>
                <w:lang w:val="en-US"/>
              </w:rPr>
            </w:pPr>
            <w:r w:rsidRPr="008B0ED8">
              <w:rPr>
                <w:sz w:val="22"/>
                <w:lang w:val="en-US"/>
              </w:rPr>
              <w:t>CQ23A</w:t>
            </w:r>
          </w:p>
          <w:p w14:paraId="7D7BE29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4B08A5B" w14:textId="77777777" w:rsidR="008120FD" w:rsidRPr="00DF63B1" w:rsidRDefault="008120FD" w:rsidP="008120FD">
            <w:pPr>
              <w:rPr>
                <w:sz w:val="22"/>
                <w:lang w:val="en-US"/>
              </w:rPr>
            </w:pPr>
            <w:r w:rsidRPr="00DF63B1">
              <w:rPr>
                <w:sz w:val="22"/>
                <w:lang w:val="en-US"/>
              </w:rPr>
              <w:t xml:space="preserve">Executarea pilotilor forati din beton armat C 16/20 cu instalatia de tip SBU cu diametrul pina la 630 mm in terenuri stabile grupa 2, betonarea prin metoda TDV, cu adncimea pilotilor - 7.50 m. </w:t>
            </w:r>
          </w:p>
          <w:p w14:paraId="53B89442" w14:textId="77777777" w:rsidR="008120FD" w:rsidRPr="00DF63B1" w:rsidRDefault="008120FD" w:rsidP="008120FD">
            <w:pPr>
              <w:rPr>
                <w:sz w:val="22"/>
                <w:lang w:val="en-US"/>
              </w:rPr>
            </w:pPr>
            <w:r w:rsidRPr="00DF63B1">
              <w:rPr>
                <w:sz w:val="22"/>
                <w:lang w:val="en-US"/>
              </w:rPr>
              <w:t>Nota: resursul cu norma 0,00 (zero) se ia conform proiectului si este 72.06 kg/m3</w:t>
            </w:r>
          </w:p>
          <w:p w14:paraId="6B1C819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FA460FC"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20298960" w14:textId="77777777" w:rsidR="008120FD" w:rsidRPr="004B04C9" w:rsidRDefault="008120FD" w:rsidP="008120FD">
            <w:pPr>
              <w:jc w:val="center"/>
            </w:pPr>
            <w:r w:rsidRPr="008B0ED8">
              <w:rPr>
                <w:sz w:val="22"/>
              </w:rPr>
              <w:t>9,36</w:t>
            </w:r>
          </w:p>
        </w:tc>
      </w:tr>
      <w:tr w:rsidR="008120FD" w:rsidRPr="004B04C9" w14:paraId="61CBC21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9451D"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6D3D270D" w14:textId="77777777" w:rsidR="008120FD" w:rsidRPr="008B0ED8" w:rsidRDefault="008120FD" w:rsidP="008120FD">
            <w:pPr>
              <w:rPr>
                <w:sz w:val="22"/>
                <w:lang w:val="en-US"/>
              </w:rPr>
            </w:pPr>
            <w:r w:rsidRPr="008B0ED8">
              <w:rPr>
                <w:sz w:val="22"/>
                <w:lang w:val="en-US"/>
              </w:rPr>
              <w:t>CQ07A</w:t>
            </w:r>
          </w:p>
          <w:p w14:paraId="5E0FFC6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653F894" w14:textId="77777777" w:rsidR="008120FD" w:rsidRPr="00DF63B1" w:rsidRDefault="008120FD" w:rsidP="008120FD">
            <w:pPr>
              <w:rPr>
                <w:sz w:val="22"/>
                <w:lang w:val="en-US"/>
              </w:rPr>
            </w:pPr>
            <w:r w:rsidRPr="00DF63B1">
              <w:rPr>
                <w:sz w:val="22"/>
                <w:lang w:val="en-US"/>
              </w:rPr>
              <w:t>Spargerea betonului si dezvelirea armaturii la capetele pilotilor dupa infingere sau turnare, in vederea racordarii lor la fundatie, inclusiv indepartarea molozului rezultat si evacuarea acestuia</w:t>
            </w:r>
          </w:p>
          <w:p w14:paraId="7E741FD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7F5EE98"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0CF0A52" w14:textId="77777777" w:rsidR="008120FD" w:rsidRPr="004B04C9" w:rsidRDefault="008120FD" w:rsidP="008120FD">
            <w:pPr>
              <w:jc w:val="center"/>
            </w:pPr>
            <w:r w:rsidRPr="008B0ED8">
              <w:rPr>
                <w:sz w:val="22"/>
              </w:rPr>
              <w:t>0,12</w:t>
            </w:r>
          </w:p>
        </w:tc>
      </w:tr>
      <w:tr w:rsidR="008120FD" w:rsidRPr="004B04C9" w14:paraId="18E275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2693D"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68EC246C" w14:textId="77777777" w:rsidR="008120FD" w:rsidRPr="008B0ED8" w:rsidRDefault="008120FD" w:rsidP="008120FD">
            <w:pPr>
              <w:rPr>
                <w:sz w:val="22"/>
                <w:lang w:val="en-US"/>
              </w:rPr>
            </w:pPr>
            <w:r w:rsidRPr="008B0ED8">
              <w:rPr>
                <w:sz w:val="22"/>
                <w:lang w:val="en-US"/>
              </w:rPr>
              <w:t>TsC02D1</w:t>
            </w:r>
          </w:p>
          <w:p w14:paraId="463E263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94CE3CC"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75CBDE73" w14:textId="77777777" w:rsidR="008120FD" w:rsidRPr="00A032D3" w:rsidRDefault="008120FD" w:rsidP="008120FD">
            <w:pPr>
              <w:rPr>
                <w:sz w:val="2"/>
              </w:rPr>
            </w:pPr>
          </w:p>
        </w:tc>
        <w:tc>
          <w:tcPr>
            <w:tcW w:w="709" w:type="dxa"/>
            <w:tcBorders>
              <w:top w:val="single" w:sz="4" w:space="0" w:color="auto"/>
              <w:bottom w:val="single" w:sz="4" w:space="0" w:color="auto"/>
            </w:tcBorders>
            <w:vAlign w:val="center"/>
          </w:tcPr>
          <w:p w14:paraId="2921DDB6"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3435361" w14:textId="77777777" w:rsidR="008120FD" w:rsidRPr="004B04C9" w:rsidRDefault="008120FD" w:rsidP="008120FD">
            <w:pPr>
              <w:jc w:val="center"/>
            </w:pPr>
            <w:r w:rsidRPr="008B0ED8">
              <w:rPr>
                <w:sz w:val="22"/>
              </w:rPr>
              <w:t>0,10</w:t>
            </w:r>
          </w:p>
        </w:tc>
      </w:tr>
      <w:tr w:rsidR="008120FD" w:rsidRPr="004B04C9" w14:paraId="0C5B036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D2B5BA"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289275FE" w14:textId="77777777" w:rsidR="008120FD" w:rsidRPr="008B0ED8" w:rsidRDefault="008120FD" w:rsidP="008120FD">
            <w:pPr>
              <w:rPr>
                <w:sz w:val="22"/>
                <w:lang w:val="en-US"/>
              </w:rPr>
            </w:pPr>
            <w:r w:rsidRPr="008B0ED8">
              <w:rPr>
                <w:sz w:val="22"/>
                <w:lang w:val="en-US"/>
              </w:rPr>
              <w:t>TsI51A5</w:t>
            </w:r>
          </w:p>
          <w:p w14:paraId="15C5477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C52C6C4"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1EA02BB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1B8DAA7" w14:textId="77777777" w:rsidR="008120FD" w:rsidRPr="008B0ED8" w:rsidRDefault="008120FD" w:rsidP="008120FD">
            <w:pPr>
              <w:jc w:val="center"/>
            </w:pPr>
            <w:r w:rsidRPr="008B0ED8">
              <w:rPr>
                <w:sz w:val="22"/>
              </w:rPr>
              <w:t>t</w:t>
            </w:r>
          </w:p>
        </w:tc>
        <w:tc>
          <w:tcPr>
            <w:tcW w:w="1133" w:type="dxa"/>
            <w:tcBorders>
              <w:top w:val="single" w:sz="4" w:space="0" w:color="auto"/>
              <w:bottom w:val="single" w:sz="4" w:space="0" w:color="auto"/>
            </w:tcBorders>
            <w:vAlign w:val="center"/>
          </w:tcPr>
          <w:p w14:paraId="2BA8F8BC" w14:textId="77777777" w:rsidR="008120FD" w:rsidRPr="004B04C9" w:rsidRDefault="008120FD" w:rsidP="008120FD">
            <w:pPr>
              <w:jc w:val="center"/>
            </w:pPr>
            <w:r w:rsidRPr="008B0ED8">
              <w:rPr>
                <w:sz w:val="22"/>
              </w:rPr>
              <w:t>16,50</w:t>
            </w:r>
          </w:p>
        </w:tc>
      </w:tr>
      <w:tr w:rsidR="008120FD" w:rsidRPr="004B04C9" w14:paraId="56312A0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DDB90"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34FCDAAF" w14:textId="77777777" w:rsidR="008120FD" w:rsidRPr="008B0ED8" w:rsidRDefault="008120FD" w:rsidP="008120FD">
            <w:pPr>
              <w:rPr>
                <w:sz w:val="22"/>
                <w:lang w:val="en-US"/>
              </w:rPr>
            </w:pPr>
            <w:r w:rsidRPr="008B0ED8">
              <w:rPr>
                <w:sz w:val="22"/>
                <w:lang w:val="en-US"/>
              </w:rPr>
              <w:t>TsC51B</w:t>
            </w:r>
          </w:p>
          <w:p w14:paraId="635E4E5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3EFD5CA" w14:textId="77777777" w:rsidR="008120FD" w:rsidRPr="00DF63B1" w:rsidRDefault="008120FD" w:rsidP="008120FD">
            <w:pPr>
              <w:rPr>
                <w:sz w:val="22"/>
                <w:lang w:val="en-US"/>
              </w:rPr>
            </w:pPr>
            <w:r w:rsidRPr="00DF63B1">
              <w:rPr>
                <w:sz w:val="22"/>
                <w:lang w:val="en-US"/>
              </w:rPr>
              <w:t>Lucrari la descarcarea pamintului in depozit, teren categoria II</w:t>
            </w:r>
          </w:p>
          <w:p w14:paraId="12E9881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416AECD" w14:textId="77777777" w:rsidR="008120FD" w:rsidRPr="008B0ED8" w:rsidRDefault="008120FD" w:rsidP="008120FD">
            <w:pPr>
              <w:jc w:val="center"/>
            </w:pPr>
            <w:r w:rsidRPr="008B0ED8">
              <w:rPr>
                <w:sz w:val="22"/>
              </w:rPr>
              <w:t>100 m3</w:t>
            </w:r>
          </w:p>
        </w:tc>
        <w:tc>
          <w:tcPr>
            <w:tcW w:w="1133" w:type="dxa"/>
            <w:tcBorders>
              <w:top w:val="single" w:sz="4" w:space="0" w:color="auto"/>
              <w:bottom w:val="single" w:sz="4" w:space="0" w:color="auto"/>
            </w:tcBorders>
            <w:vAlign w:val="center"/>
          </w:tcPr>
          <w:p w14:paraId="153CBD26" w14:textId="77777777" w:rsidR="008120FD" w:rsidRPr="004B04C9" w:rsidRDefault="008120FD" w:rsidP="008120FD">
            <w:pPr>
              <w:jc w:val="center"/>
            </w:pPr>
            <w:r w:rsidRPr="008B0ED8">
              <w:rPr>
                <w:sz w:val="22"/>
              </w:rPr>
              <w:t>0,10</w:t>
            </w:r>
          </w:p>
        </w:tc>
      </w:tr>
      <w:tr w:rsidR="008120FD" w:rsidRPr="004B04C9" w14:paraId="6C3DA0E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541FA"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2B60F6F4" w14:textId="77777777" w:rsidR="008120FD" w:rsidRPr="008B0ED8" w:rsidRDefault="008120FD" w:rsidP="008120FD">
            <w:pPr>
              <w:rPr>
                <w:sz w:val="22"/>
                <w:lang w:val="en-US"/>
              </w:rPr>
            </w:pPr>
            <w:r w:rsidRPr="008B0ED8">
              <w:rPr>
                <w:sz w:val="22"/>
                <w:lang w:val="en-US"/>
              </w:rPr>
              <w:t>CA02C</w:t>
            </w:r>
          </w:p>
          <w:p w14:paraId="41EEAE0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C973601"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4FFFC10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19DA66E"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8067EDC" w14:textId="77777777" w:rsidR="008120FD" w:rsidRPr="004B04C9" w:rsidRDefault="008120FD" w:rsidP="008120FD">
            <w:pPr>
              <w:jc w:val="center"/>
            </w:pPr>
            <w:r w:rsidRPr="008B0ED8">
              <w:rPr>
                <w:sz w:val="22"/>
              </w:rPr>
              <w:t>0,90</w:t>
            </w:r>
          </w:p>
        </w:tc>
      </w:tr>
      <w:tr w:rsidR="008120FD" w:rsidRPr="004B04C9" w14:paraId="74E721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295BD"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624722A3" w14:textId="77777777" w:rsidR="008120FD" w:rsidRPr="008B0ED8" w:rsidRDefault="008120FD" w:rsidP="008120FD">
            <w:pPr>
              <w:rPr>
                <w:sz w:val="22"/>
                <w:lang w:val="en-US"/>
              </w:rPr>
            </w:pPr>
            <w:r w:rsidRPr="008B0ED8">
              <w:rPr>
                <w:sz w:val="22"/>
                <w:lang w:val="en-US"/>
              </w:rPr>
              <w:t>CB03B</w:t>
            </w:r>
          </w:p>
          <w:p w14:paraId="5E08C32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1334CEB"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781A8B1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D57DD22"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1ECB3619" w14:textId="77777777" w:rsidR="008120FD" w:rsidRPr="004B04C9" w:rsidRDefault="008120FD" w:rsidP="008120FD">
            <w:pPr>
              <w:jc w:val="center"/>
            </w:pPr>
            <w:r w:rsidRPr="008B0ED8">
              <w:rPr>
                <w:sz w:val="22"/>
              </w:rPr>
              <w:t>6,72</w:t>
            </w:r>
          </w:p>
        </w:tc>
      </w:tr>
      <w:tr w:rsidR="008120FD" w:rsidRPr="004B04C9" w14:paraId="0C9C771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412C8"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6B815DD7" w14:textId="77777777" w:rsidR="008120FD" w:rsidRPr="008B0ED8" w:rsidRDefault="008120FD" w:rsidP="008120FD">
            <w:pPr>
              <w:rPr>
                <w:sz w:val="22"/>
                <w:lang w:val="en-US"/>
              </w:rPr>
            </w:pPr>
            <w:r w:rsidRPr="008B0ED8">
              <w:rPr>
                <w:sz w:val="22"/>
                <w:lang w:val="en-US"/>
              </w:rPr>
              <w:t>CC01E</w:t>
            </w:r>
          </w:p>
          <w:p w14:paraId="5CFA037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E64619E" w14:textId="77777777" w:rsidR="008120FD" w:rsidRPr="00DF63B1" w:rsidRDefault="008120FD" w:rsidP="008120FD">
            <w:pPr>
              <w:rPr>
                <w:sz w:val="22"/>
                <w:lang w:val="en-US"/>
              </w:rPr>
            </w:pPr>
            <w:r w:rsidRPr="00DF63B1">
              <w:rPr>
                <w:sz w:val="22"/>
                <w:lang w:val="en-US"/>
              </w:rPr>
              <w:t>Armaturi din otel beton A240 fasonate in ateliere de santier si montate cu diametrul barelor pina la 8 mm inclusiv in fundatii continue si radiere</w:t>
            </w:r>
          </w:p>
          <w:p w14:paraId="6C01E5B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FD7102D"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18944EB7" w14:textId="77777777" w:rsidR="008120FD" w:rsidRPr="004B04C9" w:rsidRDefault="008120FD" w:rsidP="008120FD">
            <w:pPr>
              <w:jc w:val="center"/>
            </w:pPr>
            <w:r w:rsidRPr="008B0ED8">
              <w:rPr>
                <w:sz w:val="22"/>
              </w:rPr>
              <w:t>55,43</w:t>
            </w:r>
          </w:p>
        </w:tc>
      </w:tr>
      <w:tr w:rsidR="008120FD" w:rsidRPr="004B04C9" w14:paraId="4FBEE54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127BC"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00AE3F9A" w14:textId="77777777" w:rsidR="008120FD" w:rsidRPr="008B0ED8" w:rsidRDefault="008120FD" w:rsidP="008120FD">
            <w:pPr>
              <w:rPr>
                <w:sz w:val="22"/>
                <w:lang w:val="en-US"/>
              </w:rPr>
            </w:pPr>
            <w:r w:rsidRPr="008B0ED8">
              <w:rPr>
                <w:sz w:val="22"/>
                <w:lang w:val="en-US"/>
              </w:rPr>
              <w:t>CC01F1</w:t>
            </w:r>
          </w:p>
          <w:p w14:paraId="37CAA46D"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412CD40"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10590BE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329ABDA"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0B2A05D" w14:textId="77777777" w:rsidR="008120FD" w:rsidRPr="004B04C9" w:rsidRDefault="008120FD" w:rsidP="008120FD">
            <w:pPr>
              <w:jc w:val="center"/>
            </w:pPr>
            <w:r w:rsidRPr="008B0ED8">
              <w:rPr>
                <w:sz w:val="22"/>
              </w:rPr>
              <w:t>357,00</w:t>
            </w:r>
          </w:p>
        </w:tc>
      </w:tr>
      <w:tr w:rsidR="008120FD" w:rsidRPr="004B04C9" w14:paraId="3DCEA1C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EB84C" w14:textId="77777777" w:rsidR="008120FD" w:rsidRPr="008B0ED8" w:rsidRDefault="008120FD" w:rsidP="008120FD">
            <w:pPr>
              <w:rPr>
                <w:sz w:val="22"/>
                <w:szCs w:val="22"/>
              </w:rPr>
            </w:pPr>
            <w:r w:rsidRPr="004B04C9">
              <w:lastRenderedPageBreak/>
              <w:t xml:space="preserve"> </w:t>
            </w:r>
            <w:r w:rsidRPr="008B0ED8">
              <w:rPr>
                <w:sz w:val="22"/>
                <w:szCs w:val="22"/>
              </w:rPr>
              <w:t>17</w:t>
            </w:r>
          </w:p>
        </w:tc>
        <w:tc>
          <w:tcPr>
            <w:tcW w:w="1559" w:type="dxa"/>
            <w:tcBorders>
              <w:top w:val="single" w:sz="4" w:space="0" w:color="auto"/>
              <w:bottom w:val="single" w:sz="4" w:space="0" w:color="auto"/>
            </w:tcBorders>
            <w:vAlign w:val="center"/>
          </w:tcPr>
          <w:p w14:paraId="57A11DD7" w14:textId="77777777" w:rsidR="008120FD" w:rsidRPr="008B0ED8" w:rsidRDefault="008120FD" w:rsidP="008120FD">
            <w:pPr>
              <w:rPr>
                <w:sz w:val="22"/>
                <w:lang w:val="en-US"/>
              </w:rPr>
            </w:pPr>
            <w:r w:rsidRPr="008B0ED8">
              <w:rPr>
                <w:sz w:val="22"/>
                <w:lang w:val="en-US"/>
              </w:rPr>
              <w:t>CA03G</w:t>
            </w:r>
          </w:p>
          <w:p w14:paraId="5B029FF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EBF9EED"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6840958E"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0B64FEA"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3D2489FE" w14:textId="77777777" w:rsidR="008120FD" w:rsidRPr="004B04C9" w:rsidRDefault="008120FD" w:rsidP="008120FD">
            <w:pPr>
              <w:jc w:val="center"/>
            </w:pPr>
            <w:r w:rsidRPr="008B0ED8">
              <w:rPr>
                <w:sz w:val="22"/>
              </w:rPr>
              <w:t>4,70</w:t>
            </w:r>
          </w:p>
        </w:tc>
      </w:tr>
      <w:tr w:rsidR="008120FD" w:rsidRPr="00514EE0" w14:paraId="3D20E1E1" w14:textId="77777777" w:rsidTr="008120FD">
        <w:tc>
          <w:tcPr>
            <w:tcW w:w="709" w:type="dxa"/>
            <w:tcBorders>
              <w:top w:val="nil"/>
              <w:left w:val="single" w:sz="6" w:space="0" w:color="auto"/>
              <w:bottom w:val="nil"/>
              <w:right w:val="nil"/>
            </w:tcBorders>
          </w:tcPr>
          <w:p w14:paraId="3B21143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F11D31A" w14:textId="77777777" w:rsidR="008120FD" w:rsidRPr="004B04C9" w:rsidRDefault="008120FD" w:rsidP="008120FD"/>
        </w:tc>
        <w:tc>
          <w:tcPr>
            <w:tcW w:w="6521" w:type="dxa"/>
            <w:tcBorders>
              <w:top w:val="nil"/>
              <w:left w:val="single" w:sz="6" w:space="0" w:color="auto"/>
              <w:bottom w:val="nil"/>
              <w:right w:val="nil"/>
            </w:tcBorders>
          </w:tcPr>
          <w:p w14:paraId="69DC8B1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 Pereti monoliti </w:t>
            </w:r>
          </w:p>
          <w:p w14:paraId="4CD030D7"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69EE993F" w14:textId="77777777" w:rsidR="008120FD" w:rsidRPr="00514EE0" w:rsidRDefault="008120FD" w:rsidP="008120FD"/>
        </w:tc>
        <w:tc>
          <w:tcPr>
            <w:tcW w:w="1133" w:type="dxa"/>
            <w:tcBorders>
              <w:top w:val="nil"/>
              <w:left w:val="single" w:sz="6" w:space="0" w:color="auto"/>
              <w:bottom w:val="nil"/>
              <w:right w:val="single" w:sz="4" w:space="0" w:color="auto"/>
            </w:tcBorders>
          </w:tcPr>
          <w:p w14:paraId="0179EA5F" w14:textId="77777777" w:rsidR="008120FD" w:rsidRPr="00514EE0" w:rsidRDefault="008120FD" w:rsidP="008120FD"/>
        </w:tc>
      </w:tr>
      <w:tr w:rsidR="008120FD" w:rsidRPr="004B04C9" w14:paraId="094745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64464" w14:textId="77777777" w:rsidR="008120FD" w:rsidRPr="008B0ED8" w:rsidRDefault="008120FD" w:rsidP="008120FD">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14:paraId="06FA727E" w14:textId="77777777" w:rsidR="008120FD" w:rsidRPr="008B0ED8" w:rsidRDefault="008120FD" w:rsidP="008120FD">
            <w:pPr>
              <w:rPr>
                <w:sz w:val="22"/>
                <w:lang w:val="en-US"/>
              </w:rPr>
            </w:pPr>
            <w:r w:rsidRPr="008B0ED8">
              <w:rPr>
                <w:sz w:val="22"/>
                <w:lang w:val="en-US"/>
              </w:rPr>
              <w:t>CB14A</w:t>
            </w:r>
          </w:p>
          <w:p w14:paraId="51070E2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6B71230" w14:textId="77777777" w:rsidR="008120FD" w:rsidRPr="00DF63B1" w:rsidRDefault="008120FD" w:rsidP="008120FD">
            <w:pPr>
              <w:rPr>
                <w:sz w:val="22"/>
                <w:lang w:val="en-US"/>
              </w:rPr>
            </w:pPr>
            <w:r w:rsidRPr="00DF63B1">
              <w:rPr>
                <w:sz w:val="22"/>
                <w:lang w:val="en-US"/>
              </w:rPr>
              <w:t>Schela metalica tubulara pentru lucrari pe suprafete verticale la inaltimi pina la 30 m inclusiv, cu imobilizarea schelei timp de 25 zile (200 ore)</w:t>
            </w:r>
          </w:p>
          <w:p w14:paraId="0841865F"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4CC9033"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46C4DC61" w14:textId="77777777" w:rsidR="008120FD" w:rsidRPr="004B04C9" w:rsidRDefault="008120FD" w:rsidP="008120FD">
            <w:pPr>
              <w:jc w:val="center"/>
            </w:pPr>
            <w:r w:rsidRPr="008B0ED8">
              <w:rPr>
                <w:sz w:val="22"/>
              </w:rPr>
              <w:t>51,20</w:t>
            </w:r>
          </w:p>
        </w:tc>
      </w:tr>
      <w:tr w:rsidR="008120FD" w:rsidRPr="004B04C9" w14:paraId="5AD745A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7543C"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6177495A" w14:textId="77777777" w:rsidR="008120FD" w:rsidRPr="008B0ED8" w:rsidRDefault="008120FD" w:rsidP="008120FD">
            <w:pPr>
              <w:rPr>
                <w:sz w:val="22"/>
                <w:lang w:val="en-US"/>
              </w:rPr>
            </w:pPr>
            <w:r w:rsidRPr="008B0ED8">
              <w:rPr>
                <w:sz w:val="22"/>
                <w:lang w:val="en-US"/>
              </w:rPr>
              <w:t>CB03D</w:t>
            </w:r>
          </w:p>
          <w:p w14:paraId="3845ED7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DB2E988" w14:textId="77777777" w:rsidR="008120FD" w:rsidRPr="00DF63B1" w:rsidRDefault="008120FD" w:rsidP="008120FD">
            <w:pPr>
              <w:rPr>
                <w:sz w:val="22"/>
                <w:lang w:val="en-US"/>
              </w:rPr>
            </w:pPr>
            <w:r w:rsidRPr="00DF63B1">
              <w:rPr>
                <w:sz w:val="22"/>
                <w:lang w:val="en-US"/>
              </w:rPr>
              <w:t>Cofraje din panouri refolosibile, cu placaj de 15 mm pentru turnarea betonului in pereti si diafragme la constructii cu inaltimea  pina la 20 m inclusiv,  sprijinirile fiind incluse</w:t>
            </w:r>
          </w:p>
          <w:p w14:paraId="03B5EC5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5376DBC"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6A79B9BC" w14:textId="77777777" w:rsidR="008120FD" w:rsidRPr="004B04C9" w:rsidRDefault="008120FD" w:rsidP="008120FD">
            <w:pPr>
              <w:jc w:val="center"/>
            </w:pPr>
            <w:r w:rsidRPr="008B0ED8">
              <w:rPr>
                <w:sz w:val="22"/>
              </w:rPr>
              <w:t>145,92</w:t>
            </w:r>
          </w:p>
        </w:tc>
      </w:tr>
      <w:tr w:rsidR="008120FD" w:rsidRPr="004B04C9" w14:paraId="4B91795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6ED49"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2C19BB0C" w14:textId="77777777" w:rsidR="008120FD" w:rsidRPr="008B0ED8" w:rsidRDefault="008120FD" w:rsidP="008120FD">
            <w:pPr>
              <w:rPr>
                <w:sz w:val="22"/>
                <w:lang w:val="en-US"/>
              </w:rPr>
            </w:pPr>
            <w:r w:rsidRPr="008B0ED8">
              <w:rPr>
                <w:sz w:val="22"/>
                <w:lang w:val="en-US"/>
              </w:rPr>
              <w:t>CC02I</w:t>
            </w:r>
          </w:p>
          <w:p w14:paraId="722997A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0AC72EF"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inclusiv, si montate in pereti si diafragme, la inaltimi mai mici sau egale cu 35 m, exclusiv constructiile executate cu cofraje glisante</w:t>
            </w:r>
          </w:p>
          <w:p w14:paraId="32C1FF6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76F3428"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6030CF67" w14:textId="77777777" w:rsidR="008120FD" w:rsidRPr="004B04C9" w:rsidRDefault="008120FD" w:rsidP="008120FD">
            <w:pPr>
              <w:jc w:val="center"/>
            </w:pPr>
            <w:r w:rsidRPr="008B0ED8">
              <w:rPr>
                <w:sz w:val="22"/>
              </w:rPr>
              <w:t>82,24</w:t>
            </w:r>
          </w:p>
        </w:tc>
      </w:tr>
      <w:tr w:rsidR="008120FD" w:rsidRPr="004B04C9" w14:paraId="302C97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8A6B2"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464FB4F5" w14:textId="77777777" w:rsidR="008120FD" w:rsidRPr="008B0ED8" w:rsidRDefault="008120FD" w:rsidP="008120FD">
            <w:pPr>
              <w:rPr>
                <w:sz w:val="22"/>
                <w:lang w:val="en-US"/>
              </w:rPr>
            </w:pPr>
            <w:r w:rsidRPr="008B0ED8">
              <w:rPr>
                <w:sz w:val="22"/>
                <w:lang w:val="en-US"/>
              </w:rPr>
              <w:t>CC02J2</w:t>
            </w:r>
          </w:p>
          <w:p w14:paraId="7ADE00F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1D87F31" w14:textId="77777777" w:rsidR="008120FD" w:rsidRPr="00DF63B1" w:rsidRDefault="008120FD" w:rsidP="008120FD">
            <w:pPr>
              <w:rPr>
                <w:sz w:val="22"/>
                <w:lang w:val="en-US"/>
              </w:rPr>
            </w:pPr>
            <w:r w:rsidRPr="00DF63B1">
              <w:rPr>
                <w:sz w:val="22"/>
                <w:lang w:val="en-US"/>
              </w:rPr>
              <w:t>Armaturi din otel beton A400 fasonate in ateliere de santier, cu diametrul barelor peste 8 mm,  in  pereti si diafragme la  inaltimi mai mici sau egale cu 35 m, exclusiv constructiile executate cu cofraje glisante</w:t>
            </w:r>
          </w:p>
          <w:p w14:paraId="599444C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281E84AB"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5D464D2" w14:textId="77777777" w:rsidR="008120FD" w:rsidRPr="004B04C9" w:rsidRDefault="008120FD" w:rsidP="008120FD">
            <w:pPr>
              <w:jc w:val="center"/>
            </w:pPr>
            <w:r w:rsidRPr="008B0ED8">
              <w:rPr>
                <w:sz w:val="22"/>
              </w:rPr>
              <w:t>1 314,23</w:t>
            </w:r>
          </w:p>
        </w:tc>
      </w:tr>
      <w:tr w:rsidR="008120FD" w:rsidRPr="004B04C9" w14:paraId="00157B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90A5D"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709F58AA" w14:textId="77777777" w:rsidR="008120FD" w:rsidRPr="008B0ED8" w:rsidRDefault="008120FD" w:rsidP="008120FD">
            <w:pPr>
              <w:rPr>
                <w:sz w:val="22"/>
                <w:lang w:val="en-US"/>
              </w:rPr>
            </w:pPr>
            <w:r w:rsidRPr="008B0ED8">
              <w:rPr>
                <w:sz w:val="22"/>
                <w:lang w:val="en-US"/>
              </w:rPr>
              <w:t>CA05E</w:t>
            </w:r>
          </w:p>
          <w:p w14:paraId="2C196B85"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63E873C" w14:textId="77777777" w:rsidR="008120FD" w:rsidRPr="00DF63B1" w:rsidRDefault="008120FD" w:rsidP="008120FD">
            <w:pPr>
              <w:rPr>
                <w:sz w:val="22"/>
                <w:lang w:val="en-US"/>
              </w:rPr>
            </w:pPr>
            <w:r w:rsidRPr="00DF63B1">
              <w:rPr>
                <w:sz w:val="22"/>
                <w:lang w:val="en-US"/>
              </w:rPr>
              <w:t>Beton turnat in pereti situate peste cota zero, la inaltimi pina la 35 m inclusiv, beton marfa clasa C16/20 si turnarea cu mijloace clasice, beton armat</w:t>
            </w:r>
          </w:p>
          <w:p w14:paraId="07D6F24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C1A1DDB"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70F84900" w14:textId="77777777" w:rsidR="008120FD" w:rsidRPr="004B04C9" w:rsidRDefault="008120FD" w:rsidP="008120FD">
            <w:pPr>
              <w:jc w:val="center"/>
            </w:pPr>
            <w:r w:rsidRPr="008B0ED8">
              <w:rPr>
                <w:sz w:val="22"/>
              </w:rPr>
              <w:t>21,20</w:t>
            </w:r>
          </w:p>
        </w:tc>
      </w:tr>
      <w:tr w:rsidR="008120FD" w:rsidRPr="00DF63B1" w14:paraId="5854D07D" w14:textId="77777777" w:rsidTr="008120FD">
        <w:tc>
          <w:tcPr>
            <w:tcW w:w="709" w:type="dxa"/>
            <w:tcBorders>
              <w:top w:val="nil"/>
              <w:left w:val="single" w:sz="6" w:space="0" w:color="auto"/>
              <w:bottom w:val="nil"/>
              <w:right w:val="nil"/>
            </w:tcBorders>
          </w:tcPr>
          <w:p w14:paraId="5322BEF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704F939" w14:textId="77777777" w:rsidR="008120FD" w:rsidRPr="004B04C9" w:rsidRDefault="008120FD" w:rsidP="008120FD"/>
        </w:tc>
        <w:tc>
          <w:tcPr>
            <w:tcW w:w="6521" w:type="dxa"/>
            <w:tcBorders>
              <w:top w:val="nil"/>
              <w:left w:val="single" w:sz="6" w:space="0" w:color="auto"/>
              <w:bottom w:val="nil"/>
              <w:right w:val="nil"/>
            </w:tcBorders>
          </w:tcPr>
          <w:p w14:paraId="14D9F1FA"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4. Planseu si grinzi monolite cota +8.000 (Pm1)</w:t>
            </w:r>
          </w:p>
          <w:p w14:paraId="0824B773"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039E7007"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703C6753" w14:textId="77777777" w:rsidR="008120FD" w:rsidRPr="00DF63B1" w:rsidRDefault="008120FD" w:rsidP="008120FD">
            <w:pPr>
              <w:rPr>
                <w:lang w:val="en-US"/>
              </w:rPr>
            </w:pPr>
          </w:p>
        </w:tc>
      </w:tr>
      <w:tr w:rsidR="008120FD" w:rsidRPr="004B04C9" w14:paraId="25A1B1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CF36A2" w14:textId="77777777" w:rsidR="008120FD" w:rsidRPr="008B0ED8" w:rsidRDefault="008120FD" w:rsidP="008120FD">
            <w:pPr>
              <w:rPr>
                <w:sz w:val="22"/>
                <w:szCs w:val="22"/>
              </w:rPr>
            </w:pPr>
            <w:r w:rsidRPr="008B0ED8">
              <w:rPr>
                <w:sz w:val="22"/>
                <w:szCs w:val="22"/>
              </w:rPr>
              <w:t>23</w:t>
            </w:r>
          </w:p>
        </w:tc>
        <w:tc>
          <w:tcPr>
            <w:tcW w:w="1559" w:type="dxa"/>
            <w:tcBorders>
              <w:top w:val="single" w:sz="4" w:space="0" w:color="auto"/>
              <w:bottom w:val="single" w:sz="4" w:space="0" w:color="auto"/>
            </w:tcBorders>
            <w:vAlign w:val="center"/>
          </w:tcPr>
          <w:p w14:paraId="506FBBEB" w14:textId="77777777" w:rsidR="008120FD" w:rsidRPr="008B0ED8" w:rsidRDefault="008120FD" w:rsidP="008120FD">
            <w:pPr>
              <w:rPr>
                <w:sz w:val="22"/>
                <w:lang w:val="en-US"/>
              </w:rPr>
            </w:pPr>
            <w:r w:rsidRPr="008B0ED8">
              <w:rPr>
                <w:sz w:val="22"/>
                <w:lang w:val="en-US"/>
              </w:rPr>
              <w:t>CB03E</w:t>
            </w:r>
          </w:p>
          <w:p w14:paraId="698902C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83BA4E4" w14:textId="77777777" w:rsidR="008120FD" w:rsidRPr="00DF63B1" w:rsidRDefault="008120FD" w:rsidP="008120FD">
            <w:pPr>
              <w:rPr>
                <w:sz w:val="22"/>
                <w:lang w:val="en-US"/>
              </w:rPr>
            </w:pPr>
            <w:r w:rsidRPr="00DF63B1">
              <w:rPr>
                <w:sz w:val="22"/>
                <w:lang w:val="en-US"/>
              </w:rPr>
              <w:t>Cofraje din panouri refolosibile, cu placaj de 15 mm pentru turnarea betonului in placi si grinzi la constructii cu inaltimea  pina la 20 m inclusiv,  exclusiv sustinerile</w:t>
            </w:r>
          </w:p>
          <w:p w14:paraId="3331A58E"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2A9138D"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B5FCF54" w14:textId="77777777" w:rsidR="008120FD" w:rsidRPr="004B04C9" w:rsidRDefault="008120FD" w:rsidP="008120FD">
            <w:pPr>
              <w:jc w:val="center"/>
            </w:pPr>
            <w:r w:rsidRPr="008B0ED8">
              <w:rPr>
                <w:sz w:val="22"/>
              </w:rPr>
              <w:t>56,07</w:t>
            </w:r>
          </w:p>
        </w:tc>
      </w:tr>
      <w:tr w:rsidR="008120FD" w:rsidRPr="004B04C9" w14:paraId="202A2E2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F72C5"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0252D33A" w14:textId="77777777" w:rsidR="008120FD" w:rsidRPr="008B0ED8" w:rsidRDefault="008120FD" w:rsidP="008120FD">
            <w:pPr>
              <w:rPr>
                <w:sz w:val="22"/>
                <w:lang w:val="en-US"/>
              </w:rPr>
            </w:pPr>
            <w:r w:rsidRPr="008B0ED8">
              <w:rPr>
                <w:sz w:val="22"/>
                <w:lang w:val="en-US"/>
              </w:rPr>
              <w:t>CB12C</w:t>
            </w:r>
          </w:p>
          <w:p w14:paraId="3E7DFB83"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226A737" w14:textId="77777777" w:rsidR="008120FD" w:rsidRPr="00DF63B1" w:rsidRDefault="008120FD" w:rsidP="008120FD">
            <w:pPr>
              <w:rPr>
                <w:sz w:val="22"/>
                <w:lang w:val="en-US"/>
              </w:rPr>
            </w:pPr>
            <w:r w:rsidRPr="00DF63B1">
              <w:rPr>
                <w:sz w:val="22"/>
                <w:lang w:val="en-US"/>
              </w:rPr>
              <w:t>Sustineri din grinzi metalice extensibile GE 3 (6-9 m) de inventar pentru turnarea grinzilor monolite izolate, a planseelor cu grinzi monolite si a placilor drepte cu sarcina totala asupra  cofrajelor de cel mult 500 DaN/mp (500 kgf/mp), sustineri la constructii cu inaltimea pina la 20 m inclusiv, grinzile fiind rezemate pe popi metalici montati la distanta de 1 m interax</w:t>
            </w:r>
          </w:p>
          <w:p w14:paraId="1FE98C3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DB4423E"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675E1A77" w14:textId="77777777" w:rsidR="008120FD" w:rsidRPr="004B04C9" w:rsidRDefault="008120FD" w:rsidP="008120FD">
            <w:pPr>
              <w:jc w:val="center"/>
            </w:pPr>
            <w:r w:rsidRPr="008B0ED8">
              <w:rPr>
                <w:sz w:val="22"/>
              </w:rPr>
              <w:t>35,57</w:t>
            </w:r>
          </w:p>
        </w:tc>
      </w:tr>
      <w:tr w:rsidR="008120FD" w:rsidRPr="004B04C9" w14:paraId="0933D75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3A8A95"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19E330E0" w14:textId="77777777" w:rsidR="008120FD" w:rsidRPr="008B0ED8" w:rsidRDefault="008120FD" w:rsidP="008120FD">
            <w:pPr>
              <w:rPr>
                <w:sz w:val="22"/>
                <w:lang w:val="en-US"/>
              </w:rPr>
            </w:pPr>
            <w:r w:rsidRPr="008B0ED8">
              <w:rPr>
                <w:sz w:val="22"/>
                <w:lang w:val="en-US"/>
              </w:rPr>
              <w:t>CB11A</w:t>
            </w:r>
          </w:p>
          <w:p w14:paraId="3BD6C47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93AC5F8" w14:textId="77777777" w:rsidR="008120FD" w:rsidRPr="00DF63B1" w:rsidRDefault="008120FD" w:rsidP="008120FD">
            <w:pPr>
              <w:rPr>
                <w:sz w:val="22"/>
                <w:lang w:val="en-US"/>
              </w:rPr>
            </w:pPr>
            <w:r w:rsidRPr="00DF63B1">
              <w:rPr>
                <w:sz w:val="22"/>
                <w:lang w:val="en-US"/>
              </w:rPr>
              <w:t>Sustineri cu popi extensibili de inventar, folosite pentru montarea placilor prefabricate, a predalelor, la turnarea planseilor partial sau total monolite cu grinzi sau la grinzi monolite cu plansee prefabricate tip PE 3100 R</w:t>
            </w:r>
          </w:p>
          <w:p w14:paraId="1EC9874C"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4583E09"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3850A76D" w14:textId="77777777" w:rsidR="008120FD" w:rsidRPr="004B04C9" w:rsidRDefault="008120FD" w:rsidP="008120FD">
            <w:pPr>
              <w:jc w:val="center"/>
            </w:pPr>
            <w:r w:rsidRPr="008B0ED8">
              <w:rPr>
                <w:sz w:val="22"/>
              </w:rPr>
              <w:t>100,00</w:t>
            </w:r>
          </w:p>
        </w:tc>
      </w:tr>
      <w:tr w:rsidR="008120FD" w:rsidRPr="004B04C9" w14:paraId="004B410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9F1AA"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5818C94B" w14:textId="77777777" w:rsidR="008120FD" w:rsidRPr="008B0ED8" w:rsidRDefault="008120FD" w:rsidP="008120FD">
            <w:pPr>
              <w:rPr>
                <w:sz w:val="22"/>
                <w:lang w:val="en-US"/>
              </w:rPr>
            </w:pPr>
            <w:r w:rsidRPr="008B0ED8">
              <w:rPr>
                <w:sz w:val="22"/>
                <w:lang w:val="en-US"/>
              </w:rPr>
              <w:t>CC02M</w:t>
            </w:r>
          </w:p>
          <w:p w14:paraId="49EF277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6CA3601"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si montate in  placi,  la inaltimi mai mici sau egale cu 35 m, exclusiv constructiile executate cu cofraje glisante</w:t>
            </w:r>
          </w:p>
          <w:p w14:paraId="4686B787"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93B96ED"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E19D69E" w14:textId="77777777" w:rsidR="008120FD" w:rsidRPr="004B04C9" w:rsidRDefault="008120FD" w:rsidP="008120FD">
            <w:pPr>
              <w:jc w:val="center"/>
            </w:pPr>
            <w:r w:rsidRPr="008B0ED8">
              <w:rPr>
                <w:sz w:val="22"/>
              </w:rPr>
              <w:t>207,40</w:t>
            </w:r>
          </w:p>
        </w:tc>
      </w:tr>
      <w:tr w:rsidR="008120FD" w:rsidRPr="004B04C9" w14:paraId="0D61B12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B0E13"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5D27C8E4" w14:textId="77777777" w:rsidR="008120FD" w:rsidRPr="008B0ED8" w:rsidRDefault="008120FD" w:rsidP="008120FD">
            <w:pPr>
              <w:rPr>
                <w:sz w:val="22"/>
                <w:lang w:val="en-US"/>
              </w:rPr>
            </w:pPr>
            <w:r w:rsidRPr="008B0ED8">
              <w:rPr>
                <w:sz w:val="22"/>
                <w:lang w:val="en-US"/>
              </w:rPr>
              <w:t>CC02N2</w:t>
            </w:r>
          </w:p>
          <w:p w14:paraId="5A52C0D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3BC2B01"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placi, la inaltimi mai mici sau egale cu 35 m, exclusiv constructiile executate cu cofraje glisante</w:t>
            </w:r>
          </w:p>
          <w:p w14:paraId="54CAA2B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7CD1797B"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0B2E6191" w14:textId="77777777" w:rsidR="008120FD" w:rsidRPr="004B04C9" w:rsidRDefault="008120FD" w:rsidP="008120FD">
            <w:pPr>
              <w:jc w:val="center"/>
            </w:pPr>
            <w:r w:rsidRPr="008B0ED8">
              <w:rPr>
                <w:sz w:val="22"/>
              </w:rPr>
              <w:t>897,60</w:t>
            </w:r>
          </w:p>
        </w:tc>
      </w:tr>
      <w:tr w:rsidR="008120FD" w:rsidRPr="004B04C9" w14:paraId="5FDD62A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5BE7E"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5DF9D0BF" w14:textId="77777777" w:rsidR="008120FD" w:rsidRPr="008B0ED8" w:rsidRDefault="008120FD" w:rsidP="008120FD">
            <w:pPr>
              <w:rPr>
                <w:sz w:val="22"/>
                <w:lang w:val="en-US"/>
              </w:rPr>
            </w:pPr>
            <w:r w:rsidRPr="008B0ED8">
              <w:rPr>
                <w:sz w:val="22"/>
                <w:lang w:val="en-US"/>
              </w:rPr>
              <w:t>CA04F</w:t>
            </w:r>
          </w:p>
          <w:p w14:paraId="53CA1BA8"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0B93E7EE" w14:textId="77777777" w:rsidR="008120FD" w:rsidRPr="00DF63B1" w:rsidRDefault="008120FD" w:rsidP="008120FD">
            <w:pPr>
              <w:rPr>
                <w:sz w:val="22"/>
                <w:lang w:val="en-US"/>
              </w:rPr>
            </w:pPr>
            <w:r w:rsidRPr="00DF63B1">
              <w:rPr>
                <w:sz w:val="22"/>
                <w:lang w:val="en-US"/>
              </w:rPr>
              <w:t>Beton turnat in placi, grinzi, stilpi, beton marfa clasa C16/20 si turnarea cu mijloace clasice</w:t>
            </w:r>
          </w:p>
          <w:p w14:paraId="44355E84"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E77CB9D"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64CB21D2" w14:textId="77777777" w:rsidR="008120FD" w:rsidRPr="004B04C9" w:rsidRDefault="008120FD" w:rsidP="008120FD">
            <w:pPr>
              <w:jc w:val="center"/>
            </w:pPr>
            <w:r w:rsidRPr="008B0ED8">
              <w:rPr>
                <w:sz w:val="22"/>
              </w:rPr>
              <w:t>9,00</w:t>
            </w:r>
          </w:p>
        </w:tc>
      </w:tr>
      <w:tr w:rsidR="008120FD" w:rsidRPr="00DF63B1" w14:paraId="62FE270B" w14:textId="77777777" w:rsidTr="008120FD">
        <w:tc>
          <w:tcPr>
            <w:tcW w:w="709" w:type="dxa"/>
            <w:tcBorders>
              <w:top w:val="nil"/>
              <w:left w:val="single" w:sz="6" w:space="0" w:color="auto"/>
              <w:bottom w:val="nil"/>
              <w:right w:val="nil"/>
            </w:tcBorders>
          </w:tcPr>
          <w:p w14:paraId="4B1FB4E8"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A6C0040" w14:textId="77777777" w:rsidR="008120FD" w:rsidRPr="004B04C9" w:rsidRDefault="008120FD" w:rsidP="008120FD"/>
        </w:tc>
        <w:tc>
          <w:tcPr>
            <w:tcW w:w="6521" w:type="dxa"/>
            <w:tcBorders>
              <w:top w:val="nil"/>
              <w:left w:val="single" w:sz="6" w:space="0" w:color="auto"/>
              <w:bottom w:val="nil"/>
              <w:right w:val="nil"/>
            </w:tcBorders>
          </w:tcPr>
          <w:p w14:paraId="3C52542B"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5. Planseu si grinzi monolite cota +10.600 (Pm2)</w:t>
            </w:r>
          </w:p>
          <w:p w14:paraId="3D73C2F3" w14:textId="77777777" w:rsidR="008120FD" w:rsidRPr="00DF63B1" w:rsidRDefault="008120FD" w:rsidP="008120FD">
            <w:pPr>
              <w:rPr>
                <w:b/>
                <w:bCs/>
                <w:sz w:val="2"/>
                <w:szCs w:val="22"/>
                <w:lang w:val="en-US"/>
              </w:rPr>
            </w:pPr>
          </w:p>
        </w:tc>
        <w:tc>
          <w:tcPr>
            <w:tcW w:w="709" w:type="dxa"/>
            <w:tcBorders>
              <w:top w:val="nil"/>
              <w:left w:val="single" w:sz="6" w:space="0" w:color="auto"/>
              <w:bottom w:val="nil"/>
              <w:right w:val="nil"/>
            </w:tcBorders>
          </w:tcPr>
          <w:p w14:paraId="1D0AA924" w14:textId="77777777" w:rsidR="008120FD" w:rsidRPr="00DF63B1" w:rsidRDefault="008120FD" w:rsidP="008120FD">
            <w:pPr>
              <w:rPr>
                <w:lang w:val="en-US"/>
              </w:rPr>
            </w:pPr>
          </w:p>
        </w:tc>
        <w:tc>
          <w:tcPr>
            <w:tcW w:w="1133" w:type="dxa"/>
            <w:tcBorders>
              <w:top w:val="nil"/>
              <w:left w:val="single" w:sz="6" w:space="0" w:color="auto"/>
              <w:bottom w:val="nil"/>
              <w:right w:val="single" w:sz="4" w:space="0" w:color="auto"/>
            </w:tcBorders>
          </w:tcPr>
          <w:p w14:paraId="3D077AC8" w14:textId="77777777" w:rsidR="008120FD" w:rsidRPr="00DF63B1" w:rsidRDefault="008120FD" w:rsidP="008120FD">
            <w:pPr>
              <w:rPr>
                <w:lang w:val="en-US"/>
              </w:rPr>
            </w:pPr>
          </w:p>
        </w:tc>
      </w:tr>
      <w:tr w:rsidR="008120FD" w:rsidRPr="004B04C9" w14:paraId="6C28656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2CA969" w14:textId="77777777" w:rsidR="008120FD" w:rsidRPr="008B0ED8" w:rsidRDefault="008120FD" w:rsidP="008120FD">
            <w:pPr>
              <w:rPr>
                <w:sz w:val="22"/>
                <w:szCs w:val="22"/>
              </w:rPr>
            </w:pPr>
            <w:r w:rsidRPr="008B0ED8">
              <w:rPr>
                <w:sz w:val="22"/>
                <w:szCs w:val="22"/>
              </w:rPr>
              <w:t>29</w:t>
            </w:r>
          </w:p>
        </w:tc>
        <w:tc>
          <w:tcPr>
            <w:tcW w:w="1559" w:type="dxa"/>
            <w:tcBorders>
              <w:top w:val="single" w:sz="4" w:space="0" w:color="auto"/>
              <w:bottom w:val="single" w:sz="4" w:space="0" w:color="auto"/>
            </w:tcBorders>
            <w:vAlign w:val="center"/>
          </w:tcPr>
          <w:p w14:paraId="0B6C07E0" w14:textId="77777777" w:rsidR="008120FD" w:rsidRPr="008B0ED8" w:rsidRDefault="008120FD" w:rsidP="008120FD">
            <w:pPr>
              <w:rPr>
                <w:sz w:val="22"/>
                <w:lang w:val="en-US"/>
              </w:rPr>
            </w:pPr>
            <w:r w:rsidRPr="008B0ED8">
              <w:rPr>
                <w:sz w:val="22"/>
                <w:lang w:val="en-US"/>
              </w:rPr>
              <w:t>CB03E</w:t>
            </w:r>
          </w:p>
          <w:p w14:paraId="4A76D0F9"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4B3BCDED" w14:textId="77777777" w:rsidR="008120FD" w:rsidRPr="00DF63B1" w:rsidRDefault="008120FD" w:rsidP="008120FD">
            <w:pPr>
              <w:rPr>
                <w:sz w:val="22"/>
                <w:lang w:val="en-US"/>
              </w:rPr>
            </w:pPr>
            <w:r w:rsidRPr="00DF63B1">
              <w:rPr>
                <w:sz w:val="22"/>
                <w:lang w:val="en-US"/>
              </w:rPr>
              <w:t>Cofraje din panouri refolosibile, cu placaj de 15 mm pentru turnarea betonului in placi si grinzi la constructii cu inaltimea  pina la 20 m inclusiv,  exclusiv sustinerile</w:t>
            </w:r>
          </w:p>
          <w:p w14:paraId="5057E56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7084DE6"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74A15435" w14:textId="77777777" w:rsidR="008120FD" w:rsidRPr="004B04C9" w:rsidRDefault="008120FD" w:rsidP="008120FD">
            <w:pPr>
              <w:jc w:val="center"/>
            </w:pPr>
            <w:r w:rsidRPr="008B0ED8">
              <w:rPr>
                <w:sz w:val="22"/>
              </w:rPr>
              <w:t>59,68</w:t>
            </w:r>
          </w:p>
        </w:tc>
      </w:tr>
      <w:tr w:rsidR="008120FD" w:rsidRPr="004B04C9" w14:paraId="5C4D832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7B6ED"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5CC18214" w14:textId="77777777" w:rsidR="008120FD" w:rsidRPr="008B0ED8" w:rsidRDefault="008120FD" w:rsidP="008120FD">
            <w:pPr>
              <w:rPr>
                <w:sz w:val="22"/>
                <w:lang w:val="en-US"/>
              </w:rPr>
            </w:pPr>
            <w:r w:rsidRPr="008B0ED8">
              <w:rPr>
                <w:sz w:val="22"/>
                <w:lang w:val="en-US"/>
              </w:rPr>
              <w:t>CB11A</w:t>
            </w:r>
          </w:p>
          <w:p w14:paraId="06A82D42"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CDCF758" w14:textId="77777777" w:rsidR="008120FD" w:rsidRPr="00DF63B1" w:rsidRDefault="008120FD" w:rsidP="008120FD">
            <w:pPr>
              <w:rPr>
                <w:sz w:val="22"/>
                <w:lang w:val="en-US"/>
              </w:rPr>
            </w:pPr>
            <w:r w:rsidRPr="00DF63B1">
              <w:rPr>
                <w:sz w:val="22"/>
                <w:lang w:val="en-US"/>
              </w:rPr>
              <w:t>Sustineri cu popi extensibili de inventar, folosite pentru montarea placilor prefabricate, a predalelor, la turnarea planseilor partial sau total monolite cu grinzi sau la grinzi monolite cu plansee prefabricate tip PE 3100 R</w:t>
            </w:r>
          </w:p>
          <w:p w14:paraId="4409D7EA"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8AD0A0B" w14:textId="77777777" w:rsidR="008120FD" w:rsidRPr="008B0ED8" w:rsidRDefault="008120FD" w:rsidP="008120FD">
            <w:pPr>
              <w:jc w:val="center"/>
            </w:pPr>
            <w:r w:rsidRPr="008B0ED8">
              <w:rPr>
                <w:sz w:val="22"/>
              </w:rPr>
              <w:t>buc</w:t>
            </w:r>
          </w:p>
        </w:tc>
        <w:tc>
          <w:tcPr>
            <w:tcW w:w="1133" w:type="dxa"/>
            <w:tcBorders>
              <w:top w:val="single" w:sz="4" w:space="0" w:color="auto"/>
              <w:bottom w:val="single" w:sz="4" w:space="0" w:color="auto"/>
            </w:tcBorders>
            <w:vAlign w:val="center"/>
          </w:tcPr>
          <w:p w14:paraId="31672043" w14:textId="77777777" w:rsidR="008120FD" w:rsidRPr="004B04C9" w:rsidRDefault="008120FD" w:rsidP="008120FD">
            <w:pPr>
              <w:jc w:val="center"/>
            </w:pPr>
            <w:r w:rsidRPr="008B0ED8">
              <w:rPr>
                <w:sz w:val="22"/>
              </w:rPr>
              <w:t>108,00</w:t>
            </w:r>
          </w:p>
        </w:tc>
      </w:tr>
      <w:tr w:rsidR="008120FD" w:rsidRPr="004B04C9" w14:paraId="133B243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AC6C32"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05BF8087" w14:textId="77777777" w:rsidR="008120FD" w:rsidRPr="008B0ED8" w:rsidRDefault="008120FD" w:rsidP="008120FD">
            <w:pPr>
              <w:rPr>
                <w:sz w:val="22"/>
                <w:lang w:val="en-US"/>
              </w:rPr>
            </w:pPr>
            <w:r w:rsidRPr="008B0ED8">
              <w:rPr>
                <w:sz w:val="22"/>
                <w:lang w:val="en-US"/>
              </w:rPr>
              <w:t>CC02M</w:t>
            </w:r>
          </w:p>
          <w:p w14:paraId="1EB25DAA"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BBFF316"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si montate in  placi,  la inaltimi mai mici sau egale cu 35 m, exclusiv constructiile executate cu cofraje glisante</w:t>
            </w:r>
          </w:p>
          <w:p w14:paraId="4DDD72E6"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38DCE93"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23AC242" w14:textId="77777777" w:rsidR="008120FD" w:rsidRPr="004B04C9" w:rsidRDefault="008120FD" w:rsidP="008120FD">
            <w:pPr>
              <w:jc w:val="center"/>
            </w:pPr>
            <w:r w:rsidRPr="008B0ED8">
              <w:rPr>
                <w:sz w:val="22"/>
              </w:rPr>
              <w:t>84,04</w:t>
            </w:r>
          </w:p>
        </w:tc>
      </w:tr>
      <w:tr w:rsidR="008120FD" w:rsidRPr="004B04C9" w14:paraId="44F707D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8007B"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05674D9F" w14:textId="77777777" w:rsidR="008120FD" w:rsidRPr="008B0ED8" w:rsidRDefault="008120FD" w:rsidP="008120FD">
            <w:pPr>
              <w:rPr>
                <w:sz w:val="22"/>
                <w:lang w:val="en-US"/>
              </w:rPr>
            </w:pPr>
            <w:r w:rsidRPr="008B0ED8">
              <w:rPr>
                <w:sz w:val="22"/>
                <w:lang w:val="en-US"/>
              </w:rPr>
              <w:t>CC02N2</w:t>
            </w:r>
          </w:p>
          <w:p w14:paraId="6719858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9258CA6"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placi, la inaltimi mai mici sau egale cu 35 m, exclusiv constructiile executate cu cofraje glisante</w:t>
            </w:r>
          </w:p>
          <w:p w14:paraId="1091A40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3E4DA330"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437A46B3" w14:textId="77777777" w:rsidR="008120FD" w:rsidRPr="004B04C9" w:rsidRDefault="008120FD" w:rsidP="008120FD">
            <w:pPr>
              <w:jc w:val="center"/>
            </w:pPr>
            <w:r w:rsidRPr="008B0ED8">
              <w:rPr>
                <w:sz w:val="22"/>
              </w:rPr>
              <w:t>919,60</w:t>
            </w:r>
          </w:p>
        </w:tc>
      </w:tr>
      <w:tr w:rsidR="008120FD" w:rsidRPr="004B04C9" w14:paraId="1796B5A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4692B" w14:textId="77777777" w:rsidR="008120FD" w:rsidRPr="008B0ED8" w:rsidRDefault="008120FD" w:rsidP="008120FD">
            <w:pPr>
              <w:rPr>
                <w:sz w:val="22"/>
                <w:szCs w:val="22"/>
              </w:rPr>
            </w:pPr>
            <w:r w:rsidRPr="004B04C9">
              <w:lastRenderedPageBreak/>
              <w:t xml:space="preserve"> </w:t>
            </w:r>
            <w:r w:rsidRPr="008B0ED8">
              <w:rPr>
                <w:sz w:val="22"/>
                <w:szCs w:val="22"/>
              </w:rPr>
              <w:t>33</w:t>
            </w:r>
          </w:p>
        </w:tc>
        <w:tc>
          <w:tcPr>
            <w:tcW w:w="1559" w:type="dxa"/>
            <w:tcBorders>
              <w:top w:val="single" w:sz="4" w:space="0" w:color="auto"/>
              <w:bottom w:val="single" w:sz="4" w:space="0" w:color="auto"/>
            </w:tcBorders>
            <w:vAlign w:val="center"/>
          </w:tcPr>
          <w:p w14:paraId="62737AF3" w14:textId="77777777" w:rsidR="008120FD" w:rsidRPr="008B0ED8" w:rsidRDefault="008120FD" w:rsidP="008120FD">
            <w:pPr>
              <w:rPr>
                <w:sz w:val="22"/>
                <w:lang w:val="en-US"/>
              </w:rPr>
            </w:pPr>
            <w:r w:rsidRPr="008B0ED8">
              <w:rPr>
                <w:sz w:val="22"/>
                <w:lang w:val="en-US"/>
              </w:rPr>
              <w:t>CA04F</w:t>
            </w:r>
          </w:p>
          <w:p w14:paraId="03409E7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10AE037" w14:textId="77777777" w:rsidR="008120FD" w:rsidRPr="00DF63B1" w:rsidRDefault="008120FD" w:rsidP="008120FD">
            <w:pPr>
              <w:rPr>
                <w:sz w:val="22"/>
                <w:lang w:val="en-US"/>
              </w:rPr>
            </w:pPr>
            <w:r w:rsidRPr="00DF63B1">
              <w:rPr>
                <w:sz w:val="22"/>
                <w:lang w:val="en-US"/>
              </w:rPr>
              <w:t>Beton turnat in placi, grinzi, stilpi, beton marfa clasa C16/20 si turnarea cu mijloace clasice</w:t>
            </w:r>
          </w:p>
          <w:p w14:paraId="79487A4B"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C8877B2"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A64C998" w14:textId="77777777" w:rsidR="008120FD" w:rsidRPr="004B04C9" w:rsidRDefault="008120FD" w:rsidP="008120FD">
            <w:pPr>
              <w:jc w:val="center"/>
            </w:pPr>
            <w:r w:rsidRPr="008B0ED8">
              <w:rPr>
                <w:sz w:val="22"/>
              </w:rPr>
              <w:t>9,60</w:t>
            </w:r>
          </w:p>
        </w:tc>
      </w:tr>
      <w:tr w:rsidR="008120FD" w:rsidRPr="00514EE0" w14:paraId="31C6EDA5" w14:textId="77777777" w:rsidTr="008120FD">
        <w:tc>
          <w:tcPr>
            <w:tcW w:w="709" w:type="dxa"/>
            <w:tcBorders>
              <w:top w:val="nil"/>
              <w:left w:val="single" w:sz="6" w:space="0" w:color="auto"/>
              <w:bottom w:val="nil"/>
              <w:right w:val="nil"/>
            </w:tcBorders>
          </w:tcPr>
          <w:p w14:paraId="0BC3443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D1D0AE8" w14:textId="77777777" w:rsidR="008120FD" w:rsidRPr="004B04C9" w:rsidRDefault="008120FD" w:rsidP="008120FD"/>
        </w:tc>
        <w:tc>
          <w:tcPr>
            <w:tcW w:w="6521" w:type="dxa"/>
            <w:tcBorders>
              <w:top w:val="nil"/>
              <w:left w:val="single" w:sz="6" w:space="0" w:color="auto"/>
              <w:bottom w:val="nil"/>
              <w:right w:val="nil"/>
            </w:tcBorders>
          </w:tcPr>
          <w:p w14:paraId="3E385C1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6. Zidarie cota +8.000</w:t>
            </w:r>
          </w:p>
          <w:p w14:paraId="1330E6B3"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560F116E" w14:textId="77777777" w:rsidR="008120FD" w:rsidRPr="00514EE0" w:rsidRDefault="008120FD" w:rsidP="008120FD"/>
        </w:tc>
        <w:tc>
          <w:tcPr>
            <w:tcW w:w="1133" w:type="dxa"/>
            <w:tcBorders>
              <w:top w:val="nil"/>
              <w:left w:val="single" w:sz="6" w:space="0" w:color="auto"/>
              <w:bottom w:val="nil"/>
              <w:right w:val="single" w:sz="4" w:space="0" w:color="auto"/>
            </w:tcBorders>
          </w:tcPr>
          <w:p w14:paraId="1B1C8FD7" w14:textId="77777777" w:rsidR="008120FD" w:rsidRPr="00514EE0" w:rsidRDefault="008120FD" w:rsidP="008120FD"/>
        </w:tc>
      </w:tr>
      <w:tr w:rsidR="008120FD" w:rsidRPr="004B04C9" w14:paraId="15ADA5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791CF" w14:textId="77777777" w:rsidR="008120FD" w:rsidRPr="008B0ED8" w:rsidRDefault="008120FD" w:rsidP="008120FD">
            <w:pPr>
              <w:rPr>
                <w:sz w:val="22"/>
                <w:szCs w:val="22"/>
              </w:rPr>
            </w:pPr>
            <w:r w:rsidRPr="008B0ED8">
              <w:rPr>
                <w:sz w:val="22"/>
                <w:szCs w:val="22"/>
              </w:rPr>
              <w:t>34</w:t>
            </w:r>
          </w:p>
        </w:tc>
        <w:tc>
          <w:tcPr>
            <w:tcW w:w="1559" w:type="dxa"/>
            <w:tcBorders>
              <w:top w:val="single" w:sz="4" w:space="0" w:color="auto"/>
              <w:bottom w:val="single" w:sz="4" w:space="0" w:color="auto"/>
            </w:tcBorders>
            <w:vAlign w:val="center"/>
          </w:tcPr>
          <w:p w14:paraId="4CC174E3" w14:textId="77777777" w:rsidR="008120FD" w:rsidRPr="008B0ED8" w:rsidRDefault="008120FD" w:rsidP="008120FD">
            <w:pPr>
              <w:rPr>
                <w:sz w:val="22"/>
                <w:lang w:val="en-US"/>
              </w:rPr>
            </w:pPr>
            <w:r w:rsidRPr="008B0ED8">
              <w:rPr>
                <w:sz w:val="22"/>
                <w:lang w:val="en-US"/>
              </w:rPr>
              <w:t>CB03F</w:t>
            </w:r>
          </w:p>
          <w:p w14:paraId="34ADF544"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0A71284" w14:textId="77777777" w:rsidR="008120FD" w:rsidRPr="00DF63B1" w:rsidRDefault="008120FD" w:rsidP="008120FD">
            <w:pPr>
              <w:rPr>
                <w:sz w:val="22"/>
                <w:lang w:val="en-US"/>
              </w:rPr>
            </w:pPr>
            <w:r w:rsidRPr="00DF63B1">
              <w:rPr>
                <w:sz w:val="22"/>
                <w:lang w:val="en-US"/>
              </w:rPr>
              <w:t>Cofraje din panouri refolosibile, cu placaj de 15 mm pentru turnarea betonului in stilpi la constructii cu inaltimea  pina la 20 m inclusiv,  exclusiv sustinerile</w:t>
            </w:r>
          </w:p>
          <w:p w14:paraId="747DF923"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1FCBB3D8"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64BF3052" w14:textId="77777777" w:rsidR="008120FD" w:rsidRPr="004B04C9" w:rsidRDefault="008120FD" w:rsidP="008120FD">
            <w:pPr>
              <w:jc w:val="center"/>
            </w:pPr>
            <w:r w:rsidRPr="008B0ED8">
              <w:rPr>
                <w:sz w:val="22"/>
              </w:rPr>
              <w:t>8,56</w:t>
            </w:r>
          </w:p>
        </w:tc>
      </w:tr>
      <w:tr w:rsidR="008120FD" w:rsidRPr="004B04C9" w14:paraId="340467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A8DAC5"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05DD8798" w14:textId="77777777" w:rsidR="008120FD" w:rsidRPr="008B0ED8" w:rsidRDefault="008120FD" w:rsidP="008120FD">
            <w:pPr>
              <w:rPr>
                <w:sz w:val="22"/>
                <w:lang w:val="en-US"/>
              </w:rPr>
            </w:pPr>
            <w:r w:rsidRPr="008B0ED8">
              <w:rPr>
                <w:sz w:val="22"/>
                <w:lang w:val="en-US"/>
              </w:rPr>
              <w:t>CC02K</w:t>
            </w:r>
          </w:p>
          <w:p w14:paraId="1EA78566"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BB54FDB"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inclusiv, si montate  in  grinzi si stilpi, la inaltimi mai mici sau egale cu 35 m, exclusiv constructiile executate cu cofraje glisante</w:t>
            </w:r>
          </w:p>
          <w:p w14:paraId="15C54812"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C6AA744"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29FB58B" w14:textId="77777777" w:rsidR="008120FD" w:rsidRPr="004B04C9" w:rsidRDefault="008120FD" w:rsidP="008120FD">
            <w:pPr>
              <w:jc w:val="center"/>
            </w:pPr>
            <w:r w:rsidRPr="008B0ED8">
              <w:rPr>
                <w:sz w:val="22"/>
              </w:rPr>
              <w:t>29,80</w:t>
            </w:r>
          </w:p>
        </w:tc>
      </w:tr>
      <w:tr w:rsidR="008120FD" w:rsidRPr="004B04C9" w14:paraId="221D818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6B603"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3EB15F51" w14:textId="77777777" w:rsidR="008120FD" w:rsidRPr="008B0ED8" w:rsidRDefault="008120FD" w:rsidP="008120FD">
            <w:pPr>
              <w:rPr>
                <w:sz w:val="22"/>
                <w:lang w:val="en-US"/>
              </w:rPr>
            </w:pPr>
            <w:r w:rsidRPr="008B0ED8">
              <w:rPr>
                <w:sz w:val="22"/>
                <w:lang w:val="en-US"/>
              </w:rPr>
              <w:t>CC02L2</w:t>
            </w:r>
          </w:p>
          <w:p w14:paraId="35A2722E"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34031AB0"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grinzi si stilpi,  la inaltimi mai mici sau egale cu 35 m, exclusiv constructiile executate cu cofraje glisante</w:t>
            </w:r>
          </w:p>
          <w:p w14:paraId="7623B2D1"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528FF6CF"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77FC38D7" w14:textId="77777777" w:rsidR="008120FD" w:rsidRPr="004B04C9" w:rsidRDefault="008120FD" w:rsidP="008120FD">
            <w:pPr>
              <w:jc w:val="center"/>
            </w:pPr>
            <w:r w:rsidRPr="008B0ED8">
              <w:rPr>
                <w:sz w:val="22"/>
              </w:rPr>
              <w:t>91,10</w:t>
            </w:r>
          </w:p>
        </w:tc>
      </w:tr>
      <w:tr w:rsidR="008120FD" w:rsidRPr="004B04C9" w14:paraId="677EB1C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FFB1FF"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4C5C712E" w14:textId="77777777" w:rsidR="008120FD" w:rsidRPr="008B0ED8" w:rsidRDefault="008120FD" w:rsidP="008120FD">
            <w:pPr>
              <w:rPr>
                <w:sz w:val="22"/>
                <w:lang w:val="en-US"/>
              </w:rPr>
            </w:pPr>
            <w:r w:rsidRPr="008B0ED8">
              <w:rPr>
                <w:sz w:val="22"/>
                <w:lang w:val="en-US"/>
              </w:rPr>
              <w:t>CA04B3</w:t>
            </w:r>
          </w:p>
          <w:p w14:paraId="116EE0FC"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65B9CCE8" w14:textId="77777777" w:rsidR="008120FD" w:rsidRPr="00DF63B1" w:rsidRDefault="008120FD" w:rsidP="008120FD">
            <w:pPr>
              <w:rPr>
                <w:sz w:val="22"/>
                <w:lang w:val="en-US"/>
              </w:rPr>
            </w:pPr>
            <w:r w:rsidRPr="00DF63B1">
              <w:rPr>
                <w:sz w:val="22"/>
                <w:lang w:val="en-US"/>
              </w:rPr>
              <w:t>Beton turnat in placi, grinzi, stilpi, preparat cu betoniera pe santier si turnarea cu mijloace clasice beton armat clasa C 15/12 (Bc 15/B 200), la inaltimi pina la 35 m inclusiv</w:t>
            </w:r>
          </w:p>
          <w:p w14:paraId="23F6C450"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CD5F758" w14:textId="77777777" w:rsidR="008120FD" w:rsidRPr="008B0ED8" w:rsidRDefault="008120FD" w:rsidP="008120FD">
            <w:pPr>
              <w:jc w:val="center"/>
            </w:pPr>
            <w:r w:rsidRPr="008B0ED8">
              <w:rPr>
                <w:sz w:val="22"/>
              </w:rPr>
              <w:t>m3</w:t>
            </w:r>
          </w:p>
        </w:tc>
        <w:tc>
          <w:tcPr>
            <w:tcW w:w="1133" w:type="dxa"/>
            <w:tcBorders>
              <w:top w:val="single" w:sz="4" w:space="0" w:color="auto"/>
              <w:bottom w:val="single" w:sz="4" w:space="0" w:color="auto"/>
            </w:tcBorders>
            <w:vAlign w:val="center"/>
          </w:tcPr>
          <w:p w14:paraId="477ED358" w14:textId="77777777" w:rsidR="008120FD" w:rsidRPr="004B04C9" w:rsidRDefault="008120FD" w:rsidP="008120FD">
            <w:pPr>
              <w:jc w:val="center"/>
            </w:pPr>
            <w:r w:rsidRPr="008B0ED8">
              <w:rPr>
                <w:sz w:val="22"/>
              </w:rPr>
              <w:t>0,50</w:t>
            </w:r>
          </w:p>
        </w:tc>
      </w:tr>
      <w:tr w:rsidR="008120FD" w:rsidRPr="004B04C9" w14:paraId="25C3E07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72532"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2FDA92FB" w14:textId="77777777" w:rsidR="008120FD" w:rsidRPr="008B0ED8" w:rsidRDefault="008120FD" w:rsidP="008120FD">
            <w:pPr>
              <w:rPr>
                <w:sz w:val="22"/>
                <w:lang w:val="en-US"/>
              </w:rPr>
            </w:pPr>
            <w:r w:rsidRPr="008B0ED8">
              <w:rPr>
                <w:sz w:val="22"/>
                <w:lang w:val="en-US"/>
              </w:rPr>
              <w:t>CD66С</w:t>
            </w:r>
          </w:p>
          <w:p w14:paraId="6F457A47"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5770F77E" w14:textId="77777777" w:rsidR="008120FD" w:rsidRPr="00DF63B1" w:rsidRDefault="008120FD" w:rsidP="008120FD">
            <w:pPr>
              <w:rPr>
                <w:sz w:val="22"/>
                <w:lang w:val="en-US"/>
              </w:rPr>
            </w:pPr>
            <w:r w:rsidRPr="00DF63B1">
              <w:rPr>
                <w:sz w:val="22"/>
                <w:lang w:val="en-US"/>
              </w:rPr>
              <w:t>Zidarie din caramida, format 250 x 120 x 65 mm, la pereti despartitori armati, cu grosimea 1/2 caramida, cu prepararea manuala a mortarului M-50,  inaltimea  etajului pina la 4 m</w:t>
            </w:r>
          </w:p>
          <w:p w14:paraId="23D386CD"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04E71AC7" w14:textId="77777777" w:rsidR="008120FD" w:rsidRPr="008B0ED8" w:rsidRDefault="008120FD" w:rsidP="008120FD">
            <w:pPr>
              <w:jc w:val="center"/>
            </w:pPr>
            <w:r w:rsidRPr="008B0ED8">
              <w:rPr>
                <w:sz w:val="22"/>
              </w:rPr>
              <w:t>100m2</w:t>
            </w:r>
          </w:p>
        </w:tc>
        <w:tc>
          <w:tcPr>
            <w:tcW w:w="1133" w:type="dxa"/>
            <w:tcBorders>
              <w:top w:val="single" w:sz="4" w:space="0" w:color="auto"/>
              <w:bottom w:val="single" w:sz="4" w:space="0" w:color="auto"/>
            </w:tcBorders>
            <w:vAlign w:val="center"/>
          </w:tcPr>
          <w:p w14:paraId="30FAEF87" w14:textId="77777777" w:rsidR="008120FD" w:rsidRPr="004B04C9" w:rsidRDefault="008120FD" w:rsidP="008120FD">
            <w:pPr>
              <w:jc w:val="center"/>
            </w:pPr>
            <w:r w:rsidRPr="008B0ED8">
              <w:rPr>
                <w:sz w:val="22"/>
              </w:rPr>
              <w:t>0,127</w:t>
            </w:r>
          </w:p>
        </w:tc>
      </w:tr>
      <w:tr w:rsidR="008120FD" w:rsidRPr="00514EE0" w14:paraId="03811190" w14:textId="77777777" w:rsidTr="008120FD">
        <w:tc>
          <w:tcPr>
            <w:tcW w:w="709" w:type="dxa"/>
            <w:tcBorders>
              <w:top w:val="nil"/>
              <w:left w:val="single" w:sz="6" w:space="0" w:color="auto"/>
              <w:bottom w:val="nil"/>
              <w:right w:val="nil"/>
            </w:tcBorders>
          </w:tcPr>
          <w:p w14:paraId="6687079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53A8424" w14:textId="77777777" w:rsidR="008120FD" w:rsidRPr="004B04C9" w:rsidRDefault="008120FD" w:rsidP="008120FD"/>
        </w:tc>
        <w:tc>
          <w:tcPr>
            <w:tcW w:w="6521" w:type="dxa"/>
            <w:tcBorders>
              <w:top w:val="nil"/>
              <w:left w:val="single" w:sz="6" w:space="0" w:color="auto"/>
              <w:bottom w:val="nil"/>
              <w:right w:val="nil"/>
            </w:tcBorders>
          </w:tcPr>
          <w:p w14:paraId="10EC4EF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7. Scara metalica </w:t>
            </w:r>
          </w:p>
          <w:p w14:paraId="549D42AD" w14:textId="77777777" w:rsidR="008120FD" w:rsidRPr="00514EE0" w:rsidRDefault="008120FD" w:rsidP="008120FD">
            <w:pPr>
              <w:rPr>
                <w:b/>
                <w:bCs/>
                <w:sz w:val="2"/>
                <w:szCs w:val="22"/>
              </w:rPr>
            </w:pPr>
          </w:p>
        </w:tc>
        <w:tc>
          <w:tcPr>
            <w:tcW w:w="709" w:type="dxa"/>
            <w:tcBorders>
              <w:top w:val="nil"/>
              <w:left w:val="single" w:sz="6" w:space="0" w:color="auto"/>
              <w:bottom w:val="nil"/>
              <w:right w:val="nil"/>
            </w:tcBorders>
          </w:tcPr>
          <w:p w14:paraId="3013B97F" w14:textId="77777777" w:rsidR="008120FD" w:rsidRPr="00514EE0" w:rsidRDefault="008120FD" w:rsidP="008120FD"/>
        </w:tc>
        <w:tc>
          <w:tcPr>
            <w:tcW w:w="1133" w:type="dxa"/>
            <w:tcBorders>
              <w:top w:val="nil"/>
              <w:left w:val="single" w:sz="6" w:space="0" w:color="auto"/>
              <w:bottom w:val="nil"/>
              <w:right w:val="single" w:sz="4" w:space="0" w:color="auto"/>
            </w:tcBorders>
          </w:tcPr>
          <w:p w14:paraId="7FBFFE05" w14:textId="77777777" w:rsidR="008120FD" w:rsidRPr="00514EE0" w:rsidRDefault="008120FD" w:rsidP="008120FD"/>
        </w:tc>
      </w:tr>
      <w:tr w:rsidR="008120FD" w:rsidRPr="004B04C9" w14:paraId="24F2AF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8B6BA7" w14:textId="77777777" w:rsidR="008120FD" w:rsidRPr="008B0ED8" w:rsidRDefault="008120FD" w:rsidP="008120FD">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14:paraId="44AD8AD5" w14:textId="77777777" w:rsidR="008120FD" w:rsidRPr="008B0ED8" w:rsidRDefault="008120FD" w:rsidP="008120FD">
            <w:pPr>
              <w:rPr>
                <w:sz w:val="22"/>
                <w:lang w:val="en-US"/>
              </w:rPr>
            </w:pPr>
            <w:r w:rsidRPr="008B0ED8">
              <w:rPr>
                <w:sz w:val="22"/>
                <w:lang w:val="en-US"/>
              </w:rPr>
              <w:t>CL57A</w:t>
            </w:r>
          </w:p>
          <w:p w14:paraId="50B3EAD0"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21441ACF" w14:textId="77777777" w:rsidR="008120FD" w:rsidRPr="00DF63B1" w:rsidRDefault="008120FD" w:rsidP="008120FD">
            <w:pPr>
              <w:rPr>
                <w:sz w:val="22"/>
                <w:lang w:val="en-US"/>
              </w:rPr>
            </w:pPr>
            <w:r w:rsidRPr="00DF63B1">
              <w:rPr>
                <w:sz w:val="22"/>
                <w:lang w:val="en-US"/>
              </w:rPr>
              <w:t>Montarea si fixarea pieselor inglobate in beton armat monolit: cu greutatea sub 4 kg (poz. 2)</w:t>
            </w:r>
          </w:p>
          <w:p w14:paraId="4CC54A98"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7CB896D"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6663FD20" w14:textId="77777777" w:rsidR="008120FD" w:rsidRPr="004B04C9" w:rsidRDefault="008120FD" w:rsidP="008120FD">
            <w:pPr>
              <w:jc w:val="center"/>
            </w:pPr>
            <w:r w:rsidRPr="008B0ED8">
              <w:rPr>
                <w:sz w:val="22"/>
              </w:rPr>
              <w:t>31,00</w:t>
            </w:r>
          </w:p>
        </w:tc>
      </w:tr>
      <w:tr w:rsidR="008120FD" w:rsidRPr="004B04C9" w14:paraId="78BE406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3E2422"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23FCD950" w14:textId="77777777" w:rsidR="008120FD" w:rsidRPr="008B0ED8" w:rsidRDefault="008120FD" w:rsidP="008120FD">
            <w:pPr>
              <w:rPr>
                <w:sz w:val="22"/>
                <w:lang w:val="en-US"/>
              </w:rPr>
            </w:pPr>
            <w:r w:rsidRPr="008B0ED8">
              <w:rPr>
                <w:sz w:val="22"/>
                <w:lang w:val="en-US"/>
              </w:rPr>
              <w:t>CH10A</w:t>
            </w:r>
          </w:p>
          <w:p w14:paraId="362984F1"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71DDD1D6" w14:textId="77777777" w:rsidR="008120FD" w:rsidRPr="00DF63B1" w:rsidRDefault="008120FD" w:rsidP="008120FD">
            <w:pPr>
              <w:rPr>
                <w:sz w:val="22"/>
                <w:lang w:val="en-US"/>
              </w:rPr>
            </w:pPr>
            <w:r w:rsidRPr="00DF63B1">
              <w:rPr>
                <w:sz w:val="22"/>
                <w:lang w:val="en-US"/>
              </w:rPr>
              <w:t>Scari drepte gata confectionate metalice executate in cantitati mai mari de 50 kg</w:t>
            </w:r>
          </w:p>
          <w:p w14:paraId="65C7F91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43AC25C0" w14:textId="77777777" w:rsidR="008120FD" w:rsidRPr="008B0ED8" w:rsidRDefault="008120FD" w:rsidP="008120FD">
            <w:pPr>
              <w:jc w:val="center"/>
            </w:pPr>
            <w:r w:rsidRPr="008B0ED8">
              <w:rPr>
                <w:sz w:val="22"/>
              </w:rPr>
              <w:t>kg</w:t>
            </w:r>
          </w:p>
        </w:tc>
        <w:tc>
          <w:tcPr>
            <w:tcW w:w="1133" w:type="dxa"/>
            <w:tcBorders>
              <w:top w:val="single" w:sz="4" w:space="0" w:color="auto"/>
              <w:bottom w:val="single" w:sz="4" w:space="0" w:color="auto"/>
            </w:tcBorders>
            <w:vAlign w:val="center"/>
          </w:tcPr>
          <w:p w14:paraId="3E30FF48" w14:textId="77777777" w:rsidR="008120FD" w:rsidRPr="004B04C9" w:rsidRDefault="008120FD" w:rsidP="008120FD">
            <w:pPr>
              <w:jc w:val="center"/>
            </w:pPr>
            <w:r w:rsidRPr="008B0ED8">
              <w:rPr>
                <w:sz w:val="22"/>
              </w:rPr>
              <w:t>221,10</w:t>
            </w:r>
          </w:p>
        </w:tc>
      </w:tr>
      <w:tr w:rsidR="008120FD" w:rsidRPr="004B04C9" w14:paraId="0F7E14E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981B1"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28B127DD" w14:textId="77777777" w:rsidR="008120FD" w:rsidRPr="008B0ED8" w:rsidRDefault="008120FD" w:rsidP="008120FD">
            <w:pPr>
              <w:rPr>
                <w:sz w:val="22"/>
                <w:lang w:val="en-US"/>
              </w:rPr>
            </w:pPr>
            <w:r w:rsidRPr="008B0ED8">
              <w:rPr>
                <w:sz w:val="22"/>
                <w:lang w:val="en-US"/>
              </w:rPr>
              <w:t>CN20B</w:t>
            </w:r>
          </w:p>
          <w:p w14:paraId="2F53047B" w14:textId="77777777" w:rsidR="008120FD" w:rsidRPr="008B0ED8" w:rsidRDefault="008120FD" w:rsidP="008120FD">
            <w:pPr>
              <w:rPr>
                <w:sz w:val="2"/>
              </w:rPr>
            </w:pPr>
          </w:p>
        </w:tc>
        <w:tc>
          <w:tcPr>
            <w:tcW w:w="6521" w:type="dxa"/>
            <w:tcBorders>
              <w:top w:val="single" w:sz="4" w:space="0" w:color="auto"/>
              <w:bottom w:val="single" w:sz="4" w:space="0" w:color="auto"/>
            </w:tcBorders>
            <w:vAlign w:val="center"/>
          </w:tcPr>
          <w:p w14:paraId="1EDFA932" w14:textId="77777777" w:rsidR="008120FD" w:rsidRPr="00DF63B1" w:rsidRDefault="008120FD" w:rsidP="008120FD">
            <w:pPr>
              <w:rPr>
                <w:sz w:val="22"/>
                <w:lang w:val="en-US"/>
              </w:rPr>
            </w:pPr>
            <w:r w:rsidRPr="00DF63B1">
              <w:rPr>
                <w:sz w:val="22"/>
                <w:lang w:val="en-US"/>
              </w:rPr>
              <w:t>Vopsitorii interioare sau exterioare aplicate pe timplarie metalica cu email alchidic in  2 straturi inclusiv grundul</w:t>
            </w:r>
          </w:p>
          <w:p w14:paraId="056A93B9" w14:textId="77777777" w:rsidR="008120FD" w:rsidRPr="00DF63B1" w:rsidRDefault="008120FD" w:rsidP="008120FD">
            <w:pPr>
              <w:rPr>
                <w:sz w:val="2"/>
                <w:lang w:val="en-US"/>
              </w:rPr>
            </w:pPr>
          </w:p>
        </w:tc>
        <w:tc>
          <w:tcPr>
            <w:tcW w:w="709" w:type="dxa"/>
            <w:tcBorders>
              <w:top w:val="single" w:sz="4" w:space="0" w:color="auto"/>
              <w:bottom w:val="single" w:sz="4" w:space="0" w:color="auto"/>
            </w:tcBorders>
            <w:vAlign w:val="center"/>
          </w:tcPr>
          <w:p w14:paraId="64B1C84B" w14:textId="77777777" w:rsidR="008120FD" w:rsidRPr="008B0ED8" w:rsidRDefault="008120FD" w:rsidP="008120FD">
            <w:pPr>
              <w:jc w:val="center"/>
            </w:pPr>
            <w:r w:rsidRPr="008B0ED8">
              <w:rPr>
                <w:sz w:val="22"/>
              </w:rPr>
              <w:t>m2</w:t>
            </w:r>
          </w:p>
        </w:tc>
        <w:tc>
          <w:tcPr>
            <w:tcW w:w="1133" w:type="dxa"/>
            <w:tcBorders>
              <w:top w:val="single" w:sz="4" w:space="0" w:color="auto"/>
              <w:bottom w:val="single" w:sz="4" w:space="0" w:color="auto"/>
            </w:tcBorders>
            <w:vAlign w:val="center"/>
          </w:tcPr>
          <w:p w14:paraId="135DC5E8" w14:textId="77777777" w:rsidR="008120FD" w:rsidRPr="004B04C9" w:rsidRDefault="008120FD" w:rsidP="008120FD">
            <w:pPr>
              <w:jc w:val="center"/>
            </w:pPr>
            <w:r w:rsidRPr="008B0ED8">
              <w:rPr>
                <w:sz w:val="22"/>
              </w:rPr>
              <w:t>12,20</w:t>
            </w:r>
          </w:p>
        </w:tc>
      </w:tr>
    </w:tbl>
    <w:p w14:paraId="72F47732" w14:textId="77777777" w:rsidR="008120FD" w:rsidRPr="00B86B28" w:rsidRDefault="008120FD" w:rsidP="008120FD">
      <w:pPr>
        <w:rPr>
          <w:lang w:val="en-US"/>
        </w:rPr>
      </w:pPr>
      <w:r w:rsidRPr="004B04C9">
        <w:rPr>
          <w:lang w:val="en-US"/>
        </w:rPr>
        <w:t xml:space="preserve">                                                                                     </w:t>
      </w:r>
    </w:p>
    <w:p w14:paraId="278DA97C" w14:textId="77777777" w:rsidR="008120FD" w:rsidRDefault="008120FD" w:rsidP="008120FD">
      <w:pPr>
        <w:jc w:val="center"/>
        <w:rPr>
          <w:lang w:val="en-US"/>
        </w:rPr>
      </w:pPr>
    </w:p>
    <w:p w14:paraId="00ABB851" w14:textId="77777777" w:rsidR="008120FD" w:rsidRPr="004B04C9" w:rsidRDefault="008120FD" w:rsidP="008120FD">
      <w:pPr>
        <w:jc w:val="center"/>
        <w:rPr>
          <w:b/>
          <w:bCs/>
        </w:rPr>
      </w:pPr>
      <w:r w:rsidRPr="00420C62">
        <w:rPr>
          <w:b/>
          <w:bCs/>
          <w:lang w:val="it-IT"/>
        </w:rPr>
        <w:t>Solut</w:t>
      </w:r>
      <w:r>
        <w:rPr>
          <w:b/>
          <w:bCs/>
          <w:lang w:val="it-IT"/>
        </w:rPr>
        <w:t xml:space="preserve">ii arhitecturale </w:t>
      </w:r>
    </w:p>
    <w:p w14:paraId="56CAACBA"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38514958"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1E91CB67"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17777E2" w14:textId="77777777" w:rsidR="008120FD" w:rsidRPr="00AA66D4" w:rsidRDefault="008120FD" w:rsidP="008120FD">
            <w:pPr>
              <w:ind w:right="-108"/>
              <w:jc w:val="center"/>
              <w:rPr>
                <w:sz w:val="18"/>
                <w:szCs w:val="22"/>
                <w:lang w:val="en-US"/>
              </w:rPr>
            </w:pPr>
            <w:r w:rsidRPr="00AA66D4">
              <w:rPr>
                <w:sz w:val="18"/>
                <w:szCs w:val="22"/>
              </w:rPr>
              <w:t>№</w:t>
            </w:r>
          </w:p>
          <w:p w14:paraId="7F3ED471"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2868EDDC"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5C79DFAC"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4A869FA7"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29A79F2A"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11988788"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34EA49"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3B0CD161"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75C94E6D"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46D2A3C8"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19E216FC" w14:textId="77777777" w:rsidR="008120FD" w:rsidRPr="004B04C9" w:rsidRDefault="008120FD" w:rsidP="008120FD">
            <w:pPr>
              <w:jc w:val="center"/>
              <w:rPr>
                <w:sz w:val="22"/>
                <w:szCs w:val="22"/>
                <w:lang w:val="en-US"/>
              </w:rPr>
            </w:pPr>
          </w:p>
        </w:tc>
      </w:tr>
    </w:tbl>
    <w:p w14:paraId="239438E9"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3CB158C7"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8580795"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342796CD"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6DD10EBC"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82F4174"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17EEBC0F"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27CA12EE" w14:textId="77777777" w:rsidTr="008120FD">
        <w:tc>
          <w:tcPr>
            <w:tcW w:w="709" w:type="dxa"/>
            <w:tcBorders>
              <w:top w:val="nil"/>
              <w:left w:val="single" w:sz="6" w:space="0" w:color="auto"/>
              <w:bottom w:val="nil"/>
              <w:right w:val="nil"/>
            </w:tcBorders>
          </w:tcPr>
          <w:p w14:paraId="7AA78F26" w14:textId="77777777" w:rsidR="008120FD" w:rsidRPr="004B04C9" w:rsidRDefault="008120FD" w:rsidP="008120FD">
            <w:pPr>
              <w:jc w:val="center"/>
            </w:pPr>
          </w:p>
        </w:tc>
        <w:tc>
          <w:tcPr>
            <w:tcW w:w="1559" w:type="dxa"/>
            <w:tcBorders>
              <w:top w:val="nil"/>
              <w:left w:val="single" w:sz="6" w:space="0" w:color="auto"/>
              <w:bottom w:val="nil"/>
              <w:right w:val="nil"/>
            </w:tcBorders>
          </w:tcPr>
          <w:p w14:paraId="092BA23D" w14:textId="77777777" w:rsidR="008120FD" w:rsidRPr="004B04C9" w:rsidRDefault="008120FD" w:rsidP="008120FD"/>
        </w:tc>
        <w:tc>
          <w:tcPr>
            <w:tcW w:w="6379" w:type="dxa"/>
            <w:tcBorders>
              <w:top w:val="nil"/>
              <w:left w:val="single" w:sz="6" w:space="0" w:color="auto"/>
              <w:bottom w:val="nil"/>
              <w:right w:val="nil"/>
            </w:tcBorders>
          </w:tcPr>
          <w:p w14:paraId="69FBB455"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1. Acoperis</w:t>
            </w:r>
          </w:p>
          <w:p w14:paraId="7842073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81C40EC" w14:textId="77777777" w:rsidR="008120FD" w:rsidRPr="00514EE0" w:rsidRDefault="008120FD" w:rsidP="008120FD"/>
        </w:tc>
        <w:tc>
          <w:tcPr>
            <w:tcW w:w="992" w:type="dxa"/>
            <w:tcBorders>
              <w:top w:val="nil"/>
              <w:left w:val="single" w:sz="6" w:space="0" w:color="auto"/>
              <w:bottom w:val="nil"/>
              <w:right w:val="single" w:sz="4" w:space="0" w:color="auto"/>
            </w:tcBorders>
          </w:tcPr>
          <w:p w14:paraId="0EF35329" w14:textId="77777777" w:rsidR="008120FD" w:rsidRPr="00514EE0" w:rsidRDefault="008120FD" w:rsidP="008120FD"/>
        </w:tc>
      </w:tr>
      <w:tr w:rsidR="008120FD" w:rsidRPr="004B04C9" w14:paraId="0349D06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4EF6F"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05A226EE" w14:textId="77777777" w:rsidR="008120FD" w:rsidRPr="008B0ED8" w:rsidRDefault="008120FD" w:rsidP="008120FD">
            <w:pPr>
              <w:rPr>
                <w:sz w:val="22"/>
                <w:lang w:val="en-US"/>
              </w:rPr>
            </w:pPr>
            <w:r w:rsidRPr="008B0ED8">
              <w:rPr>
                <w:sz w:val="22"/>
                <w:lang w:val="en-US"/>
              </w:rPr>
              <w:t>CD66С</w:t>
            </w:r>
          </w:p>
          <w:p w14:paraId="38BC356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7589791" w14:textId="77777777" w:rsidR="008120FD" w:rsidRPr="00DF63B1" w:rsidRDefault="008120FD" w:rsidP="008120FD">
            <w:pPr>
              <w:rPr>
                <w:sz w:val="22"/>
                <w:lang w:val="en-US"/>
              </w:rPr>
            </w:pPr>
            <w:r w:rsidRPr="00DF63B1">
              <w:rPr>
                <w:sz w:val="22"/>
                <w:lang w:val="en-US"/>
              </w:rPr>
              <w:t>Zidarie din caramida, format 250 x 120 x 65 mm, la pereti despartitori armati, cu grosimea 1/2 caramida, cu prepararea manuala a mortarului M-50,  inaltimea  etajului pina la 4 m</w:t>
            </w:r>
          </w:p>
          <w:p w14:paraId="0CBB5A8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A8D10D7"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60CBBE21" w14:textId="77777777" w:rsidR="008120FD" w:rsidRPr="004B04C9" w:rsidRDefault="008120FD" w:rsidP="008120FD">
            <w:pPr>
              <w:jc w:val="center"/>
            </w:pPr>
            <w:r w:rsidRPr="008B0ED8">
              <w:rPr>
                <w:sz w:val="22"/>
              </w:rPr>
              <w:t>0,127</w:t>
            </w:r>
          </w:p>
        </w:tc>
      </w:tr>
      <w:tr w:rsidR="008120FD" w:rsidRPr="004B04C9" w14:paraId="6AF6A8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CE625"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6CA5F467" w14:textId="77777777" w:rsidR="008120FD" w:rsidRPr="008B0ED8" w:rsidRDefault="008120FD" w:rsidP="008120FD">
            <w:pPr>
              <w:rPr>
                <w:sz w:val="22"/>
                <w:lang w:val="en-US"/>
              </w:rPr>
            </w:pPr>
            <w:r w:rsidRPr="008B0ED8">
              <w:rPr>
                <w:sz w:val="22"/>
                <w:lang w:val="en-US"/>
              </w:rPr>
              <w:t>CE13A</w:t>
            </w:r>
          </w:p>
          <w:p w14:paraId="359E17E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D076511" w14:textId="77777777" w:rsidR="008120FD" w:rsidRPr="00DF63B1" w:rsidRDefault="008120FD" w:rsidP="008120FD">
            <w:pPr>
              <w:rPr>
                <w:sz w:val="22"/>
                <w:lang w:val="en-US"/>
              </w:rPr>
            </w:pPr>
            <w:r w:rsidRPr="00DF63B1">
              <w:rPr>
                <w:sz w:val="22"/>
                <w:lang w:val="en-US"/>
              </w:rPr>
              <w:t>Invelitori la acoperisuri cu membrane bituminoase Uniflex EPP lipite cu flacara in sistem monostrat pe suprafata orizontale montate pe suport continuu - bariera vapori</w:t>
            </w:r>
          </w:p>
          <w:p w14:paraId="6FBCEB7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DA2B14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577409E" w14:textId="77777777" w:rsidR="008120FD" w:rsidRPr="004B04C9" w:rsidRDefault="008120FD" w:rsidP="008120FD">
            <w:pPr>
              <w:jc w:val="center"/>
            </w:pPr>
            <w:r w:rsidRPr="008B0ED8">
              <w:rPr>
                <w:sz w:val="22"/>
              </w:rPr>
              <w:t>39,90</w:t>
            </w:r>
          </w:p>
        </w:tc>
      </w:tr>
      <w:tr w:rsidR="008120FD" w:rsidRPr="004B04C9" w14:paraId="51F4D2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B45578"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083FAB59" w14:textId="77777777" w:rsidR="008120FD" w:rsidRPr="008B0ED8" w:rsidRDefault="008120FD" w:rsidP="008120FD">
            <w:pPr>
              <w:rPr>
                <w:sz w:val="22"/>
                <w:lang w:val="en-US"/>
              </w:rPr>
            </w:pPr>
            <w:r w:rsidRPr="008B0ED8">
              <w:rPr>
                <w:sz w:val="22"/>
                <w:lang w:val="en-US"/>
              </w:rPr>
              <w:t>IzF53A k=2</w:t>
            </w:r>
          </w:p>
          <w:p w14:paraId="0D9D252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0A68535" w14:textId="77777777" w:rsidR="008120FD" w:rsidRPr="00DF63B1" w:rsidRDefault="008120FD" w:rsidP="008120FD">
            <w:pPr>
              <w:rPr>
                <w:sz w:val="22"/>
                <w:lang w:val="en-US"/>
              </w:rPr>
            </w:pPr>
            <w:r w:rsidRPr="00DF63B1">
              <w:rPr>
                <w:sz w:val="22"/>
                <w:lang w:val="en-US"/>
              </w:rPr>
              <w:t>Executarea manuala a suportului pardoselii cu strat termoizolant din PIR, densitate 35 kg/m3, grosime 50 mm, in 2 straturi</w:t>
            </w:r>
          </w:p>
          <w:p w14:paraId="6F5125C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2265B6"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DA4AFB1" w14:textId="77777777" w:rsidR="008120FD" w:rsidRPr="004B04C9" w:rsidRDefault="008120FD" w:rsidP="008120FD">
            <w:pPr>
              <w:jc w:val="center"/>
            </w:pPr>
            <w:r w:rsidRPr="008B0ED8">
              <w:rPr>
                <w:sz w:val="22"/>
              </w:rPr>
              <w:t>20,20</w:t>
            </w:r>
          </w:p>
        </w:tc>
      </w:tr>
      <w:tr w:rsidR="008120FD" w:rsidRPr="004B04C9" w14:paraId="152CA98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CD6C9"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2B389E5C" w14:textId="77777777" w:rsidR="008120FD" w:rsidRPr="008B0ED8" w:rsidRDefault="008120FD" w:rsidP="008120FD">
            <w:pPr>
              <w:rPr>
                <w:sz w:val="22"/>
                <w:lang w:val="en-US"/>
              </w:rPr>
            </w:pPr>
            <w:r w:rsidRPr="008B0ED8">
              <w:rPr>
                <w:sz w:val="22"/>
                <w:lang w:val="en-US"/>
              </w:rPr>
              <w:t>CA02C adoptata</w:t>
            </w:r>
          </w:p>
          <w:p w14:paraId="361FF1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8F495E" w14:textId="77777777" w:rsidR="008120FD" w:rsidRPr="00DF63B1" w:rsidRDefault="008120FD" w:rsidP="008120FD">
            <w:pPr>
              <w:rPr>
                <w:sz w:val="22"/>
                <w:lang w:val="en-US"/>
              </w:rPr>
            </w:pPr>
            <w:r w:rsidRPr="00DF63B1">
              <w:rPr>
                <w:sz w:val="22"/>
                <w:lang w:val="en-US"/>
              </w:rPr>
              <w:t>Polisterol-beton cu densitatea D=400 kg/m3</w:t>
            </w:r>
          </w:p>
          <w:p w14:paraId="4DFE3B9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4102A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20F6F46" w14:textId="77777777" w:rsidR="008120FD" w:rsidRPr="004B04C9" w:rsidRDefault="008120FD" w:rsidP="008120FD">
            <w:pPr>
              <w:jc w:val="center"/>
            </w:pPr>
            <w:r w:rsidRPr="008B0ED8">
              <w:rPr>
                <w:sz w:val="22"/>
              </w:rPr>
              <w:t>3,10</w:t>
            </w:r>
          </w:p>
        </w:tc>
      </w:tr>
      <w:tr w:rsidR="008120FD" w:rsidRPr="004B04C9" w14:paraId="5400D30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02C07"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03560B26" w14:textId="77777777" w:rsidR="008120FD" w:rsidRPr="008B0ED8" w:rsidRDefault="008120FD" w:rsidP="008120FD">
            <w:pPr>
              <w:rPr>
                <w:sz w:val="22"/>
                <w:lang w:val="en-US"/>
              </w:rPr>
            </w:pPr>
            <w:r w:rsidRPr="008B0ED8">
              <w:rPr>
                <w:sz w:val="22"/>
                <w:lang w:val="en-US"/>
              </w:rPr>
              <w:t>CC03C</w:t>
            </w:r>
          </w:p>
          <w:p w14:paraId="16F654F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278A37" w14:textId="77777777" w:rsidR="008120FD" w:rsidRPr="00DF63B1" w:rsidRDefault="008120FD" w:rsidP="008120FD">
            <w:pPr>
              <w:rPr>
                <w:sz w:val="22"/>
                <w:lang w:val="en-US"/>
              </w:rPr>
            </w:pPr>
            <w:r w:rsidRPr="00DF63B1">
              <w:rPr>
                <w:sz w:val="22"/>
                <w:lang w:val="en-US"/>
              </w:rPr>
              <w:t>Montare plase sudate d=5.0 mm, ochi 100x100 mm, la inaltimi mai mici sau egale cu 35 m, la placi</w:t>
            </w:r>
          </w:p>
          <w:p w14:paraId="1EEE0FB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DD87A5"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26A99D35" w14:textId="77777777" w:rsidR="008120FD" w:rsidRPr="004B04C9" w:rsidRDefault="008120FD" w:rsidP="008120FD">
            <w:pPr>
              <w:jc w:val="center"/>
            </w:pPr>
            <w:r w:rsidRPr="008B0ED8">
              <w:rPr>
                <w:sz w:val="22"/>
              </w:rPr>
              <w:t>79,20</w:t>
            </w:r>
          </w:p>
        </w:tc>
      </w:tr>
      <w:tr w:rsidR="008120FD" w:rsidRPr="004B04C9" w14:paraId="44C7D65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D3034"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151F0140" w14:textId="77777777" w:rsidR="008120FD" w:rsidRPr="008B0ED8" w:rsidRDefault="008120FD" w:rsidP="008120FD">
            <w:pPr>
              <w:rPr>
                <w:sz w:val="22"/>
                <w:lang w:val="en-US"/>
              </w:rPr>
            </w:pPr>
            <w:r w:rsidRPr="008B0ED8">
              <w:rPr>
                <w:sz w:val="22"/>
                <w:lang w:val="en-US"/>
              </w:rPr>
              <w:t>IzF18C K=1.333</w:t>
            </w:r>
          </w:p>
          <w:p w14:paraId="617FBD3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C8B571F" w14:textId="77777777" w:rsidR="008120FD" w:rsidRPr="00DF63B1" w:rsidRDefault="008120FD" w:rsidP="008120FD">
            <w:pPr>
              <w:rPr>
                <w:sz w:val="22"/>
                <w:lang w:val="en-US"/>
              </w:rPr>
            </w:pPr>
            <w:r w:rsidRPr="00DF63B1">
              <w:rPr>
                <w:sz w:val="22"/>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p w14:paraId="089A468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190BC6E"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8998673" w14:textId="77777777" w:rsidR="008120FD" w:rsidRPr="004B04C9" w:rsidRDefault="008120FD" w:rsidP="008120FD">
            <w:pPr>
              <w:jc w:val="center"/>
            </w:pPr>
            <w:r w:rsidRPr="008B0ED8">
              <w:rPr>
                <w:sz w:val="22"/>
              </w:rPr>
              <w:t>44,25</w:t>
            </w:r>
          </w:p>
        </w:tc>
      </w:tr>
      <w:tr w:rsidR="008120FD" w:rsidRPr="004B04C9" w14:paraId="2B60846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6F5BD"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0BBE3299" w14:textId="77777777" w:rsidR="008120FD" w:rsidRPr="008B0ED8" w:rsidRDefault="008120FD" w:rsidP="008120FD">
            <w:pPr>
              <w:rPr>
                <w:sz w:val="22"/>
                <w:lang w:val="en-US"/>
              </w:rPr>
            </w:pPr>
            <w:r w:rsidRPr="008B0ED8">
              <w:rPr>
                <w:sz w:val="22"/>
                <w:lang w:val="en-US"/>
              </w:rPr>
              <w:t>CP21B</w:t>
            </w:r>
          </w:p>
          <w:p w14:paraId="1AA7D06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F1E6F1" w14:textId="77777777" w:rsidR="008120FD" w:rsidRPr="00DF63B1" w:rsidRDefault="008120FD" w:rsidP="008120FD">
            <w:pPr>
              <w:rPr>
                <w:sz w:val="22"/>
                <w:lang w:val="en-US"/>
              </w:rPr>
            </w:pPr>
            <w:r w:rsidRPr="00DF63B1">
              <w:rPr>
                <w:sz w:val="22"/>
                <w:lang w:val="en-US"/>
              </w:rPr>
              <w:t>Punerea in opera a mortarului M 150-T pentru legatura, monolitizare sau matare de rosturi  la inaltimi pina la 35 m, legatura sau monolitizarea intre elementele prefabricate de beton</w:t>
            </w:r>
          </w:p>
          <w:p w14:paraId="05356CE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D9F2949"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DFFDA25" w14:textId="77777777" w:rsidR="008120FD" w:rsidRPr="004B04C9" w:rsidRDefault="008120FD" w:rsidP="008120FD">
            <w:pPr>
              <w:jc w:val="center"/>
            </w:pPr>
            <w:r w:rsidRPr="008B0ED8">
              <w:rPr>
                <w:sz w:val="22"/>
              </w:rPr>
              <w:t>0,07</w:t>
            </w:r>
          </w:p>
        </w:tc>
      </w:tr>
      <w:tr w:rsidR="008120FD" w:rsidRPr="004B04C9" w14:paraId="0D50C3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4176B"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6DC33FF5" w14:textId="77777777" w:rsidR="008120FD" w:rsidRPr="008B0ED8" w:rsidRDefault="008120FD" w:rsidP="008120FD">
            <w:pPr>
              <w:rPr>
                <w:sz w:val="22"/>
                <w:lang w:val="en-US"/>
              </w:rPr>
            </w:pPr>
            <w:r w:rsidRPr="008B0ED8">
              <w:rPr>
                <w:sz w:val="22"/>
                <w:lang w:val="en-US"/>
              </w:rPr>
              <w:t>CE40A</w:t>
            </w:r>
          </w:p>
          <w:p w14:paraId="76797CE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DB9C77E" w14:textId="77777777" w:rsidR="008120FD" w:rsidRPr="00DF63B1" w:rsidRDefault="008120FD" w:rsidP="008120FD">
            <w:pPr>
              <w:rPr>
                <w:sz w:val="22"/>
                <w:lang w:val="en-US"/>
              </w:rPr>
            </w:pPr>
            <w:r w:rsidRPr="00DF63B1">
              <w:rPr>
                <w:sz w:val="22"/>
                <w:lang w:val="en-US"/>
              </w:rPr>
              <w:t>Montarea elementelor scheletului din grinzi (bare) cu tratament antiseptic</w:t>
            </w:r>
          </w:p>
          <w:p w14:paraId="4B27065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32A073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6E63FF94" w14:textId="77777777" w:rsidR="008120FD" w:rsidRPr="004B04C9" w:rsidRDefault="008120FD" w:rsidP="008120FD">
            <w:pPr>
              <w:jc w:val="center"/>
            </w:pPr>
            <w:r w:rsidRPr="008B0ED8">
              <w:rPr>
                <w:sz w:val="22"/>
              </w:rPr>
              <w:t>0,08</w:t>
            </w:r>
          </w:p>
        </w:tc>
      </w:tr>
      <w:tr w:rsidR="008120FD" w:rsidRPr="004B04C9" w14:paraId="15B2DF9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68265" w14:textId="77777777" w:rsidR="008120FD" w:rsidRPr="008B0ED8" w:rsidRDefault="008120FD" w:rsidP="008120FD">
            <w:pPr>
              <w:rPr>
                <w:sz w:val="22"/>
                <w:szCs w:val="22"/>
              </w:rPr>
            </w:pPr>
            <w:r w:rsidRPr="004B04C9">
              <w:lastRenderedPageBreak/>
              <w:t xml:space="preserve"> </w:t>
            </w:r>
            <w:r w:rsidRPr="008B0ED8">
              <w:rPr>
                <w:sz w:val="22"/>
                <w:szCs w:val="22"/>
              </w:rPr>
              <w:t>9</w:t>
            </w:r>
          </w:p>
        </w:tc>
        <w:tc>
          <w:tcPr>
            <w:tcW w:w="1559" w:type="dxa"/>
            <w:tcBorders>
              <w:top w:val="single" w:sz="4" w:space="0" w:color="auto"/>
              <w:bottom w:val="single" w:sz="4" w:space="0" w:color="auto"/>
            </w:tcBorders>
            <w:vAlign w:val="center"/>
          </w:tcPr>
          <w:p w14:paraId="537554BA" w14:textId="77777777" w:rsidR="008120FD" w:rsidRPr="008B0ED8" w:rsidRDefault="008120FD" w:rsidP="008120FD">
            <w:pPr>
              <w:rPr>
                <w:sz w:val="22"/>
                <w:lang w:val="en-US"/>
              </w:rPr>
            </w:pPr>
            <w:r w:rsidRPr="008B0ED8">
              <w:rPr>
                <w:sz w:val="22"/>
                <w:lang w:val="en-US"/>
              </w:rPr>
              <w:t>CE23D2</w:t>
            </w:r>
          </w:p>
          <w:p w14:paraId="57403D1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6753755" w14:textId="77777777" w:rsidR="008120FD" w:rsidRPr="00DF63B1" w:rsidRDefault="008120FD" w:rsidP="008120FD">
            <w:pPr>
              <w:rPr>
                <w:sz w:val="22"/>
                <w:lang w:val="en-US"/>
              </w:rPr>
            </w:pPr>
            <w:r w:rsidRPr="00DF63B1">
              <w:rPr>
                <w:sz w:val="22"/>
                <w:lang w:val="en-US"/>
              </w:rPr>
              <w:t>Glafuri si copertine din tabla zincata de 0,5 mm grosime pe un strat de carton bitumat montate pe o sapa de egalizare din mortar de ciment-var M 100-T, fixate pe elemente de beton, pentru lungimi mai mari de 2 m, cu latimea desfasurata intre 51 - 100 cm</w:t>
            </w:r>
          </w:p>
          <w:p w14:paraId="69D8A1C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6C235D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39852F2" w14:textId="77777777" w:rsidR="008120FD" w:rsidRPr="004B04C9" w:rsidRDefault="008120FD" w:rsidP="008120FD">
            <w:pPr>
              <w:jc w:val="center"/>
            </w:pPr>
            <w:r w:rsidRPr="008B0ED8">
              <w:rPr>
                <w:sz w:val="22"/>
              </w:rPr>
              <w:t>14,10</w:t>
            </w:r>
          </w:p>
        </w:tc>
      </w:tr>
      <w:tr w:rsidR="008120FD" w:rsidRPr="004B04C9" w14:paraId="06EAEEB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856E3"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2E69EA54" w14:textId="77777777" w:rsidR="008120FD" w:rsidRPr="008B0ED8" w:rsidRDefault="008120FD" w:rsidP="008120FD">
            <w:pPr>
              <w:rPr>
                <w:sz w:val="22"/>
                <w:lang w:val="en-US"/>
              </w:rPr>
            </w:pPr>
            <w:r w:rsidRPr="008B0ED8">
              <w:rPr>
                <w:sz w:val="22"/>
                <w:lang w:val="en-US"/>
              </w:rPr>
              <w:t>CE23B2</w:t>
            </w:r>
          </w:p>
          <w:p w14:paraId="304F644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C6770B" w14:textId="77777777" w:rsidR="008120FD" w:rsidRPr="00DF63B1" w:rsidRDefault="008120FD" w:rsidP="008120FD">
            <w:pPr>
              <w:rPr>
                <w:sz w:val="22"/>
                <w:lang w:val="en-US"/>
              </w:rPr>
            </w:pPr>
            <w:r w:rsidRPr="00DF63B1">
              <w:rPr>
                <w:sz w:val="22"/>
                <w:lang w:val="en-US"/>
              </w:rPr>
              <w:t>Glafuri si copertine din tabla zincata de 0,5 mm grosime pe un strat de carton bitumat montate pe o sapa de egalizare din mortar de ciment-var M 100-T, fixate pe elemente de beton, pentru lungimi mai mari de 2 m, cu latimea desfasurata intre 16 - 30 cm</w:t>
            </w:r>
          </w:p>
          <w:p w14:paraId="08D1C1E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07A954"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2AF7FE7E" w14:textId="77777777" w:rsidR="008120FD" w:rsidRPr="004B04C9" w:rsidRDefault="008120FD" w:rsidP="008120FD">
            <w:pPr>
              <w:jc w:val="center"/>
            </w:pPr>
            <w:r w:rsidRPr="008B0ED8">
              <w:rPr>
                <w:sz w:val="22"/>
              </w:rPr>
              <w:t>23,60</w:t>
            </w:r>
          </w:p>
        </w:tc>
      </w:tr>
      <w:tr w:rsidR="008120FD" w:rsidRPr="004B04C9" w14:paraId="280A00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5564B"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7C5C7DB1" w14:textId="77777777" w:rsidR="008120FD" w:rsidRPr="008B0ED8" w:rsidRDefault="008120FD" w:rsidP="008120FD">
            <w:pPr>
              <w:rPr>
                <w:sz w:val="22"/>
                <w:lang w:val="en-US"/>
              </w:rPr>
            </w:pPr>
            <w:r w:rsidRPr="008B0ED8">
              <w:rPr>
                <w:sz w:val="22"/>
                <w:lang w:val="en-US"/>
              </w:rPr>
              <w:t>IzF01B</w:t>
            </w:r>
          </w:p>
          <w:p w14:paraId="034EF8A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A5A9D6"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pe suprafete orizontale, inclinte sau verticale, cu suspensie de bitum filerizat (subif) intr-un strat</w:t>
            </w:r>
          </w:p>
          <w:p w14:paraId="79712CB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5CC6ABF"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E27CDAC" w14:textId="77777777" w:rsidR="008120FD" w:rsidRPr="004B04C9" w:rsidRDefault="008120FD" w:rsidP="008120FD">
            <w:pPr>
              <w:jc w:val="center"/>
            </w:pPr>
            <w:r w:rsidRPr="008B0ED8">
              <w:rPr>
                <w:sz w:val="22"/>
              </w:rPr>
              <w:t>46,50</w:t>
            </w:r>
          </w:p>
        </w:tc>
      </w:tr>
      <w:tr w:rsidR="008120FD" w:rsidRPr="004B04C9" w14:paraId="52652F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D21E4"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4CC9F873" w14:textId="77777777" w:rsidR="008120FD" w:rsidRPr="008B0ED8" w:rsidRDefault="008120FD" w:rsidP="008120FD">
            <w:pPr>
              <w:rPr>
                <w:sz w:val="22"/>
                <w:lang w:val="en-US"/>
              </w:rPr>
            </w:pPr>
            <w:r w:rsidRPr="008B0ED8">
              <w:rPr>
                <w:sz w:val="22"/>
                <w:lang w:val="en-US"/>
              </w:rPr>
              <w:t>CE13A</w:t>
            </w:r>
          </w:p>
          <w:p w14:paraId="7B4D3EB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D6B3A95" w14:textId="77777777" w:rsidR="008120FD" w:rsidRPr="00DF63B1" w:rsidRDefault="008120FD" w:rsidP="008120FD">
            <w:pPr>
              <w:rPr>
                <w:sz w:val="22"/>
                <w:lang w:val="en-US"/>
              </w:rPr>
            </w:pPr>
            <w:r w:rsidRPr="00DF63B1">
              <w:rPr>
                <w:sz w:val="22"/>
                <w:lang w:val="en-US"/>
              </w:rPr>
              <w:t>Invelitori la acoperisuri cu membrane bituminoase Uniflex EPP lipite cu flacara in sistem monostrat pe suprafata orizontale montate pe suport continuu</w:t>
            </w:r>
          </w:p>
          <w:p w14:paraId="75B3532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B89BDA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E3DC2C0" w14:textId="77777777" w:rsidR="008120FD" w:rsidRPr="004B04C9" w:rsidRDefault="008120FD" w:rsidP="008120FD">
            <w:pPr>
              <w:jc w:val="center"/>
            </w:pPr>
            <w:r w:rsidRPr="008B0ED8">
              <w:rPr>
                <w:sz w:val="22"/>
              </w:rPr>
              <w:t>46,50</w:t>
            </w:r>
          </w:p>
        </w:tc>
      </w:tr>
      <w:tr w:rsidR="008120FD" w:rsidRPr="004B04C9" w14:paraId="6F48771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F625C"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44FD1FD0" w14:textId="77777777" w:rsidR="008120FD" w:rsidRPr="008B0ED8" w:rsidRDefault="008120FD" w:rsidP="008120FD">
            <w:pPr>
              <w:rPr>
                <w:sz w:val="22"/>
                <w:lang w:val="en-US"/>
              </w:rPr>
            </w:pPr>
            <w:r w:rsidRPr="008B0ED8">
              <w:rPr>
                <w:sz w:val="22"/>
                <w:lang w:val="en-US"/>
              </w:rPr>
              <w:t>CE13A</w:t>
            </w:r>
          </w:p>
          <w:p w14:paraId="3DBA57D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0C88E73" w14:textId="77777777" w:rsidR="008120FD" w:rsidRPr="00DF63B1" w:rsidRDefault="008120FD" w:rsidP="008120FD">
            <w:pPr>
              <w:rPr>
                <w:sz w:val="22"/>
                <w:lang w:val="en-US"/>
              </w:rPr>
            </w:pPr>
            <w:r w:rsidRPr="00DF63B1">
              <w:rPr>
                <w:sz w:val="22"/>
                <w:lang w:val="en-US"/>
              </w:rPr>
              <w:t>Invelitori la acoperisuri cu membrane bituminoase Uniflex EKP lipite cu flacara in sistem monostrat pe suprafata orizontale montate pe suport continuu</w:t>
            </w:r>
          </w:p>
          <w:p w14:paraId="190DA63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BAEA76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65829CD" w14:textId="77777777" w:rsidR="008120FD" w:rsidRPr="004B04C9" w:rsidRDefault="008120FD" w:rsidP="008120FD">
            <w:pPr>
              <w:jc w:val="center"/>
            </w:pPr>
            <w:r w:rsidRPr="008B0ED8">
              <w:rPr>
                <w:sz w:val="22"/>
              </w:rPr>
              <w:t>57,40</w:t>
            </w:r>
          </w:p>
        </w:tc>
      </w:tr>
      <w:tr w:rsidR="008120FD" w:rsidRPr="004B04C9" w14:paraId="79590B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D6A1F"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7FAD0D16" w14:textId="77777777" w:rsidR="008120FD" w:rsidRPr="008B0ED8" w:rsidRDefault="008120FD" w:rsidP="008120FD">
            <w:pPr>
              <w:rPr>
                <w:sz w:val="22"/>
                <w:lang w:val="en-US"/>
              </w:rPr>
            </w:pPr>
            <w:r w:rsidRPr="008B0ED8">
              <w:rPr>
                <w:sz w:val="22"/>
                <w:lang w:val="en-US"/>
              </w:rPr>
              <w:t>SB28B</w:t>
            </w:r>
          </w:p>
          <w:p w14:paraId="2CDBFF6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EE2CAF2" w14:textId="77777777" w:rsidR="008120FD" w:rsidRPr="00DF63B1" w:rsidRDefault="008120FD" w:rsidP="008120FD">
            <w:pPr>
              <w:rPr>
                <w:sz w:val="22"/>
                <w:lang w:val="en-US"/>
              </w:rPr>
            </w:pPr>
            <w:r w:rsidRPr="00DF63B1">
              <w:rPr>
                <w:sz w:val="22"/>
                <w:lang w:val="en-US"/>
              </w:rPr>
              <w:t>Aerator pentru acoperisuri din membrane bituminoase</w:t>
            </w:r>
          </w:p>
          <w:p w14:paraId="2D90714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95719B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D838383" w14:textId="77777777" w:rsidR="008120FD" w:rsidRPr="004B04C9" w:rsidRDefault="008120FD" w:rsidP="008120FD">
            <w:pPr>
              <w:jc w:val="center"/>
            </w:pPr>
            <w:r w:rsidRPr="008B0ED8">
              <w:rPr>
                <w:sz w:val="22"/>
              </w:rPr>
              <w:t>1,00</w:t>
            </w:r>
          </w:p>
        </w:tc>
      </w:tr>
      <w:tr w:rsidR="008120FD" w:rsidRPr="00514EE0" w14:paraId="1172F01C" w14:textId="77777777" w:rsidTr="008120FD">
        <w:tc>
          <w:tcPr>
            <w:tcW w:w="709" w:type="dxa"/>
            <w:tcBorders>
              <w:top w:val="nil"/>
              <w:left w:val="single" w:sz="6" w:space="0" w:color="auto"/>
              <w:bottom w:val="nil"/>
              <w:right w:val="nil"/>
            </w:tcBorders>
          </w:tcPr>
          <w:p w14:paraId="6810E40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B0985E3" w14:textId="77777777" w:rsidR="008120FD" w:rsidRPr="004B04C9" w:rsidRDefault="008120FD" w:rsidP="008120FD"/>
        </w:tc>
        <w:tc>
          <w:tcPr>
            <w:tcW w:w="6379" w:type="dxa"/>
            <w:tcBorders>
              <w:top w:val="nil"/>
              <w:left w:val="single" w:sz="6" w:space="0" w:color="auto"/>
              <w:bottom w:val="nil"/>
              <w:right w:val="nil"/>
            </w:tcBorders>
          </w:tcPr>
          <w:p w14:paraId="6762340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Pereti </w:t>
            </w:r>
          </w:p>
          <w:p w14:paraId="3D72AD0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36415F7" w14:textId="77777777" w:rsidR="008120FD" w:rsidRPr="00514EE0" w:rsidRDefault="008120FD" w:rsidP="008120FD"/>
        </w:tc>
        <w:tc>
          <w:tcPr>
            <w:tcW w:w="992" w:type="dxa"/>
            <w:tcBorders>
              <w:top w:val="nil"/>
              <w:left w:val="single" w:sz="6" w:space="0" w:color="auto"/>
              <w:bottom w:val="nil"/>
              <w:right w:val="single" w:sz="4" w:space="0" w:color="auto"/>
            </w:tcBorders>
          </w:tcPr>
          <w:p w14:paraId="61ABA8AD" w14:textId="77777777" w:rsidR="008120FD" w:rsidRPr="00514EE0" w:rsidRDefault="008120FD" w:rsidP="008120FD"/>
        </w:tc>
      </w:tr>
      <w:tr w:rsidR="008120FD" w:rsidRPr="004B04C9" w14:paraId="1DC2E63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20DEF" w14:textId="77777777" w:rsidR="008120FD" w:rsidRPr="008B0ED8" w:rsidRDefault="008120FD" w:rsidP="008120FD">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14:paraId="0F8D404D" w14:textId="77777777" w:rsidR="008120FD" w:rsidRPr="008B0ED8" w:rsidRDefault="008120FD" w:rsidP="008120FD">
            <w:pPr>
              <w:rPr>
                <w:sz w:val="22"/>
                <w:lang w:val="en-US"/>
              </w:rPr>
            </w:pPr>
            <w:r w:rsidRPr="008B0ED8">
              <w:rPr>
                <w:sz w:val="22"/>
                <w:lang w:val="en-US"/>
              </w:rPr>
              <w:t>CN53A</w:t>
            </w:r>
          </w:p>
          <w:p w14:paraId="38E87F7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6F1E75" w14:textId="77777777" w:rsidR="008120FD" w:rsidRPr="00DF63B1" w:rsidRDefault="008120FD" w:rsidP="008120FD">
            <w:pPr>
              <w:rPr>
                <w:sz w:val="22"/>
                <w:lang w:val="en-US"/>
              </w:rPr>
            </w:pPr>
            <w:r w:rsidRPr="00DF63B1">
              <w:rPr>
                <w:sz w:val="22"/>
                <w:lang w:val="en-US"/>
              </w:rPr>
              <w:t>Grunduirea suprafetelor interioare a peretilor si tavanelor</w:t>
            </w:r>
          </w:p>
          <w:p w14:paraId="23F05A6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6C8EA7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4D8019D" w14:textId="77777777" w:rsidR="008120FD" w:rsidRPr="004B04C9" w:rsidRDefault="008120FD" w:rsidP="008120FD">
            <w:pPr>
              <w:jc w:val="center"/>
            </w:pPr>
            <w:r w:rsidRPr="008B0ED8">
              <w:rPr>
                <w:sz w:val="22"/>
              </w:rPr>
              <w:t>84,15</w:t>
            </w:r>
          </w:p>
        </w:tc>
      </w:tr>
      <w:tr w:rsidR="008120FD" w:rsidRPr="004B04C9" w14:paraId="1D7C6AD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5868B"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44076ACC" w14:textId="77777777" w:rsidR="008120FD" w:rsidRPr="008B0ED8" w:rsidRDefault="008120FD" w:rsidP="008120FD">
            <w:pPr>
              <w:rPr>
                <w:sz w:val="22"/>
                <w:lang w:val="en-US"/>
              </w:rPr>
            </w:pPr>
            <w:r w:rsidRPr="008B0ED8">
              <w:rPr>
                <w:sz w:val="22"/>
                <w:lang w:val="en-US"/>
              </w:rPr>
              <w:t>CF02B</w:t>
            </w:r>
          </w:p>
          <w:p w14:paraId="6B98E7F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4075F4B" w14:textId="77777777" w:rsidR="008120FD" w:rsidRPr="00DF63B1" w:rsidRDefault="008120FD" w:rsidP="008120FD">
            <w:pPr>
              <w:rPr>
                <w:sz w:val="22"/>
                <w:lang w:val="en-US"/>
              </w:rPr>
            </w:pPr>
            <w:r w:rsidRPr="00DF63B1">
              <w:rPr>
                <w:sz w:val="22"/>
                <w:lang w:val="en-US"/>
              </w:rPr>
              <w:t>Tencuieli interioare de 2 cm grosime, driscuite, executate manual, la pereti sau stilpi, pe suprafete plane cu mortar de ciment-var  marca M 100-T pentru sprit, grund si stratul vizibil, pe zidarie de caramida sau blocuri mici de beton</w:t>
            </w:r>
          </w:p>
          <w:p w14:paraId="09DFB09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58568D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A14DD59" w14:textId="77777777" w:rsidR="008120FD" w:rsidRPr="004B04C9" w:rsidRDefault="008120FD" w:rsidP="008120FD">
            <w:pPr>
              <w:jc w:val="center"/>
            </w:pPr>
            <w:r w:rsidRPr="008B0ED8">
              <w:rPr>
                <w:sz w:val="22"/>
              </w:rPr>
              <w:t>32,85</w:t>
            </w:r>
          </w:p>
        </w:tc>
      </w:tr>
      <w:tr w:rsidR="008120FD" w:rsidRPr="004B04C9" w14:paraId="468CA5B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C575B"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5F502B4D" w14:textId="77777777" w:rsidR="008120FD" w:rsidRPr="008B0ED8" w:rsidRDefault="008120FD" w:rsidP="008120FD">
            <w:pPr>
              <w:rPr>
                <w:sz w:val="22"/>
                <w:lang w:val="en-US"/>
              </w:rPr>
            </w:pPr>
            <w:r w:rsidRPr="008B0ED8">
              <w:rPr>
                <w:sz w:val="22"/>
                <w:lang w:val="en-US"/>
              </w:rPr>
              <w:t>CF50B</w:t>
            </w:r>
          </w:p>
          <w:p w14:paraId="219A22B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1334025" w14:textId="77777777" w:rsidR="008120FD" w:rsidRPr="00DF63B1" w:rsidRDefault="008120FD" w:rsidP="008120FD">
            <w:pPr>
              <w:rPr>
                <w:sz w:val="22"/>
                <w:lang w:val="en-US"/>
              </w:rPr>
            </w:pPr>
            <w:r w:rsidRPr="00DF63B1">
              <w:rPr>
                <w:sz w:val="22"/>
                <w:lang w:val="en-US"/>
              </w:rPr>
              <w:t>Tencuieli interioare de 5 mm grosime, executate manual, cu amestec uscat pe baza de ipsos, la pereti si pereti despartitori, preparare manuala a mortarului.</w:t>
            </w:r>
          </w:p>
          <w:p w14:paraId="1630879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CF400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FD8ADB4" w14:textId="77777777" w:rsidR="008120FD" w:rsidRPr="004B04C9" w:rsidRDefault="008120FD" w:rsidP="008120FD">
            <w:pPr>
              <w:jc w:val="center"/>
            </w:pPr>
            <w:r w:rsidRPr="008B0ED8">
              <w:rPr>
                <w:sz w:val="22"/>
              </w:rPr>
              <w:t>84,15</w:t>
            </w:r>
          </w:p>
        </w:tc>
      </w:tr>
      <w:tr w:rsidR="008120FD" w:rsidRPr="004B04C9" w14:paraId="3BCB84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E105C"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428659B6" w14:textId="77777777" w:rsidR="008120FD" w:rsidRPr="008B0ED8" w:rsidRDefault="008120FD" w:rsidP="008120FD">
            <w:pPr>
              <w:rPr>
                <w:sz w:val="22"/>
                <w:lang w:val="en-US"/>
              </w:rPr>
            </w:pPr>
            <w:r w:rsidRPr="008B0ED8">
              <w:rPr>
                <w:sz w:val="22"/>
                <w:lang w:val="en-US"/>
              </w:rPr>
              <w:t>CF57A</w:t>
            </w:r>
          </w:p>
          <w:p w14:paraId="372C6F1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AF76C3" w14:textId="77777777" w:rsidR="008120FD" w:rsidRPr="00DF63B1" w:rsidRDefault="008120FD" w:rsidP="008120FD">
            <w:pPr>
              <w:rPr>
                <w:sz w:val="22"/>
                <w:lang w:val="en-US"/>
              </w:rPr>
            </w:pPr>
            <w:r w:rsidRPr="00DF63B1">
              <w:rPr>
                <w:sz w:val="22"/>
                <w:lang w:val="en-US"/>
              </w:rPr>
              <w:t>Aplicarea manuala a chitului pe baza de ipsos grosime 1,0 mm pe suprafetele peretilor, coloanelor si a tavanelor</w:t>
            </w:r>
          </w:p>
          <w:p w14:paraId="6C6BFEC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6197C93"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ACCBF17" w14:textId="77777777" w:rsidR="008120FD" w:rsidRPr="004B04C9" w:rsidRDefault="008120FD" w:rsidP="008120FD">
            <w:pPr>
              <w:jc w:val="center"/>
            </w:pPr>
            <w:r w:rsidRPr="008B0ED8">
              <w:rPr>
                <w:sz w:val="22"/>
              </w:rPr>
              <w:t>84,15</w:t>
            </w:r>
          </w:p>
        </w:tc>
      </w:tr>
      <w:tr w:rsidR="008120FD" w:rsidRPr="004B04C9" w14:paraId="797EA2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B4CBE9"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77FF50E7" w14:textId="77777777" w:rsidR="008120FD" w:rsidRPr="008B0ED8" w:rsidRDefault="008120FD" w:rsidP="008120FD">
            <w:pPr>
              <w:rPr>
                <w:sz w:val="22"/>
                <w:lang w:val="en-US"/>
              </w:rPr>
            </w:pPr>
            <w:r w:rsidRPr="008B0ED8">
              <w:rPr>
                <w:sz w:val="22"/>
                <w:lang w:val="en-US"/>
              </w:rPr>
              <w:t>CN53A</w:t>
            </w:r>
          </w:p>
          <w:p w14:paraId="18CFB50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60211C" w14:textId="77777777" w:rsidR="008120FD" w:rsidRPr="00DF63B1" w:rsidRDefault="008120FD" w:rsidP="008120FD">
            <w:pPr>
              <w:rPr>
                <w:sz w:val="22"/>
                <w:lang w:val="en-US"/>
              </w:rPr>
            </w:pPr>
            <w:r w:rsidRPr="00DF63B1">
              <w:rPr>
                <w:sz w:val="22"/>
                <w:lang w:val="en-US"/>
              </w:rPr>
              <w:t>Grunduirea suprafetelor interioare a peretilor si tavanelor</w:t>
            </w:r>
          </w:p>
          <w:p w14:paraId="49E3140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78416E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16F64E7" w14:textId="77777777" w:rsidR="008120FD" w:rsidRPr="004B04C9" w:rsidRDefault="008120FD" w:rsidP="008120FD">
            <w:pPr>
              <w:jc w:val="center"/>
            </w:pPr>
            <w:r w:rsidRPr="008B0ED8">
              <w:rPr>
                <w:sz w:val="22"/>
              </w:rPr>
              <w:t>84,15</w:t>
            </w:r>
          </w:p>
        </w:tc>
      </w:tr>
      <w:tr w:rsidR="008120FD" w:rsidRPr="004B04C9" w14:paraId="62A17BA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32ACC"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022D9AC5" w14:textId="77777777" w:rsidR="008120FD" w:rsidRPr="008B0ED8" w:rsidRDefault="008120FD" w:rsidP="008120FD">
            <w:pPr>
              <w:rPr>
                <w:sz w:val="22"/>
                <w:lang w:val="en-US"/>
              </w:rPr>
            </w:pPr>
            <w:r w:rsidRPr="008B0ED8">
              <w:rPr>
                <w:sz w:val="22"/>
                <w:lang w:val="en-US"/>
              </w:rPr>
              <w:t>CN06A</w:t>
            </w:r>
          </w:p>
          <w:p w14:paraId="2A9736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601A3AA" w14:textId="77777777" w:rsidR="008120FD" w:rsidRPr="00DF63B1" w:rsidRDefault="008120FD" w:rsidP="008120FD">
            <w:pPr>
              <w:rPr>
                <w:sz w:val="22"/>
                <w:lang w:val="en-US"/>
              </w:rPr>
            </w:pPr>
            <w:r w:rsidRPr="00DF63B1">
              <w:rPr>
                <w:sz w:val="22"/>
                <w:lang w:val="en-US"/>
              </w:rPr>
              <w:t>Vopsitorii interioare cu vopsea acrilica in emulsie apoasa,  aplicate in 2 straturi pe glet existent, executate manual</w:t>
            </w:r>
          </w:p>
          <w:p w14:paraId="07F05C7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1730E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3BC875B" w14:textId="77777777" w:rsidR="008120FD" w:rsidRPr="004B04C9" w:rsidRDefault="008120FD" w:rsidP="008120FD">
            <w:pPr>
              <w:jc w:val="center"/>
            </w:pPr>
            <w:r w:rsidRPr="008B0ED8">
              <w:rPr>
                <w:sz w:val="22"/>
              </w:rPr>
              <w:t>84,15</w:t>
            </w:r>
          </w:p>
        </w:tc>
      </w:tr>
      <w:tr w:rsidR="008120FD" w:rsidRPr="00514EE0" w14:paraId="482812C1" w14:textId="77777777" w:rsidTr="008120FD">
        <w:tc>
          <w:tcPr>
            <w:tcW w:w="709" w:type="dxa"/>
            <w:tcBorders>
              <w:top w:val="nil"/>
              <w:left w:val="single" w:sz="6" w:space="0" w:color="auto"/>
              <w:bottom w:val="nil"/>
              <w:right w:val="nil"/>
            </w:tcBorders>
          </w:tcPr>
          <w:p w14:paraId="6812C94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33C1A248" w14:textId="77777777" w:rsidR="008120FD" w:rsidRPr="004B04C9" w:rsidRDefault="008120FD" w:rsidP="008120FD"/>
        </w:tc>
        <w:tc>
          <w:tcPr>
            <w:tcW w:w="6379" w:type="dxa"/>
            <w:tcBorders>
              <w:top w:val="nil"/>
              <w:left w:val="single" w:sz="6" w:space="0" w:color="auto"/>
              <w:bottom w:val="nil"/>
              <w:right w:val="nil"/>
            </w:tcBorders>
          </w:tcPr>
          <w:p w14:paraId="267B820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 Tavane </w:t>
            </w:r>
          </w:p>
          <w:p w14:paraId="6B38AA5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7EB132E" w14:textId="77777777" w:rsidR="008120FD" w:rsidRPr="00514EE0" w:rsidRDefault="008120FD" w:rsidP="008120FD"/>
        </w:tc>
        <w:tc>
          <w:tcPr>
            <w:tcW w:w="992" w:type="dxa"/>
            <w:tcBorders>
              <w:top w:val="nil"/>
              <w:left w:val="single" w:sz="6" w:space="0" w:color="auto"/>
              <w:bottom w:val="nil"/>
              <w:right w:val="single" w:sz="4" w:space="0" w:color="auto"/>
            </w:tcBorders>
          </w:tcPr>
          <w:p w14:paraId="104BD49C" w14:textId="77777777" w:rsidR="008120FD" w:rsidRPr="00514EE0" w:rsidRDefault="008120FD" w:rsidP="008120FD"/>
        </w:tc>
      </w:tr>
      <w:tr w:rsidR="008120FD" w:rsidRPr="004B04C9" w14:paraId="254436A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444CA" w14:textId="77777777" w:rsidR="008120FD" w:rsidRPr="008B0ED8" w:rsidRDefault="008120FD" w:rsidP="008120FD">
            <w:pPr>
              <w:rPr>
                <w:sz w:val="22"/>
                <w:szCs w:val="22"/>
              </w:rPr>
            </w:pPr>
            <w:r w:rsidRPr="008B0ED8">
              <w:rPr>
                <w:sz w:val="22"/>
                <w:szCs w:val="22"/>
              </w:rPr>
              <w:t>21</w:t>
            </w:r>
          </w:p>
        </w:tc>
        <w:tc>
          <w:tcPr>
            <w:tcW w:w="1559" w:type="dxa"/>
            <w:tcBorders>
              <w:top w:val="single" w:sz="4" w:space="0" w:color="auto"/>
              <w:bottom w:val="single" w:sz="4" w:space="0" w:color="auto"/>
            </w:tcBorders>
            <w:vAlign w:val="center"/>
          </w:tcPr>
          <w:p w14:paraId="55AFC895" w14:textId="77777777" w:rsidR="008120FD" w:rsidRPr="008B0ED8" w:rsidRDefault="008120FD" w:rsidP="008120FD">
            <w:pPr>
              <w:rPr>
                <w:sz w:val="22"/>
                <w:lang w:val="en-US"/>
              </w:rPr>
            </w:pPr>
            <w:r w:rsidRPr="008B0ED8">
              <w:rPr>
                <w:sz w:val="22"/>
                <w:lang w:val="en-US"/>
              </w:rPr>
              <w:t>CN53A</w:t>
            </w:r>
          </w:p>
          <w:p w14:paraId="53AED5B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4ABD27" w14:textId="77777777" w:rsidR="008120FD" w:rsidRPr="00DF63B1" w:rsidRDefault="008120FD" w:rsidP="008120FD">
            <w:pPr>
              <w:rPr>
                <w:sz w:val="22"/>
                <w:lang w:val="en-US"/>
              </w:rPr>
            </w:pPr>
            <w:r w:rsidRPr="00DF63B1">
              <w:rPr>
                <w:sz w:val="22"/>
                <w:lang w:val="en-US"/>
              </w:rPr>
              <w:t>Grunduirea suprafetelor interioare a peretilor si tavanelor</w:t>
            </w:r>
          </w:p>
          <w:p w14:paraId="4F4766E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14438F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14AFFCD" w14:textId="77777777" w:rsidR="008120FD" w:rsidRPr="004B04C9" w:rsidRDefault="008120FD" w:rsidP="008120FD">
            <w:pPr>
              <w:jc w:val="center"/>
            </w:pPr>
            <w:r w:rsidRPr="008B0ED8">
              <w:rPr>
                <w:sz w:val="22"/>
              </w:rPr>
              <w:t>17,21</w:t>
            </w:r>
          </w:p>
        </w:tc>
      </w:tr>
      <w:tr w:rsidR="008120FD" w:rsidRPr="004B04C9" w14:paraId="43CFBD9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1D8E8"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0D1B26DF" w14:textId="77777777" w:rsidR="008120FD" w:rsidRPr="008B0ED8" w:rsidRDefault="008120FD" w:rsidP="008120FD">
            <w:pPr>
              <w:rPr>
                <w:sz w:val="22"/>
                <w:lang w:val="en-US"/>
              </w:rPr>
            </w:pPr>
            <w:r w:rsidRPr="008B0ED8">
              <w:rPr>
                <w:sz w:val="22"/>
                <w:lang w:val="en-US"/>
              </w:rPr>
              <w:t>CF52B</w:t>
            </w:r>
          </w:p>
          <w:p w14:paraId="65AEE81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09B0B7" w14:textId="77777777" w:rsidR="008120FD" w:rsidRPr="00DF63B1" w:rsidRDefault="008120FD" w:rsidP="008120FD">
            <w:pPr>
              <w:rPr>
                <w:sz w:val="22"/>
                <w:lang w:val="en-US"/>
              </w:rPr>
            </w:pPr>
            <w:r w:rsidRPr="00DF63B1">
              <w:rPr>
                <w:sz w:val="22"/>
                <w:lang w:val="en-US"/>
              </w:rPr>
              <w:t>Tencuieli interioare de 5 mm grosime, executate manual, cu amestec uscat pe baza de ipsos, la tavan, preparare manuala a mortarului</w:t>
            </w:r>
          </w:p>
          <w:p w14:paraId="48CD1C7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FCA061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4581FFC" w14:textId="77777777" w:rsidR="008120FD" w:rsidRPr="004B04C9" w:rsidRDefault="008120FD" w:rsidP="008120FD">
            <w:pPr>
              <w:jc w:val="center"/>
            </w:pPr>
            <w:r w:rsidRPr="008B0ED8">
              <w:rPr>
                <w:sz w:val="22"/>
              </w:rPr>
              <w:t>17,21</w:t>
            </w:r>
          </w:p>
        </w:tc>
      </w:tr>
      <w:tr w:rsidR="008120FD" w:rsidRPr="004B04C9" w14:paraId="5024E8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A43A6"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05F1E457" w14:textId="77777777" w:rsidR="008120FD" w:rsidRPr="008B0ED8" w:rsidRDefault="008120FD" w:rsidP="008120FD">
            <w:pPr>
              <w:rPr>
                <w:sz w:val="22"/>
                <w:lang w:val="en-US"/>
              </w:rPr>
            </w:pPr>
            <w:r w:rsidRPr="008B0ED8">
              <w:rPr>
                <w:sz w:val="22"/>
                <w:lang w:val="en-US"/>
              </w:rPr>
              <w:t>CF57A</w:t>
            </w:r>
          </w:p>
          <w:p w14:paraId="2BD1977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ABF94F" w14:textId="77777777" w:rsidR="008120FD" w:rsidRPr="00DF63B1" w:rsidRDefault="008120FD" w:rsidP="008120FD">
            <w:pPr>
              <w:rPr>
                <w:sz w:val="22"/>
                <w:lang w:val="en-US"/>
              </w:rPr>
            </w:pPr>
            <w:r w:rsidRPr="00DF63B1">
              <w:rPr>
                <w:sz w:val="22"/>
                <w:lang w:val="en-US"/>
              </w:rPr>
              <w:t>Aplicarea manuala a chitului pe baza de ipsos grosime 1,0 mm pe suprafetele peretilor, coloanelor si a tavanelor</w:t>
            </w:r>
          </w:p>
          <w:p w14:paraId="3A88201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3431A40"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052B636" w14:textId="77777777" w:rsidR="008120FD" w:rsidRPr="004B04C9" w:rsidRDefault="008120FD" w:rsidP="008120FD">
            <w:pPr>
              <w:jc w:val="center"/>
            </w:pPr>
            <w:r w:rsidRPr="008B0ED8">
              <w:rPr>
                <w:sz w:val="22"/>
              </w:rPr>
              <w:t>17,21</w:t>
            </w:r>
          </w:p>
        </w:tc>
      </w:tr>
      <w:tr w:rsidR="008120FD" w:rsidRPr="004B04C9" w14:paraId="28614E0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F8106D"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719AF997" w14:textId="77777777" w:rsidR="008120FD" w:rsidRPr="008B0ED8" w:rsidRDefault="008120FD" w:rsidP="008120FD">
            <w:pPr>
              <w:rPr>
                <w:sz w:val="22"/>
                <w:lang w:val="en-US"/>
              </w:rPr>
            </w:pPr>
            <w:r w:rsidRPr="008B0ED8">
              <w:rPr>
                <w:sz w:val="22"/>
                <w:lang w:val="en-US"/>
              </w:rPr>
              <w:t>CN53A</w:t>
            </w:r>
          </w:p>
          <w:p w14:paraId="6166077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388857" w14:textId="77777777" w:rsidR="008120FD" w:rsidRPr="00DF63B1" w:rsidRDefault="008120FD" w:rsidP="008120FD">
            <w:pPr>
              <w:rPr>
                <w:sz w:val="22"/>
                <w:lang w:val="en-US"/>
              </w:rPr>
            </w:pPr>
            <w:r w:rsidRPr="00DF63B1">
              <w:rPr>
                <w:sz w:val="22"/>
                <w:lang w:val="en-US"/>
              </w:rPr>
              <w:t>Grunduirea suprafetelor interioare a peretilor si tavanelor</w:t>
            </w:r>
          </w:p>
          <w:p w14:paraId="6DD348F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DA34A5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C684D10" w14:textId="77777777" w:rsidR="008120FD" w:rsidRPr="004B04C9" w:rsidRDefault="008120FD" w:rsidP="008120FD">
            <w:pPr>
              <w:jc w:val="center"/>
            </w:pPr>
            <w:r w:rsidRPr="008B0ED8">
              <w:rPr>
                <w:sz w:val="22"/>
              </w:rPr>
              <w:t>17,21</w:t>
            </w:r>
          </w:p>
        </w:tc>
      </w:tr>
      <w:tr w:rsidR="008120FD" w:rsidRPr="004B04C9" w14:paraId="657721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FA6B7C"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1CFA35D6" w14:textId="77777777" w:rsidR="008120FD" w:rsidRPr="008B0ED8" w:rsidRDefault="008120FD" w:rsidP="008120FD">
            <w:pPr>
              <w:rPr>
                <w:sz w:val="22"/>
                <w:lang w:val="en-US"/>
              </w:rPr>
            </w:pPr>
            <w:r w:rsidRPr="008B0ED8">
              <w:rPr>
                <w:sz w:val="22"/>
                <w:lang w:val="en-US"/>
              </w:rPr>
              <w:t>CN06A</w:t>
            </w:r>
          </w:p>
          <w:p w14:paraId="45F018A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EE8434" w14:textId="77777777" w:rsidR="008120FD" w:rsidRPr="00DF63B1" w:rsidRDefault="008120FD" w:rsidP="008120FD">
            <w:pPr>
              <w:rPr>
                <w:sz w:val="22"/>
                <w:lang w:val="en-US"/>
              </w:rPr>
            </w:pPr>
            <w:r w:rsidRPr="00DF63B1">
              <w:rPr>
                <w:sz w:val="22"/>
                <w:lang w:val="en-US"/>
              </w:rPr>
              <w:t>Vopsitorii interioare cu vopsea pe baza de copolimeri vinilici in emulsie apoasa,  aplicate in 2 straturi pe glet existent, executate manual</w:t>
            </w:r>
          </w:p>
          <w:p w14:paraId="275287F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4362C9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D58DF30" w14:textId="77777777" w:rsidR="008120FD" w:rsidRPr="004B04C9" w:rsidRDefault="008120FD" w:rsidP="008120FD">
            <w:pPr>
              <w:jc w:val="center"/>
            </w:pPr>
            <w:r w:rsidRPr="008B0ED8">
              <w:rPr>
                <w:sz w:val="22"/>
              </w:rPr>
              <w:t>17,21</w:t>
            </w:r>
          </w:p>
        </w:tc>
      </w:tr>
      <w:tr w:rsidR="008120FD" w:rsidRPr="00514EE0" w14:paraId="73978F28" w14:textId="77777777" w:rsidTr="008120FD">
        <w:tc>
          <w:tcPr>
            <w:tcW w:w="709" w:type="dxa"/>
            <w:tcBorders>
              <w:top w:val="nil"/>
              <w:left w:val="single" w:sz="6" w:space="0" w:color="auto"/>
              <w:bottom w:val="nil"/>
              <w:right w:val="nil"/>
            </w:tcBorders>
          </w:tcPr>
          <w:p w14:paraId="2659C9B6"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D9C2315" w14:textId="77777777" w:rsidR="008120FD" w:rsidRPr="004B04C9" w:rsidRDefault="008120FD" w:rsidP="008120FD"/>
        </w:tc>
        <w:tc>
          <w:tcPr>
            <w:tcW w:w="6379" w:type="dxa"/>
            <w:tcBorders>
              <w:top w:val="nil"/>
              <w:left w:val="single" w:sz="6" w:space="0" w:color="auto"/>
              <w:bottom w:val="nil"/>
              <w:right w:val="nil"/>
            </w:tcBorders>
          </w:tcPr>
          <w:p w14:paraId="49FABFE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4. Pardosele </w:t>
            </w:r>
          </w:p>
          <w:p w14:paraId="33A11AF9"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6948751" w14:textId="77777777" w:rsidR="008120FD" w:rsidRPr="00514EE0" w:rsidRDefault="008120FD" w:rsidP="008120FD"/>
        </w:tc>
        <w:tc>
          <w:tcPr>
            <w:tcW w:w="992" w:type="dxa"/>
            <w:tcBorders>
              <w:top w:val="nil"/>
              <w:left w:val="single" w:sz="6" w:space="0" w:color="auto"/>
              <w:bottom w:val="nil"/>
              <w:right w:val="single" w:sz="4" w:space="0" w:color="auto"/>
            </w:tcBorders>
          </w:tcPr>
          <w:p w14:paraId="4B18057E" w14:textId="77777777" w:rsidR="008120FD" w:rsidRPr="00514EE0" w:rsidRDefault="008120FD" w:rsidP="008120FD"/>
        </w:tc>
      </w:tr>
      <w:tr w:rsidR="008120FD" w:rsidRPr="00514EE0" w14:paraId="055820AD" w14:textId="77777777" w:rsidTr="008120FD">
        <w:tc>
          <w:tcPr>
            <w:tcW w:w="709" w:type="dxa"/>
            <w:tcBorders>
              <w:top w:val="nil"/>
              <w:left w:val="single" w:sz="6" w:space="0" w:color="auto"/>
              <w:bottom w:val="nil"/>
              <w:right w:val="nil"/>
            </w:tcBorders>
          </w:tcPr>
          <w:p w14:paraId="185BF050" w14:textId="77777777" w:rsidR="008120FD" w:rsidRPr="004B04C9" w:rsidRDefault="008120FD" w:rsidP="008120FD">
            <w:pPr>
              <w:jc w:val="center"/>
            </w:pPr>
          </w:p>
        </w:tc>
        <w:tc>
          <w:tcPr>
            <w:tcW w:w="1559" w:type="dxa"/>
            <w:tcBorders>
              <w:top w:val="nil"/>
              <w:left w:val="single" w:sz="6" w:space="0" w:color="auto"/>
              <w:bottom w:val="nil"/>
              <w:right w:val="nil"/>
            </w:tcBorders>
          </w:tcPr>
          <w:p w14:paraId="1A1EED6E" w14:textId="77777777" w:rsidR="008120FD" w:rsidRPr="004B04C9" w:rsidRDefault="008120FD" w:rsidP="008120FD"/>
        </w:tc>
        <w:tc>
          <w:tcPr>
            <w:tcW w:w="6379" w:type="dxa"/>
            <w:tcBorders>
              <w:top w:val="nil"/>
              <w:left w:val="single" w:sz="6" w:space="0" w:color="auto"/>
              <w:bottom w:val="nil"/>
              <w:right w:val="nil"/>
            </w:tcBorders>
          </w:tcPr>
          <w:p w14:paraId="2F87499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4.1. Tip 1</w:t>
            </w:r>
          </w:p>
          <w:p w14:paraId="741DE06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937512C" w14:textId="77777777" w:rsidR="008120FD" w:rsidRPr="00514EE0" w:rsidRDefault="008120FD" w:rsidP="008120FD"/>
        </w:tc>
        <w:tc>
          <w:tcPr>
            <w:tcW w:w="992" w:type="dxa"/>
            <w:tcBorders>
              <w:top w:val="nil"/>
              <w:left w:val="single" w:sz="6" w:space="0" w:color="auto"/>
              <w:bottom w:val="nil"/>
              <w:right w:val="single" w:sz="4" w:space="0" w:color="auto"/>
            </w:tcBorders>
          </w:tcPr>
          <w:p w14:paraId="1A31D8D5" w14:textId="77777777" w:rsidR="008120FD" w:rsidRPr="00514EE0" w:rsidRDefault="008120FD" w:rsidP="008120FD"/>
        </w:tc>
      </w:tr>
      <w:tr w:rsidR="008120FD" w:rsidRPr="004B04C9" w14:paraId="0C6683A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A304A" w14:textId="77777777" w:rsidR="008120FD" w:rsidRPr="008B0ED8" w:rsidRDefault="008120FD" w:rsidP="008120FD">
            <w:pPr>
              <w:rPr>
                <w:sz w:val="22"/>
                <w:szCs w:val="22"/>
              </w:rPr>
            </w:pPr>
            <w:r w:rsidRPr="008B0ED8">
              <w:rPr>
                <w:sz w:val="22"/>
                <w:szCs w:val="22"/>
              </w:rPr>
              <w:t>26</w:t>
            </w:r>
          </w:p>
        </w:tc>
        <w:tc>
          <w:tcPr>
            <w:tcW w:w="1559" w:type="dxa"/>
            <w:tcBorders>
              <w:top w:val="single" w:sz="4" w:space="0" w:color="auto"/>
              <w:bottom w:val="single" w:sz="4" w:space="0" w:color="auto"/>
            </w:tcBorders>
            <w:vAlign w:val="center"/>
          </w:tcPr>
          <w:p w14:paraId="534B5D80" w14:textId="77777777" w:rsidR="008120FD" w:rsidRPr="008B0ED8" w:rsidRDefault="008120FD" w:rsidP="008120FD">
            <w:pPr>
              <w:rPr>
                <w:sz w:val="22"/>
                <w:lang w:val="en-US"/>
              </w:rPr>
            </w:pPr>
            <w:r w:rsidRPr="008B0ED8">
              <w:rPr>
                <w:sz w:val="22"/>
                <w:lang w:val="en-US"/>
              </w:rPr>
              <w:t>TsC54C</w:t>
            </w:r>
          </w:p>
          <w:p w14:paraId="0D4ED07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9F49D5" w14:textId="77777777" w:rsidR="008120FD" w:rsidRPr="00DF63B1" w:rsidRDefault="008120FD" w:rsidP="008120FD">
            <w:pPr>
              <w:rPr>
                <w:sz w:val="22"/>
                <w:lang w:val="en-US"/>
              </w:rPr>
            </w:pPr>
            <w:r w:rsidRPr="00DF63B1">
              <w:rPr>
                <w:sz w:val="22"/>
                <w:lang w:val="en-US"/>
              </w:rPr>
              <w:t>Strat de fundatie din pietris M300 fractie 40-70 mm</w:t>
            </w:r>
          </w:p>
          <w:p w14:paraId="30E02E7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36487DE"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62BD1F4C" w14:textId="77777777" w:rsidR="008120FD" w:rsidRPr="004B04C9" w:rsidRDefault="008120FD" w:rsidP="008120FD">
            <w:pPr>
              <w:jc w:val="center"/>
            </w:pPr>
            <w:r w:rsidRPr="008B0ED8">
              <w:rPr>
                <w:sz w:val="22"/>
              </w:rPr>
              <w:t>0,07</w:t>
            </w:r>
          </w:p>
        </w:tc>
      </w:tr>
      <w:tr w:rsidR="008120FD" w:rsidRPr="004B04C9" w14:paraId="6A10CE7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627E3"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59C51777" w14:textId="77777777" w:rsidR="008120FD" w:rsidRPr="008B0ED8" w:rsidRDefault="008120FD" w:rsidP="008120FD">
            <w:pPr>
              <w:rPr>
                <w:sz w:val="22"/>
                <w:lang w:val="en-US"/>
              </w:rPr>
            </w:pPr>
            <w:r w:rsidRPr="008B0ED8">
              <w:rPr>
                <w:sz w:val="22"/>
                <w:lang w:val="en-US"/>
              </w:rPr>
              <w:t>CG22A1</w:t>
            </w:r>
          </w:p>
          <w:p w14:paraId="79220E9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A959E74" w14:textId="77777777" w:rsidR="008120FD" w:rsidRPr="00DF63B1" w:rsidRDefault="008120FD" w:rsidP="008120FD">
            <w:pPr>
              <w:rPr>
                <w:sz w:val="22"/>
                <w:lang w:val="en-US"/>
              </w:rPr>
            </w:pPr>
            <w:r w:rsidRPr="00DF63B1">
              <w:rPr>
                <w:sz w:val="22"/>
                <w:lang w:val="en-US"/>
              </w:rPr>
              <w:t>Pardoseli din beton simplu clasa C 10/8 (Bc 10/B 150) in grosime de 10 cm, in cimp continuu, driscuit, turnat pe loc, in incaperi cu suprafata mai mica sau egala cu 16 mp</w:t>
            </w:r>
          </w:p>
          <w:p w14:paraId="48EC909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67409D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CAB1351" w14:textId="77777777" w:rsidR="008120FD" w:rsidRPr="004B04C9" w:rsidRDefault="008120FD" w:rsidP="008120FD">
            <w:pPr>
              <w:jc w:val="center"/>
            </w:pPr>
            <w:r w:rsidRPr="008B0ED8">
              <w:rPr>
                <w:sz w:val="22"/>
              </w:rPr>
              <w:t>1,69</w:t>
            </w:r>
          </w:p>
        </w:tc>
      </w:tr>
      <w:tr w:rsidR="008120FD" w:rsidRPr="004B04C9" w14:paraId="494E7C0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CD5C03"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5E4F9C14" w14:textId="77777777" w:rsidR="008120FD" w:rsidRPr="008B0ED8" w:rsidRDefault="008120FD" w:rsidP="008120FD">
            <w:pPr>
              <w:rPr>
                <w:sz w:val="22"/>
                <w:lang w:val="en-US"/>
              </w:rPr>
            </w:pPr>
            <w:r w:rsidRPr="008B0ED8">
              <w:rPr>
                <w:sz w:val="22"/>
                <w:lang w:val="en-US"/>
              </w:rPr>
              <w:t>CG01A</w:t>
            </w:r>
          </w:p>
          <w:p w14:paraId="2F23A5E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5A135D7"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149B2A3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FAE25F1"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6F2525C" w14:textId="77777777" w:rsidR="008120FD" w:rsidRPr="004B04C9" w:rsidRDefault="008120FD" w:rsidP="008120FD">
            <w:pPr>
              <w:jc w:val="center"/>
            </w:pPr>
            <w:r w:rsidRPr="008B0ED8">
              <w:rPr>
                <w:sz w:val="22"/>
              </w:rPr>
              <w:t>1,69</w:t>
            </w:r>
          </w:p>
        </w:tc>
      </w:tr>
      <w:tr w:rsidR="008120FD" w:rsidRPr="004B04C9" w14:paraId="13F6B11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8BB88"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7B3F49F0" w14:textId="77777777" w:rsidR="008120FD" w:rsidRPr="008B0ED8" w:rsidRDefault="008120FD" w:rsidP="008120FD">
            <w:pPr>
              <w:rPr>
                <w:sz w:val="22"/>
                <w:lang w:val="en-US"/>
              </w:rPr>
            </w:pPr>
            <w:r w:rsidRPr="008B0ED8">
              <w:rPr>
                <w:sz w:val="22"/>
                <w:lang w:val="en-US"/>
              </w:rPr>
              <w:t>CG17D1</w:t>
            </w:r>
          </w:p>
          <w:p w14:paraId="46046DD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F7332A"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5072AC7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A4F6C1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3F332F5" w14:textId="77777777" w:rsidR="008120FD" w:rsidRPr="004B04C9" w:rsidRDefault="008120FD" w:rsidP="008120FD">
            <w:pPr>
              <w:jc w:val="center"/>
            </w:pPr>
            <w:r w:rsidRPr="008B0ED8">
              <w:rPr>
                <w:sz w:val="22"/>
              </w:rPr>
              <w:t>1,69</w:t>
            </w:r>
          </w:p>
        </w:tc>
      </w:tr>
      <w:tr w:rsidR="008120FD" w:rsidRPr="00514EE0" w14:paraId="6A0E0445" w14:textId="77777777" w:rsidTr="008120FD">
        <w:tc>
          <w:tcPr>
            <w:tcW w:w="709" w:type="dxa"/>
            <w:tcBorders>
              <w:top w:val="nil"/>
              <w:left w:val="single" w:sz="6" w:space="0" w:color="auto"/>
              <w:bottom w:val="nil"/>
              <w:right w:val="nil"/>
            </w:tcBorders>
          </w:tcPr>
          <w:p w14:paraId="79F512F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9E4F2AE" w14:textId="77777777" w:rsidR="008120FD" w:rsidRPr="004B04C9" w:rsidRDefault="008120FD" w:rsidP="008120FD"/>
        </w:tc>
        <w:tc>
          <w:tcPr>
            <w:tcW w:w="6379" w:type="dxa"/>
            <w:tcBorders>
              <w:top w:val="nil"/>
              <w:left w:val="single" w:sz="6" w:space="0" w:color="auto"/>
              <w:bottom w:val="nil"/>
              <w:right w:val="nil"/>
            </w:tcBorders>
          </w:tcPr>
          <w:p w14:paraId="6F3EE788"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4.2. Tip 2</w:t>
            </w:r>
          </w:p>
          <w:p w14:paraId="5B4542F1"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B25FF2E" w14:textId="77777777" w:rsidR="008120FD" w:rsidRPr="00514EE0" w:rsidRDefault="008120FD" w:rsidP="008120FD"/>
        </w:tc>
        <w:tc>
          <w:tcPr>
            <w:tcW w:w="992" w:type="dxa"/>
            <w:tcBorders>
              <w:top w:val="nil"/>
              <w:left w:val="single" w:sz="6" w:space="0" w:color="auto"/>
              <w:bottom w:val="nil"/>
              <w:right w:val="single" w:sz="4" w:space="0" w:color="auto"/>
            </w:tcBorders>
          </w:tcPr>
          <w:p w14:paraId="4BBB4334" w14:textId="77777777" w:rsidR="008120FD" w:rsidRPr="00514EE0" w:rsidRDefault="008120FD" w:rsidP="008120FD"/>
        </w:tc>
      </w:tr>
      <w:tr w:rsidR="008120FD" w:rsidRPr="004B04C9" w14:paraId="29DF491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6B7DD" w14:textId="77777777" w:rsidR="008120FD" w:rsidRPr="008B0ED8" w:rsidRDefault="008120FD" w:rsidP="008120FD">
            <w:pPr>
              <w:rPr>
                <w:sz w:val="22"/>
                <w:szCs w:val="22"/>
              </w:rPr>
            </w:pPr>
            <w:r w:rsidRPr="008B0ED8">
              <w:rPr>
                <w:sz w:val="22"/>
                <w:szCs w:val="22"/>
              </w:rPr>
              <w:lastRenderedPageBreak/>
              <w:t>30</w:t>
            </w:r>
          </w:p>
        </w:tc>
        <w:tc>
          <w:tcPr>
            <w:tcW w:w="1559" w:type="dxa"/>
            <w:tcBorders>
              <w:top w:val="single" w:sz="4" w:space="0" w:color="auto"/>
              <w:bottom w:val="single" w:sz="4" w:space="0" w:color="auto"/>
            </w:tcBorders>
            <w:vAlign w:val="center"/>
          </w:tcPr>
          <w:p w14:paraId="0088693D" w14:textId="77777777" w:rsidR="008120FD" w:rsidRPr="008B0ED8" w:rsidRDefault="008120FD" w:rsidP="008120FD">
            <w:pPr>
              <w:rPr>
                <w:sz w:val="22"/>
                <w:lang w:val="en-US"/>
              </w:rPr>
            </w:pPr>
            <w:r w:rsidRPr="008B0ED8">
              <w:rPr>
                <w:sz w:val="22"/>
                <w:lang w:val="en-US"/>
              </w:rPr>
              <w:t>CG01A</w:t>
            </w:r>
          </w:p>
          <w:p w14:paraId="0C39F55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86F76F"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22CF2BF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0D65B4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A780832" w14:textId="77777777" w:rsidR="008120FD" w:rsidRPr="004B04C9" w:rsidRDefault="008120FD" w:rsidP="008120FD">
            <w:pPr>
              <w:jc w:val="center"/>
            </w:pPr>
            <w:r w:rsidRPr="008B0ED8">
              <w:rPr>
                <w:sz w:val="22"/>
              </w:rPr>
              <w:t>15,52</w:t>
            </w:r>
          </w:p>
        </w:tc>
      </w:tr>
      <w:tr w:rsidR="008120FD" w:rsidRPr="004B04C9" w14:paraId="6395A2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483D2"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26420886" w14:textId="77777777" w:rsidR="008120FD" w:rsidRPr="008B0ED8" w:rsidRDefault="008120FD" w:rsidP="008120FD">
            <w:pPr>
              <w:rPr>
                <w:sz w:val="22"/>
                <w:lang w:val="en-US"/>
              </w:rPr>
            </w:pPr>
            <w:r w:rsidRPr="008B0ED8">
              <w:rPr>
                <w:sz w:val="22"/>
                <w:lang w:val="en-US"/>
              </w:rPr>
              <w:t>CG17D1</w:t>
            </w:r>
          </w:p>
          <w:p w14:paraId="4E4DD29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A9604B7"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083FA9F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D6909A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1A43518" w14:textId="77777777" w:rsidR="008120FD" w:rsidRPr="004B04C9" w:rsidRDefault="008120FD" w:rsidP="008120FD">
            <w:pPr>
              <w:jc w:val="center"/>
            </w:pPr>
            <w:r w:rsidRPr="008B0ED8">
              <w:rPr>
                <w:sz w:val="22"/>
              </w:rPr>
              <w:t>15,52</w:t>
            </w:r>
          </w:p>
        </w:tc>
      </w:tr>
      <w:tr w:rsidR="008120FD" w:rsidRPr="00514EE0" w14:paraId="1998C122" w14:textId="77777777" w:rsidTr="008120FD">
        <w:tc>
          <w:tcPr>
            <w:tcW w:w="709" w:type="dxa"/>
            <w:tcBorders>
              <w:top w:val="nil"/>
              <w:left w:val="single" w:sz="6" w:space="0" w:color="auto"/>
              <w:bottom w:val="nil"/>
              <w:right w:val="nil"/>
            </w:tcBorders>
          </w:tcPr>
          <w:p w14:paraId="7E9B033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BD6B151" w14:textId="77777777" w:rsidR="008120FD" w:rsidRPr="004B04C9" w:rsidRDefault="008120FD" w:rsidP="008120FD"/>
        </w:tc>
        <w:tc>
          <w:tcPr>
            <w:tcW w:w="6379" w:type="dxa"/>
            <w:tcBorders>
              <w:top w:val="nil"/>
              <w:left w:val="single" w:sz="6" w:space="0" w:color="auto"/>
              <w:bottom w:val="nil"/>
              <w:right w:val="nil"/>
            </w:tcBorders>
          </w:tcPr>
          <w:p w14:paraId="165D389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4.3. Tip 3</w:t>
            </w:r>
          </w:p>
          <w:p w14:paraId="115082E6"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8BA7211" w14:textId="77777777" w:rsidR="008120FD" w:rsidRPr="00514EE0" w:rsidRDefault="008120FD" w:rsidP="008120FD"/>
        </w:tc>
        <w:tc>
          <w:tcPr>
            <w:tcW w:w="992" w:type="dxa"/>
            <w:tcBorders>
              <w:top w:val="nil"/>
              <w:left w:val="single" w:sz="6" w:space="0" w:color="auto"/>
              <w:bottom w:val="nil"/>
              <w:right w:val="single" w:sz="4" w:space="0" w:color="auto"/>
            </w:tcBorders>
          </w:tcPr>
          <w:p w14:paraId="03B6DF14" w14:textId="77777777" w:rsidR="008120FD" w:rsidRPr="00514EE0" w:rsidRDefault="008120FD" w:rsidP="008120FD"/>
        </w:tc>
      </w:tr>
      <w:tr w:rsidR="008120FD" w:rsidRPr="004B04C9" w14:paraId="08A6B21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5F80A" w14:textId="77777777" w:rsidR="008120FD" w:rsidRPr="008B0ED8" w:rsidRDefault="008120FD" w:rsidP="008120FD">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14:paraId="7579646E" w14:textId="77777777" w:rsidR="008120FD" w:rsidRPr="008B0ED8" w:rsidRDefault="008120FD" w:rsidP="008120FD">
            <w:pPr>
              <w:rPr>
                <w:sz w:val="22"/>
                <w:lang w:val="en-US"/>
              </w:rPr>
            </w:pPr>
            <w:r w:rsidRPr="008B0ED8">
              <w:rPr>
                <w:sz w:val="22"/>
                <w:lang w:val="en-US"/>
              </w:rPr>
              <w:t>IzF01B</w:t>
            </w:r>
          </w:p>
          <w:p w14:paraId="4D0ED72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6000E7"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pe suprafete orizontale, inclinte sau verticale, cu suspensie de bitum filerizat (subif) intr-un strat</w:t>
            </w:r>
          </w:p>
          <w:p w14:paraId="770F77A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76F3F4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1DB6460" w14:textId="77777777" w:rsidR="008120FD" w:rsidRPr="004B04C9" w:rsidRDefault="008120FD" w:rsidP="008120FD">
            <w:pPr>
              <w:jc w:val="center"/>
            </w:pPr>
            <w:r w:rsidRPr="008B0ED8">
              <w:rPr>
                <w:sz w:val="22"/>
              </w:rPr>
              <w:t>17,62</w:t>
            </w:r>
          </w:p>
        </w:tc>
      </w:tr>
      <w:tr w:rsidR="008120FD" w:rsidRPr="004B04C9" w14:paraId="4BCD29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9B499"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556258E7" w14:textId="77777777" w:rsidR="008120FD" w:rsidRPr="008B0ED8" w:rsidRDefault="008120FD" w:rsidP="008120FD">
            <w:pPr>
              <w:rPr>
                <w:sz w:val="22"/>
                <w:lang w:val="en-US"/>
              </w:rPr>
            </w:pPr>
            <w:r w:rsidRPr="008B0ED8">
              <w:rPr>
                <w:sz w:val="22"/>
                <w:lang w:val="en-US"/>
              </w:rPr>
              <w:t>CE13A2</w:t>
            </w:r>
          </w:p>
          <w:p w14:paraId="38F971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86340B" w14:textId="77777777" w:rsidR="008120FD" w:rsidRPr="00DF63B1" w:rsidRDefault="008120FD" w:rsidP="008120FD">
            <w:pPr>
              <w:rPr>
                <w:sz w:val="22"/>
                <w:lang w:val="en-US"/>
              </w:rPr>
            </w:pPr>
            <w:r w:rsidRPr="00DF63B1">
              <w:rPr>
                <w:sz w:val="22"/>
                <w:lang w:val="en-US"/>
              </w:rPr>
              <w:t>Invelitori la acoperisuri cu membrane bituminoase modificate lipite cu flacara in sistem bistrat, pe suprafata orizontale montate pe suport continuu</w:t>
            </w:r>
          </w:p>
          <w:p w14:paraId="3B87739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6697F41"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843CAF0" w14:textId="77777777" w:rsidR="008120FD" w:rsidRPr="004B04C9" w:rsidRDefault="008120FD" w:rsidP="008120FD">
            <w:pPr>
              <w:jc w:val="center"/>
            </w:pPr>
            <w:r w:rsidRPr="008B0ED8">
              <w:rPr>
                <w:sz w:val="22"/>
              </w:rPr>
              <w:t>17,62</w:t>
            </w:r>
          </w:p>
        </w:tc>
      </w:tr>
      <w:tr w:rsidR="008120FD" w:rsidRPr="004B04C9" w14:paraId="1365CF4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895E7"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7C5B6C79" w14:textId="77777777" w:rsidR="008120FD" w:rsidRPr="008B0ED8" w:rsidRDefault="008120FD" w:rsidP="008120FD">
            <w:pPr>
              <w:rPr>
                <w:sz w:val="22"/>
                <w:lang w:val="en-US"/>
              </w:rPr>
            </w:pPr>
            <w:r w:rsidRPr="008B0ED8">
              <w:rPr>
                <w:sz w:val="22"/>
                <w:lang w:val="en-US"/>
              </w:rPr>
              <w:t>CG01A</w:t>
            </w:r>
          </w:p>
          <w:p w14:paraId="5A5D489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7B641E3"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360A7F6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BC749E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76AB31A" w14:textId="77777777" w:rsidR="008120FD" w:rsidRPr="004B04C9" w:rsidRDefault="008120FD" w:rsidP="008120FD">
            <w:pPr>
              <w:jc w:val="center"/>
            </w:pPr>
            <w:r w:rsidRPr="008B0ED8">
              <w:rPr>
                <w:sz w:val="22"/>
              </w:rPr>
              <w:t>17,62</w:t>
            </w:r>
          </w:p>
        </w:tc>
      </w:tr>
      <w:tr w:rsidR="008120FD" w:rsidRPr="004B04C9" w14:paraId="3246C81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DA0AC"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4299C412" w14:textId="77777777" w:rsidR="008120FD" w:rsidRPr="008B0ED8" w:rsidRDefault="008120FD" w:rsidP="008120FD">
            <w:pPr>
              <w:rPr>
                <w:sz w:val="22"/>
                <w:lang w:val="en-US"/>
              </w:rPr>
            </w:pPr>
            <w:r w:rsidRPr="008B0ED8">
              <w:rPr>
                <w:sz w:val="22"/>
                <w:lang w:val="en-US"/>
              </w:rPr>
              <w:t>CG01A1 k=4</w:t>
            </w:r>
          </w:p>
          <w:p w14:paraId="2003BB5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378393" w14:textId="77777777" w:rsidR="008120FD" w:rsidRPr="00DF63B1" w:rsidRDefault="008120FD" w:rsidP="008120FD">
            <w:pPr>
              <w:rPr>
                <w:sz w:val="22"/>
                <w:lang w:val="en-US"/>
              </w:rPr>
            </w:pPr>
            <w:r w:rsidRPr="00DF63B1">
              <w:rPr>
                <w:sz w:val="22"/>
                <w:lang w:val="en-US"/>
              </w:rPr>
              <w:t>Diferenta in plus sau in minus pentru fiecare 0,5 cm de strat suport din mortar M 150,  se adauga</w:t>
            </w:r>
          </w:p>
          <w:p w14:paraId="4EBF7F5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385C7E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E53072A" w14:textId="77777777" w:rsidR="008120FD" w:rsidRPr="004B04C9" w:rsidRDefault="008120FD" w:rsidP="008120FD">
            <w:pPr>
              <w:jc w:val="center"/>
            </w:pPr>
            <w:r w:rsidRPr="008B0ED8">
              <w:rPr>
                <w:sz w:val="22"/>
              </w:rPr>
              <w:t>17,62</w:t>
            </w:r>
          </w:p>
        </w:tc>
      </w:tr>
      <w:tr w:rsidR="008120FD" w:rsidRPr="004B04C9" w14:paraId="68312BA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6575E"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3702A284" w14:textId="77777777" w:rsidR="008120FD" w:rsidRPr="008B0ED8" w:rsidRDefault="008120FD" w:rsidP="008120FD">
            <w:pPr>
              <w:rPr>
                <w:sz w:val="22"/>
                <w:lang w:val="en-US"/>
              </w:rPr>
            </w:pPr>
            <w:r w:rsidRPr="008B0ED8">
              <w:rPr>
                <w:sz w:val="22"/>
                <w:lang w:val="en-US"/>
              </w:rPr>
              <w:t>CG17D1</w:t>
            </w:r>
          </w:p>
          <w:p w14:paraId="7B2174F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915830"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5BF0FA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6BE9BF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972E7BE" w14:textId="77777777" w:rsidR="008120FD" w:rsidRPr="004B04C9" w:rsidRDefault="008120FD" w:rsidP="008120FD">
            <w:pPr>
              <w:jc w:val="center"/>
            </w:pPr>
            <w:r w:rsidRPr="008B0ED8">
              <w:rPr>
                <w:sz w:val="22"/>
              </w:rPr>
              <w:t>17,62</w:t>
            </w:r>
          </w:p>
        </w:tc>
      </w:tr>
      <w:tr w:rsidR="008120FD" w:rsidRPr="004B04C9" w14:paraId="25E1C34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649862"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4B36C4F6" w14:textId="77777777" w:rsidR="008120FD" w:rsidRPr="008B0ED8" w:rsidRDefault="008120FD" w:rsidP="008120FD">
            <w:pPr>
              <w:rPr>
                <w:sz w:val="22"/>
                <w:lang w:val="en-US"/>
              </w:rPr>
            </w:pPr>
            <w:r w:rsidRPr="008B0ED8">
              <w:rPr>
                <w:sz w:val="22"/>
                <w:lang w:val="en-US"/>
              </w:rPr>
              <w:t>CI14B</w:t>
            </w:r>
          </w:p>
          <w:p w14:paraId="0F2EF7A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DF4C76" w14:textId="77777777" w:rsidR="008120FD" w:rsidRPr="00DF63B1" w:rsidRDefault="008120FD" w:rsidP="008120FD">
            <w:pPr>
              <w:rPr>
                <w:sz w:val="22"/>
                <w:lang w:val="en-US"/>
              </w:rPr>
            </w:pPr>
            <w:r w:rsidRPr="00DF63B1">
              <w:rPr>
                <w:sz w:val="22"/>
                <w:lang w:val="en-US"/>
              </w:rPr>
              <w:t>Elemente liniare din placi din gresie portelanata aplicate cu adeziv</w:t>
            </w:r>
          </w:p>
          <w:p w14:paraId="6C85045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6043D4B"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2BB04F5F" w14:textId="77777777" w:rsidR="008120FD" w:rsidRPr="004B04C9" w:rsidRDefault="008120FD" w:rsidP="008120FD">
            <w:pPr>
              <w:jc w:val="center"/>
            </w:pPr>
            <w:r w:rsidRPr="008B0ED8">
              <w:rPr>
                <w:sz w:val="22"/>
              </w:rPr>
              <w:t>11,70</w:t>
            </w:r>
          </w:p>
        </w:tc>
      </w:tr>
      <w:tr w:rsidR="008120FD" w:rsidRPr="00514EE0" w14:paraId="79A2C104" w14:textId="77777777" w:rsidTr="008120FD">
        <w:tc>
          <w:tcPr>
            <w:tcW w:w="709" w:type="dxa"/>
            <w:tcBorders>
              <w:top w:val="nil"/>
              <w:left w:val="single" w:sz="6" w:space="0" w:color="auto"/>
              <w:bottom w:val="nil"/>
              <w:right w:val="nil"/>
            </w:tcBorders>
          </w:tcPr>
          <w:p w14:paraId="610D7DD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DA19565" w14:textId="77777777" w:rsidR="008120FD" w:rsidRPr="004B04C9" w:rsidRDefault="008120FD" w:rsidP="008120FD"/>
        </w:tc>
        <w:tc>
          <w:tcPr>
            <w:tcW w:w="6379" w:type="dxa"/>
            <w:tcBorders>
              <w:top w:val="nil"/>
              <w:left w:val="single" w:sz="6" w:space="0" w:color="auto"/>
              <w:bottom w:val="nil"/>
              <w:right w:val="nil"/>
            </w:tcBorders>
          </w:tcPr>
          <w:p w14:paraId="1AED19F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5. Finisare exterioara </w:t>
            </w:r>
          </w:p>
          <w:p w14:paraId="1508C24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C1249E8" w14:textId="77777777" w:rsidR="008120FD" w:rsidRPr="00514EE0" w:rsidRDefault="008120FD" w:rsidP="008120FD"/>
        </w:tc>
        <w:tc>
          <w:tcPr>
            <w:tcW w:w="992" w:type="dxa"/>
            <w:tcBorders>
              <w:top w:val="nil"/>
              <w:left w:val="single" w:sz="6" w:space="0" w:color="auto"/>
              <w:bottom w:val="nil"/>
              <w:right w:val="single" w:sz="4" w:space="0" w:color="auto"/>
            </w:tcBorders>
          </w:tcPr>
          <w:p w14:paraId="34AA0586" w14:textId="77777777" w:rsidR="008120FD" w:rsidRPr="00514EE0" w:rsidRDefault="008120FD" w:rsidP="008120FD"/>
        </w:tc>
      </w:tr>
      <w:tr w:rsidR="008120FD" w:rsidRPr="004B04C9" w14:paraId="0352902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D3A066" w14:textId="77777777" w:rsidR="008120FD" w:rsidRPr="008B0ED8" w:rsidRDefault="008120FD" w:rsidP="008120FD">
            <w:pPr>
              <w:rPr>
                <w:sz w:val="22"/>
                <w:szCs w:val="22"/>
              </w:rPr>
            </w:pPr>
            <w:r w:rsidRPr="008B0ED8">
              <w:rPr>
                <w:sz w:val="22"/>
                <w:szCs w:val="22"/>
              </w:rPr>
              <w:t>38</w:t>
            </w:r>
          </w:p>
        </w:tc>
        <w:tc>
          <w:tcPr>
            <w:tcW w:w="1559" w:type="dxa"/>
            <w:tcBorders>
              <w:top w:val="single" w:sz="4" w:space="0" w:color="auto"/>
              <w:bottom w:val="single" w:sz="4" w:space="0" w:color="auto"/>
            </w:tcBorders>
            <w:vAlign w:val="center"/>
          </w:tcPr>
          <w:p w14:paraId="18BD6344" w14:textId="77777777" w:rsidR="008120FD" w:rsidRPr="008B0ED8" w:rsidRDefault="008120FD" w:rsidP="008120FD">
            <w:pPr>
              <w:rPr>
                <w:sz w:val="22"/>
                <w:lang w:val="en-US"/>
              </w:rPr>
            </w:pPr>
            <w:r w:rsidRPr="008B0ED8">
              <w:rPr>
                <w:sz w:val="22"/>
                <w:lang w:val="en-US"/>
              </w:rPr>
              <w:t>CB14A</w:t>
            </w:r>
          </w:p>
          <w:p w14:paraId="3495E51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81B44F" w14:textId="77777777" w:rsidR="008120FD" w:rsidRPr="00DF63B1" w:rsidRDefault="008120FD" w:rsidP="008120FD">
            <w:pPr>
              <w:rPr>
                <w:sz w:val="22"/>
                <w:lang w:val="en-US"/>
              </w:rPr>
            </w:pPr>
            <w:r w:rsidRPr="00DF63B1">
              <w:rPr>
                <w:sz w:val="22"/>
                <w:lang w:val="en-US"/>
              </w:rPr>
              <w:t>Schela metalica tubulara pentru lucrari pe suprafete verticale la inaltimi pina la 30 m inclusiv, cu imobilizarea schelei timp de 25 zile (200 ore)</w:t>
            </w:r>
          </w:p>
          <w:p w14:paraId="0BEF339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99CE56"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18DADD5" w14:textId="77777777" w:rsidR="008120FD" w:rsidRPr="004B04C9" w:rsidRDefault="008120FD" w:rsidP="008120FD">
            <w:pPr>
              <w:jc w:val="center"/>
            </w:pPr>
            <w:r w:rsidRPr="008B0ED8">
              <w:rPr>
                <w:sz w:val="22"/>
              </w:rPr>
              <w:t>96,00</w:t>
            </w:r>
          </w:p>
        </w:tc>
      </w:tr>
      <w:tr w:rsidR="008120FD" w:rsidRPr="004B04C9" w14:paraId="7260FF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03455"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18945B67" w14:textId="77777777" w:rsidR="008120FD" w:rsidRPr="008B0ED8" w:rsidRDefault="008120FD" w:rsidP="008120FD">
            <w:pPr>
              <w:rPr>
                <w:sz w:val="22"/>
                <w:lang w:val="en-US"/>
              </w:rPr>
            </w:pPr>
            <w:r w:rsidRPr="008B0ED8">
              <w:rPr>
                <w:sz w:val="22"/>
                <w:lang w:val="en-US"/>
              </w:rPr>
              <w:t>CN53A</w:t>
            </w:r>
          </w:p>
          <w:p w14:paraId="0E83439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C45157" w14:textId="77777777" w:rsidR="008120FD" w:rsidRPr="00DF63B1" w:rsidRDefault="008120FD" w:rsidP="008120FD">
            <w:pPr>
              <w:rPr>
                <w:sz w:val="22"/>
                <w:lang w:val="en-US"/>
              </w:rPr>
            </w:pPr>
            <w:r w:rsidRPr="00DF63B1">
              <w:rPr>
                <w:sz w:val="22"/>
                <w:lang w:val="en-US"/>
              </w:rPr>
              <w:t>Grunduirea suprafetelor interioare a peretilor si tavanelor</w:t>
            </w:r>
          </w:p>
          <w:p w14:paraId="727168D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3D10CEE"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5E9B8BE" w14:textId="77777777" w:rsidR="008120FD" w:rsidRPr="004B04C9" w:rsidRDefault="008120FD" w:rsidP="008120FD">
            <w:pPr>
              <w:jc w:val="center"/>
            </w:pPr>
            <w:r w:rsidRPr="008B0ED8">
              <w:rPr>
                <w:sz w:val="22"/>
              </w:rPr>
              <w:t>99,00</w:t>
            </w:r>
          </w:p>
        </w:tc>
      </w:tr>
      <w:tr w:rsidR="008120FD" w:rsidRPr="004B04C9" w14:paraId="764C976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71C10"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590C5A1E" w14:textId="77777777" w:rsidR="008120FD" w:rsidRPr="008B0ED8" w:rsidRDefault="008120FD" w:rsidP="008120FD">
            <w:pPr>
              <w:rPr>
                <w:sz w:val="22"/>
                <w:lang w:val="en-US"/>
              </w:rPr>
            </w:pPr>
            <w:r w:rsidRPr="008B0ED8">
              <w:rPr>
                <w:sz w:val="22"/>
                <w:lang w:val="en-US"/>
              </w:rPr>
              <w:t>CF15A</w:t>
            </w:r>
          </w:p>
          <w:p w14:paraId="49EA159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44B9395" w14:textId="77777777" w:rsidR="008120FD" w:rsidRPr="00DF63B1" w:rsidRDefault="008120FD" w:rsidP="008120FD">
            <w:pPr>
              <w:rPr>
                <w:sz w:val="22"/>
                <w:lang w:val="en-US"/>
              </w:rPr>
            </w:pPr>
            <w:r w:rsidRPr="00DF63B1">
              <w:rPr>
                <w:sz w:val="22"/>
                <w:lang w:val="en-US"/>
              </w:rPr>
              <w:t>Tencuieli interioare si exterioare sclivisite, executate manual, cu mortar de ciment M 100-T de 2 cm grosime medie, la pereti din beton sau caramida, cu suprafete plane</w:t>
            </w:r>
          </w:p>
          <w:p w14:paraId="52697E6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2386B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1F31A81" w14:textId="77777777" w:rsidR="008120FD" w:rsidRPr="004B04C9" w:rsidRDefault="008120FD" w:rsidP="008120FD">
            <w:pPr>
              <w:jc w:val="center"/>
            </w:pPr>
            <w:r w:rsidRPr="008B0ED8">
              <w:rPr>
                <w:sz w:val="22"/>
              </w:rPr>
              <w:t>99,00</w:t>
            </w:r>
          </w:p>
        </w:tc>
      </w:tr>
      <w:tr w:rsidR="008120FD" w:rsidRPr="004B04C9" w14:paraId="19B2D60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597B19"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4AD453E9" w14:textId="77777777" w:rsidR="008120FD" w:rsidRPr="008B0ED8" w:rsidRDefault="008120FD" w:rsidP="008120FD">
            <w:pPr>
              <w:rPr>
                <w:sz w:val="22"/>
                <w:lang w:val="en-US"/>
              </w:rPr>
            </w:pPr>
            <w:r w:rsidRPr="008B0ED8">
              <w:rPr>
                <w:sz w:val="22"/>
                <w:lang w:val="en-US"/>
              </w:rPr>
              <w:t>IzF55C</w:t>
            </w:r>
          </w:p>
          <w:p w14:paraId="4EA3E5C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0B34F8D" w14:textId="77777777" w:rsidR="008120FD" w:rsidRPr="00DF63B1" w:rsidRDefault="008120FD" w:rsidP="008120FD">
            <w:pPr>
              <w:rPr>
                <w:sz w:val="22"/>
                <w:lang w:val="en-US"/>
              </w:rPr>
            </w:pPr>
            <w:r w:rsidRPr="00DF63B1">
              <w:rPr>
                <w:sz w:val="22"/>
                <w:lang w:val="en-US"/>
              </w:rPr>
              <w:t>Termoizolarea  exterioara peretilor a cladirilor  cu tencuieli  fine pe termoizolant (sisteme cu fixare rigida a termoizolantului),  suprafata  peretilor  neteda: cu placi din PIR, grosimea 50 mm</w:t>
            </w:r>
          </w:p>
          <w:p w14:paraId="79FF8D8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BE5E59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DA68E6E" w14:textId="77777777" w:rsidR="008120FD" w:rsidRPr="004B04C9" w:rsidRDefault="008120FD" w:rsidP="008120FD">
            <w:pPr>
              <w:jc w:val="center"/>
            </w:pPr>
            <w:r w:rsidRPr="008B0ED8">
              <w:rPr>
                <w:sz w:val="22"/>
              </w:rPr>
              <w:t>99,00</w:t>
            </w:r>
          </w:p>
        </w:tc>
      </w:tr>
      <w:tr w:rsidR="008120FD" w:rsidRPr="004B04C9" w14:paraId="3AFE56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86EC6"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304EABA6" w14:textId="77777777" w:rsidR="008120FD" w:rsidRPr="008B0ED8" w:rsidRDefault="008120FD" w:rsidP="008120FD">
            <w:pPr>
              <w:rPr>
                <w:sz w:val="22"/>
                <w:lang w:val="en-US"/>
              </w:rPr>
            </w:pPr>
            <w:r w:rsidRPr="008B0ED8">
              <w:rPr>
                <w:sz w:val="22"/>
                <w:lang w:val="en-US"/>
              </w:rPr>
              <w:t>CN54B</w:t>
            </w:r>
          </w:p>
          <w:p w14:paraId="551BD3B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7973B6D" w14:textId="77777777" w:rsidR="008120FD" w:rsidRPr="00DF63B1" w:rsidRDefault="008120FD" w:rsidP="008120FD">
            <w:pPr>
              <w:rPr>
                <w:sz w:val="22"/>
                <w:lang w:val="en-US"/>
              </w:rPr>
            </w:pPr>
            <w:r w:rsidRPr="00DF63B1">
              <w:rPr>
                <w:sz w:val="22"/>
                <w:lang w:val="en-US"/>
              </w:rPr>
              <w:t>Aplicarea manuala a grundului cu cuart "Gleta" intr-un strat, la pereti exteriori la fatade</w:t>
            </w:r>
          </w:p>
          <w:p w14:paraId="6FCF93C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965D2B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251E657" w14:textId="77777777" w:rsidR="008120FD" w:rsidRPr="004B04C9" w:rsidRDefault="008120FD" w:rsidP="008120FD">
            <w:pPr>
              <w:jc w:val="center"/>
            </w:pPr>
            <w:r w:rsidRPr="008B0ED8">
              <w:rPr>
                <w:sz w:val="22"/>
              </w:rPr>
              <w:t>99,00</w:t>
            </w:r>
          </w:p>
        </w:tc>
      </w:tr>
      <w:tr w:rsidR="008120FD" w:rsidRPr="004B04C9" w14:paraId="5E516E7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5C41BD"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5052C5FA" w14:textId="77777777" w:rsidR="008120FD" w:rsidRPr="008B0ED8" w:rsidRDefault="008120FD" w:rsidP="008120FD">
            <w:pPr>
              <w:rPr>
                <w:sz w:val="22"/>
                <w:lang w:val="en-US"/>
              </w:rPr>
            </w:pPr>
            <w:r w:rsidRPr="008B0ED8">
              <w:rPr>
                <w:sz w:val="22"/>
                <w:lang w:val="en-US"/>
              </w:rPr>
              <w:t>CF30A</w:t>
            </w:r>
          </w:p>
          <w:p w14:paraId="1281EB4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D2AD184" w14:textId="77777777" w:rsidR="008120FD" w:rsidRPr="00DF63B1" w:rsidRDefault="008120FD" w:rsidP="008120FD">
            <w:pPr>
              <w:rPr>
                <w:sz w:val="22"/>
                <w:lang w:val="en-US"/>
              </w:rPr>
            </w:pPr>
            <w:r w:rsidRPr="00DF63B1">
              <w:rPr>
                <w:sz w:val="22"/>
                <w:lang w:val="en-US"/>
              </w:rPr>
              <w:t>Tencuieli exterioare de 2 mm grosime, executate manual cu material de finisaj decorativ cu adaos de silicon, la pereti RAL 7034</w:t>
            </w:r>
          </w:p>
          <w:p w14:paraId="0EB4719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B75C5D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03437E7" w14:textId="77777777" w:rsidR="008120FD" w:rsidRPr="004B04C9" w:rsidRDefault="008120FD" w:rsidP="008120FD">
            <w:pPr>
              <w:jc w:val="center"/>
            </w:pPr>
            <w:r w:rsidRPr="008B0ED8">
              <w:rPr>
                <w:sz w:val="22"/>
              </w:rPr>
              <w:t>60,00</w:t>
            </w:r>
          </w:p>
        </w:tc>
      </w:tr>
      <w:tr w:rsidR="008120FD" w:rsidRPr="004B04C9" w14:paraId="6EDA75F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087584"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60914D6D" w14:textId="77777777" w:rsidR="008120FD" w:rsidRPr="008B0ED8" w:rsidRDefault="008120FD" w:rsidP="008120FD">
            <w:pPr>
              <w:rPr>
                <w:sz w:val="22"/>
                <w:lang w:val="en-US"/>
              </w:rPr>
            </w:pPr>
            <w:r w:rsidRPr="008B0ED8">
              <w:rPr>
                <w:sz w:val="22"/>
                <w:lang w:val="en-US"/>
              </w:rPr>
              <w:t>CF30A</w:t>
            </w:r>
          </w:p>
          <w:p w14:paraId="41542DD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6F190C" w14:textId="77777777" w:rsidR="008120FD" w:rsidRPr="00DF63B1" w:rsidRDefault="008120FD" w:rsidP="008120FD">
            <w:pPr>
              <w:rPr>
                <w:sz w:val="22"/>
                <w:lang w:val="en-US"/>
              </w:rPr>
            </w:pPr>
            <w:r w:rsidRPr="00DF63B1">
              <w:rPr>
                <w:sz w:val="22"/>
                <w:lang w:val="en-US"/>
              </w:rPr>
              <w:t>Tencuieli exterioare de 2 mm grosime, executate manual cu material de finisaj decorativ cu adaos de silicon, la pereti RAL 8002</w:t>
            </w:r>
          </w:p>
          <w:p w14:paraId="2220C4F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301463"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58AF4B3" w14:textId="77777777" w:rsidR="008120FD" w:rsidRPr="004B04C9" w:rsidRDefault="008120FD" w:rsidP="008120FD">
            <w:pPr>
              <w:jc w:val="center"/>
            </w:pPr>
            <w:r w:rsidRPr="008B0ED8">
              <w:rPr>
                <w:sz w:val="22"/>
              </w:rPr>
              <w:t>39,00</w:t>
            </w:r>
          </w:p>
        </w:tc>
      </w:tr>
      <w:tr w:rsidR="008120FD" w:rsidRPr="004B04C9" w14:paraId="12D70EB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C0674"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72C070DF" w14:textId="77777777" w:rsidR="008120FD" w:rsidRPr="008B0ED8" w:rsidRDefault="008120FD" w:rsidP="008120FD">
            <w:pPr>
              <w:rPr>
                <w:sz w:val="22"/>
                <w:lang w:val="en-US"/>
              </w:rPr>
            </w:pPr>
            <w:r w:rsidRPr="008B0ED8">
              <w:rPr>
                <w:sz w:val="22"/>
                <w:lang w:val="en-US"/>
              </w:rPr>
              <w:t>CN11B</w:t>
            </w:r>
          </w:p>
          <w:p w14:paraId="5BB707F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B9200B" w14:textId="77777777" w:rsidR="008120FD" w:rsidRPr="00DF63B1" w:rsidRDefault="008120FD" w:rsidP="008120FD">
            <w:pPr>
              <w:rPr>
                <w:sz w:val="22"/>
                <w:lang w:val="en-US"/>
              </w:rPr>
            </w:pPr>
            <w:r w:rsidRPr="00DF63B1">
              <w:rPr>
                <w:sz w:val="22"/>
                <w:lang w:val="en-US"/>
              </w:rPr>
              <w:t>Vopsitorii exterioare cu vopsea pe baza de polimeri acrilici in dispersie apoasa,  aplicate in 3 straturi la fatade executate pe tencuiala driscuita RAL 8002</w:t>
            </w:r>
          </w:p>
          <w:p w14:paraId="340EF7E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D490B5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645122D" w14:textId="77777777" w:rsidR="008120FD" w:rsidRPr="004B04C9" w:rsidRDefault="008120FD" w:rsidP="008120FD">
            <w:pPr>
              <w:jc w:val="center"/>
            </w:pPr>
            <w:r w:rsidRPr="008B0ED8">
              <w:rPr>
                <w:sz w:val="22"/>
              </w:rPr>
              <w:t>21,00</w:t>
            </w:r>
          </w:p>
        </w:tc>
      </w:tr>
      <w:tr w:rsidR="008120FD" w:rsidRPr="00514EE0" w14:paraId="55372B56" w14:textId="77777777" w:rsidTr="008120FD">
        <w:tc>
          <w:tcPr>
            <w:tcW w:w="709" w:type="dxa"/>
            <w:tcBorders>
              <w:top w:val="nil"/>
              <w:left w:val="single" w:sz="6" w:space="0" w:color="auto"/>
              <w:bottom w:val="nil"/>
              <w:right w:val="nil"/>
            </w:tcBorders>
          </w:tcPr>
          <w:p w14:paraId="5F5BFEB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74848FD" w14:textId="77777777" w:rsidR="008120FD" w:rsidRPr="004B04C9" w:rsidRDefault="008120FD" w:rsidP="008120FD"/>
        </w:tc>
        <w:tc>
          <w:tcPr>
            <w:tcW w:w="6379" w:type="dxa"/>
            <w:tcBorders>
              <w:top w:val="nil"/>
              <w:left w:val="single" w:sz="6" w:space="0" w:color="auto"/>
              <w:bottom w:val="nil"/>
              <w:right w:val="nil"/>
            </w:tcBorders>
          </w:tcPr>
          <w:p w14:paraId="5B24F1D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6. Timplarie </w:t>
            </w:r>
          </w:p>
          <w:p w14:paraId="335DCBF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065E7C5" w14:textId="77777777" w:rsidR="008120FD" w:rsidRPr="00514EE0" w:rsidRDefault="008120FD" w:rsidP="008120FD"/>
        </w:tc>
        <w:tc>
          <w:tcPr>
            <w:tcW w:w="992" w:type="dxa"/>
            <w:tcBorders>
              <w:top w:val="nil"/>
              <w:left w:val="single" w:sz="6" w:space="0" w:color="auto"/>
              <w:bottom w:val="nil"/>
              <w:right w:val="single" w:sz="4" w:space="0" w:color="auto"/>
            </w:tcBorders>
          </w:tcPr>
          <w:p w14:paraId="507936C6" w14:textId="77777777" w:rsidR="008120FD" w:rsidRPr="00514EE0" w:rsidRDefault="008120FD" w:rsidP="008120FD"/>
        </w:tc>
      </w:tr>
      <w:tr w:rsidR="008120FD" w:rsidRPr="004B04C9" w14:paraId="79AAFC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6612D" w14:textId="77777777" w:rsidR="008120FD" w:rsidRPr="008B0ED8" w:rsidRDefault="008120FD" w:rsidP="008120FD">
            <w:pPr>
              <w:rPr>
                <w:sz w:val="22"/>
                <w:szCs w:val="22"/>
              </w:rPr>
            </w:pPr>
            <w:r w:rsidRPr="008B0ED8">
              <w:rPr>
                <w:sz w:val="22"/>
                <w:szCs w:val="22"/>
              </w:rPr>
              <w:t>46</w:t>
            </w:r>
          </w:p>
        </w:tc>
        <w:tc>
          <w:tcPr>
            <w:tcW w:w="1559" w:type="dxa"/>
            <w:tcBorders>
              <w:top w:val="single" w:sz="4" w:space="0" w:color="auto"/>
              <w:bottom w:val="single" w:sz="4" w:space="0" w:color="auto"/>
            </w:tcBorders>
            <w:vAlign w:val="center"/>
          </w:tcPr>
          <w:p w14:paraId="7E4ADA81" w14:textId="77777777" w:rsidR="008120FD" w:rsidRPr="008B0ED8" w:rsidRDefault="008120FD" w:rsidP="008120FD">
            <w:pPr>
              <w:rPr>
                <w:sz w:val="22"/>
                <w:lang w:val="en-US"/>
              </w:rPr>
            </w:pPr>
            <w:r w:rsidRPr="008B0ED8">
              <w:rPr>
                <w:sz w:val="22"/>
                <w:lang w:val="en-US"/>
              </w:rPr>
              <w:t>CK08A</w:t>
            </w:r>
          </w:p>
          <w:p w14:paraId="18AD7AE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251BDDF" w14:textId="77777777" w:rsidR="008120FD" w:rsidRPr="008B0ED8" w:rsidRDefault="008120FD" w:rsidP="008120FD">
            <w:pPr>
              <w:rPr>
                <w:sz w:val="22"/>
              </w:rPr>
            </w:pPr>
            <w:r w:rsidRPr="00DF63B1">
              <w:rPr>
                <w:sz w:val="22"/>
                <w:lang w:val="en-US"/>
              </w:rPr>
              <w:t xml:space="preserve">Ferestre confectionate din profile cu punte termica, coeficient de transfera a caldurii 2.4W/(m2x"C), cu geam termopan in 2 sticle, clasa de rezistenta anti-glont a geamului interior nu mai mic de </w:t>
            </w:r>
            <w:r w:rsidRPr="008B0ED8">
              <w:rPr>
                <w:sz w:val="22"/>
              </w:rPr>
              <w:t>П</w:t>
            </w:r>
            <w:r w:rsidRPr="00DF63B1">
              <w:rPr>
                <w:sz w:val="22"/>
                <w:lang w:val="en-US"/>
              </w:rPr>
              <w:t xml:space="preserve">5.  </w:t>
            </w:r>
            <w:r w:rsidRPr="008B0ED8">
              <w:rPr>
                <w:sz w:val="22"/>
              </w:rPr>
              <w:t>ВБ1 - 16.03x1.29(h) m</w:t>
            </w:r>
          </w:p>
          <w:p w14:paraId="24EE03C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A14CFF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B7B7100" w14:textId="77777777" w:rsidR="008120FD" w:rsidRPr="004B04C9" w:rsidRDefault="008120FD" w:rsidP="008120FD">
            <w:pPr>
              <w:jc w:val="center"/>
            </w:pPr>
            <w:r w:rsidRPr="008B0ED8">
              <w:rPr>
                <w:sz w:val="22"/>
              </w:rPr>
              <w:t>20,76</w:t>
            </w:r>
          </w:p>
        </w:tc>
      </w:tr>
      <w:tr w:rsidR="008120FD" w:rsidRPr="004B04C9" w14:paraId="4987349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CB2DE"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2986B35C" w14:textId="77777777" w:rsidR="008120FD" w:rsidRPr="008B0ED8" w:rsidRDefault="008120FD" w:rsidP="008120FD">
            <w:pPr>
              <w:rPr>
                <w:sz w:val="22"/>
                <w:lang w:val="en-US"/>
              </w:rPr>
            </w:pPr>
            <w:r w:rsidRPr="008B0ED8">
              <w:rPr>
                <w:sz w:val="22"/>
                <w:lang w:val="en-US"/>
              </w:rPr>
              <w:t>CK08A</w:t>
            </w:r>
          </w:p>
          <w:p w14:paraId="2F9B99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F5E9AD9" w14:textId="77777777" w:rsidR="008120FD" w:rsidRPr="00DF63B1" w:rsidRDefault="008120FD" w:rsidP="008120FD">
            <w:pPr>
              <w:rPr>
                <w:sz w:val="22"/>
                <w:lang w:val="en-US"/>
              </w:rPr>
            </w:pPr>
            <w:r w:rsidRPr="00DF63B1">
              <w:rPr>
                <w:sz w:val="22"/>
                <w:lang w:val="en-US"/>
              </w:rPr>
              <w:t xml:space="preserve">Ferestre confectionate din profile cu punte termica, coeficient de transfera a caldurii 2.4W/(m2x"C), cu geam termopan in 2 sticle, clasa de rezistenta anti-glont a geamului interior nu mai mic de </w:t>
            </w:r>
            <w:r w:rsidRPr="008B0ED8">
              <w:rPr>
                <w:sz w:val="22"/>
              </w:rPr>
              <w:t>П</w:t>
            </w:r>
            <w:r w:rsidRPr="00DF63B1">
              <w:rPr>
                <w:sz w:val="22"/>
                <w:lang w:val="en-US"/>
              </w:rPr>
              <w:t xml:space="preserve">. </w:t>
            </w:r>
            <w:r w:rsidRPr="008B0ED8">
              <w:rPr>
                <w:sz w:val="22"/>
              </w:rPr>
              <w:t>ОБ</w:t>
            </w:r>
            <w:r w:rsidRPr="00DF63B1">
              <w:rPr>
                <w:sz w:val="22"/>
                <w:lang w:val="en-US"/>
              </w:rPr>
              <w:t>1 - 0.79x1.29(h) m</w:t>
            </w:r>
          </w:p>
          <w:p w14:paraId="6B6774D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AFB09D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BB568EE" w14:textId="77777777" w:rsidR="008120FD" w:rsidRPr="004B04C9" w:rsidRDefault="008120FD" w:rsidP="008120FD">
            <w:pPr>
              <w:jc w:val="center"/>
            </w:pPr>
            <w:r w:rsidRPr="008B0ED8">
              <w:rPr>
                <w:sz w:val="22"/>
              </w:rPr>
              <w:t>2,04</w:t>
            </w:r>
          </w:p>
        </w:tc>
      </w:tr>
      <w:tr w:rsidR="008120FD" w:rsidRPr="004B04C9" w14:paraId="1B9C10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AA082"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43EC98E2" w14:textId="77777777" w:rsidR="008120FD" w:rsidRPr="008B0ED8" w:rsidRDefault="008120FD" w:rsidP="008120FD">
            <w:pPr>
              <w:rPr>
                <w:sz w:val="22"/>
                <w:lang w:val="en-US"/>
              </w:rPr>
            </w:pPr>
            <w:r w:rsidRPr="008B0ED8">
              <w:rPr>
                <w:sz w:val="22"/>
                <w:lang w:val="en-US"/>
              </w:rPr>
              <w:t>CM07D</w:t>
            </w:r>
          </w:p>
          <w:p w14:paraId="66B1E10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112BBF5" w14:textId="77777777" w:rsidR="008120FD" w:rsidRPr="00DF63B1" w:rsidRDefault="008120FD" w:rsidP="008120FD">
            <w:pPr>
              <w:rPr>
                <w:sz w:val="22"/>
                <w:lang w:val="en-US"/>
              </w:rPr>
            </w:pPr>
            <w:r w:rsidRPr="00DF63B1">
              <w:rPr>
                <w:sz w:val="22"/>
                <w:lang w:val="en-US"/>
              </w:rPr>
              <w:t>Luminator-perete din caramizi presate din sticla cu goluri  240 x 240 x 80 mm</w:t>
            </w:r>
          </w:p>
          <w:p w14:paraId="56C18DD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A6BDAF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6BBBF05" w14:textId="77777777" w:rsidR="008120FD" w:rsidRPr="004B04C9" w:rsidRDefault="008120FD" w:rsidP="008120FD">
            <w:pPr>
              <w:jc w:val="center"/>
            </w:pPr>
            <w:r w:rsidRPr="008B0ED8">
              <w:rPr>
                <w:sz w:val="22"/>
              </w:rPr>
              <w:t>0,68</w:t>
            </w:r>
          </w:p>
        </w:tc>
      </w:tr>
      <w:tr w:rsidR="008120FD" w:rsidRPr="004B04C9" w14:paraId="630AA8D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AE81E"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67E7AF59" w14:textId="77777777" w:rsidR="008120FD" w:rsidRPr="008B0ED8" w:rsidRDefault="008120FD" w:rsidP="008120FD">
            <w:pPr>
              <w:rPr>
                <w:sz w:val="22"/>
                <w:lang w:val="en-US"/>
              </w:rPr>
            </w:pPr>
            <w:r w:rsidRPr="008B0ED8">
              <w:rPr>
                <w:sz w:val="22"/>
                <w:lang w:val="en-US"/>
              </w:rPr>
              <w:t>CK26B</w:t>
            </w:r>
          </w:p>
          <w:p w14:paraId="3E3ECB1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02F2F4" w14:textId="77777777" w:rsidR="008120FD" w:rsidRPr="00DF63B1" w:rsidRDefault="008120FD" w:rsidP="008120FD">
            <w:pPr>
              <w:rPr>
                <w:sz w:val="22"/>
                <w:lang w:val="en-US"/>
              </w:rPr>
            </w:pPr>
            <w:r w:rsidRPr="00DF63B1">
              <w:rPr>
                <w:sz w:val="22"/>
                <w:lang w:val="en-US"/>
              </w:rPr>
              <w:t>Glafuri montate la ferestre din aluminiu</w:t>
            </w:r>
          </w:p>
          <w:p w14:paraId="2E2F1ED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0BEA0F3"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0C3186BD" w14:textId="77777777" w:rsidR="008120FD" w:rsidRPr="004B04C9" w:rsidRDefault="008120FD" w:rsidP="008120FD">
            <w:pPr>
              <w:jc w:val="center"/>
            </w:pPr>
            <w:r w:rsidRPr="008B0ED8">
              <w:rPr>
                <w:sz w:val="22"/>
              </w:rPr>
              <w:t>17,82</w:t>
            </w:r>
          </w:p>
        </w:tc>
      </w:tr>
      <w:tr w:rsidR="008120FD" w:rsidRPr="004B04C9" w14:paraId="3E230B0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FB67EB"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09CE5DDE" w14:textId="77777777" w:rsidR="008120FD" w:rsidRPr="008B0ED8" w:rsidRDefault="008120FD" w:rsidP="008120FD">
            <w:pPr>
              <w:rPr>
                <w:sz w:val="22"/>
                <w:lang w:val="en-US"/>
              </w:rPr>
            </w:pPr>
            <w:r w:rsidRPr="008B0ED8">
              <w:rPr>
                <w:sz w:val="22"/>
                <w:lang w:val="en-US"/>
              </w:rPr>
              <w:t>CK26C</w:t>
            </w:r>
          </w:p>
          <w:p w14:paraId="4CF3C9A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F8C6B8E" w14:textId="77777777" w:rsidR="008120FD" w:rsidRPr="00DF63B1" w:rsidRDefault="008120FD" w:rsidP="008120FD">
            <w:pPr>
              <w:rPr>
                <w:sz w:val="22"/>
                <w:lang w:val="en-US"/>
              </w:rPr>
            </w:pPr>
            <w:r w:rsidRPr="00DF63B1">
              <w:rPr>
                <w:sz w:val="22"/>
                <w:lang w:val="en-US"/>
              </w:rPr>
              <w:t>Pervazuri montate la ferestre din mase plastice cu latimea 250 mm, inclusiv instalarea dopurilor laterale</w:t>
            </w:r>
          </w:p>
          <w:p w14:paraId="0906F68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B2CB85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2DA8C1E4" w14:textId="77777777" w:rsidR="008120FD" w:rsidRPr="004B04C9" w:rsidRDefault="008120FD" w:rsidP="008120FD">
            <w:pPr>
              <w:jc w:val="center"/>
            </w:pPr>
            <w:r w:rsidRPr="008B0ED8">
              <w:rPr>
                <w:sz w:val="22"/>
              </w:rPr>
              <w:t>17,82</w:t>
            </w:r>
          </w:p>
        </w:tc>
      </w:tr>
      <w:tr w:rsidR="008120FD" w:rsidRPr="004B04C9" w14:paraId="5FA8D0C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B55D9" w14:textId="77777777" w:rsidR="008120FD" w:rsidRPr="008B0ED8" w:rsidRDefault="008120FD" w:rsidP="008120FD">
            <w:pPr>
              <w:rPr>
                <w:sz w:val="22"/>
                <w:szCs w:val="22"/>
              </w:rPr>
            </w:pPr>
            <w:r w:rsidRPr="004B04C9">
              <w:lastRenderedPageBreak/>
              <w:t xml:space="preserve"> </w:t>
            </w:r>
            <w:r w:rsidRPr="008B0ED8">
              <w:rPr>
                <w:sz w:val="22"/>
                <w:szCs w:val="22"/>
              </w:rPr>
              <w:t>51</w:t>
            </w:r>
          </w:p>
        </w:tc>
        <w:tc>
          <w:tcPr>
            <w:tcW w:w="1559" w:type="dxa"/>
            <w:tcBorders>
              <w:top w:val="single" w:sz="4" w:space="0" w:color="auto"/>
              <w:bottom w:val="single" w:sz="4" w:space="0" w:color="auto"/>
            </w:tcBorders>
            <w:vAlign w:val="center"/>
          </w:tcPr>
          <w:p w14:paraId="6DC95027" w14:textId="77777777" w:rsidR="008120FD" w:rsidRPr="008B0ED8" w:rsidRDefault="008120FD" w:rsidP="008120FD">
            <w:pPr>
              <w:rPr>
                <w:sz w:val="22"/>
                <w:lang w:val="en-US"/>
              </w:rPr>
            </w:pPr>
            <w:r w:rsidRPr="008B0ED8">
              <w:rPr>
                <w:sz w:val="22"/>
                <w:lang w:val="en-US"/>
              </w:rPr>
              <w:t>CK12A</w:t>
            </w:r>
          </w:p>
          <w:p w14:paraId="5F14DE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B08704" w14:textId="77777777" w:rsidR="008120FD" w:rsidRPr="008B0ED8" w:rsidRDefault="008120FD" w:rsidP="008120FD">
            <w:pPr>
              <w:rPr>
                <w:sz w:val="22"/>
              </w:rPr>
            </w:pPr>
            <w:r w:rsidRPr="00DF63B1">
              <w:rPr>
                <w:sz w:val="22"/>
                <w:lang w:val="en-US"/>
              </w:rPr>
              <w:t xml:space="preserve">Usi confectionate din profile cu punte termica, coeficient de transfera a caldurii 2.4W/(m2x"C), cu geam termopan in 2 sticle, incorporat rama usii, clasa de rezistenta anti-glont a geamului interior nu mai mic de </w:t>
            </w:r>
            <w:r w:rsidRPr="008B0ED8">
              <w:rPr>
                <w:sz w:val="22"/>
              </w:rPr>
              <w:t>П</w:t>
            </w:r>
            <w:r w:rsidRPr="00DF63B1">
              <w:rPr>
                <w:sz w:val="22"/>
                <w:lang w:val="en-US"/>
              </w:rPr>
              <w:t xml:space="preserve">5. </w:t>
            </w:r>
            <w:r w:rsidRPr="008B0ED8">
              <w:rPr>
                <w:sz w:val="22"/>
              </w:rPr>
              <w:t>ДБо1 - 0.79x2.01(h) m</w:t>
            </w:r>
          </w:p>
          <w:p w14:paraId="15388650"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485671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CD0570F" w14:textId="77777777" w:rsidR="008120FD" w:rsidRPr="004B04C9" w:rsidRDefault="008120FD" w:rsidP="008120FD">
            <w:pPr>
              <w:jc w:val="center"/>
            </w:pPr>
            <w:r w:rsidRPr="008B0ED8">
              <w:rPr>
                <w:sz w:val="22"/>
              </w:rPr>
              <w:t>3,18</w:t>
            </w:r>
          </w:p>
        </w:tc>
      </w:tr>
      <w:tr w:rsidR="008120FD" w:rsidRPr="004B04C9" w14:paraId="07F15F1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D9B7C"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2422CB4D" w14:textId="77777777" w:rsidR="008120FD" w:rsidRPr="008B0ED8" w:rsidRDefault="008120FD" w:rsidP="008120FD">
            <w:pPr>
              <w:rPr>
                <w:sz w:val="22"/>
                <w:lang w:val="en-US"/>
              </w:rPr>
            </w:pPr>
            <w:r w:rsidRPr="008B0ED8">
              <w:rPr>
                <w:sz w:val="22"/>
                <w:lang w:val="en-US"/>
              </w:rPr>
              <w:t>CK12A</w:t>
            </w:r>
          </w:p>
          <w:p w14:paraId="65DE07F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1E54589" w14:textId="77777777" w:rsidR="008120FD" w:rsidRPr="008B0ED8" w:rsidRDefault="008120FD" w:rsidP="008120FD">
            <w:pPr>
              <w:rPr>
                <w:sz w:val="22"/>
              </w:rPr>
            </w:pPr>
            <w:r w:rsidRPr="00DF63B1">
              <w:rPr>
                <w:sz w:val="22"/>
                <w:lang w:val="en-US"/>
              </w:rPr>
              <w:t xml:space="preserve">Usi metalice exterioare, termoizolate, confectionate din profiluri de otel laminat, profiluri din banda de otel fasonate la rece, clasa de rezistenta la efractie RC4, inclusiv armaturile si accesoriile necesare usilor montate, usa intr-un canat. </w:t>
            </w:r>
            <w:r w:rsidRPr="008B0ED8">
              <w:rPr>
                <w:sz w:val="22"/>
              </w:rPr>
              <w:t>ДБн1 - 0.79x2.07(h)m</w:t>
            </w:r>
          </w:p>
          <w:p w14:paraId="23A95D55"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36E4113"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7C33C69" w14:textId="77777777" w:rsidR="008120FD" w:rsidRPr="004B04C9" w:rsidRDefault="008120FD" w:rsidP="008120FD">
            <w:pPr>
              <w:jc w:val="center"/>
            </w:pPr>
            <w:r w:rsidRPr="008B0ED8">
              <w:rPr>
                <w:sz w:val="22"/>
              </w:rPr>
              <w:t>1,64</w:t>
            </w:r>
          </w:p>
        </w:tc>
      </w:tr>
      <w:tr w:rsidR="008120FD" w:rsidRPr="00514EE0" w14:paraId="27079F83" w14:textId="77777777" w:rsidTr="008120FD">
        <w:tc>
          <w:tcPr>
            <w:tcW w:w="709" w:type="dxa"/>
            <w:tcBorders>
              <w:top w:val="nil"/>
              <w:left w:val="single" w:sz="6" w:space="0" w:color="auto"/>
              <w:bottom w:val="nil"/>
              <w:right w:val="nil"/>
            </w:tcBorders>
          </w:tcPr>
          <w:p w14:paraId="51D8B74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1FB6600" w14:textId="77777777" w:rsidR="008120FD" w:rsidRPr="004B04C9" w:rsidRDefault="008120FD" w:rsidP="008120FD"/>
        </w:tc>
        <w:tc>
          <w:tcPr>
            <w:tcW w:w="6379" w:type="dxa"/>
            <w:tcBorders>
              <w:top w:val="nil"/>
              <w:left w:val="single" w:sz="6" w:space="0" w:color="auto"/>
              <w:bottom w:val="nil"/>
              <w:right w:val="nil"/>
            </w:tcBorders>
          </w:tcPr>
          <w:p w14:paraId="2484CD9E"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7. Balustrade </w:t>
            </w:r>
          </w:p>
          <w:p w14:paraId="15D0E20C"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97CA0F5" w14:textId="77777777" w:rsidR="008120FD" w:rsidRPr="00514EE0" w:rsidRDefault="008120FD" w:rsidP="008120FD"/>
        </w:tc>
        <w:tc>
          <w:tcPr>
            <w:tcW w:w="992" w:type="dxa"/>
            <w:tcBorders>
              <w:top w:val="nil"/>
              <w:left w:val="single" w:sz="6" w:space="0" w:color="auto"/>
              <w:bottom w:val="nil"/>
              <w:right w:val="single" w:sz="4" w:space="0" w:color="auto"/>
            </w:tcBorders>
          </w:tcPr>
          <w:p w14:paraId="0D378C22" w14:textId="77777777" w:rsidR="008120FD" w:rsidRPr="00514EE0" w:rsidRDefault="008120FD" w:rsidP="008120FD"/>
        </w:tc>
      </w:tr>
      <w:tr w:rsidR="008120FD" w:rsidRPr="004B04C9" w14:paraId="5228F7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F300A" w14:textId="77777777" w:rsidR="008120FD" w:rsidRPr="008B0ED8" w:rsidRDefault="008120FD" w:rsidP="008120FD">
            <w:pPr>
              <w:rPr>
                <w:sz w:val="22"/>
                <w:szCs w:val="22"/>
              </w:rPr>
            </w:pPr>
            <w:r w:rsidRPr="008B0ED8">
              <w:rPr>
                <w:sz w:val="22"/>
                <w:szCs w:val="22"/>
              </w:rPr>
              <w:t>53</w:t>
            </w:r>
          </w:p>
        </w:tc>
        <w:tc>
          <w:tcPr>
            <w:tcW w:w="1559" w:type="dxa"/>
            <w:tcBorders>
              <w:top w:val="single" w:sz="4" w:space="0" w:color="auto"/>
              <w:bottom w:val="single" w:sz="4" w:space="0" w:color="auto"/>
            </w:tcBorders>
            <w:vAlign w:val="center"/>
          </w:tcPr>
          <w:p w14:paraId="2C62EC77" w14:textId="77777777" w:rsidR="008120FD" w:rsidRPr="008B0ED8" w:rsidRDefault="008120FD" w:rsidP="008120FD">
            <w:pPr>
              <w:rPr>
                <w:sz w:val="22"/>
                <w:lang w:val="en-US"/>
              </w:rPr>
            </w:pPr>
            <w:r w:rsidRPr="008B0ED8">
              <w:rPr>
                <w:sz w:val="22"/>
                <w:lang w:val="en-US"/>
              </w:rPr>
              <w:t>CL17B</w:t>
            </w:r>
          </w:p>
          <w:p w14:paraId="6A165C3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6DD3CD0" w14:textId="77777777" w:rsidR="008120FD" w:rsidRPr="00DF63B1" w:rsidRDefault="008120FD" w:rsidP="008120FD">
            <w:pPr>
              <w:rPr>
                <w:sz w:val="22"/>
                <w:lang w:val="en-US"/>
              </w:rPr>
            </w:pPr>
            <w:r w:rsidRPr="00DF63B1">
              <w:rPr>
                <w:sz w:val="22"/>
                <w:lang w:val="en-US"/>
              </w:rPr>
              <w:t xml:space="preserve">Confectii metalice diverse, montate aparent: balustrada </w:t>
            </w:r>
            <w:r w:rsidRPr="008B0ED8">
              <w:rPr>
                <w:sz w:val="22"/>
              </w:rPr>
              <w:t>ОГ</w:t>
            </w:r>
            <w:r w:rsidRPr="00DF63B1">
              <w:rPr>
                <w:sz w:val="22"/>
                <w:lang w:val="en-US"/>
              </w:rPr>
              <w:t>1</w:t>
            </w:r>
          </w:p>
          <w:p w14:paraId="207301A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7135AE0"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3C924334" w14:textId="77777777" w:rsidR="008120FD" w:rsidRPr="004B04C9" w:rsidRDefault="008120FD" w:rsidP="008120FD">
            <w:pPr>
              <w:jc w:val="center"/>
            </w:pPr>
            <w:r w:rsidRPr="008B0ED8">
              <w:rPr>
                <w:sz w:val="22"/>
              </w:rPr>
              <w:t>249,63</w:t>
            </w:r>
          </w:p>
        </w:tc>
      </w:tr>
      <w:tr w:rsidR="008120FD" w:rsidRPr="004B04C9" w14:paraId="26E8389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A18E5E"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38DF7042" w14:textId="77777777" w:rsidR="008120FD" w:rsidRPr="008B0ED8" w:rsidRDefault="008120FD" w:rsidP="008120FD">
            <w:pPr>
              <w:rPr>
                <w:sz w:val="22"/>
                <w:lang w:val="en-US"/>
              </w:rPr>
            </w:pPr>
            <w:r w:rsidRPr="008B0ED8">
              <w:rPr>
                <w:sz w:val="22"/>
                <w:lang w:val="en-US"/>
              </w:rPr>
              <w:t>CK35B</w:t>
            </w:r>
          </w:p>
          <w:p w14:paraId="6EE2721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03F953B" w14:textId="77777777" w:rsidR="008120FD" w:rsidRPr="00DF63B1" w:rsidRDefault="008120FD" w:rsidP="008120FD">
            <w:pPr>
              <w:rPr>
                <w:sz w:val="22"/>
                <w:lang w:val="en-US"/>
              </w:rPr>
            </w:pPr>
            <w:r w:rsidRPr="00DF63B1">
              <w:rPr>
                <w:sz w:val="22"/>
                <w:lang w:val="en-US"/>
              </w:rPr>
              <w:t>Dibluri din metal d=12mm, L=80 mm, fixate in ziduri din beton armat</w:t>
            </w:r>
          </w:p>
          <w:p w14:paraId="224CA6D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1A8641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41579A2" w14:textId="77777777" w:rsidR="008120FD" w:rsidRPr="004B04C9" w:rsidRDefault="008120FD" w:rsidP="008120FD">
            <w:pPr>
              <w:jc w:val="center"/>
            </w:pPr>
            <w:r w:rsidRPr="008B0ED8">
              <w:rPr>
                <w:sz w:val="22"/>
              </w:rPr>
              <w:t>42,00</w:t>
            </w:r>
          </w:p>
        </w:tc>
      </w:tr>
      <w:tr w:rsidR="008120FD" w:rsidRPr="004B04C9" w14:paraId="0AF10E8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D07CB5"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1A4D02E6" w14:textId="77777777" w:rsidR="008120FD" w:rsidRPr="008B0ED8" w:rsidRDefault="008120FD" w:rsidP="008120FD">
            <w:pPr>
              <w:rPr>
                <w:sz w:val="22"/>
                <w:lang w:val="en-US"/>
              </w:rPr>
            </w:pPr>
            <w:r w:rsidRPr="008B0ED8">
              <w:rPr>
                <w:sz w:val="22"/>
                <w:lang w:val="en-US"/>
              </w:rPr>
              <w:t>CL17B</w:t>
            </w:r>
          </w:p>
          <w:p w14:paraId="1774EE8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BF04526" w14:textId="77777777" w:rsidR="008120FD" w:rsidRPr="00DF63B1" w:rsidRDefault="008120FD" w:rsidP="008120FD">
            <w:pPr>
              <w:rPr>
                <w:sz w:val="22"/>
                <w:lang w:val="en-US"/>
              </w:rPr>
            </w:pPr>
            <w:r w:rsidRPr="00DF63B1">
              <w:rPr>
                <w:sz w:val="22"/>
                <w:lang w:val="en-US"/>
              </w:rPr>
              <w:t xml:space="preserve">Confectii metalice diverse, montate aparent: balustrada  </w:t>
            </w:r>
            <w:r w:rsidRPr="008B0ED8">
              <w:rPr>
                <w:sz w:val="22"/>
              </w:rPr>
              <w:t>ОГ</w:t>
            </w:r>
            <w:r w:rsidRPr="00DF63B1">
              <w:rPr>
                <w:sz w:val="22"/>
                <w:lang w:val="en-US"/>
              </w:rPr>
              <w:t>2</w:t>
            </w:r>
          </w:p>
          <w:p w14:paraId="4B99D04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6D7BE81"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DB45A17" w14:textId="77777777" w:rsidR="008120FD" w:rsidRPr="004B04C9" w:rsidRDefault="008120FD" w:rsidP="008120FD">
            <w:pPr>
              <w:jc w:val="center"/>
            </w:pPr>
            <w:r w:rsidRPr="008B0ED8">
              <w:rPr>
                <w:sz w:val="22"/>
              </w:rPr>
              <w:t>62,78</w:t>
            </w:r>
          </w:p>
        </w:tc>
      </w:tr>
      <w:tr w:rsidR="008120FD" w:rsidRPr="004B04C9" w14:paraId="243ACF2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C739B7"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61FE182A" w14:textId="77777777" w:rsidR="008120FD" w:rsidRPr="008B0ED8" w:rsidRDefault="008120FD" w:rsidP="008120FD">
            <w:pPr>
              <w:rPr>
                <w:sz w:val="22"/>
                <w:lang w:val="en-US"/>
              </w:rPr>
            </w:pPr>
            <w:r w:rsidRPr="008B0ED8">
              <w:rPr>
                <w:sz w:val="22"/>
                <w:lang w:val="en-US"/>
              </w:rPr>
              <w:t>RCsB21A</w:t>
            </w:r>
          </w:p>
          <w:p w14:paraId="6BF1F8A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CDDAA2A" w14:textId="77777777" w:rsidR="008120FD" w:rsidRPr="00DF63B1" w:rsidRDefault="008120FD" w:rsidP="008120FD">
            <w:pPr>
              <w:rPr>
                <w:sz w:val="22"/>
                <w:lang w:val="en-US"/>
              </w:rPr>
            </w:pPr>
            <w:r w:rsidRPr="00DF63B1">
              <w:rPr>
                <w:sz w:val="22"/>
                <w:lang w:val="en-US"/>
              </w:rPr>
              <w:t>Forarea mecanica a gaurilor cu diametrul de 1,8 cm, in elementele de beton, avind grosimea de pina la 14 cm</w:t>
            </w:r>
          </w:p>
          <w:p w14:paraId="1ED5D26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F61F7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C214AAD" w14:textId="77777777" w:rsidR="008120FD" w:rsidRPr="004B04C9" w:rsidRDefault="008120FD" w:rsidP="008120FD">
            <w:pPr>
              <w:jc w:val="center"/>
            </w:pPr>
            <w:r w:rsidRPr="008B0ED8">
              <w:rPr>
                <w:sz w:val="22"/>
              </w:rPr>
              <w:t>16,00</w:t>
            </w:r>
          </w:p>
        </w:tc>
      </w:tr>
      <w:tr w:rsidR="008120FD" w:rsidRPr="004B04C9" w14:paraId="0D685F4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8D743"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5CD720F8" w14:textId="77777777" w:rsidR="008120FD" w:rsidRPr="008B0ED8" w:rsidRDefault="008120FD" w:rsidP="008120FD">
            <w:pPr>
              <w:rPr>
                <w:sz w:val="22"/>
                <w:lang w:val="en-US"/>
              </w:rPr>
            </w:pPr>
            <w:r w:rsidRPr="008B0ED8">
              <w:rPr>
                <w:sz w:val="22"/>
                <w:lang w:val="en-US"/>
              </w:rPr>
              <w:t>CF17D</w:t>
            </w:r>
          </w:p>
          <w:p w14:paraId="4418BF3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46C2A6D" w14:textId="77777777" w:rsidR="008120FD" w:rsidRPr="00DF63B1" w:rsidRDefault="008120FD" w:rsidP="008120FD">
            <w:pPr>
              <w:rPr>
                <w:sz w:val="22"/>
                <w:lang w:val="en-US"/>
              </w:rPr>
            </w:pPr>
            <w:r w:rsidRPr="00DF63B1">
              <w:rPr>
                <w:sz w:val="22"/>
                <w:lang w:val="en-US"/>
              </w:rPr>
              <w:t>Ancore chimice pentru fixarea armaturilor incastrate</w:t>
            </w:r>
          </w:p>
          <w:p w14:paraId="44A446B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D3A3113" w14:textId="77777777" w:rsidR="008120FD" w:rsidRPr="008B0ED8" w:rsidRDefault="008120FD" w:rsidP="008120FD">
            <w:pPr>
              <w:jc w:val="center"/>
            </w:pPr>
            <w:r w:rsidRPr="008B0ED8">
              <w:rPr>
                <w:sz w:val="22"/>
              </w:rPr>
              <w:t>l</w:t>
            </w:r>
          </w:p>
        </w:tc>
        <w:tc>
          <w:tcPr>
            <w:tcW w:w="992" w:type="dxa"/>
            <w:tcBorders>
              <w:top w:val="single" w:sz="4" w:space="0" w:color="auto"/>
              <w:bottom w:val="single" w:sz="4" w:space="0" w:color="auto"/>
            </w:tcBorders>
            <w:vAlign w:val="center"/>
          </w:tcPr>
          <w:p w14:paraId="6C798822" w14:textId="77777777" w:rsidR="008120FD" w:rsidRPr="004B04C9" w:rsidRDefault="008120FD" w:rsidP="008120FD">
            <w:pPr>
              <w:jc w:val="center"/>
            </w:pPr>
            <w:r w:rsidRPr="008B0ED8">
              <w:rPr>
                <w:sz w:val="22"/>
              </w:rPr>
              <w:t>0,20</w:t>
            </w:r>
          </w:p>
        </w:tc>
      </w:tr>
      <w:tr w:rsidR="008120FD" w:rsidRPr="004B04C9" w14:paraId="0DF7E99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C52C0"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719F8AC8" w14:textId="77777777" w:rsidR="008120FD" w:rsidRPr="008B0ED8" w:rsidRDefault="008120FD" w:rsidP="008120FD">
            <w:pPr>
              <w:rPr>
                <w:sz w:val="22"/>
                <w:lang w:val="en-US"/>
              </w:rPr>
            </w:pPr>
            <w:r w:rsidRPr="008B0ED8">
              <w:rPr>
                <w:sz w:val="22"/>
                <w:lang w:val="en-US"/>
              </w:rPr>
              <w:t>IzD10D</w:t>
            </w:r>
          </w:p>
          <w:p w14:paraId="109BFE6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B7AECD0" w14:textId="77777777" w:rsidR="008120FD" w:rsidRPr="00DF63B1" w:rsidRDefault="008120FD" w:rsidP="008120FD">
            <w:pPr>
              <w:rPr>
                <w:sz w:val="22"/>
                <w:lang w:val="en-US"/>
              </w:rPr>
            </w:pPr>
            <w:r w:rsidRPr="00DF63B1">
              <w:rPr>
                <w:sz w:val="22"/>
                <w:lang w:val="en-US"/>
              </w:rPr>
              <w:t>Vopsirea anticoroziva cu pensula de mina a confectiilor si constructiilor metalice cu un strat de grund grund GF-021 si trei straturi de de email PF-115, RAL 7034, a confectiilor si constructiilor metalice, executate din profile cu grosimi intre 8 mm si 12 mm inclusiv</w:t>
            </w:r>
          </w:p>
          <w:p w14:paraId="45DBC10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A88FEBD"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14A1604B" w14:textId="77777777" w:rsidR="008120FD" w:rsidRPr="004B04C9" w:rsidRDefault="008120FD" w:rsidP="008120FD">
            <w:pPr>
              <w:jc w:val="center"/>
            </w:pPr>
            <w:r w:rsidRPr="008B0ED8">
              <w:rPr>
                <w:sz w:val="22"/>
              </w:rPr>
              <w:t>0,312</w:t>
            </w:r>
          </w:p>
        </w:tc>
      </w:tr>
      <w:tr w:rsidR="008120FD" w:rsidRPr="00514EE0" w14:paraId="55227D92" w14:textId="77777777" w:rsidTr="008120FD">
        <w:tc>
          <w:tcPr>
            <w:tcW w:w="709" w:type="dxa"/>
            <w:tcBorders>
              <w:top w:val="nil"/>
              <w:left w:val="single" w:sz="6" w:space="0" w:color="auto"/>
              <w:bottom w:val="nil"/>
              <w:right w:val="nil"/>
            </w:tcBorders>
          </w:tcPr>
          <w:p w14:paraId="7AC96FF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CD856D5" w14:textId="77777777" w:rsidR="008120FD" w:rsidRPr="004B04C9" w:rsidRDefault="008120FD" w:rsidP="008120FD"/>
        </w:tc>
        <w:tc>
          <w:tcPr>
            <w:tcW w:w="6379" w:type="dxa"/>
            <w:tcBorders>
              <w:top w:val="nil"/>
              <w:left w:val="single" w:sz="6" w:space="0" w:color="auto"/>
              <w:bottom w:val="nil"/>
              <w:right w:val="nil"/>
            </w:tcBorders>
          </w:tcPr>
          <w:p w14:paraId="3287DA9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8. Pereu </w:t>
            </w:r>
          </w:p>
          <w:p w14:paraId="20DA531D"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2B33B1A" w14:textId="77777777" w:rsidR="008120FD" w:rsidRPr="00514EE0" w:rsidRDefault="008120FD" w:rsidP="008120FD"/>
        </w:tc>
        <w:tc>
          <w:tcPr>
            <w:tcW w:w="992" w:type="dxa"/>
            <w:tcBorders>
              <w:top w:val="nil"/>
              <w:left w:val="single" w:sz="6" w:space="0" w:color="auto"/>
              <w:bottom w:val="nil"/>
              <w:right w:val="single" w:sz="4" w:space="0" w:color="auto"/>
            </w:tcBorders>
          </w:tcPr>
          <w:p w14:paraId="60EF3DCB" w14:textId="77777777" w:rsidR="008120FD" w:rsidRPr="00514EE0" w:rsidRDefault="008120FD" w:rsidP="008120FD"/>
        </w:tc>
      </w:tr>
      <w:tr w:rsidR="008120FD" w:rsidRPr="004B04C9" w14:paraId="2ABA685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8284D" w14:textId="77777777" w:rsidR="008120FD" w:rsidRPr="008B0ED8" w:rsidRDefault="008120FD" w:rsidP="008120FD">
            <w:pPr>
              <w:rPr>
                <w:sz w:val="22"/>
                <w:szCs w:val="22"/>
              </w:rPr>
            </w:pPr>
            <w:r w:rsidRPr="008B0ED8">
              <w:rPr>
                <w:sz w:val="22"/>
                <w:szCs w:val="22"/>
              </w:rPr>
              <w:t>59</w:t>
            </w:r>
          </w:p>
        </w:tc>
        <w:tc>
          <w:tcPr>
            <w:tcW w:w="1559" w:type="dxa"/>
            <w:tcBorders>
              <w:top w:val="single" w:sz="4" w:space="0" w:color="auto"/>
              <w:bottom w:val="single" w:sz="4" w:space="0" w:color="auto"/>
            </w:tcBorders>
            <w:vAlign w:val="center"/>
          </w:tcPr>
          <w:p w14:paraId="306ED8C8" w14:textId="77777777" w:rsidR="008120FD" w:rsidRPr="008B0ED8" w:rsidRDefault="008120FD" w:rsidP="008120FD">
            <w:pPr>
              <w:rPr>
                <w:sz w:val="22"/>
                <w:lang w:val="en-US"/>
              </w:rPr>
            </w:pPr>
            <w:r w:rsidRPr="008B0ED8">
              <w:rPr>
                <w:sz w:val="22"/>
                <w:lang w:val="en-US"/>
              </w:rPr>
              <w:t>TsE06B</w:t>
            </w:r>
          </w:p>
          <w:p w14:paraId="277F3D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5732F5" w14:textId="77777777" w:rsidR="008120FD" w:rsidRPr="00DF63B1" w:rsidRDefault="008120FD" w:rsidP="008120FD">
            <w:pPr>
              <w:rPr>
                <w:sz w:val="22"/>
                <w:lang w:val="en-US"/>
              </w:rPr>
            </w:pPr>
            <w:r w:rsidRPr="00DF63B1">
              <w:rPr>
                <w:sz w:val="22"/>
                <w:lang w:val="en-US"/>
              </w:rPr>
              <w:t>Pregatirea platformei de pamint in vederea asternerii unui strat izolator sau de reparatie din nisip sau balast, prin nivelare manuala si compactare cu rulou compresor static autopropulsat, de 10-12 t, in teren coeziv</w:t>
            </w:r>
          </w:p>
          <w:p w14:paraId="474AC32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A2DD3CA"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6B22A254" w14:textId="77777777" w:rsidR="008120FD" w:rsidRPr="004B04C9" w:rsidRDefault="008120FD" w:rsidP="008120FD">
            <w:pPr>
              <w:jc w:val="center"/>
            </w:pPr>
            <w:r w:rsidRPr="008B0ED8">
              <w:rPr>
                <w:sz w:val="22"/>
              </w:rPr>
              <w:t>0,13</w:t>
            </w:r>
          </w:p>
        </w:tc>
      </w:tr>
      <w:tr w:rsidR="008120FD" w:rsidRPr="004B04C9" w14:paraId="3D6AE31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12313"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79EB7175" w14:textId="77777777" w:rsidR="008120FD" w:rsidRPr="008B0ED8" w:rsidRDefault="008120FD" w:rsidP="008120FD">
            <w:pPr>
              <w:rPr>
                <w:sz w:val="22"/>
                <w:lang w:val="en-US"/>
              </w:rPr>
            </w:pPr>
            <w:r w:rsidRPr="008B0ED8">
              <w:rPr>
                <w:sz w:val="22"/>
                <w:lang w:val="en-US"/>
              </w:rPr>
              <w:t>DE10C</w:t>
            </w:r>
          </w:p>
          <w:p w14:paraId="586C826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D273DE" w14:textId="77777777" w:rsidR="008120FD" w:rsidRPr="00DF63B1" w:rsidRDefault="008120FD" w:rsidP="008120FD">
            <w:pPr>
              <w:rPr>
                <w:sz w:val="22"/>
                <w:lang w:val="en-US"/>
              </w:rPr>
            </w:pPr>
            <w:r w:rsidRPr="00DF63B1">
              <w:rPr>
                <w:sz w:val="22"/>
                <w:lang w:val="en-US"/>
              </w:rPr>
              <w:t>Borduri prefabricate din beton pentru trotuare sectiune 200x80 mm, pe fundatie de beton C12/15 sectiune 30x20 cm</w:t>
            </w:r>
          </w:p>
          <w:p w14:paraId="05B3E11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0CE25B6"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F899D78" w14:textId="77777777" w:rsidR="008120FD" w:rsidRPr="004B04C9" w:rsidRDefault="008120FD" w:rsidP="008120FD">
            <w:pPr>
              <w:jc w:val="center"/>
            </w:pPr>
            <w:r w:rsidRPr="008B0ED8">
              <w:rPr>
                <w:sz w:val="22"/>
              </w:rPr>
              <w:t>14,40</w:t>
            </w:r>
          </w:p>
        </w:tc>
      </w:tr>
      <w:tr w:rsidR="008120FD" w:rsidRPr="004B04C9" w14:paraId="6604F7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651FA"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49D3CA3F" w14:textId="77777777" w:rsidR="008120FD" w:rsidRPr="008B0ED8" w:rsidRDefault="008120FD" w:rsidP="008120FD">
            <w:pPr>
              <w:rPr>
                <w:sz w:val="22"/>
                <w:lang w:val="en-US"/>
              </w:rPr>
            </w:pPr>
            <w:r w:rsidRPr="008B0ED8">
              <w:rPr>
                <w:sz w:val="22"/>
                <w:lang w:val="en-US"/>
              </w:rPr>
              <w:t>DA11B</w:t>
            </w:r>
          </w:p>
          <w:p w14:paraId="5D02B85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C66B932" w14:textId="77777777" w:rsidR="008120FD" w:rsidRPr="00DF63B1" w:rsidRDefault="008120FD" w:rsidP="008120FD">
            <w:pPr>
              <w:rPr>
                <w:sz w:val="22"/>
                <w:lang w:val="en-US"/>
              </w:rPr>
            </w:pPr>
            <w:r w:rsidRPr="00DF63B1">
              <w:rPr>
                <w:sz w:val="22"/>
                <w:lang w:val="en-US"/>
              </w:rPr>
              <w:t>Strat de fundatie sau reprofilare din piatra sparta M400, pentru drumuri, GOST8267-93, fractie 20-40 mm, executat cu impanare fara innoroire</w:t>
            </w:r>
          </w:p>
          <w:p w14:paraId="1BDB99F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2AE7AA9"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AA48EBF" w14:textId="77777777" w:rsidR="008120FD" w:rsidRPr="004B04C9" w:rsidRDefault="008120FD" w:rsidP="008120FD">
            <w:pPr>
              <w:jc w:val="center"/>
            </w:pPr>
            <w:r w:rsidRPr="008B0ED8">
              <w:rPr>
                <w:sz w:val="22"/>
              </w:rPr>
              <w:t>1,15</w:t>
            </w:r>
          </w:p>
        </w:tc>
      </w:tr>
      <w:tr w:rsidR="008120FD" w:rsidRPr="004B04C9" w14:paraId="335FB4A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F5E59"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67F371BE" w14:textId="77777777" w:rsidR="008120FD" w:rsidRPr="008B0ED8" w:rsidRDefault="008120FD" w:rsidP="008120FD">
            <w:pPr>
              <w:rPr>
                <w:sz w:val="22"/>
                <w:lang w:val="en-US"/>
              </w:rPr>
            </w:pPr>
            <w:r w:rsidRPr="008B0ED8">
              <w:rPr>
                <w:sz w:val="22"/>
                <w:lang w:val="en-US"/>
              </w:rPr>
              <w:t>CA03C2</w:t>
            </w:r>
          </w:p>
          <w:p w14:paraId="015F781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68DE92F" w14:textId="77777777" w:rsidR="008120FD" w:rsidRPr="00DF63B1" w:rsidRDefault="008120FD" w:rsidP="008120FD">
            <w:pPr>
              <w:rPr>
                <w:sz w:val="22"/>
                <w:lang w:val="en-US"/>
              </w:rPr>
            </w:pPr>
            <w:r w:rsidRPr="00DF63B1">
              <w:rPr>
                <w:sz w:val="22"/>
                <w:lang w:val="en-US"/>
              </w:rPr>
              <w:t>Beton turnat in fundatii, socluri, ziduri de sprijin, pereti sub cota zero, preparat cu betoniera pe santier si turnarea cu mijloace clasice beton armat clasa C 10/8 (Bc 10/B 150)</w:t>
            </w:r>
          </w:p>
          <w:p w14:paraId="4D37951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5EFFD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1F8B0586" w14:textId="77777777" w:rsidR="008120FD" w:rsidRPr="004B04C9" w:rsidRDefault="008120FD" w:rsidP="008120FD">
            <w:pPr>
              <w:jc w:val="center"/>
            </w:pPr>
            <w:r w:rsidRPr="008B0ED8">
              <w:rPr>
                <w:sz w:val="22"/>
              </w:rPr>
              <w:t>1,15</w:t>
            </w:r>
          </w:p>
        </w:tc>
      </w:tr>
      <w:tr w:rsidR="008120FD" w:rsidRPr="004B04C9" w14:paraId="6C32829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255BD" w14:textId="77777777" w:rsidR="008120FD" w:rsidRPr="008B0ED8" w:rsidRDefault="008120FD" w:rsidP="008120FD">
            <w:pPr>
              <w:rPr>
                <w:sz w:val="22"/>
                <w:szCs w:val="22"/>
              </w:rPr>
            </w:pPr>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14:paraId="63C02327" w14:textId="77777777" w:rsidR="008120FD" w:rsidRPr="008B0ED8" w:rsidRDefault="008120FD" w:rsidP="008120FD">
            <w:pPr>
              <w:rPr>
                <w:sz w:val="22"/>
                <w:lang w:val="en-US"/>
              </w:rPr>
            </w:pPr>
            <w:r w:rsidRPr="008B0ED8">
              <w:rPr>
                <w:sz w:val="22"/>
                <w:lang w:val="en-US"/>
              </w:rPr>
              <w:t>DE17A</w:t>
            </w:r>
          </w:p>
          <w:p w14:paraId="5D1173C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19430C8" w14:textId="77777777" w:rsidR="008120FD" w:rsidRPr="00DF63B1" w:rsidRDefault="008120FD" w:rsidP="008120FD">
            <w:pPr>
              <w:rPr>
                <w:sz w:val="22"/>
                <w:lang w:val="en-US"/>
              </w:rPr>
            </w:pPr>
            <w:r w:rsidRPr="00DF63B1">
              <w:rPr>
                <w:sz w:val="22"/>
                <w:lang w:val="en-US"/>
              </w:rPr>
              <w:t>Pavaje executate din placi de trotuare din beton vibropresat, grosime 50 mm pe un strat din amestec uscat de ciment si nisip, in proportie 1:3, rostuit cu amestec uscat de ciment si nisip, grosime strat de 5 cm</w:t>
            </w:r>
          </w:p>
          <w:p w14:paraId="2D2009B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120F5D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88407F8" w14:textId="77777777" w:rsidR="008120FD" w:rsidRPr="004B04C9" w:rsidRDefault="008120FD" w:rsidP="008120FD">
            <w:pPr>
              <w:jc w:val="center"/>
            </w:pPr>
            <w:r w:rsidRPr="008B0ED8">
              <w:rPr>
                <w:sz w:val="22"/>
              </w:rPr>
              <w:t>11,52</w:t>
            </w:r>
          </w:p>
        </w:tc>
      </w:tr>
    </w:tbl>
    <w:p w14:paraId="68C7EDD5" w14:textId="77777777" w:rsidR="008120FD" w:rsidRPr="004B04C9" w:rsidRDefault="008120FD" w:rsidP="008120FD">
      <w:pPr>
        <w:jc w:val="center"/>
        <w:rPr>
          <w:b/>
          <w:bCs/>
        </w:rPr>
      </w:pPr>
      <w:r w:rsidRPr="00144701">
        <w:rPr>
          <w:b/>
          <w:bCs/>
          <w:lang w:val="it-IT"/>
        </w:rPr>
        <w:t xml:space="preserve"> </w:t>
      </w:r>
      <w:r w:rsidRPr="00420C62">
        <w:rPr>
          <w:b/>
          <w:bCs/>
          <w:lang w:val="it-IT"/>
        </w:rPr>
        <w:t xml:space="preserve">Constructii </w:t>
      </w:r>
      <w:r>
        <w:rPr>
          <w:b/>
          <w:bCs/>
          <w:lang w:val="it-IT"/>
        </w:rPr>
        <w:t xml:space="preserve">din beton armat </w:t>
      </w:r>
    </w:p>
    <w:p w14:paraId="58FBF9A4"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55A4ECAE"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463C2F85"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318C2D4" w14:textId="77777777" w:rsidR="008120FD" w:rsidRPr="00AA66D4" w:rsidRDefault="008120FD" w:rsidP="008120FD">
            <w:pPr>
              <w:ind w:right="-108"/>
              <w:jc w:val="center"/>
              <w:rPr>
                <w:sz w:val="18"/>
                <w:szCs w:val="22"/>
                <w:lang w:val="en-US"/>
              </w:rPr>
            </w:pPr>
            <w:r w:rsidRPr="00AA66D4">
              <w:rPr>
                <w:sz w:val="18"/>
                <w:szCs w:val="22"/>
              </w:rPr>
              <w:t>№</w:t>
            </w:r>
          </w:p>
          <w:p w14:paraId="57F6FCE8"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39512B78"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79FD769A"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0BBBF440"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495E9EE"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10463759"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DF7D5EA"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77D62841"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6DD332EE"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5A55D543"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29E34E79" w14:textId="77777777" w:rsidR="008120FD" w:rsidRPr="004B04C9" w:rsidRDefault="008120FD" w:rsidP="008120FD">
            <w:pPr>
              <w:jc w:val="center"/>
              <w:rPr>
                <w:sz w:val="22"/>
                <w:szCs w:val="22"/>
                <w:lang w:val="en-US"/>
              </w:rPr>
            </w:pPr>
          </w:p>
        </w:tc>
      </w:tr>
    </w:tbl>
    <w:p w14:paraId="70C61E6E"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77A1B57C"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B8A5EA3"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065D9D03"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505D3110"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2301CC3"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2ACC3889"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395320BC" w14:textId="77777777" w:rsidTr="008120FD">
        <w:tc>
          <w:tcPr>
            <w:tcW w:w="709" w:type="dxa"/>
            <w:tcBorders>
              <w:top w:val="nil"/>
              <w:left w:val="single" w:sz="6" w:space="0" w:color="auto"/>
              <w:bottom w:val="nil"/>
              <w:right w:val="nil"/>
            </w:tcBorders>
          </w:tcPr>
          <w:p w14:paraId="11BC4E76" w14:textId="77777777" w:rsidR="008120FD" w:rsidRPr="004B04C9" w:rsidRDefault="008120FD" w:rsidP="008120FD">
            <w:pPr>
              <w:jc w:val="center"/>
            </w:pPr>
          </w:p>
        </w:tc>
        <w:tc>
          <w:tcPr>
            <w:tcW w:w="1559" w:type="dxa"/>
            <w:tcBorders>
              <w:top w:val="nil"/>
              <w:left w:val="single" w:sz="6" w:space="0" w:color="auto"/>
              <w:bottom w:val="nil"/>
              <w:right w:val="nil"/>
            </w:tcBorders>
          </w:tcPr>
          <w:p w14:paraId="001AB473" w14:textId="77777777" w:rsidR="008120FD" w:rsidRPr="004B04C9" w:rsidRDefault="008120FD" w:rsidP="008120FD"/>
        </w:tc>
        <w:tc>
          <w:tcPr>
            <w:tcW w:w="6379" w:type="dxa"/>
            <w:tcBorders>
              <w:top w:val="nil"/>
              <w:left w:val="single" w:sz="6" w:space="0" w:color="auto"/>
              <w:bottom w:val="nil"/>
              <w:right w:val="nil"/>
            </w:tcBorders>
          </w:tcPr>
          <w:p w14:paraId="1B89605E"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terasament </w:t>
            </w:r>
          </w:p>
          <w:p w14:paraId="0042BFA9"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BBF592A" w14:textId="77777777" w:rsidR="008120FD" w:rsidRPr="00514EE0" w:rsidRDefault="008120FD" w:rsidP="008120FD"/>
        </w:tc>
        <w:tc>
          <w:tcPr>
            <w:tcW w:w="992" w:type="dxa"/>
            <w:tcBorders>
              <w:top w:val="nil"/>
              <w:left w:val="single" w:sz="6" w:space="0" w:color="auto"/>
              <w:bottom w:val="nil"/>
              <w:right w:val="single" w:sz="4" w:space="0" w:color="auto"/>
            </w:tcBorders>
          </w:tcPr>
          <w:p w14:paraId="16CC5E87" w14:textId="77777777" w:rsidR="008120FD" w:rsidRPr="00514EE0" w:rsidRDefault="008120FD" w:rsidP="008120FD"/>
        </w:tc>
      </w:tr>
      <w:tr w:rsidR="008120FD" w:rsidRPr="004B04C9" w14:paraId="54FE35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B8EE8"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4D46467A" w14:textId="77777777" w:rsidR="008120FD" w:rsidRPr="008B0ED8" w:rsidRDefault="008120FD" w:rsidP="008120FD">
            <w:pPr>
              <w:rPr>
                <w:sz w:val="22"/>
                <w:lang w:val="en-US"/>
              </w:rPr>
            </w:pPr>
            <w:r w:rsidRPr="008B0ED8">
              <w:rPr>
                <w:sz w:val="22"/>
                <w:lang w:val="en-US"/>
              </w:rPr>
              <w:t>TsC02D1</w:t>
            </w:r>
          </w:p>
          <w:p w14:paraId="1C0A9B4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DF2B36D"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42DA39E2"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8EB7269"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0B9101C9" w14:textId="77777777" w:rsidR="008120FD" w:rsidRPr="004B04C9" w:rsidRDefault="008120FD" w:rsidP="008120FD">
            <w:pPr>
              <w:jc w:val="center"/>
            </w:pPr>
            <w:r w:rsidRPr="008B0ED8">
              <w:rPr>
                <w:sz w:val="22"/>
              </w:rPr>
              <w:t>0,61</w:t>
            </w:r>
          </w:p>
        </w:tc>
      </w:tr>
      <w:tr w:rsidR="008120FD" w:rsidRPr="004B04C9" w14:paraId="67FBD55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8831C"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73DAA063" w14:textId="77777777" w:rsidR="008120FD" w:rsidRPr="008B0ED8" w:rsidRDefault="008120FD" w:rsidP="008120FD">
            <w:pPr>
              <w:rPr>
                <w:sz w:val="22"/>
                <w:lang w:val="en-US"/>
              </w:rPr>
            </w:pPr>
            <w:r w:rsidRPr="008B0ED8">
              <w:rPr>
                <w:sz w:val="22"/>
                <w:lang w:val="en-US"/>
              </w:rPr>
              <w:t>TsI51A5</w:t>
            </w:r>
          </w:p>
          <w:p w14:paraId="2547E04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1744721"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74D9AB6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D92911F"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5AD63D55" w14:textId="77777777" w:rsidR="008120FD" w:rsidRPr="004B04C9" w:rsidRDefault="008120FD" w:rsidP="008120FD">
            <w:pPr>
              <w:jc w:val="center"/>
            </w:pPr>
            <w:r w:rsidRPr="008B0ED8">
              <w:rPr>
                <w:sz w:val="22"/>
              </w:rPr>
              <w:t>100,65</w:t>
            </w:r>
          </w:p>
        </w:tc>
      </w:tr>
      <w:tr w:rsidR="008120FD" w:rsidRPr="004B04C9" w14:paraId="3399DA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58224"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76CE76BE" w14:textId="77777777" w:rsidR="008120FD" w:rsidRPr="008B0ED8" w:rsidRDefault="008120FD" w:rsidP="008120FD">
            <w:pPr>
              <w:rPr>
                <w:sz w:val="22"/>
                <w:lang w:val="en-US"/>
              </w:rPr>
            </w:pPr>
            <w:r w:rsidRPr="008B0ED8">
              <w:rPr>
                <w:sz w:val="22"/>
                <w:lang w:val="en-US"/>
              </w:rPr>
              <w:t>TsC51B</w:t>
            </w:r>
          </w:p>
          <w:p w14:paraId="69AE44C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D91FDA1" w14:textId="77777777" w:rsidR="008120FD" w:rsidRPr="00DF63B1" w:rsidRDefault="008120FD" w:rsidP="008120FD">
            <w:pPr>
              <w:rPr>
                <w:sz w:val="22"/>
                <w:lang w:val="en-US"/>
              </w:rPr>
            </w:pPr>
            <w:r w:rsidRPr="00DF63B1">
              <w:rPr>
                <w:sz w:val="22"/>
                <w:lang w:val="en-US"/>
              </w:rPr>
              <w:t>Lucrari la descarcarea pamintului in depozit, teren categoria II</w:t>
            </w:r>
          </w:p>
          <w:p w14:paraId="44BBFA2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A7997BD"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25BF367B" w14:textId="77777777" w:rsidR="008120FD" w:rsidRPr="004B04C9" w:rsidRDefault="008120FD" w:rsidP="008120FD">
            <w:pPr>
              <w:jc w:val="center"/>
            </w:pPr>
            <w:r w:rsidRPr="008B0ED8">
              <w:rPr>
                <w:sz w:val="22"/>
              </w:rPr>
              <w:t>0,61</w:t>
            </w:r>
          </w:p>
        </w:tc>
      </w:tr>
      <w:tr w:rsidR="008120FD" w:rsidRPr="004B04C9" w14:paraId="7F6B77C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60990"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6FB9A403" w14:textId="77777777" w:rsidR="008120FD" w:rsidRPr="008B0ED8" w:rsidRDefault="008120FD" w:rsidP="008120FD">
            <w:pPr>
              <w:rPr>
                <w:sz w:val="22"/>
                <w:lang w:val="en-US"/>
              </w:rPr>
            </w:pPr>
            <w:r w:rsidRPr="008B0ED8">
              <w:rPr>
                <w:sz w:val="22"/>
                <w:lang w:val="en-US"/>
              </w:rPr>
              <w:t>TsC02D1</w:t>
            </w:r>
          </w:p>
          <w:p w14:paraId="3FD60AF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16F7396"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 (pentru umplutura)</w:t>
            </w:r>
          </w:p>
          <w:p w14:paraId="7BB1EA6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37A51FF"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6A8A916" w14:textId="77777777" w:rsidR="008120FD" w:rsidRPr="004B04C9" w:rsidRDefault="008120FD" w:rsidP="008120FD">
            <w:pPr>
              <w:jc w:val="center"/>
            </w:pPr>
            <w:r w:rsidRPr="008B0ED8">
              <w:rPr>
                <w:sz w:val="22"/>
              </w:rPr>
              <w:t>0,52</w:t>
            </w:r>
          </w:p>
        </w:tc>
      </w:tr>
      <w:tr w:rsidR="008120FD" w:rsidRPr="004B04C9" w14:paraId="33FE1BF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DFBFE6"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1AD1BEE3" w14:textId="77777777" w:rsidR="008120FD" w:rsidRPr="008B0ED8" w:rsidRDefault="008120FD" w:rsidP="008120FD">
            <w:pPr>
              <w:rPr>
                <w:sz w:val="22"/>
                <w:lang w:val="en-US"/>
              </w:rPr>
            </w:pPr>
            <w:r w:rsidRPr="008B0ED8">
              <w:rPr>
                <w:sz w:val="22"/>
                <w:lang w:val="en-US"/>
              </w:rPr>
              <w:t>TsI51A5</w:t>
            </w:r>
          </w:p>
          <w:p w14:paraId="7B94C64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586A9DF"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6A2F860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C35DFAF"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79D3234C" w14:textId="77777777" w:rsidR="008120FD" w:rsidRPr="004B04C9" w:rsidRDefault="008120FD" w:rsidP="008120FD">
            <w:pPr>
              <w:jc w:val="center"/>
            </w:pPr>
            <w:r w:rsidRPr="008B0ED8">
              <w:rPr>
                <w:sz w:val="22"/>
              </w:rPr>
              <w:t>85,80</w:t>
            </w:r>
          </w:p>
        </w:tc>
      </w:tr>
      <w:tr w:rsidR="008120FD" w:rsidRPr="004B04C9" w14:paraId="7BA33BC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28D72"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49791E4A" w14:textId="77777777" w:rsidR="008120FD" w:rsidRPr="008B0ED8" w:rsidRDefault="008120FD" w:rsidP="008120FD">
            <w:pPr>
              <w:rPr>
                <w:sz w:val="22"/>
                <w:lang w:val="en-US"/>
              </w:rPr>
            </w:pPr>
            <w:r w:rsidRPr="008B0ED8">
              <w:rPr>
                <w:sz w:val="22"/>
                <w:lang w:val="en-US"/>
              </w:rPr>
              <w:t>TsC35E1</w:t>
            </w:r>
          </w:p>
          <w:p w14:paraId="468BC87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B972173" w14:textId="77777777" w:rsidR="008120FD" w:rsidRPr="008B0ED8" w:rsidRDefault="008120FD" w:rsidP="008120FD">
            <w:pPr>
              <w:rPr>
                <w:sz w:val="22"/>
              </w:rPr>
            </w:pPr>
            <w:r w:rsidRPr="00DF63B1">
              <w:rPr>
                <w:sz w:val="22"/>
                <w:lang w:val="en-US"/>
              </w:rPr>
              <w:t xml:space="preserve">Excavat transport cu incarcator frontal , la distante de descarcare in depozit cu incarcator frontal pe senile de 0,5-0,99 m.c, pamint din teren catg. </w:t>
            </w:r>
            <w:r w:rsidRPr="008B0ED8">
              <w:rPr>
                <w:sz w:val="22"/>
              </w:rPr>
              <w:t>I  la distanta &lt; 10 m</w:t>
            </w:r>
          </w:p>
          <w:p w14:paraId="6FEB21E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A806EC4"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1C261292" w14:textId="77777777" w:rsidR="008120FD" w:rsidRPr="004B04C9" w:rsidRDefault="008120FD" w:rsidP="008120FD">
            <w:pPr>
              <w:jc w:val="center"/>
            </w:pPr>
            <w:r w:rsidRPr="008B0ED8">
              <w:rPr>
                <w:sz w:val="22"/>
              </w:rPr>
              <w:t>0,52</w:t>
            </w:r>
          </w:p>
        </w:tc>
      </w:tr>
      <w:tr w:rsidR="008120FD" w:rsidRPr="004B04C9" w14:paraId="1A3EF06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A6D0F" w14:textId="77777777" w:rsidR="008120FD" w:rsidRPr="008B0ED8" w:rsidRDefault="008120FD" w:rsidP="008120FD">
            <w:pPr>
              <w:rPr>
                <w:sz w:val="22"/>
                <w:szCs w:val="22"/>
              </w:rPr>
            </w:pPr>
            <w:r w:rsidRPr="004B04C9">
              <w:lastRenderedPageBreak/>
              <w:t xml:space="preserve"> </w:t>
            </w:r>
            <w:r w:rsidRPr="008B0ED8">
              <w:rPr>
                <w:sz w:val="22"/>
                <w:szCs w:val="22"/>
              </w:rPr>
              <w:t>7</w:t>
            </w:r>
          </w:p>
        </w:tc>
        <w:tc>
          <w:tcPr>
            <w:tcW w:w="1559" w:type="dxa"/>
            <w:tcBorders>
              <w:top w:val="single" w:sz="4" w:space="0" w:color="auto"/>
              <w:bottom w:val="single" w:sz="4" w:space="0" w:color="auto"/>
            </w:tcBorders>
            <w:vAlign w:val="center"/>
          </w:tcPr>
          <w:p w14:paraId="1C76B1D7" w14:textId="77777777" w:rsidR="008120FD" w:rsidRPr="008B0ED8" w:rsidRDefault="008120FD" w:rsidP="008120FD">
            <w:pPr>
              <w:rPr>
                <w:sz w:val="22"/>
                <w:lang w:val="en-US"/>
              </w:rPr>
            </w:pPr>
            <w:r w:rsidRPr="008B0ED8">
              <w:rPr>
                <w:sz w:val="22"/>
                <w:lang w:val="en-US"/>
              </w:rPr>
              <w:t>TsD05B</w:t>
            </w:r>
          </w:p>
          <w:p w14:paraId="1091535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36AFA2"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76FCA5D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57296E6"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2813CA27" w14:textId="77777777" w:rsidR="008120FD" w:rsidRPr="004B04C9" w:rsidRDefault="008120FD" w:rsidP="008120FD">
            <w:pPr>
              <w:jc w:val="center"/>
            </w:pPr>
            <w:r w:rsidRPr="008B0ED8">
              <w:rPr>
                <w:sz w:val="22"/>
              </w:rPr>
              <w:t>0,52</w:t>
            </w:r>
          </w:p>
        </w:tc>
      </w:tr>
      <w:tr w:rsidR="008120FD" w:rsidRPr="00DF63B1" w14:paraId="127543D6" w14:textId="77777777" w:rsidTr="008120FD">
        <w:tc>
          <w:tcPr>
            <w:tcW w:w="709" w:type="dxa"/>
            <w:tcBorders>
              <w:top w:val="nil"/>
              <w:left w:val="single" w:sz="6" w:space="0" w:color="auto"/>
              <w:bottom w:val="nil"/>
              <w:right w:val="nil"/>
            </w:tcBorders>
          </w:tcPr>
          <w:p w14:paraId="7B99FFD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DF84261" w14:textId="77777777" w:rsidR="008120FD" w:rsidRPr="004B04C9" w:rsidRDefault="008120FD" w:rsidP="008120FD"/>
        </w:tc>
        <w:tc>
          <w:tcPr>
            <w:tcW w:w="6379" w:type="dxa"/>
            <w:tcBorders>
              <w:top w:val="nil"/>
              <w:left w:val="single" w:sz="6" w:space="0" w:color="auto"/>
              <w:bottom w:val="nil"/>
              <w:right w:val="nil"/>
            </w:tcBorders>
          </w:tcPr>
          <w:p w14:paraId="18175F7A"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 xml:space="preserve">2. Piloni forati si radier monolit </w:t>
            </w:r>
          </w:p>
          <w:p w14:paraId="53B695CC"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1E9DA215"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205FB37B" w14:textId="77777777" w:rsidR="008120FD" w:rsidRPr="00DF63B1" w:rsidRDefault="008120FD" w:rsidP="008120FD">
            <w:pPr>
              <w:rPr>
                <w:lang w:val="en-US"/>
              </w:rPr>
            </w:pPr>
          </w:p>
        </w:tc>
      </w:tr>
      <w:tr w:rsidR="008120FD" w:rsidRPr="004B04C9" w14:paraId="63EF1E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82D87" w14:textId="77777777" w:rsidR="008120FD" w:rsidRPr="008B0ED8" w:rsidRDefault="008120FD" w:rsidP="008120FD">
            <w:pPr>
              <w:rPr>
                <w:sz w:val="22"/>
                <w:szCs w:val="22"/>
              </w:rPr>
            </w:pPr>
            <w:r w:rsidRPr="008B0ED8">
              <w:rPr>
                <w:sz w:val="22"/>
                <w:szCs w:val="22"/>
              </w:rPr>
              <w:t>8</w:t>
            </w:r>
          </w:p>
        </w:tc>
        <w:tc>
          <w:tcPr>
            <w:tcW w:w="1559" w:type="dxa"/>
            <w:tcBorders>
              <w:top w:val="single" w:sz="4" w:space="0" w:color="auto"/>
              <w:bottom w:val="single" w:sz="4" w:space="0" w:color="auto"/>
            </w:tcBorders>
            <w:vAlign w:val="center"/>
          </w:tcPr>
          <w:p w14:paraId="2FB76425" w14:textId="77777777" w:rsidR="008120FD" w:rsidRPr="008B0ED8" w:rsidRDefault="008120FD" w:rsidP="008120FD">
            <w:pPr>
              <w:rPr>
                <w:sz w:val="22"/>
                <w:lang w:val="en-US"/>
              </w:rPr>
            </w:pPr>
            <w:r w:rsidRPr="008B0ED8">
              <w:rPr>
                <w:sz w:val="22"/>
                <w:lang w:val="en-US"/>
              </w:rPr>
              <w:t>CQ23A</w:t>
            </w:r>
          </w:p>
          <w:p w14:paraId="2989999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ED5E789" w14:textId="77777777" w:rsidR="008120FD" w:rsidRPr="00DF63B1" w:rsidRDefault="008120FD" w:rsidP="008120FD">
            <w:pPr>
              <w:rPr>
                <w:sz w:val="22"/>
                <w:lang w:val="en-US"/>
              </w:rPr>
            </w:pPr>
            <w:r w:rsidRPr="00DF63B1">
              <w:rPr>
                <w:sz w:val="22"/>
                <w:lang w:val="en-US"/>
              </w:rPr>
              <w:t xml:space="preserve">Executarea pilotilor forati din beton armat C 16/20 cu instalatia de tip SBU cu diametrul pina la 630 mm in terenuri stabile grupa 2, betonarea prin metoda TDV, cu adncimea pilotilor - 7.50 m. </w:t>
            </w:r>
          </w:p>
          <w:p w14:paraId="0F2036A8" w14:textId="77777777" w:rsidR="008120FD" w:rsidRPr="00DF63B1" w:rsidRDefault="008120FD" w:rsidP="008120FD">
            <w:pPr>
              <w:rPr>
                <w:sz w:val="22"/>
                <w:lang w:val="en-US"/>
              </w:rPr>
            </w:pPr>
            <w:r w:rsidRPr="00DF63B1">
              <w:rPr>
                <w:sz w:val="22"/>
                <w:lang w:val="en-US"/>
              </w:rPr>
              <w:t>Nota: resursul cu norma 0,00 (zero) se ia conform proiectului si este 72.06 kg/m3</w:t>
            </w:r>
          </w:p>
          <w:p w14:paraId="61DD943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C8CAD6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BE4CF3D" w14:textId="77777777" w:rsidR="008120FD" w:rsidRPr="004B04C9" w:rsidRDefault="008120FD" w:rsidP="008120FD">
            <w:pPr>
              <w:jc w:val="center"/>
            </w:pPr>
            <w:r w:rsidRPr="008B0ED8">
              <w:rPr>
                <w:sz w:val="22"/>
              </w:rPr>
              <w:t>9,36</w:t>
            </w:r>
          </w:p>
        </w:tc>
      </w:tr>
      <w:tr w:rsidR="008120FD" w:rsidRPr="004B04C9" w14:paraId="38F4E08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82DDD6"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2285563A" w14:textId="77777777" w:rsidR="008120FD" w:rsidRPr="008B0ED8" w:rsidRDefault="008120FD" w:rsidP="008120FD">
            <w:pPr>
              <w:rPr>
                <w:sz w:val="22"/>
                <w:lang w:val="en-US"/>
              </w:rPr>
            </w:pPr>
            <w:r w:rsidRPr="008B0ED8">
              <w:rPr>
                <w:sz w:val="22"/>
                <w:lang w:val="en-US"/>
              </w:rPr>
              <w:t>CQ07A</w:t>
            </w:r>
          </w:p>
          <w:p w14:paraId="7049AFB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E78FC5" w14:textId="77777777" w:rsidR="008120FD" w:rsidRPr="00DF63B1" w:rsidRDefault="008120FD" w:rsidP="008120FD">
            <w:pPr>
              <w:rPr>
                <w:sz w:val="22"/>
                <w:lang w:val="en-US"/>
              </w:rPr>
            </w:pPr>
            <w:r w:rsidRPr="00DF63B1">
              <w:rPr>
                <w:sz w:val="22"/>
                <w:lang w:val="en-US"/>
              </w:rPr>
              <w:t>Spargerea betonului si dezvelirea armaturii la capetele pilotilor dupa infingere sau turnare, in vederea racordarii lor la fundatie, inclusiv indepartarea molozului rezultat si evacuarea acestuia</w:t>
            </w:r>
          </w:p>
          <w:p w14:paraId="2F8355B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C7BABC3"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F793BB9" w14:textId="77777777" w:rsidR="008120FD" w:rsidRPr="004B04C9" w:rsidRDefault="008120FD" w:rsidP="008120FD">
            <w:pPr>
              <w:jc w:val="center"/>
            </w:pPr>
            <w:r w:rsidRPr="008B0ED8">
              <w:rPr>
                <w:sz w:val="22"/>
              </w:rPr>
              <w:t>0,12</w:t>
            </w:r>
          </w:p>
        </w:tc>
      </w:tr>
      <w:tr w:rsidR="008120FD" w:rsidRPr="004B04C9" w14:paraId="19D1EE5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771D8"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26B71F2C" w14:textId="77777777" w:rsidR="008120FD" w:rsidRPr="008B0ED8" w:rsidRDefault="008120FD" w:rsidP="008120FD">
            <w:pPr>
              <w:rPr>
                <w:sz w:val="22"/>
                <w:lang w:val="en-US"/>
              </w:rPr>
            </w:pPr>
            <w:r w:rsidRPr="008B0ED8">
              <w:rPr>
                <w:sz w:val="22"/>
                <w:lang w:val="en-US"/>
              </w:rPr>
              <w:t>TsC02D1</w:t>
            </w:r>
          </w:p>
          <w:p w14:paraId="5A339B3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8D5C08F"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II.</w:t>
            </w:r>
          </w:p>
          <w:p w14:paraId="0B48D6F0"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46A7661"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034C1BC4" w14:textId="77777777" w:rsidR="008120FD" w:rsidRPr="004B04C9" w:rsidRDefault="008120FD" w:rsidP="008120FD">
            <w:pPr>
              <w:jc w:val="center"/>
            </w:pPr>
            <w:r w:rsidRPr="008B0ED8">
              <w:rPr>
                <w:sz w:val="22"/>
              </w:rPr>
              <w:t>0,10</w:t>
            </w:r>
          </w:p>
        </w:tc>
      </w:tr>
      <w:tr w:rsidR="008120FD" w:rsidRPr="004B04C9" w14:paraId="7828A61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16C08"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228A3305" w14:textId="77777777" w:rsidR="008120FD" w:rsidRPr="008B0ED8" w:rsidRDefault="008120FD" w:rsidP="008120FD">
            <w:pPr>
              <w:rPr>
                <w:sz w:val="22"/>
                <w:lang w:val="en-US"/>
              </w:rPr>
            </w:pPr>
            <w:r w:rsidRPr="008B0ED8">
              <w:rPr>
                <w:sz w:val="22"/>
                <w:lang w:val="en-US"/>
              </w:rPr>
              <w:t>TsI51A5</w:t>
            </w:r>
          </w:p>
          <w:p w14:paraId="2AD3FE9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1D9B98C"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38B0048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3AA929F"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51C7C6F6" w14:textId="77777777" w:rsidR="008120FD" w:rsidRPr="004B04C9" w:rsidRDefault="008120FD" w:rsidP="008120FD">
            <w:pPr>
              <w:jc w:val="center"/>
            </w:pPr>
            <w:r w:rsidRPr="008B0ED8">
              <w:rPr>
                <w:sz w:val="22"/>
              </w:rPr>
              <w:t>16,50</w:t>
            </w:r>
          </w:p>
        </w:tc>
      </w:tr>
      <w:tr w:rsidR="008120FD" w:rsidRPr="004B04C9" w14:paraId="3FF0A8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93260"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268E5B54" w14:textId="77777777" w:rsidR="008120FD" w:rsidRPr="008B0ED8" w:rsidRDefault="008120FD" w:rsidP="008120FD">
            <w:pPr>
              <w:rPr>
                <w:sz w:val="22"/>
                <w:lang w:val="en-US"/>
              </w:rPr>
            </w:pPr>
            <w:r w:rsidRPr="008B0ED8">
              <w:rPr>
                <w:sz w:val="22"/>
                <w:lang w:val="en-US"/>
              </w:rPr>
              <w:t>TsC51B</w:t>
            </w:r>
          </w:p>
          <w:p w14:paraId="3E525FC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9326E2C" w14:textId="77777777" w:rsidR="008120FD" w:rsidRPr="00DF63B1" w:rsidRDefault="008120FD" w:rsidP="008120FD">
            <w:pPr>
              <w:rPr>
                <w:sz w:val="22"/>
                <w:lang w:val="en-US"/>
              </w:rPr>
            </w:pPr>
            <w:r w:rsidRPr="00DF63B1">
              <w:rPr>
                <w:sz w:val="22"/>
                <w:lang w:val="en-US"/>
              </w:rPr>
              <w:t>Lucrari la descarcarea pamintului in depozit, teren categoria II</w:t>
            </w:r>
          </w:p>
          <w:p w14:paraId="1EB9965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0C9EB03"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6D49B6A4" w14:textId="77777777" w:rsidR="008120FD" w:rsidRPr="004B04C9" w:rsidRDefault="008120FD" w:rsidP="008120FD">
            <w:pPr>
              <w:jc w:val="center"/>
            </w:pPr>
            <w:r w:rsidRPr="008B0ED8">
              <w:rPr>
                <w:sz w:val="22"/>
              </w:rPr>
              <w:t>0,10</w:t>
            </w:r>
          </w:p>
        </w:tc>
      </w:tr>
      <w:tr w:rsidR="008120FD" w:rsidRPr="004B04C9" w14:paraId="6FBD7CC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82672F"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3BBD341E" w14:textId="77777777" w:rsidR="008120FD" w:rsidRPr="008B0ED8" w:rsidRDefault="008120FD" w:rsidP="008120FD">
            <w:pPr>
              <w:rPr>
                <w:sz w:val="22"/>
                <w:lang w:val="en-US"/>
              </w:rPr>
            </w:pPr>
            <w:r w:rsidRPr="008B0ED8">
              <w:rPr>
                <w:sz w:val="22"/>
                <w:lang w:val="en-US"/>
              </w:rPr>
              <w:t>CA02C</w:t>
            </w:r>
          </w:p>
          <w:p w14:paraId="648525A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302982A"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75945FF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83194D7"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127D25A" w14:textId="77777777" w:rsidR="008120FD" w:rsidRPr="004B04C9" w:rsidRDefault="008120FD" w:rsidP="008120FD">
            <w:pPr>
              <w:jc w:val="center"/>
            </w:pPr>
            <w:r w:rsidRPr="008B0ED8">
              <w:rPr>
                <w:sz w:val="22"/>
              </w:rPr>
              <w:t>0,90</w:t>
            </w:r>
          </w:p>
        </w:tc>
      </w:tr>
      <w:tr w:rsidR="008120FD" w:rsidRPr="004B04C9" w14:paraId="3AD97CF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695721"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0B407B36" w14:textId="77777777" w:rsidR="008120FD" w:rsidRPr="008B0ED8" w:rsidRDefault="008120FD" w:rsidP="008120FD">
            <w:pPr>
              <w:rPr>
                <w:sz w:val="22"/>
                <w:lang w:val="en-US"/>
              </w:rPr>
            </w:pPr>
            <w:r w:rsidRPr="008B0ED8">
              <w:rPr>
                <w:sz w:val="22"/>
                <w:lang w:val="en-US"/>
              </w:rPr>
              <w:t>CB03B</w:t>
            </w:r>
          </w:p>
          <w:p w14:paraId="43C3818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4C4F96"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109614E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AC622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83DEDD3" w14:textId="77777777" w:rsidR="008120FD" w:rsidRPr="004B04C9" w:rsidRDefault="008120FD" w:rsidP="008120FD">
            <w:pPr>
              <w:jc w:val="center"/>
            </w:pPr>
            <w:r w:rsidRPr="008B0ED8">
              <w:rPr>
                <w:sz w:val="22"/>
              </w:rPr>
              <w:t>6,72</w:t>
            </w:r>
          </w:p>
        </w:tc>
      </w:tr>
      <w:tr w:rsidR="008120FD" w:rsidRPr="004B04C9" w14:paraId="4701A03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BC3E1"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26B678C4" w14:textId="77777777" w:rsidR="008120FD" w:rsidRPr="008B0ED8" w:rsidRDefault="008120FD" w:rsidP="008120FD">
            <w:pPr>
              <w:rPr>
                <w:sz w:val="22"/>
                <w:lang w:val="en-US"/>
              </w:rPr>
            </w:pPr>
            <w:r w:rsidRPr="008B0ED8">
              <w:rPr>
                <w:sz w:val="22"/>
                <w:lang w:val="en-US"/>
              </w:rPr>
              <w:t>CC01E</w:t>
            </w:r>
          </w:p>
          <w:p w14:paraId="4143AB8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174575" w14:textId="77777777" w:rsidR="008120FD" w:rsidRPr="00DF63B1" w:rsidRDefault="008120FD" w:rsidP="008120FD">
            <w:pPr>
              <w:rPr>
                <w:sz w:val="22"/>
                <w:lang w:val="en-US"/>
              </w:rPr>
            </w:pPr>
            <w:r w:rsidRPr="00DF63B1">
              <w:rPr>
                <w:sz w:val="22"/>
                <w:lang w:val="en-US"/>
              </w:rPr>
              <w:t>Armaturi din otel beton A240 fasonate in ateliere de santier si montate cu diametrul barelor pina la 8 mm inclusiv in fundatii continue si radiere</w:t>
            </w:r>
          </w:p>
          <w:p w14:paraId="03D0924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388F33A"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67E7E9CF" w14:textId="77777777" w:rsidR="008120FD" w:rsidRPr="004B04C9" w:rsidRDefault="008120FD" w:rsidP="008120FD">
            <w:pPr>
              <w:jc w:val="center"/>
            </w:pPr>
            <w:r w:rsidRPr="008B0ED8">
              <w:rPr>
                <w:sz w:val="22"/>
              </w:rPr>
              <w:t>55,43</w:t>
            </w:r>
          </w:p>
        </w:tc>
      </w:tr>
      <w:tr w:rsidR="008120FD" w:rsidRPr="004B04C9" w14:paraId="4352C2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C14AE"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6162219D" w14:textId="77777777" w:rsidR="008120FD" w:rsidRPr="008B0ED8" w:rsidRDefault="008120FD" w:rsidP="008120FD">
            <w:pPr>
              <w:rPr>
                <w:sz w:val="22"/>
                <w:lang w:val="en-US"/>
              </w:rPr>
            </w:pPr>
            <w:r w:rsidRPr="008B0ED8">
              <w:rPr>
                <w:sz w:val="22"/>
                <w:lang w:val="en-US"/>
              </w:rPr>
              <w:t>CC01F1</w:t>
            </w:r>
          </w:p>
          <w:p w14:paraId="0CB06C0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72D739A"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peste  8 mm inclusiv in fundatii continue si radiere</w:t>
            </w:r>
          </w:p>
          <w:p w14:paraId="55B8CF1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ED474D"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02D51351" w14:textId="77777777" w:rsidR="008120FD" w:rsidRPr="004B04C9" w:rsidRDefault="008120FD" w:rsidP="008120FD">
            <w:pPr>
              <w:jc w:val="center"/>
            </w:pPr>
            <w:r w:rsidRPr="008B0ED8">
              <w:rPr>
                <w:sz w:val="22"/>
              </w:rPr>
              <w:t>357,00</w:t>
            </w:r>
          </w:p>
        </w:tc>
      </w:tr>
      <w:tr w:rsidR="008120FD" w:rsidRPr="004B04C9" w14:paraId="4B529DA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41050"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0BF2C241" w14:textId="77777777" w:rsidR="008120FD" w:rsidRPr="008B0ED8" w:rsidRDefault="008120FD" w:rsidP="008120FD">
            <w:pPr>
              <w:rPr>
                <w:sz w:val="22"/>
                <w:lang w:val="en-US"/>
              </w:rPr>
            </w:pPr>
            <w:r w:rsidRPr="008B0ED8">
              <w:rPr>
                <w:sz w:val="22"/>
                <w:lang w:val="en-US"/>
              </w:rPr>
              <w:t>CA03G</w:t>
            </w:r>
          </w:p>
          <w:p w14:paraId="7B12EE6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501D57"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C16/20</w:t>
            </w:r>
          </w:p>
          <w:p w14:paraId="3C82504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E4E53B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DEE557E" w14:textId="77777777" w:rsidR="008120FD" w:rsidRPr="004B04C9" w:rsidRDefault="008120FD" w:rsidP="008120FD">
            <w:pPr>
              <w:jc w:val="center"/>
            </w:pPr>
            <w:r w:rsidRPr="008B0ED8">
              <w:rPr>
                <w:sz w:val="22"/>
              </w:rPr>
              <w:t>4,70</w:t>
            </w:r>
          </w:p>
        </w:tc>
      </w:tr>
      <w:tr w:rsidR="008120FD" w:rsidRPr="00514EE0" w14:paraId="02AD581A" w14:textId="77777777" w:rsidTr="008120FD">
        <w:tc>
          <w:tcPr>
            <w:tcW w:w="709" w:type="dxa"/>
            <w:tcBorders>
              <w:top w:val="nil"/>
              <w:left w:val="single" w:sz="6" w:space="0" w:color="auto"/>
              <w:bottom w:val="nil"/>
              <w:right w:val="nil"/>
            </w:tcBorders>
          </w:tcPr>
          <w:p w14:paraId="3B7742E6"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94E379C" w14:textId="77777777" w:rsidR="008120FD" w:rsidRPr="004B04C9" w:rsidRDefault="008120FD" w:rsidP="008120FD"/>
        </w:tc>
        <w:tc>
          <w:tcPr>
            <w:tcW w:w="6379" w:type="dxa"/>
            <w:tcBorders>
              <w:top w:val="nil"/>
              <w:left w:val="single" w:sz="6" w:space="0" w:color="auto"/>
              <w:bottom w:val="nil"/>
              <w:right w:val="nil"/>
            </w:tcBorders>
          </w:tcPr>
          <w:p w14:paraId="78B8558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 Pereti monoliti </w:t>
            </w:r>
          </w:p>
          <w:p w14:paraId="52B51D0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927E71F" w14:textId="77777777" w:rsidR="008120FD" w:rsidRPr="00514EE0" w:rsidRDefault="008120FD" w:rsidP="008120FD"/>
        </w:tc>
        <w:tc>
          <w:tcPr>
            <w:tcW w:w="992" w:type="dxa"/>
            <w:tcBorders>
              <w:top w:val="nil"/>
              <w:left w:val="single" w:sz="6" w:space="0" w:color="auto"/>
              <w:bottom w:val="nil"/>
              <w:right w:val="single" w:sz="4" w:space="0" w:color="auto"/>
            </w:tcBorders>
          </w:tcPr>
          <w:p w14:paraId="5ADA459C" w14:textId="77777777" w:rsidR="008120FD" w:rsidRPr="00514EE0" w:rsidRDefault="008120FD" w:rsidP="008120FD"/>
        </w:tc>
      </w:tr>
      <w:tr w:rsidR="008120FD" w:rsidRPr="004B04C9" w14:paraId="41E1D42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99C89" w14:textId="77777777" w:rsidR="008120FD" w:rsidRPr="008B0ED8" w:rsidRDefault="008120FD" w:rsidP="008120FD">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14:paraId="24970B5D" w14:textId="77777777" w:rsidR="008120FD" w:rsidRPr="008B0ED8" w:rsidRDefault="008120FD" w:rsidP="008120FD">
            <w:pPr>
              <w:rPr>
                <w:sz w:val="22"/>
                <w:lang w:val="en-US"/>
              </w:rPr>
            </w:pPr>
            <w:r w:rsidRPr="008B0ED8">
              <w:rPr>
                <w:sz w:val="22"/>
                <w:lang w:val="en-US"/>
              </w:rPr>
              <w:t>CB14A</w:t>
            </w:r>
          </w:p>
          <w:p w14:paraId="519BC63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01077EF" w14:textId="77777777" w:rsidR="008120FD" w:rsidRPr="00DF63B1" w:rsidRDefault="008120FD" w:rsidP="008120FD">
            <w:pPr>
              <w:rPr>
                <w:sz w:val="22"/>
                <w:lang w:val="en-US"/>
              </w:rPr>
            </w:pPr>
            <w:r w:rsidRPr="00DF63B1">
              <w:rPr>
                <w:sz w:val="22"/>
                <w:lang w:val="en-US"/>
              </w:rPr>
              <w:t>Schela metalica tubulara pentru lucrari pe suprafete verticale la inaltimi pina la 30 m inclusiv, cu imobilizarea schelei timp de 25 zile (200 ore)</w:t>
            </w:r>
          </w:p>
          <w:p w14:paraId="72D5F5F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54B203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E208D83" w14:textId="77777777" w:rsidR="008120FD" w:rsidRPr="004B04C9" w:rsidRDefault="008120FD" w:rsidP="008120FD">
            <w:pPr>
              <w:jc w:val="center"/>
            </w:pPr>
            <w:r w:rsidRPr="008B0ED8">
              <w:rPr>
                <w:sz w:val="22"/>
              </w:rPr>
              <w:t>51,20</w:t>
            </w:r>
          </w:p>
        </w:tc>
      </w:tr>
      <w:tr w:rsidR="008120FD" w:rsidRPr="004B04C9" w14:paraId="31171BE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39B15"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2CB124BC" w14:textId="77777777" w:rsidR="008120FD" w:rsidRPr="008B0ED8" w:rsidRDefault="008120FD" w:rsidP="008120FD">
            <w:pPr>
              <w:rPr>
                <w:sz w:val="22"/>
                <w:lang w:val="en-US"/>
              </w:rPr>
            </w:pPr>
            <w:r w:rsidRPr="008B0ED8">
              <w:rPr>
                <w:sz w:val="22"/>
                <w:lang w:val="en-US"/>
              </w:rPr>
              <w:t>CB03D</w:t>
            </w:r>
          </w:p>
          <w:p w14:paraId="22DB0B4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84D5BFE" w14:textId="77777777" w:rsidR="008120FD" w:rsidRPr="00DF63B1" w:rsidRDefault="008120FD" w:rsidP="008120FD">
            <w:pPr>
              <w:rPr>
                <w:sz w:val="22"/>
                <w:lang w:val="en-US"/>
              </w:rPr>
            </w:pPr>
            <w:r w:rsidRPr="00DF63B1">
              <w:rPr>
                <w:sz w:val="22"/>
                <w:lang w:val="en-US"/>
              </w:rPr>
              <w:t>Cofraje din panouri refolosibile, cu placaj de 15 mm pentru turnarea betonului in pereti si diafragme la constructii cu inaltimea  pina la 20 m inclusiv,  sprijinirile fiind incluse</w:t>
            </w:r>
          </w:p>
          <w:p w14:paraId="5ACF030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2B30E23"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A322736" w14:textId="77777777" w:rsidR="008120FD" w:rsidRPr="004B04C9" w:rsidRDefault="008120FD" w:rsidP="008120FD">
            <w:pPr>
              <w:jc w:val="center"/>
            </w:pPr>
            <w:r w:rsidRPr="008B0ED8">
              <w:rPr>
                <w:sz w:val="22"/>
              </w:rPr>
              <w:t>145,92</w:t>
            </w:r>
          </w:p>
        </w:tc>
      </w:tr>
      <w:tr w:rsidR="008120FD" w:rsidRPr="004B04C9" w14:paraId="3959F0C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76714"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715A6080" w14:textId="77777777" w:rsidR="008120FD" w:rsidRPr="008B0ED8" w:rsidRDefault="008120FD" w:rsidP="008120FD">
            <w:pPr>
              <w:rPr>
                <w:sz w:val="22"/>
                <w:lang w:val="en-US"/>
              </w:rPr>
            </w:pPr>
            <w:r w:rsidRPr="008B0ED8">
              <w:rPr>
                <w:sz w:val="22"/>
                <w:lang w:val="en-US"/>
              </w:rPr>
              <w:t>CC02I</w:t>
            </w:r>
          </w:p>
          <w:p w14:paraId="3335007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35FB9B6"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inclusiv, si montate in pereti si diafragme, la inaltimi mai mici sau egale cu 35 m, exclusiv constructiile executate cu cofraje glisante</w:t>
            </w:r>
          </w:p>
          <w:p w14:paraId="5A6444D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3B2087B"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6FFC33BE" w14:textId="77777777" w:rsidR="008120FD" w:rsidRPr="004B04C9" w:rsidRDefault="008120FD" w:rsidP="008120FD">
            <w:pPr>
              <w:jc w:val="center"/>
            </w:pPr>
            <w:r w:rsidRPr="008B0ED8">
              <w:rPr>
                <w:sz w:val="22"/>
              </w:rPr>
              <w:t>82,24</w:t>
            </w:r>
          </w:p>
        </w:tc>
      </w:tr>
      <w:tr w:rsidR="008120FD" w:rsidRPr="004B04C9" w14:paraId="2F2DA5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75D75"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604936CE" w14:textId="77777777" w:rsidR="008120FD" w:rsidRPr="008B0ED8" w:rsidRDefault="008120FD" w:rsidP="008120FD">
            <w:pPr>
              <w:rPr>
                <w:sz w:val="22"/>
                <w:lang w:val="en-US"/>
              </w:rPr>
            </w:pPr>
            <w:r w:rsidRPr="008B0ED8">
              <w:rPr>
                <w:sz w:val="22"/>
                <w:lang w:val="en-US"/>
              </w:rPr>
              <w:t>CC02J2</w:t>
            </w:r>
          </w:p>
          <w:p w14:paraId="73C86CD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B04D63D" w14:textId="77777777" w:rsidR="008120FD" w:rsidRPr="00DF63B1" w:rsidRDefault="008120FD" w:rsidP="008120FD">
            <w:pPr>
              <w:rPr>
                <w:sz w:val="22"/>
                <w:lang w:val="en-US"/>
              </w:rPr>
            </w:pPr>
            <w:r w:rsidRPr="00DF63B1">
              <w:rPr>
                <w:sz w:val="22"/>
                <w:lang w:val="en-US"/>
              </w:rPr>
              <w:t>Armaturi din otel beton A400 fasonate in ateliere de santier, cu diametrul barelor peste 8 mm,  in  pereti si diafragme la  inaltimi mai mici sau egale cu 35 m, exclusiv constructiile executate cu cofraje glisante</w:t>
            </w:r>
          </w:p>
          <w:p w14:paraId="339BC37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A790D0"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2C6B65D0" w14:textId="77777777" w:rsidR="008120FD" w:rsidRPr="004B04C9" w:rsidRDefault="008120FD" w:rsidP="008120FD">
            <w:pPr>
              <w:jc w:val="center"/>
            </w:pPr>
            <w:r w:rsidRPr="008B0ED8">
              <w:rPr>
                <w:sz w:val="22"/>
              </w:rPr>
              <w:t>1 314,23</w:t>
            </w:r>
          </w:p>
        </w:tc>
      </w:tr>
      <w:tr w:rsidR="008120FD" w:rsidRPr="004B04C9" w14:paraId="7B37BB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2FB8C"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75B8CECC" w14:textId="77777777" w:rsidR="008120FD" w:rsidRPr="008B0ED8" w:rsidRDefault="008120FD" w:rsidP="008120FD">
            <w:pPr>
              <w:rPr>
                <w:sz w:val="22"/>
                <w:lang w:val="en-US"/>
              </w:rPr>
            </w:pPr>
            <w:r w:rsidRPr="008B0ED8">
              <w:rPr>
                <w:sz w:val="22"/>
                <w:lang w:val="en-US"/>
              </w:rPr>
              <w:t>CA05E</w:t>
            </w:r>
          </w:p>
          <w:p w14:paraId="4DE2570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F30949B" w14:textId="77777777" w:rsidR="008120FD" w:rsidRPr="00DF63B1" w:rsidRDefault="008120FD" w:rsidP="008120FD">
            <w:pPr>
              <w:rPr>
                <w:sz w:val="22"/>
                <w:lang w:val="en-US"/>
              </w:rPr>
            </w:pPr>
            <w:r w:rsidRPr="00DF63B1">
              <w:rPr>
                <w:sz w:val="22"/>
                <w:lang w:val="en-US"/>
              </w:rPr>
              <w:t>Beton turnat in pereti situate peste cota zero, la inaltimi pina la 35 m inclusiv, beton marfa clasa C16/20 si turnarea cu mijloace clasice, beton armat</w:t>
            </w:r>
          </w:p>
          <w:p w14:paraId="05C1F6F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D2B667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5071185" w14:textId="77777777" w:rsidR="008120FD" w:rsidRPr="004B04C9" w:rsidRDefault="008120FD" w:rsidP="008120FD">
            <w:pPr>
              <w:jc w:val="center"/>
            </w:pPr>
            <w:r w:rsidRPr="008B0ED8">
              <w:rPr>
                <w:sz w:val="22"/>
              </w:rPr>
              <w:t>21,20</w:t>
            </w:r>
          </w:p>
        </w:tc>
      </w:tr>
      <w:tr w:rsidR="008120FD" w:rsidRPr="00DF63B1" w14:paraId="19AD9EB5" w14:textId="77777777" w:rsidTr="008120FD">
        <w:tc>
          <w:tcPr>
            <w:tcW w:w="709" w:type="dxa"/>
            <w:tcBorders>
              <w:top w:val="nil"/>
              <w:left w:val="single" w:sz="6" w:space="0" w:color="auto"/>
              <w:bottom w:val="nil"/>
              <w:right w:val="nil"/>
            </w:tcBorders>
          </w:tcPr>
          <w:p w14:paraId="2425348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25CE567" w14:textId="77777777" w:rsidR="008120FD" w:rsidRPr="004B04C9" w:rsidRDefault="008120FD" w:rsidP="008120FD"/>
        </w:tc>
        <w:tc>
          <w:tcPr>
            <w:tcW w:w="6379" w:type="dxa"/>
            <w:tcBorders>
              <w:top w:val="nil"/>
              <w:left w:val="single" w:sz="6" w:space="0" w:color="auto"/>
              <w:bottom w:val="nil"/>
              <w:right w:val="nil"/>
            </w:tcBorders>
          </w:tcPr>
          <w:p w14:paraId="00D96967"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4. Planseu si grinzi monolite cota +8.000 (Pm1)</w:t>
            </w:r>
          </w:p>
          <w:p w14:paraId="2FAD44BF"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2533334C"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3843BCC5" w14:textId="77777777" w:rsidR="008120FD" w:rsidRPr="00DF63B1" w:rsidRDefault="008120FD" w:rsidP="008120FD">
            <w:pPr>
              <w:rPr>
                <w:lang w:val="en-US"/>
              </w:rPr>
            </w:pPr>
          </w:p>
        </w:tc>
      </w:tr>
      <w:tr w:rsidR="008120FD" w:rsidRPr="004B04C9" w14:paraId="450153A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E4C56" w14:textId="77777777" w:rsidR="008120FD" w:rsidRPr="008B0ED8" w:rsidRDefault="008120FD" w:rsidP="008120FD">
            <w:pPr>
              <w:rPr>
                <w:sz w:val="22"/>
                <w:szCs w:val="22"/>
              </w:rPr>
            </w:pPr>
            <w:r w:rsidRPr="008B0ED8">
              <w:rPr>
                <w:sz w:val="22"/>
                <w:szCs w:val="22"/>
              </w:rPr>
              <w:t>23</w:t>
            </w:r>
          </w:p>
        </w:tc>
        <w:tc>
          <w:tcPr>
            <w:tcW w:w="1559" w:type="dxa"/>
            <w:tcBorders>
              <w:top w:val="single" w:sz="4" w:space="0" w:color="auto"/>
              <w:bottom w:val="single" w:sz="4" w:space="0" w:color="auto"/>
            </w:tcBorders>
            <w:vAlign w:val="center"/>
          </w:tcPr>
          <w:p w14:paraId="1DB35D21" w14:textId="77777777" w:rsidR="008120FD" w:rsidRPr="008B0ED8" w:rsidRDefault="008120FD" w:rsidP="008120FD">
            <w:pPr>
              <w:rPr>
                <w:sz w:val="22"/>
                <w:lang w:val="en-US"/>
              </w:rPr>
            </w:pPr>
            <w:r w:rsidRPr="008B0ED8">
              <w:rPr>
                <w:sz w:val="22"/>
                <w:lang w:val="en-US"/>
              </w:rPr>
              <w:t>CB03E</w:t>
            </w:r>
          </w:p>
          <w:p w14:paraId="0508855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EF5576" w14:textId="77777777" w:rsidR="008120FD" w:rsidRPr="00DF63B1" w:rsidRDefault="008120FD" w:rsidP="008120FD">
            <w:pPr>
              <w:rPr>
                <w:sz w:val="22"/>
                <w:lang w:val="en-US"/>
              </w:rPr>
            </w:pPr>
            <w:r w:rsidRPr="00DF63B1">
              <w:rPr>
                <w:sz w:val="22"/>
                <w:lang w:val="en-US"/>
              </w:rPr>
              <w:t>Cofraje din panouri refolosibile, cu placaj de 15 mm pentru turnarea betonului in placi si grinzi la constructii cu inaltimea  pina la 20 m inclusiv,  exclusiv sustinerile</w:t>
            </w:r>
          </w:p>
          <w:p w14:paraId="22AE4BF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3A4E9C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8A8F665" w14:textId="77777777" w:rsidR="008120FD" w:rsidRPr="004B04C9" w:rsidRDefault="008120FD" w:rsidP="008120FD">
            <w:pPr>
              <w:jc w:val="center"/>
            </w:pPr>
            <w:r w:rsidRPr="008B0ED8">
              <w:rPr>
                <w:sz w:val="22"/>
              </w:rPr>
              <w:t>56,07</w:t>
            </w:r>
          </w:p>
        </w:tc>
      </w:tr>
      <w:tr w:rsidR="008120FD" w:rsidRPr="004B04C9" w14:paraId="04B9B2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270F9"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15E4FBB8" w14:textId="77777777" w:rsidR="008120FD" w:rsidRPr="008B0ED8" w:rsidRDefault="008120FD" w:rsidP="008120FD">
            <w:pPr>
              <w:rPr>
                <w:sz w:val="22"/>
                <w:lang w:val="en-US"/>
              </w:rPr>
            </w:pPr>
            <w:r w:rsidRPr="008B0ED8">
              <w:rPr>
                <w:sz w:val="22"/>
                <w:lang w:val="en-US"/>
              </w:rPr>
              <w:t>CB12C</w:t>
            </w:r>
          </w:p>
          <w:p w14:paraId="0C996D9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0E89C7" w14:textId="77777777" w:rsidR="008120FD" w:rsidRPr="00DF63B1" w:rsidRDefault="008120FD" w:rsidP="008120FD">
            <w:pPr>
              <w:rPr>
                <w:sz w:val="22"/>
                <w:lang w:val="en-US"/>
              </w:rPr>
            </w:pPr>
            <w:r w:rsidRPr="00DF63B1">
              <w:rPr>
                <w:sz w:val="22"/>
                <w:lang w:val="en-US"/>
              </w:rPr>
              <w:t xml:space="preserve">Sustineri din grinzi metalice extensibile GE 3 (6-9 m) de inventar pentru turnarea grinzilor monolite izolate, a planseelor cu grinzi monolite si a placilor drepte cu sarcina totala asupra  cofrajelor de cel </w:t>
            </w:r>
            <w:r w:rsidRPr="00DF63B1">
              <w:rPr>
                <w:sz w:val="22"/>
                <w:lang w:val="en-US"/>
              </w:rPr>
              <w:lastRenderedPageBreak/>
              <w:t>mult 500 DaN/mp (500 kgf/mp), sustineri la constructii cu inaltimea pina la 20 m inclusiv, grinzile fiind rezemate pe popi metalici montati la distanta de 1 m interax</w:t>
            </w:r>
          </w:p>
          <w:p w14:paraId="49C8998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FB65178" w14:textId="77777777" w:rsidR="008120FD" w:rsidRPr="008B0ED8" w:rsidRDefault="008120FD" w:rsidP="008120FD">
            <w:pPr>
              <w:jc w:val="center"/>
            </w:pPr>
            <w:r w:rsidRPr="008B0ED8">
              <w:rPr>
                <w:sz w:val="22"/>
              </w:rPr>
              <w:lastRenderedPageBreak/>
              <w:t>m2</w:t>
            </w:r>
          </w:p>
        </w:tc>
        <w:tc>
          <w:tcPr>
            <w:tcW w:w="992" w:type="dxa"/>
            <w:tcBorders>
              <w:top w:val="single" w:sz="4" w:space="0" w:color="auto"/>
              <w:bottom w:val="single" w:sz="4" w:space="0" w:color="auto"/>
            </w:tcBorders>
            <w:vAlign w:val="center"/>
          </w:tcPr>
          <w:p w14:paraId="00602D62" w14:textId="77777777" w:rsidR="008120FD" w:rsidRPr="004B04C9" w:rsidRDefault="008120FD" w:rsidP="008120FD">
            <w:pPr>
              <w:jc w:val="center"/>
            </w:pPr>
            <w:r w:rsidRPr="008B0ED8">
              <w:rPr>
                <w:sz w:val="22"/>
              </w:rPr>
              <w:t>35,57</w:t>
            </w:r>
          </w:p>
        </w:tc>
      </w:tr>
      <w:tr w:rsidR="008120FD" w:rsidRPr="004B04C9" w14:paraId="357B324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B6DC0" w14:textId="77777777" w:rsidR="008120FD" w:rsidRPr="008B0ED8" w:rsidRDefault="008120FD" w:rsidP="008120FD">
            <w:pPr>
              <w:rPr>
                <w:sz w:val="22"/>
                <w:szCs w:val="22"/>
              </w:rPr>
            </w:pPr>
            <w:r w:rsidRPr="004B04C9">
              <w:lastRenderedPageBreak/>
              <w:t xml:space="preserve"> </w:t>
            </w:r>
            <w:r w:rsidRPr="008B0ED8">
              <w:rPr>
                <w:sz w:val="22"/>
                <w:szCs w:val="22"/>
              </w:rPr>
              <w:t>25</w:t>
            </w:r>
          </w:p>
        </w:tc>
        <w:tc>
          <w:tcPr>
            <w:tcW w:w="1559" w:type="dxa"/>
            <w:tcBorders>
              <w:top w:val="single" w:sz="4" w:space="0" w:color="auto"/>
              <w:bottom w:val="single" w:sz="4" w:space="0" w:color="auto"/>
            </w:tcBorders>
            <w:vAlign w:val="center"/>
          </w:tcPr>
          <w:p w14:paraId="62AE4529" w14:textId="77777777" w:rsidR="008120FD" w:rsidRPr="008B0ED8" w:rsidRDefault="008120FD" w:rsidP="008120FD">
            <w:pPr>
              <w:rPr>
                <w:sz w:val="22"/>
                <w:lang w:val="en-US"/>
              </w:rPr>
            </w:pPr>
            <w:r w:rsidRPr="008B0ED8">
              <w:rPr>
                <w:sz w:val="22"/>
                <w:lang w:val="en-US"/>
              </w:rPr>
              <w:t>CB11A</w:t>
            </w:r>
          </w:p>
          <w:p w14:paraId="52A02AD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5990227" w14:textId="77777777" w:rsidR="008120FD" w:rsidRPr="00DF63B1" w:rsidRDefault="008120FD" w:rsidP="008120FD">
            <w:pPr>
              <w:rPr>
                <w:sz w:val="22"/>
                <w:lang w:val="en-US"/>
              </w:rPr>
            </w:pPr>
            <w:r w:rsidRPr="00DF63B1">
              <w:rPr>
                <w:sz w:val="22"/>
                <w:lang w:val="en-US"/>
              </w:rPr>
              <w:t>Sustineri cu popi extensibili de inventar, folosite pentru montarea placilor prefabricate, a predalelor, la turnarea planseilor partial sau total monolite cu grinzi sau la grinzi monolite cu plansee prefabricate tip PE 3100 R</w:t>
            </w:r>
          </w:p>
          <w:p w14:paraId="39F46FE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175D3A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4656C2" w14:textId="77777777" w:rsidR="008120FD" w:rsidRPr="004B04C9" w:rsidRDefault="008120FD" w:rsidP="008120FD">
            <w:pPr>
              <w:jc w:val="center"/>
            </w:pPr>
            <w:r w:rsidRPr="008B0ED8">
              <w:rPr>
                <w:sz w:val="22"/>
              </w:rPr>
              <w:t>100,00</w:t>
            </w:r>
          </w:p>
        </w:tc>
      </w:tr>
      <w:tr w:rsidR="008120FD" w:rsidRPr="004B04C9" w14:paraId="17D4E0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43E963"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125D6BE3" w14:textId="77777777" w:rsidR="008120FD" w:rsidRPr="008B0ED8" w:rsidRDefault="008120FD" w:rsidP="008120FD">
            <w:pPr>
              <w:rPr>
                <w:sz w:val="22"/>
                <w:lang w:val="en-US"/>
              </w:rPr>
            </w:pPr>
            <w:r w:rsidRPr="008B0ED8">
              <w:rPr>
                <w:sz w:val="22"/>
                <w:lang w:val="en-US"/>
              </w:rPr>
              <w:t>CC02M</w:t>
            </w:r>
          </w:p>
          <w:p w14:paraId="25008CA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1219EF1"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si montate in  placi,  la inaltimi mai mici sau egale cu 35 m, exclusiv constructiile executate cu cofraje glisante</w:t>
            </w:r>
          </w:p>
          <w:p w14:paraId="21DB521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5E88A86"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5173EE5" w14:textId="77777777" w:rsidR="008120FD" w:rsidRPr="004B04C9" w:rsidRDefault="008120FD" w:rsidP="008120FD">
            <w:pPr>
              <w:jc w:val="center"/>
            </w:pPr>
            <w:r w:rsidRPr="008B0ED8">
              <w:rPr>
                <w:sz w:val="22"/>
              </w:rPr>
              <w:t>207,40</w:t>
            </w:r>
          </w:p>
        </w:tc>
      </w:tr>
      <w:tr w:rsidR="008120FD" w:rsidRPr="004B04C9" w14:paraId="72E8406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5806F"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543D175C" w14:textId="77777777" w:rsidR="008120FD" w:rsidRPr="008B0ED8" w:rsidRDefault="008120FD" w:rsidP="008120FD">
            <w:pPr>
              <w:rPr>
                <w:sz w:val="22"/>
                <w:lang w:val="en-US"/>
              </w:rPr>
            </w:pPr>
            <w:r w:rsidRPr="008B0ED8">
              <w:rPr>
                <w:sz w:val="22"/>
                <w:lang w:val="en-US"/>
              </w:rPr>
              <w:t>CC02N2</w:t>
            </w:r>
          </w:p>
          <w:p w14:paraId="46B619F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30FB229"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placi, la inaltimi mai mici sau egale cu 35 m, exclusiv constructiile executate cu cofraje glisante</w:t>
            </w:r>
          </w:p>
          <w:p w14:paraId="1C32B20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E475EE"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5A8D1EED" w14:textId="77777777" w:rsidR="008120FD" w:rsidRPr="004B04C9" w:rsidRDefault="008120FD" w:rsidP="008120FD">
            <w:pPr>
              <w:jc w:val="center"/>
            </w:pPr>
            <w:r w:rsidRPr="008B0ED8">
              <w:rPr>
                <w:sz w:val="22"/>
              </w:rPr>
              <w:t>897,60</w:t>
            </w:r>
          </w:p>
        </w:tc>
      </w:tr>
      <w:tr w:rsidR="008120FD" w:rsidRPr="004B04C9" w14:paraId="5BE68E0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C05F0"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297CA387" w14:textId="77777777" w:rsidR="008120FD" w:rsidRPr="008B0ED8" w:rsidRDefault="008120FD" w:rsidP="008120FD">
            <w:pPr>
              <w:rPr>
                <w:sz w:val="22"/>
                <w:lang w:val="en-US"/>
              </w:rPr>
            </w:pPr>
            <w:r w:rsidRPr="008B0ED8">
              <w:rPr>
                <w:sz w:val="22"/>
                <w:lang w:val="en-US"/>
              </w:rPr>
              <w:t>CA04F</w:t>
            </w:r>
          </w:p>
          <w:p w14:paraId="2D9A35A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0083530" w14:textId="77777777" w:rsidR="008120FD" w:rsidRPr="00DF63B1" w:rsidRDefault="008120FD" w:rsidP="008120FD">
            <w:pPr>
              <w:rPr>
                <w:sz w:val="22"/>
                <w:lang w:val="en-US"/>
              </w:rPr>
            </w:pPr>
            <w:r w:rsidRPr="00DF63B1">
              <w:rPr>
                <w:sz w:val="22"/>
                <w:lang w:val="en-US"/>
              </w:rPr>
              <w:t>Beton turnat in placi, grinzi, stilpi, beton marfa clasa C16/20 si turnarea cu mijloace clasice</w:t>
            </w:r>
          </w:p>
          <w:p w14:paraId="25ED21C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5363ACC"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C7A539D" w14:textId="77777777" w:rsidR="008120FD" w:rsidRPr="004B04C9" w:rsidRDefault="008120FD" w:rsidP="008120FD">
            <w:pPr>
              <w:jc w:val="center"/>
            </w:pPr>
            <w:r w:rsidRPr="008B0ED8">
              <w:rPr>
                <w:sz w:val="22"/>
              </w:rPr>
              <w:t>9,00</w:t>
            </w:r>
          </w:p>
        </w:tc>
      </w:tr>
      <w:tr w:rsidR="008120FD" w:rsidRPr="00DF63B1" w14:paraId="62CCD679" w14:textId="77777777" w:rsidTr="008120FD">
        <w:tc>
          <w:tcPr>
            <w:tcW w:w="709" w:type="dxa"/>
            <w:tcBorders>
              <w:top w:val="nil"/>
              <w:left w:val="single" w:sz="6" w:space="0" w:color="auto"/>
              <w:bottom w:val="nil"/>
              <w:right w:val="nil"/>
            </w:tcBorders>
          </w:tcPr>
          <w:p w14:paraId="36E32371"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2D386C9" w14:textId="77777777" w:rsidR="008120FD" w:rsidRPr="004B04C9" w:rsidRDefault="008120FD" w:rsidP="008120FD"/>
        </w:tc>
        <w:tc>
          <w:tcPr>
            <w:tcW w:w="6379" w:type="dxa"/>
            <w:tcBorders>
              <w:top w:val="nil"/>
              <w:left w:val="single" w:sz="6" w:space="0" w:color="auto"/>
              <w:bottom w:val="nil"/>
              <w:right w:val="nil"/>
            </w:tcBorders>
          </w:tcPr>
          <w:p w14:paraId="47E6939A"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5. Planseu si grinzi monolite cota +10.600 (Pm2)</w:t>
            </w:r>
          </w:p>
          <w:p w14:paraId="73B958D4"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2891ADB6"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77C1D9C8" w14:textId="77777777" w:rsidR="008120FD" w:rsidRPr="00DF63B1" w:rsidRDefault="008120FD" w:rsidP="008120FD">
            <w:pPr>
              <w:rPr>
                <w:lang w:val="en-US"/>
              </w:rPr>
            </w:pPr>
          </w:p>
        </w:tc>
      </w:tr>
      <w:tr w:rsidR="008120FD" w:rsidRPr="004B04C9" w14:paraId="0A26DA4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CD3DE" w14:textId="77777777" w:rsidR="008120FD" w:rsidRPr="008B0ED8" w:rsidRDefault="008120FD" w:rsidP="008120FD">
            <w:pPr>
              <w:rPr>
                <w:sz w:val="22"/>
                <w:szCs w:val="22"/>
              </w:rPr>
            </w:pPr>
            <w:r w:rsidRPr="008B0ED8">
              <w:rPr>
                <w:sz w:val="22"/>
                <w:szCs w:val="22"/>
              </w:rPr>
              <w:t>29</w:t>
            </w:r>
          </w:p>
        </w:tc>
        <w:tc>
          <w:tcPr>
            <w:tcW w:w="1559" w:type="dxa"/>
            <w:tcBorders>
              <w:top w:val="single" w:sz="4" w:space="0" w:color="auto"/>
              <w:bottom w:val="single" w:sz="4" w:space="0" w:color="auto"/>
            </w:tcBorders>
            <w:vAlign w:val="center"/>
          </w:tcPr>
          <w:p w14:paraId="0968EBC8" w14:textId="77777777" w:rsidR="008120FD" w:rsidRPr="008B0ED8" w:rsidRDefault="008120FD" w:rsidP="008120FD">
            <w:pPr>
              <w:rPr>
                <w:sz w:val="22"/>
                <w:lang w:val="en-US"/>
              </w:rPr>
            </w:pPr>
            <w:r w:rsidRPr="008B0ED8">
              <w:rPr>
                <w:sz w:val="22"/>
                <w:lang w:val="en-US"/>
              </w:rPr>
              <w:t>CB03E</w:t>
            </w:r>
          </w:p>
          <w:p w14:paraId="1929FC0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B54325" w14:textId="77777777" w:rsidR="008120FD" w:rsidRPr="00DF63B1" w:rsidRDefault="008120FD" w:rsidP="008120FD">
            <w:pPr>
              <w:rPr>
                <w:sz w:val="22"/>
                <w:lang w:val="en-US"/>
              </w:rPr>
            </w:pPr>
            <w:r w:rsidRPr="00DF63B1">
              <w:rPr>
                <w:sz w:val="22"/>
                <w:lang w:val="en-US"/>
              </w:rPr>
              <w:t>Cofraje din panouri refolosibile, cu placaj de 15 mm pentru turnarea betonului in placi si grinzi la constructii cu inaltimea  pina la 20 m inclusiv,  exclusiv sustinerile</w:t>
            </w:r>
          </w:p>
          <w:p w14:paraId="16DDD6A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780BA61"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07B02CB" w14:textId="77777777" w:rsidR="008120FD" w:rsidRPr="004B04C9" w:rsidRDefault="008120FD" w:rsidP="008120FD">
            <w:pPr>
              <w:jc w:val="center"/>
            </w:pPr>
            <w:r w:rsidRPr="008B0ED8">
              <w:rPr>
                <w:sz w:val="22"/>
              </w:rPr>
              <w:t>59,68</w:t>
            </w:r>
          </w:p>
        </w:tc>
      </w:tr>
      <w:tr w:rsidR="008120FD" w:rsidRPr="004B04C9" w14:paraId="673E6A4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06F93"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3315059A" w14:textId="77777777" w:rsidR="008120FD" w:rsidRPr="008B0ED8" w:rsidRDefault="008120FD" w:rsidP="008120FD">
            <w:pPr>
              <w:rPr>
                <w:sz w:val="22"/>
                <w:lang w:val="en-US"/>
              </w:rPr>
            </w:pPr>
            <w:r w:rsidRPr="008B0ED8">
              <w:rPr>
                <w:sz w:val="22"/>
                <w:lang w:val="en-US"/>
              </w:rPr>
              <w:t>CB11A</w:t>
            </w:r>
          </w:p>
          <w:p w14:paraId="4884A0B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15DA9E" w14:textId="77777777" w:rsidR="008120FD" w:rsidRPr="00DF63B1" w:rsidRDefault="008120FD" w:rsidP="008120FD">
            <w:pPr>
              <w:rPr>
                <w:sz w:val="22"/>
                <w:lang w:val="en-US"/>
              </w:rPr>
            </w:pPr>
            <w:r w:rsidRPr="00DF63B1">
              <w:rPr>
                <w:sz w:val="22"/>
                <w:lang w:val="en-US"/>
              </w:rPr>
              <w:t>Sustineri cu popi extensibili de inventar, folosite pentru montarea placilor prefabricate, a predalelor, la turnarea planseilor partial sau total monolite cu grinzi sau la grinzi monolite cu plansee prefabricate tip PE 3100 R</w:t>
            </w:r>
          </w:p>
          <w:p w14:paraId="1870AAA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54EA40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4F85E17" w14:textId="77777777" w:rsidR="008120FD" w:rsidRPr="004B04C9" w:rsidRDefault="008120FD" w:rsidP="008120FD">
            <w:pPr>
              <w:jc w:val="center"/>
            </w:pPr>
            <w:r w:rsidRPr="008B0ED8">
              <w:rPr>
                <w:sz w:val="22"/>
              </w:rPr>
              <w:t>108,00</w:t>
            </w:r>
          </w:p>
        </w:tc>
      </w:tr>
      <w:tr w:rsidR="008120FD" w:rsidRPr="004B04C9" w14:paraId="37959F4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F078B"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045147BA" w14:textId="77777777" w:rsidR="008120FD" w:rsidRPr="008B0ED8" w:rsidRDefault="008120FD" w:rsidP="008120FD">
            <w:pPr>
              <w:rPr>
                <w:sz w:val="22"/>
                <w:lang w:val="en-US"/>
              </w:rPr>
            </w:pPr>
            <w:r w:rsidRPr="008B0ED8">
              <w:rPr>
                <w:sz w:val="22"/>
                <w:lang w:val="en-US"/>
              </w:rPr>
              <w:t>CC02M</w:t>
            </w:r>
          </w:p>
          <w:p w14:paraId="3D39511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AE87A67"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si montate in  placi,  la inaltimi mai mici sau egale cu 35 m, exclusiv constructiile executate cu cofraje glisante</w:t>
            </w:r>
          </w:p>
          <w:p w14:paraId="23ACB13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3173EC2"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1DCF5FA9" w14:textId="77777777" w:rsidR="008120FD" w:rsidRPr="004B04C9" w:rsidRDefault="008120FD" w:rsidP="008120FD">
            <w:pPr>
              <w:jc w:val="center"/>
            </w:pPr>
            <w:r w:rsidRPr="008B0ED8">
              <w:rPr>
                <w:sz w:val="22"/>
              </w:rPr>
              <w:t>84,04</w:t>
            </w:r>
          </w:p>
        </w:tc>
      </w:tr>
      <w:tr w:rsidR="008120FD" w:rsidRPr="004B04C9" w14:paraId="299CA2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D1CB3"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4C12BCB1" w14:textId="77777777" w:rsidR="008120FD" w:rsidRPr="008B0ED8" w:rsidRDefault="008120FD" w:rsidP="008120FD">
            <w:pPr>
              <w:rPr>
                <w:sz w:val="22"/>
                <w:lang w:val="en-US"/>
              </w:rPr>
            </w:pPr>
            <w:r w:rsidRPr="008B0ED8">
              <w:rPr>
                <w:sz w:val="22"/>
                <w:lang w:val="en-US"/>
              </w:rPr>
              <w:t>CC02N2</w:t>
            </w:r>
          </w:p>
          <w:p w14:paraId="05DDBEF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F3494B"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placi, la inaltimi mai mici sau egale cu 35 m, exclusiv constructiile executate cu cofraje glisante</w:t>
            </w:r>
          </w:p>
          <w:p w14:paraId="5E4F93F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ED57A2"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0547ABF6" w14:textId="77777777" w:rsidR="008120FD" w:rsidRPr="004B04C9" w:rsidRDefault="008120FD" w:rsidP="008120FD">
            <w:pPr>
              <w:jc w:val="center"/>
            </w:pPr>
            <w:r w:rsidRPr="008B0ED8">
              <w:rPr>
                <w:sz w:val="22"/>
              </w:rPr>
              <w:t>919,60</w:t>
            </w:r>
          </w:p>
        </w:tc>
      </w:tr>
      <w:tr w:rsidR="008120FD" w:rsidRPr="004B04C9" w14:paraId="3E6FDC1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4BACE"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457F637A" w14:textId="77777777" w:rsidR="008120FD" w:rsidRPr="008B0ED8" w:rsidRDefault="008120FD" w:rsidP="008120FD">
            <w:pPr>
              <w:rPr>
                <w:sz w:val="22"/>
                <w:lang w:val="en-US"/>
              </w:rPr>
            </w:pPr>
            <w:r w:rsidRPr="008B0ED8">
              <w:rPr>
                <w:sz w:val="22"/>
                <w:lang w:val="en-US"/>
              </w:rPr>
              <w:t>CA04F</w:t>
            </w:r>
          </w:p>
          <w:p w14:paraId="431815D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E0B9143" w14:textId="77777777" w:rsidR="008120FD" w:rsidRPr="00DF63B1" w:rsidRDefault="008120FD" w:rsidP="008120FD">
            <w:pPr>
              <w:rPr>
                <w:sz w:val="22"/>
                <w:lang w:val="en-US"/>
              </w:rPr>
            </w:pPr>
            <w:r w:rsidRPr="00DF63B1">
              <w:rPr>
                <w:sz w:val="22"/>
                <w:lang w:val="en-US"/>
              </w:rPr>
              <w:t>Beton turnat in placi, grinzi, stilpi, beton marfa clasa C16/20 si turnarea cu mijloace clasice</w:t>
            </w:r>
          </w:p>
          <w:p w14:paraId="6CD05FE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0FAF87B"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71B53F0" w14:textId="77777777" w:rsidR="008120FD" w:rsidRPr="004B04C9" w:rsidRDefault="008120FD" w:rsidP="008120FD">
            <w:pPr>
              <w:jc w:val="center"/>
            </w:pPr>
            <w:r w:rsidRPr="008B0ED8">
              <w:rPr>
                <w:sz w:val="22"/>
              </w:rPr>
              <w:t>9,60</w:t>
            </w:r>
          </w:p>
        </w:tc>
      </w:tr>
      <w:tr w:rsidR="008120FD" w:rsidRPr="00514EE0" w14:paraId="27DF8E72" w14:textId="77777777" w:rsidTr="008120FD">
        <w:tc>
          <w:tcPr>
            <w:tcW w:w="709" w:type="dxa"/>
            <w:tcBorders>
              <w:top w:val="nil"/>
              <w:left w:val="single" w:sz="6" w:space="0" w:color="auto"/>
              <w:bottom w:val="nil"/>
              <w:right w:val="nil"/>
            </w:tcBorders>
          </w:tcPr>
          <w:p w14:paraId="645AC67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97C2C28" w14:textId="77777777" w:rsidR="008120FD" w:rsidRPr="004B04C9" w:rsidRDefault="008120FD" w:rsidP="008120FD"/>
        </w:tc>
        <w:tc>
          <w:tcPr>
            <w:tcW w:w="6379" w:type="dxa"/>
            <w:tcBorders>
              <w:top w:val="nil"/>
              <w:left w:val="single" w:sz="6" w:space="0" w:color="auto"/>
              <w:bottom w:val="nil"/>
              <w:right w:val="nil"/>
            </w:tcBorders>
          </w:tcPr>
          <w:p w14:paraId="7BB6B01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6. Zidarie cota +8.000</w:t>
            </w:r>
          </w:p>
          <w:p w14:paraId="2A8ED0C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3EC3B88" w14:textId="77777777" w:rsidR="008120FD" w:rsidRPr="00514EE0" w:rsidRDefault="008120FD" w:rsidP="008120FD"/>
        </w:tc>
        <w:tc>
          <w:tcPr>
            <w:tcW w:w="992" w:type="dxa"/>
            <w:tcBorders>
              <w:top w:val="nil"/>
              <w:left w:val="single" w:sz="6" w:space="0" w:color="auto"/>
              <w:bottom w:val="nil"/>
              <w:right w:val="single" w:sz="4" w:space="0" w:color="auto"/>
            </w:tcBorders>
          </w:tcPr>
          <w:p w14:paraId="58B4B70F" w14:textId="77777777" w:rsidR="008120FD" w:rsidRPr="00514EE0" w:rsidRDefault="008120FD" w:rsidP="008120FD"/>
        </w:tc>
      </w:tr>
      <w:tr w:rsidR="008120FD" w:rsidRPr="004B04C9" w14:paraId="417DC2F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876A4" w14:textId="77777777" w:rsidR="008120FD" w:rsidRPr="008B0ED8" w:rsidRDefault="008120FD" w:rsidP="008120FD">
            <w:pPr>
              <w:rPr>
                <w:sz w:val="22"/>
                <w:szCs w:val="22"/>
              </w:rPr>
            </w:pPr>
            <w:r w:rsidRPr="008B0ED8">
              <w:rPr>
                <w:sz w:val="22"/>
                <w:szCs w:val="22"/>
              </w:rPr>
              <w:t>34</w:t>
            </w:r>
          </w:p>
        </w:tc>
        <w:tc>
          <w:tcPr>
            <w:tcW w:w="1559" w:type="dxa"/>
            <w:tcBorders>
              <w:top w:val="single" w:sz="4" w:space="0" w:color="auto"/>
              <w:bottom w:val="single" w:sz="4" w:space="0" w:color="auto"/>
            </w:tcBorders>
            <w:vAlign w:val="center"/>
          </w:tcPr>
          <w:p w14:paraId="309C5981" w14:textId="77777777" w:rsidR="008120FD" w:rsidRPr="008B0ED8" w:rsidRDefault="008120FD" w:rsidP="008120FD">
            <w:pPr>
              <w:rPr>
                <w:sz w:val="22"/>
                <w:lang w:val="en-US"/>
              </w:rPr>
            </w:pPr>
            <w:r w:rsidRPr="008B0ED8">
              <w:rPr>
                <w:sz w:val="22"/>
                <w:lang w:val="en-US"/>
              </w:rPr>
              <w:t>CB03F</w:t>
            </w:r>
          </w:p>
          <w:p w14:paraId="7922813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C48655" w14:textId="77777777" w:rsidR="008120FD" w:rsidRPr="00DF63B1" w:rsidRDefault="008120FD" w:rsidP="008120FD">
            <w:pPr>
              <w:rPr>
                <w:sz w:val="22"/>
                <w:lang w:val="en-US"/>
              </w:rPr>
            </w:pPr>
            <w:r w:rsidRPr="00DF63B1">
              <w:rPr>
                <w:sz w:val="22"/>
                <w:lang w:val="en-US"/>
              </w:rPr>
              <w:t>Cofraje din panouri refolosibile, cu placaj de 15 mm pentru turnarea betonului in stilpi la constructii cu inaltimea  pina la 20 m inclusiv,  exclusiv sustinerile</w:t>
            </w:r>
          </w:p>
          <w:p w14:paraId="7D6232E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B46F74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C89E75E" w14:textId="77777777" w:rsidR="008120FD" w:rsidRPr="004B04C9" w:rsidRDefault="008120FD" w:rsidP="008120FD">
            <w:pPr>
              <w:jc w:val="center"/>
            </w:pPr>
            <w:r w:rsidRPr="008B0ED8">
              <w:rPr>
                <w:sz w:val="22"/>
              </w:rPr>
              <w:t>8,56</w:t>
            </w:r>
          </w:p>
        </w:tc>
      </w:tr>
      <w:tr w:rsidR="008120FD" w:rsidRPr="004B04C9" w14:paraId="09279CA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C3719"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39CA7F9E" w14:textId="77777777" w:rsidR="008120FD" w:rsidRPr="008B0ED8" w:rsidRDefault="008120FD" w:rsidP="008120FD">
            <w:pPr>
              <w:rPr>
                <w:sz w:val="22"/>
                <w:lang w:val="en-US"/>
              </w:rPr>
            </w:pPr>
            <w:r w:rsidRPr="008B0ED8">
              <w:rPr>
                <w:sz w:val="22"/>
                <w:lang w:val="en-US"/>
              </w:rPr>
              <w:t>CC02K</w:t>
            </w:r>
          </w:p>
          <w:p w14:paraId="288E997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1A1D4CE" w14:textId="77777777" w:rsidR="008120FD" w:rsidRPr="00DF63B1" w:rsidRDefault="008120FD" w:rsidP="008120FD">
            <w:pPr>
              <w:rPr>
                <w:sz w:val="22"/>
                <w:lang w:val="en-US"/>
              </w:rPr>
            </w:pPr>
            <w:r w:rsidRPr="00DF63B1">
              <w:rPr>
                <w:sz w:val="22"/>
                <w:lang w:val="en-US"/>
              </w:rPr>
              <w:t>Armaturi din otel beton A240 fasonate in ateliere de santier, cu diametrul barelor pina la 8 mm inclusiv, si montate  in  grinzi si stilpi, la inaltimi mai mici sau egale cu 35 m, exclusiv constructiile executate cu cofraje glisante</w:t>
            </w:r>
          </w:p>
          <w:p w14:paraId="386D984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77095F"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4AF6E4E" w14:textId="77777777" w:rsidR="008120FD" w:rsidRPr="004B04C9" w:rsidRDefault="008120FD" w:rsidP="008120FD">
            <w:pPr>
              <w:jc w:val="center"/>
            </w:pPr>
            <w:r w:rsidRPr="008B0ED8">
              <w:rPr>
                <w:sz w:val="22"/>
              </w:rPr>
              <w:t>29,80</w:t>
            </w:r>
          </w:p>
        </w:tc>
      </w:tr>
      <w:tr w:rsidR="008120FD" w:rsidRPr="004B04C9" w14:paraId="7BA220D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B15EF3"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62947787" w14:textId="77777777" w:rsidR="008120FD" w:rsidRPr="008B0ED8" w:rsidRDefault="008120FD" w:rsidP="008120FD">
            <w:pPr>
              <w:rPr>
                <w:sz w:val="22"/>
                <w:lang w:val="en-US"/>
              </w:rPr>
            </w:pPr>
            <w:r w:rsidRPr="008B0ED8">
              <w:rPr>
                <w:sz w:val="22"/>
                <w:lang w:val="en-US"/>
              </w:rPr>
              <w:t>CC02L2</w:t>
            </w:r>
          </w:p>
          <w:p w14:paraId="74BA5B6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C520EDC" w14:textId="77777777" w:rsidR="008120FD" w:rsidRPr="00DF63B1" w:rsidRDefault="008120FD" w:rsidP="008120FD">
            <w:pPr>
              <w:rPr>
                <w:sz w:val="22"/>
                <w:lang w:val="en-US"/>
              </w:rPr>
            </w:pPr>
            <w:r w:rsidRPr="00DF63B1">
              <w:rPr>
                <w:sz w:val="22"/>
                <w:lang w:val="en-US"/>
              </w:rPr>
              <w:t>Armaturi din otel beton A500C fasonate in ateliere de santier, cu diametrul barelor peste 8 mm, si montate in  grinzi si stilpi,  la inaltimi mai mici sau egale cu 35 m, exclusiv constructiile executate cu cofraje glisante</w:t>
            </w:r>
          </w:p>
          <w:p w14:paraId="6310D27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679A3E"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C950307" w14:textId="77777777" w:rsidR="008120FD" w:rsidRPr="004B04C9" w:rsidRDefault="008120FD" w:rsidP="008120FD">
            <w:pPr>
              <w:jc w:val="center"/>
            </w:pPr>
            <w:r w:rsidRPr="008B0ED8">
              <w:rPr>
                <w:sz w:val="22"/>
              </w:rPr>
              <w:t>91,10</w:t>
            </w:r>
          </w:p>
        </w:tc>
      </w:tr>
      <w:tr w:rsidR="008120FD" w:rsidRPr="004B04C9" w14:paraId="5081259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20D1B"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364D7F2E" w14:textId="77777777" w:rsidR="008120FD" w:rsidRPr="008B0ED8" w:rsidRDefault="008120FD" w:rsidP="008120FD">
            <w:pPr>
              <w:rPr>
                <w:sz w:val="22"/>
                <w:lang w:val="en-US"/>
              </w:rPr>
            </w:pPr>
            <w:r w:rsidRPr="008B0ED8">
              <w:rPr>
                <w:sz w:val="22"/>
                <w:lang w:val="en-US"/>
              </w:rPr>
              <w:t>CA04B3</w:t>
            </w:r>
          </w:p>
          <w:p w14:paraId="5614CE4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3AF121" w14:textId="77777777" w:rsidR="008120FD" w:rsidRPr="00DF63B1" w:rsidRDefault="008120FD" w:rsidP="008120FD">
            <w:pPr>
              <w:rPr>
                <w:sz w:val="22"/>
                <w:lang w:val="en-US"/>
              </w:rPr>
            </w:pPr>
            <w:r w:rsidRPr="00DF63B1">
              <w:rPr>
                <w:sz w:val="22"/>
                <w:lang w:val="en-US"/>
              </w:rPr>
              <w:t>Beton turnat in placi, grinzi, stilpi, preparat cu betoniera pe santier si turnarea cu mijloace clasice beton armat clasa C 15/12 (Bc 15/B 200), la inaltimi pina la 35 m inclusiv</w:t>
            </w:r>
          </w:p>
          <w:p w14:paraId="2B416FA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866473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6C7F7FA" w14:textId="77777777" w:rsidR="008120FD" w:rsidRPr="004B04C9" w:rsidRDefault="008120FD" w:rsidP="008120FD">
            <w:pPr>
              <w:jc w:val="center"/>
            </w:pPr>
            <w:r w:rsidRPr="008B0ED8">
              <w:rPr>
                <w:sz w:val="22"/>
              </w:rPr>
              <w:t>0,50</w:t>
            </w:r>
          </w:p>
        </w:tc>
      </w:tr>
      <w:tr w:rsidR="008120FD" w:rsidRPr="004B04C9" w14:paraId="635947E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BB753"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5C0497BC" w14:textId="77777777" w:rsidR="008120FD" w:rsidRPr="008B0ED8" w:rsidRDefault="008120FD" w:rsidP="008120FD">
            <w:pPr>
              <w:rPr>
                <w:sz w:val="22"/>
                <w:lang w:val="en-US"/>
              </w:rPr>
            </w:pPr>
            <w:r w:rsidRPr="008B0ED8">
              <w:rPr>
                <w:sz w:val="22"/>
                <w:lang w:val="en-US"/>
              </w:rPr>
              <w:t>CD66С</w:t>
            </w:r>
          </w:p>
          <w:p w14:paraId="373DE4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62E857" w14:textId="77777777" w:rsidR="008120FD" w:rsidRPr="00DF63B1" w:rsidRDefault="008120FD" w:rsidP="008120FD">
            <w:pPr>
              <w:rPr>
                <w:sz w:val="22"/>
                <w:lang w:val="en-US"/>
              </w:rPr>
            </w:pPr>
            <w:r w:rsidRPr="00DF63B1">
              <w:rPr>
                <w:sz w:val="22"/>
                <w:lang w:val="en-US"/>
              </w:rPr>
              <w:t>Zidarie din caramida, format 250 x 120 x 65 mm, la pereti despartitori armati, cu grosimea 1/2 caramida, cu prepararea manuala a mortarului M-50,  inaltimea  etajului pina la 4 m</w:t>
            </w:r>
          </w:p>
          <w:p w14:paraId="59784A1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6BF3130"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1FCF00AA" w14:textId="77777777" w:rsidR="008120FD" w:rsidRPr="004B04C9" w:rsidRDefault="008120FD" w:rsidP="008120FD">
            <w:pPr>
              <w:jc w:val="center"/>
            </w:pPr>
            <w:r w:rsidRPr="008B0ED8">
              <w:rPr>
                <w:sz w:val="22"/>
              </w:rPr>
              <w:t>0,127</w:t>
            </w:r>
          </w:p>
        </w:tc>
      </w:tr>
      <w:tr w:rsidR="008120FD" w:rsidRPr="00514EE0" w14:paraId="2AF0079A" w14:textId="77777777" w:rsidTr="008120FD">
        <w:tc>
          <w:tcPr>
            <w:tcW w:w="709" w:type="dxa"/>
            <w:tcBorders>
              <w:top w:val="nil"/>
              <w:left w:val="single" w:sz="6" w:space="0" w:color="auto"/>
              <w:bottom w:val="nil"/>
              <w:right w:val="nil"/>
            </w:tcBorders>
          </w:tcPr>
          <w:p w14:paraId="73287A6D"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2ED9E0E" w14:textId="77777777" w:rsidR="008120FD" w:rsidRPr="004B04C9" w:rsidRDefault="008120FD" w:rsidP="008120FD"/>
        </w:tc>
        <w:tc>
          <w:tcPr>
            <w:tcW w:w="6379" w:type="dxa"/>
            <w:tcBorders>
              <w:top w:val="nil"/>
              <w:left w:val="single" w:sz="6" w:space="0" w:color="auto"/>
              <w:bottom w:val="nil"/>
              <w:right w:val="nil"/>
            </w:tcBorders>
          </w:tcPr>
          <w:p w14:paraId="20D5860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7. Scara metalica </w:t>
            </w:r>
          </w:p>
          <w:p w14:paraId="3A83BFFE"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B693A01" w14:textId="77777777" w:rsidR="008120FD" w:rsidRPr="00514EE0" w:rsidRDefault="008120FD" w:rsidP="008120FD"/>
        </w:tc>
        <w:tc>
          <w:tcPr>
            <w:tcW w:w="992" w:type="dxa"/>
            <w:tcBorders>
              <w:top w:val="nil"/>
              <w:left w:val="single" w:sz="6" w:space="0" w:color="auto"/>
              <w:bottom w:val="nil"/>
              <w:right w:val="single" w:sz="4" w:space="0" w:color="auto"/>
            </w:tcBorders>
          </w:tcPr>
          <w:p w14:paraId="3EE3242F" w14:textId="77777777" w:rsidR="008120FD" w:rsidRPr="00514EE0" w:rsidRDefault="008120FD" w:rsidP="008120FD"/>
        </w:tc>
      </w:tr>
      <w:tr w:rsidR="008120FD" w:rsidRPr="004B04C9" w14:paraId="6F75AFF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606155" w14:textId="77777777" w:rsidR="008120FD" w:rsidRPr="008B0ED8" w:rsidRDefault="008120FD" w:rsidP="008120FD">
            <w:pPr>
              <w:rPr>
                <w:sz w:val="22"/>
                <w:szCs w:val="22"/>
              </w:rPr>
            </w:pPr>
            <w:r w:rsidRPr="008B0ED8">
              <w:rPr>
                <w:sz w:val="22"/>
                <w:szCs w:val="22"/>
              </w:rPr>
              <w:t>39</w:t>
            </w:r>
          </w:p>
        </w:tc>
        <w:tc>
          <w:tcPr>
            <w:tcW w:w="1559" w:type="dxa"/>
            <w:tcBorders>
              <w:top w:val="single" w:sz="4" w:space="0" w:color="auto"/>
              <w:bottom w:val="single" w:sz="4" w:space="0" w:color="auto"/>
            </w:tcBorders>
            <w:vAlign w:val="center"/>
          </w:tcPr>
          <w:p w14:paraId="6D82D12B" w14:textId="77777777" w:rsidR="008120FD" w:rsidRPr="008B0ED8" w:rsidRDefault="008120FD" w:rsidP="008120FD">
            <w:pPr>
              <w:rPr>
                <w:sz w:val="22"/>
                <w:lang w:val="en-US"/>
              </w:rPr>
            </w:pPr>
            <w:r w:rsidRPr="008B0ED8">
              <w:rPr>
                <w:sz w:val="22"/>
                <w:lang w:val="en-US"/>
              </w:rPr>
              <w:t>CL57A</w:t>
            </w:r>
          </w:p>
          <w:p w14:paraId="4E9F4FE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0C9900F" w14:textId="77777777" w:rsidR="008120FD" w:rsidRPr="00DF63B1" w:rsidRDefault="008120FD" w:rsidP="008120FD">
            <w:pPr>
              <w:rPr>
                <w:sz w:val="22"/>
                <w:lang w:val="en-US"/>
              </w:rPr>
            </w:pPr>
            <w:r w:rsidRPr="00DF63B1">
              <w:rPr>
                <w:sz w:val="22"/>
                <w:lang w:val="en-US"/>
              </w:rPr>
              <w:t>Montarea si fixarea pieselor inglobate in beton armat monolit: cu greutatea sub 4 kg (poz. 2)</w:t>
            </w:r>
          </w:p>
          <w:p w14:paraId="5FA8774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CF5955F"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54703387" w14:textId="77777777" w:rsidR="008120FD" w:rsidRPr="004B04C9" w:rsidRDefault="008120FD" w:rsidP="008120FD">
            <w:pPr>
              <w:jc w:val="center"/>
            </w:pPr>
            <w:r w:rsidRPr="008B0ED8">
              <w:rPr>
                <w:sz w:val="22"/>
              </w:rPr>
              <w:t>31,00</w:t>
            </w:r>
          </w:p>
        </w:tc>
      </w:tr>
      <w:tr w:rsidR="008120FD" w:rsidRPr="004B04C9" w14:paraId="4CD0DFE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C5C1E"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5696A62A" w14:textId="77777777" w:rsidR="008120FD" w:rsidRPr="008B0ED8" w:rsidRDefault="008120FD" w:rsidP="008120FD">
            <w:pPr>
              <w:rPr>
                <w:sz w:val="22"/>
                <w:lang w:val="en-US"/>
              </w:rPr>
            </w:pPr>
            <w:r w:rsidRPr="008B0ED8">
              <w:rPr>
                <w:sz w:val="22"/>
                <w:lang w:val="en-US"/>
              </w:rPr>
              <w:t>CH10A</w:t>
            </w:r>
          </w:p>
          <w:p w14:paraId="6C718D1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B3ECAE0" w14:textId="77777777" w:rsidR="008120FD" w:rsidRPr="00DF63B1" w:rsidRDefault="008120FD" w:rsidP="008120FD">
            <w:pPr>
              <w:rPr>
                <w:sz w:val="22"/>
                <w:lang w:val="en-US"/>
              </w:rPr>
            </w:pPr>
            <w:r w:rsidRPr="00DF63B1">
              <w:rPr>
                <w:sz w:val="22"/>
                <w:lang w:val="en-US"/>
              </w:rPr>
              <w:t>Scari drepte gata confectionate metalice executate in cantitati mai mari de 50 kg</w:t>
            </w:r>
          </w:p>
          <w:p w14:paraId="12F9E8A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85E9952" w14:textId="77777777" w:rsidR="008120FD" w:rsidRPr="008B0ED8" w:rsidRDefault="008120FD" w:rsidP="008120FD">
            <w:pPr>
              <w:jc w:val="center"/>
            </w:pPr>
            <w:r w:rsidRPr="008B0ED8">
              <w:rPr>
                <w:sz w:val="22"/>
              </w:rPr>
              <w:lastRenderedPageBreak/>
              <w:t>kg</w:t>
            </w:r>
          </w:p>
        </w:tc>
        <w:tc>
          <w:tcPr>
            <w:tcW w:w="992" w:type="dxa"/>
            <w:tcBorders>
              <w:top w:val="single" w:sz="4" w:space="0" w:color="auto"/>
              <w:bottom w:val="single" w:sz="4" w:space="0" w:color="auto"/>
            </w:tcBorders>
            <w:vAlign w:val="center"/>
          </w:tcPr>
          <w:p w14:paraId="002CAC0B" w14:textId="77777777" w:rsidR="008120FD" w:rsidRPr="004B04C9" w:rsidRDefault="008120FD" w:rsidP="008120FD">
            <w:pPr>
              <w:jc w:val="center"/>
            </w:pPr>
            <w:r w:rsidRPr="008B0ED8">
              <w:rPr>
                <w:sz w:val="22"/>
              </w:rPr>
              <w:t>221,10</w:t>
            </w:r>
          </w:p>
        </w:tc>
      </w:tr>
      <w:tr w:rsidR="008120FD" w:rsidRPr="004B04C9" w14:paraId="47DA4AE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29E2A8" w14:textId="77777777" w:rsidR="008120FD" w:rsidRPr="008B0ED8" w:rsidRDefault="008120FD" w:rsidP="008120FD">
            <w:pPr>
              <w:rPr>
                <w:sz w:val="22"/>
                <w:szCs w:val="22"/>
              </w:rPr>
            </w:pPr>
            <w:r w:rsidRPr="004B04C9">
              <w:lastRenderedPageBreak/>
              <w:t xml:space="preserve"> </w:t>
            </w:r>
            <w:r w:rsidRPr="008B0ED8">
              <w:rPr>
                <w:sz w:val="22"/>
                <w:szCs w:val="22"/>
              </w:rPr>
              <w:t>41</w:t>
            </w:r>
          </w:p>
        </w:tc>
        <w:tc>
          <w:tcPr>
            <w:tcW w:w="1559" w:type="dxa"/>
            <w:tcBorders>
              <w:top w:val="single" w:sz="4" w:space="0" w:color="auto"/>
              <w:bottom w:val="single" w:sz="4" w:space="0" w:color="auto"/>
            </w:tcBorders>
            <w:vAlign w:val="center"/>
          </w:tcPr>
          <w:p w14:paraId="55E90B11" w14:textId="77777777" w:rsidR="008120FD" w:rsidRPr="008B0ED8" w:rsidRDefault="008120FD" w:rsidP="008120FD">
            <w:pPr>
              <w:rPr>
                <w:sz w:val="22"/>
                <w:lang w:val="en-US"/>
              </w:rPr>
            </w:pPr>
            <w:r w:rsidRPr="008B0ED8">
              <w:rPr>
                <w:sz w:val="22"/>
                <w:lang w:val="en-US"/>
              </w:rPr>
              <w:t>CN20B</w:t>
            </w:r>
          </w:p>
          <w:p w14:paraId="685A625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7AA0C7" w14:textId="77777777" w:rsidR="008120FD" w:rsidRPr="00DF63B1" w:rsidRDefault="008120FD" w:rsidP="008120FD">
            <w:pPr>
              <w:rPr>
                <w:sz w:val="22"/>
                <w:lang w:val="en-US"/>
              </w:rPr>
            </w:pPr>
            <w:r w:rsidRPr="00DF63B1">
              <w:rPr>
                <w:sz w:val="22"/>
                <w:lang w:val="en-US"/>
              </w:rPr>
              <w:t>Vopsitorii interioare sau exterioare aplicate pe timplarie metalica cu email alchidic in  2 straturi inclusiv grundul</w:t>
            </w:r>
          </w:p>
          <w:p w14:paraId="7176ECF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A6D0D73"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4A9F9A0" w14:textId="77777777" w:rsidR="008120FD" w:rsidRPr="004B04C9" w:rsidRDefault="008120FD" w:rsidP="008120FD">
            <w:pPr>
              <w:jc w:val="center"/>
            </w:pPr>
            <w:r w:rsidRPr="008B0ED8">
              <w:rPr>
                <w:sz w:val="22"/>
              </w:rPr>
              <w:t>12,20</w:t>
            </w:r>
          </w:p>
        </w:tc>
      </w:tr>
    </w:tbl>
    <w:p w14:paraId="1C78BA0B" w14:textId="77777777" w:rsidR="008120FD" w:rsidRPr="004B04C9" w:rsidRDefault="008120FD" w:rsidP="008120FD">
      <w:pPr>
        <w:jc w:val="center"/>
        <w:rPr>
          <w:b/>
          <w:bCs/>
        </w:rPr>
      </w:pPr>
      <w:r w:rsidRPr="00420C62">
        <w:rPr>
          <w:b/>
          <w:bCs/>
          <w:lang w:val="it-IT"/>
        </w:rPr>
        <w:t xml:space="preserve">Solutii arhitecturale </w:t>
      </w:r>
    </w:p>
    <w:p w14:paraId="5E85F2F7"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53C6C5B2"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674CB74E"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B9B20F3" w14:textId="77777777" w:rsidR="008120FD" w:rsidRPr="00AA66D4" w:rsidRDefault="008120FD" w:rsidP="008120FD">
            <w:pPr>
              <w:ind w:right="-108"/>
              <w:jc w:val="center"/>
              <w:rPr>
                <w:sz w:val="18"/>
                <w:szCs w:val="22"/>
                <w:lang w:val="en-US"/>
              </w:rPr>
            </w:pPr>
            <w:r w:rsidRPr="00AA66D4">
              <w:rPr>
                <w:sz w:val="18"/>
                <w:szCs w:val="22"/>
              </w:rPr>
              <w:t>№</w:t>
            </w:r>
          </w:p>
          <w:p w14:paraId="594BB13D"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47DB5C62"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4573F2AB"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0C316683"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5E3661A4"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0C519723"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21064E"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5EFB7F14"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71470A90"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4D6D3085"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70EB420B" w14:textId="77777777" w:rsidR="008120FD" w:rsidRPr="004B04C9" w:rsidRDefault="008120FD" w:rsidP="008120FD">
            <w:pPr>
              <w:jc w:val="center"/>
              <w:rPr>
                <w:sz w:val="22"/>
                <w:szCs w:val="22"/>
                <w:lang w:val="en-US"/>
              </w:rPr>
            </w:pPr>
          </w:p>
        </w:tc>
      </w:tr>
    </w:tbl>
    <w:p w14:paraId="311FC600"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4D52D334"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FBAEE4"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4711FD9"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52DF7217"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6128C747"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7471D059"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51A9D7A3" w14:textId="77777777" w:rsidTr="008120FD">
        <w:tc>
          <w:tcPr>
            <w:tcW w:w="709" w:type="dxa"/>
            <w:tcBorders>
              <w:top w:val="nil"/>
              <w:left w:val="single" w:sz="6" w:space="0" w:color="auto"/>
              <w:bottom w:val="nil"/>
              <w:right w:val="nil"/>
            </w:tcBorders>
          </w:tcPr>
          <w:p w14:paraId="7D7D48E1" w14:textId="77777777" w:rsidR="008120FD" w:rsidRPr="004B04C9" w:rsidRDefault="008120FD" w:rsidP="008120FD">
            <w:pPr>
              <w:jc w:val="center"/>
            </w:pPr>
          </w:p>
        </w:tc>
        <w:tc>
          <w:tcPr>
            <w:tcW w:w="1559" w:type="dxa"/>
            <w:tcBorders>
              <w:top w:val="nil"/>
              <w:left w:val="single" w:sz="6" w:space="0" w:color="auto"/>
              <w:bottom w:val="nil"/>
              <w:right w:val="nil"/>
            </w:tcBorders>
          </w:tcPr>
          <w:p w14:paraId="4A61DB85" w14:textId="77777777" w:rsidR="008120FD" w:rsidRPr="004B04C9" w:rsidRDefault="008120FD" w:rsidP="008120FD"/>
        </w:tc>
        <w:tc>
          <w:tcPr>
            <w:tcW w:w="6379" w:type="dxa"/>
            <w:tcBorders>
              <w:top w:val="nil"/>
              <w:left w:val="single" w:sz="6" w:space="0" w:color="auto"/>
              <w:bottom w:val="nil"/>
              <w:right w:val="nil"/>
            </w:tcBorders>
          </w:tcPr>
          <w:p w14:paraId="272F59D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1. Acoperis</w:t>
            </w:r>
          </w:p>
          <w:p w14:paraId="5E96E68C"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E176758" w14:textId="77777777" w:rsidR="008120FD" w:rsidRPr="00514EE0" w:rsidRDefault="008120FD" w:rsidP="008120FD"/>
        </w:tc>
        <w:tc>
          <w:tcPr>
            <w:tcW w:w="992" w:type="dxa"/>
            <w:tcBorders>
              <w:top w:val="nil"/>
              <w:left w:val="single" w:sz="6" w:space="0" w:color="auto"/>
              <w:bottom w:val="nil"/>
              <w:right w:val="single" w:sz="4" w:space="0" w:color="auto"/>
            </w:tcBorders>
          </w:tcPr>
          <w:p w14:paraId="42E476AE" w14:textId="77777777" w:rsidR="008120FD" w:rsidRPr="00514EE0" w:rsidRDefault="008120FD" w:rsidP="008120FD"/>
        </w:tc>
      </w:tr>
      <w:tr w:rsidR="008120FD" w:rsidRPr="004B04C9" w14:paraId="03A957E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26DAA"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6CF610B6" w14:textId="77777777" w:rsidR="008120FD" w:rsidRPr="008B0ED8" w:rsidRDefault="008120FD" w:rsidP="008120FD">
            <w:pPr>
              <w:rPr>
                <w:sz w:val="22"/>
                <w:lang w:val="en-US"/>
              </w:rPr>
            </w:pPr>
            <w:r w:rsidRPr="008B0ED8">
              <w:rPr>
                <w:sz w:val="22"/>
                <w:lang w:val="en-US"/>
              </w:rPr>
              <w:t>CD66С</w:t>
            </w:r>
          </w:p>
          <w:p w14:paraId="36EBFCF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6558540" w14:textId="77777777" w:rsidR="008120FD" w:rsidRPr="00DF63B1" w:rsidRDefault="008120FD" w:rsidP="008120FD">
            <w:pPr>
              <w:rPr>
                <w:sz w:val="22"/>
                <w:lang w:val="en-US"/>
              </w:rPr>
            </w:pPr>
            <w:r w:rsidRPr="00DF63B1">
              <w:rPr>
                <w:sz w:val="22"/>
                <w:lang w:val="en-US"/>
              </w:rPr>
              <w:t>Zidarie din caramida, format 250 x 120 x 65 mm, la pereti despartitori armati, cu grosimea 1/2 caramida, cu prepararea manuala a mortarului M-50,  inaltimea  etajului pina la 4 m</w:t>
            </w:r>
          </w:p>
          <w:p w14:paraId="69E5AE1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54408F"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5A3D7B20" w14:textId="77777777" w:rsidR="008120FD" w:rsidRPr="004B04C9" w:rsidRDefault="008120FD" w:rsidP="008120FD">
            <w:pPr>
              <w:jc w:val="center"/>
            </w:pPr>
            <w:r w:rsidRPr="008B0ED8">
              <w:rPr>
                <w:sz w:val="22"/>
              </w:rPr>
              <w:t>0,127</w:t>
            </w:r>
          </w:p>
        </w:tc>
      </w:tr>
      <w:tr w:rsidR="008120FD" w:rsidRPr="004B04C9" w14:paraId="4529E6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9E64F5"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6193C047" w14:textId="77777777" w:rsidR="008120FD" w:rsidRPr="008B0ED8" w:rsidRDefault="008120FD" w:rsidP="008120FD">
            <w:pPr>
              <w:rPr>
                <w:sz w:val="22"/>
                <w:lang w:val="en-US"/>
              </w:rPr>
            </w:pPr>
            <w:r w:rsidRPr="008B0ED8">
              <w:rPr>
                <w:sz w:val="22"/>
                <w:lang w:val="en-US"/>
              </w:rPr>
              <w:t>CE13A</w:t>
            </w:r>
          </w:p>
          <w:p w14:paraId="7C44434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1D4D7D2" w14:textId="77777777" w:rsidR="008120FD" w:rsidRPr="00DF63B1" w:rsidRDefault="008120FD" w:rsidP="008120FD">
            <w:pPr>
              <w:rPr>
                <w:sz w:val="22"/>
                <w:lang w:val="en-US"/>
              </w:rPr>
            </w:pPr>
            <w:r w:rsidRPr="00DF63B1">
              <w:rPr>
                <w:sz w:val="22"/>
                <w:lang w:val="en-US"/>
              </w:rPr>
              <w:t>Invelitori la acoperisuri cu membrane bituminoase Uniflex EPP lipite cu flacara in sistem monostrat pe suprafata orizontale montate pe suport continuu - bariera vapori</w:t>
            </w:r>
          </w:p>
          <w:p w14:paraId="3D6890F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F8D5ED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D7C5086" w14:textId="77777777" w:rsidR="008120FD" w:rsidRPr="004B04C9" w:rsidRDefault="008120FD" w:rsidP="008120FD">
            <w:pPr>
              <w:jc w:val="center"/>
            </w:pPr>
            <w:r w:rsidRPr="008B0ED8">
              <w:rPr>
                <w:sz w:val="22"/>
              </w:rPr>
              <w:t>39,90</w:t>
            </w:r>
          </w:p>
        </w:tc>
      </w:tr>
      <w:tr w:rsidR="008120FD" w:rsidRPr="004B04C9" w14:paraId="66447A8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2AFE3"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11D28FBA" w14:textId="77777777" w:rsidR="008120FD" w:rsidRPr="008B0ED8" w:rsidRDefault="008120FD" w:rsidP="008120FD">
            <w:pPr>
              <w:rPr>
                <w:sz w:val="22"/>
                <w:lang w:val="en-US"/>
              </w:rPr>
            </w:pPr>
            <w:r w:rsidRPr="008B0ED8">
              <w:rPr>
                <w:sz w:val="22"/>
                <w:lang w:val="en-US"/>
              </w:rPr>
              <w:t>IzF53A k=2</w:t>
            </w:r>
          </w:p>
          <w:p w14:paraId="55E09A9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96E899" w14:textId="77777777" w:rsidR="008120FD" w:rsidRPr="00DF63B1" w:rsidRDefault="008120FD" w:rsidP="008120FD">
            <w:pPr>
              <w:rPr>
                <w:sz w:val="22"/>
                <w:lang w:val="en-US"/>
              </w:rPr>
            </w:pPr>
            <w:r w:rsidRPr="00DF63B1">
              <w:rPr>
                <w:sz w:val="22"/>
                <w:lang w:val="en-US"/>
              </w:rPr>
              <w:t>Executarea manuala a suportului pardoselii cu strat termoizolant din PIR, densitate 35 kg/m3, grosime 50 mm, in 2 straturi</w:t>
            </w:r>
          </w:p>
          <w:p w14:paraId="4C65FE5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FDB116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237159A" w14:textId="77777777" w:rsidR="008120FD" w:rsidRPr="004B04C9" w:rsidRDefault="008120FD" w:rsidP="008120FD">
            <w:pPr>
              <w:jc w:val="center"/>
            </w:pPr>
            <w:r w:rsidRPr="008B0ED8">
              <w:rPr>
                <w:sz w:val="22"/>
              </w:rPr>
              <w:t>20,20</w:t>
            </w:r>
          </w:p>
        </w:tc>
      </w:tr>
      <w:tr w:rsidR="008120FD" w:rsidRPr="004B04C9" w14:paraId="28EF0E5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E699B"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65C65F36" w14:textId="77777777" w:rsidR="008120FD" w:rsidRPr="008B0ED8" w:rsidRDefault="008120FD" w:rsidP="008120FD">
            <w:pPr>
              <w:rPr>
                <w:sz w:val="22"/>
                <w:lang w:val="en-US"/>
              </w:rPr>
            </w:pPr>
            <w:r w:rsidRPr="008B0ED8">
              <w:rPr>
                <w:sz w:val="22"/>
                <w:lang w:val="en-US"/>
              </w:rPr>
              <w:t>CA02C adoptata</w:t>
            </w:r>
          </w:p>
          <w:p w14:paraId="063F76D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BBF7A09" w14:textId="77777777" w:rsidR="008120FD" w:rsidRPr="00DF63B1" w:rsidRDefault="008120FD" w:rsidP="008120FD">
            <w:pPr>
              <w:rPr>
                <w:sz w:val="22"/>
                <w:lang w:val="en-US"/>
              </w:rPr>
            </w:pPr>
            <w:r w:rsidRPr="00DF63B1">
              <w:rPr>
                <w:sz w:val="22"/>
                <w:lang w:val="en-US"/>
              </w:rPr>
              <w:t>Polisterol-beton cu densitatea D=400 kg/m3</w:t>
            </w:r>
          </w:p>
          <w:p w14:paraId="0BB99A3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A5EF05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7386106" w14:textId="77777777" w:rsidR="008120FD" w:rsidRPr="004B04C9" w:rsidRDefault="008120FD" w:rsidP="008120FD">
            <w:pPr>
              <w:jc w:val="center"/>
            </w:pPr>
            <w:r w:rsidRPr="008B0ED8">
              <w:rPr>
                <w:sz w:val="22"/>
              </w:rPr>
              <w:t>3,10</w:t>
            </w:r>
          </w:p>
        </w:tc>
      </w:tr>
      <w:tr w:rsidR="008120FD" w:rsidRPr="004B04C9" w14:paraId="5F6477D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57C9C"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4B8A738B" w14:textId="77777777" w:rsidR="008120FD" w:rsidRPr="008B0ED8" w:rsidRDefault="008120FD" w:rsidP="008120FD">
            <w:pPr>
              <w:rPr>
                <w:sz w:val="22"/>
                <w:lang w:val="en-US"/>
              </w:rPr>
            </w:pPr>
            <w:r w:rsidRPr="008B0ED8">
              <w:rPr>
                <w:sz w:val="22"/>
                <w:lang w:val="en-US"/>
              </w:rPr>
              <w:t>CC03C</w:t>
            </w:r>
          </w:p>
          <w:p w14:paraId="197F73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803905" w14:textId="77777777" w:rsidR="008120FD" w:rsidRPr="00DF63B1" w:rsidRDefault="008120FD" w:rsidP="008120FD">
            <w:pPr>
              <w:rPr>
                <w:sz w:val="22"/>
                <w:lang w:val="en-US"/>
              </w:rPr>
            </w:pPr>
            <w:r w:rsidRPr="00DF63B1">
              <w:rPr>
                <w:sz w:val="22"/>
                <w:lang w:val="en-US"/>
              </w:rPr>
              <w:t>Montare plase sudate d=5.0 mm, ochi 100x100 mm, la inaltimi mai mici sau egale cu 35 m, la placi</w:t>
            </w:r>
          </w:p>
          <w:p w14:paraId="57183E0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810316A"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0044830F" w14:textId="77777777" w:rsidR="008120FD" w:rsidRPr="004B04C9" w:rsidRDefault="008120FD" w:rsidP="008120FD">
            <w:pPr>
              <w:jc w:val="center"/>
            </w:pPr>
            <w:r w:rsidRPr="008B0ED8">
              <w:rPr>
                <w:sz w:val="22"/>
              </w:rPr>
              <w:t>79,20</w:t>
            </w:r>
          </w:p>
        </w:tc>
      </w:tr>
      <w:tr w:rsidR="008120FD" w:rsidRPr="004B04C9" w14:paraId="4DBEE34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5759F1"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2E222FB2" w14:textId="77777777" w:rsidR="008120FD" w:rsidRPr="008B0ED8" w:rsidRDefault="008120FD" w:rsidP="008120FD">
            <w:pPr>
              <w:rPr>
                <w:sz w:val="22"/>
                <w:lang w:val="en-US"/>
              </w:rPr>
            </w:pPr>
            <w:r w:rsidRPr="008B0ED8">
              <w:rPr>
                <w:sz w:val="22"/>
                <w:lang w:val="en-US"/>
              </w:rPr>
              <w:t>IzF18C K=1.333</w:t>
            </w:r>
          </w:p>
          <w:p w14:paraId="708C7B8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86BEF44" w14:textId="77777777" w:rsidR="008120FD" w:rsidRPr="00DF63B1" w:rsidRDefault="008120FD" w:rsidP="008120FD">
            <w:pPr>
              <w:rPr>
                <w:sz w:val="22"/>
                <w:lang w:val="en-US"/>
              </w:rPr>
            </w:pPr>
            <w:r w:rsidRPr="00DF63B1">
              <w:rPr>
                <w:sz w:val="22"/>
                <w:lang w:val="en-US"/>
              </w:rPr>
              <w:t>Strat suport de egalizare sau de protectie pentru izolatii, inclusiv scafele aferente, executat cu mortar de ciment gata preparat marca M150-T fara adaos de var, driscuit, pe suprafete orizontale sau inclinate pina la 40 % inclusiv, aplicat in grosime medie de 3 cm (K=1.333 - grosime medie de 4 cm)</w:t>
            </w:r>
          </w:p>
          <w:p w14:paraId="3FC6DC0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AF471C1"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EBCD833" w14:textId="77777777" w:rsidR="008120FD" w:rsidRPr="004B04C9" w:rsidRDefault="008120FD" w:rsidP="008120FD">
            <w:pPr>
              <w:jc w:val="center"/>
            </w:pPr>
            <w:r w:rsidRPr="008B0ED8">
              <w:rPr>
                <w:sz w:val="22"/>
              </w:rPr>
              <w:t>44,25</w:t>
            </w:r>
          </w:p>
        </w:tc>
      </w:tr>
      <w:tr w:rsidR="008120FD" w:rsidRPr="004B04C9" w14:paraId="37281F1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146CD"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2AA5E890" w14:textId="77777777" w:rsidR="008120FD" w:rsidRPr="008B0ED8" w:rsidRDefault="008120FD" w:rsidP="008120FD">
            <w:pPr>
              <w:rPr>
                <w:sz w:val="22"/>
                <w:lang w:val="en-US"/>
              </w:rPr>
            </w:pPr>
            <w:r w:rsidRPr="008B0ED8">
              <w:rPr>
                <w:sz w:val="22"/>
                <w:lang w:val="en-US"/>
              </w:rPr>
              <w:t>CP21B</w:t>
            </w:r>
          </w:p>
          <w:p w14:paraId="39D797B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EE4BC59" w14:textId="77777777" w:rsidR="008120FD" w:rsidRPr="00DF63B1" w:rsidRDefault="008120FD" w:rsidP="008120FD">
            <w:pPr>
              <w:rPr>
                <w:sz w:val="22"/>
                <w:lang w:val="en-US"/>
              </w:rPr>
            </w:pPr>
            <w:r w:rsidRPr="00DF63B1">
              <w:rPr>
                <w:sz w:val="22"/>
                <w:lang w:val="en-US"/>
              </w:rPr>
              <w:t>Punerea in opera a mortarului M 150-T pentru legatura, monolitizare sau matare de rosturi  la inaltimi pina la 35 m, legatura sau monolitizarea intre elementele prefabricate de beton</w:t>
            </w:r>
          </w:p>
          <w:p w14:paraId="481A6CE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8D0100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10425BA" w14:textId="77777777" w:rsidR="008120FD" w:rsidRPr="004B04C9" w:rsidRDefault="008120FD" w:rsidP="008120FD">
            <w:pPr>
              <w:jc w:val="center"/>
            </w:pPr>
            <w:r w:rsidRPr="008B0ED8">
              <w:rPr>
                <w:sz w:val="22"/>
              </w:rPr>
              <w:t>0,07</w:t>
            </w:r>
          </w:p>
        </w:tc>
      </w:tr>
      <w:tr w:rsidR="008120FD" w:rsidRPr="004B04C9" w14:paraId="1F6C54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DC359"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717BE8D3" w14:textId="77777777" w:rsidR="008120FD" w:rsidRPr="008B0ED8" w:rsidRDefault="008120FD" w:rsidP="008120FD">
            <w:pPr>
              <w:rPr>
                <w:sz w:val="22"/>
                <w:lang w:val="en-US"/>
              </w:rPr>
            </w:pPr>
            <w:r w:rsidRPr="008B0ED8">
              <w:rPr>
                <w:sz w:val="22"/>
                <w:lang w:val="en-US"/>
              </w:rPr>
              <w:t>CE40A</w:t>
            </w:r>
          </w:p>
          <w:p w14:paraId="399FC90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1F024C7" w14:textId="77777777" w:rsidR="008120FD" w:rsidRPr="00DF63B1" w:rsidRDefault="008120FD" w:rsidP="008120FD">
            <w:pPr>
              <w:rPr>
                <w:sz w:val="22"/>
                <w:lang w:val="en-US"/>
              </w:rPr>
            </w:pPr>
            <w:r w:rsidRPr="00DF63B1">
              <w:rPr>
                <w:sz w:val="22"/>
                <w:lang w:val="en-US"/>
              </w:rPr>
              <w:t>Montarea elementelor scheletului din grinzi (bare) cu tratament antiseptic</w:t>
            </w:r>
          </w:p>
          <w:p w14:paraId="34BFBD3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CA8F11"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7DF5FD6" w14:textId="77777777" w:rsidR="008120FD" w:rsidRPr="004B04C9" w:rsidRDefault="008120FD" w:rsidP="008120FD">
            <w:pPr>
              <w:jc w:val="center"/>
            </w:pPr>
            <w:r w:rsidRPr="008B0ED8">
              <w:rPr>
                <w:sz w:val="22"/>
              </w:rPr>
              <w:t>0,08</w:t>
            </w:r>
          </w:p>
        </w:tc>
      </w:tr>
      <w:tr w:rsidR="008120FD" w:rsidRPr="004B04C9" w14:paraId="5C54DAE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ED0911"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35819B22" w14:textId="77777777" w:rsidR="008120FD" w:rsidRPr="008B0ED8" w:rsidRDefault="008120FD" w:rsidP="008120FD">
            <w:pPr>
              <w:rPr>
                <w:sz w:val="22"/>
                <w:lang w:val="en-US"/>
              </w:rPr>
            </w:pPr>
            <w:r w:rsidRPr="008B0ED8">
              <w:rPr>
                <w:sz w:val="22"/>
                <w:lang w:val="en-US"/>
              </w:rPr>
              <w:t>CE23D2</w:t>
            </w:r>
          </w:p>
          <w:p w14:paraId="4829258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921631" w14:textId="77777777" w:rsidR="008120FD" w:rsidRPr="00DF63B1" w:rsidRDefault="008120FD" w:rsidP="008120FD">
            <w:pPr>
              <w:rPr>
                <w:sz w:val="22"/>
                <w:lang w:val="en-US"/>
              </w:rPr>
            </w:pPr>
            <w:r w:rsidRPr="00DF63B1">
              <w:rPr>
                <w:sz w:val="22"/>
                <w:lang w:val="en-US"/>
              </w:rPr>
              <w:t>Glafuri si copertine din tabla zincata de 0,5 mm grosime pe un strat de carton bitumat montate pe o sapa de egalizare din mortar de ciment-var M 100-T, fixate pe elemente de beton, pentru lungimi mai mari de 2 m, cu latimea desfasurata intre 51 - 100 cm</w:t>
            </w:r>
          </w:p>
          <w:p w14:paraId="186A47B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04D2EBD"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C06CF8A" w14:textId="77777777" w:rsidR="008120FD" w:rsidRPr="004B04C9" w:rsidRDefault="008120FD" w:rsidP="008120FD">
            <w:pPr>
              <w:jc w:val="center"/>
            </w:pPr>
            <w:r w:rsidRPr="008B0ED8">
              <w:rPr>
                <w:sz w:val="22"/>
              </w:rPr>
              <w:t>14,10</w:t>
            </w:r>
          </w:p>
        </w:tc>
      </w:tr>
      <w:tr w:rsidR="008120FD" w:rsidRPr="004B04C9" w14:paraId="7A4D85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5E3D1D"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405B44AC" w14:textId="77777777" w:rsidR="008120FD" w:rsidRPr="008B0ED8" w:rsidRDefault="008120FD" w:rsidP="008120FD">
            <w:pPr>
              <w:rPr>
                <w:sz w:val="22"/>
                <w:lang w:val="en-US"/>
              </w:rPr>
            </w:pPr>
            <w:r w:rsidRPr="008B0ED8">
              <w:rPr>
                <w:sz w:val="22"/>
                <w:lang w:val="en-US"/>
              </w:rPr>
              <w:t>CE23B2</w:t>
            </w:r>
          </w:p>
          <w:p w14:paraId="08664AB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4DD660" w14:textId="77777777" w:rsidR="008120FD" w:rsidRPr="00DF63B1" w:rsidRDefault="008120FD" w:rsidP="008120FD">
            <w:pPr>
              <w:rPr>
                <w:sz w:val="22"/>
                <w:lang w:val="en-US"/>
              </w:rPr>
            </w:pPr>
            <w:r w:rsidRPr="00DF63B1">
              <w:rPr>
                <w:sz w:val="22"/>
                <w:lang w:val="en-US"/>
              </w:rPr>
              <w:t>Glafuri si copertine din tabla zincata de 0,5 mm grosime pe un strat de carton bitumat montate pe o sapa de egalizare din mortar de ciment-var M 100-T, fixate pe elemente de beton, pentru lungimi mai mari de 2 m, cu latimea desfasurata intre 16 - 30 cm</w:t>
            </w:r>
          </w:p>
          <w:p w14:paraId="6026170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4E9F45"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340DC3A" w14:textId="77777777" w:rsidR="008120FD" w:rsidRPr="004B04C9" w:rsidRDefault="008120FD" w:rsidP="008120FD">
            <w:pPr>
              <w:jc w:val="center"/>
            </w:pPr>
            <w:r w:rsidRPr="008B0ED8">
              <w:rPr>
                <w:sz w:val="22"/>
              </w:rPr>
              <w:t>23,60</w:t>
            </w:r>
          </w:p>
        </w:tc>
      </w:tr>
      <w:tr w:rsidR="008120FD" w:rsidRPr="004B04C9" w14:paraId="2E6386E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3A096"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0B043F23" w14:textId="77777777" w:rsidR="008120FD" w:rsidRPr="008B0ED8" w:rsidRDefault="008120FD" w:rsidP="008120FD">
            <w:pPr>
              <w:rPr>
                <w:sz w:val="22"/>
                <w:lang w:val="en-US"/>
              </w:rPr>
            </w:pPr>
            <w:r w:rsidRPr="008B0ED8">
              <w:rPr>
                <w:sz w:val="22"/>
                <w:lang w:val="en-US"/>
              </w:rPr>
              <w:t>IzF01B</w:t>
            </w:r>
          </w:p>
          <w:p w14:paraId="3CF6CE5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357F63D"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pe suprafete orizontale, inclinte sau verticale, cu suspensie de bitum filerizat (subif) intr-un strat</w:t>
            </w:r>
          </w:p>
          <w:p w14:paraId="408E794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D02B1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1128420" w14:textId="77777777" w:rsidR="008120FD" w:rsidRPr="004B04C9" w:rsidRDefault="008120FD" w:rsidP="008120FD">
            <w:pPr>
              <w:jc w:val="center"/>
            </w:pPr>
            <w:r w:rsidRPr="008B0ED8">
              <w:rPr>
                <w:sz w:val="22"/>
              </w:rPr>
              <w:t>46,50</w:t>
            </w:r>
          </w:p>
        </w:tc>
      </w:tr>
      <w:tr w:rsidR="008120FD" w:rsidRPr="004B04C9" w14:paraId="50D762A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A5BFA"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48E7516C" w14:textId="77777777" w:rsidR="008120FD" w:rsidRPr="008B0ED8" w:rsidRDefault="008120FD" w:rsidP="008120FD">
            <w:pPr>
              <w:rPr>
                <w:sz w:val="22"/>
                <w:lang w:val="en-US"/>
              </w:rPr>
            </w:pPr>
            <w:r w:rsidRPr="008B0ED8">
              <w:rPr>
                <w:sz w:val="22"/>
                <w:lang w:val="en-US"/>
              </w:rPr>
              <w:t>CE13A</w:t>
            </w:r>
          </w:p>
          <w:p w14:paraId="6D2B80A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8F2D657" w14:textId="77777777" w:rsidR="008120FD" w:rsidRPr="00DF63B1" w:rsidRDefault="008120FD" w:rsidP="008120FD">
            <w:pPr>
              <w:rPr>
                <w:sz w:val="22"/>
                <w:lang w:val="en-US"/>
              </w:rPr>
            </w:pPr>
            <w:r w:rsidRPr="00DF63B1">
              <w:rPr>
                <w:sz w:val="22"/>
                <w:lang w:val="en-US"/>
              </w:rPr>
              <w:t>Invelitori la acoperisuri cu membrane bituminoase Uniflex EPP lipite cu flacara in sistem monostrat pe suprafata orizontale montate pe suport continuu</w:t>
            </w:r>
          </w:p>
          <w:p w14:paraId="57159B7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F96E6E"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60E6220" w14:textId="77777777" w:rsidR="008120FD" w:rsidRPr="004B04C9" w:rsidRDefault="008120FD" w:rsidP="008120FD">
            <w:pPr>
              <w:jc w:val="center"/>
            </w:pPr>
            <w:r w:rsidRPr="008B0ED8">
              <w:rPr>
                <w:sz w:val="22"/>
              </w:rPr>
              <w:t>46,50</w:t>
            </w:r>
          </w:p>
        </w:tc>
      </w:tr>
      <w:tr w:rsidR="008120FD" w:rsidRPr="004B04C9" w14:paraId="5F493E2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18D1E"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5ABFA4EB" w14:textId="77777777" w:rsidR="008120FD" w:rsidRPr="008B0ED8" w:rsidRDefault="008120FD" w:rsidP="008120FD">
            <w:pPr>
              <w:rPr>
                <w:sz w:val="22"/>
                <w:lang w:val="en-US"/>
              </w:rPr>
            </w:pPr>
            <w:r w:rsidRPr="008B0ED8">
              <w:rPr>
                <w:sz w:val="22"/>
                <w:lang w:val="en-US"/>
              </w:rPr>
              <w:t>CE13A</w:t>
            </w:r>
          </w:p>
          <w:p w14:paraId="0526B04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8464726" w14:textId="77777777" w:rsidR="008120FD" w:rsidRPr="00DF63B1" w:rsidRDefault="008120FD" w:rsidP="008120FD">
            <w:pPr>
              <w:rPr>
                <w:sz w:val="22"/>
                <w:lang w:val="en-US"/>
              </w:rPr>
            </w:pPr>
            <w:r w:rsidRPr="00DF63B1">
              <w:rPr>
                <w:sz w:val="22"/>
                <w:lang w:val="en-US"/>
              </w:rPr>
              <w:t>Invelitori la acoperisuri cu membrane bituminoase Uniflex EKP lipite cu flacara in sistem monostrat pe suprafata orizontale montate pe suport continuu</w:t>
            </w:r>
          </w:p>
          <w:p w14:paraId="7B245A1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CA103A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8166C66" w14:textId="77777777" w:rsidR="008120FD" w:rsidRPr="004B04C9" w:rsidRDefault="008120FD" w:rsidP="008120FD">
            <w:pPr>
              <w:jc w:val="center"/>
            </w:pPr>
            <w:r w:rsidRPr="008B0ED8">
              <w:rPr>
                <w:sz w:val="22"/>
              </w:rPr>
              <w:t>57,40</w:t>
            </w:r>
          </w:p>
        </w:tc>
      </w:tr>
      <w:tr w:rsidR="008120FD" w:rsidRPr="004B04C9" w14:paraId="654964C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22162"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59275D74" w14:textId="77777777" w:rsidR="008120FD" w:rsidRPr="008B0ED8" w:rsidRDefault="008120FD" w:rsidP="008120FD">
            <w:pPr>
              <w:rPr>
                <w:sz w:val="22"/>
                <w:lang w:val="en-US"/>
              </w:rPr>
            </w:pPr>
            <w:r w:rsidRPr="008B0ED8">
              <w:rPr>
                <w:sz w:val="22"/>
                <w:lang w:val="en-US"/>
              </w:rPr>
              <w:t>SB28B</w:t>
            </w:r>
          </w:p>
          <w:p w14:paraId="5639157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6F94667" w14:textId="77777777" w:rsidR="008120FD" w:rsidRPr="00DF63B1" w:rsidRDefault="008120FD" w:rsidP="008120FD">
            <w:pPr>
              <w:rPr>
                <w:sz w:val="22"/>
                <w:lang w:val="en-US"/>
              </w:rPr>
            </w:pPr>
            <w:r w:rsidRPr="00DF63B1">
              <w:rPr>
                <w:sz w:val="22"/>
                <w:lang w:val="en-US"/>
              </w:rPr>
              <w:t>Aerator pentru acoperisuri din membrane bituminoase</w:t>
            </w:r>
          </w:p>
          <w:p w14:paraId="040EC4E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5A4591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CFB71CB" w14:textId="77777777" w:rsidR="008120FD" w:rsidRPr="004B04C9" w:rsidRDefault="008120FD" w:rsidP="008120FD">
            <w:pPr>
              <w:jc w:val="center"/>
            </w:pPr>
            <w:r w:rsidRPr="008B0ED8">
              <w:rPr>
                <w:sz w:val="22"/>
              </w:rPr>
              <w:t>1,00</w:t>
            </w:r>
          </w:p>
        </w:tc>
      </w:tr>
      <w:tr w:rsidR="008120FD" w:rsidRPr="00514EE0" w14:paraId="5A516206" w14:textId="77777777" w:rsidTr="008120FD">
        <w:tc>
          <w:tcPr>
            <w:tcW w:w="709" w:type="dxa"/>
            <w:tcBorders>
              <w:top w:val="nil"/>
              <w:left w:val="single" w:sz="6" w:space="0" w:color="auto"/>
              <w:bottom w:val="nil"/>
              <w:right w:val="nil"/>
            </w:tcBorders>
          </w:tcPr>
          <w:p w14:paraId="4BAC96BD"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371FA614" w14:textId="77777777" w:rsidR="008120FD" w:rsidRPr="004B04C9" w:rsidRDefault="008120FD" w:rsidP="008120FD"/>
        </w:tc>
        <w:tc>
          <w:tcPr>
            <w:tcW w:w="6379" w:type="dxa"/>
            <w:tcBorders>
              <w:top w:val="nil"/>
              <w:left w:val="single" w:sz="6" w:space="0" w:color="auto"/>
              <w:bottom w:val="nil"/>
              <w:right w:val="nil"/>
            </w:tcBorders>
          </w:tcPr>
          <w:p w14:paraId="543329CD"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Pereti </w:t>
            </w:r>
          </w:p>
          <w:p w14:paraId="49D783D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BE91422" w14:textId="77777777" w:rsidR="008120FD" w:rsidRPr="00514EE0" w:rsidRDefault="008120FD" w:rsidP="008120FD"/>
        </w:tc>
        <w:tc>
          <w:tcPr>
            <w:tcW w:w="992" w:type="dxa"/>
            <w:tcBorders>
              <w:top w:val="nil"/>
              <w:left w:val="single" w:sz="6" w:space="0" w:color="auto"/>
              <w:bottom w:val="nil"/>
              <w:right w:val="single" w:sz="4" w:space="0" w:color="auto"/>
            </w:tcBorders>
          </w:tcPr>
          <w:p w14:paraId="67B65E6D" w14:textId="77777777" w:rsidR="008120FD" w:rsidRPr="00514EE0" w:rsidRDefault="008120FD" w:rsidP="008120FD"/>
        </w:tc>
      </w:tr>
      <w:tr w:rsidR="008120FD" w:rsidRPr="004B04C9" w14:paraId="649510E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A65A1" w14:textId="77777777" w:rsidR="008120FD" w:rsidRPr="008B0ED8" w:rsidRDefault="008120FD" w:rsidP="008120FD">
            <w:pPr>
              <w:rPr>
                <w:sz w:val="22"/>
                <w:szCs w:val="22"/>
              </w:rPr>
            </w:pPr>
            <w:r w:rsidRPr="008B0ED8">
              <w:rPr>
                <w:sz w:val="22"/>
                <w:szCs w:val="22"/>
              </w:rPr>
              <w:t>15</w:t>
            </w:r>
          </w:p>
        </w:tc>
        <w:tc>
          <w:tcPr>
            <w:tcW w:w="1559" w:type="dxa"/>
            <w:tcBorders>
              <w:top w:val="single" w:sz="4" w:space="0" w:color="auto"/>
              <w:bottom w:val="single" w:sz="4" w:space="0" w:color="auto"/>
            </w:tcBorders>
            <w:vAlign w:val="center"/>
          </w:tcPr>
          <w:p w14:paraId="1889CF72" w14:textId="77777777" w:rsidR="008120FD" w:rsidRPr="008B0ED8" w:rsidRDefault="008120FD" w:rsidP="008120FD">
            <w:pPr>
              <w:rPr>
                <w:sz w:val="22"/>
                <w:lang w:val="en-US"/>
              </w:rPr>
            </w:pPr>
            <w:r w:rsidRPr="008B0ED8">
              <w:rPr>
                <w:sz w:val="22"/>
                <w:lang w:val="en-US"/>
              </w:rPr>
              <w:t>CN53A</w:t>
            </w:r>
          </w:p>
          <w:p w14:paraId="79E808E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AB54FF" w14:textId="77777777" w:rsidR="008120FD" w:rsidRPr="00DF63B1" w:rsidRDefault="008120FD" w:rsidP="008120FD">
            <w:pPr>
              <w:rPr>
                <w:sz w:val="22"/>
                <w:lang w:val="en-US"/>
              </w:rPr>
            </w:pPr>
            <w:r w:rsidRPr="00DF63B1">
              <w:rPr>
                <w:sz w:val="22"/>
                <w:lang w:val="en-US"/>
              </w:rPr>
              <w:t>Grunduirea suprafetelor interioare a peretilor si tavanelor</w:t>
            </w:r>
          </w:p>
          <w:p w14:paraId="28E89FD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F49CA5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CE4120B" w14:textId="77777777" w:rsidR="008120FD" w:rsidRPr="004B04C9" w:rsidRDefault="008120FD" w:rsidP="008120FD">
            <w:pPr>
              <w:jc w:val="center"/>
            </w:pPr>
            <w:r w:rsidRPr="008B0ED8">
              <w:rPr>
                <w:sz w:val="22"/>
              </w:rPr>
              <w:t>84,15</w:t>
            </w:r>
          </w:p>
        </w:tc>
      </w:tr>
      <w:tr w:rsidR="008120FD" w:rsidRPr="004B04C9" w14:paraId="3794E52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B55C42"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59A1259E" w14:textId="77777777" w:rsidR="008120FD" w:rsidRPr="008B0ED8" w:rsidRDefault="008120FD" w:rsidP="008120FD">
            <w:pPr>
              <w:rPr>
                <w:sz w:val="22"/>
                <w:lang w:val="en-US"/>
              </w:rPr>
            </w:pPr>
            <w:r w:rsidRPr="008B0ED8">
              <w:rPr>
                <w:sz w:val="22"/>
                <w:lang w:val="en-US"/>
              </w:rPr>
              <w:t>CF02B</w:t>
            </w:r>
          </w:p>
          <w:p w14:paraId="162D0FD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C58518" w14:textId="77777777" w:rsidR="008120FD" w:rsidRPr="00DF63B1" w:rsidRDefault="008120FD" w:rsidP="008120FD">
            <w:pPr>
              <w:rPr>
                <w:sz w:val="22"/>
                <w:lang w:val="en-US"/>
              </w:rPr>
            </w:pPr>
            <w:r w:rsidRPr="00DF63B1">
              <w:rPr>
                <w:sz w:val="22"/>
                <w:lang w:val="en-US"/>
              </w:rPr>
              <w:t>Tencuieli interioare de 2 cm grosime, driscuite, executate manual, la pereti sau stilpi, pe suprafete plane cu mortar de ciment-var  marca M 100-T pentru sprit, grund si stratul vizibil, pe zidarie de caramida sau blocuri mici de beton</w:t>
            </w:r>
          </w:p>
          <w:p w14:paraId="098FC95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C2B6CA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8F484BB" w14:textId="77777777" w:rsidR="008120FD" w:rsidRPr="004B04C9" w:rsidRDefault="008120FD" w:rsidP="008120FD">
            <w:pPr>
              <w:jc w:val="center"/>
            </w:pPr>
            <w:r w:rsidRPr="008B0ED8">
              <w:rPr>
                <w:sz w:val="22"/>
              </w:rPr>
              <w:t>32,85</w:t>
            </w:r>
          </w:p>
        </w:tc>
      </w:tr>
      <w:tr w:rsidR="008120FD" w:rsidRPr="004B04C9" w14:paraId="61CA417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80699" w14:textId="77777777" w:rsidR="008120FD" w:rsidRPr="008B0ED8" w:rsidRDefault="008120FD" w:rsidP="008120FD">
            <w:pPr>
              <w:rPr>
                <w:sz w:val="22"/>
                <w:szCs w:val="22"/>
              </w:rPr>
            </w:pPr>
            <w:r w:rsidRPr="004B04C9">
              <w:lastRenderedPageBreak/>
              <w:t xml:space="preserve"> </w:t>
            </w:r>
            <w:r w:rsidRPr="008B0ED8">
              <w:rPr>
                <w:sz w:val="22"/>
                <w:szCs w:val="22"/>
              </w:rPr>
              <w:t>17</w:t>
            </w:r>
          </w:p>
        </w:tc>
        <w:tc>
          <w:tcPr>
            <w:tcW w:w="1559" w:type="dxa"/>
            <w:tcBorders>
              <w:top w:val="single" w:sz="4" w:space="0" w:color="auto"/>
              <w:bottom w:val="single" w:sz="4" w:space="0" w:color="auto"/>
            </w:tcBorders>
            <w:vAlign w:val="center"/>
          </w:tcPr>
          <w:p w14:paraId="2891F7F8" w14:textId="77777777" w:rsidR="008120FD" w:rsidRPr="008B0ED8" w:rsidRDefault="008120FD" w:rsidP="008120FD">
            <w:pPr>
              <w:rPr>
                <w:sz w:val="22"/>
                <w:lang w:val="en-US"/>
              </w:rPr>
            </w:pPr>
            <w:r w:rsidRPr="008B0ED8">
              <w:rPr>
                <w:sz w:val="22"/>
                <w:lang w:val="en-US"/>
              </w:rPr>
              <w:t>CF50B</w:t>
            </w:r>
          </w:p>
          <w:p w14:paraId="02E2BD8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8D0AF4" w14:textId="77777777" w:rsidR="008120FD" w:rsidRPr="00DF63B1" w:rsidRDefault="008120FD" w:rsidP="008120FD">
            <w:pPr>
              <w:rPr>
                <w:sz w:val="22"/>
                <w:lang w:val="en-US"/>
              </w:rPr>
            </w:pPr>
            <w:r w:rsidRPr="00DF63B1">
              <w:rPr>
                <w:sz w:val="22"/>
                <w:lang w:val="en-US"/>
              </w:rPr>
              <w:t>Tencuieli interioare de 5 mm grosime, executate manual, cu amestec uscat pe baza de ipsos, la pereti si pereti despartitori, preparare manuala a mortarului.</w:t>
            </w:r>
          </w:p>
          <w:p w14:paraId="70EA0D9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18D16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926D51A" w14:textId="77777777" w:rsidR="008120FD" w:rsidRPr="004B04C9" w:rsidRDefault="008120FD" w:rsidP="008120FD">
            <w:pPr>
              <w:jc w:val="center"/>
            </w:pPr>
            <w:r w:rsidRPr="008B0ED8">
              <w:rPr>
                <w:sz w:val="22"/>
              </w:rPr>
              <w:t>84,15</w:t>
            </w:r>
          </w:p>
        </w:tc>
      </w:tr>
      <w:tr w:rsidR="008120FD" w:rsidRPr="004B04C9" w14:paraId="48A8AC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EC90D"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2EB3C87F" w14:textId="77777777" w:rsidR="008120FD" w:rsidRPr="008B0ED8" w:rsidRDefault="008120FD" w:rsidP="008120FD">
            <w:pPr>
              <w:rPr>
                <w:sz w:val="22"/>
                <w:lang w:val="en-US"/>
              </w:rPr>
            </w:pPr>
            <w:r w:rsidRPr="008B0ED8">
              <w:rPr>
                <w:sz w:val="22"/>
                <w:lang w:val="en-US"/>
              </w:rPr>
              <w:t>CF57A</w:t>
            </w:r>
          </w:p>
          <w:p w14:paraId="421F82A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E35A2A" w14:textId="77777777" w:rsidR="008120FD" w:rsidRPr="00DF63B1" w:rsidRDefault="008120FD" w:rsidP="008120FD">
            <w:pPr>
              <w:rPr>
                <w:sz w:val="22"/>
                <w:lang w:val="en-US"/>
              </w:rPr>
            </w:pPr>
            <w:r w:rsidRPr="00DF63B1">
              <w:rPr>
                <w:sz w:val="22"/>
                <w:lang w:val="en-US"/>
              </w:rPr>
              <w:t>Aplicarea manuala a chitului pe baza de ipsos grosime 1,0 mm pe suprafetele peretilor, coloanelor si a tavanelor</w:t>
            </w:r>
          </w:p>
          <w:p w14:paraId="2606EAE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6D899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F4517A3" w14:textId="77777777" w:rsidR="008120FD" w:rsidRPr="004B04C9" w:rsidRDefault="008120FD" w:rsidP="008120FD">
            <w:pPr>
              <w:jc w:val="center"/>
            </w:pPr>
            <w:r w:rsidRPr="008B0ED8">
              <w:rPr>
                <w:sz w:val="22"/>
              </w:rPr>
              <w:t>84,15</w:t>
            </w:r>
          </w:p>
        </w:tc>
      </w:tr>
      <w:tr w:rsidR="008120FD" w:rsidRPr="004B04C9" w14:paraId="46E243D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5F279"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3B63BC36" w14:textId="77777777" w:rsidR="008120FD" w:rsidRPr="008B0ED8" w:rsidRDefault="008120FD" w:rsidP="008120FD">
            <w:pPr>
              <w:rPr>
                <w:sz w:val="22"/>
                <w:lang w:val="en-US"/>
              </w:rPr>
            </w:pPr>
            <w:r w:rsidRPr="008B0ED8">
              <w:rPr>
                <w:sz w:val="22"/>
                <w:lang w:val="en-US"/>
              </w:rPr>
              <w:t>CN53A</w:t>
            </w:r>
          </w:p>
          <w:p w14:paraId="7C383C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7804BB" w14:textId="77777777" w:rsidR="008120FD" w:rsidRPr="00DF63B1" w:rsidRDefault="008120FD" w:rsidP="008120FD">
            <w:pPr>
              <w:rPr>
                <w:sz w:val="22"/>
                <w:lang w:val="en-US"/>
              </w:rPr>
            </w:pPr>
            <w:r w:rsidRPr="00DF63B1">
              <w:rPr>
                <w:sz w:val="22"/>
                <w:lang w:val="en-US"/>
              </w:rPr>
              <w:t>Grunduirea suprafetelor interioare a peretilor si tavanelor</w:t>
            </w:r>
          </w:p>
          <w:p w14:paraId="5B5A383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F2AD43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91B4993" w14:textId="77777777" w:rsidR="008120FD" w:rsidRPr="004B04C9" w:rsidRDefault="008120FD" w:rsidP="008120FD">
            <w:pPr>
              <w:jc w:val="center"/>
            </w:pPr>
            <w:r w:rsidRPr="008B0ED8">
              <w:rPr>
                <w:sz w:val="22"/>
              </w:rPr>
              <w:t>84,15</w:t>
            </w:r>
          </w:p>
        </w:tc>
      </w:tr>
      <w:tr w:rsidR="008120FD" w:rsidRPr="004B04C9" w14:paraId="787BE20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1C58E"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6914BDBD" w14:textId="77777777" w:rsidR="008120FD" w:rsidRPr="008B0ED8" w:rsidRDefault="008120FD" w:rsidP="008120FD">
            <w:pPr>
              <w:rPr>
                <w:sz w:val="22"/>
                <w:lang w:val="en-US"/>
              </w:rPr>
            </w:pPr>
            <w:r w:rsidRPr="008B0ED8">
              <w:rPr>
                <w:sz w:val="22"/>
                <w:lang w:val="en-US"/>
              </w:rPr>
              <w:t>CN06A</w:t>
            </w:r>
          </w:p>
          <w:p w14:paraId="5BBFDDE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AB052AF" w14:textId="77777777" w:rsidR="008120FD" w:rsidRPr="00DF63B1" w:rsidRDefault="008120FD" w:rsidP="008120FD">
            <w:pPr>
              <w:rPr>
                <w:sz w:val="22"/>
                <w:lang w:val="en-US"/>
              </w:rPr>
            </w:pPr>
            <w:r w:rsidRPr="00DF63B1">
              <w:rPr>
                <w:sz w:val="22"/>
                <w:lang w:val="en-US"/>
              </w:rPr>
              <w:t>Vopsitorii interioare cu vopsea acrilica in emulsie apoasa,  aplicate in 2 straturi pe glet existent, executate manual</w:t>
            </w:r>
          </w:p>
          <w:p w14:paraId="0961022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99B7DCF"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D365587" w14:textId="77777777" w:rsidR="008120FD" w:rsidRPr="004B04C9" w:rsidRDefault="008120FD" w:rsidP="008120FD">
            <w:pPr>
              <w:jc w:val="center"/>
            </w:pPr>
            <w:r w:rsidRPr="008B0ED8">
              <w:rPr>
                <w:sz w:val="22"/>
              </w:rPr>
              <w:t>84,15</w:t>
            </w:r>
          </w:p>
        </w:tc>
      </w:tr>
      <w:tr w:rsidR="008120FD" w:rsidRPr="00514EE0" w14:paraId="3528593B" w14:textId="77777777" w:rsidTr="008120FD">
        <w:tc>
          <w:tcPr>
            <w:tcW w:w="709" w:type="dxa"/>
            <w:tcBorders>
              <w:top w:val="nil"/>
              <w:left w:val="single" w:sz="6" w:space="0" w:color="auto"/>
              <w:bottom w:val="nil"/>
              <w:right w:val="nil"/>
            </w:tcBorders>
          </w:tcPr>
          <w:p w14:paraId="439AF30B"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A6AD85F" w14:textId="77777777" w:rsidR="008120FD" w:rsidRPr="004B04C9" w:rsidRDefault="008120FD" w:rsidP="008120FD"/>
        </w:tc>
        <w:tc>
          <w:tcPr>
            <w:tcW w:w="6379" w:type="dxa"/>
            <w:tcBorders>
              <w:top w:val="nil"/>
              <w:left w:val="single" w:sz="6" w:space="0" w:color="auto"/>
              <w:bottom w:val="nil"/>
              <w:right w:val="nil"/>
            </w:tcBorders>
          </w:tcPr>
          <w:p w14:paraId="5FFB732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 Tavane </w:t>
            </w:r>
          </w:p>
          <w:p w14:paraId="4C7D7350"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3BD9D3B" w14:textId="77777777" w:rsidR="008120FD" w:rsidRPr="00514EE0" w:rsidRDefault="008120FD" w:rsidP="008120FD"/>
        </w:tc>
        <w:tc>
          <w:tcPr>
            <w:tcW w:w="992" w:type="dxa"/>
            <w:tcBorders>
              <w:top w:val="nil"/>
              <w:left w:val="single" w:sz="6" w:space="0" w:color="auto"/>
              <w:bottom w:val="nil"/>
              <w:right w:val="single" w:sz="4" w:space="0" w:color="auto"/>
            </w:tcBorders>
          </w:tcPr>
          <w:p w14:paraId="1C4599C2" w14:textId="77777777" w:rsidR="008120FD" w:rsidRPr="00514EE0" w:rsidRDefault="008120FD" w:rsidP="008120FD"/>
        </w:tc>
      </w:tr>
      <w:tr w:rsidR="008120FD" w:rsidRPr="004B04C9" w14:paraId="22190E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3F749" w14:textId="77777777" w:rsidR="008120FD" w:rsidRPr="008B0ED8" w:rsidRDefault="008120FD" w:rsidP="008120FD">
            <w:pPr>
              <w:rPr>
                <w:sz w:val="22"/>
                <w:szCs w:val="22"/>
              </w:rPr>
            </w:pPr>
            <w:r w:rsidRPr="008B0ED8">
              <w:rPr>
                <w:sz w:val="22"/>
                <w:szCs w:val="22"/>
              </w:rPr>
              <w:t>21</w:t>
            </w:r>
          </w:p>
        </w:tc>
        <w:tc>
          <w:tcPr>
            <w:tcW w:w="1559" w:type="dxa"/>
            <w:tcBorders>
              <w:top w:val="single" w:sz="4" w:space="0" w:color="auto"/>
              <w:bottom w:val="single" w:sz="4" w:space="0" w:color="auto"/>
            </w:tcBorders>
            <w:vAlign w:val="center"/>
          </w:tcPr>
          <w:p w14:paraId="156296F8" w14:textId="77777777" w:rsidR="008120FD" w:rsidRPr="008B0ED8" w:rsidRDefault="008120FD" w:rsidP="008120FD">
            <w:pPr>
              <w:rPr>
                <w:sz w:val="22"/>
                <w:lang w:val="en-US"/>
              </w:rPr>
            </w:pPr>
            <w:r w:rsidRPr="008B0ED8">
              <w:rPr>
                <w:sz w:val="22"/>
                <w:lang w:val="en-US"/>
              </w:rPr>
              <w:t>CN53A</w:t>
            </w:r>
          </w:p>
          <w:p w14:paraId="02466DB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EB626A" w14:textId="77777777" w:rsidR="008120FD" w:rsidRPr="00DF63B1" w:rsidRDefault="008120FD" w:rsidP="008120FD">
            <w:pPr>
              <w:rPr>
                <w:sz w:val="22"/>
                <w:lang w:val="en-US"/>
              </w:rPr>
            </w:pPr>
            <w:r w:rsidRPr="00DF63B1">
              <w:rPr>
                <w:sz w:val="22"/>
                <w:lang w:val="en-US"/>
              </w:rPr>
              <w:t>Grunduirea suprafetelor interioare a peretilor si tavanelor</w:t>
            </w:r>
          </w:p>
          <w:p w14:paraId="7B2B560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890FD86"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D5ADE8F" w14:textId="77777777" w:rsidR="008120FD" w:rsidRPr="004B04C9" w:rsidRDefault="008120FD" w:rsidP="008120FD">
            <w:pPr>
              <w:jc w:val="center"/>
            </w:pPr>
            <w:r w:rsidRPr="008B0ED8">
              <w:rPr>
                <w:sz w:val="22"/>
              </w:rPr>
              <w:t>17,21</w:t>
            </w:r>
          </w:p>
        </w:tc>
      </w:tr>
      <w:tr w:rsidR="008120FD" w:rsidRPr="004B04C9" w14:paraId="6FE3073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AD706"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55F7CC42" w14:textId="77777777" w:rsidR="008120FD" w:rsidRPr="008B0ED8" w:rsidRDefault="008120FD" w:rsidP="008120FD">
            <w:pPr>
              <w:rPr>
                <w:sz w:val="22"/>
                <w:lang w:val="en-US"/>
              </w:rPr>
            </w:pPr>
            <w:r w:rsidRPr="008B0ED8">
              <w:rPr>
                <w:sz w:val="22"/>
                <w:lang w:val="en-US"/>
              </w:rPr>
              <w:t>CF52B</w:t>
            </w:r>
          </w:p>
          <w:p w14:paraId="1E63D9F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ADB856" w14:textId="77777777" w:rsidR="008120FD" w:rsidRPr="00DF63B1" w:rsidRDefault="008120FD" w:rsidP="008120FD">
            <w:pPr>
              <w:rPr>
                <w:sz w:val="22"/>
                <w:lang w:val="en-US"/>
              </w:rPr>
            </w:pPr>
            <w:r w:rsidRPr="00DF63B1">
              <w:rPr>
                <w:sz w:val="22"/>
                <w:lang w:val="en-US"/>
              </w:rPr>
              <w:t>Tencuieli interioare de 5 mm grosime, executate manual, cu amestec uscat pe baza de ipsos, la tavan, preparare manuala a mortarului</w:t>
            </w:r>
          </w:p>
          <w:p w14:paraId="5E85B2C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A27652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460C7EF" w14:textId="77777777" w:rsidR="008120FD" w:rsidRPr="004B04C9" w:rsidRDefault="008120FD" w:rsidP="008120FD">
            <w:pPr>
              <w:jc w:val="center"/>
            </w:pPr>
            <w:r w:rsidRPr="008B0ED8">
              <w:rPr>
                <w:sz w:val="22"/>
              </w:rPr>
              <w:t>17,21</w:t>
            </w:r>
          </w:p>
        </w:tc>
      </w:tr>
      <w:tr w:rsidR="008120FD" w:rsidRPr="004B04C9" w14:paraId="567903F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7EE2A"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2698BBC4" w14:textId="77777777" w:rsidR="008120FD" w:rsidRPr="008B0ED8" w:rsidRDefault="008120FD" w:rsidP="008120FD">
            <w:pPr>
              <w:rPr>
                <w:sz w:val="22"/>
                <w:lang w:val="en-US"/>
              </w:rPr>
            </w:pPr>
            <w:r w:rsidRPr="008B0ED8">
              <w:rPr>
                <w:sz w:val="22"/>
                <w:lang w:val="en-US"/>
              </w:rPr>
              <w:t>CF57A</w:t>
            </w:r>
          </w:p>
          <w:p w14:paraId="4C68277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2BE00B4" w14:textId="77777777" w:rsidR="008120FD" w:rsidRPr="00DF63B1" w:rsidRDefault="008120FD" w:rsidP="008120FD">
            <w:pPr>
              <w:rPr>
                <w:sz w:val="22"/>
                <w:lang w:val="en-US"/>
              </w:rPr>
            </w:pPr>
            <w:r w:rsidRPr="00DF63B1">
              <w:rPr>
                <w:sz w:val="22"/>
                <w:lang w:val="en-US"/>
              </w:rPr>
              <w:t>Aplicarea manuala a chitului pe baza de ipsos grosime 1,0 mm pe suprafetele peretilor, coloanelor si a tavanelor</w:t>
            </w:r>
          </w:p>
          <w:p w14:paraId="5E2DCD6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E2D1A3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352B1BA" w14:textId="77777777" w:rsidR="008120FD" w:rsidRPr="004B04C9" w:rsidRDefault="008120FD" w:rsidP="008120FD">
            <w:pPr>
              <w:jc w:val="center"/>
            </w:pPr>
            <w:r w:rsidRPr="008B0ED8">
              <w:rPr>
                <w:sz w:val="22"/>
              </w:rPr>
              <w:t>17,21</w:t>
            </w:r>
          </w:p>
        </w:tc>
      </w:tr>
      <w:tr w:rsidR="008120FD" w:rsidRPr="004B04C9" w14:paraId="3B17C5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8E015"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32D973ED" w14:textId="77777777" w:rsidR="008120FD" w:rsidRPr="008B0ED8" w:rsidRDefault="008120FD" w:rsidP="008120FD">
            <w:pPr>
              <w:rPr>
                <w:sz w:val="22"/>
                <w:lang w:val="en-US"/>
              </w:rPr>
            </w:pPr>
            <w:r w:rsidRPr="008B0ED8">
              <w:rPr>
                <w:sz w:val="22"/>
                <w:lang w:val="en-US"/>
              </w:rPr>
              <w:t>CN53A</w:t>
            </w:r>
          </w:p>
          <w:p w14:paraId="5B410CF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99B063E" w14:textId="77777777" w:rsidR="008120FD" w:rsidRPr="00DF63B1" w:rsidRDefault="008120FD" w:rsidP="008120FD">
            <w:pPr>
              <w:rPr>
                <w:sz w:val="22"/>
                <w:lang w:val="en-US"/>
              </w:rPr>
            </w:pPr>
            <w:r w:rsidRPr="00DF63B1">
              <w:rPr>
                <w:sz w:val="22"/>
                <w:lang w:val="en-US"/>
              </w:rPr>
              <w:t>Grunduirea suprafetelor interioare a peretilor si tavanelor</w:t>
            </w:r>
          </w:p>
          <w:p w14:paraId="7B4B604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5BA336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352D08F" w14:textId="77777777" w:rsidR="008120FD" w:rsidRPr="004B04C9" w:rsidRDefault="008120FD" w:rsidP="008120FD">
            <w:pPr>
              <w:jc w:val="center"/>
            </w:pPr>
            <w:r w:rsidRPr="008B0ED8">
              <w:rPr>
                <w:sz w:val="22"/>
              </w:rPr>
              <w:t>17,21</w:t>
            </w:r>
          </w:p>
        </w:tc>
      </w:tr>
      <w:tr w:rsidR="008120FD" w:rsidRPr="004B04C9" w14:paraId="7EFA66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27242"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05161DB4" w14:textId="77777777" w:rsidR="008120FD" w:rsidRPr="008B0ED8" w:rsidRDefault="008120FD" w:rsidP="008120FD">
            <w:pPr>
              <w:rPr>
                <w:sz w:val="22"/>
                <w:lang w:val="en-US"/>
              </w:rPr>
            </w:pPr>
            <w:r w:rsidRPr="008B0ED8">
              <w:rPr>
                <w:sz w:val="22"/>
                <w:lang w:val="en-US"/>
              </w:rPr>
              <w:t>CN06A</w:t>
            </w:r>
          </w:p>
          <w:p w14:paraId="3C7E40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26C45BB" w14:textId="77777777" w:rsidR="008120FD" w:rsidRPr="00DF63B1" w:rsidRDefault="008120FD" w:rsidP="008120FD">
            <w:pPr>
              <w:rPr>
                <w:sz w:val="22"/>
                <w:lang w:val="en-US"/>
              </w:rPr>
            </w:pPr>
            <w:r w:rsidRPr="00DF63B1">
              <w:rPr>
                <w:sz w:val="22"/>
                <w:lang w:val="en-US"/>
              </w:rPr>
              <w:t>Vopsitorii interioare cu vopsea pe baza de copolimeri vinilici in emulsie apoasa,  aplicate in 2 straturi pe glet existent, executate manual</w:t>
            </w:r>
          </w:p>
          <w:p w14:paraId="1EBBFF5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3E548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B3D0520" w14:textId="77777777" w:rsidR="008120FD" w:rsidRPr="004B04C9" w:rsidRDefault="008120FD" w:rsidP="008120FD">
            <w:pPr>
              <w:jc w:val="center"/>
            </w:pPr>
            <w:r w:rsidRPr="008B0ED8">
              <w:rPr>
                <w:sz w:val="22"/>
              </w:rPr>
              <w:t>17,21</w:t>
            </w:r>
          </w:p>
        </w:tc>
      </w:tr>
      <w:tr w:rsidR="008120FD" w:rsidRPr="00514EE0" w14:paraId="5A24B438" w14:textId="77777777" w:rsidTr="008120FD">
        <w:tc>
          <w:tcPr>
            <w:tcW w:w="709" w:type="dxa"/>
            <w:tcBorders>
              <w:top w:val="nil"/>
              <w:left w:val="single" w:sz="6" w:space="0" w:color="auto"/>
              <w:bottom w:val="nil"/>
              <w:right w:val="nil"/>
            </w:tcBorders>
          </w:tcPr>
          <w:p w14:paraId="6746BFE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03DF83C" w14:textId="77777777" w:rsidR="008120FD" w:rsidRPr="004B04C9" w:rsidRDefault="008120FD" w:rsidP="008120FD"/>
        </w:tc>
        <w:tc>
          <w:tcPr>
            <w:tcW w:w="6379" w:type="dxa"/>
            <w:tcBorders>
              <w:top w:val="nil"/>
              <w:left w:val="single" w:sz="6" w:space="0" w:color="auto"/>
              <w:bottom w:val="nil"/>
              <w:right w:val="nil"/>
            </w:tcBorders>
          </w:tcPr>
          <w:p w14:paraId="0468E96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4. Pardosele </w:t>
            </w:r>
          </w:p>
          <w:p w14:paraId="47CF7C9F"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DECB5ED" w14:textId="77777777" w:rsidR="008120FD" w:rsidRPr="00514EE0" w:rsidRDefault="008120FD" w:rsidP="008120FD"/>
        </w:tc>
        <w:tc>
          <w:tcPr>
            <w:tcW w:w="992" w:type="dxa"/>
            <w:tcBorders>
              <w:top w:val="nil"/>
              <w:left w:val="single" w:sz="6" w:space="0" w:color="auto"/>
              <w:bottom w:val="nil"/>
              <w:right w:val="single" w:sz="4" w:space="0" w:color="auto"/>
            </w:tcBorders>
          </w:tcPr>
          <w:p w14:paraId="7D0C40F3" w14:textId="77777777" w:rsidR="008120FD" w:rsidRPr="00514EE0" w:rsidRDefault="008120FD" w:rsidP="008120FD"/>
        </w:tc>
      </w:tr>
      <w:tr w:rsidR="008120FD" w:rsidRPr="00514EE0" w14:paraId="191B8E87" w14:textId="77777777" w:rsidTr="008120FD">
        <w:tc>
          <w:tcPr>
            <w:tcW w:w="709" w:type="dxa"/>
            <w:tcBorders>
              <w:top w:val="nil"/>
              <w:left w:val="single" w:sz="6" w:space="0" w:color="auto"/>
              <w:bottom w:val="nil"/>
              <w:right w:val="nil"/>
            </w:tcBorders>
          </w:tcPr>
          <w:p w14:paraId="4D22B19E" w14:textId="77777777" w:rsidR="008120FD" w:rsidRPr="004B04C9" w:rsidRDefault="008120FD" w:rsidP="008120FD">
            <w:pPr>
              <w:jc w:val="center"/>
            </w:pPr>
          </w:p>
        </w:tc>
        <w:tc>
          <w:tcPr>
            <w:tcW w:w="1559" w:type="dxa"/>
            <w:tcBorders>
              <w:top w:val="nil"/>
              <w:left w:val="single" w:sz="6" w:space="0" w:color="auto"/>
              <w:bottom w:val="nil"/>
              <w:right w:val="nil"/>
            </w:tcBorders>
          </w:tcPr>
          <w:p w14:paraId="4704DC1B" w14:textId="77777777" w:rsidR="008120FD" w:rsidRPr="004B04C9" w:rsidRDefault="008120FD" w:rsidP="008120FD"/>
        </w:tc>
        <w:tc>
          <w:tcPr>
            <w:tcW w:w="6379" w:type="dxa"/>
            <w:tcBorders>
              <w:top w:val="nil"/>
              <w:left w:val="single" w:sz="6" w:space="0" w:color="auto"/>
              <w:bottom w:val="nil"/>
              <w:right w:val="nil"/>
            </w:tcBorders>
          </w:tcPr>
          <w:p w14:paraId="207CCC4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4.1. Tip 1</w:t>
            </w:r>
          </w:p>
          <w:p w14:paraId="6EB4A849"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3A8EE16" w14:textId="77777777" w:rsidR="008120FD" w:rsidRPr="00514EE0" w:rsidRDefault="008120FD" w:rsidP="008120FD"/>
        </w:tc>
        <w:tc>
          <w:tcPr>
            <w:tcW w:w="992" w:type="dxa"/>
            <w:tcBorders>
              <w:top w:val="nil"/>
              <w:left w:val="single" w:sz="6" w:space="0" w:color="auto"/>
              <w:bottom w:val="nil"/>
              <w:right w:val="single" w:sz="4" w:space="0" w:color="auto"/>
            </w:tcBorders>
          </w:tcPr>
          <w:p w14:paraId="22C27552" w14:textId="77777777" w:rsidR="008120FD" w:rsidRPr="00514EE0" w:rsidRDefault="008120FD" w:rsidP="008120FD"/>
        </w:tc>
      </w:tr>
      <w:tr w:rsidR="008120FD" w:rsidRPr="004B04C9" w14:paraId="334157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378C4F" w14:textId="77777777" w:rsidR="008120FD" w:rsidRPr="008B0ED8" w:rsidRDefault="008120FD" w:rsidP="008120FD">
            <w:pPr>
              <w:rPr>
                <w:sz w:val="22"/>
                <w:szCs w:val="22"/>
              </w:rPr>
            </w:pPr>
            <w:r w:rsidRPr="008B0ED8">
              <w:rPr>
                <w:sz w:val="22"/>
                <w:szCs w:val="22"/>
              </w:rPr>
              <w:t>26</w:t>
            </w:r>
          </w:p>
        </w:tc>
        <w:tc>
          <w:tcPr>
            <w:tcW w:w="1559" w:type="dxa"/>
            <w:tcBorders>
              <w:top w:val="single" w:sz="4" w:space="0" w:color="auto"/>
              <w:bottom w:val="single" w:sz="4" w:space="0" w:color="auto"/>
            </w:tcBorders>
            <w:vAlign w:val="center"/>
          </w:tcPr>
          <w:p w14:paraId="5B0EA689" w14:textId="77777777" w:rsidR="008120FD" w:rsidRPr="008B0ED8" w:rsidRDefault="008120FD" w:rsidP="008120FD">
            <w:pPr>
              <w:rPr>
                <w:sz w:val="22"/>
                <w:lang w:val="en-US"/>
              </w:rPr>
            </w:pPr>
            <w:r w:rsidRPr="008B0ED8">
              <w:rPr>
                <w:sz w:val="22"/>
                <w:lang w:val="en-US"/>
              </w:rPr>
              <w:t>TsC54C</w:t>
            </w:r>
          </w:p>
          <w:p w14:paraId="5C17CEE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86A4F4A" w14:textId="77777777" w:rsidR="008120FD" w:rsidRPr="00DF63B1" w:rsidRDefault="008120FD" w:rsidP="008120FD">
            <w:pPr>
              <w:rPr>
                <w:sz w:val="22"/>
                <w:lang w:val="en-US"/>
              </w:rPr>
            </w:pPr>
            <w:r w:rsidRPr="00DF63B1">
              <w:rPr>
                <w:sz w:val="22"/>
                <w:lang w:val="en-US"/>
              </w:rPr>
              <w:t>Strat de fundatie din pietris M300 fractie 40-70 mm</w:t>
            </w:r>
          </w:p>
          <w:p w14:paraId="417080A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4047E6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B72194D" w14:textId="77777777" w:rsidR="008120FD" w:rsidRPr="004B04C9" w:rsidRDefault="008120FD" w:rsidP="008120FD">
            <w:pPr>
              <w:jc w:val="center"/>
            </w:pPr>
            <w:r w:rsidRPr="008B0ED8">
              <w:rPr>
                <w:sz w:val="22"/>
              </w:rPr>
              <w:t>0,07</w:t>
            </w:r>
          </w:p>
        </w:tc>
      </w:tr>
      <w:tr w:rsidR="008120FD" w:rsidRPr="004B04C9" w14:paraId="1F0E856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FAF0A"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10AB1310" w14:textId="77777777" w:rsidR="008120FD" w:rsidRPr="008B0ED8" w:rsidRDefault="008120FD" w:rsidP="008120FD">
            <w:pPr>
              <w:rPr>
                <w:sz w:val="22"/>
                <w:lang w:val="en-US"/>
              </w:rPr>
            </w:pPr>
            <w:r w:rsidRPr="008B0ED8">
              <w:rPr>
                <w:sz w:val="22"/>
                <w:lang w:val="en-US"/>
              </w:rPr>
              <w:t>CG22A1</w:t>
            </w:r>
          </w:p>
          <w:p w14:paraId="0E070D2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F915250" w14:textId="77777777" w:rsidR="008120FD" w:rsidRPr="00DF63B1" w:rsidRDefault="008120FD" w:rsidP="008120FD">
            <w:pPr>
              <w:rPr>
                <w:sz w:val="22"/>
                <w:lang w:val="en-US"/>
              </w:rPr>
            </w:pPr>
            <w:r w:rsidRPr="00DF63B1">
              <w:rPr>
                <w:sz w:val="22"/>
                <w:lang w:val="en-US"/>
              </w:rPr>
              <w:t>Pardoseli din beton simplu clasa C 10/8 (Bc 10/B 150) in grosime de 10 cm, in cimp continuu, driscuit, turnat pe loc, in incaperi cu suprafata mai mica sau egala cu 16 mp</w:t>
            </w:r>
          </w:p>
          <w:p w14:paraId="450F8E2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0CDEFE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77A0493" w14:textId="77777777" w:rsidR="008120FD" w:rsidRPr="004B04C9" w:rsidRDefault="008120FD" w:rsidP="008120FD">
            <w:pPr>
              <w:jc w:val="center"/>
            </w:pPr>
            <w:r w:rsidRPr="008B0ED8">
              <w:rPr>
                <w:sz w:val="22"/>
              </w:rPr>
              <w:t>1,69</w:t>
            </w:r>
          </w:p>
        </w:tc>
      </w:tr>
      <w:tr w:rsidR="008120FD" w:rsidRPr="004B04C9" w14:paraId="7992507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15595"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18DCE456" w14:textId="77777777" w:rsidR="008120FD" w:rsidRPr="008B0ED8" w:rsidRDefault="008120FD" w:rsidP="008120FD">
            <w:pPr>
              <w:rPr>
                <w:sz w:val="22"/>
                <w:lang w:val="en-US"/>
              </w:rPr>
            </w:pPr>
            <w:r w:rsidRPr="008B0ED8">
              <w:rPr>
                <w:sz w:val="22"/>
                <w:lang w:val="en-US"/>
              </w:rPr>
              <w:t>CG01A</w:t>
            </w:r>
          </w:p>
          <w:p w14:paraId="6D307B5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F909CD"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27FA031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D549E4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2491AB4" w14:textId="77777777" w:rsidR="008120FD" w:rsidRPr="004B04C9" w:rsidRDefault="008120FD" w:rsidP="008120FD">
            <w:pPr>
              <w:jc w:val="center"/>
            </w:pPr>
            <w:r w:rsidRPr="008B0ED8">
              <w:rPr>
                <w:sz w:val="22"/>
              </w:rPr>
              <w:t>1,69</w:t>
            </w:r>
          </w:p>
        </w:tc>
      </w:tr>
      <w:tr w:rsidR="008120FD" w:rsidRPr="004B04C9" w14:paraId="58EE6C3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25E6C7"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321362BF" w14:textId="77777777" w:rsidR="008120FD" w:rsidRPr="008B0ED8" w:rsidRDefault="008120FD" w:rsidP="008120FD">
            <w:pPr>
              <w:rPr>
                <w:sz w:val="22"/>
                <w:lang w:val="en-US"/>
              </w:rPr>
            </w:pPr>
            <w:r w:rsidRPr="008B0ED8">
              <w:rPr>
                <w:sz w:val="22"/>
                <w:lang w:val="en-US"/>
              </w:rPr>
              <w:t>CG17D1</w:t>
            </w:r>
          </w:p>
          <w:p w14:paraId="2CBFF60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B4D5C2E"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41D6260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F7EBCA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C183D24" w14:textId="77777777" w:rsidR="008120FD" w:rsidRPr="004B04C9" w:rsidRDefault="008120FD" w:rsidP="008120FD">
            <w:pPr>
              <w:jc w:val="center"/>
            </w:pPr>
            <w:r w:rsidRPr="008B0ED8">
              <w:rPr>
                <w:sz w:val="22"/>
              </w:rPr>
              <w:t>1,69</w:t>
            </w:r>
          </w:p>
        </w:tc>
      </w:tr>
      <w:tr w:rsidR="008120FD" w:rsidRPr="00514EE0" w14:paraId="068DB94E" w14:textId="77777777" w:rsidTr="008120FD">
        <w:tc>
          <w:tcPr>
            <w:tcW w:w="709" w:type="dxa"/>
            <w:tcBorders>
              <w:top w:val="nil"/>
              <w:left w:val="single" w:sz="6" w:space="0" w:color="auto"/>
              <w:bottom w:val="nil"/>
              <w:right w:val="nil"/>
            </w:tcBorders>
          </w:tcPr>
          <w:p w14:paraId="4DB94CA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8BF3727" w14:textId="77777777" w:rsidR="008120FD" w:rsidRPr="004B04C9" w:rsidRDefault="008120FD" w:rsidP="008120FD"/>
        </w:tc>
        <w:tc>
          <w:tcPr>
            <w:tcW w:w="6379" w:type="dxa"/>
            <w:tcBorders>
              <w:top w:val="nil"/>
              <w:left w:val="single" w:sz="6" w:space="0" w:color="auto"/>
              <w:bottom w:val="nil"/>
              <w:right w:val="nil"/>
            </w:tcBorders>
          </w:tcPr>
          <w:p w14:paraId="3AB3B6C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4.2. Tip 2</w:t>
            </w:r>
          </w:p>
          <w:p w14:paraId="1B76A69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1E1A33B" w14:textId="77777777" w:rsidR="008120FD" w:rsidRPr="00514EE0" w:rsidRDefault="008120FD" w:rsidP="008120FD"/>
        </w:tc>
        <w:tc>
          <w:tcPr>
            <w:tcW w:w="992" w:type="dxa"/>
            <w:tcBorders>
              <w:top w:val="nil"/>
              <w:left w:val="single" w:sz="6" w:space="0" w:color="auto"/>
              <w:bottom w:val="nil"/>
              <w:right w:val="single" w:sz="4" w:space="0" w:color="auto"/>
            </w:tcBorders>
          </w:tcPr>
          <w:p w14:paraId="383FE700" w14:textId="77777777" w:rsidR="008120FD" w:rsidRPr="00514EE0" w:rsidRDefault="008120FD" w:rsidP="008120FD"/>
        </w:tc>
      </w:tr>
      <w:tr w:rsidR="008120FD" w:rsidRPr="004B04C9" w14:paraId="7B25BAC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0A91B3" w14:textId="77777777" w:rsidR="008120FD" w:rsidRPr="008B0ED8" w:rsidRDefault="008120FD" w:rsidP="008120FD">
            <w:pPr>
              <w:rPr>
                <w:sz w:val="22"/>
                <w:szCs w:val="22"/>
              </w:rPr>
            </w:pPr>
            <w:r w:rsidRPr="008B0ED8">
              <w:rPr>
                <w:sz w:val="22"/>
                <w:szCs w:val="22"/>
              </w:rPr>
              <w:t>30</w:t>
            </w:r>
          </w:p>
        </w:tc>
        <w:tc>
          <w:tcPr>
            <w:tcW w:w="1559" w:type="dxa"/>
            <w:tcBorders>
              <w:top w:val="single" w:sz="4" w:space="0" w:color="auto"/>
              <w:bottom w:val="single" w:sz="4" w:space="0" w:color="auto"/>
            </w:tcBorders>
            <w:vAlign w:val="center"/>
          </w:tcPr>
          <w:p w14:paraId="5E842185" w14:textId="77777777" w:rsidR="008120FD" w:rsidRPr="008B0ED8" w:rsidRDefault="008120FD" w:rsidP="008120FD">
            <w:pPr>
              <w:rPr>
                <w:sz w:val="22"/>
                <w:lang w:val="en-US"/>
              </w:rPr>
            </w:pPr>
            <w:r w:rsidRPr="008B0ED8">
              <w:rPr>
                <w:sz w:val="22"/>
                <w:lang w:val="en-US"/>
              </w:rPr>
              <w:t>CG01A</w:t>
            </w:r>
          </w:p>
          <w:p w14:paraId="0E06CC9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5E2F467"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5EC6D47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CD1597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661A5E2" w14:textId="77777777" w:rsidR="008120FD" w:rsidRPr="004B04C9" w:rsidRDefault="008120FD" w:rsidP="008120FD">
            <w:pPr>
              <w:jc w:val="center"/>
            </w:pPr>
            <w:r w:rsidRPr="008B0ED8">
              <w:rPr>
                <w:sz w:val="22"/>
              </w:rPr>
              <w:t>15,52</w:t>
            </w:r>
          </w:p>
        </w:tc>
      </w:tr>
      <w:tr w:rsidR="008120FD" w:rsidRPr="004B04C9" w14:paraId="00D242C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7B1871"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1A659114" w14:textId="77777777" w:rsidR="008120FD" w:rsidRPr="008B0ED8" w:rsidRDefault="008120FD" w:rsidP="008120FD">
            <w:pPr>
              <w:rPr>
                <w:sz w:val="22"/>
                <w:lang w:val="en-US"/>
              </w:rPr>
            </w:pPr>
            <w:r w:rsidRPr="008B0ED8">
              <w:rPr>
                <w:sz w:val="22"/>
                <w:lang w:val="en-US"/>
              </w:rPr>
              <w:t>CG17D1</w:t>
            </w:r>
          </w:p>
          <w:p w14:paraId="457B60A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9374C25"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4970F5B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D904CBF"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3DD033D" w14:textId="77777777" w:rsidR="008120FD" w:rsidRPr="004B04C9" w:rsidRDefault="008120FD" w:rsidP="008120FD">
            <w:pPr>
              <w:jc w:val="center"/>
            </w:pPr>
            <w:r w:rsidRPr="008B0ED8">
              <w:rPr>
                <w:sz w:val="22"/>
              </w:rPr>
              <w:t>15,52</w:t>
            </w:r>
          </w:p>
        </w:tc>
      </w:tr>
      <w:tr w:rsidR="008120FD" w:rsidRPr="00514EE0" w14:paraId="1A9DBA2E" w14:textId="77777777" w:rsidTr="008120FD">
        <w:tc>
          <w:tcPr>
            <w:tcW w:w="709" w:type="dxa"/>
            <w:tcBorders>
              <w:top w:val="nil"/>
              <w:left w:val="single" w:sz="6" w:space="0" w:color="auto"/>
              <w:bottom w:val="nil"/>
              <w:right w:val="nil"/>
            </w:tcBorders>
          </w:tcPr>
          <w:p w14:paraId="1D58C3C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15C84CF" w14:textId="77777777" w:rsidR="008120FD" w:rsidRPr="004B04C9" w:rsidRDefault="008120FD" w:rsidP="008120FD"/>
        </w:tc>
        <w:tc>
          <w:tcPr>
            <w:tcW w:w="6379" w:type="dxa"/>
            <w:tcBorders>
              <w:top w:val="nil"/>
              <w:left w:val="single" w:sz="6" w:space="0" w:color="auto"/>
              <w:bottom w:val="nil"/>
              <w:right w:val="nil"/>
            </w:tcBorders>
          </w:tcPr>
          <w:p w14:paraId="055FEFC7"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4.3. Tip 3</w:t>
            </w:r>
          </w:p>
          <w:p w14:paraId="4C7E56D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5D5929A" w14:textId="77777777" w:rsidR="008120FD" w:rsidRPr="00514EE0" w:rsidRDefault="008120FD" w:rsidP="008120FD"/>
        </w:tc>
        <w:tc>
          <w:tcPr>
            <w:tcW w:w="992" w:type="dxa"/>
            <w:tcBorders>
              <w:top w:val="nil"/>
              <w:left w:val="single" w:sz="6" w:space="0" w:color="auto"/>
              <w:bottom w:val="nil"/>
              <w:right w:val="single" w:sz="4" w:space="0" w:color="auto"/>
            </w:tcBorders>
          </w:tcPr>
          <w:p w14:paraId="0D65EF65" w14:textId="77777777" w:rsidR="008120FD" w:rsidRPr="00514EE0" w:rsidRDefault="008120FD" w:rsidP="008120FD"/>
        </w:tc>
      </w:tr>
      <w:tr w:rsidR="008120FD" w:rsidRPr="004B04C9" w14:paraId="346EDFB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FC2AF0" w14:textId="77777777" w:rsidR="008120FD" w:rsidRPr="008B0ED8" w:rsidRDefault="008120FD" w:rsidP="008120FD">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14:paraId="780803D0" w14:textId="77777777" w:rsidR="008120FD" w:rsidRPr="008B0ED8" w:rsidRDefault="008120FD" w:rsidP="008120FD">
            <w:pPr>
              <w:rPr>
                <w:sz w:val="22"/>
                <w:lang w:val="en-US"/>
              </w:rPr>
            </w:pPr>
            <w:r w:rsidRPr="008B0ED8">
              <w:rPr>
                <w:sz w:val="22"/>
                <w:lang w:val="en-US"/>
              </w:rPr>
              <w:t>IzF01B</w:t>
            </w:r>
          </w:p>
          <w:p w14:paraId="66873F7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9AB0A3" w14:textId="77777777" w:rsidR="008120FD" w:rsidRPr="00DF63B1" w:rsidRDefault="008120FD" w:rsidP="008120FD">
            <w:pPr>
              <w:rPr>
                <w:sz w:val="22"/>
                <w:lang w:val="en-US"/>
              </w:rPr>
            </w:pPr>
            <w:r w:rsidRPr="00DF63B1">
              <w:rPr>
                <w:sz w:val="22"/>
                <w:lang w:val="en-US"/>
              </w:rPr>
              <w:t>Amorsarea suprafetelor pentru aplicarea stratului de difuzie, a barierei contra vaporilor, a termoizolatiei sau a hidroizolatiei pe suprafete orizontale, inclinte sau verticale, cu suspensie de bitum filerizat (subif) intr-un strat</w:t>
            </w:r>
          </w:p>
          <w:p w14:paraId="6277597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AF4A8D"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ACBB86C" w14:textId="77777777" w:rsidR="008120FD" w:rsidRPr="004B04C9" w:rsidRDefault="008120FD" w:rsidP="008120FD">
            <w:pPr>
              <w:jc w:val="center"/>
            </w:pPr>
            <w:r w:rsidRPr="008B0ED8">
              <w:rPr>
                <w:sz w:val="22"/>
              </w:rPr>
              <w:t>17,62</w:t>
            </w:r>
          </w:p>
        </w:tc>
      </w:tr>
      <w:tr w:rsidR="008120FD" w:rsidRPr="004B04C9" w14:paraId="4BC131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9A9E8"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6847D9C2" w14:textId="77777777" w:rsidR="008120FD" w:rsidRPr="008B0ED8" w:rsidRDefault="008120FD" w:rsidP="008120FD">
            <w:pPr>
              <w:rPr>
                <w:sz w:val="22"/>
                <w:lang w:val="en-US"/>
              </w:rPr>
            </w:pPr>
            <w:r w:rsidRPr="008B0ED8">
              <w:rPr>
                <w:sz w:val="22"/>
                <w:lang w:val="en-US"/>
              </w:rPr>
              <w:t>CE13A2</w:t>
            </w:r>
          </w:p>
          <w:p w14:paraId="2779D55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F98F92" w14:textId="77777777" w:rsidR="008120FD" w:rsidRPr="00DF63B1" w:rsidRDefault="008120FD" w:rsidP="008120FD">
            <w:pPr>
              <w:rPr>
                <w:sz w:val="22"/>
                <w:lang w:val="en-US"/>
              </w:rPr>
            </w:pPr>
            <w:r w:rsidRPr="00DF63B1">
              <w:rPr>
                <w:sz w:val="22"/>
                <w:lang w:val="en-US"/>
              </w:rPr>
              <w:t>Invelitori la acoperisuri cu membrane bituminoase modificate lipite cu flacara in sistem bistrat, pe suprafata orizontale montate pe suport continuu</w:t>
            </w:r>
          </w:p>
          <w:p w14:paraId="0C05934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CEFF05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BE3585A" w14:textId="77777777" w:rsidR="008120FD" w:rsidRPr="004B04C9" w:rsidRDefault="008120FD" w:rsidP="008120FD">
            <w:pPr>
              <w:jc w:val="center"/>
            </w:pPr>
            <w:r w:rsidRPr="008B0ED8">
              <w:rPr>
                <w:sz w:val="22"/>
              </w:rPr>
              <w:t>17,62</w:t>
            </w:r>
          </w:p>
        </w:tc>
      </w:tr>
      <w:tr w:rsidR="008120FD" w:rsidRPr="004B04C9" w14:paraId="128814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22265"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146E6286" w14:textId="77777777" w:rsidR="008120FD" w:rsidRPr="008B0ED8" w:rsidRDefault="008120FD" w:rsidP="008120FD">
            <w:pPr>
              <w:rPr>
                <w:sz w:val="22"/>
                <w:lang w:val="en-US"/>
              </w:rPr>
            </w:pPr>
            <w:r w:rsidRPr="008B0ED8">
              <w:rPr>
                <w:sz w:val="22"/>
                <w:lang w:val="en-US"/>
              </w:rPr>
              <w:t>CG01A</w:t>
            </w:r>
          </w:p>
          <w:p w14:paraId="69C65C6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9D31428" w14:textId="77777777" w:rsidR="008120FD" w:rsidRPr="00DF63B1" w:rsidRDefault="008120FD" w:rsidP="008120FD">
            <w:pPr>
              <w:rPr>
                <w:sz w:val="22"/>
                <w:lang w:val="en-US"/>
              </w:rPr>
            </w:pPr>
            <w:r w:rsidRPr="00DF63B1">
              <w:rPr>
                <w:sz w:val="22"/>
                <w:lang w:val="en-US"/>
              </w:rPr>
              <w:t>Strat suport pentru pardoseli executat din mortar din ciment M 150 de 3 cm grosime cu fata driscuita fin</w:t>
            </w:r>
          </w:p>
          <w:p w14:paraId="31B94CB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CC046C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767C1F0" w14:textId="77777777" w:rsidR="008120FD" w:rsidRPr="004B04C9" w:rsidRDefault="008120FD" w:rsidP="008120FD">
            <w:pPr>
              <w:jc w:val="center"/>
            </w:pPr>
            <w:r w:rsidRPr="008B0ED8">
              <w:rPr>
                <w:sz w:val="22"/>
              </w:rPr>
              <w:t>17,62</w:t>
            </w:r>
          </w:p>
        </w:tc>
      </w:tr>
      <w:tr w:rsidR="008120FD" w:rsidRPr="004B04C9" w14:paraId="6C2A7B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D5243"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27C98F9C" w14:textId="77777777" w:rsidR="008120FD" w:rsidRPr="008B0ED8" w:rsidRDefault="008120FD" w:rsidP="008120FD">
            <w:pPr>
              <w:rPr>
                <w:sz w:val="22"/>
                <w:lang w:val="en-US"/>
              </w:rPr>
            </w:pPr>
            <w:r w:rsidRPr="008B0ED8">
              <w:rPr>
                <w:sz w:val="22"/>
                <w:lang w:val="en-US"/>
              </w:rPr>
              <w:t>CG01A1 k=4</w:t>
            </w:r>
          </w:p>
          <w:p w14:paraId="7A97212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DF819B" w14:textId="77777777" w:rsidR="008120FD" w:rsidRPr="00DF63B1" w:rsidRDefault="008120FD" w:rsidP="008120FD">
            <w:pPr>
              <w:rPr>
                <w:sz w:val="22"/>
                <w:lang w:val="en-US"/>
              </w:rPr>
            </w:pPr>
            <w:r w:rsidRPr="00DF63B1">
              <w:rPr>
                <w:sz w:val="22"/>
                <w:lang w:val="en-US"/>
              </w:rPr>
              <w:t>Diferenta in plus sau in minus pentru fiecare 0,5 cm de strat suport din mortar M 150,  se adauga</w:t>
            </w:r>
          </w:p>
          <w:p w14:paraId="237BBFD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D7BA59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B8BC5A7" w14:textId="77777777" w:rsidR="008120FD" w:rsidRPr="004B04C9" w:rsidRDefault="008120FD" w:rsidP="008120FD">
            <w:pPr>
              <w:jc w:val="center"/>
            </w:pPr>
            <w:r w:rsidRPr="008B0ED8">
              <w:rPr>
                <w:sz w:val="22"/>
              </w:rPr>
              <w:t>17,62</w:t>
            </w:r>
          </w:p>
        </w:tc>
      </w:tr>
      <w:tr w:rsidR="008120FD" w:rsidRPr="004B04C9" w14:paraId="4458B71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E0E813"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3333E490" w14:textId="77777777" w:rsidR="008120FD" w:rsidRPr="008B0ED8" w:rsidRDefault="008120FD" w:rsidP="008120FD">
            <w:pPr>
              <w:rPr>
                <w:sz w:val="22"/>
                <w:lang w:val="en-US"/>
              </w:rPr>
            </w:pPr>
            <w:r w:rsidRPr="008B0ED8">
              <w:rPr>
                <w:sz w:val="22"/>
                <w:lang w:val="en-US"/>
              </w:rPr>
              <w:t>CG17D1</w:t>
            </w:r>
          </w:p>
          <w:p w14:paraId="68D442F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1A426B" w14:textId="77777777" w:rsidR="008120FD" w:rsidRPr="00DF63B1" w:rsidRDefault="008120FD" w:rsidP="008120FD">
            <w:pPr>
              <w:rPr>
                <w:sz w:val="22"/>
                <w:lang w:val="en-US"/>
              </w:rPr>
            </w:pPr>
            <w:r w:rsidRPr="00DF63B1">
              <w:rPr>
                <w:sz w:val="22"/>
                <w:lang w:val="en-US"/>
              </w:rPr>
              <w:t>Pardoseli din placi de gresie porcelonata pentru exterior, antiderapanta, rezistenta la uzura, grosime 10 mm, inclusiv stratul suport din mortar adeziv, executate pe suprafete: egale sau mai mici de 16 m2</w:t>
            </w:r>
          </w:p>
          <w:p w14:paraId="3472D54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6D709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5854298" w14:textId="77777777" w:rsidR="008120FD" w:rsidRPr="004B04C9" w:rsidRDefault="008120FD" w:rsidP="008120FD">
            <w:pPr>
              <w:jc w:val="center"/>
            </w:pPr>
            <w:r w:rsidRPr="008B0ED8">
              <w:rPr>
                <w:sz w:val="22"/>
              </w:rPr>
              <w:t>17,62</w:t>
            </w:r>
          </w:p>
        </w:tc>
      </w:tr>
      <w:tr w:rsidR="008120FD" w:rsidRPr="004B04C9" w14:paraId="0AC957F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46FC1"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7FF011C1" w14:textId="77777777" w:rsidR="008120FD" w:rsidRPr="008B0ED8" w:rsidRDefault="008120FD" w:rsidP="008120FD">
            <w:pPr>
              <w:rPr>
                <w:sz w:val="22"/>
                <w:lang w:val="en-US"/>
              </w:rPr>
            </w:pPr>
            <w:r w:rsidRPr="008B0ED8">
              <w:rPr>
                <w:sz w:val="22"/>
                <w:lang w:val="en-US"/>
              </w:rPr>
              <w:t>CI14B</w:t>
            </w:r>
          </w:p>
          <w:p w14:paraId="37E626B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368931A" w14:textId="77777777" w:rsidR="008120FD" w:rsidRPr="00DF63B1" w:rsidRDefault="008120FD" w:rsidP="008120FD">
            <w:pPr>
              <w:rPr>
                <w:sz w:val="22"/>
                <w:lang w:val="en-US"/>
              </w:rPr>
            </w:pPr>
            <w:r w:rsidRPr="00DF63B1">
              <w:rPr>
                <w:sz w:val="22"/>
                <w:lang w:val="en-US"/>
              </w:rPr>
              <w:t>Elemente liniare din placi din gresie portelanata aplicate cu adeziv</w:t>
            </w:r>
          </w:p>
          <w:p w14:paraId="2DE004A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61EEA43"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B0DC848" w14:textId="77777777" w:rsidR="008120FD" w:rsidRPr="004B04C9" w:rsidRDefault="008120FD" w:rsidP="008120FD">
            <w:pPr>
              <w:jc w:val="center"/>
            </w:pPr>
            <w:r w:rsidRPr="008B0ED8">
              <w:rPr>
                <w:sz w:val="22"/>
              </w:rPr>
              <w:t>11,70</w:t>
            </w:r>
          </w:p>
        </w:tc>
      </w:tr>
      <w:tr w:rsidR="008120FD" w:rsidRPr="00514EE0" w14:paraId="164ACE0C" w14:textId="77777777" w:rsidTr="008120FD">
        <w:tc>
          <w:tcPr>
            <w:tcW w:w="709" w:type="dxa"/>
            <w:tcBorders>
              <w:top w:val="nil"/>
              <w:left w:val="single" w:sz="6" w:space="0" w:color="auto"/>
              <w:bottom w:val="nil"/>
              <w:right w:val="nil"/>
            </w:tcBorders>
          </w:tcPr>
          <w:p w14:paraId="694132B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5428978" w14:textId="77777777" w:rsidR="008120FD" w:rsidRPr="004B04C9" w:rsidRDefault="008120FD" w:rsidP="008120FD"/>
        </w:tc>
        <w:tc>
          <w:tcPr>
            <w:tcW w:w="6379" w:type="dxa"/>
            <w:tcBorders>
              <w:top w:val="nil"/>
              <w:left w:val="single" w:sz="6" w:space="0" w:color="auto"/>
              <w:bottom w:val="nil"/>
              <w:right w:val="nil"/>
            </w:tcBorders>
          </w:tcPr>
          <w:p w14:paraId="64A079E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5. Finisare exterioara </w:t>
            </w:r>
          </w:p>
          <w:p w14:paraId="7B71DE1F"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A633C7A" w14:textId="77777777" w:rsidR="008120FD" w:rsidRPr="00514EE0" w:rsidRDefault="008120FD" w:rsidP="008120FD"/>
        </w:tc>
        <w:tc>
          <w:tcPr>
            <w:tcW w:w="992" w:type="dxa"/>
            <w:tcBorders>
              <w:top w:val="nil"/>
              <w:left w:val="single" w:sz="6" w:space="0" w:color="auto"/>
              <w:bottom w:val="nil"/>
              <w:right w:val="single" w:sz="4" w:space="0" w:color="auto"/>
            </w:tcBorders>
          </w:tcPr>
          <w:p w14:paraId="2C13FFD8" w14:textId="77777777" w:rsidR="008120FD" w:rsidRPr="00514EE0" w:rsidRDefault="008120FD" w:rsidP="008120FD"/>
        </w:tc>
      </w:tr>
      <w:tr w:rsidR="008120FD" w:rsidRPr="004B04C9" w14:paraId="19FE17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F6E43" w14:textId="77777777" w:rsidR="008120FD" w:rsidRPr="008B0ED8" w:rsidRDefault="008120FD" w:rsidP="008120FD">
            <w:pPr>
              <w:rPr>
                <w:sz w:val="22"/>
                <w:szCs w:val="22"/>
              </w:rPr>
            </w:pPr>
            <w:r w:rsidRPr="008B0ED8">
              <w:rPr>
                <w:sz w:val="22"/>
                <w:szCs w:val="22"/>
              </w:rPr>
              <w:lastRenderedPageBreak/>
              <w:t>38</w:t>
            </w:r>
          </w:p>
        </w:tc>
        <w:tc>
          <w:tcPr>
            <w:tcW w:w="1559" w:type="dxa"/>
            <w:tcBorders>
              <w:top w:val="single" w:sz="4" w:space="0" w:color="auto"/>
              <w:bottom w:val="single" w:sz="4" w:space="0" w:color="auto"/>
            </w:tcBorders>
            <w:vAlign w:val="center"/>
          </w:tcPr>
          <w:p w14:paraId="06C5DA42" w14:textId="77777777" w:rsidR="008120FD" w:rsidRPr="008B0ED8" w:rsidRDefault="008120FD" w:rsidP="008120FD">
            <w:pPr>
              <w:rPr>
                <w:sz w:val="22"/>
                <w:lang w:val="en-US"/>
              </w:rPr>
            </w:pPr>
            <w:r w:rsidRPr="008B0ED8">
              <w:rPr>
                <w:sz w:val="22"/>
                <w:lang w:val="en-US"/>
              </w:rPr>
              <w:t>CB14A</w:t>
            </w:r>
          </w:p>
          <w:p w14:paraId="6F52C84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D93AE1" w14:textId="77777777" w:rsidR="008120FD" w:rsidRPr="00DF63B1" w:rsidRDefault="008120FD" w:rsidP="008120FD">
            <w:pPr>
              <w:rPr>
                <w:sz w:val="22"/>
                <w:lang w:val="en-US"/>
              </w:rPr>
            </w:pPr>
            <w:r w:rsidRPr="00DF63B1">
              <w:rPr>
                <w:sz w:val="22"/>
                <w:lang w:val="en-US"/>
              </w:rPr>
              <w:t>Schela metalica tubulara pentru lucrari pe suprafete verticale la inaltimi pina la 30 m inclusiv, cu imobilizarea schelei timp de 25 zile (200 ore)</w:t>
            </w:r>
          </w:p>
          <w:p w14:paraId="09B4BED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60A875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CF7D048" w14:textId="77777777" w:rsidR="008120FD" w:rsidRPr="004B04C9" w:rsidRDefault="008120FD" w:rsidP="008120FD">
            <w:pPr>
              <w:jc w:val="center"/>
            </w:pPr>
            <w:r w:rsidRPr="008B0ED8">
              <w:rPr>
                <w:sz w:val="22"/>
              </w:rPr>
              <w:t>96,00</w:t>
            </w:r>
          </w:p>
        </w:tc>
      </w:tr>
      <w:tr w:rsidR="008120FD" w:rsidRPr="004B04C9" w14:paraId="5CD0B90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380B6"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23FDA0DB" w14:textId="77777777" w:rsidR="008120FD" w:rsidRPr="008B0ED8" w:rsidRDefault="008120FD" w:rsidP="008120FD">
            <w:pPr>
              <w:rPr>
                <w:sz w:val="22"/>
                <w:lang w:val="en-US"/>
              </w:rPr>
            </w:pPr>
            <w:r w:rsidRPr="008B0ED8">
              <w:rPr>
                <w:sz w:val="22"/>
                <w:lang w:val="en-US"/>
              </w:rPr>
              <w:t>CN53A</w:t>
            </w:r>
          </w:p>
          <w:p w14:paraId="5410CA1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26FBED" w14:textId="77777777" w:rsidR="008120FD" w:rsidRPr="00DF63B1" w:rsidRDefault="008120FD" w:rsidP="008120FD">
            <w:pPr>
              <w:rPr>
                <w:sz w:val="22"/>
                <w:lang w:val="en-US"/>
              </w:rPr>
            </w:pPr>
            <w:r w:rsidRPr="00DF63B1">
              <w:rPr>
                <w:sz w:val="22"/>
                <w:lang w:val="en-US"/>
              </w:rPr>
              <w:t>Grunduirea suprafetelor interioare a peretilor si tavanelor</w:t>
            </w:r>
          </w:p>
          <w:p w14:paraId="299B85D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E69912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2F219B3" w14:textId="77777777" w:rsidR="008120FD" w:rsidRPr="004B04C9" w:rsidRDefault="008120FD" w:rsidP="008120FD">
            <w:pPr>
              <w:jc w:val="center"/>
            </w:pPr>
            <w:r w:rsidRPr="008B0ED8">
              <w:rPr>
                <w:sz w:val="22"/>
              </w:rPr>
              <w:t>99,00</w:t>
            </w:r>
          </w:p>
        </w:tc>
      </w:tr>
      <w:tr w:rsidR="008120FD" w:rsidRPr="004B04C9" w14:paraId="0B85C3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70295"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7B0ADB14" w14:textId="77777777" w:rsidR="008120FD" w:rsidRPr="008B0ED8" w:rsidRDefault="008120FD" w:rsidP="008120FD">
            <w:pPr>
              <w:rPr>
                <w:sz w:val="22"/>
                <w:lang w:val="en-US"/>
              </w:rPr>
            </w:pPr>
            <w:r w:rsidRPr="008B0ED8">
              <w:rPr>
                <w:sz w:val="22"/>
                <w:lang w:val="en-US"/>
              </w:rPr>
              <w:t>CF15A</w:t>
            </w:r>
          </w:p>
          <w:p w14:paraId="6A837D0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15FA18C" w14:textId="77777777" w:rsidR="008120FD" w:rsidRPr="00DF63B1" w:rsidRDefault="008120FD" w:rsidP="008120FD">
            <w:pPr>
              <w:rPr>
                <w:sz w:val="22"/>
                <w:lang w:val="en-US"/>
              </w:rPr>
            </w:pPr>
            <w:r w:rsidRPr="00DF63B1">
              <w:rPr>
                <w:sz w:val="22"/>
                <w:lang w:val="en-US"/>
              </w:rPr>
              <w:t>Tencuieli interioare si exterioare sclivisite, executate manual, cu mortar de ciment M 100-T de 2 cm grosime medie, la pereti din beton sau caramida, cu suprafete plane</w:t>
            </w:r>
          </w:p>
          <w:p w14:paraId="5CC5604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B0C987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D428218" w14:textId="77777777" w:rsidR="008120FD" w:rsidRPr="004B04C9" w:rsidRDefault="008120FD" w:rsidP="008120FD">
            <w:pPr>
              <w:jc w:val="center"/>
            </w:pPr>
            <w:r w:rsidRPr="008B0ED8">
              <w:rPr>
                <w:sz w:val="22"/>
              </w:rPr>
              <w:t>99,00</w:t>
            </w:r>
          </w:p>
        </w:tc>
      </w:tr>
      <w:tr w:rsidR="008120FD" w:rsidRPr="004B04C9" w14:paraId="15306C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F13CA"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4897027A" w14:textId="77777777" w:rsidR="008120FD" w:rsidRPr="008B0ED8" w:rsidRDefault="008120FD" w:rsidP="008120FD">
            <w:pPr>
              <w:rPr>
                <w:sz w:val="22"/>
                <w:lang w:val="en-US"/>
              </w:rPr>
            </w:pPr>
            <w:r w:rsidRPr="008B0ED8">
              <w:rPr>
                <w:sz w:val="22"/>
                <w:lang w:val="en-US"/>
              </w:rPr>
              <w:t>IzF55C</w:t>
            </w:r>
          </w:p>
          <w:p w14:paraId="6446D0D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C6D619" w14:textId="77777777" w:rsidR="008120FD" w:rsidRPr="00DF63B1" w:rsidRDefault="008120FD" w:rsidP="008120FD">
            <w:pPr>
              <w:rPr>
                <w:sz w:val="22"/>
                <w:lang w:val="en-US"/>
              </w:rPr>
            </w:pPr>
            <w:r w:rsidRPr="00DF63B1">
              <w:rPr>
                <w:sz w:val="22"/>
                <w:lang w:val="en-US"/>
              </w:rPr>
              <w:t>Termoizolarea  exterioara peretilor a cladirilor  cu tencuieli  fine pe termoizolant (sisteme cu fixare rigida a termoizolantului),  suprafata  peretilor  neteda: cu placi din PIR, grosimea 50 mm</w:t>
            </w:r>
          </w:p>
          <w:p w14:paraId="6610389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5741C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9838275" w14:textId="77777777" w:rsidR="008120FD" w:rsidRPr="004B04C9" w:rsidRDefault="008120FD" w:rsidP="008120FD">
            <w:pPr>
              <w:jc w:val="center"/>
            </w:pPr>
            <w:r w:rsidRPr="008B0ED8">
              <w:rPr>
                <w:sz w:val="22"/>
              </w:rPr>
              <w:t>99,00</w:t>
            </w:r>
          </w:p>
        </w:tc>
      </w:tr>
      <w:tr w:rsidR="008120FD" w:rsidRPr="004B04C9" w14:paraId="46D384F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AF80EC"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50F1E461" w14:textId="77777777" w:rsidR="008120FD" w:rsidRPr="008B0ED8" w:rsidRDefault="008120FD" w:rsidP="008120FD">
            <w:pPr>
              <w:rPr>
                <w:sz w:val="22"/>
                <w:lang w:val="en-US"/>
              </w:rPr>
            </w:pPr>
            <w:r w:rsidRPr="008B0ED8">
              <w:rPr>
                <w:sz w:val="22"/>
                <w:lang w:val="en-US"/>
              </w:rPr>
              <w:t>CN54B</w:t>
            </w:r>
          </w:p>
          <w:p w14:paraId="6AD346C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65070C7" w14:textId="77777777" w:rsidR="008120FD" w:rsidRPr="00DF63B1" w:rsidRDefault="008120FD" w:rsidP="008120FD">
            <w:pPr>
              <w:rPr>
                <w:sz w:val="22"/>
                <w:lang w:val="en-US"/>
              </w:rPr>
            </w:pPr>
            <w:r w:rsidRPr="00DF63B1">
              <w:rPr>
                <w:sz w:val="22"/>
                <w:lang w:val="en-US"/>
              </w:rPr>
              <w:t>Aplicarea manuala a grundului cu cuart "Gleta" intr-un strat, la pereti exteriori la fatade</w:t>
            </w:r>
          </w:p>
          <w:p w14:paraId="17036C9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6AB99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E5DFD85" w14:textId="77777777" w:rsidR="008120FD" w:rsidRPr="004B04C9" w:rsidRDefault="008120FD" w:rsidP="008120FD">
            <w:pPr>
              <w:jc w:val="center"/>
            </w:pPr>
            <w:r w:rsidRPr="008B0ED8">
              <w:rPr>
                <w:sz w:val="22"/>
              </w:rPr>
              <w:t>99,00</w:t>
            </w:r>
          </w:p>
        </w:tc>
      </w:tr>
      <w:tr w:rsidR="008120FD" w:rsidRPr="004B04C9" w14:paraId="5F7551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02982"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0A6521CB" w14:textId="77777777" w:rsidR="008120FD" w:rsidRPr="008B0ED8" w:rsidRDefault="008120FD" w:rsidP="008120FD">
            <w:pPr>
              <w:rPr>
                <w:sz w:val="22"/>
                <w:lang w:val="en-US"/>
              </w:rPr>
            </w:pPr>
            <w:r w:rsidRPr="008B0ED8">
              <w:rPr>
                <w:sz w:val="22"/>
                <w:lang w:val="en-US"/>
              </w:rPr>
              <w:t>CF30A</w:t>
            </w:r>
          </w:p>
          <w:p w14:paraId="64CE19B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1BEACA5" w14:textId="77777777" w:rsidR="008120FD" w:rsidRPr="00DF63B1" w:rsidRDefault="008120FD" w:rsidP="008120FD">
            <w:pPr>
              <w:rPr>
                <w:sz w:val="22"/>
                <w:lang w:val="en-US"/>
              </w:rPr>
            </w:pPr>
            <w:r w:rsidRPr="00DF63B1">
              <w:rPr>
                <w:sz w:val="22"/>
                <w:lang w:val="en-US"/>
              </w:rPr>
              <w:t>Tencuieli exterioare de 2 mm grosime, executate manual cu material de finisaj decorativ cu adaos de silicon, la pereti RAL 7034</w:t>
            </w:r>
          </w:p>
          <w:p w14:paraId="1AF2243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664FA0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AD8850E" w14:textId="77777777" w:rsidR="008120FD" w:rsidRPr="004B04C9" w:rsidRDefault="008120FD" w:rsidP="008120FD">
            <w:pPr>
              <w:jc w:val="center"/>
            </w:pPr>
            <w:r w:rsidRPr="008B0ED8">
              <w:rPr>
                <w:sz w:val="22"/>
              </w:rPr>
              <w:t>60,00</w:t>
            </w:r>
          </w:p>
        </w:tc>
      </w:tr>
      <w:tr w:rsidR="008120FD" w:rsidRPr="004B04C9" w14:paraId="370E17C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254CA"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4A0BAA7D" w14:textId="77777777" w:rsidR="008120FD" w:rsidRPr="008B0ED8" w:rsidRDefault="008120FD" w:rsidP="008120FD">
            <w:pPr>
              <w:rPr>
                <w:sz w:val="22"/>
                <w:lang w:val="en-US"/>
              </w:rPr>
            </w:pPr>
            <w:r w:rsidRPr="008B0ED8">
              <w:rPr>
                <w:sz w:val="22"/>
                <w:lang w:val="en-US"/>
              </w:rPr>
              <w:t>CF30A</w:t>
            </w:r>
          </w:p>
          <w:p w14:paraId="3C9866D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DADE906" w14:textId="77777777" w:rsidR="008120FD" w:rsidRPr="00DF63B1" w:rsidRDefault="008120FD" w:rsidP="008120FD">
            <w:pPr>
              <w:rPr>
                <w:sz w:val="22"/>
                <w:lang w:val="en-US"/>
              </w:rPr>
            </w:pPr>
            <w:r w:rsidRPr="00DF63B1">
              <w:rPr>
                <w:sz w:val="22"/>
                <w:lang w:val="en-US"/>
              </w:rPr>
              <w:t>Tencuieli exterioare de 2 mm grosime, executate manual cu material de finisaj decorativ cu adaos de silicon, la pereti RAL 8002</w:t>
            </w:r>
          </w:p>
          <w:p w14:paraId="53D1576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1121A0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4E7D46B3" w14:textId="77777777" w:rsidR="008120FD" w:rsidRPr="004B04C9" w:rsidRDefault="008120FD" w:rsidP="008120FD">
            <w:pPr>
              <w:jc w:val="center"/>
            </w:pPr>
            <w:r w:rsidRPr="008B0ED8">
              <w:rPr>
                <w:sz w:val="22"/>
              </w:rPr>
              <w:t>39,00</w:t>
            </w:r>
          </w:p>
        </w:tc>
      </w:tr>
      <w:tr w:rsidR="008120FD" w:rsidRPr="004B04C9" w14:paraId="4D7ACCB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B3ADA0"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321895AA" w14:textId="77777777" w:rsidR="008120FD" w:rsidRPr="008B0ED8" w:rsidRDefault="008120FD" w:rsidP="008120FD">
            <w:pPr>
              <w:rPr>
                <w:sz w:val="22"/>
                <w:lang w:val="en-US"/>
              </w:rPr>
            </w:pPr>
            <w:r w:rsidRPr="008B0ED8">
              <w:rPr>
                <w:sz w:val="22"/>
                <w:lang w:val="en-US"/>
              </w:rPr>
              <w:t>CN11B</w:t>
            </w:r>
          </w:p>
          <w:p w14:paraId="7432599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A511D0" w14:textId="77777777" w:rsidR="008120FD" w:rsidRPr="00DF63B1" w:rsidRDefault="008120FD" w:rsidP="008120FD">
            <w:pPr>
              <w:rPr>
                <w:sz w:val="22"/>
                <w:lang w:val="en-US"/>
              </w:rPr>
            </w:pPr>
            <w:r w:rsidRPr="00DF63B1">
              <w:rPr>
                <w:sz w:val="22"/>
                <w:lang w:val="en-US"/>
              </w:rPr>
              <w:t>Vopsitorii exterioare cu vopsea pe baza de polimeri acrilici in dispersie apoasa,  aplicate in 3 straturi la fatade executate pe tencuiala driscuita RAL 8002</w:t>
            </w:r>
          </w:p>
          <w:p w14:paraId="39A9258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9110156"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C6D058E" w14:textId="77777777" w:rsidR="008120FD" w:rsidRPr="004B04C9" w:rsidRDefault="008120FD" w:rsidP="008120FD">
            <w:pPr>
              <w:jc w:val="center"/>
            </w:pPr>
            <w:r w:rsidRPr="008B0ED8">
              <w:rPr>
                <w:sz w:val="22"/>
              </w:rPr>
              <w:t>21,00</w:t>
            </w:r>
          </w:p>
        </w:tc>
      </w:tr>
      <w:tr w:rsidR="008120FD" w:rsidRPr="00514EE0" w14:paraId="62CA9DC3" w14:textId="77777777" w:rsidTr="008120FD">
        <w:tc>
          <w:tcPr>
            <w:tcW w:w="709" w:type="dxa"/>
            <w:tcBorders>
              <w:top w:val="nil"/>
              <w:left w:val="single" w:sz="6" w:space="0" w:color="auto"/>
              <w:bottom w:val="nil"/>
              <w:right w:val="nil"/>
            </w:tcBorders>
          </w:tcPr>
          <w:p w14:paraId="7B0D3251"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4504E74" w14:textId="77777777" w:rsidR="008120FD" w:rsidRPr="004B04C9" w:rsidRDefault="008120FD" w:rsidP="008120FD"/>
        </w:tc>
        <w:tc>
          <w:tcPr>
            <w:tcW w:w="6379" w:type="dxa"/>
            <w:tcBorders>
              <w:top w:val="nil"/>
              <w:left w:val="single" w:sz="6" w:space="0" w:color="auto"/>
              <w:bottom w:val="nil"/>
              <w:right w:val="nil"/>
            </w:tcBorders>
          </w:tcPr>
          <w:p w14:paraId="57DE89E3"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6. Timplarie </w:t>
            </w:r>
          </w:p>
          <w:p w14:paraId="0F5CA9D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0EBCDC1" w14:textId="77777777" w:rsidR="008120FD" w:rsidRPr="00514EE0" w:rsidRDefault="008120FD" w:rsidP="008120FD"/>
        </w:tc>
        <w:tc>
          <w:tcPr>
            <w:tcW w:w="992" w:type="dxa"/>
            <w:tcBorders>
              <w:top w:val="nil"/>
              <w:left w:val="single" w:sz="6" w:space="0" w:color="auto"/>
              <w:bottom w:val="nil"/>
              <w:right w:val="single" w:sz="4" w:space="0" w:color="auto"/>
            </w:tcBorders>
          </w:tcPr>
          <w:p w14:paraId="2141579B" w14:textId="77777777" w:rsidR="008120FD" w:rsidRPr="00514EE0" w:rsidRDefault="008120FD" w:rsidP="008120FD"/>
        </w:tc>
      </w:tr>
      <w:tr w:rsidR="008120FD" w:rsidRPr="004B04C9" w14:paraId="7D50BA3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13347C" w14:textId="77777777" w:rsidR="008120FD" w:rsidRPr="008B0ED8" w:rsidRDefault="008120FD" w:rsidP="008120FD">
            <w:pPr>
              <w:rPr>
                <w:sz w:val="22"/>
                <w:szCs w:val="22"/>
              </w:rPr>
            </w:pPr>
            <w:r w:rsidRPr="008B0ED8">
              <w:rPr>
                <w:sz w:val="22"/>
                <w:szCs w:val="22"/>
              </w:rPr>
              <w:t>46</w:t>
            </w:r>
          </w:p>
        </w:tc>
        <w:tc>
          <w:tcPr>
            <w:tcW w:w="1559" w:type="dxa"/>
            <w:tcBorders>
              <w:top w:val="single" w:sz="4" w:space="0" w:color="auto"/>
              <w:bottom w:val="single" w:sz="4" w:space="0" w:color="auto"/>
            </w:tcBorders>
            <w:vAlign w:val="center"/>
          </w:tcPr>
          <w:p w14:paraId="05D12914" w14:textId="77777777" w:rsidR="008120FD" w:rsidRPr="008B0ED8" w:rsidRDefault="008120FD" w:rsidP="008120FD">
            <w:pPr>
              <w:rPr>
                <w:sz w:val="22"/>
                <w:lang w:val="en-US"/>
              </w:rPr>
            </w:pPr>
            <w:r w:rsidRPr="008B0ED8">
              <w:rPr>
                <w:sz w:val="22"/>
                <w:lang w:val="en-US"/>
              </w:rPr>
              <w:t>CK08A</w:t>
            </w:r>
          </w:p>
          <w:p w14:paraId="4421A84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A42691D" w14:textId="77777777" w:rsidR="008120FD" w:rsidRPr="008B0ED8" w:rsidRDefault="008120FD" w:rsidP="008120FD">
            <w:pPr>
              <w:rPr>
                <w:sz w:val="22"/>
              </w:rPr>
            </w:pPr>
            <w:r w:rsidRPr="00DF63B1">
              <w:rPr>
                <w:sz w:val="22"/>
                <w:lang w:val="en-US"/>
              </w:rPr>
              <w:t xml:space="preserve">Ferestre confectionate din profile cu punte termica, coeficient de transfera a caldurii 2.4W/(m2x"C), cu geam termopan in 2 sticle, clasa de rezistenta anti-glont a geamului interior nu mai mic de </w:t>
            </w:r>
            <w:r w:rsidRPr="008B0ED8">
              <w:rPr>
                <w:sz w:val="22"/>
              </w:rPr>
              <w:t>П</w:t>
            </w:r>
            <w:r w:rsidRPr="00DF63B1">
              <w:rPr>
                <w:sz w:val="22"/>
                <w:lang w:val="en-US"/>
              </w:rPr>
              <w:t xml:space="preserve">5.  </w:t>
            </w:r>
            <w:r w:rsidRPr="008B0ED8">
              <w:rPr>
                <w:sz w:val="22"/>
              </w:rPr>
              <w:t>ВБ1 - 16.03x1.29(h) m</w:t>
            </w:r>
          </w:p>
          <w:p w14:paraId="40C760E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BDCDF1F"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3688F5D" w14:textId="77777777" w:rsidR="008120FD" w:rsidRPr="004B04C9" w:rsidRDefault="008120FD" w:rsidP="008120FD">
            <w:pPr>
              <w:jc w:val="center"/>
            </w:pPr>
            <w:r w:rsidRPr="008B0ED8">
              <w:rPr>
                <w:sz w:val="22"/>
              </w:rPr>
              <w:t>20,76</w:t>
            </w:r>
          </w:p>
        </w:tc>
      </w:tr>
      <w:tr w:rsidR="008120FD" w:rsidRPr="004B04C9" w14:paraId="3B280BB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51BF0"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680D8A25" w14:textId="77777777" w:rsidR="008120FD" w:rsidRPr="008B0ED8" w:rsidRDefault="008120FD" w:rsidP="008120FD">
            <w:pPr>
              <w:rPr>
                <w:sz w:val="22"/>
                <w:lang w:val="en-US"/>
              </w:rPr>
            </w:pPr>
            <w:r w:rsidRPr="008B0ED8">
              <w:rPr>
                <w:sz w:val="22"/>
                <w:lang w:val="en-US"/>
              </w:rPr>
              <w:t>CK08A</w:t>
            </w:r>
          </w:p>
          <w:p w14:paraId="6A79A3F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94954C" w14:textId="77777777" w:rsidR="008120FD" w:rsidRPr="00DF63B1" w:rsidRDefault="008120FD" w:rsidP="008120FD">
            <w:pPr>
              <w:rPr>
                <w:sz w:val="22"/>
                <w:lang w:val="en-US"/>
              </w:rPr>
            </w:pPr>
            <w:r w:rsidRPr="00DF63B1">
              <w:rPr>
                <w:sz w:val="22"/>
                <w:lang w:val="en-US"/>
              </w:rPr>
              <w:t xml:space="preserve">Ferestre confectionate din profile cu punte termica, coeficient de transfera a caldurii 2.4W/(m2x"C), cu geam termopan in 2 sticle, clasa de rezistenta anti-glont a geamului interior nu mai mic de </w:t>
            </w:r>
            <w:r w:rsidRPr="008B0ED8">
              <w:rPr>
                <w:sz w:val="22"/>
              </w:rPr>
              <w:t>П</w:t>
            </w:r>
            <w:r w:rsidRPr="00DF63B1">
              <w:rPr>
                <w:sz w:val="22"/>
                <w:lang w:val="en-US"/>
              </w:rPr>
              <w:t xml:space="preserve">. </w:t>
            </w:r>
            <w:r w:rsidRPr="008B0ED8">
              <w:rPr>
                <w:sz w:val="22"/>
              </w:rPr>
              <w:t>ОБ</w:t>
            </w:r>
            <w:r w:rsidRPr="00DF63B1">
              <w:rPr>
                <w:sz w:val="22"/>
                <w:lang w:val="en-US"/>
              </w:rPr>
              <w:t>1 - 0.79x1.29(h) m</w:t>
            </w:r>
          </w:p>
          <w:p w14:paraId="7A30588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C11DAB"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A9BEEE2" w14:textId="77777777" w:rsidR="008120FD" w:rsidRPr="004B04C9" w:rsidRDefault="008120FD" w:rsidP="008120FD">
            <w:pPr>
              <w:jc w:val="center"/>
            </w:pPr>
            <w:r w:rsidRPr="008B0ED8">
              <w:rPr>
                <w:sz w:val="22"/>
              </w:rPr>
              <w:t>2,04</w:t>
            </w:r>
          </w:p>
        </w:tc>
      </w:tr>
      <w:tr w:rsidR="008120FD" w:rsidRPr="004B04C9" w14:paraId="3305C7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5A354"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12678411" w14:textId="77777777" w:rsidR="008120FD" w:rsidRPr="008B0ED8" w:rsidRDefault="008120FD" w:rsidP="008120FD">
            <w:pPr>
              <w:rPr>
                <w:sz w:val="22"/>
                <w:lang w:val="en-US"/>
              </w:rPr>
            </w:pPr>
            <w:r w:rsidRPr="008B0ED8">
              <w:rPr>
                <w:sz w:val="22"/>
                <w:lang w:val="en-US"/>
              </w:rPr>
              <w:t>CM07D</w:t>
            </w:r>
          </w:p>
          <w:p w14:paraId="28423CA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01D4FD3" w14:textId="77777777" w:rsidR="008120FD" w:rsidRPr="00DF63B1" w:rsidRDefault="008120FD" w:rsidP="008120FD">
            <w:pPr>
              <w:rPr>
                <w:sz w:val="22"/>
                <w:lang w:val="en-US"/>
              </w:rPr>
            </w:pPr>
            <w:r w:rsidRPr="00DF63B1">
              <w:rPr>
                <w:sz w:val="22"/>
                <w:lang w:val="en-US"/>
              </w:rPr>
              <w:t>Luminator-perete din caramizi presate din sticla cu goluri  240 x 240 x 80 mm</w:t>
            </w:r>
          </w:p>
          <w:p w14:paraId="4F8C08E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A3D4E32"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CED9F52" w14:textId="77777777" w:rsidR="008120FD" w:rsidRPr="004B04C9" w:rsidRDefault="008120FD" w:rsidP="008120FD">
            <w:pPr>
              <w:jc w:val="center"/>
            </w:pPr>
            <w:r w:rsidRPr="008B0ED8">
              <w:rPr>
                <w:sz w:val="22"/>
              </w:rPr>
              <w:t>0,68</w:t>
            </w:r>
          </w:p>
        </w:tc>
      </w:tr>
      <w:tr w:rsidR="008120FD" w:rsidRPr="004B04C9" w14:paraId="7CFF55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BED616"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572801E0" w14:textId="77777777" w:rsidR="008120FD" w:rsidRPr="008B0ED8" w:rsidRDefault="008120FD" w:rsidP="008120FD">
            <w:pPr>
              <w:rPr>
                <w:sz w:val="22"/>
                <w:lang w:val="en-US"/>
              </w:rPr>
            </w:pPr>
            <w:r w:rsidRPr="008B0ED8">
              <w:rPr>
                <w:sz w:val="22"/>
                <w:lang w:val="en-US"/>
              </w:rPr>
              <w:t>CK26B</w:t>
            </w:r>
          </w:p>
          <w:p w14:paraId="34DCE03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8918E45" w14:textId="77777777" w:rsidR="008120FD" w:rsidRPr="00DF63B1" w:rsidRDefault="008120FD" w:rsidP="008120FD">
            <w:pPr>
              <w:rPr>
                <w:sz w:val="22"/>
                <w:lang w:val="en-US"/>
              </w:rPr>
            </w:pPr>
            <w:r w:rsidRPr="00DF63B1">
              <w:rPr>
                <w:sz w:val="22"/>
                <w:lang w:val="en-US"/>
              </w:rPr>
              <w:t>Glafuri montate la ferestre din aluminiu</w:t>
            </w:r>
          </w:p>
          <w:p w14:paraId="230BB81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3A15D90"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08F1AAE" w14:textId="77777777" w:rsidR="008120FD" w:rsidRPr="004B04C9" w:rsidRDefault="008120FD" w:rsidP="008120FD">
            <w:pPr>
              <w:jc w:val="center"/>
            </w:pPr>
            <w:r w:rsidRPr="008B0ED8">
              <w:rPr>
                <w:sz w:val="22"/>
              </w:rPr>
              <w:t>17,82</w:t>
            </w:r>
          </w:p>
        </w:tc>
      </w:tr>
      <w:tr w:rsidR="008120FD" w:rsidRPr="004B04C9" w14:paraId="1889A63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2770A"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0FEDBA64" w14:textId="77777777" w:rsidR="008120FD" w:rsidRPr="008B0ED8" w:rsidRDefault="008120FD" w:rsidP="008120FD">
            <w:pPr>
              <w:rPr>
                <w:sz w:val="22"/>
                <w:lang w:val="en-US"/>
              </w:rPr>
            </w:pPr>
            <w:r w:rsidRPr="008B0ED8">
              <w:rPr>
                <w:sz w:val="22"/>
                <w:lang w:val="en-US"/>
              </w:rPr>
              <w:t>CK26C</w:t>
            </w:r>
          </w:p>
          <w:p w14:paraId="2E14363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86FC18D" w14:textId="77777777" w:rsidR="008120FD" w:rsidRPr="00DF63B1" w:rsidRDefault="008120FD" w:rsidP="008120FD">
            <w:pPr>
              <w:rPr>
                <w:sz w:val="22"/>
                <w:lang w:val="en-US"/>
              </w:rPr>
            </w:pPr>
            <w:r w:rsidRPr="00DF63B1">
              <w:rPr>
                <w:sz w:val="22"/>
                <w:lang w:val="en-US"/>
              </w:rPr>
              <w:t>Pervazuri montate la ferestre din mase plastice cu latimea 250 mm, inclusiv instalarea dopurilor laterale</w:t>
            </w:r>
          </w:p>
          <w:p w14:paraId="5261309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590E531"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2B583AF" w14:textId="77777777" w:rsidR="008120FD" w:rsidRPr="004B04C9" w:rsidRDefault="008120FD" w:rsidP="008120FD">
            <w:pPr>
              <w:jc w:val="center"/>
            </w:pPr>
            <w:r w:rsidRPr="008B0ED8">
              <w:rPr>
                <w:sz w:val="22"/>
              </w:rPr>
              <w:t>17,82</w:t>
            </w:r>
          </w:p>
        </w:tc>
      </w:tr>
      <w:tr w:rsidR="008120FD" w:rsidRPr="004B04C9" w14:paraId="0D565F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BA7D6B"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546A7239" w14:textId="77777777" w:rsidR="008120FD" w:rsidRPr="008B0ED8" w:rsidRDefault="008120FD" w:rsidP="008120FD">
            <w:pPr>
              <w:rPr>
                <w:sz w:val="22"/>
                <w:lang w:val="en-US"/>
              </w:rPr>
            </w:pPr>
            <w:r w:rsidRPr="008B0ED8">
              <w:rPr>
                <w:sz w:val="22"/>
                <w:lang w:val="en-US"/>
              </w:rPr>
              <w:t>CK12A</w:t>
            </w:r>
          </w:p>
          <w:p w14:paraId="12ACD46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5CD873" w14:textId="77777777" w:rsidR="008120FD" w:rsidRPr="008B0ED8" w:rsidRDefault="008120FD" w:rsidP="008120FD">
            <w:pPr>
              <w:rPr>
                <w:sz w:val="22"/>
              </w:rPr>
            </w:pPr>
            <w:r w:rsidRPr="00DF63B1">
              <w:rPr>
                <w:sz w:val="22"/>
                <w:lang w:val="en-US"/>
              </w:rPr>
              <w:t xml:space="preserve">Usi confectionate din profile cu punte termica, coeficient de transfera a caldurii 2.4W/(m2x"C), cu geam termopan in 2 sticle, incorporat rama usii, clasa de rezistenta anti-glont a geamului interior nu mai mic de </w:t>
            </w:r>
            <w:r w:rsidRPr="008B0ED8">
              <w:rPr>
                <w:sz w:val="22"/>
              </w:rPr>
              <w:t>П</w:t>
            </w:r>
            <w:r w:rsidRPr="00DF63B1">
              <w:rPr>
                <w:sz w:val="22"/>
                <w:lang w:val="en-US"/>
              </w:rPr>
              <w:t xml:space="preserve">5. </w:t>
            </w:r>
            <w:r w:rsidRPr="008B0ED8">
              <w:rPr>
                <w:sz w:val="22"/>
              </w:rPr>
              <w:t>ДБо1 - 0.79x2.01(h) m</w:t>
            </w:r>
          </w:p>
          <w:p w14:paraId="03E85845"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38F142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304E1C7" w14:textId="77777777" w:rsidR="008120FD" w:rsidRPr="004B04C9" w:rsidRDefault="008120FD" w:rsidP="008120FD">
            <w:pPr>
              <w:jc w:val="center"/>
            </w:pPr>
            <w:r w:rsidRPr="008B0ED8">
              <w:rPr>
                <w:sz w:val="22"/>
              </w:rPr>
              <w:t>3,18</w:t>
            </w:r>
          </w:p>
        </w:tc>
      </w:tr>
      <w:tr w:rsidR="008120FD" w:rsidRPr="004B04C9" w14:paraId="6D5FFB4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37FF7"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46A102E4" w14:textId="77777777" w:rsidR="008120FD" w:rsidRPr="008B0ED8" w:rsidRDefault="008120FD" w:rsidP="008120FD">
            <w:pPr>
              <w:rPr>
                <w:sz w:val="22"/>
                <w:lang w:val="en-US"/>
              </w:rPr>
            </w:pPr>
            <w:r w:rsidRPr="008B0ED8">
              <w:rPr>
                <w:sz w:val="22"/>
                <w:lang w:val="en-US"/>
              </w:rPr>
              <w:t>CK12A</w:t>
            </w:r>
          </w:p>
          <w:p w14:paraId="29F8CE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1E9C1E" w14:textId="77777777" w:rsidR="008120FD" w:rsidRPr="008B0ED8" w:rsidRDefault="008120FD" w:rsidP="008120FD">
            <w:pPr>
              <w:rPr>
                <w:sz w:val="22"/>
              </w:rPr>
            </w:pPr>
            <w:r w:rsidRPr="00DF63B1">
              <w:rPr>
                <w:sz w:val="22"/>
                <w:lang w:val="en-US"/>
              </w:rPr>
              <w:t xml:space="preserve">Usi metalice exterioare, termoizolate, confectionate din profiluri de otel laminat, profiluri din banda de otel fasonate la rece, clasa de rezistenta la efractie RC4, inclusiv armaturile si accesoriile necesare usilor montate, usa intr-un canat. </w:t>
            </w:r>
            <w:r w:rsidRPr="008B0ED8">
              <w:rPr>
                <w:sz w:val="22"/>
              </w:rPr>
              <w:t>ДБн1 - 0.79x2.07(h)m</w:t>
            </w:r>
          </w:p>
          <w:p w14:paraId="365804BD"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9BA985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672CE45" w14:textId="77777777" w:rsidR="008120FD" w:rsidRPr="004B04C9" w:rsidRDefault="008120FD" w:rsidP="008120FD">
            <w:pPr>
              <w:jc w:val="center"/>
            </w:pPr>
            <w:r w:rsidRPr="008B0ED8">
              <w:rPr>
                <w:sz w:val="22"/>
              </w:rPr>
              <w:t>1,64</w:t>
            </w:r>
          </w:p>
        </w:tc>
      </w:tr>
      <w:tr w:rsidR="008120FD" w:rsidRPr="00514EE0" w14:paraId="66DAE656" w14:textId="77777777" w:rsidTr="008120FD">
        <w:tc>
          <w:tcPr>
            <w:tcW w:w="709" w:type="dxa"/>
            <w:tcBorders>
              <w:top w:val="nil"/>
              <w:left w:val="single" w:sz="6" w:space="0" w:color="auto"/>
              <w:bottom w:val="nil"/>
              <w:right w:val="nil"/>
            </w:tcBorders>
          </w:tcPr>
          <w:p w14:paraId="1638380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5C9240E" w14:textId="77777777" w:rsidR="008120FD" w:rsidRPr="004B04C9" w:rsidRDefault="008120FD" w:rsidP="008120FD"/>
        </w:tc>
        <w:tc>
          <w:tcPr>
            <w:tcW w:w="6379" w:type="dxa"/>
            <w:tcBorders>
              <w:top w:val="nil"/>
              <w:left w:val="single" w:sz="6" w:space="0" w:color="auto"/>
              <w:bottom w:val="nil"/>
              <w:right w:val="nil"/>
            </w:tcBorders>
          </w:tcPr>
          <w:p w14:paraId="1078EE94"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7. Balustrade </w:t>
            </w:r>
          </w:p>
          <w:p w14:paraId="0A654DCE"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B66877D" w14:textId="77777777" w:rsidR="008120FD" w:rsidRPr="00514EE0" w:rsidRDefault="008120FD" w:rsidP="008120FD"/>
        </w:tc>
        <w:tc>
          <w:tcPr>
            <w:tcW w:w="992" w:type="dxa"/>
            <w:tcBorders>
              <w:top w:val="nil"/>
              <w:left w:val="single" w:sz="6" w:space="0" w:color="auto"/>
              <w:bottom w:val="nil"/>
              <w:right w:val="single" w:sz="4" w:space="0" w:color="auto"/>
            </w:tcBorders>
          </w:tcPr>
          <w:p w14:paraId="5768B454" w14:textId="77777777" w:rsidR="008120FD" w:rsidRPr="00514EE0" w:rsidRDefault="008120FD" w:rsidP="008120FD"/>
        </w:tc>
      </w:tr>
      <w:tr w:rsidR="008120FD" w:rsidRPr="004B04C9" w14:paraId="38F7CC0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359B0" w14:textId="77777777" w:rsidR="008120FD" w:rsidRPr="008B0ED8" w:rsidRDefault="008120FD" w:rsidP="008120FD">
            <w:pPr>
              <w:rPr>
                <w:sz w:val="22"/>
                <w:szCs w:val="22"/>
              </w:rPr>
            </w:pPr>
            <w:r w:rsidRPr="008B0ED8">
              <w:rPr>
                <w:sz w:val="22"/>
                <w:szCs w:val="22"/>
              </w:rPr>
              <w:t>53</w:t>
            </w:r>
          </w:p>
        </w:tc>
        <w:tc>
          <w:tcPr>
            <w:tcW w:w="1559" w:type="dxa"/>
            <w:tcBorders>
              <w:top w:val="single" w:sz="4" w:space="0" w:color="auto"/>
              <w:bottom w:val="single" w:sz="4" w:space="0" w:color="auto"/>
            </w:tcBorders>
            <w:vAlign w:val="center"/>
          </w:tcPr>
          <w:p w14:paraId="3F54BD15" w14:textId="77777777" w:rsidR="008120FD" w:rsidRPr="008B0ED8" w:rsidRDefault="008120FD" w:rsidP="008120FD">
            <w:pPr>
              <w:rPr>
                <w:sz w:val="22"/>
                <w:lang w:val="en-US"/>
              </w:rPr>
            </w:pPr>
            <w:r w:rsidRPr="008B0ED8">
              <w:rPr>
                <w:sz w:val="22"/>
                <w:lang w:val="en-US"/>
              </w:rPr>
              <w:t>CL17B</w:t>
            </w:r>
          </w:p>
          <w:p w14:paraId="30E6AA1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19126C" w14:textId="77777777" w:rsidR="008120FD" w:rsidRPr="00DF63B1" w:rsidRDefault="008120FD" w:rsidP="008120FD">
            <w:pPr>
              <w:rPr>
                <w:sz w:val="22"/>
                <w:lang w:val="en-US"/>
              </w:rPr>
            </w:pPr>
            <w:r w:rsidRPr="00DF63B1">
              <w:rPr>
                <w:sz w:val="22"/>
                <w:lang w:val="en-US"/>
              </w:rPr>
              <w:t xml:space="preserve">Confectii metalice diverse, montate aparent: balustrada </w:t>
            </w:r>
            <w:r w:rsidRPr="008B0ED8">
              <w:rPr>
                <w:sz w:val="22"/>
              </w:rPr>
              <w:t>ОГ</w:t>
            </w:r>
            <w:r w:rsidRPr="00DF63B1">
              <w:rPr>
                <w:sz w:val="22"/>
                <w:lang w:val="en-US"/>
              </w:rPr>
              <w:t>1</w:t>
            </w:r>
          </w:p>
          <w:p w14:paraId="08E484B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1C32A68"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73EA2C8" w14:textId="77777777" w:rsidR="008120FD" w:rsidRPr="004B04C9" w:rsidRDefault="008120FD" w:rsidP="008120FD">
            <w:pPr>
              <w:jc w:val="center"/>
            </w:pPr>
            <w:r w:rsidRPr="008B0ED8">
              <w:rPr>
                <w:sz w:val="22"/>
              </w:rPr>
              <w:t>249,63</w:t>
            </w:r>
          </w:p>
        </w:tc>
      </w:tr>
      <w:tr w:rsidR="008120FD" w:rsidRPr="004B04C9" w14:paraId="2F3378C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B7F5E"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7231E38E" w14:textId="77777777" w:rsidR="008120FD" w:rsidRPr="008B0ED8" w:rsidRDefault="008120FD" w:rsidP="008120FD">
            <w:pPr>
              <w:rPr>
                <w:sz w:val="22"/>
                <w:lang w:val="en-US"/>
              </w:rPr>
            </w:pPr>
            <w:r w:rsidRPr="008B0ED8">
              <w:rPr>
                <w:sz w:val="22"/>
                <w:lang w:val="en-US"/>
              </w:rPr>
              <w:t>CK35B</w:t>
            </w:r>
          </w:p>
          <w:p w14:paraId="7EF3B77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6D169CD" w14:textId="77777777" w:rsidR="008120FD" w:rsidRPr="00DF63B1" w:rsidRDefault="008120FD" w:rsidP="008120FD">
            <w:pPr>
              <w:rPr>
                <w:sz w:val="22"/>
                <w:lang w:val="en-US"/>
              </w:rPr>
            </w:pPr>
            <w:r w:rsidRPr="00DF63B1">
              <w:rPr>
                <w:sz w:val="22"/>
                <w:lang w:val="en-US"/>
              </w:rPr>
              <w:t>Dibluri din metal d=12mm, L=80 mm, fixate in ziduri din beton armat</w:t>
            </w:r>
          </w:p>
          <w:p w14:paraId="0AD4D22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18E5B7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D569F8B" w14:textId="77777777" w:rsidR="008120FD" w:rsidRPr="004B04C9" w:rsidRDefault="008120FD" w:rsidP="008120FD">
            <w:pPr>
              <w:jc w:val="center"/>
            </w:pPr>
            <w:r w:rsidRPr="008B0ED8">
              <w:rPr>
                <w:sz w:val="22"/>
              </w:rPr>
              <w:t>42,00</w:t>
            </w:r>
          </w:p>
        </w:tc>
      </w:tr>
      <w:tr w:rsidR="008120FD" w:rsidRPr="004B04C9" w14:paraId="57F7D3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C5542"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424FBA50" w14:textId="77777777" w:rsidR="008120FD" w:rsidRPr="008B0ED8" w:rsidRDefault="008120FD" w:rsidP="008120FD">
            <w:pPr>
              <w:rPr>
                <w:sz w:val="22"/>
                <w:lang w:val="en-US"/>
              </w:rPr>
            </w:pPr>
            <w:r w:rsidRPr="008B0ED8">
              <w:rPr>
                <w:sz w:val="22"/>
                <w:lang w:val="en-US"/>
              </w:rPr>
              <w:t>CL17B</w:t>
            </w:r>
          </w:p>
          <w:p w14:paraId="07AB7A2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87959D8" w14:textId="77777777" w:rsidR="008120FD" w:rsidRPr="00DF63B1" w:rsidRDefault="008120FD" w:rsidP="008120FD">
            <w:pPr>
              <w:rPr>
                <w:sz w:val="22"/>
                <w:lang w:val="en-US"/>
              </w:rPr>
            </w:pPr>
            <w:r w:rsidRPr="00DF63B1">
              <w:rPr>
                <w:sz w:val="22"/>
                <w:lang w:val="en-US"/>
              </w:rPr>
              <w:t xml:space="preserve">Confectii metalice diverse, montate aparent: balustrada  </w:t>
            </w:r>
            <w:r w:rsidRPr="008B0ED8">
              <w:rPr>
                <w:sz w:val="22"/>
              </w:rPr>
              <w:t>ОГ</w:t>
            </w:r>
            <w:r w:rsidRPr="00DF63B1">
              <w:rPr>
                <w:sz w:val="22"/>
                <w:lang w:val="en-US"/>
              </w:rPr>
              <w:t>2</w:t>
            </w:r>
          </w:p>
          <w:p w14:paraId="4278981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76FCEC0"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075B6329" w14:textId="77777777" w:rsidR="008120FD" w:rsidRPr="004B04C9" w:rsidRDefault="008120FD" w:rsidP="008120FD">
            <w:pPr>
              <w:jc w:val="center"/>
            </w:pPr>
            <w:r w:rsidRPr="008B0ED8">
              <w:rPr>
                <w:sz w:val="22"/>
              </w:rPr>
              <w:t>62,78</w:t>
            </w:r>
          </w:p>
        </w:tc>
      </w:tr>
      <w:tr w:rsidR="008120FD" w:rsidRPr="004B04C9" w14:paraId="7C1EEA7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39A54"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42F46DAB" w14:textId="77777777" w:rsidR="008120FD" w:rsidRPr="008B0ED8" w:rsidRDefault="008120FD" w:rsidP="008120FD">
            <w:pPr>
              <w:rPr>
                <w:sz w:val="22"/>
                <w:lang w:val="en-US"/>
              </w:rPr>
            </w:pPr>
            <w:r w:rsidRPr="008B0ED8">
              <w:rPr>
                <w:sz w:val="22"/>
                <w:lang w:val="en-US"/>
              </w:rPr>
              <w:t>RCsB21A</w:t>
            </w:r>
          </w:p>
          <w:p w14:paraId="36201B3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8C06AD1" w14:textId="77777777" w:rsidR="008120FD" w:rsidRPr="00DF63B1" w:rsidRDefault="008120FD" w:rsidP="008120FD">
            <w:pPr>
              <w:rPr>
                <w:sz w:val="22"/>
                <w:lang w:val="en-US"/>
              </w:rPr>
            </w:pPr>
            <w:r w:rsidRPr="00DF63B1">
              <w:rPr>
                <w:sz w:val="22"/>
                <w:lang w:val="en-US"/>
              </w:rPr>
              <w:t>Forarea mecanica a gaurilor cu diametrul de 1,8 cm, in elementele de beton, avind grosimea de pina la 14 cm</w:t>
            </w:r>
          </w:p>
          <w:p w14:paraId="58CE8DF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72A40B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B014E1F" w14:textId="77777777" w:rsidR="008120FD" w:rsidRPr="004B04C9" w:rsidRDefault="008120FD" w:rsidP="008120FD">
            <w:pPr>
              <w:jc w:val="center"/>
            </w:pPr>
            <w:r w:rsidRPr="008B0ED8">
              <w:rPr>
                <w:sz w:val="22"/>
              </w:rPr>
              <w:t>16,00</w:t>
            </w:r>
          </w:p>
        </w:tc>
      </w:tr>
      <w:tr w:rsidR="008120FD" w:rsidRPr="004B04C9" w14:paraId="57CA2E2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155342"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5227F333" w14:textId="77777777" w:rsidR="008120FD" w:rsidRPr="008B0ED8" w:rsidRDefault="008120FD" w:rsidP="008120FD">
            <w:pPr>
              <w:rPr>
                <w:sz w:val="22"/>
                <w:lang w:val="en-US"/>
              </w:rPr>
            </w:pPr>
            <w:r w:rsidRPr="008B0ED8">
              <w:rPr>
                <w:sz w:val="22"/>
                <w:lang w:val="en-US"/>
              </w:rPr>
              <w:t>CF17D</w:t>
            </w:r>
          </w:p>
          <w:p w14:paraId="61A9DEC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CD3ECFA" w14:textId="77777777" w:rsidR="008120FD" w:rsidRPr="00DF63B1" w:rsidRDefault="008120FD" w:rsidP="008120FD">
            <w:pPr>
              <w:rPr>
                <w:sz w:val="22"/>
                <w:lang w:val="en-US"/>
              </w:rPr>
            </w:pPr>
            <w:r w:rsidRPr="00DF63B1">
              <w:rPr>
                <w:sz w:val="22"/>
                <w:lang w:val="en-US"/>
              </w:rPr>
              <w:t>Ancore chimice pentru fixarea armaturilor incastrate</w:t>
            </w:r>
          </w:p>
          <w:p w14:paraId="7937229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337BB2C" w14:textId="77777777" w:rsidR="008120FD" w:rsidRPr="008B0ED8" w:rsidRDefault="008120FD" w:rsidP="008120FD">
            <w:pPr>
              <w:jc w:val="center"/>
            </w:pPr>
            <w:r w:rsidRPr="008B0ED8">
              <w:rPr>
                <w:sz w:val="22"/>
              </w:rPr>
              <w:t>l</w:t>
            </w:r>
          </w:p>
        </w:tc>
        <w:tc>
          <w:tcPr>
            <w:tcW w:w="992" w:type="dxa"/>
            <w:tcBorders>
              <w:top w:val="single" w:sz="4" w:space="0" w:color="auto"/>
              <w:bottom w:val="single" w:sz="4" w:space="0" w:color="auto"/>
            </w:tcBorders>
            <w:vAlign w:val="center"/>
          </w:tcPr>
          <w:p w14:paraId="1C14749B" w14:textId="77777777" w:rsidR="008120FD" w:rsidRPr="004B04C9" w:rsidRDefault="008120FD" w:rsidP="008120FD">
            <w:pPr>
              <w:jc w:val="center"/>
            </w:pPr>
            <w:r w:rsidRPr="008B0ED8">
              <w:rPr>
                <w:sz w:val="22"/>
              </w:rPr>
              <w:t>0,20</w:t>
            </w:r>
          </w:p>
        </w:tc>
      </w:tr>
      <w:tr w:rsidR="008120FD" w:rsidRPr="004B04C9" w14:paraId="2D6D07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A8CAE"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66D3AD40" w14:textId="77777777" w:rsidR="008120FD" w:rsidRPr="008B0ED8" w:rsidRDefault="008120FD" w:rsidP="008120FD">
            <w:pPr>
              <w:rPr>
                <w:sz w:val="22"/>
                <w:lang w:val="en-US"/>
              </w:rPr>
            </w:pPr>
            <w:r w:rsidRPr="008B0ED8">
              <w:rPr>
                <w:sz w:val="22"/>
                <w:lang w:val="en-US"/>
              </w:rPr>
              <w:t>IzD10D</w:t>
            </w:r>
          </w:p>
          <w:p w14:paraId="61AA596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F33A2A5" w14:textId="77777777" w:rsidR="008120FD" w:rsidRPr="00DF63B1" w:rsidRDefault="008120FD" w:rsidP="008120FD">
            <w:pPr>
              <w:rPr>
                <w:sz w:val="22"/>
                <w:lang w:val="en-US"/>
              </w:rPr>
            </w:pPr>
            <w:r w:rsidRPr="00DF63B1">
              <w:rPr>
                <w:sz w:val="22"/>
                <w:lang w:val="en-US"/>
              </w:rPr>
              <w:t>Vopsirea anticoroziva cu pensula de mina a confectiilor si constructiilor metalice cu un strat de grund grund GF-021 si trei straturi de de email PF-115, RAL 7034, a confectiilor si constructiilor metalice, executate din profile cu grosimi intre 8 mm si 12 mm inclusiv</w:t>
            </w:r>
          </w:p>
          <w:p w14:paraId="5AF38DE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C988BD9"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1339DA01" w14:textId="77777777" w:rsidR="008120FD" w:rsidRPr="004B04C9" w:rsidRDefault="008120FD" w:rsidP="008120FD">
            <w:pPr>
              <w:jc w:val="center"/>
            </w:pPr>
            <w:r w:rsidRPr="008B0ED8">
              <w:rPr>
                <w:sz w:val="22"/>
              </w:rPr>
              <w:t>0,312</w:t>
            </w:r>
          </w:p>
        </w:tc>
      </w:tr>
      <w:tr w:rsidR="008120FD" w:rsidRPr="00514EE0" w14:paraId="15358DB1" w14:textId="77777777" w:rsidTr="008120FD">
        <w:tc>
          <w:tcPr>
            <w:tcW w:w="709" w:type="dxa"/>
            <w:tcBorders>
              <w:top w:val="nil"/>
              <w:left w:val="single" w:sz="6" w:space="0" w:color="auto"/>
              <w:bottom w:val="nil"/>
              <w:right w:val="nil"/>
            </w:tcBorders>
          </w:tcPr>
          <w:p w14:paraId="4AC5504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EA59607" w14:textId="77777777" w:rsidR="008120FD" w:rsidRPr="004B04C9" w:rsidRDefault="008120FD" w:rsidP="008120FD"/>
        </w:tc>
        <w:tc>
          <w:tcPr>
            <w:tcW w:w="6379" w:type="dxa"/>
            <w:tcBorders>
              <w:top w:val="nil"/>
              <w:left w:val="single" w:sz="6" w:space="0" w:color="auto"/>
              <w:bottom w:val="nil"/>
              <w:right w:val="nil"/>
            </w:tcBorders>
          </w:tcPr>
          <w:p w14:paraId="0179430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8. Pereu </w:t>
            </w:r>
          </w:p>
          <w:p w14:paraId="240DAED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BF8A67A" w14:textId="77777777" w:rsidR="008120FD" w:rsidRPr="00514EE0" w:rsidRDefault="008120FD" w:rsidP="008120FD"/>
        </w:tc>
        <w:tc>
          <w:tcPr>
            <w:tcW w:w="992" w:type="dxa"/>
            <w:tcBorders>
              <w:top w:val="nil"/>
              <w:left w:val="single" w:sz="6" w:space="0" w:color="auto"/>
              <w:bottom w:val="nil"/>
              <w:right w:val="single" w:sz="4" w:space="0" w:color="auto"/>
            </w:tcBorders>
          </w:tcPr>
          <w:p w14:paraId="4D1762C9" w14:textId="77777777" w:rsidR="008120FD" w:rsidRPr="00514EE0" w:rsidRDefault="008120FD" w:rsidP="008120FD"/>
        </w:tc>
      </w:tr>
      <w:tr w:rsidR="008120FD" w:rsidRPr="004B04C9" w14:paraId="1A17E7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97C84" w14:textId="77777777" w:rsidR="008120FD" w:rsidRPr="008B0ED8" w:rsidRDefault="008120FD" w:rsidP="008120FD">
            <w:pPr>
              <w:rPr>
                <w:sz w:val="22"/>
                <w:szCs w:val="22"/>
              </w:rPr>
            </w:pPr>
            <w:r w:rsidRPr="008B0ED8">
              <w:rPr>
                <w:sz w:val="22"/>
                <w:szCs w:val="22"/>
              </w:rPr>
              <w:t>59</w:t>
            </w:r>
          </w:p>
        </w:tc>
        <w:tc>
          <w:tcPr>
            <w:tcW w:w="1559" w:type="dxa"/>
            <w:tcBorders>
              <w:top w:val="single" w:sz="4" w:space="0" w:color="auto"/>
              <w:bottom w:val="single" w:sz="4" w:space="0" w:color="auto"/>
            </w:tcBorders>
            <w:vAlign w:val="center"/>
          </w:tcPr>
          <w:p w14:paraId="2F7ABD27" w14:textId="77777777" w:rsidR="008120FD" w:rsidRPr="008B0ED8" w:rsidRDefault="008120FD" w:rsidP="008120FD">
            <w:pPr>
              <w:rPr>
                <w:sz w:val="22"/>
                <w:lang w:val="en-US"/>
              </w:rPr>
            </w:pPr>
            <w:r w:rsidRPr="008B0ED8">
              <w:rPr>
                <w:sz w:val="22"/>
                <w:lang w:val="en-US"/>
              </w:rPr>
              <w:t>TsE06B</w:t>
            </w:r>
          </w:p>
          <w:p w14:paraId="12B75BE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F4DABD9" w14:textId="77777777" w:rsidR="008120FD" w:rsidRPr="00DF63B1" w:rsidRDefault="008120FD" w:rsidP="008120FD">
            <w:pPr>
              <w:rPr>
                <w:sz w:val="22"/>
                <w:lang w:val="en-US"/>
              </w:rPr>
            </w:pPr>
            <w:r w:rsidRPr="00DF63B1">
              <w:rPr>
                <w:sz w:val="22"/>
                <w:lang w:val="en-US"/>
              </w:rPr>
              <w:t xml:space="preserve">Pregatirea platformei de pamint in vederea asternerii unui strat izolator sau de reparatie din nisip sau balast, prin nivelare manuala si </w:t>
            </w:r>
            <w:r w:rsidRPr="00DF63B1">
              <w:rPr>
                <w:sz w:val="22"/>
                <w:lang w:val="en-US"/>
              </w:rPr>
              <w:lastRenderedPageBreak/>
              <w:t>compactare cu rulou compresor static autopropulsat, de 10-12 t, in teren coeziv</w:t>
            </w:r>
          </w:p>
          <w:p w14:paraId="01C6722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5155513" w14:textId="77777777" w:rsidR="008120FD" w:rsidRPr="008B0ED8" w:rsidRDefault="008120FD" w:rsidP="008120FD">
            <w:pPr>
              <w:jc w:val="center"/>
            </w:pPr>
            <w:r w:rsidRPr="008B0ED8">
              <w:rPr>
                <w:sz w:val="22"/>
              </w:rPr>
              <w:lastRenderedPageBreak/>
              <w:t>100m2</w:t>
            </w:r>
          </w:p>
        </w:tc>
        <w:tc>
          <w:tcPr>
            <w:tcW w:w="992" w:type="dxa"/>
            <w:tcBorders>
              <w:top w:val="single" w:sz="4" w:space="0" w:color="auto"/>
              <w:bottom w:val="single" w:sz="4" w:space="0" w:color="auto"/>
            </w:tcBorders>
            <w:vAlign w:val="center"/>
          </w:tcPr>
          <w:p w14:paraId="0E6D81C4" w14:textId="77777777" w:rsidR="008120FD" w:rsidRPr="004B04C9" w:rsidRDefault="008120FD" w:rsidP="008120FD">
            <w:pPr>
              <w:jc w:val="center"/>
            </w:pPr>
            <w:r w:rsidRPr="008B0ED8">
              <w:rPr>
                <w:sz w:val="22"/>
              </w:rPr>
              <w:t>0,13</w:t>
            </w:r>
          </w:p>
        </w:tc>
      </w:tr>
      <w:tr w:rsidR="008120FD" w:rsidRPr="004B04C9" w14:paraId="585A2A4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220598" w14:textId="77777777" w:rsidR="008120FD" w:rsidRPr="008B0ED8" w:rsidRDefault="008120FD" w:rsidP="008120FD">
            <w:pPr>
              <w:rPr>
                <w:sz w:val="22"/>
                <w:szCs w:val="22"/>
              </w:rPr>
            </w:pPr>
            <w:r w:rsidRPr="004B04C9">
              <w:lastRenderedPageBreak/>
              <w:t xml:space="preserve"> </w:t>
            </w:r>
            <w:r w:rsidRPr="008B0ED8">
              <w:rPr>
                <w:sz w:val="22"/>
                <w:szCs w:val="22"/>
              </w:rPr>
              <w:t>60</w:t>
            </w:r>
          </w:p>
        </w:tc>
        <w:tc>
          <w:tcPr>
            <w:tcW w:w="1559" w:type="dxa"/>
            <w:tcBorders>
              <w:top w:val="single" w:sz="4" w:space="0" w:color="auto"/>
              <w:bottom w:val="single" w:sz="4" w:space="0" w:color="auto"/>
            </w:tcBorders>
            <w:vAlign w:val="center"/>
          </w:tcPr>
          <w:p w14:paraId="0E3D5A16" w14:textId="77777777" w:rsidR="008120FD" w:rsidRPr="008B0ED8" w:rsidRDefault="008120FD" w:rsidP="008120FD">
            <w:pPr>
              <w:rPr>
                <w:sz w:val="22"/>
                <w:lang w:val="en-US"/>
              </w:rPr>
            </w:pPr>
            <w:r w:rsidRPr="008B0ED8">
              <w:rPr>
                <w:sz w:val="22"/>
                <w:lang w:val="en-US"/>
              </w:rPr>
              <w:t>DE10C</w:t>
            </w:r>
          </w:p>
          <w:p w14:paraId="62B5A48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74D0A3" w14:textId="77777777" w:rsidR="008120FD" w:rsidRPr="00DF63B1" w:rsidRDefault="008120FD" w:rsidP="008120FD">
            <w:pPr>
              <w:rPr>
                <w:sz w:val="22"/>
                <w:lang w:val="en-US"/>
              </w:rPr>
            </w:pPr>
            <w:r w:rsidRPr="00DF63B1">
              <w:rPr>
                <w:sz w:val="22"/>
                <w:lang w:val="en-US"/>
              </w:rPr>
              <w:t>Borduri prefabricate din beton pentru trotuare sectiune 200x80 mm, pe fundatie de beton C12/15 sectiune 30x20 cm</w:t>
            </w:r>
          </w:p>
          <w:p w14:paraId="3574ED0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1B53FDD"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015FEED6" w14:textId="77777777" w:rsidR="008120FD" w:rsidRPr="004B04C9" w:rsidRDefault="008120FD" w:rsidP="008120FD">
            <w:pPr>
              <w:jc w:val="center"/>
            </w:pPr>
            <w:r w:rsidRPr="008B0ED8">
              <w:rPr>
                <w:sz w:val="22"/>
              </w:rPr>
              <w:t>14,40</w:t>
            </w:r>
          </w:p>
        </w:tc>
      </w:tr>
      <w:tr w:rsidR="008120FD" w:rsidRPr="004B04C9" w14:paraId="0C9D3BF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15023F"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3F03F404" w14:textId="77777777" w:rsidR="008120FD" w:rsidRPr="008B0ED8" w:rsidRDefault="008120FD" w:rsidP="008120FD">
            <w:pPr>
              <w:rPr>
                <w:sz w:val="22"/>
                <w:lang w:val="en-US"/>
              </w:rPr>
            </w:pPr>
            <w:r w:rsidRPr="008B0ED8">
              <w:rPr>
                <w:sz w:val="22"/>
                <w:lang w:val="en-US"/>
              </w:rPr>
              <w:t>DA11B</w:t>
            </w:r>
          </w:p>
          <w:p w14:paraId="15B522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0E9574B" w14:textId="77777777" w:rsidR="008120FD" w:rsidRPr="00DF63B1" w:rsidRDefault="008120FD" w:rsidP="008120FD">
            <w:pPr>
              <w:rPr>
                <w:sz w:val="22"/>
                <w:lang w:val="en-US"/>
              </w:rPr>
            </w:pPr>
            <w:r w:rsidRPr="00DF63B1">
              <w:rPr>
                <w:sz w:val="22"/>
                <w:lang w:val="en-US"/>
              </w:rPr>
              <w:t>Strat de fundatie sau reprofilare din piatra sparta M400, pentru drumuri, GOST8267-93, fractie 20-40 mm, executat cu impanare fara innoroire</w:t>
            </w:r>
          </w:p>
          <w:p w14:paraId="72C6C60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EA76543"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6E4A511" w14:textId="77777777" w:rsidR="008120FD" w:rsidRPr="004B04C9" w:rsidRDefault="008120FD" w:rsidP="008120FD">
            <w:pPr>
              <w:jc w:val="center"/>
            </w:pPr>
            <w:r w:rsidRPr="008B0ED8">
              <w:rPr>
                <w:sz w:val="22"/>
              </w:rPr>
              <w:t>1,15</w:t>
            </w:r>
          </w:p>
        </w:tc>
      </w:tr>
      <w:tr w:rsidR="008120FD" w:rsidRPr="004B04C9" w14:paraId="7FCDD0E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254D1"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654C807C" w14:textId="77777777" w:rsidR="008120FD" w:rsidRPr="008B0ED8" w:rsidRDefault="008120FD" w:rsidP="008120FD">
            <w:pPr>
              <w:rPr>
                <w:sz w:val="22"/>
                <w:lang w:val="en-US"/>
              </w:rPr>
            </w:pPr>
            <w:r w:rsidRPr="008B0ED8">
              <w:rPr>
                <w:sz w:val="22"/>
                <w:lang w:val="en-US"/>
              </w:rPr>
              <w:t>CA03C2</w:t>
            </w:r>
          </w:p>
          <w:p w14:paraId="42E9F57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7B40C2" w14:textId="77777777" w:rsidR="008120FD" w:rsidRPr="00DF63B1" w:rsidRDefault="008120FD" w:rsidP="008120FD">
            <w:pPr>
              <w:rPr>
                <w:sz w:val="22"/>
                <w:lang w:val="en-US"/>
              </w:rPr>
            </w:pPr>
            <w:r w:rsidRPr="00DF63B1">
              <w:rPr>
                <w:sz w:val="22"/>
                <w:lang w:val="en-US"/>
              </w:rPr>
              <w:t>Beton turnat in fundatii, socluri, ziduri de sprijin, pereti sub cota zero, preparat cu betoniera pe santier si turnarea cu mijloace clasice beton armat clasa C 10/8 (Bc 10/B 150)</w:t>
            </w:r>
          </w:p>
          <w:p w14:paraId="27701A7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2B4CFE1"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D97B37E" w14:textId="77777777" w:rsidR="008120FD" w:rsidRPr="004B04C9" w:rsidRDefault="008120FD" w:rsidP="008120FD">
            <w:pPr>
              <w:jc w:val="center"/>
            </w:pPr>
            <w:r w:rsidRPr="008B0ED8">
              <w:rPr>
                <w:sz w:val="22"/>
              </w:rPr>
              <w:t>1,15</w:t>
            </w:r>
          </w:p>
        </w:tc>
      </w:tr>
      <w:tr w:rsidR="008120FD" w:rsidRPr="004B04C9" w14:paraId="1B2F885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4DA02" w14:textId="77777777" w:rsidR="008120FD" w:rsidRPr="008B0ED8" w:rsidRDefault="008120FD" w:rsidP="008120FD">
            <w:pPr>
              <w:rPr>
                <w:sz w:val="22"/>
                <w:szCs w:val="22"/>
              </w:rPr>
            </w:pPr>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14:paraId="21BC4456" w14:textId="77777777" w:rsidR="008120FD" w:rsidRPr="008B0ED8" w:rsidRDefault="008120FD" w:rsidP="008120FD">
            <w:pPr>
              <w:rPr>
                <w:sz w:val="22"/>
                <w:lang w:val="en-US"/>
              </w:rPr>
            </w:pPr>
            <w:r w:rsidRPr="008B0ED8">
              <w:rPr>
                <w:sz w:val="22"/>
                <w:lang w:val="en-US"/>
              </w:rPr>
              <w:t>DE17A</w:t>
            </w:r>
          </w:p>
          <w:p w14:paraId="4E96674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B04753D" w14:textId="77777777" w:rsidR="008120FD" w:rsidRPr="00DF63B1" w:rsidRDefault="008120FD" w:rsidP="008120FD">
            <w:pPr>
              <w:rPr>
                <w:sz w:val="22"/>
                <w:lang w:val="en-US"/>
              </w:rPr>
            </w:pPr>
            <w:r w:rsidRPr="00DF63B1">
              <w:rPr>
                <w:sz w:val="22"/>
                <w:lang w:val="en-US"/>
              </w:rPr>
              <w:t>Pavaje executate din placi de trotuare din beton vibropresat, grosime 50 mm pe un strat din amestec uscat de ciment si nisip, in proportie 1:3, rostuit cu amestec uscat de ciment si nisip, grosime strat de 5 cm</w:t>
            </w:r>
          </w:p>
          <w:p w14:paraId="7512A7A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7B7CE98"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17D9E53" w14:textId="77777777" w:rsidR="008120FD" w:rsidRPr="004B04C9" w:rsidRDefault="008120FD" w:rsidP="008120FD">
            <w:pPr>
              <w:jc w:val="center"/>
            </w:pPr>
            <w:r w:rsidRPr="008B0ED8">
              <w:rPr>
                <w:sz w:val="22"/>
              </w:rPr>
              <w:t>11,52</w:t>
            </w:r>
          </w:p>
        </w:tc>
      </w:tr>
    </w:tbl>
    <w:p w14:paraId="098ED95D" w14:textId="77777777" w:rsidR="008120FD" w:rsidRPr="004B04C9" w:rsidRDefault="008120FD" w:rsidP="008120FD">
      <w:pPr>
        <w:jc w:val="center"/>
        <w:rPr>
          <w:b/>
          <w:bCs/>
        </w:rPr>
      </w:pPr>
      <w:r w:rsidRPr="00420C62">
        <w:rPr>
          <w:b/>
          <w:bCs/>
          <w:lang w:val="it-IT"/>
        </w:rPr>
        <w:t xml:space="preserve">Alimentarea cu energie electrica 0,4kV </w:t>
      </w:r>
    </w:p>
    <w:p w14:paraId="48357124"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4542604C"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56F5A7C4"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E7524DE" w14:textId="77777777" w:rsidR="008120FD" w:rsidRPr="00AA66D4" w:rsidRDefault="008120FD" w:rsidP="008120FD">
            <w:pPr>
              <w:ind w:right="-108"/>
              <w:jc w:val="center"/>
              <w:rPr>
                <w:sz w:val="18"/>
                <w:szCs w:val="22"/>
                <w:lang w:val="en-US"/>
              </w:rPr>
            </w:pPr>
            <w:r w:rsidRPr="00AA66D4">
              <w:rPr>
                <w:sz w:val="18"/>
                <w:szCs w:val="22"/>
              </w:rPr>
              <w:t>№</w:t>
            </w:r>
          </w:p>
          <w:p w14:paraId="0F1429A6"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138E8658"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5DC4AAEB"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5CDDE81D"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81E8C35"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730D04DE"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931F43A"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7C732FBB"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69FB10E4"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5FC3F3B0"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7B688040" w14:textId="77777777" w:rsidR="008120FD" w:rsidRPr="004B04C9" w:rsidRDefault="008120FD" w:rsidP="008120FD">
            <w:pPr>
              <w:jc w:val="center"/>
              <w:rPr>
                <w:sz w:val="22"/>
                <w:szCs w:val="22"/>
                <w:lang w:val="en-US"/>
              </w:rPr>
            </w:pPr>
          </w:p>
        </w:tc>
      </w:tr>
    </w:tbl>
    <w:p w14:paraId="5580AEF6"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2E8B640E"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C4E603"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0B8E857"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60B636FB"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968322B"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3D59868B"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512BDD8A" w14:textId="77777777" w:rsidTr="008120FD">
        <w:tc>
          <w:tcPr>
            <w:tcW w:w="709" w:type="dxa"/>
            <w:tcBorders>
              <w:top w:val="nil"/>
              <w:left w:val="single" w:sz="6" w:space="0" w:color="auto"/>
              <w:bottom w:val="nil"/>
              <w:right w:val="nil"/>
            </w:tcBorders>
          </w:tcPr>
          <w:p w14:paraId="348A3398" w14:textId="77777777" w:rsidR="008120FD" w:rsidRPr="004B04C9" w:rsidRDefault="008120FD" w:rsidP="008120FD">
            <w:pPr>
              <w:jc w:val="center"/>
            </w:pPr>
          </w:p>
        </w:tc>
        <w:tc>
          <w:tcPr>
            <w:tcW w:w="1559" w:type="dxa"/>
            <w:tcBorders>
              <w:top w:val="nil"/>
              <w:left w:val="single" w:sz="6" w:space="0" w:color="auto"/>
              <w:bottom w:val="nil"/>
              <w:right w:val="nil"/>
            </w:tcBorders>
          </w:tcPr>
          <w:p w14:paraId="34EA2523" w14:textId="77777777" w:rsidR="008120FD" w:rsidRPr="004B04C9" w:rsidRDefault="008120FD" w:rsidP="008120FD"/>
        </w:tc>
        <w:tc>
          <w:tcPr>
            <w:tcW w:w="6379" w:type="dxa"/>
            <w:tcBorders>
              <w:top w:val="nil"/>
              <w:left w:val="single" w:sz="6" w:space="0" w:color="auto"/>
              <w:bottom w:val="nil"/>
              <w:right w:val="nil"/>
            </w:tcBorders>
          </w:tcPr>
          <w:p w14:paraId="159F7E2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constructie </w:t>
            </w:r>
          </w:p>
          <w:p w14:paraId="22B7F1E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5C883FD" w14:textId="77777777" w:rsidR="008120FD" w:rsidRPr="00514EE0" w:rsidRDefault="008120FD" w:rsidP="008120FD"/>
        </w:tc>
        <w:tc>
          <w:tcPr>
            <w:tcW w:w="992" w:type="dxa"/>
            <w:tcBorders>
              <w:top w:val="nil"/>
              <w:left w:val="single" w:sz="6" w:space="0" w:color="auto"/>
              <w:bottom w:val="nil"/>
              <w:right w:val="single" w:sz="4" w:space="0" w:color="auto"/>
            </w:tcBorders>
          </w:tcPr>
          <w:p w14:paraId="787C3C8D" w14:textId="77777777" w:rsidR="008120FD" w:rsidRPr="00514EE0" w:rsidRDefault="008120FD" w:rsidP="008120FD"/>
        </w:tc>
      </w:tr>
      <w:tr w:rsidR="008120FD" w:rsidRPr="004B04C9" w14:paraId="6DA6452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EDBC4"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72A19F81" w14:textId="77777777" w:rsidR="008120FD" w:rsidRPr="008B0ED8" w:rsidRDefault="008120FD" w:rsidP="008120FD">
            <w:pPr>
              <w:rPr>
                <w:sz w:val="22"/>
                <w:lang w:val="en-US"/>
              </w:rPr>
            </w:pPr>
            <w:r w:rsidRPr="008B0ED8">
              <w:rPr>
                <w:sz w:val="22"/>
                <w:lang w:val="en-US"/>
              </w:rPr>
              <w:t>TsA16B1</w:t>
            </w:r>
          </w:p>
          <w:p w14:paraId="3D7105A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3F1F5BD" w14:textId="77777777" w:rsidR="008120FD" w:rsidRPr="00AF1E3F" w:rsidRDefault="008120FD" w:rsidP="008120FD">
            <w:pPr>
              <w:rPr>
                <w:sz w:val="22"/>
                <w:lang w:val="it-IT"/>
              </w:rPr>
            </w:pPr>
            <w:r w:rsidRPr="00AF1E3F">
              <w:rPr>
                <w:sz w:val="22"/>
                <w:lang w:val="it-IT"/>
              </w:rPr>
              <w:t>Sapatura manuala de pamint, in spatii limitate, in transe de pina la 4 m adincime, pentru cabluri electrice de inalta tensiune, in pamint cu umiditate naturala fara sprijiniri latime &lt; 1 m, adincime &lt; 1,5 m , teren mijlociu</w:t>
            </w:r>
          </w:p>
          <w:p w14:paraId="646D1DF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492453F1"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11B52702" w14:textId="77777777" w:rsidR="008120FD" w:rsidRPr="004B04C9" w:rsidRDefault="008120FD" w:rsidP="008120FD">
            <w:pPr>
              <w:jc w:val="center"/>
            </w:pPr>
            <w:r w:rsidRPr="008B0ED8">
              <w:rPr>
                <w:sz w:val="22"/>
              </w:rPr>
              <w:t>291,69</w:t>
            </w:r>
          </w:p>
        </w:tc>
      </w:tr>
      <w:tr w:rsidR="008120FD" w:rsidRPr="004B04C9" w14:paraId="56A266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B6CED1"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6628FADF" w14:textId="77777777" w:rsidR="008120FD" w:rsidRPr="008B0ED8" w:rsidRDefault="008120FD" w:rsidP="008120FD">
            <w:pPr>
              <w:rPr>
                <w:sz w:val="22"/>
                <w:lang w:val="en-US"/>
              </w:rPr>
            </w:pPr>
            <w:r w:rsidRPr="008B0ED8">
              <w:rPr>
                <w:sz w:val="22"/>
                <w:lang w:val="en-US"/>
              </w:rPr>
              <w:t>34-02-003-1</w:t>
            </w:r>
          </w:p>
          <w:p w14:paraId="4D2D19C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64295D3" w14:textId="77777777" w:rsidR="008120FD" w:rsidRPr="00DF63B1" w:rsidRDefault="008120FD" w:rsidP="008120FD">
            <w:pPr>
              <w:rPr>
                <w:sz w:val="22"/>
                <w:lang w:val="en-US"/>
              </w:rPr>
            </w:pPr>
            <w:r w:rsidRPr="00DF63B1">
              <w:rPr>
                <w:sz w:val="22"/>
                <w:lang w:val="en-US"/>
              </w:rPr>
              <w:t>Executarea conductelor din tevi de polietilena: D=75 mm</w:t>
            </w:r>
          </w:p>
          <w:p w14:paraId="537A91C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03735C5"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01167C12" w14:textId="77777777" w:rsidR="008120FD" w:rsidRPr="004B04C9" w:rsidRDefault="008120FD" w:rsidP="008120FD">
            <w:pPr>
              <w:jc w:val="center"/>
            </w:pPr>
            <w:r w:rsidRPr="008B0ED8">
              <w:rPr>
                <w:sz w:val="22"/>
              </w:rPr>
              <w:t>0,044</w:t>
            </w:r>
          </w:p>
        </w:tc>
      </w:tr>
      <w:tr w:rsidR="008120FD" w:rsidRPr="004B04C9" w14:paraId="1FDCDC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6A990"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5F13B6C1" w14:textId="77777777" w:rsidR="008120FD" w:rsidRPr="008B0ED8" w:rsidRDefault="008120FD" w:rsidP="008120FD">
            <w:pPr>
              <w:rPr>
                <w:sz w:val="22"/>
                <w:lang w:val="en-US"/>
              </w:rPr>
            </w:pPr>
            <w:r w:rsidRPr="008B0ED8">
              <w:rPr>
                <w:sz w:val="22"/>
                <w:lang w:val="en-US"/>
              </w:rPr>
              <w:t>34-02-003-1</w:t>
            </w:r>
          </w:p>
          <w:p w14:paraId="1256E1D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A235CEF" w14:textId="77777777" w:rsidR="008120FD" w:rsidRPr="00DF63B1" w:rsidRDefault="008120FD" w:rsidP="008120FD">
            <w:pPr>
              <w:rPr>
                <w:sz w:val="22"/>
                <w:lang w:val="en-US"/>
              </w:rPr>
            </w:pPr>
            <w:r w:rsidRPr="00DF63B1">
              <w:rPr>
                <w:sz w:val="22"/>
                <w:lang w:val="en-US"/>
              </w:rPr>
              <w:t>Executarea conductelor din tevi de polietilena: D=63 mm</w:t>
            </w:r>
          </w:p>
          <w:p w14:paraId="29B1168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9B989B1"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2DE40692" w14:textId="77777777" w:rsidR="008120FD" w:rsidRPr="004B04C9" w:rsidRDefault="008120FD" w:rsidP="008120FD">
            <w:pPr>
              <w:jc w:val="center"/>
            </w:pPr>
            <w:r w:rsidRPr="008B0ED8">
              <w:rPr>
                <w:sz w:val="22"/>
              </w:rPr>
              <w:t>0,044</w:t>
            </w:r>
          </w:p>
        </w:tc>
      </w:tr>
      <w:tr w:rsidR="008120FD" w:rsidRPr="004B04C9" w14:paraId="5DCFF54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486BF"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03B24294" w14:textId="77777777" w:rsidR="008120FD" w:rsidRPr="008B0ED8" w:rsidRDefault="008120FD" w:rsidP="008120FD">
            <w:pPr>
              <w:rPr>
                <w:sz w:val="22"/>
                <w:lang w:val="en-US"/>
              </w:rPr>
            </w:pPr>
            <w:r w:rsidRPr="008B0ED8">
              <w:rPr>
                <w:sz w:val="22"/>
                <w:lang w:val="en-US"/>
              </w:rPr>
              <w:t>34-02-003-1</w:t>
            </w:r>
          </w:p>
          <w:p w14:paraId="68B0DE8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4562581" w14:textId="77777777" w:rsidR="008120FD" w:rsidRPr="00DF63B1" w:rsidRDefault="008120FD" w:rsidP="008120FD">
            <w:pPr>
              <w:rPr>
                <w:sz w:val="22"/>
                <w:lang w:val="en-US"/>
              </w:rPr>
            </w:pPr>
            <w:r w:rsidRPr="00DF63B1">
              <w:rPr>
                <w:sz w:val="22"/>
                <w:lang w:val="en-US"/>
              </w:rPr>
              <w:t>Executarea conductelor din tevi de polietilena: D=50 mm</w:t>
            </w:r>
          </w:p>
          <w:p w14:paraId="57E9A9B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21BCBC"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3B52428D" w14:textId="77777777" w:rsidR="008120FD" w:rsidRPr="004B04C9" w:rsidRDefault="008120FD" w:rsidP="008120FD">
            <w:pPr>
              <w:jc w:val="center"/>
            </w:pPr>
            <w:r w:rsidRPr="008B0ED8">
              <w:rPr>
                <w:sz w:val="22"/>
              </w:rPr>
              <w:t>0,093</w:t>
            </w:r>
          </w:p>
        </w:tc>
      </w:tr>
      <w:tr w:rsidR="008120FD" w:rsidRPr="004B04C9" w14:paraId="56E0EC4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1D81A"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77CC041B" w14:textId="77777777" w:rsidR="008120FD" w:rsidRPr="008B0ED8" w:rsidRDefault="008120FD" w:rsidP="008120FD">
            <w:pPr>
              <w:rPr>
                <w:sz w:val="22"/>
                <w:lang w:val="en-US"/>
              </w:rPr>
            </w:pPr>
            <w:r w:rsidRPr="008B0ED8">
              <w:rPr>
                <w:sz w:val="22"/>
                <w:lang w:val="en-US"/>
              </w:rPr>
              <w:t>TsD18B</w:t>
            </w:r>
          </w:p>
          <w:p w14:paraId="68C6758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9756F2" w14:textId="77777777" w:rsidR="008120FD" w:rsidRPr="00AF1E3F" w:rsidRDefault="008120FD" w:rsidP="008120FD">
            <w:pPr>
              <w:rPr>
                <w:sz w:val="22"/>
                <w:lang w:val="it-IT"/>
              </w:rPr>
            </w:pPr>
            <w:r w:rsidRPr="00AF1E3F">
              <w:rPr>
                <w:sz w:val="22"/>
                <w:lang w:val="it-IT"/>
              </w:rPr>
              <w:t>Umplutura compactata in santuri, pentru cablurile ingropate ale liniilor electrice de inalta tensiune, executata cu pamint provenit din teren mijlociu</w:t>
            </w:r>
          </w:p>
          <w:p w14:paraId="68EF3D68"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D13A12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51A8EB1" w14:textId="77777777" w:rsidR="008120FD" w:rsidRPr="004B04C9" w:rsidRDefault="008120FD" w:rsidP="008120FD">
            <w:pPr>
              <w:jc w:val="center"/>
            </w:pPr>
            <w:r w:rsidRPr="008B0ED8">
              <w:rPr>
                <w:sz w:val="22"/>
              </w:rPr>
              <w:t>194,46</w:t>
            </w:r>
          </w:p>
        </w:tc>
      </w:tr>
      <w:tr w:rsidR="008120FD" w:rsidRPr="004B04C9" w14:paraId="3FD173C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D425D3"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1EBBC993" w14:textId="77777777" w:rsidR="008120FD" w:rsidRPr="008B0ED8" w:rsidRDefault="008120FD" w:rsidP="008120FD">
            <w:pPr>
              <w:rPr>
                <w:sz w:val="22"/>
                <w:lang w:val="en-US"/>
              </w:rPr>
            </w:pPr>
            <w:r w:rsidRPr="008B0ED8">
              <w:rPr>
                <w:sz w:val="22"/>
                <w:lang w:val="en-US"/>
              </w:rPr>
              <w:t>TsC35A1</w:t>
            </w:r>
          </w:p>
          <w:p w14:paraId="2530CF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96B161" w14:textId="77777777" w:rsidR="008120FD" w:rsidRPr="00AF1E3F" w:rsidRDefault="008120FD" w:rsidP="008120FD">
            <w:pPr>
              <w:rPr>
                <w:sz w:val="22"/>
                <w:lang w:val="it-IT"/>
              </w:rPr>
            </w:pPr>
            <w:r w:rsidRPr="00AF1E3F">
              <w:rPr>
                <w:sz w:val="22"/>
                <w:lang w:val="it-IT"/>
              </w:rPr>
              <w:t>Excavat transport cu incarcator frontal , la distante de incarcare in autovehicul cu incarcator frontal pe senile de 0,5-0,99 m.c, pamint din teren catg.1 la distanta &lt; 10 m</w:t>
            </w:r>
          </w:p>
          <w:p w14:paraId="1C1FC4AF"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9C93D60"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08445083" w14:textId="77777777" w:rsidR="008120FD" w:rsidRPr="004B04C9" w:rsidRDefault="008120FD" w:rsidP="008120FD">
            <w:pPr>
              <w:jc w:val="center"/>
            </w:pPr>
            <w:r w:rsidRPr="008B0ED8">
              <w:rPr>
                <w:sz w:val="22"/>
              </w:rPr>
              <w:t>0,98</w:t>
            </w:r>
          </w:p>
        </w:tc>
      </w:tr>
      <w:tr w:rsidR="008120FD" w:rsidRPr="004B04C9" w14:paraId="170A9C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2757F"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337286CB" w14:textId="77777777" w:rsidR="008120FD" w:rsidRPr="008B0ED8" w:rsidRDefault="008120FD" w:rsidP="008120FD">
            <w:pPr>
              <w:rPr>
                <w:sz w:val="22"/>
                <w:lang w:val="en-US"/>
              </w:rPr>
            </w:pPr>
            <w:r w:rsidRPr="008B0ED8">
              <w:rPr>
                <w:sz w:val="22"/>
                <w:lang w:val="en-US"/>
              </w:rPr>
              <w:t>TsI51A5</w:t>
            </w:r>
          </w:p>
          <w:p w14:paraId="4BA9E4A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B68CE6" w14:textId="77777777" w:rsidR="008120FD" w:rsidRPr="00AF1E3F" w:rsidRDefault="008120FD" w:rsidP="008120FD">
            <w:pPr>
              <w:rPr>
                <w:sz w:val="22"/>
                <w:lang w:val="it-IT"/>
              </w:rPr>
            </w:pPr>
            <w:r w:rsidRPr="00AF1E3F">
              <w:rPr>
                <w:sz w:val="22"/>
                <w:lang w:val="it-IT"/>
              </w:rPr>
              <w:t>Transportarea pamintului cu autobasculanta de 10 t la distanta de: 5 km</w:t>
            </w:r>
          </w:p>
          <w:p w14:paraId="29483B68"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31BD52E"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6DCE1BBA" w14:textId="77777777" w:rsidR="008120FD" w:rsidRPr="004B04C9" w:rsidRDefault="008120FD" w:rsidP="008120FD">
            <w:pPr>
              <w:jc w:val="center"/>
            </w:pPr>
            <w:r w:rsidRPr="008B0ED8">
              <w:rPr>
                <w:sz w:val="22"/>
              </w:rPr>
              <w:t>161,70</w:t>
            </w:r>
          </w:p>
        </w:tc>
      </w:tr>
      <w:tr w:rsidR="008120FD" w:rsidRPr="004B04C9" w14:paraId="45353C9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22533C"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78DFE6E1" w14:textId="77777777" w:rsidR="008120FD" w:rsidRPr="008B0ED8" w:rsidRDefault="008120FD" w:rsidP="008120FD">
            <w:pPr>
              <w:rPr>
                <w:sz w:val="22"/>
                <w:lang w:val="en-US"/>
              </w:rPr>
            </w:pPr>
            <w:r w:rsidRPr="008B0ED8">
              <w:rPr>
                <w:sz w:val="22"/>
                <w:lang w:val="en-US"/>
              </w:rPr>
              <w:t>TsC51B</w:t>
            </w:r>
          </w:p>
          <w:p w14:paraId="40A94D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A1DB297" w14:textId="77777777" w:rsidR="008120FD" w:rsidRPr="00AF1E3F" w:rsidRDefault="008120FD" w:rsidP="008120FD">
            <w:pPr>
              <w:rPr>
                <w:sz w:val="22"/>
                <w:lang w:val="it-IT"/>
              </w:rPr>
            </w:pPr>
            <w:r w:rsidRPr="00AF1E3F">
              <w:rPr>
                <w:sz w:val="22"/>
                <w:lang w:val="it-IT"/>
              </w:rPr>
              <w:t>Lucrari la descarcarea pamintului in depozit, teren categoria II</w:t>
            </w:r>
          </w:p>
          <w:p w14:paraId="20591C61"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5A280B2"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162FDCC5" w14:textId="77777777" w:rsidR="008120FD" w:rsidRPr="004B04C9" w:rsidRDefault="008120FD" w:rsidP="008120FD">
            <w:pPr>
              <w:jc w:val="center"/>
            </w:pPr>
            <w:r w:rsidRPr="008B0ED8">
              <w:rPr>
                <w:sz w:val="22"/>
              </w:rPr>
              <w:t>0,98</w:t>
            </w:r>
          </w:p>
        </w:tc>
      </w:tr>
      <w:tr w:rsidR="008120FD" w:rsidRPr="00514EE0" w14:paraId="4774B62A" w14:textId="77777777" w:rsidTr="008120FD">
        <w:tc>
          <w:tcPr>
            <w:tcW w:w="709" w:type="dxa"/>
            <w:tcBorders>
              <w:top w:val="nil"/>
              <w:left w:val="single" w:sz="6" w:space="0" w:color="auto"/>
              <w:bottom w:val="nil"/>
              <w:right w:val="nil"/>
            </w:tcBorders>
          </w:tcPr>
          <w:p w14:paraId="2661801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57AA32F" w14:textId="77777777" w:rsidR="008120FD" w:rsidRPr="004B04C9" w:rsidRDefault="008120FD" w:rsidP="008120FD"/>
        </w:tc>
        <w:tc>
          <w:tcPr>
            <w:tcW w:w="6379" w:type="dxa"/>
            <w:tcBorders>
              <w:top w:val="nil"/>
              <w:left w:val="single" w:sz="6" w:space="0" w:color="auto"/>
              <w:bottom w:val="nil"/>
              <w:right w:val="nil"/>
            </w:tcBorders>
          </w:tcPr>
          <w:p w14:paraId="4CD2EC7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Lucrari de montare </w:t>
            </w:r>
          </w:p>
          <w:p w14:paraId="52C7238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CAB64D0" w14:textId="77777777" w:rsidR="008120FD" w:rsidRPr="00514EE0" w:rsidRDefault="008120FD" w:rsidP="008120FD"/>
        </w:tc>
        <w:tc>
          <w:tcPr>
            <w:tcW w:w="992" w:type="dxa"/>
            <w:tcBorders>
              <w:top w:val="nil"/>
              <w:left w:val="single" w:sz="6" w:space="0" w:color="auto"/>
              <w:bottom w:val="nil"/>
              <w:right w:val="single" w:sz="4" w:space="0" w:color="auto"/>
            </w:tcBorders>
          </w:tcPr>
          <w:p w14:paraId="164746D2" w14:textId="77777777" w:rsidR="008120FD" w:rsidRPr="00514EE0" w:rsidRDefault="008120FD" w:rsidP="008120FD"/>
        </w:tc>
      </w:tr>
      <w:tr w:rsidR="008120FD" w:rsidRPr="004B04C9" w14:paraId="02C90E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D34DC" w14:textId="77777777" w:rsidR="008120FD" w:rsidRPr="008B0ED8" w:rsidRDefault="008120FD" w:rsidP="008120FD">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14:paraId="5561C053" w14:textId="77777777" w:rsidR="008120FD" w:rsidRPr="008B0ED8" w:rsidRDefault="008120FD" w:rsidP="008120FD">
            <w:pPr>
              <w:rPr>
                <w:sz w:val="22"/>
                <w:lang w:val="en-US"/>
              </w:rPr>
            </w:pPr>
            <w:r w:rsidRPr="008B0ED8">
              <w:rPr>
                <w:sz w:val="22"/>
                <w:lang w:val="en-US"/>
              </w:rPr>
              <w:t>08-03-521-15</w:t>
            </w:r>
          </w:p>
          <w:p w14:paraId="221C194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B028C90" w14:textId="77777777" w:rsidR="008120FD" w:rsidRPr="00AF1E3F" w:rsidRDefault="008120FD" w:rsidP="008120FD">
            <w:pPr>
              <w:rPr>
                <w:sz w:val="22"/>
                <w:lang w:val="it-IT"/>
              </w:rPr>
            </w:pPr>
            <w:r w:rsidRPr="00AF1E3F">
              <w:rPr>
                <w:sz w:val="22"/>
                <w:lang w:val="it-IT"/>
              </w:rPr>
              <w:t>Intreruptor cu pirghie pe placa cu maneta centrala sau laterala sau manevrare cu bara, montat pe suport metalic, tripolar, curent, pina la 250 A</w:t>
            </w:r>
          </w:p>
          <w:p w14:paraId="1BD74D00"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DB1C6E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8294858" w14:textId="77777777" w:rsidR="008120FD" w:rsidRPr="004B04C9" w:rsidRDefault="008120FD" w:rsidP="008120FD">
            <w:pPr>
              <w:jc w:val="center"/>
            </w:pPr>
            <w:r w:rsidRPr="008B0ED8">
              <w:rPr>
                <w:sz w:val="22"/>
              </w:rPr>
              <w:t>1,00</w:t>
            </w:r>
          </w:p>
        </w:tc>
      </w:tr>
      <w:tr w:rsidR="008120FD" w:rsidRPr="004B04C9" w14:paraId="0881113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2D818E"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4AD02D8F" w14:textId="77777777" w:rsidR="008120FD" w:rsidRPr="008B0ED8" w:rsidRDefault="008120FD" w:rsidP="008120FD">
            <w:pPr>
              <w:rPr>
                <w:sz w:val="22"/>
                <w:lang w:val="en-US"/>
              </w:rPr>
            </w:pPr>
            <w:r w:rsidRPr="008B0ED8">
              <w:rPr>
                <w:sz w:val="22"/>
                <w:lang w:val="en-US"/>
              </w:rPr>
              <w:t>08-03-573-5</w:t>
            </w:r>
          </w:p>
          <w:p w14:paraId="2F70930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CC44EDB" w14:textId="77777777" w:rsidR="008120FD" w:rsidRPr="00AF1E3F" w:rsidRDefault="008120FD" w:rsidP="008120FD">
            <w:pPr>
              <w:rPr>
                <w:sz w:val="22"/>
                <w:lang w:val="it-IT"/>
              </w:rPr>
            </w:pPr>
            <w:r w:rsidRPr="00AF1E3F">
              <w:rPr>
                <w:sz w:val="22"/>
                <w:lang w:val="it-IT"/>
              </w:rPr>
              <w:t>Dulap (pupitru) de comanda suspendat, inaltime, latime si adincime, mm, pina la 900</w:t>
            </w:r>
            <w:r w:rsidRPr="008B0ED8">
              <w:rPr>
                <w:sz w:val="22"/>
              </w:rPr>
              <w:t>х</w:t>
            </w:r>
            <w:r w:rsidRPr="00AF1E3F">
              <w:rPr>
                <w:sz w:val="22"/>
                <w:lang w:val="it-IT"/>
              </w:rPr>
              <w:t>600</w:t>
            </w:r>
            <w:r w:rsidRPr="008B0ED8">
              <w:rPr>
                <w:sz w:val="22"/>
              </w:rPr>
              <w:t>х</w:t>
            </w:r>
            <w:r w:rsidRPr="00AF1E3F">
              <w:rPr>
                <w:sz w:val="22"/>
                <w:lang w:val="it-IT"/>
              </w:rPr>
              <w:t>500 - BZUM-TF</w:t>
            </w:r>
          </w:p>
          <w:p w14:paraId="6211D197"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0A28A3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69E0DB7" w14:textId="77777777" w:rsidR="008120FD" w:rsidRPr="004B04C9" w:rsidRDefault="008120FD" w:rsidP="008120FD">
            <w:pPr>
              <w:jc w:val="center"/>
            </w:pPr>
            <w:r w:rsidRPr="008B0ED8">
              <w:rPr>
                <w:sz w:val="22"/>
              </w:rPr>
              <w:t>1,00</w:t>
            </w:r>
          </w:p>
        </w:tc>
      </w:tr>
      <w:tr w:rsidR="008120FD" w:rsidRPr="004B04C9" w14:paraId="7D1E5A6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EBF8D"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4B876A20" w14:textId="77777777" w:rsidR="008120FD" w:rsidRPr="008B0ED8" w:rsidRDefault="008120FD" w:rsidP="008120FD">
            <w:pPr>
              <w:rPr>
                <w:sz w:val="22"/>
                <w:lang w:val="en-US"/>
              </w:rPr>
            </w:pPr>
            <w:r w:rsidRPr="008B0ED8">
              <w:rPr>
                <w:sz w:val="22"/>
                <w:lang w:val="en-US"/>
              </w:rPr>
              <w:t>08-03-521-28</w:t>
            </w:r>
          </w:p>
          <w:p w14:paraId="24FF28A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BC7CFD5" w14:textId="77777777" w:rsidR="008120FD" w:rsidRPr="00AF1E3F" w:rsidRDefault="008120FD" w:rsidP="008120FD">
            <w:pPr>
              <w:rPr>
                <w:sz w:val="22"/>
                <w:lang w:val="it-IT"/>
              </w:rPr>
            </w:pPr>
            <w:r w:rsidRPr="00AF1E3F">
              <w:rPr>
                <w:sz w:val="22"/>
                <w:lang w:val="it-IT"/>
              </w:rPr>
              <w:t>Intreruptor cu pirghie pe placa cu dispozitiv de actionare, montat pe suport metalic, tripolar, curent, pina la 250 A</w:t>
            </w:r>
          </w:p>
          <w:p w14:paraId="6B7D028E"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5D7FC3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9F4BDB3" w14:textId="77777777" w:rsidR="008120FD" w:rsidRPr="004B04C9" w:rsidRDefault="008120FD" w:rsidP="008120FD">
            <w:pPr>
              <w:jc w:val="center"/>
            </w:pPr>
            <w:r w:rsidRPr="008B0ED8">
              <w:rPr>
                <w:sz w:val="22"/>
              </w:rPr>
              <w:t>1,00</w:t>
            </w:r>
          </w:p>
        </w:tc>
      </w:tr>
      <w:tr w:rsidR="008120FD" w:rsidRPr="004B04C9" w14:paraId="2D8D30D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804F6F"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25741996" w14:textId="77777777" w:rsidR="008120FD" w:rsidRPr="008B0ED8" w:rsidRDefault="008120FD" w:rsidP="008120FD">
            <w:pPr>
              <w:rPr>
                <w:sz w:val="22"/>
                <w:lang w:val="en-US"/>
              </w:rPr>
            </w:pPr>
            <w:r w:rsidRPr="008B0ED8">
              <w:rPr>
                <w:sz w:val="22"/>
                <w:lang w:val="en-US"/>
              </w:rPr>
              <w:t>08-03-600-2</w:t>
            </w:r>
          </w:p>
          <w:p w14:paraId="7206552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FE7656" w14:textId="77777777" w:rsidR="008120FD" w:rsidRPr="00AF1E3F" w:rsidRDefault="008120FD" w:rsidP="008120FD">
            <w:pPr>
              <w:rPr>
                <w:sz w:val="22"/>
                <w:lang w:val="it-IT"/>
              </w:rPr>
            </w:pPr>
            <w:r w:rsidRPr="00AF1E3F">
              <w:rPr>
                <w:sz w:val="22"/>
                <w:lang w:val="it-IT"/>
              </w:rPr>
              <w:t>Contoare, montate pe suport pregatit, cu trei faze</w:t>
            </w:r>
          </w:p>
          <w:p w14:paraId="780EBD18"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8794BA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0587BAC" w14:textId="77777777" w:rsidR="008120FD" w:rsidRPr="004B04C9" w:rsidRDefault="008120FD" w:rsidP="008120FD">
            <w:pPr>
              <w:jc w:val="center"/>
            </w:pPr>
            <w:r w:rsidRPr="008B0ED8">
              <w:rPr>
                <w:sz w:val="22"/>
              </w:rPr>
              <w:t>1,00</w:t>
            </w:r>
          </w:p>
        </w:tc>
      </w:tr>
      <w:tr w:rsidR="008120FD" w:rsidRPr="004B04C9" w14:paraId="2247C1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70976"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6952C28A" w14:textId="77777777" w:rsidR="008120FD" w:rsidRPr="008B0ED8" w:rsidRDefault="008120FD" w:rsidP="008120FD">
            <w:pPr>
              <w:rPr>
                <w:sz w:val="22"/>
                <w:lang w:val="en-US"/>
              </w:rPr>
            </w:pPr>
            <w:r w:rsidRPr="008B0ED8">
              <w:rPr>
                <w:sz w:val="22"/>
                <w:lang w:val="en-US"/>
              </w:rPr>
              <w:t>08-03-521-15</w:t>
            </w:r>
          </w:p>
          <w:p w14:paraId="26FE1DB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C60F46" w14:textId="77777777" w:rsidR="008120FD" w:rsidRPr="00AF1E3F" w:rsidRDefault="008120FD" w:rsidP="008120FD">
            <w:pPr>
              <w:rPr>
                <w:sz w:val="22"/>
                <w:lang w:val="it-IT"/>
              </w:rPr>
            </w:pPr>
            <w:r w:rsidRPr="00AF1E3F">
              <w:rPr>
                <w:sz w:val="22"/>
                <w:lang w:val="it-IT"/>
              </w:rPr>
              <w:t>Intreruptor cu pirghie pe placa cu maneta centrala sau laterala sau manevrare cu bara, montat pe suport metalic, tripolar, curent, pina la 250 A</w:t>
            </w:r>
          </w:p>
          <w:p w14:paraId="3244F9E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B34B89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994062" w14:textId="77777777" w:rsidR="008120FD" w:rsidRPr="004B04C9" w:rsidRDefault="008120FD" w:rsidP="008120FD">
            <w:pPr>
              <w:jc w:val="center"/>
            </w:pPr>
            <w:r w:rsidRPr="008B0ED8">
              <w:rPr>
                <w:sz w:val="22"/>
              </w:rPr>
              <w:t>1,00</w:t>
            </w:r>
          </w:p>
        </w:tc>
      </w:tr>
      <w:tr w:rsidR="008120FD" w:rsidRPr="004B04C9" w14:paraId="116D3D1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292EA"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502AF2C0" w14:textId="77777777" w:rsidR="008120FD" w:rsidRPr="008B0ED8" w:rsidRDefault="008120FD" w:rsidP="008120FD">
            <w:pPr>
              <w:rPr>
                <w:sz w:val="22"/>
                <w:lang w:val="en-US"/>
              </w:rPr>
            </w:pPr>
            <w:r w:rsidRPr="008B0ED8">
              <w:rPr>
                <w:sz w:val="22"/>
                <w:lang w:val="en-US"/>
              </w:rPr>
              <w:t>08-01-080-3</w:t>
            </w:r>
          </w:p>
          <w:p w14:paraId="1AAF7E2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866B50" w14:textId="77777777" w:rsidR="008120FD" w:rsidRPr="00AF1E3F" w:rsidRDefault="008120FD" w:rsidP="008120FD">
            <w:pPr>
              <w:rPr>
                <w:sz w:val="22"/>
                <w:lang w:val="it-IT"/>
              </w:rPr>
            </w:pPr>
            <w:r w:rsidRPr="00AF1E3F">
              <w:rPr>
                <w:sz w:val="22"/>
                <w:lang w:val="it-IT"/>
              </w:rPr>
              <w:t>Aparat pentru masurare si protectie, cantitate extremitati conectate pina la:12 - limitator de supratensiune</w:t>
            </w:r>
          </w:p>
          <w:p w14:paraId="14CFC62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1F1F48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A3EAC85" w14:textId="77777777" w:rsidR="008120FD" w:rsidRPr="004B04C9" w:rsidRDefault="008120FD" w:rsidP="008120FD">
            <w:pPr>
              <w:jc w:val="center"/>
            </w:pPr>
            <w:r w:rsidRPr="008B0ED8">
              <w:rPr>
                <w:sz w:val="22"/>
              </w:rPr>
              <w:t>1,00</w:t>
            </w:r>
          </w:p>
        </w:tc>
      </w:tr>
      <w:tr w:rsidR="008120FD" w:rsidRPr="004B04C9" w14:paraId="30DC5F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E675D"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57602EDB" w14:textId="77777777" w:rsidR="008120FD" w:rsidRPr="008B0ED8" w:rsidRDefault="008120FD" w:rsidP="008120FD">
            <w:pPr>
              <w:rPr>
                <w:sz w:val="22"/>
                <w:lang w:val="en-US"/>
              </w:rPr>
            </w:pPr>
            <w:r w:rsidRPr="008B0ED8">
              <w:rPr>
                <w:sz w:val="22"/>
                <w:lang w:val="en-US"/>
              </w:rPr>
              <w:t>08-03-573-4</w:t>
            </w:r>
          </w:p>
          <w:p w14:paraId="1FF259C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F6A24EB" w14:textId="77777777" w:rsidR="008120FD" w:rsidRPr="00AF1E3F" w:rsidRDefault="008120FD" w:rsidP="008120FD">
            <w:pPr>
              <w:rPr>
                <w:sz w:val="22"/>
                <w:lang w:val="it-IT"/>
              </w:rPr>
            </w:pPr>
            <w:r w:rsidRPr="00AF1E3F">
              <w:rPr>
                <w:sz w:val="22"/>
                <w:lang w:val="it-IT"/>
              </w:rPr>
              <w:t>Dulap (pupitru) de comanda suspendat, inaltime, latime si adincime, mm, pina la 600</w:t>
            </w:r>
            <w:r w:rsidRPr="008B0ED8">
              <w:rPr>
                <w:sz w:val="22"/>
              </w:rPr>
              <w:t>х</w:t>
            </w:r>
            <w:r w:rsidRPr="00AF1E3F">
              <w:rPr>
                <w:sz w:val="22"/>
                <w:lang w:val="it-IT"/>
              </w:rPr>
              <w:t>600</w:t>
            </w:r>
            <w:r w:rsidRPr="008B0ED8">
              <w:rPr>
                <w:sz w:val="22"/>
              </w:rPr>
              <w:t>х</w:t>
            </w:r>
            <w:r w:rsidRPr="00AF1E3F">
              <w:rPr>
                <w:sz w:val="22"/>
                <w:lang w:val="it-IT"/>
              </w:rPr>
              <w:t>350 - TGD1</w:t>
            </w:r>
          </w:p>
          <w:p w14:paraId="1617231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0AADDE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100D56" w14:textId="77777777" w:rsidR="008120FD" w:rsidRPr="004B04C9" w:rsidRDefault="008120FD" w:rsidP="008120FD">
            <w:pPr>
              <w:jc w:val="center"/>
            </w:pPr>
            <w:r w:rsidRPr="008B0ED8">
              <w:rPr>
                <w:sz w:val="22"/>
              </w:rPr>
              <w:t>1,00</w:t>
            </w:r>
          </w:p>
        </w:tc>
      </w:tr>
      <w:tr w:rsidR="008120FD" w:rsidRPr="004B04C9" w14:paraId="3192F14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ADB74"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65A1BE9D" w14:textId="77777777" w:rsidR="008120FD" w:rsidRPr="008B0ED8" w:rsidRDefault="008120FD" w:rsidP="008120FD">
            <w:pPr>
              <w:rPr>
                <w:sz w:val="22"/>
                <w:lang w:val="en-US"/>
              </w:rPr>
            </w:pPr>
            <w:r w:rsidRPr="008B0ED8">
              <w:rPr>
                <w:sz w:val="22"/>
                <w:lang w:val="en-US"/>
              </w:rPr>
              <w:t>08-03-575-1</w:t>
            </w:r>
          </w:p>
          <w:p w14:paraId="091A863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9AFAFD" w14:textId="77777777" w:rsidR="008120FD" w:rsidRPr="00AF1E3F" w:rsidRDefault="008120FD" w:rsidP="008120FD">
            <w:pPr>
              <w:rPr>
                <w:sz w:val="22"/>
                <w:lang w:val="it-IT"/>
              </w:rPr>
            </w:pPr>
            <w:r w:rsidRPr="00AF1E3F">
              <w:rPr>
                <w:sz w:val="22"/>
                <w:lang w:val="it-IT"/>
              </w:rPr>
              <w:t>Dispozitive montate in panouri si dulapuri: separatoare de sarcina, intrerupatoare automate</w:t>
            </w:r>
          </w:p>
          <w:p w14:paraId="299B990C"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14B32B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CE613D0" w14:textId="77777777" w:rsidR="008120FD" w:rsidRPr="004B04C9" w:rsidRDefault="008120FD" w:rsidP="008120FD">
            <w:pPr>
              <w:jc w:val="center"/>
            </w:pPr>
            <w:r w:rsidRPr="008B0ED8">
              <w:rPr>
                <w:sz w:val="22"/>
              </w:rPr>
              <w:t>12,00</w:t>
            </w:r>
          </w:p>
        </w:tc>
      </w:tr>
      <w:tr w:rsidR="008120FD" w:rsidRPr="004B04C9" w14:paraId="7C1A37D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3ED4AE"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1E7217A4" w14:textId="77777777" w:rsidR="008120FD" w:rsidRPr="008B0ED8" w:rsidRDefault="008120FD" w:rsidP="008120FD">
            <w:pPr>
              <w:rPr>
                <w:sz w:val="22"/>
                <w:lang w:val="en-US"/>
              </w:rPr>
            </w:pPr>
            <w:r w:rsidRPr="008B0ED8">
              <w:rPr>
                <w:sz w:val="22"/>
                <w:lang w:val="en-US"/>
              </w:rPr>
              <w:t>08-01-080-3</w:t>
            </w:r>
          </w:p>
          <w:p w14:paraId="1A01AEF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A12E83" w14:textId="77777777" w:rsidR="008120FD" w:rsidRPr="00AF1E3F" w:rsidRDefault="008120FD" w:rsidP="008120FD">
            <w:pPr>
              <w:rPr>
                <w:sz w:val="22"/>
                <w:lang w:val="it-IT"/>
              </w:rPr>
            </w:pPr>
            <w:r w:rsidRPr="00AF1E3F">
              <w:rPr>
                <w:sz w:val="22"/>
                <w:lang w:val="it-IT"/>
              </w:rPr>
              <w:t>Aparat pentru masurare si protectie, cantitate extremitati conectate pina la:12 - limitator de supratensiune</w:t>
            </w:r>
          </w:p>
          <w:p w14:paraId="3B824510"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FA038C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0ADF199" w14:textId="77777777" w:rsidR="008120FD" w:rsidRPr="004B04C9" w:rsidRDefault="008120FD" w:rsidP="008120FD">
            <w:pPr>
              <w:jc w:val="center"/>
            </w:pPr>
            <w:r w:rsidRPr="008B0ED8">
              <w:rPr>
                <w:sz w:val="22"/>
              </w:rPr>
              <w:t>1,00</w:t>
            </w:r>
          </w:p>
        </w:tc>
      </w:tr>
      <w:tr w:rsidR="008120FD" w:rsidRPr="004B04C9" w14:paraId="34C08F7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E562F"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309CF967" w14:textId="77777777" w:rsidR="008120FD" w:rsidRPr="008B0ED8" w:rsidRDefault="008120FD" w:rsidP="008120FD">
            <w:pPr>
              <w:rPr>
                <w:sz w:val="22"/>
                <w:lang w:val="en-US"/>
              </w:rPr>
            </w:pPr>
            <w:r w:rsidRPr="008B0ED8">
              <w:rPr>
                <w:sz w:val="22"/>
                <w:lang w:val="en-US"/>
              </w:rPr>
              <w:t>08-03-573-4</w:t>
            </w:r>
          </w:p>
          <w:p w14:paraId="1118C45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30912B" w14:textId="77777777" w:rsidR="008120FD" w:rsidRPr="00AF1E3F" w:rsidRDefault="008120FD" w:rsidP="008120FD">
            <w:pPr>
              <w:rPr>
                <w:sz w:val="22"/>
                <w:lang w:val="it-IT"/>
              </w:rPr>
            </w:pPr>
            <w:r w:rsidRPr="00AF1E3F">
              <w:rPr>
                <w:sz w:val="22"/>
                <w:lang w:val="it-IT"/>
              </w:rPr>
              <w:t>Dulap (pupitru) de comanda suspendat, inaltime, latime si adincime, mm, pina la 600</w:t>
            </w:r>
            <w:r w:rsidRPr="008B0ED8">
              <w:rPr>
                <w:sz w:val="22"/>
              </w:rPr>
              <w:t>х</w:t>
            </w:r>
            <w:r w:rsidRPr="00AF1E3F">
              <w:rPr>
                <w:sz w:val="22"/>
                <w:lang w:val="it-IT"/>
              </w:rPr>
              <w:t>600</w:t>
            </w:r>
            <w:r w:rsidRPr="008B0ED8">
              <w:rPr>
                <w:sz w:val="22"/>
              </w:rPr>
              <w:t>х</w:t>
            </w:r>
            <w:r w:rsidRPr="00AF1E3F">
              <w:rPr>
                <w:sz w:val="22"/>
                <w:lang w:val="it-IT"/>
              </w:rPr>
              <w:t>350 - PD1, PD2</w:t>
            </w:r>
          </w:p>
          <w:p w14:paraId="283E29D7"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3D7E37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C3E1536" w14:textId="77777777" w:rsidR="008120FD" w:rsidRPr="004B04C9" w:rsidRDefault="008120FD" w:rsidP="008120FD">
            <w:pPr>
              <w:jc w:val="center"/>
            </w:pPr>
            <w:r w:rsidRPr="008B0ED8">
              <w:rPr>
                <w:sz w:val="22"/>
              </w:rPr>
              <w:t>2,00</w:t>
            </w:r>
          </w:p>
        </w:tc>
      </w:tr>
      <w:tr w:rsidR="008120FD" w:rsidRPr="004B04C9" w14:paraId="612F004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4C6959" w14:textId="77777777" w:rsidR="008120FD" w:rsidRPr="008B0ED8" w:rsidRDefault="008120FD" w:rsidP="008120FD">
            <w:pPr>
              <w:rPr>
                <w:sz w:val="22"/>
                <w:szCs w:val="22"/>
              </w:rPr>
            </w:pPr>
            <w:r w:rsidRPr="004B04C9">
              <w:lastRenderedPageBreak/>
              <w:t xml:space="preserve"> </w:t>
            </w:r>
            <w:r w:rsidRPr="008B0ED8">
              <w:rPr>
                <w:sz w:val="22"/>
                <w:szCs w:val="22"/>
              </w:rPr>
              <w:t>19</w:t>
            </w:r>
          </w:p>
        </w:tc>
        <w:tc>
          <w:tcPr>
            <w:tcW w:w="1559" w:type="dxa"/>
            <w:tcBorders>
              <w:top w:val="single" w:sz="4" w:space="0" w:color="auto"/>
              <w:bottom w:val="single" w:sz="4" w:space="0" w:color="auto"/>
            </w:tcBorders>
            <w:vAlign w:val="center"/>
          </w:tcPr>
          <w:p w14:paraId="4072601C" w14:textId="77777777" w:rsidR="008120FD" w:rsidRPr="008B0ED8" w:rsidRDefault="008120FD" w:rsidP="008120FD">
            <w:pPr>
              <w:rPr>
                <w:sz w:val="22"/>
                <w:lang w:val="en-US"/>
              </w:rPr>
            </w:pPr>
            <w:r w:rsidRPr="008B0ED8">
              <w:rPr>
                <w:sz w:val="22"/>
                <w:lang w:val="en-US"/>
              </w:rPr>
              <w:t>08-03-575-1</w:t>
            </w:r>
          </w:p>
          <w:p w14:paraId="7EDDF7C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774C76" w14:textId="77777777" w:rsidR="008120FD" w:rsidRPr="00AF1E3F" w:rsidRDefault="008120FD" w:rsidP="008120FD">
            <w:pPr>
              <w:rPr>
                <w:sz w:val="22"/>
                <w:lang w:val="it-IT"/>
              </w:rPr>
            </w:pPr>
            <w:r w:rsidRPr="00AF1E3F">
              <w:rPr>
                <w:sz w:val="22"/>
                <w:lang w:val="it-IT"/>
              </w:rPr>
              <w:t>Dispozitive montate in panouri si dulapuri: separatoare de sarcina, intrerupatoare automate</w:t>
            </w:r>
          </w:p>
          <w:p w14:paraId="0FBD0324"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12E3F5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641B0F8" w14:textId="77777777" w:rsidR="008120FD" w:rsidRPr="004B04C9" w:rsidRDefault="008120FD" w:rsidP="008120FD">
            <w:pPr>
              <w:jc w:val="center"/>
            </w:pPr>
            <w:r w:rsidRPr="008B0ED8">
              <w:rPr>
                <w:sz w:val="22"/>
              </w:rPr>
              <w:t>16,00</w:t>
            </w:r>
          </w:p>
        </w:tc>
      </w:tr>
      <w:tr w:rsidR="008120FD" w:rsidRPr="004B04C9" w14:paraId="0BA43C2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B3428"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0B7CC67D" w14:textId="77777777" w:rsidR="008120FD" w:rsidRPr="008B0ED8" w:rsidRDefault="008120FD" w:rsidP="008120FD">
            <w:pPr>
              <w:rPr>
                <w:sz w:val="22"/>
                <w:lang w:val="en-US"/>
              </w:rPr>
            </w:pPr>
            <w:r w:rsidRPr="008B0ED8">
              <w:rPr>
                <w:sz w:val="22"/>
                <w:lang w:val="en-US"/>
              </w:rPr>
              <w:t>08-02-142-1</w:t>
            </w:r>
          </w:p>
          <w:p w14:paraId="4CD768B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D96DB3" w14:textId="77777777" w:rsidR="008120FD" w:rsidRPr="00AF1E3F" w:rsidRDefault="008120FD" w:rsidP="008120FD">
            <w:pPr>
              <w:rPr>
                <w:sz w:val="22"/>
                <w:lang w:val="it-IT"/>
              </w:rPr>
            </w:pPr>
            <w:r w:rsidRPr="00AF1E3F">
              <w:rPr>
                <w:sz w:val="22"/>
                <w:lang w:val="it-IT"/>
              </w:rPr>
              <w:t>Executarea patului pentru un singur cablu in transee</w:t>
            </w:r>
          </w:p>
          <w:p w14:paraId="76526CD3"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325E425"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6FAE4544" w14:textId="77777777" w:rsidR="008120FD" w:rsidRPr="004B04C9" w:rsidRDefault="008120FD" w:rsidP="008120FD">
            <w:pPr>
              <w:jc w:val="center"/>
            </w:pPr>
            <w:r w:rsidRPr="008B0ED8">
              <w:rPr>
                <w:sz w:val="22"/>
              </w:rPr>
              <w:t>9,50</w:t>
            </w:r>
          </w:p>
        </w:tc>
      </w:tr>
      <w:tr w:rsidR="008120FD" w:rsidRPr="004B04C9" w14:paraId="1BCA32D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A3DD10"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47647A31" w14:textId="77777777" w:rsidR="008120FD" w:rsidRPr="008B0ED8" w:rsidRDefault="008120FD" w:rsidP="008120FD">
            <w:pPr>
              <w:rPr>
                <w:sz w:val="22"/>
                <w:lang w:val="en-US"/>
              </w:rPr>
            </w:pPr>
            <w:r w:rsidRPr="008B0ED8">
              <w:rPr>
                <w:sz w:val="22"/>
                <w:lang w:val="en-US"/>
              </w:rPr>
              <w:t>08-02-142-2</w:t>
            </w:r>
          </w:p>
          <w:p w14:paraId="74B0794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12A4E19" w14:textId="77777777" w:rsidR="008120FD" w:rsidRPr="00AF1E3F" w:rsidRDefault="008120FD" w:rsidP="008120FD">
            <w:pPr>
              <w:rPr>
                <w:sz w:val="22"/>
                <w:lang w:val="it-IT"/>
              </w:rPr>
            </w:pPr>
            <w:r w:rsidRPr="00AF1E3F">
              <w:rPr>
                <w:sz w:val="22"/>
                <w:lang w:val="it-IT"/>
              </w:rPr>
              <w:t>Pentru fiecare cablu urmator se va adauga la norma 08-01-142-1</w:t>
            </w:r>
          </w:p>
          <w:p w14:paraId="3F02E7B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D80B1D2"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D32AAAA" w14:textId="77777777" w:rsidR="008120FD" w:rsidRPr="004B04C9" w:rsidRDefault="008120FD" w:rsidP="008120FD">
            <w:pPr>
              <w:jc w:val="center"/>
            </w:pPr>
            <w:r w:rsidRPr="008B0ED8">
              <w:rPr>
                <w:sz w:val="22"/>
              </w:rPr>
              <w:t>13,13</w:t>
            </w:r>
          </w:p>
        </w:tc>
      </w:tr>
      <w:tr w:rsidR="008120FD" w:rsidRPr="004B04C9" w14:paraId="62C30B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C6DE5"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72E0A83B" w14:textId="77777777" w:rsidR="008120FD" w:rsidRPr="008B0ED8" w:rsidRDefault="008120FD" w:rsidP="008120FD">
            <w:pPr>
              <w:rPr>
                <w:sz w:val="22"/>
                <w:lang w:val="en-US"/>
              </w:rPr>
            </w:pPr>
            <w:r w:rsidRPr="008B0ED8">
              <w:rPr>
                <w:sz w:val="22"/>
                <w:lang w:val="en-US"/>
              </w:rPr>
              <w:t>pret furnizor</w:t>
            </w:r>
          </w:p>
          <w:p w14:paraId="2FA2C88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F4E9CC" w14:textId="77777777" w:rsidR="008120FD" w:rsidRPr="008B0ED8" w:rsidRDefault="008120FD" w:rsidP="008120FD">
            <w:pPr>
              <w:rPr>
                <w:sz w:val="22"/>
              </w:rPr>
            </w:pPr>
            <w:r w:rsidRPr="008B0ED8">
              <w:rPr>
                <w:sz w:val="22"/>
              </w:rPr>
              <w:t>Nisip amenajari</w:t>
            </w:r>
          </w:p>
          <w:p w14:paraId="58B9F46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0E1DD3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3F0AA54" w14:textId="77777777" w:rsidR="008120FD" w:rsidRPr="004B04C9" w:rsidRDefault="008120FD" w:rsidP="008120FD">
            <w:pPr>
              <w:jc w:val="center"/>
            </w:pPr>
            <w:r w:rsidRPr="008B0ED8">
              <w:rPr>
                <w:sz w:val="22"/>
              </w:rPr>
              <w:t>97,23</w:t>
            </w:r>
          </w:p>
        </w:tc>
      </w:tr>
      <w:tr w:rsidR="008120FD" w:rsidRPr="004B04C9" w14:paraId="2E2D1C8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D627F"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1E08869E" w14:textId="77777777" w:rsidR="008120FD" w:rsidRPr="008B0ED8" w:rsidRDefault="008120FD" w:rsidP="008120FD">
            <w:pPr>
              <w:rPr>
                <w:sz w:val="22"/>
                <w:lang w:val="en-US"/>
              </w:rPr>
            </w:pPr>
            <w:r w:rsidRPr="008B0ED8">
              <w:rPr>
                <w:sz w:val="22"/>
                <w:lang w:val="en-US"/>
              </w:rPr>
              <w:t>08-02-143-1</w:t>
            </w:r>
          </w:p>
          <w:p w14:paraId="4821253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A9D1282" w14:textId="77777777" w:rsidR="008120FD" w:rsidRPr="00AF1E3F" w:rsidRDefault="008120FD" w:rsidP="008120FD">
            <w:pPr>
              <w:rPr>
                <w:sz w:val="22"/>
                <w:lang w:val="it-IT"/>
              </w:rPr>
            </w:pPr>
            <w:r w:rsidRPr="00AF1E3F">
              <w:rPr>
                <w:sz w:val="22"/>
                <w:lang w:val="it-IT"/>
              </w:rPr>
              <w:t>Acoperirea cablului, pozat in transee: cu caramida a unui singur cablu</w:t>
            </w:r>
          </w:p>
          <w:p w14:paraId="36DBDE2B"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BE6E267"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3884788" w14:textId="77777777" w:rsidR="008120FD" w:rsidRPr="004B04C9" w:rsidRDefault="008120FD" w:rsidP="008120FD">
            <w:pPr>
              <w:jc w:val="center"/>
            </w:pPr>
            <w:r w:rsidRPr="008B0ED8">
              <w:rPr>
                <w:sz w:val="22"/>
              </w:rPr>
              <w:t>1,12</w:t>
            </w:r>
          </w:p>
        </w:tc>
      </w:tr>
      <w:tr w:rsidR="008120FD" w:rsidRPr="004B04C9" w14:paraId="7494DDE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B2A27"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287CD0DE" w14:textId="77777777" w:rsidR="008120FD" w:rsidRPr="008B0ED8" w:rsidRDefault="008120FD" w:rsidP="008120FD">
            <w:pPr>
              <w:rPr>
                <w:sz w:val="22"/>
                <w:lang w:val="en-US"/>
              </w:rPr>
            </w:pPr>
            <w:r w:rsidRPr="008B0ED8">
              <w:rPr>
                <w:sz w:val="22"/>
                <w:lang w:val="en-US"/>
              </w:rPr>
              <w:t>pret furnizor</w:t>
            </w:r>
          </w:p>
          <w:p w14:paraId="57659F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939DB8" w14:textId="77777777" w:rsidR="008120FD" w:rsidRPr="008B0ED8" w:rsidRDefault="008120FD" w:rsidP="008120FD">
            <w:pPr>
              <w:rPr>
                <w:sz w:val="22"/>
              </w:rPr>
            </w:pPr>
            <w:r w:rsidRPr="008B0ED8">
              <w:rPr>
                <w:sz w:val="22"/>
              </w:rPr>
              <w:t>Caramida constructie plina 250x120x65 mm</w:t>
            </w:r>
          </w:p>
          <w:p w14:paraId="6A16A08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119C25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4419F9B" w14:textId="77777777" w:rsidR="008120FD" w:rsidRPr="004B04C9" w:rsidRDefault="008120FD" w:rsidP="008120FD">
            <w:pPr>
              <w:jc w:val="center"/>
            </w:pPr>
            <w:r w:rsidRPr="008B0ED8">
              <w:rPr>
                <w:sz w:val="22"/>
              </w:rPr>
              <w:t>410,00</w:t>
            </w:r>
          </w:p>
        </w:tc>
      </w:tr>
      <w:tr w:rsidR="008120FD" w:rsidRPr="004B04C9" w14:paraId="000CDA4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15E4E"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4B5B8E28" w14:textId="77777777" w:rsidR="008120FD" w:rsidRPr="008B0ED8" w:rsidRDefault="008120FD" w:rsidP="008120FD">
            <w:pPr>
              <w:rPr>
                <w:sz w:val="22"/>
                <w:lang w:val="en-US"/>
              </w:rPr>
            </w:pPr>
            <w:r w:rsidRPr="008B0ED8">
              <w:rPr>
                <w:sz w:val="22"/>
                <w:lang w:val="en-US"/>
              </w:rPr>
              <w:t>pret furnizor</w:t>
            </w:r>
          </w:p>
          <w:p w14:paraId="12697AB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964ED8" w14:textId="77777777" w:rsidR="008120FD" w:rsidRPr="00AF1E3F" w:rsidRDefault="008120FD" w:rsidP="008120FD">
            <w:pPr>
              <w:rPr>
                <w:sz w:val="22"/>
                <w:lang w:val="it-IT"/>
              </w:rPr>
            </w:pPr>
            <w:r w:rsidRPr="00AF1E3F">
              <w:rPr>
                <w:sz w:val="22"/>
                <w:lang w:val="it-IT"/>
              </w:rPr>
              <w:t>Banda de semnalizare retele electrice STAS 12.4.026-2015 B=150 mm</w:t>
            </w:r>
          </w:p>
          <w:p w14:paraId="685B986C"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CF34D10"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CE032E2" w14:textId="77777777" w:rsidR="008120FD" w:rsidRPr="004B04C9" w:rsidRDefault="008120FD" w:rsidP="008120FD">
            <w:pPr>
              <w:jc w:val="center"/>
            </w:pPr>
            <w:r w:rsidRPr="008B0ED8">
              <w:rPr>
                <w:sz w:val="22"/>
              </w:rPr>
              <w:t>50,00</w:t>
            </w:r>
          </w:p>
        </w:tc>
      </w:tr>
      <w:tr w:rsidR="008120FD" w:rsidRPr="004B04C9" w14:paraId="64B2917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F796B"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3A81AF40" w14:textId="77777777" w:rsidR="008120FD" w:rsidRPr="008B0ED8" w:rsidRDefault="008120FD" w:rsidP="008120FD">
            <w:pPr>
              <w:rPr>
                <w:sz w:val="22"/>
                <w:lang w:val="en-US"/>
              </w:rPr>
            </w:pPr>
            <w:r w:rsidRPr="008B0ED8">
              <w:rPr>
                <w:sz w:val="22"/>
                <w:lang w:val="en-US"/>
              </w:rPr>
              <w:t>pret furnizor</w:t>
            </w:r>
          </w:p>
          <w:p w14:paraId="1C2D064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656CC3B" w14:textId="77777777" w:rsidR="008120FD" w:rsidRPr="00AF1E3F" w:rsidRDefault="008120FD" w:rsidP="008120FD">
            <w:pPr>
              <w:rPr>
                <w:sz w:val="22"/>
                <w:lang w:val="it-IT"/>
              </w:rPr>
            </w:pPr>
            <w:r w:rsidRPr="00AF1E3F">
              <w:rPr>
                <w:sz w:val="22"/>
                <w:lang w:val="it-IT"/>
              </w:rPr>
              <w:t>Banda de semnalizare retele electrice STAS 12.4.026-2015 B=250 mm</w:t>
            </w:r>
          </w:p>
          <w:p w14:paraId="4AE59F44"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61BD781"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5276DF7" w14:textId="77777777" w:rsidR="008120FD" w:rsidRPr="004B04C9" w:rsidRDefault="008120FD" w:rsidP="008120FD">
            <w:pPr>
              <w:jc w:val="center"/>
            </w:pPr>
            <w:r w:rsidRPr="008B0ED8">
              <w:rPr>
                <w:sz w:val="22"/>
              </w:rPr>
              <w:t>1 300,00</w:t>
            </w:r>
          </w:p>
        </w:tc>
      </w:tr>
      <w:tr w:rsidR="008120FD" w:rsidRPr="004B04C9" w14:paraId="6DF3681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38249"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1D29EE42" w14:textId="77777777" w:rsidR="008120FD" w:rsidRPr="008B0ED8" w:rsidRDefault="008120FD" w:rsidP="008120FD">
            <w:pPr>
              <w:rPr>
                <w:sz w:val="22"/>
                <w:lang w:val="en-US"/>
              </w:rPr>
            </w:pPr>
            <w:r w:rsidRPr="008B0ED8">
              <w:rPr>
                <w:sz w:val="22"/>
                <w:lang w:val="en-US"/>
              </w:rPr>
              <w:t>08-02-411-1</w:t>
            </w:r>
          </w:p>
          <w:p w14:paraId="6CA6153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A89DF5D" w14:textId="77777777" w:rsidR="008120FD" w:rsidRPr="00AF1E3F" w:rsidRDefault="008120FD" w:rsidP="008120FD">
            <w:pPr>
              <w:rPr>
                <w:sz w:val="22"/>
                <w:lang w:val="it-IT"/>
              </w:rPr>
            </w:pPr>
            <w:r w:rsidRPr="00AF1E3F">
              <w:rPr>
                <w:sz w:val="22"/>
                <w:lang w:val="it-IT"/>
              </w:rPr>
              <w:t>Furtun metalic, diametrul exterior pina la 48 mm</w:t>
            </w:r>
          </w:p>
          <w:p w14:paraId="564AC5BB"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D9073B3"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9B3488E" w14:textId="77777777" w:rsidR="008120FD" w:rsidRPr="004B04C9" w:rsidRDefault="008120FD" w:rsidP="008120FD">
            <w:pPr>
              <w:jc w:val="center"/>
            </w:pPr>
            <w:r w:rsidRPr="008B0ED8">
              <w:rPr>
                <w:sz w:val="22"/>
              </w:rPr>
              <w:t>0,30</w:t>
            </w:r>
          </w:p>
        </w:tc>
      </w:tr>
      <w:tr w:rsidR="008120FD" w:rsidRPr="004B04C9" w14:paraId="7EB11DA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EC5760"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5EE0D9CF" w14:textId="77777777" w:rsidR="008120FD" w:rsidRPr="008B0ED8" w:rsidRDefault="008120FD" w:rsidP="008120FD">
            <w:pPr>
              <w:rPr>
                <w:sz w:val="22"/>
                <w:lang w:val="en-US"/>
              </w:rPr>
            </w:pPr>
            <w:r w:rsidRPr="008B0ED8">
              <w:rPr>
                <w:sz w:val="22"/>
                <w:lang w:val="en-US"/>
              </w:rPr>
              <w:t>pret furnizor</w:t>
            </w:r>
          </w:p>
          <w:p w14:paraId="7310D58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7DC9B7E" w14:textId="77777777" w:rsidR="008120FD" w:rsidRPr="00AF1E3F" w:rsidRDefault="008120FD" w:rsidP="008120FD">
            <w:pPr>
              <w:rPr>
                <w:sz w:val="22"/>
                <w:lang w:val="it-IT"/>
              </w:rPr>
            </w:pPr>
            <w:r w:rsidRPr="00AF1E3F">
              <w:rPr>
                <w:sz w:val="22"/>
                <w:lang w:val="it-IT"/>
              </w:rPr>
              <w:t>Furtun metalic in izolatie PVC D=40 mm</w:t>
            </w:r>
          </w:p>
          <w:p w14:paraId="15462FEE"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40A97A4E"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0C5C8B2" w14:textId="77777777" w:rsidR="008120FD" w:rsidRPr="004B04C9" w:rsidRDefault="008120FD" w:rsidP="008120FD">
            <w:pPr>
              <w:jc w:val="center"/>
            </w:pPr>
            <w:r w:rsidRPr="008B0ED8">
              <w:rPr>
                <w:sz w:val="22"/>
              </w:rPr>
              <w:t>30,00</w:t>
            </w:r>
          </w:p>
        </w:tc>
      </w:tr>
      <w:tr w:rsidR="008120FD" w:rsidRPr="004B04C9" w14:paraId="3E69A5D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B19A2"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69A33BD5" w14:textId="77777777" w:rsidR="008120FD" w:rsidRPr="008B0ED8" w:rsidRDefault="008120FD" w:rsidP="008120FD">
            <w:pPr>
              <w:rPr>
                <w:sz w:val="22"/>
                <w:lang w:val="en-US"/>
              </w:rPr>
            </w:pPr>
            <w:r w:rsidRPr="008B0ED8">
              <w:rPr>
                <w:sz w:val="22"/>
                <w:lang w:val="en-US"/>
              </w:rPr>
              <w:t>08-02-411-2</w:t>
            </w:r>
          </w:p>
          <w:p w14:paraId="363B4E7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3D2CC1" w14:textId="77777777" w:rsidR="008120FD" w:rsidRPr="00AF1E3F" w:rsidRDefault="008120FD" w:rsidP="008120FD">
            <w:pPr>
              <w:rPr>
                <w:sz w:val="22"/>
                <w:lang w:val="it-IT"/>
              </w:rPr>
            </w:pPr>
            <w:r w:rsidRPr="00AF1E3F">
              <w:rPr>
                <w:sz w:val="22"/>
                <w:lang w:val="it-IT"/>
              </w:rPr>
              <w:t>Furtun metalic, diametrul exterior pina la 60 mm</w:t>
            </w:r>
          </w:p>
          <w:p w14:paraId="71EAAA92"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29EA7A9"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B92EBB7" w14:textId="77777777" w:rsidR="008120FD" w:rsidRPr="004B04C9" w:rsidRDefault="008120FD" w:rsidP="008120FD">
            <w:pPr>
              <w:jc w:val="center"/>
            </w:pPr>
            <w:r w:rsidRPr="008B0ED8">
              <w:rPr>
                <w:sz w:val="22"/>
              </w:rPr>
              <w:t>0,04</w:t>
            </w:r>
          </w:p>
        </w:tc>
      </w:tr>
      <w:tr w:rsidR="008120FD" w:rsidRPr="004B04C9" w14:paraId="6405359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0C2B8D"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4BEFC97E" w14:textId="77777777" w:rsidR="008120FD" w:rsidRPr="008B0ED8" w:rsidRDefault="008120FD" w:rsidP="008120FD">
            <w:pPr>
              <w:rPr>
                <w:sz w:val="22"/>
                <w:lang w:val="en-US"/>
              </w:rPr>
            </w:pPr>
            <w:r w:rsidRPr="008B0ED8">
              <w:rPr>
                <w:sz w:val="22"/>
                <w:lang w:val="en-US"/>
              </w:rPr>
              <w:t>pret furnizor</w:t>
            </w:r>
          </w:p>
          <w:p w14:paraId="4911B79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7BE283A" w14:textId="77777777" w:rsidR="008120FD" w:rsidRPr="00AF1E3F" w:rsidRDefault="008120FD" w:rsidP="008120FD">
            <w:pPr>
              <w:rPr>
                <w:sz w:val="22"/>
                <w:lang w:val="it-IT"/>
              </w:rPr>
            </w:pPr>
            <w:r w:rsidRPr="00AF1E3F">
              <w:rPr>
                <w:sz w:val="22"/>
                <w:lang w:val="it-IT"/>
              </w:rPr>
              <w:t>Furtun metalic in izolatie PVC D=63 mm</w:t>
            </w:r>
          </w:p>
          <w:p w14:paraId="651A0E43"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3A20E56"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B0CC598" w14:textId="77777777" w:rsidR="008120FD" w:rsidRPr="004B04C9" w:rsidRDefault="008120FD" w:rsidP="008120FD">
            <w:pPr>
              <w:jc w:val="center"/>
            </w:pPr>
            <w:r w:rsidRPr="008B0ED8">
              <w:rPr>
                <w:sz w:val="22"/>
              </w:rPr>
              <w:t>4,00</w:t>
            </w:r>
          </w:p>
        </w:tc>
      </w:tr>
      <w:tr w:rsidR="008120FD" w:rsidRPr="004B04C9" w14:paraId="7EF631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55532"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17021E42" w14:textId="77777777" w:rsidR="008120FD" w:rsidRPr="008B0ED8" w:rsidRDefault="008120FD" w:rsidP="008120FD">
            <w:pPr>
              <w:rPr>
                <w:sz w:val="22"/>
                <w:lang w:val="en-US"/>
              </w:rPr>
            </w:pPr>
            <w:r w:rsidRPr="008B0ED8">
              <w:rPr>
                <w:sz w:val="22"/>
                <w:lang w:val="en-US"/>
              </w:rPr>
              <w:t>08-02-409-1</w:t>
            </w:r>
          </w:p>
          <w:p w14:paraId="474F7B3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3660B1" w14:textId="77777777" w:rsidR="008120FD" w:rsidRPr="00AF1E3F" w:rsidRDefault="008120FD" w:rsidP="008120FD">
            <w:pPr>
              <w:rPr>
                <w:sz w:val="22"/>
                <w:lang w:val="it-IT"/>
              </w:rPr>
            </w:pPr>
            <w:r w:rsidRPr="00AF1E3F">
              <w:rPr>
                <w:sz w:val="22"/>
                <w:lang w:val="it-IT"/>
              </w:rPr>
              <w:t>Teava din vinilplast pe contructii instalate, pe pereti si coloane, fixare cu scoabe, diametru pina la 25 mm</w:t>
            </w:r>
          </w:p>
          <w:p w14:paraId="7428483B"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4867E8C8"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55A297B" w14:textId="77777777" w:rsidR="008120FD" w:rsidRPr="004B04C9" w:rsidRDefault="008120FD" w:rsidP="008120FD">
            <w:pPr>
              <w:jc w:val="center"/>
            </w:pPr>
            <w:r w:rsidRPr="008B0ED8">
              <w:rPr>
                <w:sz w:val="22"/>
              </w:rPr>
              <w:t>2,20</w:t>
            </w:r>
          </w:p>
        </w:tc>
      </w:tr>
      <w:tr w:rsidR="008120FD" w:rsidRPr="004B04C9" w14:paraId="235A2B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6D7B9"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43EEA0B5" w14:textId="77777777" w:rsidR="008120FD" w:rsidRPr="008B0ED8" w:rsidRDefault="008120FD" w:rsidP="008120FD">
            <w:pPr>
              <w:rPr>
                <w:sz w:val="22"/>
                <w:lang w:val="en-US"/>
              </w:rPr>
            </w:pPr>
            <w:r w:rsidRPr="008B0ED8">
              <w:rPr>
                <w:sz w:val="22"/>
                <w:lang w:val="en-US"/>
              </w:rPr>
              <w:t>pret furnizor</w:t>
            </w:r>
          </w:p>
          <w:p w14:paraId="34982B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CB86FC2" w14:textId="77777777" w:rsidR="008120FD" w:rsidRPr="00AF1E3F" w:rsidRDefault="008120FD" w:rsidP="008120FD">
            <w:pPr>
              <w:rPr>
                <w:sz w:val="22"/>
                <w:lang w:val="it-IT"/>
              </w:rPr>
            </w:pPr>
            <w:r w:rsidRPr="00AF1E3F">
              <w:rPr>
                <w:sz w:val="22"/>
                <w:lang w:val="it-IT"/>
              </w:rPr>
              <w:t>Teava corugata U-PVC, 750N, d=20 mm</w:t>
            </w:r>
          </w:p>
          <w:p w14:paraId="5AA43DBE"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9E17AD0"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A3160C5" w14:textId="77777777" w:rsidR="008120FD" w:rsidRPr="004B04C9" w:rsidRDefault="008120FD" w:rsidP="008120FD">
            <w:pPr>
              <w:jc w:val="center"/>
            </w:pPr>
            <w:r w:rsidRPr="008B0ED8">
              <w:rPr>
                <w:sz w:val="22"/>
              </w:rPr>
              <w:t>105,00</w:t>
            </w:r>
          </w:p>
        </w:tc>
      </w:tr>
      <w:tr w:rsidR="008120FD" w:rsidRPr="004B04C9" w14:paraId="10A7D52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53EC14"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0F9491F6" w14:textId="77777777" w:rsidR="008120FD" w:rsidRPr="008B0ED8" w:rsidRDefault="008120FD" w:rsidP="008120FD">
            <w:pPr>
              <w:rPr>
                <w:sz w:val="22"/>
                <w:lang w:val="en-US"/>
              </w:rPr>
            </w:pPr>
            <w:r w:rsidRPr="008B0ED8">
              <w:rPr>
                <w:sz w:val="22"/>
                <w:lang w:val="en-US"/>
              </w:rPr>
              <w:t>pret furnizor</w:t>
            </w:r>
          </w:p>
          <w:p w14:paraId="51B043E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22A2EAA" w14:textId="77777777" w:rsidR="008120FD" w:rsidRPr="00AF1E3F" w:rsidRDefault="008120FD" w:rsidP="008120FD">
            <w:pPr>
              <w:rPr>
                <w:sz w:val="22"/>
                <w:lang w:val="it-IT"/>
              </w:rPr>
            </w:pPr>
            <w:r w:rsidRPr="00AF1E3F">
              <w:rPr>
                <w:sz w:val="22"/>
                <w:lang w:val="it-IT"/>
              </w:rPr>
              <w:t>Teava corugata U-PVC, 750N, d=25 mm</w:t>
            </w:r>
          </w:p>
          <w:p w14:paraId="574D149C"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431C9165"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A0298AC" w14:textId="77777777" w:rsidR="008120FD" w:rsidRPr="004B04C9" w:rsidRDefault="008120FD" w:rsidP="008120FD">
            <w:pPr>
              <w:jc w:val="center"/>
            </w:pPr>
            <w:r w:rsidRPr="008B0ED8">
              <w:rPr>
                <w:sz w:val="22"/>
              </w:rPr>
              <w:t>115,00</w:t>
            </w:r>
          </w:p>
        </w:tc>
      </w:tr>
      <w:tr w:rsidR="008120FD" w:rsidRPr="004B04C9" w14:paraId="4C0975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A9FF42"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41B24DA2" w14:textId="77777777" w:rsidR="008120FD" w:rsidRPr="008B0ED8" w:rsidRDefault="008120FD" w:rsidP="008120FD">
            <w:pPr>
              <w:rPr>
                <w:sz w:val="22"/>
                <w:lang w:val="en-US"/>
              </w:rPr>
            </w:pPr>
            <w:r w:rsidRPr="008B0ED8">
              <w:rPr>
                <w:sz w:val="22"/>
                <w:lang w:val="en-US"/>
              </w:rPr>
              <w:t>08-02-396-1</w:t>
            </w:r>
          </w:p>
          <w:p w14:paraId="705924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E1F9F7" w14:textId="77777777" w:rsidR="008120FD" w:rsidRPr="00AF1E3F" w:rsidRDefault="008120FD" w:rsidP="008120FD">
            <w:pPr>
              <w:rPr>
                <w:sz w:val="22"/>
                <w:lang w:val="it-IT"/>
              </w:rPr>
            </w:pPr>
            <w:r w:rsidRPr="00AF1E3F">
              <w:rPr>
                <w:sz w:val="22"/>
                <w:lang w:val="it-IT"/>
              </w:rPr>
              <w:t>Canal metalic pe constructii, console, pe ferme si coloane, lungime 2 m</w:t>
            </w:r>
          </w:p>
          <w:p w14:paraId="463F33D9"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1B4F1BD"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5AA9456" w14:textId="77777777" w:rsidR="008120FD" w:rsidRPr="004B04C9" w:rsidRDefault="008120FD" w:rsidP="008120FD">
            <w:pPr>
              <w:jc w:val="center"/>
            </w:pPr>
            <w:r w:rsidRPr="008B0ED8">
              <w:rPr>
                <w:sz w:val="22"/>
              </w:rPr>
              <w:t>0,29</w:t>
            </w:r>
          </w:p>
        </w:tc>
      </w:tr>
      <w:tr w:rsidR="008120FD" w:rsidRPr="004B04C9" w14:paraId="430F1BE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E69F9C"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2785EED4" w14:textId="77777777" w:rsidR="008120FD" w:rsidRPr="008B0ED8" w:rsidRDefault="008120FD" w:rsidP="008120FD">
            <w:pPr>
              <w:rPr>
                <w:sz w:val="22"/>
                <w:lang w:val="en-US"/>
              </w:rPr>
            </w:pPr>
            <w:r w:rsidRPr="008B0ED8">
              <w:rPr>
                <w:sz w:val="22"/>
                <w:lang w:val="en-US"/>
              </w:rPr>
              <w:t>pret furnizor</w:t>
            </w:r>
          </w:p>
          <w:p w14:paraId="5827F59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0063D2A" w14:textId="77777777" w:rsidR="008120FD" w:rsidRPr="00DF63B1" w:rsidRDefault="008120FD" w:rsidP="008120FD">
            <w:pPr>
              <w:rPr>
                <w:sz w:val="22"/>
                <w:lang w:val="en-US"/>
              </w:rPr>
            </w:pPr>
            <w:r w:rsidRPr="00DF63B1">
              <w:rPr>
                <w:sz w:val="22"/>
                <w:lang w:val="en-US"/>
              </w:rPr>
              <w:t>Canal metalic pentru cabluri cu capac 60x40 mm</w:t>
            </w:r>
          </w:p>
          <w:p w14:paraId="5A651F6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4731752"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7E52A19E" w14:textId="77777777" w:rsidR="008120FD" w:rsidRPr="004B04C9" w:rsidRDefault="008120FD" w:rsidP="008120FD">
            <w:pPr>
              <w:jc w:val="center"/>
            </w:pPr>
            <w:r w:rsidRPr="008B0ED8">
              <w:rPr>
                <w:sz w:val="22"/>
              </w:rPr>
              <w:t>26,00</w:t>
            </w:r>
          </w:p>
        </w:tc>
      </w:tr>
      <w:tr w:rsidR="008120FD" w:rsidRPr="004B04C9" w14:paraId="6E46A5D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EC10A"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0C307F18" w14:textId="77777777" w:rsidR="008120FD" w:rsidRPr="008B0ED8" w:rsidRDefault="008120FD" w:rsidP="008120FD">
            <w:pPr>
              <w:rPr>
                <w:sz w:val="22"/>
                <w:lang w:val="en-US"/>
              </w:rPr>
            </w:pPr>
            <w:r w:rsidRPr="008B0ED8">
              <w:rPr>
                <w:sz w:val="22"/>
                <w:lang w:val="en-US"/>
              </w:rPr>
              <w:t>pret furnizor</w:t>
            </w:r>
          </w:p>
          <w:p w14:paraId="3B8862C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41784D" w14:textId="77777777" w:rsidR="008120FD" w:rsidRPr="00DF63B1" w:rsidRDefault="008120FD" w:rsidP="008120FD">
            <w:pPr>
              <w:rPr>
                <w:sz w:val="22"/>
                <w:lang w:val="en-US"/>
              </w:rPr>
            </w:pPr>
            <w:r w:rsidRPr="00DF63B1">
              <w:rPr>
                <w:sz w:val="22"/>
                <w:lang w:val="en-US"/>
              </w:rPr>
              <w:t>Jgheb metalic zincat perforat 50x200x3000 mm</w:t>
            </w:r>
          </w:p>
          <w:p w14:paraId="3CB11B4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17075FD"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26B6D24" w14:textId="77777777" w:rsidR="008120FD" w:rsidRPr="004B04C9" w:rsidRDefault="008120FD" w:rsidP="008120FD">
            <w:pPr>
              <w:jc w:val="center"/>
            </w:pPr>
            <w:r w:rsidRPr="008B0ED8">
              <w:rPr>
                <w:sz w:val="22"/>
              </w:rPr>
              <w:t>3,00</w:t>
            </w:r>
          </w:p>
        </w:tc>
      </w:tr>
      <w:tr w:rsidR="008120FD" w:rsidRPr="004B04C9" w14:paraId="170C45B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5FA70"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28755B81" w14:textId="77777777" w:rsidR="008120FD" w:rsidRPr="008B0ED8" w:rsidRDefault="008120FD" w:rsidP="008120FD">
            <w:pPr>
              <w:rPr>
                <w:sz w:val="22"/>
                <w:lang w:val="en-US"/>
              </w:rPr>
            </w:pPr>
            <w:r w:rsidRPr="008B0ED8">
              <w:rPr>
                <w:sz w:val="22"/>
                <w:lang w:val="en-US"/>
              </w:rPr>
              <w:t>pret furnizor</w:t>
            </w:r>
          </w:p>
          <w:p w14:paraId="39441BE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4EF8E64" w14:textId="77777777" w:rsidR="008120FD" w:rsidRPr="00AF1E3F" w:rsidRDefault="008120FD" w:rsidP="008120FD">
            <w:pPr>
              <w:rPr>
                <w:sz w:val="22"/>
                <w:lang w:val="en-US"/>
              </w:rPr>
            </w:pPr>
            <w:r w:rsidRPr="00AF1E3F">
              <w:rPr>
                <w:sz w:val="22"/>
                <w:lang w:val="en-US"/>
              </w:rPr>
              <w:t>Capac p/u jgheab metalic zincat perforat B=200 mm</w:t>
            </w:r>
          </w:p>
          <w:p w14:paraId="75365683"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40A1C4AB"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902AF50" w14:textId="77777777" w:rsidR="008120FD" w:rsidRPr="004B04C9" w:rsidRDefault="008120FD" w:rsidP="008120FD">
            <w:pPr>
              <w:jc w:val="center"/>
            </w:pPr>
            <w:r w:rsidRPr="008B0ED8">
              <w:rPr>
                <w:sz w:val="22"/>
              </w:rPr>
              <w:t>3,00</w:t>
            </w:r>
          </w:p>
        </w:tc>
      </w:tr>
      <w:tr w:rsidR="008120FD" w:rsidRPr="004B04C9" w14:paraId="393DB65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B330E"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1042750F" w14:textId="77777777" w:rsidR="008120FD" w:rsidRPr="008B0ED8" w:rsidRDefault="008120FD" w:rsidP="008120FD">
            <w:pPr>
              <w:rPr>
                <w:sz w:val="22"/>
                <w:lang w:val="en-US"/>
              </w:rPr>
            </w:pPr>
            <w:r w:rsidRPr="008B0ED8">
              <w:rPr>
                <w:sz w:val="22"/>
                <w:lang w:val="en-US"/>
              </w:rPr>
              <w:t>08-02-146-2</w:t>
            </w:r>
          </w:p>
          <w:p w14:paraId="6091732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6FC5E10" w14:textId="77777777" w:rsidR="008120FD" w:rsidRPr="00AF1E3F" w:rsidRDefault="008120FD" w:rsidP="008120FD">
            <w:pPr>
              <w:rPr>
                <w:sz w:val="22"/>
                <w:lang w:val="it-IT"/>
              </w:rPr>
            </w:pPr>
            <w:r w:rsidRPr="00AF1E3F">
              <w:rPr>
                <w:sz w:val="22"/>
                <w:lang w:val="it-IT"/>
              </w:rPr>
              <w:t>Cablu pina la 35 kV, fixare cu cleme aplicate, masa 1 m pina la: 1 kg</w:t>
            </w:r>
          </w:p>
          <w:p w14:paraId="5AB1680C"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2F18533"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668FE47E" w14:textId="77777777" w:rsidR="008120FD" w:rsidRPr="004B04C9" w:rsidRDefault="008120FD" w:rsidP="008120FD">
            <w:pPr>
              <w:jc w:val="center"/>
            </w:pPr>
            <w:r w:rsidRPr="008B0ED8">
              <w:rPr>
                <w:sz w:val="22"/>
              </w:rPr>
              <w:t>0,04</w:t>
            </w:r>
          </w:p>
        </w:tc>
      </w:tr>
      <w:tr w:rsidR="008120FD" w:rsidRPr="004B04C9" w14:paraId="71660D8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968D9"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2588119E" w14:textId="77777777" w:rsidR="008120FD" w:rsidRPr="008B0ED8" w:rsidRDefault="008120FD" w:rsidP="008120FD">
            <w:pPr>
              <w:rPr>
                <w:sz w:val="22"/>
                <w:lang w:val="en-US"/>
              </w:rPr>
            </w:pPr>
            <w:r w:rsidRPr="008B0ED8">
              <w:rPr>
                <w:sz w:val="22"/>
                <w:lang w:val="en-US"/>
              </w:rPr>
              <w:t>08-02-145-1</w:t>
            </w:r>
          </w:p>
          <w:p w14:paraId="7018AA7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51AAA4" w14:textId="77777777" w:rsidR="008120FD" w:rsidRPr="00AF1E3F" w:rsidRDefault="008120FD" w:rsidP="008120FD">
            <w:pPr>
              <w:rPr>
                <w:sz w:val="22"/>
                <w:lang w:val="it-IT"/>
              </w:rPr>
            </w:pPr>
            <w:r w:rsidRPr="00AF1E3F">
              <w:rPr>
                <w:sz w:val="22"/>
                <w:lang w:val="it-IT"/>
              </w:rPr>
              <w:t>Cablu pina la 35 kV, pozat pe fundul canalului fara fixari, masa 1 m pina la: 1 kg</w:t>
            </w:r>
          </w:p>
          <w:p w14:paraId="410C53FB"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0FEAE83"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5798167" w14:textId="77777777" w:rsidR="008120FD" w:rsidRPr="004B04C9" w:rsidRDefault="008120FD" w:rsidP="008120FD">
            <w:pPr>
              <w:jc w:val="center"/>
            </w:pPr>
            <w:r w:rsidRPr="008B0ED8">
              <w:rPr>
                <w:sz w:val="22"/>
              </w:rPr>
              <w:t>20,53</w:t>
            </w:r>
          </w:p>
        </w:tc>
      </w:tr>
      <w:tr w:rsidR="008120FD" w:rsidRPr="004B04C9" w14:paraId="21C964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21EE53"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77C0D0C6" w14:textId="77777777" w:rsidR="008120FD" w:rsidRPr="008B0ED8" w:rsidRDefault="008120FD" w:rsidP="008120FD">
            <w:pPr>
              <w:rPr>
                <w:sz w:val="22"/>
                <w:lang w:val="en-US"/>
              </w:rPr>
            </w:pPr>
            <w:r w:rsidRPr="008B0ED8">
              <w:rPr>
                <w:sz w:val="22"/>
                <w:lang w:val="en-US"/>
              </w:rPr>
              <w:t>08-02-148-1</w:t>
            </w:r>
          </w:p>
          <w:p w14:paraId="3B1628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0B58C2" w14:textId="77777777" w:rsidR="008120FD" w:rsidRPr="00AF1E3F" w:rsidRDefault="008120FD" w:rsidP="008120FD">
            <w:pPr>
              <w:rPr>
                <w:sz w:val="22"/>
                <w:lang w:val="it-IT"/>
              </w:rPr>
            </w:pPr>
            <w:r w:rsidRPr="00AF1E3F">
              <w:rPr>
                <w:sz w:val="22"/>
                <w:lang w:val="it-IT"/>
              </w:rPr>
              <w:t>Cablu pina la 35 kV in tevi, blocuri si cutii pozate, masa 1 m pina la: 1 kg</w:t>
            </w:r>
          </w:p>
          <w:p w14:paraId="3A58E2BE"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EFF6BCF"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7D7EDC5" w14:textId="77777777" w:rsidR="008120FD" w:rsidRPr="004B04C9" w:rsidRDefault="008120FD" w:rsidP="008120FD">
            <w:pPr>
              <w:jc w:val="center"/>
            </w:pPr>
            <w:r w:rsidRPr="008B0ED8">
              <w:rPr>
                <w:sz w:val="22"/>
              </w:rPr>
              <w:t>5,08</w:t>
            </w:r>
          </w:p>
        </w:tc>
      </w:tr>
      <w:tr w:rsidR="008120FD" w:rsidRPr="004B04C9" w14:paraId="6125DA6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1A114"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78FD52F4" w14:textId="77777777" w:rsidR="008120FD" w:rsidRPr="008B0ED8" w:rsidRDefault="008120FD" w:rsidP="008120FD">
            <w:pPr>
              <w:rPr>
                <w:sz w:val="22"/>
                <w:lang w:val="en-US"/>
              </w:rPr>
            </w:pPr>
            <w:r w:rsidRPr="008B0ED8">
              <w:rPr>
                <w:sz w:val="22"/>
                <w:lang w:val="en-US"/>
              </w:rPr>
              <w:t>pret furnizor</w:t>
            </w:r>
          </w:p>
          <w:p w14:paraId="296460E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E6B7AB" w14:textId="77777777" w:rsidR="008120FD" w:rsidRPr="00DF63B1" w:rsidRDefault="008120FD" w:rsidP="008120FD">
            <w:pPr>
              <w:rPr>
                <w:sz w:val="22"/>
                <w:lang w:val="en-US"/>
              </w:rPr>
            </w:pPr>
            <w:r w:rsidRPr="00DF63B1">
              <w:rPr>
                <w:sz w:val="22"/>
                <w:lang w:val="en-US"/>
              </w:rPr>
              <w:t xml:space="preserve">Cablu de forta cu conductori din aluminiu, rezistent la foc (FR), fara emisii de halogeni (LS), izolatie din polivinilhlorod, tensiune nominala 1 kV, de tip </w:t>
            </w:r>
            <w:r w:rsidRPr="008B0ED8">
              <w:rPr>
                <w:sz w:val="22"/>
              </w:rPr>
              <w:t>АВВГнг</w:t>
            </w:r>
            <w:r w:rsidRPr="00DF63B1">
              <w:rPr>
                <w:sz w:val="22"/>
                <w:lang w:val="en-US"/>
              </w:rPr>
              <w:t xml:space="preserve"> FRLS 4</w:t>
            </w:r>
            <w:r w:rsidRPr="008B0ED8">
              <w:rPr>
                <w:sz w:val="22"/>
              </w:rPr>
              <w:t>х</w:t>
            </w:r>
            <w:r w:rsidRPr="00DF63B1">
              <w:rPr>
                <w:sz w:val="22"/>
                <w:lang w:val="en-US"/>
              </w:rPr>
              <w:t>35 mm2</w:t>
            </w:r>
          </w:p>
          <w:p w14:paraId="5020D99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49223F"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BB385EE" w14:textId="77777777" w:rsidR="008120FD" w:rsidRPr="004B04C9" w:rsidRDefault="008120FD" w:rsidP="008120FD">
            <w:pPr>
              <w:jc w:val="center"/>
            </w:pPr>
            <w:r w:rsidRPr="008B0ED8">
              <w:rPr>
                <w:sz w:val="22"/>
              </w:rPr>
              <w:t>5,00</w:t>
            </w:r>
          </w:p>
        </w:tc>
      </w:tr>
      <w:tr w:rsidR="008120FD" w:rsidRPr="004B04C9" w14:paraId="37F1708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3833EE"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7B2CDFC3" w14:textId="77777777" w:rsidR="008120FD" w:rsidRPr="008B0ED8" w:rsidRDefault="008120FD" w:rsidP="008120FD">
            <w:pPr>
              <w:rPr>
                <w:sz w:val="22"/>
                <w:lang w:val="en-US"/>
              </w:rPr>
            </w:pPr>
            <w:r w:rsidRPr="008B0ED8">
              <w:rPr>
                <w:sz w:val="22"/>
                <w:lang w:val="en-US"/>
              </w:rPr>
              <w:t>pret furnizor</w:t>
            </w:r>
          </w:p>
          <w:p w14:paraId="039145C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2EF2ED" w14:textId="77777777" w:rsidR="008120FD" w:rsidRPr="00AF1E3F" w:rsidRDefault="008120FD" w:rsidP="008120FD">
            <w:pPr>
              <w:rPr>
                <w:sz w:val="22"/>
                <w:lang w:val="it-IT"/>
              </w:rPr>
            </w:pPr>
            <w:r w:rsidRPr="00AF1E3F">
              <w:rPr>
                <w:sz w:val="22"/>
                <w:lang w:val="it-IT"/>
              </w:rPr>
              <w:t xml:space="preserve">Cablu de forta cu conductori din aluminiu, bronat cu banda din otel zincat, izolatie din polietilen tesut, tensiune nominala pina la 1kV, de tip </w:t>
            </w:r>
            <w:r w:rsidRPr="008B0ED8">
              <w:rPr>
                <w:sz w:val="22"/>
              </w:rPr>
              <w:t>АПвБбШп</w:t>
            </w:r>
            <w:r w:rsidRPr="00AF1E3F">
              <w:rPr>
                <w:sz w:val="22"/>
                <w:lang w:val="it-IT"/>
              </w:rPr>
              <w:t xml:space="preserve"> 5</w:t>
            </w:r>
            <w:r w:rsidRPr="008B0ED8">
              <w:rPr>
                <w:sz w:val="22"/>
              </w:rPr>
              <w:t>х</w:t>
            </w:r>
            <w:r w:rsidRPr="00AF1E3F">
              <w:rPr>
                <w:sz w:val="22"/>
                <w:lang w:val="it-IT"/>
              </w:rPr>
              <w:t>35 mmp</w:t>
            </w:r>
          </w:p>
          <w:p w14:paraId="5F2A762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B042410"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8E86ED9" w14:textId="77777777" w:rsidR="008120FD" w:rsidRPr="004B04C9" w:rsidRDefault="008120FD" w:rsidP="008120FD">
            <w:pPr>
              <w:jc w:val="center"/>
            </w:pPr>
            <w:r w:rsidRPr="008B0ED8">
              <w:rPr>
                <w:sz w:val="22"/>
              </w:rPr>
              <w:t>30,00</w:t>
            </w:r>
          </w:p>
        </w:tc>
      </w:tr>
      <w:tr w:rsidR="008120FD" w:rsidRPr="004B04C9" w14:paraId="670C116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76C0C"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3478E340" w14:textId="77777777" w:rsidR="008120FD" w:rsidRPr="008B0ED8" w:rsidRDefault="008120FD" w:rsidP="008120FD">
            <w:pPr>
              <w:rPr>
                <w:sz w:val="22"/>
                <w:lang w:val="en-US"/>
              </w:rPr>
            </w:pPr>
            <w:r w:rsidRPr="008B0ED8">
              <w:rPr>
                <w:sz w:val="22"/>
                <w:lang w:val="en-US"/>
              </w:rPr>
              <w:t>pret furnizor</w:t>
            </w:r>
          </w:p>
          <w:p w14:paraId="1CB2CE6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A49864" w14:textId="77777777" w:rsidR="008120FD" w:rsidRPr="00AF1E3F" w:rsidRDefault="008120FD" w:rsidP="008120FD">
            <w:pPr>
              <w:rPr>
                <w:sz w:val="22"/>
                <w:lang w:val="it-IT"/>
              </w:rPr>
            </w:pPr>
            <w:r w:rsidRPr="00AF1E3F">
              <w:rPr>
                <w:sz w:val="22"/>
                <w:lang w:val="it-IT"/>
              </w:rPr>
              <w:t xml:space="preserve">Cablu de forta cu conductori din aluminiu, bronat cu banda din otel zincat, izolatie din polietilen tesut, tensiune nominala pina la 1kV, de tip </w:t>
            </w:r>
            <w:r w:rsidRPr="008B0ED8">
              <w:rPr>
                <w:sz w:val="22"/>
              </w:rPr>
              <w:t>АПвБбШп</w:t>
            </w:r>
            <w:r w:rsidRPr="00AF1E3F">
              <w:rPr>
                <w:sz w:val="22"/>
                <w:lang w:val="it-IT"/>
              </w:rPr>
              <w:t xml:space="preserve"> 5</w:t>
            </w:r>
            <w:r w:rsidRPr="008B0ED8">
              <w:rPr>
                <w:sz w:val="22"/>
              </w:rPr>
              <w:t>х</w:t>
            </w:r>
            <w:r w:rsidRPr="00AF1E3F">
              <w:rPr>
                <w:sz w:val="22"/>
                <w:lang w:val="it-IT"/>
              </w:rPr>
              <w:t>25 mmp</w:t>
            </w:r>
          </w:p>
          <w:p w14:paraId="4F76E16F"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EB34681"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5EA47AE8" w14:textId="77777777" w:rsidR="008120FD" w:rsidRPr="004B04C9" w:rsidRDefault="008120FD" w:rsidP="008120FD">
            <w:pPr>
              <w:jc w:val="center"/>
            </w:pPr>
            <w:r w:rsidRPr="008B0ED8">
              <w:rPr>
                <w:sz w:val="22"/>
              </w:rPr>
              <w:t>100,00</w:t>
            </w:r>
          </w:p>
        </w:tc>
      </w:tr>
      <w:tr w:rsidR="008120FD" w:rsidRPr="004B04C9" w14:paraId="4C0C7E2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3ED83"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12BB9FAC" w14:textId="77777777" w:rsidR="008120FD" w:rsidRPr="008B0ED8" w:rsidRDefault="008120FD" w:rsidP="008120FD">
            <w:pPr>
              <w:rPr>
                <w:sz w:val="22"/>
                <w:lang w:val="en-US"/>
              </w:rPr>
            </w:pPr>
            <w:r w:rsidRPr="008B0ED8">
              <w:rPr>
                <w:sz w:val="22"/>
                <w:lang w:val="en-US"/>
              </w:rPr>
              <w:t>pret furnizor</w:t>
            </w:r>
          </w:p>
          <w:p w14:paraId="42E93E3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0558D8" w14:textId="77777777" w:rsidR="008120FD" w:rsidRPr="00AF1E3F" w:rsidRDefault="008120FD" w:rsidP="008120FD">
            <w:pPr>
              <w:rPr>
                <w:sz w:val="22"/>
                <w:lang w:val="it-IT"/>
              </w:rPr>
            </w:pPr>
            <w:r w:rsidRPr="00AF1E3F">
              <w:rPr>
                <w:sz w:val="22"/>
                <w:lang w:val="it-IT"/>
              </w:rPr>
              <w:t xml:space="preserve">Cablu de forta cu conductori din aluminiu, bronat cu banda din otel zincat, izolatie din polietilen tesut, tensiune nominala pina la 1kV, de tip </w:t>
            </w:r>
            <w:r w:rsidRPr="008B0ED8">
              <w:rPr>
                <w:sz w:val="22"/>
              </w:rPr>
              <w:t>АПвБбШп</w:t>
            </w:r>
            <w:r w:rsidRPr="00AF1E3F">
              <w:rPr>
                <w:sz w:val="22"/>
                <w:lang w:val="it-IT"/>
              </w:rPr>
              <w:t xml:space="preserve"> 5</w:t>
            </w:r>
            <w:r w:rsidRPr="008B0ED8">
              <w:rPr>
                <w:sz w:val="22"/>
              </w:rPr>
              <w:t>х</w:t>
            </w:r>
            <w:r w:rsidRPr="00AF1E3F">
              <w:rPr>
                <w:sz w:val="22"/>
                <w:lang w:val="it-IT"/>
              </w:rPr>
              <w:t>16 mmp</w:t>
            </w:r>
          </w:p>
          <w:p w14:paraId="2D2E102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B2EEFDA"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2B45ACF" w14:textId="77777777" w:rsidR="008120FD" w:rsidRPr="004B04C9" w:rsidRDefault="008120FD" w:rsidP="008120FD">
            <w:pPr>
              <w:jc w:val="center"/>
            </w:pPr>
            <w:r w:rsidRPr="008B0ED8">
              <w:rPr>
                <w:sz w:val="22"/>
              </w:rPr>
              <w:t>505,00</w:t>
            </w:r>
          </w:p>
        </w:tc>
      </w:tr>
      <w:tr w:rsidR="008120FD" w:rsidRPr="004B04C9" w14:paraId="035A36A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09EE6"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2DEC9348" w14:textId="77777777" w:rsidR="008120FD" w:rsidRPr="008B0ED8" w:rsidRDefault="008120FD" w:rsidP="008120FD">
            <w:pPr>
              <w:rPr>
                <w:sz w:val="22"/>
                <w:lang w:val="en-US"/>
              </w:rPr>
            </w:pPr>
            <w:r w:rsidRPr="008B0ED8">
              <w:rPr>
                <w:sz w:val="22"/>
                <w:lang w:val="en-US"/>
              </w:rPr>
              <w:t>pret furnizor</w:t>
            </w:r>
          </w:p>
          <w:p w14:paraId="67DAEDB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DDBCE0" w14:textId="77777777" w:rsidR="008120FD" w:rsidRPr="00AF1E3F" w:rsidRDefault="008120FD" w:rsidP="008120FD">
            <w:pPr>
              <w:rPr>
                <w:sz w:val="22"/>
                <w:lang w:val="it-IT"/>
              </w:rPr>
            </w:pPr>
            <w:r w:rsidRPr="00AF1E3F">
              <w:rPr>
                <w:sz w:val="22"/>
                <w:lang w:val="it-IT"/>
              </w:rPr>
              <w:t xml:space="preserve">Cablu de forta cu conductori din aluminiu, bronat cu banda din otel zincat, izolatie din polietilen tesut, tensiune nominala pina la 1kV, de tip </w:t>
            </w:r>
            <w:r w:rsidRPr="008B0ED8">
              <w:rPr>
                <w:sz w:val="22"/>
              </w:rPr>
              <w:t>АПвБбШп</w:t>
            </w:r>
            <w:r w:rsidRPr="00AF1E3F">
              <w:rPr>
                <w:sz w:val="22"/>
                <w:lang w:val="it-IT"/>
              </w:rPr>
              <w:t xml:space="preserve"> 5</w:t>
            </w:r>
            <w:r w:rsidRPr="008B0ED8">
              <w:rPr>
                <w:sz w:val="22"/>
              </w:rPr>
              <w:t>х</w:t>
            </w:r>
            <w:r w:rsidRPr="00AF1E3F">
              <w:rPr>
                <w:sz w:val="22"/>
                <w:lang w:val="it-IT"/>
              </w:rPr>
              <w:t>10 mmp</w:t>
            </w:r>
          </w:p>
          <w:p w14:paraId="59A3B6D7"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8AA2B4C"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34BF09B" w14:textId="77777777" w:rsidR="008120FD" w:rsidRPr="004B04C9" w:rsidRDefault="008120FD" w:rsidP="008120FD">
            <w:pPr>
              <w:jc w:val="center"/>
            </w:pPr>
            <w:r w:rsidRPr="008B0ED8">
              <w:rPr>
                <w:sz w:val="22"/>
              </w:rPr>
              <w:t>1 825,00</w:t>
            </w:r>
          </w:p>
        </w:tc>
      </w:tr>
      <w:tr w:rsidR="008120FD" w:rsidRPr="004B04C9" w14:paraId="5D341CB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EFCEC2" w14:textId="77777777" w:rsidR="008120FD" w:rsidRPr="008B0ED8" w:rsidRDefault="008120FD" w:rsidP="008120FD">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28DBA864" w14:textId="77777777" w:rsidR="008120FD" w:rsidRPr="008B0ED8" w:rsidRDefault="008120FD" w:rsidP="008120FD">
            <w:pPr>
              <w:rPr>
                <w:sz w:val="22"/>
                <w:lang w:val="en-US"/>
              </w:rPr>
            </w:pPr>
            <w:r w:rsidRPr="008B0ED8">
              <w:rPr>
                <w:sz w:val="22"/>
                <w:lang w:val="en-US"/>
              </w:rPr>
              <w:t>pret furnizor</w:t>
            </w:r>
          </w:p>
          <w:p w14:paraId="0DD7DBD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D19CD4E" w14:textId="77777777" w:rsidR="008120FD" w:rsidRPr="00AF1E3F" w:rsidRDefault="008120FD" w:rsidP="008120FD">
            <w:pPr>
              <w:rPr>
                <w:sz w:val="22"/>
                <w:lang w:val="en-US"/>
              </w:rPr>
            </w:pPr>
            <w:r w:rsidRPr="00AF1E3F">
              <w:rPr>
                <w:sz w:val="22"/>
                <w:lang w:val="en-US"/>
              </w:rPr>
              <w:t xml:space="preserve">Cablu </w:t>
            </w:r>
            <w:r w:rsidRPr="008B0ED8">
              <w:rPr>
                <w:sz w:val="22"/>
              </w:rPr>
              <w:t>ВВГнг</w:t>
            </w:r>
            <w:r w:rsidRPr="00AF1E3F">
              <w:rPr>
                <w:sz w:val="22"/>
                <w:lang w:val="en-US"/>
              </w:rPr>
              <w:t>(A)-LSLTx 3x1.5 mmp</w:t>
            </w:r>
          </w:p>
          <w:p w14:paraId="51E5E906"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7C297427"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5D59E85D" w14:textId="77777777" w:rsidR="008120FD" w:rsidRPr="004B04C9" w:rsidRDefault="008120FD" w:rsidP="008120FD">
            <w:pPr>
              <w:jc w:val="center"/>
            </w:pPr>
            <w:r w:rsidRPr="008B0ED8">
              <w:rPr>
                <w:sz w:val="22"/>
              </w:rPr>
              <w:t>135,00</w:t>
            </w:r>
          </w:p>
        </w:tc>
      </w:tr>
      <w:tr w:rsidR="008120FD" w:rsidRPr="004B04C9" w14:paraId="10FDB4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E65A8"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7BCEBB50" w14:textId="77777777" w:rsidR="008120FD" w:rsidRPr="008B0ED8" w:rsidRDefault="008120FD" w:rsidP="008120FD">
            <w:pPr>
              <w:rPr>
                <w:sz w:val="22"/>
                <w:lang w:val="en-US"/>
              </w:rPr>
            </w:pPr>
            <w:r w:rsidRPr="008B0ED8">
              <w:rPr>
                <w:sz w:val="22"/>
                <w:lang w:val="en-US"/>
              </w:rPr>
              <w:t>pret furnizor</w:t>
            </w:r>
          </w:p>
          <w:p w14:paraId="44F4F1B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EA94F0" w14:textId="77777777" w:rsidR="008120FD" w:rsidRPr="00AF1E3F" w:rsidRDefault="008120FD" w:rsidP="008120FD">
            <w:pPr>
              <w:rPr>
                <w:sz w:val="22"/>
                <w:lang w:val="en-US"/>
              </w:rPr>
            </w:pPr>
            <w:r w:rsidRPr="00AF1E3F">
              <w:rPr>
                <w:sz w:val="22"/>
                <w:lang w:val="en-US"/>
              </w:rPr>
              <w:t xml:space="preserve">Cablu </w:t>
            </w:r>
            <w:r w:rsidRPr="008B0ED8">
              <w:rPr>
                <w:sz w:val="22"/>
              </w:rPr>
              <w:t>ВВГнг</w:t>
            </w:r>
            <w:r w:rsidRPr="00AF1E3F">
              <w:rPr>
                <w:sz w:val="22"/>
                <w:lang w:val="en-US"/>
              </w:rPr>
              <w:t>(A)-LSLTx 3x2.5 mmp</w:t>
            </w:r>
          </w:p>
          <w:p w14:paraId="59607448"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6459D7BA"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5B5F826" w14:textId="77777777" w:rsidR="008120FD" w:rsidRPr="004B04C9" w:rsidRDefault="008120FD" w:rsidP="008120FD">
            <w:pPr>
              <w:jc w:val="center"/>
            </w:pPr>
            <w:r w:rsidRPr="008B0ED8">
              <w:rPr>
                <w:sz w:val="22"/>
              </w:rPr>
              <w:t>95,00</w:t>
            </w:r>
          </w:p>
        </w:tc>
      </w:tr>
      <w:tr w:rsidR="008120FD" w:rsidRPr="004B04C9" w14:paraId="25810F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42629"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0468DA60" w14:textId="77777777" w:rsidR="008120FD" w:rsidRPr="008B0ED8" w:rsidRDefault="008120FD" w:rsidP="008120FD">
            <w:pPr>
              <w:rPr>
                <w:sz w:val="22"/>
                <w:lang w:val="en-US"/>
              </w:rPr>
            </w:pPr>
            <w:r w:rsidRPr="008B0ED8">
              <w:rPr>
                <w:sz w:val="22"/>
                <w:lang w:val="en-US"/>
              </w:rPr>
              <w:t>pret furnizor</w:t>
            </w:r>
          </w:p>
          <w:p w14:paraId="458E428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9A4073" w14:textId="77777777" w:rsidR="008120FD" w:rsidRPr="00AF1E3F" w:rsidRDefault="008120FD" w:rsidP="008120FD">
            <w:pPr>
              <w:rPr>
                <w:sz w:val="22"/>
                <w:lang w:val="en-US"/>
              </w:rPr>
            </w:pPr>
            <w:r w:rsidRPr="00AF1E3F">
              <w:rPr>
                <w:sz w:val="22"/>
                <w:lang w:val="en-US"/>
              </w:rPr>
              <w:t xml:space="preserve">Cablu </w:t>
            </w:r>
            <w:r w:rsidRPr="008B0ED8">
              <w:rPr>
                <w:sz w:val="22"/>
              </w:rPr>
              <w:t>ВВГнг</w:t>
            </w:r>
            <w:r w:rsidRPr="00AF1E3F">
              <w:rPr>
                <w:sz w:val="22"/>
                <w:lang w:val="en-US"/>
              </w:rPr>
              <w:t>(A)-LSLTx 5</w:t>
            </w:r>
            <w:r w:rsidRPr="008B0ED8">
              <w:rPr>
                <w:sz w:val="22"/>
              </w:rPr>
              <w:t>х</w:t>
            </w:r>
            <w:r w:rsidRPr="00AF1E3F">
              <w:rPr>
                <w:sz w:val="22"/>
                <w:lang w:val="en-US"/>
              </w:rPr>
              <w:t>6 mmp</w:t>
            </w:r>
          </w:p>
          <w:p w14:paraId="21A78A11"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3368859E"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BDAD743" w14:textId="77777777" w:rsidR="008120FD" w:rsidRPr="004B04C9" w:rsidRDefault="008120FD" w:rsidP="008120FD">
            <w:pPr>
              <w:jc w:val="center"/>
            </w:pPr>
            <w:r w:rsidRPr="008B0ED8">
              <w:rPr>
                <w:sz w:val="22"/>
              </w:rPr>
              <w:t>10,00</w:t>
            </w:r>
          </w:p>
        </w:tc>
      </w:tr>
      <w:tr w:rsidR="008120FD" w:rsidRPr="004B04C9" w14:paraId="6393C04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3CFD30"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35CA0A28" w14:textId="77777777" w:rsidR="008120FD" w:rsidRPr="008B0ED8" w:rsidRDefault="008120FD" w:rsidP="008120FD">
            <w:pPr>
              <w:rPr>
                <w:sz w:val="22"/>
                <w:lang w:val="en-US"/>
              </w:rPr>
            </w:pPr>
            <w:r w:rsidRPr="008B0ED8">
              <w:rPr>
                <w:sz w:val="22"/>
                <w:lang w:val="en-US"/>
              </w:rPr>
              <w:t>pret furnizor</w:t>
            </w:r>
          </w:p>
          <w:p w14:paraId="22F473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078BB2" w14:textId="77777777" w:rsidR="008120FD" w:rsidRPr="00AF1E3F" w:rsidRDefault="008120FD" w:rsidP="008120FD">
            <w:pPr>
              <w:rPr>
                <w:sz w:val="22"/>
                <w:lang w:val="en-US"/>
              </w:rPr>
            </w:pPr>
            <w:r w:rsidRPr="00AF1E3F">
              <w:rPr>
                <w:sz w:val="22"/>
                <w:lang w:val="en-US"/>
              </w:rPr>
              <w:t xml:space="preserve">Cablu </w:t>
            </w:r>
            <w:r w:rsidRPr="008B0ED8">
              <w:rPr>
                <w:sz w:val="22"/>
              </w:rPr>
              <w:t>ВВГнг</w:t>
            </w:r>
            <w:r w:rsidRPr="00AF1E3F">
              <w:rPr>
                <w:sz w:val="22"/>
                <w:lang w:val="en-US"/>
              </w:rPr>
              <w:t>(A)-LSLTx 5</w:t>
            </w:r>
            <w:r w:rsidRPr="008B0ED8">
              <w:rPr>
                <w:sz w:val="22"/>
              </w:rPr>
              <w:t>х</w:t>
            </w:r>
            <w:r w:rsidRPr="00AF1E3F">
              <w:rPr>
                <w:sz w:val="22"/>
                <w:lang w:val="en-US"/>
              </w:rPr>
              <w:t>16 mmp</w:t>
            </w:r>
          </w:p>
          <w:p w14:paraId="1786F433"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2F52F569"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C9D8F6B" w14:textId="77777777" w:rsidR="008120FD" w:rsidRPr="004B04C9" w:rsidRDefault="008120FD" w:rsidP="008120FD">
            <w:pPr>
              <w:jc w:val="center"/>
            </w:pPr>
            <w:r w:rsidRPr="008B0ED8">
              <w:rPr>
                <w:sz w:val="22"/>
              </w:rPr>
              <w:t>5,00</w:t>
            </w:r>
          </w:p>
        </w:tc>
      </w:tr>
      <w:tr w:rsidR="008120FD" w:rsidRPr="004B04C9" w14:paraId="7614B07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45DC7"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77CE6A0A" w14:textId="77777777" w:rsidR="008120FD" w:rsidRPr="008B0ED8" w:rsidRDefault="008120FD" w:rsidP="008120FD">
            <w:pPr>
              <w:rPr>
                <w:sz w:val="22"/>
                <w:lang w:val="en-US"/>
              </w:rPr>
            </w:pPr>
            <w:r w:rsidRPr="008B0ED8">
              <w:rPr>
                <w:sz w:val="22"/>
                <w:lang w:val="en-US"/>
              </w:rPr>
              <w:t>08-02-158-14</w:t>
            </w:r>
          </w:p>
          <w:p w14:paraId="44C6FE2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11166E7" w14:textId="77777777" w:rsidR="008120FD" w:rsidRPr="00AF1E3F" w:rsidRDefault="008120FD" w:rsidP="008120FD">
            <w:pPr>
              <w:rPr>
                <w:sz w:val="22"/>
                <w:lang w:val="it-IT"/>
              </w:rPr>
            </w:pPr>
            <w:r w:rsidRPr="00AF1E3F">
              <w:rPr>
                <w:sz w:val="22"/>
                <w:lang w:val="it-IT"/>
              </w:rPr>
              <w:t>Cap terminal uscat pentru cablu cu 5 conductori cu izolatie din material plastic si din cauciuc, tensiune pina la 1 kV, sectiunea unui conductor, pina la: 35 mm2</w:t>
            </w:r>
          </w:p>
          <w:p w14:paraId="33A576FF"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DD2EEA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194FBC" w14:textId="77777777" w:rsidR="008120FD" w:rsidRPr="004B04C9" w:rsidRDefault="008120FD" w:rsidP="008120FD">
            <w:pPr>
              <w:jc w:val="center"/>
            </w:pPr>
            <w:r w:rsidRPr="008B0ED8">
              <w:rPr>
                <w:sz w:val="22"/>
              </w:rPr>
              <w:t>46,00</w:t>
            </w:r>
          </w:p>
        </w:tc>
      </w:tr>
      <w:tr w:rsidR="008120FD" w:rsidRPr="004B04C9" w14:paraId="33851B3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1D464"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30FDC530" w14:textId="77777777" w:rsidR="008120FD" w:rsidRPr="008B0ED8" w:rsidRDefault="008120FD" w:rsidP="008120FD">
            <w:pPr>
              <w:rPr>
                <w:sz w:val="22"/>
                <w:lang w:val="en-US"/>
              </w:rPr>
            </w:pPr>
            <w:r w:rsidRPr="008B0ED8">
              <w:rPr>
                <w:sz w:val="22"/>
                <w:lang w:val="en-US"/>
              </w:rPr>
              <w:t>pret furnizor</w:t>
            </w:r>
          </w:p>
          <w:p w14:paraId="1282998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747C640" w14:textId="77777777" w:rsidR="008120FD" w:rsidRPr="008B0ED8" w:rsidRDefault="008120FD" w:rsidP="008120FD">
            <w:pPr>
              <w:rPr>
                <w:sz w:val="22"/>
              </w:rPr>
            </w:pPr>
            <w:r w:rsidRPr="008B0ED8">
              <w:rPr>
                <w:sz w:val="22"/>
              </w:rPr>
              <w:t>Mufa terminala 5ПКТп-1 1kV 25-50 mmp</w:t>
            </w:r>
          </w:p>
          <w:p w14:paraId="578D5DA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54F297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8F75503" w14:textId="77777777" w:rsidR="008120FD" w:rsidRPr="004B04C9" w:rsidRDefault="008120FD" w:rsidP="008120FD">
            <w:pPr>
              <w:jc w:val="center"/>
            </w:pPr>
            <w:r w:rsidRPr="008B0ED8">
              <w:rPr>
                <w:sz w:val="22"/>
              </w:rPr>
              <w:t>4,00</w:t>
            </w:r>
          </w:p>
        </w:tc>
      </w:tr>
      <w:tr w:rsidR="008120FD" w:rsidRPr="004B04C9" w14:paraId="32930DA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13578"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561CEA13" w14:textId="77777777" w:rsidR="008120FD" w:rsidRPr="008B0ED8" w:rsidRDefault="008120FD" w:rsidP="008120FD">
            <w:pPr>
              <w:rPr>
                <w:sz w:val="22"/>
                <w:lang w:val="en-US"/>
              </w:rPr>
            </w:pPr>
            <w:r w:rsidRPr="008B0ED8">
              <w:rPr>
                <w:sz w:val="22"/>
                <w:lang w:val="en-US"/>
              </w:rPr>
              <w:t>pret furnizor</w:t>
            </w:r>
          </w:p>
          <w:p w14:paraId="2E4CBE8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1373DC1" w14:textId="77777777" w:rsidR="008120FD" w:rsidRPr="008B0ED8" w:rsidRDefault="008120FD" w:rsidP="008120FD">
            <w:pPr>
              <w:rPr>
                <w:sz w:val="22"/>
              </w:rPr>
            </w:pPr>
            <w:r w:rsidRPr="008B0ED8">
              <w:rPr>
                <w:sz w:val="22"/>
              </w:rPr>
              <w:t>Mufa terminala 5ПКТп-1 1kV 16-25 mmp</w:t>
            </w:r>
          </w:p>
          <w:p w14:paraId="4F48EBB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B883DE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4BA8527" w14:textId="77777777" w:rsidR="008120FD" w:rsidRPr="004B04C9" w:rsidRDefault="008120FD" w:rsidP="008120FD">
            <w:pPr>
              <w:jc w:val="center"/>
            </w:pPr>
            <w:r w:rsidRPr="008B0ED8">
              <w:rPr>
                <w:sz w:val="22"/>
              </w:rPr>
              <w:t>6,00</w:t>
            </w:r>
          </w:p>
        </w:tc>
      </w:tr>
      <w:tr w:rsidR="008120FD" w:rsidRPr="004B04C9" w14:paraId="1DC3795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F631C" w14:textId="77777777" w:rsidR="008120FD" w:rsidRPr="008B0ED8" w:rsidRDefault="008120FD" w:rsidP="008120FD">
            <w:pPr>
              <w:rPr>
                <w:sz w:val="22"/>
                <w:szCs w:val="22"/>
              </w:rPr>
            </w:pPr>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14:paraId="0809FFCB" w14:textId="77777777" w:rsidR="008120FD" w:rsidRPr="008B0ED8" w:rsidRDefault="008120FD" w:rsidP="008120FD">
            <w:pPr>
              <w:rPr>
                <w:sz w:val="22"/>
                <w:lang w:val="en-US"/>
              </w:rPr>
            </w:pPr>
            <w:r w:rsidRPr="008B0ED8">
              <w:rPr>
                <w:sz w:val="22"/>
                <w:lang w:val="en-US"/>
              </w:rPr>
              <w:t>pret furnizor</w:t>
            </w:r>
          </w:p>
          <w:p w14:paraId="02A6C15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25357EE" w14:textId="77777777" w:rsidR="008120FD" w:rsidRPr="008B0ED8" w:rsidRDefault="008120FD" w:rsidP="008120FD">
            <w:pPr>
              <w:rPr>
                <w:sz w:val="22"/>
              </w:rPr>
            </w:pPr>
            <w:r w:rsidRPr="008B0ED8">
              <w:rPr>
                <w:sz w:val="22"/>
              </w:rPr>
              <w:t>Cap terminal 5ПКТпб, 1kV 2,5-10 mmp</w:t>
            </w:r>
          </w:p>
          <w:p w14:paraId="626129F1"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492E34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2262E1A" w14:textId="77777777" w:rsidR="008120FD" w:rsidRPr="004B04C9" w:rsidRDefault="008120FD" w:rsidP="008120FD">
            <w:pPr>
              <w:jc w:val="center"/>
            </w:pPr>
            <w:r w:rsidRPr="008B0ED8">
              <w:rPr>
                <w:sz w:val="22"/>
              </w:rPr>
              <w:t>36,00</w:t>
            </w:r>
          </w:p>
        </w:tc>
      </w:tr>
      <w:tr w:rsidR="008120FD" w:rsidRPr="004B04C9" w14:paraId="1A4CDB6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127C35"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3333DE4A" w14:textId="77777777" w:rsidR="008120FD" w:rsidRPr="008B0ED8" w:rsidRDefault="008120FD" w:rsidP="008120FD">
            <w:pPr>
              <w:rPr>
                <w:sz w:val="22"/>
                <w:lang w:val="en-US"/>
              </w:rPr>
            </w:pPr>
            <w:r w:rsidRPr="008B0ED8">
              <w:rPr>
                <w:sz w:val="22"/>
                <w:lang w:val="en-US"/>
              </w:rPr>
              <w:t>08-03-574-3</w:t>
            </w:r>
          </w:p>
          <w:p w14:paraId="67E3790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A7BC18" w14:textId="77777777" w:rsidR="008120FD" w:rsidRPr="00AF1E3F" w:rsidRDefault="008120FD" w:rsidP="008120FD">
            <w:pPr>
              <w:rPr>
                <w:sz w:val="22"/>
                <w:lang w:val="it-IT"/>
              </w:rPr>
            </w:pPr>
            <w:r w:rsidRPr="00AF1E3F">
              <w:rPr>
                <w:sz w:val="22"/>
                <w:lang w:val="it-IT"/>
              </w:rPr>
              <w:t xml:space="preserve">Instalatii pe dispozitive si conectarea firelor cablurilor sau a conductorilor retelei exterioare la blocurile clemelor si la clemele </w:t>
            </w:r>
            <w:r w:rsidRPr="00AF1E3F">
              <w:rPr>
                <w:sz w:val="22"/>
                <w:lang w:val="it-IT"/>
              </w:rPr>
              <w:lastRenderedPageBreak/>
              <w:t>aparatelor si mecanismelor: cabluri sau conductori, sectiune pina la 35 mm2</w:t>
            </w:r>
          </w:p>
          <w:p w14:paraId="69E7AC6C"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7CEA4EA" w14:textId="77777777" w:rsidR="008120FD" w:rsidRPr="008B0ED8" w:rsidRDefault="008120FD" w:rsidP="008120FD">
            <w:pPr>
              <w:jc w:val="center"/>
            </w:pPr>
            <w:r w:rsidRPr="008B0ED8">
              <w:rPr>
                <w:sz w:val="22"/>
              </w:rPr>
              <w:lastRenderedPageBreak/>
              <w:t>100 fire</w:t>
            </w:r>
          </w:p>
        </w:tc>
        <w:tc>
          <w:tcPr>
            <w:tcW w:w="992" w:type="dxa"/>
            <w:tcBorders>
              <w:top w:val="single" w:sz="4" w:space="0" w:color="auto"/>
              <w:bottom w:val="single" w:sz="4" w:space="0" w:color="auto"/>
            </w:tcBorders>
            <w:vAlign w:val="center"/>
          </w:tcPr>
          <w:p w14:paraId="4D99A49C" w14:textId="77777777" w:rsidR="008120FD" w:rsidRPr="004B04C9" w:rsidRDefault="008120FD" w:rsidP="008120FD">
            <w:pPr>
              <w:jc w:val="center"/>
            </w:pPr>
            <w:r w:rsidRPr="008B0ED8">
              <w:rPr>
                <w:sz w:val="22"/>
              </w:rPr>
              <w:t>0,28</w:t>
            </w:r>
          </w:p>
        </w:tc>
      </w:tr>
      <w:tr w:rsidR="008120FD" w:rsidRPr="004B04C9" w14:paraId="50D8E2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89B305" w14:textId="77777777" w:rsidR="008120FD" w:rsidRPr="008B0ED8" w:rsidRDefault="008120FD" w:rsidP="008120FD">
            <w:pPr>
              <w:rPr>
                <w:sz w:val="22"/>
                <w:szCs w:val="22"/>
              </w:rPr>
            </w:pPr>
            <w:r w:rsidRPr="004B04C9">
              <w:lastRenderedPageBreak/>
              <w:t xml:space="preserve"> </w:t>
            </w:r>
            <w:r w:rsidRPr="008B0ED8">
              <w:rPr>
                <w:sz w:val="22"/>
                <w:szCs w:val="22"/>
              </w:rPr>
              <w:t>55</w:t>
            </w:r>
          </w:p>
        </w:tc>
        <w:tc>
          <w:tcPr>
            <w:tcW w:w="1559" w:type="dxa"/>
            <w:tcBorders>
              <w:top w:val="single" w:sz="4" w:space="0" w:color="auto"/>
              <w:bottom w:val="single" w:sz="4" w:space="0" w:color="auto"/>
            </w:tcBorders>
            <w:vAlign w:val="center"/>
          </w:tcPr>
          <w:p w14:paraId="6AA58DEC" w14:textId="77777777" w:rsidR="008120FD" w:rsidRPr="008B0ED8" w:rsidRDefault="008120FD" w:rsidP="008120FD">
            <w:pPr>
              <w:rPr>
                <w:sz w:val="22"/>
                <w:lang w:val="en-US"/>
              </w:rPr>
            </w:pPr>
            <w:r w:rsidRPr="008B0ED8">
              <w:rPr>
                <w:sz w:val="22"/>
                <w:lang w:val="en-US"/>
              </w:rPr>
              <w:t>pret furnizor</w:t>
            </w:r>
          </w:p>
          <w:p w14:paraId="6C427F0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10501D" w14:textId="77777777" w:rsidR="008120FD" w:rsidRPr="008B0ED8" w:rsidRDefault="008120FD" w:rsidP="008120FD">
            <w:pPr>
              <w:rPr>
                <w:sz w:val="22"/>
              </w:rPr>
            </w:pPr>
            <w:r w:rsidRPr="008B0ED8">
              <w:rPr>
                <w:sz w:val="22"/>
              </w:rPr>
              <w:t>Papuc de cablu DL-35</w:t>
            </w:r>
          </w:p>
          <w:p w14:paraId="62DE4C43"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5209D7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F4623D1" w14:textId="77777777" w:rsidR="008120FD" w:rsidRPr="004B04C9" w:rsidRDefault="008120FD" w:rsidP="008120FD">
            <w:pPr>
              <w:jc w:val="center"/>
            </w:pPr>
            <w:r w:rsidRPr="008B0ED8">
              <w:rPr>
                <w:sz w:val="22"/>
              </w:rPr>
              <w:t>10,00</w:t>
            </w:r>
          </w:p>
        </w:tc>
      </w:tr>
      <w:tr w:rsidR="008120FD" w:rsidRPr="004B04C9" w14:paraId="3401507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C2BC8"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6FD86787" w14:textId="77777777" w:rsidR="008120FD" w:rsidRPr="008B0ED8" w:rsidRDefault="008120FD" w:rsidP="008120FD">
            <w:pPr>
              <w:rPr>
                <w:sz w:val="22"/>
                <w:lang w:val="en-US"/>
              </w:rPr>
            </w:pPr>
            <w:r w:rsidRPr="008B0ED8">
              <w:rPr>
                <w:sz w:val="22"/>
                <w:lang w:val="en-US"/>
              </w:rPr>
              <w:t>pret furnizor</w:t>
            </w:r>
          </w:p>
          <w:p w14:paraId="5C08980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0BC6934" w14:textId="77777777" w:rsidR="008120FD" w:rsidRPr="008B0ED8" w:rsidRDefault="008120FD" w:rsidP="008120FD">
            <w:pPr>
              <w:rPr>
                <w:sz w:val="22"/>
              </w:rPr>
            </w:pPr>
            <w:r w:rsidRPr="008B0ED8">
              <w:rPr>
                <w:sz w:val="22"/>
              </w:rPr>
              <w:t>Papuc de cablu DL-25</w:t>
            </w:r>
          </w:p>
          <w:p w14:paraId="671CDFF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9C9963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593D93A" w14:textId="77777777" w:rsidR="008120FD" w:rsidRPr="004B04C9" w:rsidRDefault="008120FD" w:rsidP="008120FD">
            <w:pPr>
              <w:jc w:val="center"/>
            </w:pPr>
            <w:r w:rsidRPr="008B0ED8">
              <w:rPr>
                <w:sz w:val="22"/>
              </w:rPr>
              <w:t>18,00</w:t>
            </w:r>
          </w:p>
        </w:tc>
      </w:tr>
      <w:tr w:rsidR="008120FD" w:rsidRPr="004B04C9" w14:paraId="4014C3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7919F5"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0DE5AA58" w14:textId="77777777" w:rsidR="008120FD" w:rsidRPr="008B0ED8" w:rsidRDefault="008120FD" w:rsidP="008120FD">
            <w:pPr>
              <w:rPr>
                <w:sz w:val="22"/>
                <w:lang w:val="en-US"/>
              </w:rPr>
            </w:pPr>
            <w:r w:rsidRPr="008B0ED8">
              <w:rPr>
                <w:sz w:val="22"/>
                <w:lang w:val="en-US"/>
              </w:rPr>
              <w:t>08-02-152-3</w:t>
            </w:r>
          </w:p>
          <w:p w14:paraId="3EC4996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3D0CE9" w14:textId="77777777" w:rsidR="008120FD" w:rsidRPr="00AF1E3F" w:rsidRDefault="008120FD" w:rsidP="008120FD">
            <w:pPr>
              <w:rPr>
                <w:sz w:val="22"/>
                <w:lang w:val="en-US"/>
              </w:rPr>
            </w:pPr>
            <w:r w:rsidRPr="00AF1E3F">
              <w:rPr>
                <w:sz w:val="22"/>
                <w:lang w:val="en-US"/>
              </w:rPr>
              <w:t>Constructii metalice de cablu: constructie sudata</w:t>
            </w:r>
          </w:p>
          <w:p w14:paraId="1C2504FD"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533D162E"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6988CC5C" w14:textId="77777777" w:rsidR="008120FD" w:rsidRPr="004B04C9" w:rsidRDefault="008120FD" w:rsidP="008120FD">
            <w:pPr>
              <w:jc w:val="center"/>
            </w:pPr>
            <w:r w:rsidRPr="008B0ED8">
              <w:rPr>
                <w:sz w:val="22"/>
              </w:rPr>
              <w:t>0,05</w:t>
            </w:r>
          </w:p>
        </w:tc>
      </w:tr>
      <w:tr w:rsidR="008120FD" w:rsidRPr="004B04C9" w14:paraId="2BD5C0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0F782"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75442D23" w14:textId="77777777" w:rsidR="008120FD" w:rsidRPr="008B0ED8" w:rsidRDefault="008120FD" w:rsidP="008120FD">
            <w:pPr>
              <w:rPr>
                <w:sz w:val="22"/>
                <w:lang w:val="en-US"/>
              </w:rPr>
            </w:pPr>
            <w:r w:rsidRPr="008B0ED8">
              <w:rPr>
                <w:sz w:val="22"/>
                <w:lang w:val="en-US"/>
              </w:rPr>
              <w:t>08-03-545-1</w:t>
            </w:r>
          </w:p>
          <w:p w14:paraId="53847BB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8C14BF" w14:textId="77777777" w:rsidR="008120FD" w:rsidRPr="00AF1E3F" w:rsidRDefault="008120FD" w:rsidP="008120FD">
            <w:pPr>
              <w:rPr>
                <w:sz w:val="22"/>
                <w:lang w:val="it-IT"/>
              </w:rPr>
            </w:pPr>
            <w:r w:rsidRPr="00AF1E3F">
              <w:rPr>
                <w:sz w:val="22"/>
                <w:lang w:val="it-IT"/>
              </w:rPr>
              <w:t>Cutie cu cleme pentru cabluri si conductoare, sectiune pina 6 mm2, montata pe constructie pe perete sau coloana, cantitate cleme: 10</w:t>
            </w:r>
          </w:p>
          <w:p w14:paraId="4504AC5E"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F5568D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AA3E003" w14:textId="77777777" w:rsidR="008120FD" w:rsidRPr="004B04C9" w:rsidRDefault="008120FD" w:rsidP="008120FD">
            <w:pPr>
              <w:jc w:val="center"/>
            </w:pPr>
            <w:r w:rsidRPr="008B0ED8">
              <w:rPr>
                <w:sz w:val="22"/>
              </w:rPr>
              <w:t>5,00</w:t>
            </w:r>
          </w:p>
        </w:tc>
      </w:tr>
      <w:tr w:rsidR="008120FD" w:rsidRPr="004B04C9" w14:paraId="16F9225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7D707" w14:textId="77777777" w:rsidR="008120FD" w:rsidRPr="008B0ED8" w:rsidRDefault="008120FD" w:rsidP="008120FD">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7340EDBF" w14:textId="77777777" w:rsidR="008120FD" w:rsidRPr="008B0ED8" w:rsidRDefault="008120FD" w:rsidP="008120FD">
            <w:pPr>
              <w:rPr>
                <w:sz w:val="22"/>
                <w:lang w:val="en-US"/>
              </w:rPr>
            </w:pPr>
            <w:r w:rsidRPr="008B0ED8">
              <w:rPr>
                <w:sz w:val="22"/>
                <w:lang w:val="en-US"/>
              </w:rPr>
              <w:t>pret furnizor</w:t>
            </w:r>
          </w:p>
          <w:p w14:paraId="1CEDC02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7F19D77" w14:textId="77777777" w:rsidR="008120FD" w:rsidRPr="00AF1E3F" w:rsidRDefault="008120FD" w:rsidP="008120FD">
            <w:pPr>
              <w:rPr>
                <w:sz w:val="22"/>
                <w:lang w:val="it-IT"/>
              </w:rPr>
            </w:pPr>
            <w:r w:rsidRPr="00AF1E3F">
              <w:rPr>
                <w:sz w:val="22"/>
                <w:lang w:val="it-IT"/>
              </w:rPr>
              <w:t>Cutie de distributie si comutare cu cleme</w:t>
            </w:r>
          </w:p>
          <w:p w14:paraId="3B32BD64"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498730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81BB3F" w14:textId="77777777" w:rsidR="008120FD" w:rsidRPr="004B04C9" w:rsidRDefault="008120FD" w:rsidP="008120FD">
            <w:pPr>
              <w:jc w:val="center"/>
            </w:pPr>
            <w:r w:rsidRPr="008B0ED8">
              <w:rPr>
                <w:sz w:val="22"/>
              </w:rPr>
              <w:t>5,00</w:t>
            </w:r>
          </w:p>
        </w:tc>
      </w:tr>
      <w:tr w:rsidR="008120FD" w:rsidRPr="004B04C9" w14:paraId="585534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A78E97"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2D162407" w14:textId="77777777" w:rsidR="008120FD" w:rsidRPr="008B0ED8" w:rsidRDefault="008120FD" w:rsidP="008120FD">
            <w:pPr>
              <w:rPr>
                <w:sz w:val="22"/>
                <w:lang w:val="en-US"/>
              </w:rPr>
            </w:pPr>
            <w:r w:rsidRPr="008B0ED8">
              <w:rPr>
                <w:sz w:val="22"/>
                <w:lang w:val="en-US"/>
              </w:rPr>
              <w:t>08-03-545-6</w:t>
            </w:r>
          </w:p>
          <w:p w14:paraId="4570ED0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842AA4C" w14:textId="77777777" w:rsidR="008120FD" w:rsidRPr="00AF1E3F" w:rsidRDefault="008120FD" w:rsidP="008120FD">
            <w:pPr>
              <w:rPr>
                <w:sz w:val="22"/>
                <w:lang w:val="it-IT"/>
              </w:rPr>
            </w:pPr>
            <w:r w:rsidRPr="00AF1E3F">
              <w:rPr>
                <w:sz w:val="22"/>
                <w:lang w:val="it-IT"/>
              </w:rPr>
              <w:t>Cutie cu cleme, montata pe constructie pe perete sau coloana, pentru cabluri sau conductori, sectiune, pina la 10 mm2</w:t>
            </w:r>
          </w:p>
          <w:p w14:paraId="508BDD48"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0B4EB6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7B86706" w14:textId="77777777" w:rsidR="008120FD" w:rsidRPr="004B04C9" w:rsidRDefault="008120FD" w:rsidP="008120FD">
            <w:pPr>
              <w:jc w:val="center"/>
            </w:pPr>
            <w:r w:rsidRPr="008B0ED8">
              <w:rPr>
                <w:sz w:val="22"/>
              </w:rPr>
              <w:t>15,00</w:t>
            </w:r>
          </w:p>
        </w:tc>
      </w:tr>
      <w:tr w:rsidR="008120FD" w:rsidRPr="004B04C9" w14:paraId="4D003F5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78052"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1B92B923" w14:textId="77777777" w:rsidR="008120FD" w:rsidRPr="008B0ED8" w:rsidRDefault="008120FD" w:rsidP="008120FD">
            <w:pPr>
              <w:rPr>
                <w:sz w:val="22"/>
                <w:lang w:val="en-US"/>
              </w:rPr>
            </w:pPr>
            <w:r w:rsidRPr="008B0ED8">
              <w:rPr>
                <w:sz w:val="22"/>
                <w:lang w:val="en-US"/>
              </w:rPr>
              <w:t>pret furnizor</w:t>
            </w:r>
          </w:p>
          <w:p w14:paraId="66D5240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9D499E8" w14:textId="77777777" w:rsidR="008120FD" w:rsidRPr="00AF1E3F" w:rsidRDefault="008120FD" w:rsidP="008120FD">
            <w:pPr>
              <w:rPr>
                <w:sz w:val="22"/>
                <w:lang w:val="it-IT"/>
              </w:rPr>
            </w:pPr>
            <w:r w:rsidRPr="00AF1E3F">
              <w:rPr>
                <w:sz w:val="22"/>
                <w:lang w:val="it-IT"/>
              </w:rPr>
              <w:t>Cutie de distributie si comutare, rezistenta la foc, cu 2x5 cleme sectiune 1.5-10 mm2; IP66 dimensiuni 176x125x74 mm</w:t>
            </w:r>
          </w:p>
          <w:p w14:paraId="0C211FF1"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DD31F0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75AAF34" w14:textId="77777777" w:rsidR="008120FD" w:rsidRPr="004B04C9" w:rsidRDefault="008120FD" w:rsidP="008120FD">
            <w:pPr>
              <w:jc w:val="center"/>
            </w:pPr>
            <w:r w:rsidRPr="008B0ED8">
              <w:rPr>
                <w:sz w:val="22"/>
              </w:rPr>
              <w:t>15,00</w:t>
            </w:r>
          </w:p>
        </w:tc>
      </w:tr>
      <w:tr w:rsidR="008120FD" w:rsidRPr="004B04C9" w14:paraId="443A286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C056B"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1FB88E8C" w14:textId="77777777" w:rsidR="008120FD" w:rsidRPr="008B0ED8" w:rsidRDefault="008120FD" w:rsidP="008120FD">
            <w:pPr>
              <w:rPr>
                <w:sz w:val="22"/>
                <w:lang w:val="en-US"/>
              </w:rPr>
            </w:pPr>
            <w:r w:rsidRPr="008B0ED8">
              <w:rPr>
                <w:sz w:val="22"/>
                <w:lang w:val="en-US"/>
              </w:rPr>
              <w:t>08-03-594-1</w:t>
            </w:r>
          </w:p>
          <w:p w14:paraId="06415EF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E3DB02" w14:textId="77777777" w:rsidR="008120FD" w:rsidRPr="00AF1E3F" w:rsidRDefault="008120FD" w:rsidP="008120FD">
            <w:pPr>
              <w:rPr>
                <w:sz w:val="22"/>
                <w:lang w:val="en-US"/>
              </w:rPr>
            </w:pPr>
            <w:r w:rsidRPr="00AF1E3F">
              <w:rPr>
                <w:sz w:val="22"/>
                <w:lang w:val="en-US"/>
              </w:rPr>
              <w:t>Corp de iluminat cu modul LED</w:t>
            </w:r>
          </w:p>
          <w:p w14:paraId="04558996"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608BF943"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74E65AE6" w14:textId="77777777" w:rsidR="008120FD" w:rsidRPr="004B04C9" w:rsidRDefault="008120FD" w:rsidP="008120FD">
            <w:pPr>
              <w:jc w:val="center"/>
            </w:pPr>
            <w:r w:rsidRPr="008B0ED8">
              <w:rPr>
                <w:sz w:val="22"/>
              </w:rPr>
              <w:t>0,07</w:t>
            </w:r>
          </w:p>
        </w:tc>
      </w:tr>
      <w:tr w:rsidR="008120FD" w:rsidRPr="004B04C9" w14:paraId="00D43C0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D0B8E" w14:textId="77777777" w:rsidR="008120FD" w:rsidRPr="008B0ED8" w:rsidRDefault="008120FD" w:rsidP="008120FD">
            <w:pPr>
              <w:rPr>
                <w:sz w:val="22"/>
                <w:szCs w:val="22"/>
              </w:rPr>
            </w:pPr>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14:paraId="0920FE09" w14:textId="77777777" w:rsidR="008120FD" w:rsidRPr="008B0ED8" w:rsidRDefault="008120FD" w:rsidP="008120FD">
            <w:pPr>
              <w:rPr>
                <w:sz w:val="22"/>
                <w:lang w:val="en-US"/>
              </w:rPr>
            </w:pPr>
            <w:r w:rsidRPr="008B0ED8">
              <w:rPr>
                <w:sz w:val="22"/>
                <w:lang w:val="en-US"/>
              </w:rPr>
              <w:t>08-03-591-2</w:t>
            </w:r>
          </w:p>
          <w:p w14:paraId="51BE62A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FDA9FA5" w14:textId="77777777" w:rsidR="008120FD" w:rsidRPr="00AF1E3F" w:rsidRDefault="008120FD" w:rsidP="008120FD">
            <w:pPr>
              <w:rPr>
                <w:sz w:val="22"/>
                <w:lang w:val="it-IT"/>
              </w:rPr>
            </w:pPr>
            <w:r w:rsidRPr="00AF1E3F">
              <w:rPr>
                <w:sz w:val="22"/>
                <w:lang w:val="it-IT"/>
              </w:rPr>
              <w:t>Intreruptor cu o clapa, tip ingropat, la instalatie inchisa, inclusiv doza pentru montare aparate</w:t>
            </w:r>
          </w:p>
          <w:p w14:paraId="512B38A9"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2297C52"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0C930FDD" w14:textId="77777777" w:rsidR="008120FD" w:rsidRPr="004B04C9" w:rsidRDefault="008120FD" w:rsidP="008120FD">
            <w:pPr>
              <w:jc w:val="center"/>
            </w:pPr>
            <w:r w:rsidRPr="008B0ED8">
              <w:rPr>
                <w:sz w:val="22"/>
              </w:rPr>
              <w:t>0,02</w:t>
            </w:r>
          </w:p>
        </w:tc>
      </w:tr>
      <w:tr w:rsidR="008120FD" w:rsidRPr="004B04C9" w14:paraId="75BB624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E84A2" w14:textId="77777777" w:rsidR="008120FD" w:rsidRPr="008B0ED8" w:rsidRDefault="008120FD" w:rsidP="008120FD">
            <w:pPr>
              <w:rPr>
                <w:sz w:val="22"/>
                <w:szCs w:val="22"/>
              </w:rPr>
            </w:pPr>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14:paraId="6D033815" w14:textId="77777777" w:rsidR="008120FD" w:rsidRPr="008B0ED8" w:rsidRDefault="008120FD" w:rsidP="008120FD">
            <w:pPr>
              <w:rPr>
                <w:sz w:val="22"/>
                <w:lang w:val="en-US"/>
              </w:rPr>
            </w:pPr>
            <w:r w:rsidRPr="008B0ED8">
              <w:rPr>
                <w:sz w:val="22"/>
                <w:lang w:val="en-US"/>
              </w:rPr>
              <w:t>pret furnizor</w:t>
            </w:r>
          </w:p>
          <w:p w14:paraId="2F8B7E5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57B454C" w14:textId="77777777" w:rsidR="008120FD" w:rsidRPr="00AF1E3F" w:rsidRDefault="008120FD" w:rsidP="008120FD">
            <w:pPr>
              <w:rPr>
                <w:sz w:val="22"/>
                <w:lang w:val="it-IT"/>
              </w:rPr>
            </w:pPr>
            <w:r w:rsidRPr="00AF1E3F">
              <w:rPr>
                <w:sz w:val="22"/>
                <w:lang w:val="it-IT"/>
              </w:rPr>
              <w:t>Intrerupator instalatie inchisa cu legare la pamint, cu 1 clapa, IP20, 10A, 220V</w:t>
            </w:r>
          </w:p>
          <w:p w14:paraId="351E3F17"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4671DF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2F54094" w14:textId="77777777" w:rsidR="008120FD" w:rsidRPr="004B04C9" w:rsidRDefault="008120FD" w:rsidP="008120FD">
            <w:pPr>
              <w:jc w:val="center"/>
            </w:pPr>
            <w:r w:rsidRPr="008B0ED8">
              <w:rPr>
                <w:sz w:val="22"/>
              </w:rPr>
              <w:t>2,00</w:t>
            </w:r>
          </w:p>
        </w:tc>
      </w:tr>
      <w:tr w:rsidR="008120FD" w:rsidRPr="004B04C9" w14:paraId="7E79A5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628F1" w14:textId="77777777" w:rsidR="008120FD" w:rsidRPr="008B0ED8" w:rsidRDefault="008120FD" w:rsidP="008120FD">
            <w:pPr>
              <w:rPr>
                <w:sz w:val="22"/>
                <w:szCs w:val="22"/>
              </w:rPr>
            </w:pPr>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14:paraId="574D75CC" w14:textId="77777777" w:rsidR="008120FD" w:rsidRPr="008B0ED8" w:rsidRDefault="008120FD" w:rsidP="008120FD">
            <w:pPr>
              <w:rPr>
                <w:sz w:val="22"/>
                <w:lang w:val="en-US"/>
              </w:rPr>
            </w:pPr>
            <w:r w:rsidRPr="008B0ED8">
              <w:rPr>
                <w:sz w:val="22"/>
                <w:lang w:val="en-US"/>
              </w:rPr>
              <w:t>08-03-591-5</w:t>
            </w:r>
          </w:p>
          <w:p w14:paraId="51AD01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217462" w14:textId="77777777" w:rsidR="008120FD" w:rsidRPr="00AF1E3F" w:rsidRDefault="008120FD" w:rsidP="008120FD">
            <w:pPr>
              <w:rPr>
                <w:sz w:val="22"/>
                <w:lang w:val="it-IT"/>
              </w:rPr>
            </w:pPr>
            <w:r w:rsidRPr="00AF1E3F">
              <w:rPr>
                <w:sz w:val="22"/>
                <w:lang w:val="it-IT"/>
              </w:rPr>
              <w:t>Intreruptor cu doua clape, tip ingropat, la instalatie inchisa, inclusiv doza pentru montare aparate</w:t>
            </w:r>
          </w:p>
          <w:p w14:paraId="1F7ABE9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42EEDC1B"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607EE08F" w14:textId="77777777" w:rsidR="008120FD" w:rsidRPr="004B04C9" w:rsidRDefault="008120FD" w:rsidP="008120FD">
            <w:pPr>
              <w:jc w:val="center"/>
            </w:pPr>
            <w:r w:rsidRPr="008B0ED8">
              <w:rPr>
                <w:sz w:val="22"/>
              </w:rPr>
              <w:t>0,01</w:t>
            </w:r>
          </w:p>
        </w:tc>
      </w:tr>
      <w:tr w:rsidR="008120FD" w:rsidRPr="004B04C9" w14:paraId="3A44FB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50674" w14:textId="77777777" w:rsidR="008120FD" w:rsidRPr="008B0ED8" w:rsidRDefault="008120FD" w:rsidP="008120FD">
            <w:pPr>
              <w:rPr>
                <w:sz w:val="22"/>
                <w:szCs w:val="22"/>
              </w:rPr>
            </w:pPr>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14:paraId="70955C31" w14:textId="77777777" w:rsidR="008120FD" w:rsidRPr="008B0ED8" w:rsidRDefault="008120FD" w:rsidP="008120FD">
            <w:pPr>
              <w:rPr>
                <w:sz w:val="22"/>
                <w:lang w:val="en-US"/>
              </w:rPr>
            </w:pPr>
            <w:r w:rsidRPr="008B0ED8">
              <w:rPr>
                <w:sz w:val="22"/>
                <w:lang w:val="en-US"/>
              </w:rPr>
              <w:t>pret furnizor</w:t>
            </w:r>
          </w:p>
          <w:p w14:paraId="2CFEABA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10BF637" w14:textId="77777777" w:rsidR="008120FD" w:rsidRPr="00AF1E3F" w:rsidRDefault="008120FD" w:rsidP="008120FD">
            <w:pPr>
              <w:rPr>
                <w:sz w:val="22"/>
                <w:lang w:val="it-IT"/>
              </w:rPr>
            </w:pPr>
            <w:r w:rsidRPr="00AF1E3F">
              <w:rPr>
                <w:sz w:val="22"/>
                <w:lang w:val="it-IT"/>
              </w:rPr>
              <w:t>Intrerupator instalatie inchisa cu legare la pamint, cu 2 clape, IP20, 10A, 220V</w:t>
            </w:r>
          </w:p>
          <w:p w14:paraId="02F17FF0"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5C5D98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235F000" w14:textId="77777777" w:rsidR="008120FD" w:rsidRPr="004B04C9" w:rsidRDefault="008120FD" w:rsidP="008120FD">
            <w:pPr>
              <w:jc w:val="center"/>
            </w:pPr>
            <w:r w:rsidRPr="008B0ED8">
              <w:rPr>
                <w:sz w:val="22"/>
              </w:rPr>
              <w:t>1,00</w:t>
            </w:r>
          </w:p>
        </w:tc>
      </w:tr>
      <w:tr w:rsidR="008120FD" w:rsidRPr="004B04C9" w14:paraId="21D17F4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0AC49" w14:textId="77777777" w:rsidR="008120FD" w:rsidRPr="008B0ED8" w:rsidRDefault="008120FD" w:rsidP="008120FD">
            <w:pPr>
              <w:rPr>
                <w:sz w:val="22"/>
                <w:szCs w:val="22"/>
              </w:rPr>
            </w:pPr>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14:paraId="2EBE13EF" w14:textId="77777777" w:rsidR="008120FD" w:rsidRPr="008B0ED8" w:rsidRDefault="008120FD" w:rsidP="008120FD">
            <w:pPr>
              <w:rPr>
                <w:sz w:val="22"/>
                <w:lang w:val="en-US"/>
              </w:rPr>
            </w:pPr>
            <w:r w:rsidRPr="008B0ED8">
              <w:rPr>
                <w:sz w:val="22"/>
                <w:lang w:val="en-US"/>
              </w:rPr>
              <w:t>08-03-591-9</w:t>
            </w:r>
          </w:p>
          <w:p w14:paraId="4D0F802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6B356B1" w14:textId="77777777" w:rsidR="008120FD" w:rsidRPr="00AF1E3F" w:rsidRDefault="008120FD" w:rsidP="008120FD">
            <w:pPr>
              <w:rPr>
                <w:sz w:val="22"/>
                <w:lang w:val="it-IT"/>
              </w:rPr>
            </w:pPr>
            <w:r w:rsidRPr="00AF1E3F">
              <w:rPr>
                <w:sz w:val="22"/>
                <w:lang w:val="it-IT"/>
              </w:rPr>
              <w:t>Priza de fisa tip ingropat, la instalatie inchisa, inclusiv doza pentru montare aparate</w:t>
            </w:r>
          </w:p>
          <w:p w14:paraId="0911A2F0"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04A4947A"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38E0C425" w14:textId="77777777" w:rsidR="008120FD" w:rsidRPr="004B04C9" w:rsidRDefault="008120FD" w:rsidP="008120FD">
            <w:pPr>
              <w:jc w:val="center"/>
            </w:pPr>
            <w:r w:rsidRPr="008B0ED8">
              <w:rPr>
                <w:sz w:val="22"/>
              </w:rPr>
              <w:t>0,12</w:t>
            </w:r>
          </w:p>
        </w:tc>
      </w:tr>
      <w:tr w:rsidR="008120FD" w:rsidRPr="004B04C9" w14:paraId="23071C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CBDB3" w14:textId="77777777" w:rsidR="008120FD" w:rsidRPr="008B0ED8" w:rsidRDefault="008120FD" w:rsidP="008120FD">
            <w:pPr>
              <w:rPr>
                <w:sz w:val="22"/>
                <w:szCs w:val="22"/>
              </w:rPr>
            </w:pPr>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14:paraId="6CD68658" w14:textId="77777777" w:rsidR="008120FD" w:rsidRPr="008B0ED8" w:rsidRDefault="008120FD" w:rsidP="008120FD">
            <w:pPr>
              <w:rPr>
                <w:sz w:val="22"/>
                <w:lang w:val="en-US"/>
              </w:rPr>
            </w:pPr>
            <w:r w:rsidRPr="008B0ED8">
              <w:rPr>
                <w:sz w:val="22"/>
                <w:lang w:val="en-US"/>
              </w:rPr>
              <w:t>pret furnizor</w:t>
            </w:r>
          </w:p>
          <w:p w14:paraId="7CECC3C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203D42" w14:textId="77777777" w:rsidR="008120FD" w:rsidRPr="00AF1E3F" w:rsidRDefault="008120FD" w:rsidP="008120FD">
            <w:pPr>
              <w:rPr>
                <w:sz w:val="22"/>
                <w:lang w:val="it-IT"/>
              </w:rPr>
            </w:pPr>
            <w:r w:rsidRPr="00AF1E3F">
              <w:rPr>
                <w:sz w:val="22"/>
                <w:lang w:val="it-IT"/>
              </w:rPr>
              <w:t>Priza instalatie inchisa cu legare la pamint, IP20, IK02, 16A, 230V</w:t>
            </w:r>
          </w:p>
          <w:p w14:paraId="49DABFD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7FEF4D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B03FCD4" w14:textId="77777777" w:rsidR="008120FD" w:rsidRPr="004B04C9" w:rsidRDefault="008120FD" w:rsidP="008120FD">
            <w:pPr>
              <w:jc w:val="center"/>
            </w:pPr>
            <w:r w:rsidRPr="008B0ED8">
              <w:rPr>
                <w:sz w:val="22"/>
              </w:rPr>
              <w:t>12,00</w:t>
            </w:r>
          </w:p>
        </w:tc>
      </w:tr>
      <w:tr w:rsidR="008120FD" w:rsidRPr="004B04C9" w14:paraId="5E1575A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D35E72" w14:textId="77777777" w:rsidR="008120FD" w:rsidRPr="008B0ED8" w:rsidRDefault="008120FD" w:rsidP="008120FD">
            <w:pPr>
              <w:rPr>
                <w:sz w:val="22"/>
                <w:szCs w:val="22"/>
              </w:rPr>
            </w:pPr>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14:paraId="61DB3924" w14:textId="77777777" w:rsidR="008120FD" w:rsidRPr="008B0ED8" w:rsidRDefault="008120FD" w:rsidP="008120FD">
            <w:pPr>
              <w:rPr>
                <w:sz w:val="22"/>
                <w:lang w:val="en-US"/>
              </w:rPr>
            </w:pPr>
            <w:r w:rsidRPr="008B0ED8">
              <w:rPr>
                <w:sz w:val="22"/>
                <w:lang w:val="en-US"/>
              </w:rPr>
              <w:t>pret furnizor</w:t>
            </w:r>
          </w:p>
          <w:p w14:paraId="322C125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FC85B89" w14:textId="77777777" w:rsidR="008120FD" w:rsidRPr="008B0ED8" w:rsidRDefault="008120FD" w:rsidP="008120FD">
            <w:pPr>
              <w:rPr>
                <w:sz w:val="22"/>
              </w:rPr>
            </w:pPr>
            <w:r w:rsidRPr="008B0ED8">
              <w:rPr>
                <w:sz w:val="22"/>
              </w:rPr>
              <w:t>Rama orizontala 3M</w:t>
            </w:r>
          </w:p>
          <w:p w14:paraId="246C7EF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150C983"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434F8E5E" w14:textId="77777777" w:rsidR="008120FD" w:rsidRPr="004B04C9" w:rsidRDefault="008120FD" w:rsidP="008120FD">
            <w:pPr>
              <w:jc w:val="center"/>
            </w:pPr>
            <w:r w:rsidRPr="008B0ED8">
              <w:rPr>
                <w:sz w:val="22"/>
              </w:rPr>
              <w:t>2,00</w:t>
            </w:r>
          </w:p>
        </w:tc>
      </w:tr>
      <w:tr w:rsidR="008120FD" w:rsidRPr="004B04C9" w14:paraId="0A79B3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F68C6" w14:textId="77777777" w:rsidR="008120FD" w:rsidRPr="008B0ED8" w:rsidRDefault="008120FD" w:rsidP="008120FD">
            <w:pPr>
              <w:rPr>
                <w:sz w:val="22"/>
                <w:szCs w:val="22"/>
              </w:rPr>
            </w:pPr>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14:paraId="19735D5B" w14:textId="77777777" w:rsidR="008120FD" w:rsidRPr="008B0ED8" w:rsidRDefault="008120FD" w:rsidP="008120FD">
            <w:pPr>
              <w:rPr>
                <w:sz w:val="22"/>
                <w:lang w:val="en-US"/>
              </w:rPr>
            </w:pPr>
            <w:r w:rsidRPr="008B0ED8">
              <w:rPr>
                <w:sz w:val="22"/>
                <w:lang w:val="en-US"/>
              </w:rPr>
              <w:t>pret furnizor</w:t>
            </w:r>
          </w:p>
          <w:p w14:paraId="79D1356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9FAF6AD" w14:textId="77777777" w:rsidR="008120FD" w:rsidRPr="008B0ED8" w:rsidRDefault="008120FD" w:rsidP="008120FD">
            <w:pPr>
              <w:rPr>
                <w:sz w:val="22"/>
              </w:rPr>
            </w:pPr>
            <w:r w:rsidRPr="008B0ED8">
              <w:rPr>
                <w:sz w:val="22"/>
              </w:rPr>
              <w:t>Rama orizontala 6M</w:t>
            </w:r>
          </w:p>
          <w:p w14:paraId="5BD63CA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4E21C3A"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3161A813" w14:textId="77777777" w:rsidR="008120FD" w:rsidRPr="004B04C9" w:rsidRDefault="008120FD" w:rsidP="008120FD">
            <w:pPr>
              <w:jc w:val="center"/>
            </w:pPr>
            <w:r w:rsidRPr="008B0ED8">
              <w:rPr>
                <w:sz w:val="22"/>
              </w:rPr>
              <w:t>1,00</w:t>
            </w:r>
          </w:p>
        </w:tc>
      </w:tr>
      <w:tr w:rsidR="008120FD" w:rsidRPr="004B04C9" w14:paraId="0FFE5C2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84876" w14:textId="77777777" w:rsidR="008120FD" w:rsidRPr="008B0ED8" w:rsidRDefault="008120FD" w:rsidP="008120FD">
            <w:pPr>
              <w:rPr>
                <w:sz w:val="22"/>
                <w:szCs w:val="22"/>
              </w:rPr>
            </w:pPr>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14:paraId="4500CE01" w14:textId="77777777" w:rsidR="008120FD" w:rsidRPr="008B0ED8" w:rsidRDefault="008120FD" w:rsidP="008120FD">
            <w:pPr>
              <w:rPr>
                <w:sz w:val="22"/>
                <w:lang w:val="en-US"/>
              </w:rPr>
            </w:pPr>
            <w:r w:rsidRPr="008B0ED8">
              <w:rPr>
                <w:sz w:val="22"/>
                <w:lang w:val="en-US"/>
              </w:rPr>
              <w:t>08-03-603-1</w:t>
            </w:r>
          </w:p>
          <w:p w14:paraId="4AEBCF0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37166FA" w14:textId="77777777" w:rsidR="008120FD" w:rsidRPr="008B0ED8" w:rsidRDefault="008120FD" w:rsidP="008120FD">
            <w:pPr>
              <w:rPr>
                <w:sz w:val="22"/>
              </w:rPr>
            </w:pPr>
            <w:r w:rsidRPr="008B0ED8">
              <w:rPr>
                <w:sz w:val="22"/>
              </w:rPr>
              <w:t>Cutie cu transformatori coboritori</w:t>
            </w:r>
          </w:p>
          <w:p w14:paraId="40886A33"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C5EF72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3C57BA" w14:textId="77777777" w:rsidR="008120FD" w:rsidRPr="004B04C9" w:rsidRDefault="008120FD" w:rsidP="008120FD">
            <w:pPr>
              <w:jc w:val="center"/>
            </w:pPr>
            <w:r w:rsidRPr="008B0ED8">
              <w:rPr>
                <w:sz w:val="22"/>
              </w:rPr>
              <w:t>2,00</w:t>
            </w:r>
          </w:p>
        </w:tc>
      </w:tr>
      <w:tr w:rsidR="008120FD" w:rsidRPr="004B04C9" w14:paraId="0737419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124A6" w14:textId="77777777" w:rsidR="008120FD" w:rsidRPr="008B0ED8" w:rsidRDefault="008120FD" w:rsidP="008120FD">
            <w:pPr>
              <w:rPr>
                <w:sz w:val="22"/>
                <w:szCs w:val="22"/>
              </w:rPr>
            </w:pPr>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14:paraId="0E87B2CC" w14:textId="77777777" w:rsidR="008120FD" w:rsidRPr="008B0ED8" w:rsidRDefault="008120FD" w:rsidP="008120FD">
            <w:pPr>
              <w:rPr>
                <w:sz w:val="22"/>
                <w:lang w:val="en-US"/>
              </w:rPr>
            </w:pPr>
            <w:r w:rsidRPr="008B0ED8">
              <w:rPr>
                <w:sz w:val="22"/>
                <w:lang w:val="en-US"/>
              </w:rPr>
              <w:t>08-02-472-7</w:t>
            </w:r>
          </w:p>
          <w:p w14:paraId="06E3025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DCBED5" w14:textId="77777777" w:rsidR="008120FD" w:rsidRPr="00AF1E3F" w:rsidRDefault="008120FD" w:rsidP="008120FD">
            <w:pPr>
              <w:rPr>
                <w:sz w:val="22"/>
                <w:lang w:val="it-IT"/>
              </w:rPr>
            </w:pPr>
            <w:r w:rsidRPr="00AF1E3F">
              <w:rPr>
                <w:sz w:val="22"/>
                <w:lang w:val="it-IT"/>
              </w:rPr>
              <w:t>Conductor de legare la pamint, deschis, pe suporturi de constructii, din otel fisie, sectiune 5x50 mm2</w:t>
            </w:r>
          </w:p>
          <w:p w14:paraId="2891D051"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CF16C38"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4D19468" w14:textId="77777777" w:rsidR="008120FD" w:rsidRPr="004B04C9" w:rsidRDefault="008120FD" w:rsidP="008120FD">
            <w:pPr>
              <w:jc w:val="center"/>
            </w:pPr>
            <w:r w:rsidRPr="008B0ED8">
              <w:rPr>
                <w:sz w:val="22"/>
              </w:rPr>
              <w:t>0,30</w:t>
            </w:r>
          </w:p>
        </w:tc>
      </w:tr>
      <w:tr w:rsidR="008120FD" w:rsidRPr="004B04C9" w14:paraId="272CBC3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DAD460" w14:textId="77777777" w:rsidR="008120FD" w:rsidRPr="008B0ED8" w:rsidRDefault="008120FD" w:rsidP="008120FD">
            <w:pPr>
              <w:rPr>
                <w:sz w:val="22"/>
                <w:szCs w:val="22"/>
              </w:rPr>
            </w:pPr>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14:paraId="7F126760" w14:textId="77777777" w:rsidR="008120FD" w:rsidRPr="008B0ED8" w:rsidRDefault="008120FD" w:rsidP="008120FD">
            <w:pPr>
              <w:rPr>
                <w:sz w:val="22"/>
                <w:lang w:val="en-US"/>
              </w:rPr>
            </w:pPr>
            <w:r w:rsidRPr="008B0ED8">
              <w:rPr>
                <w:sz w:val="22"/>
                <w:lang w:val="en-US"/>
              </w:rPr>
              <w:t>08-02-471-1</w:t>
            </w:r>
          </w:p>
          <w:p w14:paraId="0014BB8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669C716" w14:textId="77777777" w:rsidR="008120FD" w:rsidRPr="00AF1E3F" w:rsidRDefault="008120FD" w:rsidP="008120FD">
            <w:pPr>
              <w:rPr>
                <w:sz w:val="22"/>
                <w:lang w:val="it-IT"/>
              </w:rPr>
            </w:pPr>
            <w:r w:rsidRPr="00AF1E3F">
              <w:rPr>
                <w:sz w:val="22"/>
                <w:lang w:val="it-IT"/>
              </w:rPr>
              <w:t>Priza de pamint, verticala, din otel cornier, dimensiuni 50</w:t>
            </w:r>
            <w:r w:rsidRPr="008B0ED8">
              <w:rPr>
                <w:sz w:val="22"/>
              </w:rPr>
              <w:t>х</w:t>
            </w:r>
            <w:r w:rsidRPr="00AF1E3F">
              <w:rPr>
                <w:sz w:val="22"/>
                <w:lang w:val="it-IT"/>
              </w:rPr>
              <w:t>50</w:t>
            </w:r>
            <w:r w:rsidRPr="008B0ED8">
              <w:rPr>
                <w:sz w:val="22"/>
              </w:rPr>
              <w:t>х</w:t>
            </w:r>
            <w:r w:rsidRPr="00AF1E3F">
              <w:rPr>
                <w:sz w:val="22"/>
                <w:lang w:val="it-IT"/>
              </w:rPr>
              <w:t>5 mm</w:t>
            </w:r>
          </w:p>
          <w:p w14:paraId="13076991"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E69A73C" w14:textId="77777777" w:rsidR="008120FD" w:rsidRPr="008B0ED8" w:rsidRDefault="008120FD" w:rsidP="008120FD">
            <w:pPr>
              <w:jc w:val="center"/>
            </w:pPr>
            <w:r w:rsidRPr="008B0ED8">
              <w:rPr>
                <w:sz w:val="22"/>
              </w:rPr>
              <w:t>10 buc</w:t>
            </w:r>
          </w:p>
        </w:tc>
        <w:tc>
          <w:tcPr>
            <w:tcW w:w="992" w:type="dxa"/>
            <w:tcBorders>
              <w:top w:val="single" w:sz="4" w:space="0" w:color="auto"/>
              <w:bottom w:val="single" w:sz="4" w:space="0" w:color="auto"/>
            </w:tcBorders>
            <w:vAlign w:val="center"/>
          </w:tcPr>
          <w:p w14:paraId="56416E2E" w14:textId="77777777" w:rsidR="008120FD" w:rsidRPr="004B04C9" w:rsidRDefault="008120FD" w:rsidP="008120FD">
            <w:pPr>
              <w:jc w:val="center"/>
            </w:pPr>
            <w:r w:rsidRPr="008B0ED8">
              <w:rPr>
                <w:sz w:val="22"/>
              </w:rPr>
              <w:t>0,08</w:t>
            </w:r>
          </w:p>
        </w:tc>
      </w:tr>
      <w:tr w:rsidR="008120FD" w:rsidRPr="004B04C9" w14:paraId="258EF2C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3C89B3" w14:textId="77777777" w:rsidR="008120FD" w:rsidRPr="008B0ED8" w:rsidRDefault="008120FD" w:rsidP="008120FD">
            <w:pPr>
              <w:rPr>
                <w:sz w:val="22"/>
                <w:szCs w:val="22"/>
              </w:rPr>
            </w:pPr>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14:paraId="7F7B996D" w14:textId="77777777" w:rsidR="008120FD" w:rsidRPr="008B0ED8" w:rsidRDefault="008120FD" w:rsidP="008120FD">
            <w:pPr>
              <w:rPr>
                <w:sz w:val="22"/>
                <w:lang w:val="en-US"/>
              </w:rPr>
            </w:pPr>
            <w:r w:rsidRPr="008B0ED8">
              <w:rPr>
                <w:sz w:val="22"/>
                <w:lang w:val="en-US"/>
              </w:rPr>
              <w:t>08-02-472-1</w:t>
            </w:r>
          </w:p>
          <w:p w14:paraId="43B9DF1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CB12065" w14:textId="77777777" w:rsidR="008120FD" w:rsidRPr="00AF1E3F" w:rsidRDefault="008120FD" w:rsidP="008120FD">
            <w:pPr>
              <w:rPr>
                <w:sz w:val="22"/>
                <w:lang w:val="it-IT"/>
              </w:rPr>
            </w:pPr>
            <w:r w:rsidRPr="00AF1E3F">
              <w:rPr>
                <w:sz w:val="22"/>
                <w:lang w:val="it-IT"/>
              </w:rPr>
              <w:t>Conductori de legare la pamint: priza de pamint, orizontala, din otel rotund, diametru 25 mm</w:t>
            </w:r>
          </w:p>
          <w:p w14:paraId="423499C2"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6FB83DC"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9FE8DB4" w14:textId="77777777" w:rsidR="008120FD" w:rsidRPr="004B04C9" w:rsidRDefault="008120FD" w:rsidP="008120FD">
            <w:pPr>
              <w:jc w:val="center"/>
            </w:pPr>
            <w:r w:rsidRPr="008B0ED8">
              <w:rPr>
                <w:sz w:val="22"/>
              </w:rPr>
              <w:t>0,10</w:t>
            </w:r>
          </w:p>
        </w:tc>
      </w:tr>
      <w:tr w:rsidR="008120FD" w:rsidRPr="00514EE0" w14:paraId="79C190C2" w14:textId="77777777" w:rsidTr="008120FD">
        <w:tc>
          <w:tcPr>
            <w:tcW w:w="709" w:type="dxa"/>
            <w:tcBorders>
              <w:top w:val="nil"/>
              <w:left w:val="single" w:sz="6" w:space="0" w:color="auto"/>
              <w:bottom w:val="nil"/>
              <w:right w:val="nil"/>
            </w:tcBorders>
          </w:tcPr>
          <w:p w14:paraId="7803B11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0AD135F" w14:textId="77777777" w:rsidR="008120FD" w:rsidRPr="004B04C9" w:rsidRDefault="008120FD" w:rsidP="008120FD"/>
        </w:tc>
        <w:tc>
          <w:tcPr>
            <w:tcW w:w="6379" w:type="dxa"/>
            <w:tcBorders>
              <w:top w:val="nil"/>
              <w:left w:val="single" w:sz="6" w:space="0" w:color="auto"/>
              <w:bottom w:val="nil"/>
              <w:right w:val="nil"/>
            </w:tcBorders>
          </w:tcPr>
          <w:p w14:paraId="4ACD0BE3"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 Utilaj</w:t>
            </w:r>
          </w:p>
          <w:p w14:paraId="374DDE4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1552954" w14:textId="77777777" w:rsidR="008120FD" w:rsidRPr="00514EE0" w:rsidRDefault="008120FD" w:rsidP="008120FD"/>
        </w:tc>
        <w:tc>
          <w:tcPr>
            <w:tcW w:w="992" w:type="dxa"/>
            <w:tcBorders>
              <w:top w:val="nil"/>
              <w:left w:val="single" w:sz="6" w:space="0" w:color="auto"/>
              <w:bottom w:val="nil"/>
              <w:right w:val="single" w:sz="4" w:space="0" w:color="auto"/>
            </w:tcBorders>
          </w:tcPr>
          <w:p w14:paraId="7B1F45B1" w14:textId="77777777" w:rsidR="008120FD" w:rsidRPr="00514EE0" w:rsidRDefault="008120FD" w:rsidP="008120FD"/>
        </w:tc>
      </w:tr>
      <w:tr w:rsidR="008120FD" w:rsidRPr="004B04C9" w14:paraId="58F487D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B4D41" w14:textId="77777777" w:rsidR="008120FD" w:rsidRPr="008B0ED8" w:rsidRDefault="008120FD" w:rsidP="008120FD">
            <w:pPr>
              <w:rPr>
                <w:sz w:val="22"/>
                <w:szCs w:val="22"/>
              </w:rPr>
            </w:pPr>
            <w:r w:rsidRPr="008B0ED8">
              <w:rPr>
                <w:sz w:val="22"/>
                <w:szCs w:val="22"/>
              </w:rPr>
              <w:t>75</w:t>
            </w:r>
          </w:p>
        </w:tc>
        <w:tc>
          <w:tcPr>
            <w:tcW w:w="1559" w:type="dxa"/>
            <w:tcBorders>
              <w:top w:val="single" w:sz="4" w:space="0" w:color="auto"/>
              <w:bottom w:val="single" w:sz="4" w:space="0" w:color="auto"/>
            </w:tcBorders>
            <w:vAlign w:val="center"/>
          </w:tcPr>
          <w:p w14:paraId="252F63F2" w14:textId="77777777" w:rsidR="008120FD" w:rsidRPr="008B0ED8" w:rsidRDefault="008120FD" w:rsidP="008120FD">
            <w:pPr>
              <w:rPr>
                <w:sz w:val="22"/>
                <w:lang w:val="en-US"/>
              </w:rPr>
            </w:pPr>
            <w:r w:rsidRPr="008B0ED8">
              <w:rPr>
                <w:sz w:val="22"/>
                <w:lang w:val="en-US"/>
              </w:rPr>
              <w:t>pret furnizor</w:t>
            </w:r>
          </w:p>
          <w:p w14:paraId="261A10A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0FCE8E6" w14:textId="77777777" w:rsidR="008120FD" w:rsidRPr="00DF63B1" w:rsidRDefault="008120FD" w:rsidP="008120FD">
            <w:pPr>
              <w:rPr>
                <w:sz w:val="22"/>
                <w:lang w:val="en-US"/>
              </w:rPr>
            </w:pPr>
            <w:r w:rsidRPr="00DF63B1">
              <w:rPr>
                <w:sz w:val="22"/>
                <w:lang w:val="en-US"/>
              </w:rPr>
              <w:t>Intrerupator automat de tip VA 88-32, 3P, 35 kA, 50/60 Hz, curent 100 A</w:t>
            </w:r>
          </w:p>
          <w:p w14:paraId="117F956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694303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E0AA1F8" w14:textId="77777777" w:rsidR="008120FD" w:rsidRPr="004B04C9" w:rsidRDefault="008120FD" w:rsidP="008120FD">
            <w:pPr>
              <w:jc w:val="center"/>
            </w:pPr>
            <w:r w:rsidRPr="008B0ED8">
              <w:rPr>
                <w:sz w:val="22"/>
              </w:rPr>
              <w:t>1,00</w:t>
            </w:r>
          </w:p>
        </w:tc>
      </w:tr>
      <w:tr w:rsidR="008120FD" w:rsidRPr="004B04C9" w14:paraId="0E9FEB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B9699" w14:textId="77777777" w:rsidR="008120FD" w:rsidRPr="008B0ED8" w:rsidRDefault="008120FD" w:rsidP="008120FD">
            <w:pPr>
              <w:rPr>
                <w:sz w:val="22"/>
                <w:szCs w:val="22"/>
              </w:rPr>
            </w:pPr>
            <w:r w:rsidRPr="004B04C9">
              <w:t xml:space="preserve"> </w:t>
            </w:r>
            <w:r w:rsidRPr="008B0ED8">
              <w:rPr>
                <w:sz w:val="22"/>
                <w:szCs w:val="22"/>
              </w:rPr>
              <w:t>76</w:t>
            </w:r>
          </w:p>
        </w:tc>
        <w:tc>
          <w:tcPr>
            <w:tcW w:w="1559" w:type="dxa"/>
            <w:tcBorders>
              <w:top w:val="single" w:sz="4" w:space="0" w:color="auto"/>
              <w:bottom w:val="single" w:sz="4" w:space="0" w:color="auto"/>
            </w:tcBorders>
            <w:vAlign w:val="center"/>
          </w:tcPr>
          <w:p w14:paraId="2F9D4978" w14:textId="77777777" w:rsidR="008120FD" w:rsidRPr="008B0ED8" w:rsidRDefault="008120FD" w:rsidP="008120FD">
            <w:pPr>
              <w:rPr>
                <w:sz w:val="22"/>
                <w:lang w:val="en-US"/>
              </w:rPr>
            </w:pPr>
            <w:r w:rsidRPr="008B0ED8">
              <w:rPr>
                <w:sz w:val="22"/>
                <w:lang w:val="en-US"/>
              </w:rPr>
              <w:t>pret furnizor</w:t>
            </w:r>
          </w:p>
          <w:p w14:paraId="40184AE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FF20C3" w14:textId="77777777" w:rsidR="008120FD" w:rsidRPr="00DF63B1" w:rsidRDefault="008120FD" w:rsidP="008120FD">
            <w:pPr>
              <w:rPr>
                <w:sz w:val="22"/>
                <w:lang w:val="en-US"/>
              </w:rPr>
            </w:pPr>
            <w:r w:rsidRPr="00DF63B1">
              <w:rPr>
                <w:sz w:val="22"/>
                <w:lang w:val="en-US"/>
              </w:rPr>
              <w:t>Dulap montat pe perete, IP54, de tip BZUM-TF-02-100-11</w:t>
            </w:r>
          </w:p>
          <w:p w14:paraId="1C98E1A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15DDF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1F066AD" w14:textId="77777777" w:rsidR="008120FD" w:rsidRPr="004B04C9" w:rsidRDefault="008120FD" w:rsidP="008120FD">
            <w:pPr>
              <w:jc w:val="center"/>
            </w:pPr>
            <w:r w:rsidRPr="008B0ED8">
              <w:rPr>
                <w:sz w:val="22"/>
              </w:rPr>
              <w:t>1,00</w:t>
            </w:r>
          </w:p>
        </w:tc>
      </w:tr>
      <w:tr w:rsidR="008120FD" w:rsidRPr="004B04C9" w14:paraId="4AF3FB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2A4D85" w14:textId="77777777" w:rsidR="008120FD" w:rsidRPr="008B0ED8" w:rsidRDefault="008120FD" w:rsidP="008120FD">
            <w:pPr>
              <w:rPr>
                <w:sz w:val="22"/>
                <w:szCs w:val="22"/>
              </w:rPr>
            </w:pPr>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14:paraId="79ECB52A" w14:textId="77777777" w:rsidR="008120FD" w:rsidRPr="008B0ED8" w:rsidRDefault="008120FD" w:rsidP="008120FD">
            <w:pPr>
              <w:rPr>
                <w:sz w:val="22"/>
                <w:lang w:val="en-US"/>
              </w:rPr>
            </w:pPr>
            <w:r w:rsidRPr="008B0ED8">
              <w:rPr>
                <w:sz w:val="22"/>
                <w:lang w:val="en-US"/>
              </w:rPr>
              <w:t>pret furnizor</w:t>
            </w:r>
          </w:p>
          <w:p w14:paraId="08EF01E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288EEC" w14:textId="77777777" w:rsidR="008120FD" w:rsidRPr="00DF63B1" w:rsidRDefault="008120FD" w:rsidP="008120FD">
            <w:pPr>
              <w:rPr>
                <w:sz w:val="22"/>
                <w:lang w:val="en-US"/>
              </w:rPr>
            </w:pPr>
            <w:r w:rsidRPr="00DF63B1">
              <w:rPr>
                <w:sz w:val="22"/>
                <w:lang w:val="en-US"/>
              </w:rPr>
              <w:t>Intrerupator cu pirghie basculant VR32-100, 100A, 380V, IP33</w:t>
            </w:r>
          </w:p>
          <w:p w14:paraId="32FFE0A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D5B511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342F669" w14:textId="77777777" w:rsidR="008120FD" w:rsidRPr="004B04C9" w:rsidRDefault="008120FD" w:rsidP="008120FD">
            <w:pPr>
              <w:jc w:val="center"/>
            </w:pPr>
            <w:r w:rsidRPr="008B0ED8">
              <w:rPr>
                <w:sz w:val="22"/>
              </w:rPr>
              <w:t>1,00</w:t>
            </w:r>
          </w:p>
        </w:tc>
      </w:tr>
      <w:tr w:rsidR="008120FD" w:rsidRPr="004B04C9" w14:paraId="60C6028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7CFCF" w14:textId="77777777" w:rsidR="008120FD" w:rsidRPr="008B0ED8" w:rsidRDefault="008120FD" w:rsidP="008120FD">
            <w:pPr>
              <w:rPr>
                <w:sz w:val="22"/>
                <w:szCs w:val="22"/>
              </w:rPr>
            </w:pPr>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14:paraId="19EBDF3D" w14:textId="77777777" w:rsidR="008120FD" w:rsidRPr="008B0ED8" w:rsidRDefault="008120FD" w:rsidP="008120FD">
            <w:pPr>
              <w:rPr>
                <w:sz w:val="22"/>
                <w:lang w:val="en-US"/>
              </w:rPr>
            </w:pPr>
            <w:r w:rsidRPr="008B0ED8">
              <w:rPr>
                <w:sz w:val="22"/>
                <w:lang w:val="en-US"/>
              </w:rPr>
              <w:t>pret furnizor</w:t>
            </w:r>
          </w:p>
          <w:p w14:paraId="08DFF2F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79A6DC" w14:textId="77777777" w:rsidR="008120FD" w:rsidRPr="00AF1E3F" w:rsidRDefault="008120FD" w:rsidP="008120FD">
            <w:pPr>
              <w:rPr>
                <w:sz w:val="22"/>
                <w:lang w:val="en-US"/>
              </w:rPr>
            </w:pPr>
            <w:r w:rsidRPr="00AF1E3F">
              <w:rPr>
                <w:sz w:val="22"/>
                <w:lang w:val="en-US"/>
              </w:rPr>
              <w:t>Contor electronic 5-120A, 380V, cl.0.5, de tip "ZMG 310 CR4.00B.03"</w:t>
            </w:r>
          </w:p>
          <w:p w14:paraId="6002FC51"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6D96AAA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81ECDB2" w14:textId="77777777" w:rsidR="008120FD" w:rsidRPr="004B04C9" w:rsidRDefault="008120FD" w:rsidP="008120FD">
            <w:pPr>
              <w:jc w:val="center"/>
            </w:pPr>
            <w:r w:rsidRPr="008B0ED8">
              <w:rPr>
                <w:sz w:val="22"/>
              </w:rPr>
              <w:t>1,00</w:t>
            </w:r>
          </w:p>
        </w:tc>
      </w:tr>
      <w:tr w:rsidR="008120FD" w:rsidRPr="004B04C9" w14:paraId="1B82347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AC45D" w14:textId="77777777" w:rsidR="008120FD" w:rsidRPr="008B0ED8" w:rsidRDefault="008120FD" w:rsidP="008120FD">
            <w:pPr>
              <w:rPr>
                <w:sz w:val="22"/>
                <w:szCs w:val="22"/>
              </w:rPr>
            </w:pPr>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14:paraId="602BF1C9" w14:textId="77777777" w:rsidR="008120FD" w:rsidRPr="008B0ED8" w:rsidRDefault="008120FD" w:rsidP="008120FD">
            <w:pPr>
              <w:rPr>
                <w:sz w:val="22"/>
                <w:lang w:val="en-US"/>
              </w:rPr>
            </w:pPr>
            <w:r w:rsidRPr="008B0ED8">
              <w:rPr>
                <w:sz w:val="22"/>
                <w:lang w:val="en-US"/>
              </w:rPr>
              <w:t>pret furnizor</w:t>
            </w:r>
          </w:p>
          <w:p w14:paraId="10E7893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D8874C7" w14:textId="77777777" w:rsidR="008120FD" w:rsidRPr="00DF63B1" w:rsidRDefault="008120FD" w:rsidP="008120FD">
            <w:pPr>
              <w:rPr>
                <w:sz w:val="22"/>
                <w:lang w:val="en-US"/>
              </w:rPr>
            </w:pPr>
            <w:r w:rsidRPr="00DF63B1">
              <w:rPr>
                <w:sz w:val="22"/>
                <w:lang w:val="en-US"/>
              </w:rPr>
              <w:t>Intrerupator automat de tip VA 88-32, 3P, 35 kA, 50/60 Hz, curent 80 A</w:t>
            </w:r>
          </w:p>
          <w:p w14:paraId="16F4AFB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404D20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F9F6EA" w14:textId="77777777" w:rsidR="008120FD" w:rsidRPr="004B04C9" w:rsidRDefault="008120FD" w:rsidP="008120FD">
            <w:pPr>
              <w:jc w:val="center"/>
            </w:pPr>
            <w:r w:rsidRPr="008B0ED8">
              <w:rPr>
                <w:sz w:val="22"/>
              </w:rPr>
              <w:t>1,00</w:t>
            </w:r>
          </w:p>
        </w:tc>
      </w:tr>
      <w:tr w:rsidR="008120FD" w:rsidRPr="004B04C9" w14:paraId="2894C6C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3A1AE" w14:textId="77777777" w:rsidR="008120FD" w:rsidRPr="008B0ED8" w:rsidRDefault="008120FD" w:rsidP="008120FD">
            <w:pPr>
              <w:rPr>
                <w:sz w:val="22"/>
                <w:szCs w:val="22"/>
              </w:rPr>
            </w:pPr>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14:paraId="0AFE71FF" w14:textId="77777777" w:rsidR="008120FD" w:rsidRPr="008B0ED8" w:rsidRDefault="008120FD" w:rsidP="008120FD">
            <w:pPr>
              <w:rPr>
                <w:sz w:val="22"/>
                <w:lang w:val="en-US"/>
              </w:rPr>
            </w:pPr>
            <w:r w:rsidRPr="008B0ED8">
              <w:rPr>
                <w:sz w:val="22"/>
                <w:lang w:val="en-US"/>
              </w:rPr>
              <w:t>pret furnizor</w:t>
            </w:r>
          </w:p>
          <w:p w14:paraId="5E67F8C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BF225C" w14:textId="77777777" w:rsidR="008120FD" w:rsidRPr="00AF1E3F" w:rsidRDefault="008120FD" w:rsidP="008120FD">
            <w:pPr>
              <w:rPr>
                <w:sz w:val="22"/>
                <w:lang w:val="it-IT"/>
              </w:rPr>
            </w:pPr>
            <w:r w:rsidRPr="00AF1E3F">
              <w:rPr>
                <w:sz w:val="22"/>
                <w:lang w:val="it-IT"/>
              </w:rPr>
              <w:t xml:space="preserve">Protectie la supratensiuni </w:t>
            </w:r>
            <w:r w:rsidRPr="008B0ED8">
              <w:rPr>
                <w:sz w:val="22"/>
              </w:rPr>
              <w:t>ОПС</w:t>
            </w:r>
            <w:r w:rsidRPr="00AF1E3F">
              <w:rPr>
                <w:sz w:val="22"/>
                <w:lang w:val="it-IT"/>
              </w:rPr>
              <w:t>1-</w:t>
            </w:r>
            <w:r w:rsidRPr="008B0ED8">
              <w:rPr>
                <w:sz w:val="22"/>
              </w:rPr>
              <w:t>В</w:t>
            </w:r>
            <w:r w:rsidRPr="00AF1E3F">
              <w:rPr>
                <w:sz w:val="22"/>
                <w:lang w:val="it-IT"/>
              </w:rPr>
              <w:t>/4</w:t>
            </w:r>
            <w:r w:rsidRPr="008B0ED8">
              <w:rPr>
                <w:sz w:val="22"/>
              </w:rPr>
              <w:t>Р</w:t>
            </w:r>
          </w:p>
          <w:p w14:paraId="2096153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8B99BA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3943A7E" w14:textId="77777777" w:rsidR="008120FD" w:rsidRPr="004B04C9" w:rsidRDefault="008120FD" w:rsidP="008120FD">
            <w:pPr>
              <w:jc w:val="center"/>
            </w:pPr>
            <w:r w:rsidRPr="008B0ED8">
              <w:rPr>
                <w:sz w:val="22"/>
              </w:rPr>
              <w:t>1,00</w:t>
            </w:r>
          </w:p>
        </w:tc>
      </w:tr>
      <w:tr w:rsidR="008120FD" w:rsidRPr="004B04C9" w14:paraId="55C1AC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9B3D79" w14:textId="77777777" w:rsidR="008120FD" w:rsidRPr="008B0ED8" w:rsidRDefault="008120FD" w:rsidP="008120FD">
            <w:pPr>
              <w:rPr>
                <w:sz w:val="22"/>
                <w:szCs w:val="22"/>
              </w:rPr>
            </w:pPr>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14:paraId="54924218" w14:textId="77777777" w:rsidR="008120FD" w:rsidRPr="008B0ED8" w:rsidRDefault="008120FD" w:rsidP="008120FD">
            <w:pPr>
              <w:rPr>
                <w:sz w:val="22"/>
                <w:lang w:val="en-US"/>
              </w:rPr>
            </w:pPr>
            <w:r w:rsidRPr="008B0ED8">
              <w:rPr>
                <w:sz w:val="22"/>
                <w:lang w:val="en-US"/>
              </w:rPr>
              <w:t>pret furnizor</w:t>
            </w:r>
          </w:p>
          <w:p w14:paraId="09FE655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F838808" w14:textId="77777777" w:rsidR="008120FD" w:rsidRPr="00DF63B1" w:rsidRDefault="008120FD" w:rsidP="008120FD">
            <w:pPr>
              <w:rPr>
                <w:sz w:val="22"/>
                <w:lang w:val="en-US"/>
              </w:rPr>
            </w:pPr>
            <w:r w:rsidRPr="00DF63B1">
              <w:rPr>
                <w:sz w:val="22"/>
                <w:lang w:val="en-US"/>
              </w:rPr>
              <w:t xml:space="preserve">Dulap montat pe perete </w:t>
            </w:r>
            <w:r w:rsidRPr="008B0ED8">
              <w:rPr>
                <w:sz w:val="22"/>
              </w:rPr>
              <w:t>П</w:t>
            </w:r>
            <w:r w:rsidRPr="00DF63B1">
              <w:rPr>
                <w:sz w:val="22"/>
                <w:lang w:val="en-US"/>
              </w:rPr>
              <w:t xml:space="preserve">P-3-3 36 </w:t>
            </w:r>
            <w:r w:rsidRPr="008B0ED8">
              <w:rPr>
                <w:sz w:val="22"/>
              </w:rPr>
              <w:t>УХЛ</w:t>
            </w:r>
            <w:r w:rsidRPr="00DF63B1">
              <w:rPr>
                <w:sz w:val="22"/>
                <w:lang w:val="en-US"/>
              </w:rPr>
              <w:t>3, IP31 - TGD1</w:t>
            </w:r>
          </w:p>
          <w:p w14:paraId="7406A6A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E33FF0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BCA94F7" w14:textId="77777777" w:rsidR="008120FD" w:rsidRPr="004B04C9" w:rsidRDefault="008120FD" w:rsidP="008120FD">
            <w:pPr>
              <w:jc w:val="center"/>
            </w:pPr>
            <w:r w:rsidRPr="008B0ED8">
              <w:rPr>
                <w:sz w:val="22"/>
              </w:rPr>
              <w:t>1,00</w:t>
            </w:r>
          </w:p>
        </w:tc>
      </w:tr>
      <w:tr w:rsidR="008120FD" w:rsidRPr="004B04C9" w14:paraId="74F3690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F57D7B" w14:textId="77777777" w:rsidR="008120FD" w:rsidRPr="008B0ED8" w:rsidRDefault="008120FD" w:rsidP="008120FD">
            <w:pPr>
              <w:rPr>
                <w:sz w:val="22"/>
                <w:szCs w:val="22"/>
              </w:rPr>
            </w:pPr>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14:paraId="41DB8517" w14:textId="77777777" w:rsidR="008120FD" w:rsidRPr="008B0ED8" w:rsidRDefault="008120FD" w:rsidP="008120FD">
            <w:pPr>
              <w:rPr>
                <w:sz w:val="22"/>
                <w:lang w:val="en-US"/>
              </w:rPr>
            </w:pPr>
            <w:r w:rsidRPr="008B0ED8">
              <w:rPr>
                <w:sz w:val="22"/>
                <w:lang w:val="en-US"/>
              </w:rPr>
              <w:t>pret furnizor</w:t>
            </w:r>
          </w:p>
          <w:p w14:paraId="1D8DA00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D41AAEC" w14:textId="77777777" w:rsidR="008120FD" w:rsidRPr="00DF63B1" w:rsidRDefault="008120FD" w:rsidP="008120FD">
            <w:pPr>
              <w:rPr>
                <w:sz w:val="22"/>
                <w:lang w:val="en-US"/>
              </w:rPr>
            </w:pPr>
            <w:r w:rsidRPr="00DF63B1">
              <w:rPr>
                <w:sz w:val="22"/>
                <w:lang w:val="en-US"/>
              </w:rPr>
              <w:t>Intrerupator automat de tip VA 88-32, 3P, 35 kA, 50/60 Hz, curent 40 A</w:t>
            </w:r>
          </w:p>
          <w:p w14:paraId="3B47134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BB41B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AD4E8CB" w14:textId="77777777" w:rsidR="008120FD" w:rsidRPr="004B04C9" w:rsidRDefault="008120FD" w:rsidP="008120FD">
            <w:pPr>
              <w:jc w:val="center"/>
            </w:pPr>
            <w:r w:rsidRPr="008B0ED8">
              <w:rPr>
                <w:sz w:val="22"/>
              </w:rPr>
              <w:t>1,00</w:t>
            </w:r>
          </w:p>
        </w:tc>
      </w:tr>
      <w:tr w:rsidR="008120FD" w:rsidRPr="004B04C9" w14:paraId="62E6D2E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0C447" w14:textId="77777777" w:rsidR="008120FD" w:rsidRPr="008B0ED8" w:rsidRDefault="008120FD" w:rsidP="008120FD">
            <w:pPr>
              <w:rPr>
                <w:sz w:val="22"/>
                <w:szCs w:val="22"/>
              </w:rPr>
            </w:pPr>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14:paraId="53469B27" w14:textId="77777777" w:rsidR="008120FD" w:rsidRPr="008B0ED8" w:rsidRDefault="008120FD" w:rsidP="008120FD">
            <w:pPr>
              <w:rPr>
                <w:sz w:val="22"/>
                <w:lang w:val="en-US"/>
              </w:rPr>
            </w:pPr>
            <w:r w:rsidRPr="008B0ED8">
              <w:rPr>
                <w:sz w:val="22"/>
                <w:lang w:val="en-US"/>
              </w:rPr>
              <w:t>pret furnizor</w:t>
            </w:r>
          </w:p>
          <w:p w14:paraId="56BB0C5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0D487DE" w14:textId="77777777" w:rsidR="008120FD" w:rsidRPr="00AF1E3F" w:rsidRDefault="008120FD" w:rsidP="008120FD">
            <w:pPr>
              <w:rPr>
                <w:sz w:val="22"/>
                <w:lang w:val="it-IT"/>
              </w:rPr>
            </w:pPr>
            <w:r w:rsidRPr="00AF1E3F">
              <w:rPr>
                <w:sz w:val="22"/>
                <w:lang w:val="it-IT"/>
              </w:rPr>
              <w:t>Intrerupator de sarcina cu 3 pozitii, Un=400V, 3P, In=25A de tip EKF-Basic</w:t>
            </w:r>
          </w:p>
          <w:p w14:paraId="546D46EF"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F471F4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686F80C" w14:textId="77777777" w:rsidR="008120FD" w:rsidRPr="004B04C9" w:rsidRDefault="008120FD" w:rsidP="008120FD">
            <w:pPr>
              <w:jc w:val="center"/>
            </w:pPr>
            <w:r w:rsidRPr="008B0ED8">
              <w:rPr>
                <w:sz w:val="22"/>
              </w:rPr>
              <w:t>2,00</w:t>
            </w:r>
          </w:p>
        </w:tc>
      </w:tr>
      <w:tr w:rsidR="008120FD" w:rsidRPr="004B04C9" w14:paraId="65F8A3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34D881" w14:textId="77777777" w:rsidR="008120FD" w:rsidRPr="008B0ED8" w:rsidRDefault="008120FD" w:rsidP="008120FD">
            <w:pPr>
              <w:rPr>
                <w:sz w:val="22"/>
                <w:szCs w:val="22"/>
              </w:rPr>
            </w:pPr>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14:paraId="2262B3BE" w14:textId="77777777" w:rsidR="008120FD" w:rsidRPr="008B0ED8" w:rsidRDefault="008120FD" w:rsidP="008120FD">
            <w:pPr>
              <w:rPr>
                <w:sz w:val="22"/>
                <w:lang w:val="en-US"/>
              </w:rPr>
            </w:pPr>
            <w:r w:rsidRPr="008B0ED8">
              <w:rPr>
                <w:sz w:val="22"/>
                <w:lang w:val="en-US"/>
              </w:rPr>
              <w:t>pret furnizor</w:t>
            </w:r>
          </w:p>
          <w:p w14:paraId="3F96428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844D2E" w14:textId="77777777" w:rsidR="008120FD" w:rsidRPr="00AF1E3F" w:rsidRDefault="008120FD" w:rsidP="008120FD">
            <w:pPr>
              <w:rPr>
                <w:sz w:val="22"/>
                <w:lang w:val="it-IT"/>
              </w:rPr>
            </w:pPr>
            <w:r w:rsidRPr="00AF1E3F">
              <w:rPr>
                <w:sz w:val="22"/>
                <w:lang w:val="it-IT"/>
              </w:rPr>
              <w:t>Intrerupator automat tripolar, caracteristica B, In=6A, Un=400V, Icu=4.5A</w:t>
            </w:r>
          </w:p>
          <w:p w14:paraId="2891A066"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75C335D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CF60A5E" w14:textId="77777777" w:rsidR="008120FD" w:rsidRPr="004B04C9" w:rsidRDefault="008120FD" w:rsidP="008120FD">
            <w:pPr>
              <w:jc w:val="center"/>
            </w:pPr>
            <w:r w:rsidRPr="008B0ED8">
              <w:rPr>
                <w:sz w:val="22"/>
              </w:rPr>
              <w:t>2,00</w:t>
            </w:r>
          </w:p>
        </w:tc>
      </w:tr>
      <w:tr w:rsidR="008120FD" w:rsidRPr="004B04C9" w14:paraId="613DB67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4CB19" w14:textId="77777777" w:rsidR="008120FD" w:rsidRPr="008B0ED8" w:rsidRDefault="008120FD" w:rsidP="008120FD">
            <w:pPr>
              <w:rPr>
                <w:sz w:val="22"/>
                <w:szCs w:val="22"/>
              </w:rPr>
            </w:pPr>
            <w:r w:rsidRPr="004B04C9">
              <w:t xml:space="preserve"> </w:t>
            </w:r>
            <w:r w:rsidRPr="008B0ED8">
              <w:rPr>
                <w:sz w:val="22"/>
                <w:szCs w:val="22"/>
              </w:rPr>
              <w:t>85</w:t>
            </w:r>
          </w:p>
        </w:tc>
        <w:tc>
          <w:tcPr>
            <w:tcW w:w="1559" w:type="dxa"/>
            <w:tcBorders>
              <w:top w:val="single" w:sz="4" w:space="0" w:color="auto"/>
              <w:bottom w:val="single" w:sz="4" w:space="0" w:color="auto"/>
            </w:tcBorders>
            <w:vAlign w:val="center"/>
          </w:tcPr>
          <w:p w14:paraId="7D404496" w14:textId="77777777" w:rsidR="008120FD" w:rsidRPr="008B0ED8" w:rsidRDefault="008120FD" w:rsidP="008120FD">
            <w:pPr>
              <w:rPr>
                <w:sz w:val="22"/>
                <w:lang w:val="en-US"/>
              </w:rPr>
            </w:pPr>
            <w:r w:rsidRPr="008B0ED8">
              <w:rPr>
                <w:sz w:val="22"/>
                <w:lang w:val="en-US"/>
              </w:rPr>
              <w:t>pret furnizor</w:t>
            </w:r>
          </w:p>
          <w:p w14:paraId="25942BC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0601961" w14:textId="77777777" w:rsidR="008120FD" w:rsidRPr="00AF1E3F" w:rsidRDefault="008120FD" w:rsidP="008120FD">
            <w:pPr>
              <w:rPr>
                <w:sz w:val="22"/>
                <w:lang w:val="it-IT"/>
              </w:rPr>
            </w:pPr>
            <w:r w:rsidRPr="00AF1E3F">
              <w:rPr>
                <w:sz w:val="22"/>
                <w:lang w:val="it-IT"/>
              </w:rPr>
              <w:t>Intrerupator automat tripolar, caracteristica B, In=10A, Un=400V, Icu=4.5A</w:t>
            </w:r>
          </w:p>
          <w:p w14:paraId="41BA7EE5"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AA2FD2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9D73CA1" w14:textId="77777777" w:rsidR="008120FD" w:rsidRPr="004B04C9" w:rsidRDefault="008120FD" w:rsidP="008120FD">
            <w:pPr>
              <w:jc w:val="center"/>
            </w:pPr>
            <w:r w:rsidRPr="008B0ED8">
              <w:rPr>
                <w:sz w:val="22"/>
              </w:rPr>
              <w:t>2,00</w:t>
            </w:r>
          </w:p>
        </w:tc>
      </w:tr>
      <w:tr w:rsidR="008120FD" w:rsidRPr="004B04C9" w14:paraId="2783F1F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CF19B" w14:textId="77777777" w:rsidR="008120FD" w:rsidRPr="008B0ED8" w:rsidRDefault="008120FD" w:rsidP="008120FD">
            <w:pPr>
              <w:rPr>
                <w:sz w:val="22"/>
                <w:szCs w:val="22"/>
              </w:rPr>
            </w:pPr>
            <w:r w:rsidRPr="004B04C9">
              <w:t xml:space="preserve"> </w:t>
            </w:r>
            <w:r w:rsidRPr="008B0ED8">
              <w:rPr>
                <w:sz w:val="22"/>
                <w:szCs w:val="22"/>
              </w:rPr>
              <w:t>86</w:t>
            </w:r>
          </w:p>
        </w:tc>
        <w:tc>
          <w:tcPr>
            <w:tcW w:w="1559" w:type="dxa"/>
            <w:tcBorders>
              <w:top w:val="single" w:sz="4" w:space="0" w:color="auto"/>
              <w:bottom w:val="single" w:sz="4" w:space="0" w:color="auto"/>
            </w:tcBorders>
            <w:vAlign w:val="center"/>
          </w:tcPr>
          <w:p w14:paraId="151D9802" w14:textId="77777777" w:rsidR="008120FD" w:rsidRPr="008B0ED8" w:rsidRDefault="008120FD" w:rsidP="008120FD">
            <w:pPr>
              <w:rPr>
                <w:sz w:val="22"/>
                <w:lang w:val="en-US"/>
              </w:rPr>
            </w:pPr>
            <w:r w:rsidRPr="008B0ED8">
              <w:rPr>
                <w:sz w:val="22"/>
                <w:lang w:val="en-US"/>
              </w:rPr>
              <w:t>pret furnizor</w:t>
            </w:r>
          </w:p>
          <w:p w14:paraId="2B5D504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5DCAB0D" w14:textId="77777777" w:rsidR="008120FD" w:rsidRPr="00AF1E3F" w:rsidRDefault="008120FD" w:rsidP="008120FD">
            <w:pPr>
              <w:rPr>
                <w:sz w:val="22"/>
                <w:lang w:val="it-IT"/>
              </w:rPr>
            </w:pPr>
            <w:r w:rsidRPr="00AF1E3F">
              <w:rPr>
                <w:sz w:val="22"/>
                <w:lang w:val="it-IT"/>
              </w:rPr>
              <w:t>Intrerupator automat tripolar, caracteristica B, In=16A, Un=400V, Icu=4.5A</w:t>
            </w:r>
          </w:p>
          <w:p w14:paraId="6D9AD89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87485B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93A2AAC" w14:textId="77777777" w:rsidR="008120FD" w:rsidRPr="004B04C9" w:rsidRDefault="008120FD" w:rsidP="008120FD">
            <w:pPr>
              <w:jc w:val="center"/>
            </w:pPr>
            <w:r w:rsidRPr="008B0ED8">
              <w:rPr>
                <w:sz w:val="22"/>
              </w:rPr>
              <w:t>1,00</w:t>
            </w:r>
          </w:p>
        </w:tc>
      </w:tr>
      <w:tr w:rsidR="008120FD" w:rsidRPr="004B04C9" w14:paraId="2EA4BE5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E720CC" w14:textId="77777777" w:rsidR="008120FD" w:rsidRPr="008B0ED8" w:rsidRDefault="008120FD" w:rsidP="008120FD">
            <w:pPr>
              <w:rPr>
                <w:sz w:val="22"/>
                <w:szCs w:val="22"/>
              </w:rPr>
            </w:pPr>
            <w:r w:rsidRPr="004B04C9">
              <w:t xml:space="preserve"> </w:t>
            </w:r>
            <w:r w:rsidRPr="008B0ED8">
              <w:rPr>
                <w:sz w:val="22"/>
                <w:szCs w:val="22"/>
              </w:rPr>
              <w:t>87</w:t>
            </w:r>
          </w:p>
        </w:tc>
        <w:tc>
          <w:tcPr>
            <w:tcW w:w="1559" w:type="dxa"/>
            <w:tcBorders>
              <w:top w:val="single" w:sz="4" w:space="0" w:color="auto"/>
              <w:bottom w:val="single" w:sz="4" w:space="0" w:color="auto"/>
            </w:tcBorders>
            <w:vAlign w:val="center"/>
          </w:tcPr>
          <w:p w14:paraId="3CE1FA31" w14:textId="77777777" w:rsidR="008120FD" w:rsidRPr="008B0ED8" w:rsidRDefault="008120FD" w:rsidP="008120FD">
            <w:pPr>
              <w:rPr>
                <w:sz w:val="22"/>
                <w:lang w:val="en-US"/>
              </w:rPr>
            </w:pPr>
            <w:r w:rsidRPr="008B0ED8">
              <w:rPr>
                <w:sz w:val="22"/>
                <w:lang w:val="en-US"/>
              </w:rPr>
              <w:t>pret furnizor</w:t>
            </w:r>
          </w:p>
          <w:p w14:paraId="4447F99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83F4D95" w14:textId="77777777" w:rsidR="008120FD" w:rsidRPr="00AF1E3F" w:rsidRDefault="008120FD" w:rsidP="008120FD">
            <w:pPr>
              <w:rPr>
                <w:sz w:val="22"/>
                <w:lang w:val="it-IT"/>
              </w:rPr>
            </w:pPr>
            <w:r w:rsidRPr="00AF1E3F">
              <w:rPr>
                <w:sz w:val="22"/>
                <w:lang w:val="it-IT"/>
              </w:rPr>
              <w:t>Intrerupator automat tripolar, caracteristica C, In=16A, Un=400V, Icu=4.5A</w:t>
            </w:r>
          </w:p>
          <w:p w14:paraId="4F900F4A"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64A772A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E58826" w14:textId="77777777" w:rsidR="008120FD" w:rsidRPr="004B04C9" w:rsidRDefault="008120FD" w:rsidP="008120FD">
            <w:pPr>
              <w:jc w:val="center"/>
            </w:pPr>
            <w:r w:rsidRPr="008B0ED8">
              <w:rPr>
                <w:sz w:val="22"/>
              </w:rPr>
              <w:t>2,00</w:t>
            </w:r>
          </w:p>
        </w:tc>
      </w:tr>
      <w:tr w:rsidR="008120FD" w:rsidRPr="004B04C9" w14:paraId="38895F9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280E91" w14:textId="77777777" w:rsidR="008120FD" w:rsidRPr="008B0ED8" w:rsidRDefault="008120FD" w:rsidP="008120FD">
            <w:pPr>
              <w:rPr>
                <w:sz w:val="22"/>
                <w:szCs w:val="22"/>
              </w:rPr>
            </w:pPr>
            <w:r w:rsidRPr="004B04C9">
              <w:lastRenderedPageBreak/>
              <w:t xml:space="preserve"> </w:t>
            </w:r>
            <w:r w:rsidRPr="008B0ED8">
              <w:rPr>
                <w:sz w:val="22"/>
                <w:szCs w:val="22"/>
              </w:rPr>
              <w:t>88</w:t>
            </w:r>
          </w:p>
        </w:tc>
        <w:tc>
          <w:tcPr>
            <w:tcW w:w="1559" w:type="dxa"/>
            <w:tcBorders>
              <w:top w:val="single" w:sz="4" w:space="0" w:color="auto"/>
              <w:bottom w:val="single" w:sz="4" w:space="0" w:color="auto"/>
            </w:tcBorders>
            <w:vAlign w:val="center"/>
          </w:tcPr>
          <w:p w14:paraId="78C39229" w14:textId="77777777" w:rsidR="008120FD" w:rsidRPr="008B0ED8" w:rsidRDefault="008120FD" w:rsidP="008120FD">
            <w:pPr>
              <w:rPr>
                <w:sz w:val="22"/>
                <w:lang w:val="en-US"/>
              </w:rPr>
            </w:pPr>
            <w:r w:rsidRPr="008B0ED8">
              <w:rPr>
                <w:sz w:val="22"/>
                <w:lang w:val="en-US"/>
              </w:rPr>
              <w:t>pret furnizor</w:t>
            </w:r>
          </w:p>
          <w:p w14:paraId="01CB25A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9707FA9" w14:textId="77777777" w:rsidR="008120FD" w:rsidRPr="00AF1E3F" w:rsidRDefault="008120FD" w:rsidP="008120FD">
            <w:pPr>
              <w:rPr>
                <w:sz w:val="22"/>
                <w:lang w:val="it-IT"/>
              </w:rPr>
            </w:pPr>
            <w:r w:rsidRPr="00AF1E3F">
              <w:rPr>
                <w:sz w:val="22"/>
                <w:lang w:val="it-IT"/>
              </w:rPr>
              <w:t>Intrerupator automat tripolar, caracteristica C, In=20A, Un=400V, Icu=4.5A</w:t>
            </w:r>
          </w:p>
          <w:p w14:paraId="1BDE6A3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E9E699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E45D857" w14:textId="77777777" w:rsidR="008120FD" w:rsidRPr="004B04C9" w:rsidRDefault="008120FD" w:rsidP="008120FD">
            <w:pPr>
              <w:jc w:val="center"/>
            </w:pPr>
            <w:r w:rsidRPr="008B0ED8">
              <w:rPr>
                <w:sz w:val="22"/>
              </w:rPr>
              <w:t>1,00</w:t>
            </w:r>
          </w:p>
        </w:tc>
      </w:tr>
      <w:tr w:rsidR="008120FD" w:rsidRPr="004B04C9" w14:paraId="362CD60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40EFA" w14:textId="77777777" w:rsidR="008120FD" w:rsidRPr="008B0ED8" w:rsidRDefault="008120FD" w:rsidP="008120FD">
            <w:pPr>
              <w:rPr>
                <w:sz w:val="22"/>
                <w:szCs w:val="22"/>
              </w:rPr>
            </w:pPr>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14:paraId="475F435E" w14:textId="77777777" w:rsidR="008120FD" w:rsidRPr="008B0ED8" w:rsidRDefault="008120FD" w:rsidP="008120FD">
            <w:pPr>
              <w:rPr>
                <w:sz w:val="22"/>
                <w:lang w:val="en-US"/>
              </w:rPr>
            </w:pPr>
            <w:r w:rsidRPr="008B0ED8">
              <w:rPr>
                <w:sz w:val="22"/>
                <w:lang w:val="en-US"/>
              </w:rPr>
              <w:t>pret furnizor</w:t>
            </w:r>
          </w:p>
          <w:p w14:paraId="2CA84FF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0111A10" w14:textId="77777777" w:rsidR="008120FD" w:rsidRPr="00AF1E3F" w:rsidRDefault="008120FD" w:rsidP="008120FD">
            <w:pPr>
              <w:rPr>
                <w:sz w:val="22"/>
                <w:lang w:val="it-IT"/>
              </w:rPr>
            </w:pPr>
            <w:r w:rsidRPr="00AF1E3F">
              <w:rPr>
                <w:sz w:val="22"/>
                <w:lang w:val="it-IT"/>
              </w:rPr>
              <w:t>Intrerupator automat tripolar, caracteristica C, In=25A, Un=400V, Icu=4.5A</w:t>
            </w:r>
          </w:p>
          <w:p w14:paraId="3B21B566"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738DEE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BCB0286" w14:textId="77777777" w:rsidR="008120FD" w:rsidRPr="004B04C9" w:rsidRDefault="008120FD" w:rsidP="008120FD">
            <w:pPr>
              <w:jc w:val="center"/>
            </w:pPr>
            <w:r w:rsidRPr="008B0ED8">
              <w:rPr>
                <w:sz w:val="22"/>
              </w:rPr>
              <w:t>1,00</w:t>
            </w:r>
          </w:p>
        </w:tc>
      </w:tr>
      <w:tr w:rsidR="008120FD" w:rsidRPr="004B04C9" w14:paraId="4ABEB70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1A99A2" w14:textId="77777777" w:rsidR="008120FD" w:rsidRPr="008B0ED8" w:rsidRDefault="008120FD" w:rsidP="008120FD">
            <w:pPr>
              <w:rPr>
                <w:sz w:val="22"/>
                <w:szCs w:val="22"/>
              </w:rPr>
            </w:pPr>
            <w:r w:rsidRPr="004B04C9">
              <w:t xml:space="preserve"> </w:t>
            </w:r>
            <w:r w:rsidRPr="008B0ED8">
              <w:rPr>
                <w:sz w:val="22"/>
                <w:szCs w:val="22"/>
              </w:rPr>
              <w:t>90</w:t>
            </w:r>
          </w:p>
        </w:tc>
        <w:tc>
          <w:tcPr>
            <w:tcW w:w="1559" w:type="dxa"/>
            <w:tcBorders>
              <w:top w:val="single" w:sz="4" w:space="0" w:color="auto"/>
              <w:bottom w:val="single" w:sz="4" w:space="0" w:color="auto"/>
            </w:tcBorders>
            <w:vAlign w:val="center"/>
          </w:tcPr>
          <w:p w14:paraId="2484E1AD" w14:textId="77777777" w:rsidR="008120FD" w:rsidRPr="008B0ED8" w:rsidRDefault="008120FD" w:rsidP="008120FD">
            <w:pPr>
              <w:rPr>
                <w:sz w:val="22"/>
                <w:lang w:val="en-US"/>
              </w:rPr>
            </w:pPr>
            <w:r w:rsidRPr="008B0ED8">
              <w:rPr>
                <w:sz w:val="22"/>
                <w:lang w:val="en-US"/>
              </w:rPr>
              <w:t>pret furnizor</w:t>
            </w:r>
          </w:p>
          <w:p w14:paraId="18D26D3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BB46F68" w14:textId="77777777" w:rsidR="008120FD" w:rsidRPr="00AF1E3F" w:rsidRDefault="008120FD" w:rsidP="008120FD">
            <w:pPr>
              <w:rPr>
                <w:sz w:val="22"/>
                <w:lang w:val="it-IT"/>
              </w:rPr>
            </w:pPr>
            <w:r w:rsidRPr="00AF1E3F">
              <w:rPr>
                <w:sz w:val="22"/>
                <w:lang w:val="it-IT"/>
              </w:rPr>
              <w:t xml:space="preserve">Protectie la supratensiuni </w:t>
            </w:r>
            <w:r w:rsidRPr="008B0ED8">
              <w:rPr>
                <w:sz w:val="22"/>
              </w:rPr>
              <w:t>ОПС</w:t>
            </w:r>
            <w:r w:rsidRPr="00AF1E3F">
              <w:rPr>
                <w:sz w:val="22"/>
                <w:lang w:val="it-IT"/>
              </w:rPr>
              <w:t>1-C/3</w:t>
            </w:r>
            <w:r w:rsidRPr="008B0ED8">
              <w:rPr>
                <w:sz w:val="22"/>
              </w:rPr>
              <w:t>Р</w:t>
            </w:r>
          </w:p>
          <w:p w14:paraId="3422CADD"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35CD513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0B13EB0" w14:textId="77777777" w:rsidR="008120FD" w:rsidRPr="004B04C9" w:rsidRDefault="008120FD" w:rsidP="008120FD">
            <w:pPr>
              <w:jc w:val="center"/>
            </w:pPr>
            <w:r w:rsidRPr="008B0ED8">
              <w:rPr>
                <w:sz w:val="22"/>
              </w:rPr>
              <w:t>1,00</w:t>
            </w:r>
          </w:p>
        </w:tc>
      </w:tr>
      <w:tr w:rsidR="008120FD" w:rsidRPr="004B04C9" w14:paraId="0B2EF97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FB619" w14:textId="77777777" w:rsidR="008120FD" w:rsidRPr="008B0ED8" w:rsidRDefault="008120FD" w:rsidP="008120FD">
            <w:pPr>
              <w:rPr>
                <w:sz w:val="22"/>
                <w:szCs w:val="22"/>
              </w:rPr>
            </w:pPr>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14:paraId="6B79A5E9" w14:textId="77777777" w:rsidR="008120FD" w:rsidRPr="008B0ED8" w:rsidRDefault="008120FD" w:rsidP="008120FD">
            <w:pPr>
              <w:rPr>
                <w:sz w:val="22"/>
                <w:lang w:val="en-US"/>
              </w:rPr>
            </w:pPr>
            <w:r w:rsidRPr="008B0ED8">
              <w:rPr>
                <w:sz w:val="22"/>
                <w:lang w:val="en-US"/>
              </w:rPr>
              <w:t>pret furnizor</w:t>
            </w:r>
          </w:p>
          <w:p w14:paraId="34DECAC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158310" w14:textId="77777777" w:rsidR="008120FD" w:rsidRPr="00DF63B1" w:rsidRDefault="008120FD" w:rsidP="008120FD">
            <w:pPr>
              <w:rPr>
                <w:sz w:val="22"/>
                <w:lang w:val="en-US"/>
              </w:rPr>
            </w:pPr>
            <w:r w:rsidRPr="00DF63B1">
              <w:rPr>
                <w:sz w:val="22"/>
                <w:lang w:val="en-US"/>
              </w:rPr>
              <w:t>Tablou de distributie din metal montat aparent pe perete, avind capacitatea de 12 module, IP31, dotat cu lacat si bare de tip DIN - PD1, PD2</w:t>
            </w:r>
          </w:p>
          <w:p w14:paraId="6E51F00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8730A7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669A01" w14:textId="77777777" w:rsidR="008120FD" w:rsidRPr="004B04C9" w:rsidRDefault="008120FD" w:rsidP="008120FD">
            <w:pPr>
              <w:jc w:val="center"/>
            </w:pPr>
            <w:r w:rsidRPr="008B0ED8">
              <w:rPr>
                <w:sz w:val="22"/>
              </w:rPr>
              <w:t>2,00</w:t>
            </w:r>
          </w:p>
        </w:tc>
      </w:tr>
      <w:tr w:rsidR="008120FD" w:rsidRPr="004B04C9" w14:paraId="4E39C94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55A05" w14:textId="77777777" w:rsidR="008120FD" w:rsidRPr="008B0ED8" w:rsidRDefault="008120FD" w:rsidP="008120FD">
            <w:pPr>
              <w:rPr>
                <w:sz w:val="22"/>
                <w:szCs w:val="22"/>
              </w:rPr>
            </w:pPr>
            <w:r w:rsidRPr="004B04C9">
              <w:t xml:space="preserve"> </w:t>
            </w:r>
            <w:r w:rsidRPr="008B0ED8">
              <w:rPr>
                <w:sz w:val="22"/>
                <w:szCs w:val="22"/>
              </w:rPr>
              <w:t>92</w:t>
            </w:r>
          </w:p>
        </w:tc>
        <w:tc>
          <w:tcPr>
            <w:tcW w:w="1559" w:type="dxa"/>
            <w:tcBorders>
              <w:top w:val="single" w:sz="4" w:space="0" w:color="auto"/>
              <w:bottom w:val="single" w:sz="4" w:space="0" w:color="auto"/>
            </w:tcBorders>
            <w:vAlign w:val="center"/>
          </w:tcPr>
          <w:p w14:paraId="47FB3B19" w14:textId="77777777" w:rsidR="008120FD" w:rsidRPr="008B0ED8" w:rsidRDefault="008120FD" w:rsidP="008120FD">
            <w:pPr>
              <w:rPr>
                <w:sz w:val="22"/>
                <w:lang w:val="en-US"/>
              </w:rPr>
            </w:pPr>
            <w:r w:rsidRPr="008B0ED8">
              <w:rPr>
                <w:sz w:val="22"/>
                <w:lang w:val="en-US"/>
              </w:rPr>
              <w:t>pret furnizor</w:t>
            </w:r>
          </w:p>
          <w:p w14:paraId="0C16FA4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88C91F1" w14:textId="77777777" w:rsidR="008120FD" w:rsidRPr="00AF1E3F" w:rsidRDefault="008120FD" w:rsidP="008120FD">
            <w:pPr>
              <w:rPr>
                <w:sz w:val="22"/>
                <w:lang w:val="it-IT"/>
              </w:rPr>
            </w:pPr>
            <w:r w:rsidRPr="00AF1E3F">
              <w:rPr>
                <w:sz w:val="22"/>
                <w:lang w:val="it-IT"/>
              </w:rPr>
              <w:t>Separator de sarcina modular, Un=400V, 3P, In=25A</w:t>
            </w:r>
          </w:p>
          <w:p w14:paraId="73C7B911"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5013BE4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0789D5D" w14:textId="77777777" w:rsidR="008120FD" w:rsidRPr="004B04C9" w:rsidRDefault="008120FD" w:rsidP="008120FD">
            <w:pPr>
              <w:jc w:val="center"/>
            </w:pPr>
            <w:r w:rsidRPr="008B0ED8">
              <w:rPr>
                <w:sz w:val="22"/>
              </w:rPr>
              <w:t>1,00</w:t>
            </w:r>
          </w:p>
        </w:tc>
      </w:tr>
      <w:tr w:rsidR="008120FD" w:rsidRPr="004B04C9" w14:paraId="1E63065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EAC5F7" w14:textId="77777777" w:rsidR="008120FD" w:rsidRPr="008B0ED8" w:rsidRDefault="008120FD" w:rsidP="008120FD">
            <w:pPr>
              <w:rPr>
                <w:sz w:val="22"/>
                <w:szCs w:val="22"/>
              </w:rPr>
            </w:pPr>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14:paraId="5EB9582A" w14:textId="77777777" w:rsidR="008120FD" w:rsidRPr="008B0ED8" w:rsidRDefault="008120FD" w:rsidP="008120FD">
            <w:pPr>
              <w:rPr>
                <w:sz w:val="22"/>
                <w:lang w:val="en-US"/>
              </w:rPr>
            </w:pPr>
            <w:r w:rsidRPr="008B0ED8">
              <w:rPr>
                <w:sz w:val="22"/>
                <w:lang w:val="en-US"/>
              </w:rPr>
              <w:t>pret furnizor</w:t>
            </w:r>
          </w:p>
          <w:p w14:paraId="07782F6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8BE7A33" w14:textId="77777777" w:rsidR="008120FD" w:rsidRPr="00AF1E3F" w:rsidRDefault="008120FD" w:rsidP="008120FD">
            <w:pPr>
              <w:rPr>
                <w:sz w:val="22"/>
                <w:lang w:val="it-IT"/>
              </w:rPr>
            </w:pPr>
            <w:r w:rsidRPr="00AF1E3F">
              <w:rPr>
                <w:sz w:val="22"/>
                <w:lang w:val="it-IT"/>
              </w:rPr>
              <w:t>Separator de sarcina modular, Un=400V, 3P, In=20A</w:t>
            </w:r>
          </w:p>
          <w:p w14:paraId="2E62C7D3"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1E98C69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6066524" w14:textId="77777777" w:rsidR="008120FD" w:rsidRPr="004B04C9" w:rsidRDefault="008120FD" w:rsidP="008120FD">
            <w:pPr>
              <w:jc w:val="center"/>
            </w:pPr>
            <w:r w:rsidRPr="008B0ED8">
              <w:rPr>
                <w:sz w:val="22"/>
              </w:rPr>
              <w:t>1,00</w:t>
            </w:r>
          </w:p>
        </w:tc>
      </w:tr>
      <w:tr w:rsidR="008120FD" w:rsidRPr="004B04C9" w14:paraId="452E9E8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F65560" w14:textId="77777777" w:rsidR="008120FD" w:rsidRPr="008B0ED8" w:rsidRDefault="008120FD" w:rsidP="008120FD">
            <w:pPr>
              <w:rPr>
                <w:sz w:val="22"/>
                <w:szCs w:val="22"/>
              </w:rPr>
            </w:pPr>
            <w:r w:rsidRPr="004B04C9">
              <w:t xml:space="preserve"> </w:t>
            </w:r>
            <w:r w:rsidRPr="008B0ED8">
              <w:rPr>
                <w:sz w:val="22"/>
                <w:szCs w:val="22"/>
              </w:rPr>
              <w:t>94</w:t>
            </w:r>
          </w:p>
        </w:tc>
        <w:tc>
          <w:tcPr>
            <w:tcW w:w="1559" w:type="dxa"/>
            <w:tcBorders>
              <w:top w:val="single" w:sz="4" w:space="0" w:color="auto"/>
              <w:bottom w:val="single" w:sz="4" w:space="0" w:color="auto"/>
            </w:tcBorders>
            <w:vAlign w:val="center"/>
          </w:tcPr>
          <w:p w14:paraId="203618B2" w14:textId="77777777" w:rsidR="008120FD" w:rsidRPr="008B0ED8" w:rsidRDefault="008120FD" w:rsidP="008120FD">
            <w:pPr>
              <w:rPr>
                <w:sz w:val="22"/>
                <w:lang w:val="en-US"/>
              </w:rPr>
            </w:pPr>
            <w:r w:rsidRPr="008B0ED8">
              <w:rPr>
                <w:sz w:val="22"/>
                <w:lang w:val="en-US"/>
              </w:rPr>
              <w:t>pret furnizor</w:t>
            </w:r>
          </w:p>
          <w:p w14:paraId="565E2FD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65D45E1" w14:textId="77777777" w:rsidR="008120FD" w:rsidRPr="00DF63B1" w:rsidRDefault="008120FD" w:rsidP="008120FD">
            <w:pPr>
              <w:rPr>
                <w:sz w:val="22"/>
                <w:lang w:val="en-US"/>
              </w:rPr>
            </w:pPr>
            <w:r w:rsidRPr="00DF63B1">
              <w:rPr>
                <w:sz w:val="22"/>
                <w:lang w:val="en-US"/>
              </w:rPr>
              <w:t>Intrerupator automat monopolar, caracteristica B, In=6A, U=230V, Icu=4.5A</w:t>
            </w:r>
          </w:p>
          <w:p w14:paraId="734ECA9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BED47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3E938A4" w14:textId="77777777" w:rsidR="008120FD" w:rsidRPr="004B04C9" w:rsidRDefault="008120FD" w:rsidP="008120FD">
            <w:pPr>
              <w:jc w:val="center"/>
            </w:pPr>
            <w:r w:rsidRPr="008B0ED8">
              <w:rPr>
                <w:sz w:val="22"/>
              </w:rPr>
              <w:t>5,00</w:t>
            </w:r>
          </w:p>
        </w:tc>
      </w:tr>
      <w:tr w:rsidR="008120FD" w:rsidRPr="004B04C9" w14:paraId="13207A9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48EAA" w14:textId="77777777" w:rsidR="008120FD" w:rsidRPr="008B0ED8" w:rsidRDefault="008120FD" w:rsidP="008120FD">
            <w:pPr>
              <w:rPr>
                <w:sz w:val="22"/>
                <w:szCs w:val="22"/>
              </w:rPr>
            </w:pPr>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14:paraId="0061DFA3" w14:textId="77777777" w:rsidR="008120FD" w:rsidRPr="008B0ED8" w:rsidRDefault="008120FD" w:rsidP="008120FD">
            <w:pPr>
              <w:rPr>
                <w:sz w:val="22"/>
                <w:lang w:val="en-US"/>
              </w:rPr>
            </w:pPr>
            <w:r w:rsidRPr="008B0ED8">
              <w:rPr>
                <w:sz w:val="22"/>
                <w:lang w:val="en-US"/>
              </w:rPr>
              <w:t>pret furnizor</w:t>
            </w:r>
          </w:p>
          <w:p w14:paraId="45CD157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7BCE78B" w14:textId="77777777" w:rsidR="008120FD" w:rsidRPr="00DF63B1" w:rsidRDefault="008120FD" w:rsidP="008120FD">
            <w:pPr>
              <w:rPr>
                <w:sz w:val="22"/>
                <w:lang w:val="en-US"/>
              </w:rPr>
            </w:pPr>
            <w:r w:rsidRPr="00DF63B1">
              <w:rPr>
                <w:sz w:val="22"/>
                <w:lang w:val="en-US"/>
              </w:rPr>
              <w:t>Intrerupator automat monopolar, caracteristica C, In=6A, U=230V, Icu=4.5A</w:t>
            </w:r>
          </w:p>
          <w:p w14:paraId="550BB70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D7896B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63A3C19" w14:textId="77777777" w:rsidR="008120FD" w:rsidRPr="004B04C9" w:rsidRDefault="008120FD" w:rsidP="008120FD">
            <w:pPr>
              <w:jc w:val="center"/>
            </w:pPr>
            <w:r w:rsidRPr="008B0ED8">
              <w:rPr>
                <w:sz w:val="22"/>
              </w:rPr>
              <w:t>2,00</w:t>
            </w:r>
          </w:p>
        </w:tc>
      </w:tr>
      <w:tr w:rsidR="008120FD" w:rsidRPr="004B04C9" w14:paraId="63C3324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B3E08" w14:textId="77777777" w:rsidR="008120FD" w:rsidRPr="008B0ED8" w:rsidRDefault="008120FD" w:rsidP="008120FD">
            <w:pPr>
              <w:rPr>
                <w:sz w:val="22"/>
                <w:szCs w:val="22"/>
              </w:rPr>
            </w:pPr>
            <w:r w:rsidRPr="004B04C9">
              <w:t xml:space="preserve"> </w:t>
            </w:r>
            <w:r w:rsidRPr="008B0ED8">
              <w:rPr>
                <w:sz w:val="22"/>
                <w:szCs w:val="22"/>
              </w:rPr>
              <w:t>96</w:t>
            </w:r>
          </w:p>
        </w:tc>
        <w:tc>
          <w:tcPr>
            <w:tcW w:w="1559" w:type="dxa"/>
            <w:tcBorders>
              <w:top w:val="single" w:sz="4" w:space="0" w:color="auto"/>
              <w:bottom w:val="single" w:sz="4" w:space="0" w:color="auto"/>
            </w:tcBorders>
            <w:vAlign w:val="center"/>
          </w:tcPr>
          <w:p w14:paraId="2A579093" w14:textId="77777777" w:rsidR="008120FD" w:rsidRPr="008B0ED8" w:rsidRDefault="008120FD" w:rsidP="008120FD">
            <w:pPr>
              <w:rPr>
                <w:sz w:val="22"/>
                <w:lang w:val="en-US"/>
              </w:rPr>
            </w:pPr>
            <w:r w:rsidRPr="008B0ED8">
              <w:rPr>
                <w:sz w:val="22"/>
                <w:lang w:val="en-US"/>
              </w:rPr>
              <w:t>pret furnizor</w:t>
            </w:r>
          </w:p>
          <w:p w14:paraId="7C521EC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74C902" w14:textId="77777777" w:rsidR="008120FD" w:rsidRPr="00DF63B1" w:rsidRDefault="008120FD" w:rsidP="008120FD">
            <w:pPr>
              <w:rPr>
                <w:sz w:val="22"/>
                <w:lang w:val="en-US"/>
              </w:rPr>
            </w:pPr>
            <w:r w:rsidRPr="00DF63B1">
              <w:rPr>
                <w:sz w:val="22"/>
                <w:lang w:val="en-US"/>
              </w:rPr>
              <w:t>Intrerupator automat monopolar, caracteristica C, In=10A, U=230V, Icu=4.5A</w:t>
            </w:r>
          </w:p>
          <w:p w14:paraId="1C503B7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D05900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9725F69" w14:textId="77777777" w:rsidR="008120FD" w:rsidRPr="004B04C9" w:rsidRDefault="008120FD" w:rsidP="008120FD">
            <w:pPr>
              <w:jc w:val="center"/>
            </w:pPr>
            <w:r w:rsidRPr="008B0ED8">
              <w:rPr>
                <w:sz w:val="22"/>
              </w:rPr>
              <w:t>1,00</w:t>
            </w:r>
          </w:p>
        </w:tc>
      </w:tr>
      <w:tr w:rsidR="008120FD" w:rsidRPr="004B04C9" w14:paraId="2A61D2C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DE181" w14:textId="77777777" w:rsidR="008120FD" w:rsidRPr="008B0ED8" w:rsidRDefault="008120FD" w:rsidP="008120FD">
            <w:pPr>
              <w:rPr>
                <w:sz w:val="22"/>
                <w:szCs w:val="22"/>
              </w:rPr>
            </w:pPr>
            <w:r w:rsidRPr="004B04C9">
              <w:t xml:space="preserve"> </w:t>
            </w:r>
            <w:r w:rsidRPr="008B0ED8">
              <w:rPr>
                <w:sz w:val="22"/>
                <w:szCs w:val="22"/>
              </w:rPr>
              <w:t>97</w:t>
            </w:r>
          </w:p>
        </w:tc>
        <w:tc>
          <w:tcPr>
            <w:tcW w:w="1559" w:type="dxa"/>
            <w:tcBorders>
              <w:top w:val="single" w:sz="4" w:space="0" w:color="auto"/>
              <w:bottom w:val="single" w:sz="4" w:space="0" w:color="auto"/>
            </w:tcBorders>
            <w:vAlign w:val="center"/>
          </w:tcPr>
          <w:p w14:paraId="5C7105C7" w14:textId="77777777" w:rsidR="008120FD" w:rsidRPr="008B0ED8" w:rsidRDefault="008120FD" w:rsidP="008120FD">
            <w:pPr>
              <w:rPr>
                <w:sz w:val="22"/>
                <w:lang w:val="en-US"/>
              </w:rPr>
            </w:pPr>
            <w:r w:rsidRPr="008B0ED8">
              <w:rPr>
                <w:sz w:val="22"/>
                <w:lang w:val="en-US"/>
              </w:rPr>
              <w:t>pret furnizor</w:t>
            </w:r>
          </w:p>
          <w:p w14:paraId="76F77D0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F857328" w14:textId="77777777" w:rsidR="008120FD" w:rsidRPr="00DF63B1" w:rsidRDefault="008120FD" w:rsidP="008120FD">
            <w:pPr>
              <w:rPr>
                <w:sz w:val="22"/>
                <w:lang w:val="en-US"/>
              </w:rPr>
            </w:pPr>
            <w:r w:rsidRPr="00DF63B1">
              <w:rPr>
                <w:sz w:val="22"/>
                <w:lang w:val="en-US"/>
              </w:rPr>
              <w:t>Intrerupator automat monopolar, caracteristica C, In=13A, U=230V, Icu=4.5A</w:t>
            </w:r>
          </w:p>
          <w:p w14:paraId="0D9F7CC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81CCE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09FB7FB" w14:textId="77777777" w:rsidR="008120FD" w:rsidRPr="004B04C9" w:rsidRDefault="008120FD" w:rsidP="008120FD">
            <w:pPr>
              <w:jc w:val="center"/>
            </w:pPr>
            <w:r w:rsidRPr="008B0ED8">
              <w:rPr>
                <w:sz w:val="22"/>
              </w:rPr>
              <w:t>1,00</w:t>
            </w:r>
          </w:p>
        </w:tc>
      </w:tr>
      <w:tr w:rsidR="008120FD" w:rsidRPr="004B04C9" w14:paraId="6F3D8FD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FF7C9" w14:textId="77777777" w:rsidR="008120FD" w:rsidRPr="008B0ED8" w:rsidRDefault="008120FD" w:rsidP="008120FD">
            <w:pPr>
              <w:rPr>
                <w:sz w:val="22"/>
                <w:szCs w:val="22"/>
              </w:rPr>
            </w:pPr>
            <w:r w:rsidRPr="004B04C9">
              <w:t xml:space="preserve"> </w:t>
            </w:r>
            <w:r w:rsidRPr="008B0ED8">
              <w:rPr>
                <w:sz w:val="22"/>
                <w:szCs w:val="22"/>
              </w:rPr>
              <w:t>98</w:t>
            </w:r>
          </w:p>
        </w:tc>
        <w:tc>
          <w:tcPr>
            <w:tcW w:w="1559" w:type="dxa"/>
            <w:tcBorders>
              <w:top w:val="single" w:sz="4" w:space="0" w:color="auto"/>
              <w:bottom w:val="single" w:sz="4" w:space="0" w:color="auto"/>
            </w:tcBorders>
            <w:vAlign w:val="center"/>
          </w:tcPr>
          <w:p w14:paraId="7C31852D" w14:textId="77777777" w:rsidR="008120FD" w:rsidRPr="008B0ED8" w:rsidRDefault="008120FD" w:rsidP="008120FD">
            <w:pPr>
              <w:rPr>
                <w:sz w:val="22"/>
                <w:lang w:val="en-US"/>
              </w:rPr>
            </w:pPr>
            <w:r w:rsidRPr="008B0ED8">
              <w:rPr>
                <w:sz w:val="22"/>
                <w:lang w:val="en-US"/>
              </w:rPr>
              <w:t>pret furnizor</w:t>
            </w:r>
          </w:p>
          <w:p w14:paraId="12CF012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A6C7ECD" w14:textId="77777777" w:rsidR="008120FD" w:rsidRPr="00DF63B1" w:rsidRDefault="008120FD" w:rsidP="008120FD">
            <w:pPr>
              <w:rPr>
                <w:sz w:val="22"/>
                <w:lang w:val="en-US"/>
              </w:rPr>
            </w:pPr>
            <w:r w:rsidRPr="00DF63B1">
              <w:rPr>
                <w:sz w:val="22"/>
                <w:lang w:val="en-US"/>
              </w:rPr>
              <w:t>Intrerupator automat monopolar, caracteristica C, In=16A, U=230V, Icu=4.5A</w:t>
            </w:r>
          </w:p>
          <w:p w14:paraId="1F49507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A9FF45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56C852B" w14:textId="77777777" w:rsidR="008120FD" w:rsidRPr="004B04C9" w:rsidRDefault="008120FD" w:rsidP="008120FD">
            <w:pPr>
              <w:jc w:val="center"/>
            </w:pPr>
            <w:r w:rsidRPr="008B0ED8">
              <w:rPr>
                <w:sz w:val="22"/>
              </w:rPr>
              <w:t>2,00</w:t>
            </w:r>
          </w:p>
        </w:tc>
      </w:tr>
      <w:tr w:rsidR="008120FD" w:rsidRPr="004B04C9" w14:paraId="0B52BD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54245" w14:textId="77777777" w:rsidR="008120FD" w:rsidRPr="008B0ED8" w:rsidRDefault="008120FD" w:rsidP="008120FD">
            <w:pPr>
              <w:rPr>
                <w:sz w:val="22"/>
                <w:szCs w:val="22"/>
              </w:rPr>
            </w:pPr>
            <w:r w:rsidRPr="004B04C9">
              <w:t xml:space="preserve"> </w:t>
            </w:r>
            <w:r w:rsidRPr="008B0ED8">
              <w:rPr>
                <w:sz w:val="22"/>
                <w:szCs w:val="22"/>
              </w:rPr>
              <w:t>99</w:t>
            </w:r>
          </w:p>
        </w:tc>
        <w:tc>
          <w:tcPr>
            <w:tcW w:w="1559" w:type="dxa"/>
            <w:tcBorders>
              <w:top w:val="single" w:sz="4" w:space="0" w:color="auto"/>
              <w:bottom w:val="single" w:sz="4" w:space="0" w:color="auto"/>
            </w:tcBorders>
            <w:vAlign w:val="center"/>
          </w:tcPr>
          <w:p w14:paraId="558C060A" w14:textId="77777777" w:rsidR="008120FD" w:rsidRPr="008B0ED8" w:rsidRDefault="008120FD" w:rsidP="008120FD">
            <w:pPr>
              <w:rPr>
                <w:sz w:val="22"/>
                <w:lang w:val="en-US"/>
              </w:rPr>
            </w:pPr>
            <w:r w:rsidRPr="008B0ED8">
              <w:rPr>
                <w:sz w:val="22"/>
                <w:lang w:val="en-US"/>
              </w:rPr>
              <w:t>pret furnizor</w:t>
            </w:r>
          </w:p>
          <w:p w14:paraId="77D0979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85402D4" w14:textId="77777777" w:rsidR="008120FD" w:rsidRPr="00DF63B1" w:rsidRDefault="008120FD" w:rsidP="008120FD">
            <w:pPr>
              <w:rPr>
                <w:sz w:val="22"/>
                <w:lang w:val="en-US"/>
              </w:rPr>
            </w:pPr>
            <w:r w:rsidRPr="00DF63B1">
              <w:rPr>
                <w:sz w:val="22"/>
                <w:lang w:val="en-US"/>
              </w:rPr>
              <w:t>Intrerupator automat monopolar, caracteristica C, In=20A, U=230V, Icu=4.5A</w:t>
            </w:r>
          </w:p>
          <w:p w14:paraId="69FD2E7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EBA46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B0FE1B5" w14:textId="77777777" w:rsidR="008120FD" w:rsidRPr="004B04C9" w:rsidRDefault="008120FD" w:rsidP="008120FD">
            <w:pPr>
              <w:jc w:val="center"/>
            </w:pPr>
            <w:r w:rsidRPr="008B0ED8">
              <w:rPr>
                <w:sz w:val="22"/>
              </w:rPr>
              <w:t>1,00</w:t>
            </w:r>
          </w:p>
        </w:tc>
      </w:tr>
      <w:tr w:rsidR="008120FD" w:rsidRPr="004B04C9" w14:paraId="0418A0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DCBA5" w14:textId="77777777" w:rsidR="008120FD" w:rsidRPr="008B0ED8" w:rsidRDefault="008120FD" w:rsidP="008120FD">
            <w:pPr>
              <w:rPr>
                <w:sz w:val="22"/>
                <w:szCs w:val="22"/>
              </w:rPr>
            </w:pPr>
            <w:r w:rsidRPr="004B04C9">
              <w:t xml:space="preserve"> </w:t>
            </w:r>
            <w:r w:rsidRPr="008B0ED8">
              <w:rPr>
                <w:sz w:val="22"/>
                <w:szCs w:val="22"/>
              </w:rPr>
              <w:t>100</w:t>
            </w:r>
          </w:p>
        </w:tc>
        <w:tc>
          <w:tcPr>
            <w:tcW w:w="1559" w:type="dxa"/>
            <w:tcBorders>
              <w:top w:val="single" w:sz="4" w:space="0" w:color="auto"/>
              <w:bottom w:val="single" w:sz="4" w:space="0" w:color="auto"/>
            </w:tcBorders>
            <w:vAlign w:val="center"/>
          </w:tcPr>
          <w:p w14:paraId="77EA1EB4" w14:textId="77777777" w:rsidR="008120FD" w:rsidRPr="008B0ED8" w:rsidRDefault="008120FD" w:rsidP="008120FD">
            <w:pPr>
              <w:rPr>
                <w:sz w:val="22"/>
                <w:lang w:val="en-US"/>
              </w:rPr>
            </w:pPr>
            <w:r w:rsidRPr="008B0ED8">
              <w:rPr>
                <w:sz w:val="22"/>
                <w:lang w:val="en-US"/>
              </w:rPr>
              <w:t>pret furnizor</w:t>
            </w:r>
          </w:p>
          <w:p w14:paraId="6BA8CE3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5FBC85B" w14:textId="77777777" w:rsidR="008120FD" w:rsidRPr="00DF63B1" w:rsidRDefault="008120FD" w:rsidP="008120FD">
            <w:pPr>
              <w:rPr>
                <w:sz w:val="22"/>
                <w:lang w:val="en-US"/>
              </w:rPr>
            </w:pPr>
            <w:r w:rsidRPr="00DF63B1">
              <w:rPr>
                <w:sz w:val="22"/>
                <w:lang w:val="en-US"/>
              </w:rPr>
              <w:t>Intrerupator automat de curent diferentiat, bipolar, cu caracteristica "AC", In=16</w:t>
            </w:r>
            <w:r w:rsidRPr="008B0ED8">
              <w:rPr>
                <w:sz w:val="22"/>
              </w:rPr>
              <w:t>А</w:t>
            </w:r>
            <w:r w:rsidRPr="00DF63B1">
              <w:rPr>
                <w:sz w:val="22"/>
                <w:lang w:val="en-US"/>
              </w:rPr>
              <w:t>, 30</w:t>
            </w:r>
            <w:r w:rsidRPr="008B0ED8">
              <w:rPr>
                <w:sz w:val="22"/>
              </w:rPr>
              <w:t>мА</w:t>
            </w:r>
            <w:r w:rsidRPr="00DF63B1">
              <w:rPr>
                <w:sz w:val="22"/>
                <w:lang w:val="en-US"/>
              </w:rPr>
              <w:t>, Un=230V</w:t>
            </w:r>
          </w:p>
          <w:p w14:paraId="674223B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F605F4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F34B535" w14:textId="77777777" w:rsidR="008120FD" w:rsidRPr="004B04C9" w:rsidRDefault="008120FD" w:rsidP="008120FD">
            <w:pPr>
              <w:jc w:val="center"/>
            </w:pPr>
            <w:r w:rsidRPr="008B0ED8">
              <w:rPr>
                <w:sz w:val="22"/>
              </w:rPr>
              <w:t>2,00</w:t>
            </w:r>
          </w:p>
        </w:tc>
      </w:tr>
      <w:tr w:rsidR="008120FD" w:rsidRPr="004B04C9" w14:paraId="562A5A0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E26270" w14:textId="77777777" w:rsidR="008120FD" w:rsidRPr="008B0ED8" w:rsidRDefault="008120FD" w:rsidP="008120FD">
            <w:pPr>
              <w:rPr>
                <w:sz w:val="22"/>
                <w:szCs w:val="22"/>
              </w:rPr>
            </w:pPr>
            <w:r w:rsidRPr="004B04C9">
              <w:t xml:space="preserve"> </w:t>
            </w:r>
            <w:r w:rsidRPr="008B0ED8">
              <w:rPr>
                <w:sz w:val="22"/>
                <w:szCs w:val="22"/>
              </w:rPr>
              <w:t>101</w:t>
            </w:r>
          </w:p>
        </w:tc>
        <w:tc>
          <w:tcPr>
            <w:tcW w:w="1559" w:type="dxa"/>
            <w:tcBorders>
              <w:top w:val="single" w:sz="4" w:space="0" w:color="auto"/>
              <w:bottom w:val="single" w:sz="4" w:space="0" w:color="auto"/>
            </w:tcBorders>
            <w:vAlign w:val="center"/>
          </w:tcPr>
          <w:p w14:paraId="6AE74152" w14:textId="77777777" w:rsidR="008120FD" w:rsidRPr="008B0ED8" w:rsidRDefault="008120FD" w:rsidP="008120FD">
            <w:pPr>
              <w:rPr>
                <w:sz w:val="22"/>
                <w:lang w:val="en-US"/>
              </w:rPr>
            </w:pPr>
            <w:r w:rsidRPr="008B0ED8">
              <w:rPr>
                <w:sz w:val="22"/>
                <w:lang w:val="en-US"/>
              </w:rPr>
              <w:t>pret furnizor</w:t>
            </w:r>
          </w:p>
          <w:p w14:paraId="44C1D07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A663705" w14:textId="77777777" w:rsidR="008120FD" w:rsidRPr="00AF1E3F" w:rsidRDefault="008120FD" w:rsidP="008120FD">
            <w:pPr>
              <w:rPr>
                <w:sz w:val="22"/>
                <w:lang w:val="en-US"/>
              </w:rPr>
            </w:pPr>
            <w:r w:rsidRPr="00AF1E3F">
              <w:rPr>
                <w:sz w:val="22"/>
                <w:lang w:val="en-US"/>
              </w:rPr>
              <w:t>Corp de iluminat AOT.OPL UNI LED 600, 32 W, IP40, 4000K, 3200Lm</w:t>
            </w:r>
          </w:p>
          <w:p w14:paraId="1E59AEF5" w14:textId="77777777" w:rsidR="008120FD" w:rsidRPr="00AF1E3F" w:rsidRDefault="008120FD" w:rsidP="008120FD">
            <w:pPr>
              <w:rPr>
                <w:sz w:val="2"/>
                <w:lang w:val="en-US"/>
              </w:rPr>
            </w:pPr>
          </w:p>
        </w:tc>
        <w:tc>
          <w:tcPr>
            <w:tcW w:w="992" w:type="dxa"/>
            <w:tcBorders>
              <w:top w:val="single" w:sz="4" w:space="0" w:color="auto"/>
              <w:bottom w:val="single" w:sz="4" w:space="0" w:color="auto"/>
            </w:tcBorders>
            <w:vAlign w:val="center"/>
          </w:tcPr>
          <w:p w14:paraId="7199B54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0CD7C67" w14:textId="77777777" w:rsidR="008120FD" w:rsidRPr="004B04C9" w:rsidRDefault="008120FD" w:rsidP="008120FD">
            <w:pPr>
              <w:jc w:val="center"/>
            </w:pPr>
            <w:r w:rsidRPr="008B0ED8">
              <w:rPr>
                <w:sz w:val="22"/>
              </w:rPr>
              <w:t>7,00</w:t>
            </w:r>
          </w:p>
        </w:tc>
      </w:tr>
      <w:tr w:rsidR="008120FD" w:rsidRPr="004B04C9" w14:paraId="0FC585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D8E5F" w14:textId="77777777" w:rsidR="008120FD" w:rsidRPr="008B0ED8" w:rsidRDefault="008120FD" w:rsidP="008120FD">
            <w:pPr>
              <w:rPr>
                <w:sz w:val="22"/>
                <w:szCs w:val="22"/>
              </w:rPr>
            </w:pPr>
            <w:r w:rsidRPr="004B04C9">
              <w:t xml:space="preserve"> </w:t>
            </w:r>
            <w:r w:rsidRPr="008B0ED8">
              <w:rPr>
                <w:sz w:val="22"/>
                <w:szCs w:val="22"/>
              </w:rPr>
              <w:t>102</w:t>
            </w:r>
          </w:p>
        </w:tc>
        <w:tc>
          <w:tcPr>
            <w:tcW w:w="1559" w:type="dxa"/>
            <w:tcBorders>
              <w:top w:val="single" w:sz="4" w:space="0" w:color="auto"/>
              <w:bottom w:val="single" w:sz="4" w:space="0" w:color="auto"/>
            </w:tcBorders>
            <w:vAlign w:val="center"/>
          </w:tcPr>
          <w:p w14:paraId="35DBB0B3" w14:textId="77777777" w:rsidR="008120FD" w:rsidRPr="008B0ED8" w:rsidRDefault="008120FD" w:rsidP="008120FD">
            <w:pPr>
              <w:rPr>
                <w:sz w:val="22"/>
                <w:lang w:val="en-US"/>
              </w:rPr>
            </w:pPr>
            <w:r w:rsidRPr="008B0ED8">
              <w:rPr>
                <w:sz w:val="22"/>
                <w:lang w:val="en-US"/>
              </w:rPr>
              <w:t>pret furnizor</w:t>
            </w:r>
          </w:p>
          <w:p w14:paraId="481682D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A74F33" w14:textId="77777777" w:rsidR="008120FD" w:rsidRPr="00AF1E3F" w:rsidRDefault="008120FD" w:rsidP="008120FD">
            <w:pPr>
              <w:rPr>
                <w:sz w:val="22"/>
                <w:lang w:val="it-IT"/>
              </w:rPr>
            </w:pPr>
            <w:r w:rsidRPr="00AF1E3F">
              <w:rPr>
                <w:sz w:val="22"/>
                <w:lang w:val="it-IT"/>
              </w:rPr>
              <w:t xml:space="preserve">Tablou cu transformator de coborire IP54, tensiunea primara 230V, tensiunea secundara 12V, puterea 250VA, de tip </w:t>
            </w:r>
            <w:r w:rsidRPr="008B0ED8">
              <w:rPr>
                <w:sz w:val="22"/>
              </w:rPr>
              <w:t>ЯТП</w:t>
            </w:r>
            <w:r w:rsidRPr="00AF1E3F">
              <w:rPr>
                <w:sz w:val="22"/>
                <w:lang w:val="it-IT"/>
              </w:rPr>
              <w:t>-250-220/12</w:t>
            </w:r>
          </w:p>
          <w:p w14:paraId="0796151F" w14:textId="77777777" w:rsidR="008120FD" w:rsidRPr="00AF1E3F" w:rsidRDefault="008120FD" w:rsidP="008120FD">
            <w:pPr>
              <w:rPr>
                <w:sz w:val="2"/>
                <w:lang w:val="it-IT"/>
              </w:rPr>
            </w:pPr>
          </w:p>
        </w:tc>
        <w:tc>
          <w:tcPr>
            <w:tcW w:w="992" w:type="dxa"/>
            <w:tcBorders>
              <w:top w:val="single" w:sz="4" w:space="0" w:color="auto"/>
              <w:bottom w:val="single" w:sz="4" w:space="0" w:color="auto"/>
            </w:tcBorders>
            <w:vAlign w:val="center"/>
          </w:tcPr>
          <w:p w14:paraId="23B5059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A3C4E5" w14:textId="77777777" w:rsidR="008120FD" w:rsidRPr="004B04C9" w:rsidRDefault="008120FD" w:rsidP="008120FD">
            <w:pPr>
              <w:jc w:val="center"/>
            </w:pPr>
            <w:r w:rsidRPr="008B0ED8">
              <w:rPr>
                <w:sz w:val="22"/>
              </w:rPr>
              <w:t>2,00</w:t>
            </w:r>
          </w:p>
        </w:tc>
      </w:tr>
    </w:tbl>
    <w:p w14:paraId="27B24468" w14:textId="77777777" w:rsidR="008120FD" w:rsidRPr="004B04C9" w:rsidRDefault="008120FD" w:rsidP="008120FD">
      <w:pPr>
        <w:jc w:val="center"/>
        <w:rPr>
          <w:b/>
          <w:bCs/>
        </w:rPr>
      </w:pPr>
      <w:r w:rsidRPr="007755B1">
        <w:rPr>
          <w:b/>
          <w:bCs/>
          <w:lang w:val="en-US"/>
        </w:rPr>
        <w:t>Iluminat ele</w:t>
      </w:r>
      <w:r>
        <w:rPr>
          <w:b/>
          <w:bCs/>
          <w:lang w:val="en-US"/>
        </w:rPr>
        <w:t xml:space="preserve">ctric exterior </w:t>
      </w:r>
    </w:p>
    <w:p w14:paraId="7CF7092B"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2C27AA16"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11C934F2"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8B4E463" w14:textId="77777777" w:rsidR="008120FD" w:rsidRPr="00AA66D4" w:rsidRDefault="008120FD" w:rsidP="008120FD">
            <w:pPr>
              <w:ind w:right="-108"/>
              <w:jc w:val="center"/>
              <w:rPr>
                <w:sz w:val="18"/>
                <w:szCs w:val="22"/>
                <w:lang w:val="en-US"/>
              </w:rPr>
            </w:pPr>
            <w:r w:rsidRPr="00AA66D4">
              <w:rPr>
                <w:sz w:val="18"/>
                <w:szCs w:val="22"/>
              </w:rPr>
              <w:t>№</w:t>
            </w:r>
          </w:p>
          <w:p w14:paraId="1EAA6E01"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0B4ACD25"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4FACC16F"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3185939F"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6C7CFB7F"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6609FE1C"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F00DA7D"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0ECADE8E"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17C8ABDB"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0875A1DD"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23CF62B2" w14:textId="77777777" w:rsidR="008120FD" w:rsidRPr="004B04C9" w:rsidRDefault="008120FD" w:rsidP="008120FD">
            <w:pPr>
              <w:jc w:val="center"/>
              <w:rPr>
                <w:sz w:val="22"/>
                <w:szCs w:val="22"/>
                <w:lang w:val="en-US"/>
              </w:rPr>
            </w:pPr>
          </w:p>
        </w:tc>
      </w:tr>
    </w:tbl>
    <w:p w14:paraId="286661E6"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307DEB7D"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C67357"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A43D90D"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07EA98B9"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DF1B23F"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4C4FE7D6"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3E48B65B" w14:textId="77777777" w:rsidTr="008120FD">
        <w:tc>
          <w:tcPr>
            <w:tcW w:w="709" w:type="dxa"/>
            <w:tcBorders>
              <w:top w:val="nil"/>
              <w:left w:val="single" w:sz="6" w:space="0" w:color="auto"/>
              <w:bottom w:val="nil"/>
              <w:right w:val="nil"/>
            </w:tcBorders>
          </w:tcPr>
          <w:p w14:paraId="69BFDFB7" w14:textId="77777777" w:rsidR="008120FD" w:rsidRPr="004B04C9" w:rsidRDefault="008120FD" w:rsidP="008120FD">
            <w:pPr>
              <w:jc w:val="center"/>
            </w:pPr>
          </w:p>
        </w:tc>
        <w:tc>
          <w:tcPr>
            <w:tcW w:w="1559" w:type="dxa"/>
            <w:tcBorders>
              <w:top w:val="nil"/>
              <w:left w:val="single" w:sz="6" w:space="0" w:color="auto"/>
              <w:bottom w:val="nil"/>
              <w:right w:val="nil"/>
            </w:tcBorders>
          </w:tcPr>
          <w:p w14:paraId="00F6705C" w14:textId="77777777" w:rsidR="008120FD" w:rsidRPr="004B04C9" w:rsidRDefault="008120FD" w:rsidP="008120FD"/>
        </w:tc>
        <w:tc>
          <w:tcPr>
            <w:tcW w:w="6379" w:type="dxa"/>
            <w:tcBorders>
              <w:top w:val="nil"/>
              <w:left w:val="single" w:sz="6" w:space="0" w:color="auto"/>
              <w:bottom w:val="nil"/>
              <w:right w:val="nil"/>
            </w:tcBorders>
          </w:tcPr>
          <w:p w14:paraId="09413D1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constructie </w:t>
            </w:r>
          </w:p>
          <w:p w14:paraId="26D1294C"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129FF58" w14:textId="77777777" w:rsidR="008120FD" w:rsidRPr="00514EE0" w:rsidRDefault="008120FD" w:rsidP="008120FD"/>
        </w:tc>
        <w:tc>
          <w:tcPr>
            <w:tcW w:w="992" w:type="dxa"/>
            <w:tcBorders>
              <w:top w:val="nil"/>
              <w:left w:val="single" w:sz="6" w:space="0" w:color="auto"/>
              <w:bottom w:val="nil"/>
              <w:right w:val="single" w:sz="4" w:space="0" w:color="auto"/>
            </w:tcBorders>
          </w:tcPr>
          <w:p w14:paraId="0335B40B" w14:textId="77777777" w:rsidR="008120FD" w:rsidRPr="00514EE0" w:rsidRDefault="008120FD" w:rsidP="008120FD"/>
        </w:tc>
      </w:tr>
      <w:tr w:rsidR="008120FD" w:rsidRPr="004B04C9" w14:paraId="4D932AA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888EC"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3EF97145" w14:textId="77777777" w:rsidR="008120FD" w:rsidRPr="008B0ED8" w:rsidRDefault="008120FD" w:rsidP="008120FD">
            <w:pPr>
              <w:rPr>
                <w:sz w:val="22"/>
                <w:lang w:val="en-US"/>
              </w:rPr>
            </w:pPr>
            <w:r w:rsidRPr="008B0ED8">
              <w:rPr>
                <w:sz w:val="22"/>
                <w:lang w:val="en-US"/>
              </w:rPr>
              <w:t>TsA16B1</w:t>
            </w:r>
          </w:p>
          <w:p w14:paraId="027B2C0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53BDDD" w14:textId="77777777" w:rsidR="008120FD" w:rsidRPr="007755B1" w:rsidRDefault="008120FD" w:rsidP="008120FD">
            <w:pPr>
              <w:rPr>
                <w:sz w:val="22"/>
                <w:lang w:val="it-IT"/>
              </w:rPr>
            </w:pPr>
            <w:r w:rsidRPr="007755B1">
              <w:rPr>
                <w:sz w:val="22"/>
                <w:lang w:val="it-IT"/>
              </w:rPr>
              <w:t>Sapatura manuala de pamint, in spatii limitate, in transe de pina la 4 m adincime, pentru cabluri electrice de inalta tensiune, in pamint cu umiditate naturala fara sprijiniri latime &lt; 1 m, adincime &lt; 1,5 m , teren mijlociu</w:t>
            </w:r>
          </w:p>
          <w:p w14:paraId="09A7942B"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7CEBE7AB"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1239837" w14:textId="77777777" w:rsidR="008120FD" w:rsidRPr="004B04C9" w:rsidRDefault="008120FD" w:rsidP="008120FD">
            <w:pPr>
              <w:jc w:val="center"/>
            </w:pPr>
            <w:r w:rsidRPr="008B0ED8">
              <w:rPr>
                <w:sz w:val="22"/>
              </w:rPr>
              <w:t>149,31</w:t>
            </w:r>
          </w:p>
        </w:tc>
      </w:tr>
      <w:tr w:rsidR="008120FD" w:rsidRPr="004B04C9" w14:paraId="13159AC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83D1C"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7FAD2473" w14:textId="77777777" w:rsidR="008120FD" w:rsidRPr="008B0ED8" w:rsidRDefault="008120FD" w:rsidP="008120FD">
            <w:pPr>
              <w:rPr>
                <w:sz w:val="22"/>
                <w:lang w:val="en-US"/>
              </w:rPr>
            </w:pPr>
            <w:r w:rsidRPr="008B0ED8">
              <w:rPr>
                <w:sz w:val="22"/>
                <w:lang w:val="en-US"/>
              </w:rPr>
              <w:t>34-02-003-1</w:t>
            </w:r>
          </w:p>
          <w:p w14:paraId="305C425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E69F977" w14:textId="77777777" w:rsidR="008120FD" w:rsidRPr="00DF63B1" w:rsidRDefault="008120FD" w:rsidP="008120FD">
            <w:pPr>
              <w:rPr>
                <w:sz w:val="22"/>
                <w:lang w:val="en-US"/>
              </w:rPr>
            </w:pPr>
            <w:r w:rsidRPr="00DF63B1">
              <w:rPr>
                <w:sz w:val="22"/>
                <w:lang w:val="en-US"/>
              </w:rPr>
              <w:t>Executarea conductelor din tevi de polietilena: D=40 mm</w:t>
            </w:r>
          </w:p>
          <w:p w14:paraId="22943FB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C5D487E"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11B2CAAA" w14:textId="77777777" w:rsidR="008120FD" w:rsidRPr="004B04C9" w:rsidRDefault="008120FD" w:rsidP="008120FD">
            <w:pPr>
              <w:jc w:val="center"/>
            </w:pPr>
            <w:r w:rsidRPr="008B0ED8">
              <w:rPr>
                <w:sz w:val="22"/>
              </w:rPr>
              <w:t>0,02</w:t>
            </w:r>
          </w:p>
        </w:tc>
      </w:tr>
      <w:tr w:rsidR="008120FD" w:rsidRPr="004B04C9" w14:paraId="5732CD0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F6E8E"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1CA10226" w14:textId="77777777" w:rsidR="008120FD" w:rsidRPr="008B0ED8" w:rsidRDefault="008120FD" w:rsidP="008120FD">
            <w:pPr>
              <w:rPr>
                <w:sz w:val="22"/>
                <w:lang w:val="en-US"/>
              </w:rPr>
            </w:pPr>
            <w:r w:rsidRPr="008B0ED8">
              <w:rPr>
                <w:sz w:val="22"/>
                <w:lang w:val="en-US"/>
              </w:rPr>
              <w:t>TsD18B</w:t>
            </w:r>
          </w:p>
          <w:p w14:paraId="67DC26F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D0F183" w14:textId="77777777" w:rsidR="008120FD" w:rsidRPr="007755B1" w:rsidRDefault="008120FD" w:rsidP="008120FD">
            <w:pPr>
              <w:rPr>
                <w:sz w:val="22"/>
                <w:lang w:val="it-IT"/>
              </w:rPr>
            </w:pPr>
            <w:r w:rsidRPr="007755B1">
              <w:rPr>
                <w:sz w:val="22"/>
                <w:lang w:val="it-IT"/>
              </w:rPr>
              <w:t>Umplutura compactata in santuri, pentru cablurile ingropate ale liniilor electrice de inalta tensiune, executata cu pamint provenit din teren mijlociu</w:t>
            </w:r>
          </w:p>
          <w:p w14:paraId="01CDDF26"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51F65CE4"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7356777C" w14:textId="77777777" w:rsidR="008120FD" w:rsidRPr="004B04C9" w:rsidRDefault="008120FD" w:rsidP="008120FD">
            <w:pPr>
              <w:jc w:val="center"/>
            </w:pPr>
            <w:r w:rsidRPr="008B0ED8">
              <w:rPr>
                <w:sz w:val="22"/>
              </w:rPr>
              <w:t>95,94</w:t>
            </w:r>
          </w:p>
        </w:tc>
      </w:tr>
      <w:tr w:rsidR="008120FD" w:rsidRPr="004B04C9" w14:paraId="335B237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05E7B"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6A6585D3" w14:textId="77777777" w:rsidR="008120FD" w:rsidRPr="008B0ED8" w:rsidRDefault="008120FD" w:rsidP="008120FD">
            <w:pPr>
              <w:rPr>
                <w:sz w:val="22"/>
                <w:lang w:val="en-US"/>
              </w:rPr>
            </w:pPr>
            <w:r w:rsidRPr="008B0ED8">
              <w:rPr>
                <w:sz w:val="22"/>
                <w:lang w:val="en-US"/>
              </w:rPr>
              <w:t>TsC35A1</w:t>
            </w:r>
          </w:p>
          <w:p w14:paraId="53CBD42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95E615" w14:textId="77777777" w:rsidR="008120FD" w:rsidRPr="007755B1" w:rsidRDefault="008120FD" w:rsidP="008120FD">
            <w:pPr>
              <w:rPr>
                <w:sz w:val="22"/>
                <w:lang w:val="it-IT"/>
              </w:rPr>
            </w:pPr>
            <w:r w:rsidRPr="007755B1">
              <w:rPr>
                <w:sz w:val="22"/>
                <w:lang w:val="it-IT"/>
              </w:rPr>
              <w:t>Excavat transport cu incarcator frontal , la distante de incarcare in autovehicul cu incarcator frontal pe senile de 0,5-0,99 m.c, pamint din teren catg.1 la distanta &lt; 10 m</w:t>
            </w:r>
          </w:p>
          <w:p w14:paraId="0AA88348"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7DC117DA"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73BCF6F6" w14:textId="77777777" w:rsidR="008120FD" w:rsidRPr="004B04C9" w:rsidRDefault="008120FD" w:rsidP="008120FD">
            <w:pPr>
              <w:jc w:val="center"/>
            </w:pPr>
            <w:r w:rsidRPr="008B0ED8">
              <w:rPr>
                <w:sz w:val="22"/>
              </w:rPr>
              <w:t>0,48</w:t>
            </w:r>
          </w:p>
        </w:tc>
      </w:tr>
      <w:tr w:rsidR="008120FD" w:rsidRPr="004B04C9" w14:paraId="3EA70D4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B8B6E"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1AD0CB96" w14:textId="77777777" w:rsidR="008120FD" w:rsidRPr="008B0ED8" w:rsidRDefault="008120FD" w:rsidP="008120FD">
            <w:pPr>
              <w:rPr>
                <w:sz w:val="22"/>
                <w:lang w:val="en-US"/>
              </w:rPr>
            </w:pPr>
            <w:r w:rsidRPr="008B0ED8">
              <w:rPr>
                <w:sz w:val="22"/>
                <w:lang w:val="en-US"/>
              </w:rPr>
              <w:t>TsI51A5</w:t>
            </w:r>
          </w:p>
          <w:p w14:paraId="571EFE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B051A47" w14:textId="77777777" w:rsidR="008120FD" w:rsidRPr="007755B1" w:rsidRDefault="008120FD" w:rsidP="008120FD">
            <w:pPr>
              <w:rPr>
                <w:sz w:val="22"/>
                <w:lang w:val="it-IT"/>
              </w:rPr>
            </w:pPr>
            <w:r w:rsidRPr="007755B1">
              <w:rPr>
                <w:sz w:val="22"/>
                <w:lang w:val="it-IT"/>
              </w:rPr>
              <w:t>Transportarea pamintului cu autobasculanta de 10 t la distanta de: 5 km</w:t>
            </w:r>
          </w:p>
          <w:p w14:paraId="6DCE02A9"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13490AAD"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742B5D4B" w14:textId="77777777" w:rsidR="008120FD" w:rsidRPr="004B04C9" w:rsidRDefault="008120FD" w:rsidP="008120FD">
            <w:pPr>
              <w:jc w:val="center"/>
            </w:pPr>
            <w:r w:rsidRPr="008B0ED8">
              <w:rPr>
                <w:sz w:val="22"/>
              </w:rPr>
              <w:t>79,20</w:t>
            </w:r>
          </w:p>
        </w:tc>
      </w:tr>
      <w:tr w:rsidR="008120FD" w:rsidRPr="004B04C9" w14:paraId="2CA6E43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4CFD5"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1895E7F6" w14:textId="77777777" w:rsidR="008120FD" w:rsidRPr="008B0ED8" w:rsidRDefault="008120FD" w:rsidP="008120FD">
            <w:pPr>
              <w:rPr>
                <w:sz w:val="22"/>
                <w:lang w:val="en-US"/>
              </w:rPr>
            </w:pPr>
            <w:r w:rsidRPr="008B0ED8">
              <w:rPr>
                <w:sz w:val="22"/>
                <w:lang w:val="en-US"/>
              </w:rPr>
              <w:t>TsC51B</w:t>
            </w:r>
          </w:p>
          <w:p w14:paraId="49F08A1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BEE0692" w14:textId="77777777" w:rsidR="008120FD" w:rsidRPr="007755B1" w:rsidRDefault="008120FD" w:rsidP="008120FD">
            <w:pPr>
              <w:rPr>
                <w:sz w:val="22"/>
                <w:lang w:val="it-IT"/>
              </w:rPr>
            </w:pPr>
            <w:r w:rsidRPr="007755B1">
              <w:rPr>
                <w:sz w:val="22"/>
                <w:lang w:val="it-IT"/>
              </w:rPr>
              <w:t>Lucrari la descarcarea pamintului in depozit, teren categoria II</w:t>
            </w:r>
          </w:p>
          <w:p w14:paraId="657ED8B1"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4E4BED58"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51DD2A26" w14:textId="77777777" w:rsidR="008120FD" w:rsidRPr="004B04C9" w:rsidRDefault="008120FD" w:rsidP="008120FD">
            <w:pPr>
              <w:jc w:val="center"/>
            </w:pPr>
            <w:r w:rsidRPr="008B0ED8">
              <w:rPr>
                <w:sz w:val="22"/>
              </w:rPr>
              <w:t>0,48</w:t>
            </w:r>
          </w:p>
        </w:tc>
      </w:tr>
      <w:tr w:rsidR="008120FD" w:rsidRPr="00514EE0" w14:paraId="7E0628BD" w14:textId="77777777" w:rsidTr="008120FD">
        <w:tc>
          <w:tcPr>
            <w:tcW w:w="709" w:type="dxa"/>
            <w:tcBorders>
              <w:top w:val="nil"/>
              <w:left w:val="single" w:sz="6" w:space="0" w:color="auto"/>
              <w:bottom w:val="nil"/>
              <w:right w:val="nil"/>
            </w:tcBorders>
          </w:tcPr>
          <w:p w14:paraId="198D3DB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A845583" w14:textId="77777777" w:rsidR="008120FD" w:rsidRPr="004B04C9" w:rsidRDefault="008120FD" w:rsidP="008120FD"/>
        </w:tc>
        <w:tc>
          <w:tcPr>
            <w:tcW w:w="6379" w:type="dxa"/>
            <w:tcBorders>
              <w:top w:val="nil"/>
              <w:left w:val="single" w:sz="6" w:space="0" w:color="auto"/>
              <w:bottom w:val="nil"/>
              <w:right w:val="nil"/>
            </w:tcBorders>
          </w:tcPr>
          <w:p w14:paraId="21D174D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Lucrari de montare </w:t>
            </w:r>
          </w:p>
          <w:p w14:paraId="7B7CCF78"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E302D98" w14:textId="77777777" w:rsidR="008120FD" w:rsidRPr="00514EE0" w:rsidRDefault="008120FD" w:rsidP="008120FD"/>
        </w:tc>
        <w:tc>
          <w:tcPr>
            <w:tcW w:w="992" w:type="dxa"/>
            <w:tcBorders>
              <w:top w:val="nil"/>
              <w:left w:val="single" w:sz="6" w:space="0" w:color="auto"/>
              <w:bottom w:val="nil"/>
              <w:right w:val="single" w:sz="4" w:space="0" w:color="auto"/>
            </w:tcBorders>
          </w:tcPr>
          <w:p w14:paraId="19521BEE" w14:textId="77777777" w:rsidR="008120FD" w:rsidRPr="00514EE0" w:rsidRDefault="008120FD" w:rsidP="008120FD"/>
        </w:tc>
      </w:tr>
      <w:tr w:rsidR="008120FD" w:rsidRPr="004B04C9" w14:paraId="20ED45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5CC1A" w14:textId="77777777" w:rsidR="008120FD" w:rsidRPr="008B0ED8" w:rsidRDefault="008120FD" w:rsidP="008120FD">
            <w:pPr>
              <w:rPr>
                <w:sz w:val="22"/>
                <w:szCs w:val="22"/>
              </w:rPr>
            </w:pPr>
            <w:r w:rsidRPr="008B0ED8">
              <w:rPr>
                <w:sz w:val="22"/>
                <w:szCs w:val="22"/>
              </w:rPr>
              <w:t>7</w:t>
            </w:r>
          </w:p>
        </w:tc>
        <w:tc>
          <w:tcPr>
            <w:tcW w:w="1559" w:type="dxa"/>
            <w:tcBorders>
              <w:top w:val="single" w:sz="4" w:space="0" w:color="auto"/>
              <w:bottom w:val="single" w:sz="4" w:space="0" w:color="auto"/>
            </w:tcBorders>
            <w:vAlign w:val="center"/>
          </w:tcPr>
          <w:p w14:paraId="6F83DB95" w14:textId="77777777" w:rsidR="008120FD" w:rsidRPr="008B0ED8" w:rsidRDefault="008120FD" w:rsidP="008120FD">
            <w:pPr>
              <w:rPr>
                <w:sz w:val="22"/>
                <w:lang w:val="en-US"/>
              </w:rPr>
            </w:pPr>
            <w:r w:rsidRPr="008B0ED8">
              <w:rPr>
                <w:sz w:val="22"/>
                <w:lang w:val="en-US"/>
              </w:rPr>
              <w:t>08-02-142-1</w:t>
            </w:r>
          </w:p>
          <w:p w14:paraId="308BD0A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D145E6" w14:textId="77777777" w:rsidR="008120FD" w:rsidRPr="007755B1" w:rsidRDefault="008120FD" w:rsidP="008120FD">
            <w:pPr>
              <w:rPr>
                <w:sz w:val="22"/>
                <w:lang w:val="it-IT"/>
              </w:rPr>
            </w:pPr>
            <w:r w:rsidRPr="007755B1">
              <w:rPr>
                <w:sz w:val="22"/>
                <w:lang w:val="it-IT"/>
              </w:rPr>
              <w:t>Executarea patului pentru un singur cablu in transee</w:t>
            </w:r>
          </w:p>
          <w:p w14:paraId="3D738C94"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14E4E5B5"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C4CFF5C" w14:textId="77777777" w:rsidR="008120FD" w:rsidRPr="004B04C9" w:rsidRDefault="008120FD" w:rsidP="008120FD">
            <w:pPr>
              <w:jc w:val="center"/>
            </w:pPr>
            <w:r w:rsidRPr="008B0ED8">
              <w:rPr>
                <w:sz w:val="22"/>
              </w:rPr>
              <w:t>7,75</w:t>
            </w:r>
          </w:p>
        </w:tc>
      </w:tr>
      <w:tr w:rsidR="008120FD" w:rsidRPr="004B04C9" w14:paraId="6D36829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908B4E"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493D0B93" w14:textId="77777777" w:rsidR="008120FD" w:rsidRPr="008B0ED8" w:rsidRDefault="008120FD" w:rsidP="008120FD">
            <w:pPr>
              <w:rPr>
                <w:sz w:val="22"/>
                <w:lang w:val="en-US"/>
              </w:rPr>
            </w:pPr>
            <w:r w:rsidRPr="008B0ED8">
              <w:rPr>
                <w:sz w:val="22"/>
                <w:lang w:val="en-US"/>
              </w:rPr>
              <w:t>08-02-142-2</w:t>
            </w:r>
          </w:p>
          <w:p w14:paraId="45F1D0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8E736B4" w14:textId="77777777" w:rsidR="008120FD" w:rsidRPr="007755B1" w:rsidRDefault="008120FD" w:rsidP="008120FD">
            <w:pPr>
              <w:rPr>
                <w:sz w:val="22"/>
                <w:lang w:val="it-IT"/>
              </w:rPr>
            </w:pPr>
            <w:r w:rsidRPr="007755B1">
              <w:rPr>
                <w:sz w:val="22"/>
                <w:lang w:val="it-IT"/>
              </w:rPr>
              <w:t>Pentru fiecare cablu urmator se va adauga la norma 08-01-142-1</w:t>
            </w:r>
          </w:p>
          <w:p w14:paraId="092A97F9"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4214D33F"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33F8DCAC" w14:textId="77777777" w:rsidR="008120FD" w:rsidRPr="004B04C9" w:rsidRDefault="008120FD" w:rsidP="008120FD">
            <w:pPr>
              <w:jc w:val="center"/>
            </w:pPr>
            <w:r w:rsidRPr="008B0ED8">
              <w:rPr>
                <w:sz w:val="22"/>
              </w:rPr>
              <w:t>0,49</w:t>
            </w:r>
          </w:p>
        </w:tc>
      </w:tr>
      <w:tr w:rsidR="008120FD" w:rsidRPr="004B04C9" w14:paraId="1DB9AB1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C6EA3"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2C6D3B42" w14:textId="77777777" w:rsidR="008120FD" w:rsidRPr="008B0ED8" w:rsidRDefault="008120FD" w:rsidP="008120FD">
            <w:pPr>
              <w:rPr>
                <w:sz w:val="22"/>
                <w:lang w:val="en-US"/>
              </w:rPr>
            </w:pPr>
            <w:r w:rsidRPr="008B0ED8">
              <w:rPr>
                <w:sz w:val="22"/>
                <w:lang w:val="en-US"/>
              </w:rPr>
              <w:t>pret furnizor</w:t>
            </w:r>
          </w:p>
          <w:p w14:paraId="758716D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A84E57D" w14:textId="77777777" w:rsidR="008120FD" w:rsidRPr="008B0ED8" w:rsidRDefault="008120FD" w:rsidP="008120FD">
            <w:pPr>
              <w:rPr>
                <w:sz w:val="22"/>
              </w:rPr>
            </w:pPr>
            <w:r w:rsidRPr="008B0ED8">
              <w:rPr>
                <w:sz w:val="22"/>
              </w:rPr>
              <w:t>Nisip amenajari</w:t>
            </w:r>
          </w:p>
          <w:p w14:paraId="3764D815"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2C27825"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6987E719" w14:textId="77777777" w:rsidR="008120FD" w:rsidRPr="004B04C9" w:rsidRDefault="008120FD" w:rsidP="008120FD">
            <w:pPr>
              <w:jc w:val="center"/>
            </w:pPr>
            <w:r w:rsidRPr="008B0ED8">
              <w:rPr>
                <w:sz w:val="22"/>
              </w:rPr>
              <w:t>47,91</w:t>
            </w:r>
          </w:p>
        </w:tc>
      </w:tr>
      <w:tr w:rsidR="008120FD" w:rsidRPr="004B04C9" w14:paraId="647C2B7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622C4"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75D0B1FC" w14:textId="77777777" w:rsidR="008120FD" w:rsidRPr="008B0ED8" w:rsidRDefault="008120FD" w:rsidP="008120FD">
            <w:pPr>
              <w:rPr>
                <w:sz w:val="22"/>
                <w:lang w:val="en-US"/>
              </w:rPr>
            </w:pPr>
            <w:r w:rsidRPr="008B0ED8">
              <w:rPr>
                <w:sz w:val="22"/>
                <w:lang w:val="en-US"/>
              </w:rPr>
              <w:t>08-02-143-1</w:t>
            </w:r>
          </w:p>
          <w:p w14:paraId="6249094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F4F46E" w14:textId="77777777" w:rsidR="008120FD" w:rsidRPr="007755B1" w:rsidRDefault="008120FD" w:rsidP="008120FD">
            <w:pPr>
              <w:rPr>
                <w:sz w:val="22"/>
                <w:lang w:val="it-IT"/>
              </w:rPr>
            </w:pPr>
            <w:r w:rsidRPr="007755B1">
              <w:rPr>
                <w:sz w:val="22"/>
                <w:lang w:val="it-IT"/>
              </w:rPr>
              <w:t>Acoperirea cablului, pozat in transee: cu caramida a unui singur cablu</w:t>
            </w:r>
          </w:p>
          <w:p w14:paraId="1E51F66E"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4967A4F7"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8306AC1" w14:textId="77777777" w:rsidR="008120FD" w:rsidRPr="004B04C9" w:rsidRDefault="008120FD" w:rsidP="008120FD">
            <w:pPr>
              <w:jc w:val="center"/>
            </w:pPr>
            <w:r w:rsidRPr="008B0ED8">
              <w:rPr>
                <w:sz w:val="22"/>
              </w:rPr>
              <w:t>7,75</w:t>
            </w:r>
          </w:p>
        </w:tc>
      </w:tr>
      <w:tr w:rsidR="008120FD" w:rsidRPr="004B04C9" w14:paraId="62D8C9B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CDE76"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3F0F0100" w14:textId="77777777" w:rsidR="008120FD" w:rsidRPr="008B0ED8" w:rsidRDefault="008120FD" w:rsidP="008120FD">
            <w:pPr>
              <w:rPr>
                <w:sz w:val="22"/>
                <w:lang w:val="en-US"/>
              </w:rPr>
            </w:pPr>
            <w:r w:rsidRPr="008B0ED8">
              <w:rPr>
                <w:sz w:val="22"/>
                <w:lang w:val="en-US"/>
              </w:rPr>
              <w:t>08-02-143-2</w:t>
            </w:r>
          </w:p>
          <w:p w14:paraId="3DA6365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C7E88AF" w14:textId="77777777" w:rsidR="008120FD" w:rsidRPr="007755B1" w:rsidRDefault="008120FD" w:rsidP="008120FD">
            <w:pPr>
              <w:rPr>
                <w:sz w:val="22"/>
                <w:lang w:val="it-IT"/>
              </w:rPr>
            </w:pPr>
            <w:r w:rsidRPr="007755B1">
              <w:rPr>
                <w:sz w:val="22"/>
                <w:lang w:val="it-IT"/>
              </w:rPr>
              <w:t>Acoperirea cablului, pozat in transee: cu caramida a fiecarui cablu urmator</w:t>
            </w:r>
          </w:p>
          <w:p w14:paraId="0D4E7174"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15631462"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511B1A5" w14:textId="77777777" w:rsidR="008120FD" w:rsidRPr="004B04C9" w:rsidRDefault="008120FD" w:rsidP="008120FD">
            <w:pPr>
              <w:jc w:val="center"/>
            </w:pPr>
            <w:r w:rsidRPr="008B0ED8">
              <w:rPr>
                <w:sz w:val="22"/>
              </w:rPr>
              <w:t>0,49</w:t>
            </w:r>
          </w:p>
        </w:tc>
      </w:tr>
      <w:tr w:rsidR="008120FD" w:rsidRPr="004B04C9" w14:paraId="1C78578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ED229"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00914B96" w14:textId="77777777" w:rsidR="008120FD" w:rsidRPr="008B0ED8" w:rsidRDefault="008120FD" w:rsidP="008120FD">
            <w:pPr>
              <w:rPr>
                <w:sz w:val="22"/>
                <w:lang w:val="en-US"/>
              </w:rPr>
            </w:pPr>
            <w:r w:rsidRPr="008B0ED8">
              <w:rPr>
                <w:sz w:val="22"/>
                <w:lang w:val="en-US"/>
              </w:rPr>
              <w:t>pret furnizor</w:t>
            </w:r>
          </w:p>
          <w:p w14:paraId="610D61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512C54" w14:textId="77777777" w:rsidR="008120FD" w:rsidRPr="008B0ED8" w:rsidRDefault="008120FD" w:rsidP="008120FD">
            <w:pPr>
              <w:rPr>
                <w:sz w:val="22"/>
              </w:rPr>
            </w:pPr>
            <w:r w:rsidRPr="008B0ED8">
              <w:rPr>
                <w:sz w:val="22"/>
              </w:rPr>
              <w:t>Caramida constructie plina 250x120x65 mm</w:t>
            </w:r>
          </w:p>
          <w:p w14:paraId="1A1E7A72"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1E4C186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85192C4" w14:textId="77777777" w:rsidR="008120FD" w:rsidRPr="004B04C9" w:rsidRDefault="008120FD" w:rsidP="008120FD">
            <w:pPr>
              <w:jc w:val="center"/>
            </w:pPr>
            <w:r w:rsidRPr="008B0ED8">
              <w:rPr>
                <w:sz w:val="22"/>
              </w:rPr>
              <w:t>3 313,00</w:t>
            </w:r>
          </w:p>
        </w:tc>
      </w:tr>
      <w:tr w:rsidR="008120FD" w:rsidRPr="004B04C9" w14:paraId="6D22452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18B5D" w14:textId="77777777" w:rsidR="008120FD" w:rsidRPr="008B0ED8" w:rsidRDefault="008120FD" w:rsidP="008120FD">
            <w:pPr>
              <w:rPr>
                <w:sz w:val="22"/>
                <w:szCs w:val="22"/>
              </w:rPr>
            </w:pPr>
            <w:r w:rsidRPr="004B04C9">
              <w:lastRenderedPageBreak/>
              <w:t xml:space="preserve"> </w:t>
            </w:r>
            <w:r w:rsidRPr="008B0ED8">
              <w:rPr>
                <w:sz w:val="22"/>
                <w:szCs w:val="22"/>
              </w:rPr>
              <w:t>13</w:t>
            </w:r>
          </w:p>
        </w:tc>
        <w:tc>
          <w:tcPr>
            <w:tcW w:w="1559" w:type="dxa"/>
            <w:tcBorders>
              <w:top w:val="single" w:sz="4" w:space="0" w:color="auto"/>
              <w:bottom w:val="single" w:sz="4" w:space="0" w:color="auto"/>
            </w:tcBorders>
            <w:vAlign w:val="center"/>
          </w:tcPr>
          <w:p w14:paraId="4F0C3BA9" w14:textId="77777777" w:rsidR="008120FD" w:rsidRPr="008B0ED8" w:rsidRDefault="008120FD" w:rsidP="008120FD">
            <w:pPr>
              <w:rPr>
                <w:sz w:val="22"/>
                <w:lang w:val="en-US"/>
              </w:rPr>
            </w:pPr>
            <w:r w:rsidRPr="008B0ED8">
              <w:rPr>
                <w:sz w:val="22"/>
                <w:lang w:val="en-US"/>
              </w:rPr>
              <w:t>08-02-411-1</w:t>
            </w:r>
          </w:p>
          <w:p w14:paraId="2359AA2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1E2236A" w14:textId="77777777" w:rsidR="008120FD" w:rsidRPr="007755B1" w:rsidRDefault="008120FD" w:rsidP="008120FD">
            <w:pPr>
              <w:rPr>
                <w:sz w:val="22"/>
                <w:lang w:val="it-IT"/>
              </w:rPr>
            </w:pPr>
            <w:r w:rsidRPr="007755B1">
              <w:rPr>
                <w:sz w:val="22"/>
                <w:lang w:val="it-IT"/>
              </w:rPr>
              <w:t>Furtun metalic, diametrul exterior pina la 48 mm</w:t>
            </w:r>
          </w:p>
          <w:p w14:paraId="1B7573A6"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03E26E7E"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0B57A51" w14:textId="77777777" w:rsidR="008120FD" w:rsidRPr="004B04C9" w:rsidRDefault="008120FD" w:rsidP="008120FD">
            <w:pPr>
              <w:jc w:val="center"/>
            </w:pPr>
            <w:r w:rsidRPr="008B0ED8">
              <w:rPr>
                <w:sz w:val="22"/>
              </w:rPr>
              <w:t>0,72</w:t>
            </w:r>
          </w:p>
        </w:tc>
      </w:tr>
      <w:tr w:rsidR="008120FD" w:rsidRPr="004B04C9" w14:paraId="703B8FA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3A6D5"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2AE4261A" w14:textId="77777777" w:rsidR="008120FD" w:rsidRPr="008B0ED8" w:rsidRDefault="008120FD" w:rsidP="008120FD">
            <w:pPr>
              <w:rPr>
                <w:sz w:val="22"/>
                <w:lang w:val="en-US"/>
              </w:rPr>
            </w:pPr>
            <w:r w:rsidRPr="008B0ED8">
              <w:rPr>
                <w:sz w:val="22"/>
                <w:lang w:val="en-US"/>
              </w:rPr>
              <w:t>pret furnizor</w:t>
            </w:r>
          </w:p>
          <w:p w14:paraId="0D967C6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130384A" w14:textId="77777777" w:rsidR="008120FD" w:rsidRPr="007755B1" w:rsidRDefault="008120FD" w:rsidP="008120FD">
            <w:pPr>
              <w:rPr>
                <w:sz w:val="22"/>
                <w:lang w:val="it-IT"/>
              </w:rPr>
            </w:pPr>
            <w:r w:rsidRPr="007755B1">
              <w:rPr>
                <w:sz w:val="22"/>
                <w:lang w:val="it-IT"/>
              </w:rPr>
              <w:t>Furtun metalic in izolatie PVC D=40 mm</w:t>
            </w:r>
          </w:p>
          <w:p w14:paraId="11EC4ECB"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31978868"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D58BC46" w14:textId="77777777" w:rsidR="008120FD" w:rsidRPr="004B04C9" w:rsidRDefault="008120FD" w:rsidP="008120FD">
            <w:pPr>
              <w:jc w:val="center"/>
            </w:pPr>
            <w:r w:rsidRPr="008B0ED8">
              <w:rPr>
                <w:sz w:val="22"/>
              </w:rPr>
              <w:t>72,00</w:t>
            </w:r>
          </w:p>
        </w:tc>
      </w:tr>
      <w:tr w:rsidR="008120FD" w:rsidRPr="004B04C9" w14:paraId="043B5B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2419F"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499C4FB2" w14:textId="77777777" w:rsidR="008120FD" w:rsidRPr="008B0ED8" w:rsidRDefault="008120FD" w:rsidP="008120FD">
            <w:pPr>
              <w:rPr>
                <w:sz w:val="22"/>
                <w:lang w:val="en-US"/>
              </w:rPr>
            </w:pPr>
            <w:r w:rsidRPr="008B0ED8">
              <w:rPr>
                <w:sz w:val="22"/>
                <w:lang w:val="en-US"/>
              </w:rPr>
              <w:t>08-02-396-1</w:t>
            </w:r>
          </w:p>
          <w:p w14:paraId="0CAA3ED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38F25A" w14:textId="77777777" w:rsidR="008120FD" w:rsidRPr="007755B1" w:rsidRDefault="008120FD" w:rsidP="008120FD">
            <w:pPr>
              <w:rPr>
                <w:sz w:val="22"/>
                <w:lang w:val="it-IT"/>
              </w:rPr>
            </w:pPr>
            <w:r w:rsidRPr="007755B1">
              <w:rPr>
                <w:sz w:val="22"/>
                <w:lang w:val="it-IT"/>
              </w:rPr>
              <w:t>Canal metalic pe constructii, console, pe ferme si coloane, lungime 2 m</w:t>
            </w:r>
          </w:p>
          <w:p w14:paraId="75B64E65"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6DEA6183"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3ABE349" w14:textId="77777777" w:rsidR="008120FD" w:rsidRPr="004B04C9" w:rsidRDefault="008120FD" w:rsidP="008120FD">
            <w:pPr>
              <w:jc w:val="center"/>
            </w:pPr>
            <w:r w:rsidRPr="008B0ED8">
              <w:rPr>
                <w:sz w:val="22"/>
              </w:rPr>
              <w:t>0,05</w:t>
            </w:r>
          </w:p>
        </w:tc>
      </w:tr>
      <w:tr w:rsidR="008120FD" w:rsidRPr="004B04C9" w14:paraId="3F05335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B0A91"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181163A0" w14:textId="77777777" w:rsidR="008120FD" w:rsidRPr="008B0ED8" w:rsidRDefault="008120FD" w:rsidP="008120FD">
            <w:pPr>
              <w:rPr>
                <w:sz w:val="22"/>
                <w:lang w:val="en-US"/>
              </w:rPr>
            </w:pPr>
            <w:r w:rsidRPr="008B0ED8">
              <w:rPr>
                <w:sz w:val="22"/>
                <w:lang w:val="en-US"/>
              </w:rPr>
              <w:t>pret furnizor</w:t>
            </w:r>
          </w:p>
          <w:p w14:paraId="6E27A9D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ABB092" w14:textId="77777777" w:rsidR="008120FD" w:rsidRPr="00DF63B1" w:rsidRDefault="008120FD" w:rsidP="008120FD">
            <w:pPr>
              <w:rPr>
                <w:sz w:val="22"/>
                <w:lang w:val="en-US"/>
              </w:rPr>
            </w:pPr>
            <w:r w:rsidRPr="00DF63B1">
              <w:rPr>
                <w:sz w:val="22"/>
                <w:lang w:val="en-US"/>
              </w:rPr>
              <w:t>Canal metalic pentru cabluri cu capac 50x50x3000 mm</w:t>
            </w:r>
          </w:p>
          <w:p w14:paraId="0FA1702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F57B0CE"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2226A142" w14:textId="77777777" w:rsidR="008120FD" w:rsidRPr="004B04C9" w:rsidRDefault="008120FD" w:rsidP="008120FD">
            <w:pPr>
              <w:jc w:val="center"/>
            </w:pPr>
            <w:r w:rsidRPr="008B0ED8">
              <w:rPr>
                <w:sz w:val="22"/>
              </w:rPr>
              <w:t>5,00</w:t>
            </w:r>
          </w:p>
        </w:tc>
      </w:tr>
      <w:tr w:rsidR="008120FD" w:rsidRPr="004B04C9" w14:paraId="13E129D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EC288"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10C9AAE9" w14:textId="77777777" w:rsidR="008120FD" w:rsidRPr="008B0ED8" w:rsidRDefault="008120FD" w:rsidP="008120FD">
            <w:pPr>
              <w:rPr>
                <w:sz w:val="22"/>
                <w:lang w:val="en-US"/>
              </w:rPr>
            </w:pPr>
            <w:r w:rsidRPr="008B0ED8">
              <w:rPr>
                <w:sz w:val="22"/>
                <w:lang w:val="en-US"/>
              </w:rPr>
              <w:t>08-02-146-2</w:t>
            </w:r>
          </w:p>
          <w:p w14:paraId="23AE556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20F496D" w14:textId="77777777" w:rsidR="008120FD" w:rsidRPr="007755B1" w:rsidRDefault="008120FD" w:rsidP="008120FD">
            <w:pPr>
              <w:rPr>
                <w:sz w:val="22"/>
                <w:lang w:val="it-IT"/>
              </w:rPr>
            </w:pPr>
            <w:r w:rsidRPr="007755B1">
              <w:rPr>
                <w:sz w:val="22"/>
                <w:lang w:val="it-IT"/>
              </w:rPr>
              <w:t>Cablu pina la 35 kV, fixare cu cleme aplicate, masa 1 m pina la: 1 kg</w:t>
            </w:r>
          </w:p>
          <w:p w14:paraId="4F80C1D9"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1999875D"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31EAB2FC" w14:textId="77777777" w:rsidR="008120FD" w:rsidRPr="004B04C9" w:rsidRDefault="008120FD" w:rsidP="008120FD">
            <w:pPr>
              <w:jc w:val="center"/>
            </w:pPr>
            <w:r w:rsidRPr="008B0ED8">
              <w:rPr>
                <w:sz w:val="22"/>
              </w:rPr>
              <w:t>0,02</w:t>
            </w:r>
          </w:p>
        </w:tc>
      </w:tr>
      <w:tr w:rsidR="008120FD" w:rsidRPr="004B04C9" w14:paraId="5268653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0FE597"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3CE7B7AF" w14:textId="77777777" w:rsidR="008120FD" w:rsidRPr="008B0ED8" w:rsidRDefault="008120FD" w:rsidP="008120FD">
            <w:pPr>
              <w:rPr>
                <w:sz w:val="22"/>
                <w:lang w:val="en-US"/>
              </w:rPr>
            </w:pPr>
            <w:r w:rsidRPr="008B0ED8">
              <w:rPr>
                <w:sz w:val="22"/>
                <w:lang w:val="en-US"/>
              </w:rPr>
              <w:t>08-02-145-1</w:t>
            </w:r>
          </w:p>
          <w:p w14:paraId="207E88A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14CF424" w14:textId="77777777" w:rsidR="008120FD" w:rsidRPr="007755B1" w:rsidRDefault="008120FD" w:rsidP="008120FD">
            <w:pPr>
              <w:rPr>
                <w:sz w:val="22"/>
                <w:lang w:val="it-IT"/>
              </w:rPr>
            </w:pPr>
            <w:r w:rsidRPr="007755B1">
              <w:rPr>
                <w:sz w:val="22"/>
                <w:lang w:val="it-IT"/>
              </w:rPr>
              <w:t>Cablu pina la 35 kV, pozat pe fundul canalului fara fixari, masa 1 m pina la: 1 kg</w:t>
            </w:r>
          </w:p>
          <w:p w14:paraId="703EC684"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3352B40F"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06D271E7" w14:textId="77777777" w:rsidR="008120FD" w:rsidRPr="004B04C9" w:rsidRDefault="008120FD" w:rsidP="008120FD">
            <w:pPr>
              <w:jc w:val="center"/>
            </w:pPr>
            <w:r w:rsidRPr="008B0ED8">
              <w:rPr>
                <w:sz w:val="22"/>
              </w:rPr>
              <w:t>8,04</w:t>
            </w:r>
          </w:p>
        </w:tc>
      </w:tr>
      <w:tr w:rsidR="008120FD" w:rsidRPr="004B04C9" w14:paraId="0676098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FFAE99"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30D9DF3A" w14:textId="77777777" w:rsidR="008120FD" w:rsidRPr="008B0ED8" w:rsidRDefault="008120FD" w:rsidP="008120FD">
            <w:pPr>
              <w:rPr>
                <w:sz w:val="22"/>
                <w:lang w:val="en-US"/>
              </w:rPr>
            </w:pPr>
            <w:r w:rsidRPr="008B0ED8">
              <w:rPr>
                <w:sz w:val="22"/>
                <w:lang w:val="en-US"/>
              </w:rPr>
              <w:t>08-02-148-1</w:t>
            </w:r>
          </w:p>
          <w:p w14:paraId="31557E0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7D090BC" w14:textId="77777777" w:rsidR="008120FD" w:rsidRPr="007755B1" w:rsidRDefault="008120FD" w:rsidP="008120FD">
            <w:pPr>
              <w:rPr>
                <w:sz w:val="22"/>
                <w:lang w:val="it-IT"/>
              </w:rPr>
            </w:pPr>
            <w:r w:rsidRPr="007755B1">
              <w:rPr>
                <w:sz w:val="22"/>
                <w:lang w:val="it-IT"/>
              </w:rPr>
              <w:t>Cablu pina la 35 kV in tevi, blocuri si cutii pozate, masa 1 m pina la: 1 kg</w:t>
            </w:r>
          </w:p>
          <w:p w14:paraId="574D4CFE"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4B8F9E2A"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FB38EB1" w14:textId="77777777" w:rsidR="008120FD" w:rsidRPr="004B04C9" w:rsidRDefault="008120FD" w:rsidP="008120FD">
            <w:pPr>
              <w:jc w:val="center"/>
            </w:pPr>
            <w:r w:rsidRPr="008B0ED8">
              <w:rPr>
                <w:sz w:val="22"/>
              </w:rPr>
              <w:t>0,96</w:t>
            </w:r>
          </w:p>
        </w:tc>
      </w:tr>
      <w:tr w:rsidR="008120FD" w:rsidRPr="004B04C9" w14:paraId="1A696EB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91340"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694484D2" w14:textId="77777777" w:rsidR="008120FD" w:rsidRPr="008B0ED8" w:rsidRDefault="008120FD" w:rsidP="008120FD">
            <w:pPr>
              <w:rPr>
                <w:sz w:val="22"/>
                <w:lang w:val="en-US"/>
              </w:rPr>
            </w:pPr>
            <w:r w:rsidRPr="008B0ED8">
              <w:rPr>
                <w:sz w:val="22"/>
                <w:lang w:val="en-US"/>
              </w:rPr>
              <w:t>pret furnizor</w:t>
            </w:r>
          </w:p>
          <w:p w14:paraId="04A84ED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7E4A2A8" w14:textId="77777777" w:rsidR="008120FD" w:rsidRPr="007755B1" w:rsidRDefault="008120FD" w:rsidP="008120FD">
            <w:pPr>
              <w:rPr>
                <w:sz w:val="22"/>
                <w:lang w:val="it-IT"/>
              </w:rPr>
            </w:pPr>
            <w:r w:rsidRPr="007755B1">
              <w:rPr>
                <w:sz w:val="22"/>
                <w:lang w:val="it-IT"/>
              </w:rPr>
              <w:t xml:space="preserve">Cablu de forta cu conductori din aluminiu, bronat cu banda din otel zincat, izolatie din polietilen tesut, tensiune nominala pina la 1kV, de tip </w:t>
            </w:r>
            <w:r w:rsidRPr="008B0ED8">
              <w:rPr>
                <w:sz w:val="22"/>
              </w:rPr>
              <w:t>АПвБбШп</w:t>
            </w:r>
            <w:r w:rsidRPr="007755B1">
              <w:rPr>
                <w:sz w:val="22"/>
                <w:lang w:val="it-IT"/>
              </w:rPr>
              <w:t xml:space="preserve"> 5</w:t>
            </w:r>
            <w:r w:rsidRPr="008B0ED8">
              <w:rPr>
                <w:sz w:val="22"/>
              </w:rPr>
              <w:t>х</w:t>
            </w:r>
            <w:r w:rsidRPr="007755B1">
              <w:rPr>
                <w:sz w:val="22"/>
                <w:lang w:val="it-IT"/>
              </w:rPr>
              <w:t>10 mmp</w:t>
            </w:r>
          </w:p>
          <w:p w14:paraId="2940F51A"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3C07B9C4"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F6E6D72" w14:textId="77777777" w:rsidR="008120FD" w:rsidRPr="004B04C9" w:rsidRDefault="008120FD" w:rsidP="008120FD">
            <w:pPr>
              <w:jc w:val="center"/>
            </w:pPr>
            <w:r w:rsidRPr="008B0ED8">
              <w:rPr>
                <w:sz w:val="22"/>
              </w:rPr>
              <w:t>950,00</w:t>
            </w:r>
          </w:p>
        </w:tc>
      </w:tr>
      <w:tr w:rsidR="008120FD" w:rsidRPr="004B04C9" w14:paraId="5F3B34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8C362"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05FC7832" w14:textId="77777777" w:rsidR="008120FD" w:rsidRPr="008B0ED8" w:rsidRDefault="008120FD" w:rsidP="008120FD">
            <w:pPr>
              <w:rPr>
                <w:sz w:val="22"/>
                <w:lang w:val="en-US"/>
              </w:rPr>
            </w:pPr>
            <w:r w:rsidRPr="008B0ED8">
              <w:rPr>
                <w:sz w:val="22"/>
                <w:lang w:val="en-US"/>
              </w:rPr>
              <w:t>08-02-158-14</w:t>
            </w:r>
          </w:p>
          <w:p w14:paraId="419BD7B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AFD1F1" w14:textId="77777777" w:rsidR="008120FD" w:rsidRPr="007755B1" w:rsidRDefault="008120FD" w:rsidP="008120FD">
            <w:pPr>
              <w:rPr>
                <w:sz w:val="22"/>
                <w:lang w:val="it-IT"/>
              </w:rPr>
            </w:pPr>
            <w:r w:rsidRPr="007755B1">
              <w:rPr>
                <w:sz w:val="22"/>
                <w:lang w:val="it-IT"/>
              </w:rPr>
              <w:t>Cap terminal uscat pentru cablu cu 5 conductori cu izolatie din material plastic si din cauciuc, tensiune pina la 1 kV, sectiunea unui conductor, pina la: 35 mm2</w:t>
            </w:r>
          </w:p>
          <w:p w14:paraId="7E15B615"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21F731E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34312F6" w14:textId="77777777" w:rsidR="008120FD" w:rsidRPr="004B04C9" w:rsidRDefault="008120FD" w:rsidP="008120FD">
            <w:pPr>
              <w:jc w:val="center"/>
            </w:pPr>
            <w:r w:rsidRPr="008B0ED8">
              <w:rPr>
                <w:sz w:val="22"/>
              </w:rPr>
              <w:t>75,00</w:t>
            </w:r>
          </w:p>
        </w:tc>
      </w:tr>
      <w:tr w:rsidR="008120FD" w:rsidRPr="004B04C9" w14:paraId="65D83E0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50164C"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04745168" w14:textId="77777777" w:rsidR="008120FD" w:rsidRPr="008B0ED8" w:rsidRDefault="008120FD" w:rsidP="008120FD">
            <w:pPr>
              <w:rPr>
                <w:sz w:val="22"/>
                <w:lang w:val="en-US"/>
              </w:rPr>
            </w:pPr>
            <w:r w:rsidRPr="008B0ED8">
              <w:rPr>
                <w:sz w:val="22"/>
                <w:lang w:val="en-US"/>
              </w:rPr>
              <w:t>pret furnizor</w:t>
            </w:r>
          </w:p>
          <w:p w14:paraId="7D63B6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5F5321" w14:textId="77777777" w:rsidR="008120FD" w:rsidRPr="00DF63B1" w:rsidRDefault="008120FD" w:rsidP="008120FD">
            <w:pPr>
              <w:rPr>
                <w:sz w:val="22"/>
                <w:lang w:val="en-US"/>
              </w:rPr>
            </w:pPr>
            <w:r w:rsidRPr="00DF63B1">
              <w:rPr>
                <w:sz w:val="22"/>
                <w:lang w:val="en-US"/>
              </w:rPr>
              <w:t xml:space="preserve">Cap terminal cu papuci pentru cablu cu izolatie din PE de tip </w:t>
            </w:r>
            <w:r w:rsidRPr="008B0ED8">
              <w:rPr>
                <w:sz w:val="22"/>
              </w:rPr>
              <w:t>ПКТп</w:t>
            </w:r>
            <w:r w:rsidRPr="00DF63B1">
              <w:rPr>
                <w:sz w:val="22"/>
                <w:lang w:val="en-US"/>
              </w:rPr>
              <w:t>, sectiune 5x10 mm2</w:t>
            </w:r>
          </w:p>
          <w:p w14:paraId="6505086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D205B8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D63B9B6" w14:textId="77777777" w:rsidR="008120FD" w:rsidRPr="004B04C9" w:rsidRDefault="008120FD" w:rsidP="008120FD">
            <w:pPr>
              <w:jc w:val="center"/>
            </w:pPr>
            <w:r w:rsidRPr="008B0ED8">
              <w:rPr>
                <w:sz w:val="22"/>
              </w:rPr>
              <w:t>75,00</w:t>
            </w:r>
          </w:p>
        </w:tc>
      </w:tr>
      <w:tr w:rsidR="008120FD" w:rsidRPr="004B04C9" w14:paraId="17EC1C3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07440"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5F088FB1" w14:textId="77777777" w:rsidR="008120FD" w:rsidRPr="008B0ED8" w:rsidRDefault="008120FD" w:rsidP="008120FD">
            <w:pPr>
              <w:rPr>
                <w:sz w:val="22"/>
                <w:lang w:val="en-US"/>
              </w:rPr>
            </w:pPr>
            <w:r w:rsidRPr="008B0ED8">
              <w:rPr>
                <w:sz w:val="22"/>
                <w:lang w:val="en-US"/>
              </w:rPr>
              <w:t>08-02-148-1</w:t>
            </w:r>
          </w:p>
          <w:p w14:paraId="667D6E5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4FECECD" w14:textId="77777777" w:rsidR="008120FD" w:rsidRPr="007755B1" w:rsidRDefault="008120FD" w:rsidP="008120FD">
            <w:pPr>
              <w:rPr>
                <w:sz w:val="22"/>
                <w:lang w:val="it-IT"/>
              </w:rPr>
            </w:pPr>
            <w:r w:rsidRPr="007755B1">
              <w:rPr>
                <w:sz w:val="22"/>
                <w:lang w:val="it-IT"/>
              </w:rPr>
              <w:t>Cablu pina la 35 kV in tevi, blocuri si cutii pozate, masa 1 m pina la: 1 kg</w:t>
            </w:r>
          </w:p>
          <w:p w14:paraId="6E508E73"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2375B4E9"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5AA0E1B" w14:textId="77777777" w:rsidR="008120FD" w:rsidRPr="004B04C9" w:rsidRDefault="008120FD" w:rsidP="008120FD">
            <w:pPr>
              <w:jc w:val="center"/>
            </w:pPr>
            <w:r w:rsidRPr="008B0ED8">
              <w:rPr>
                <w:sz w:val="22"/>
              </w:rPr>
              <w:t>3,80</w:t>
            </w:r>
          </w:p>
        </w:tc>
      </w:tr>
      <w:tr w:rsidR="008120FD" w:rsidRPr="004B04C9" w14:paraId="2877EB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448DE"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376C5E64" w14:textId="77777777" w:rsidR="008120FD" w:rsidRPr="008B0ED8" w:rsidRDefault="008120FD" w:rsidP="008120FD">
            <w:pPr>
              <w:rPr>
                <w:sz w:val="22"/>
                <w:lang w:val="en-US"/>
              </w:rPr>
            </w:pPr>
            <w:r w:rsidRPr="008B0ED8">
              <w:rPr>
                <w:sz w:val="22"/>
                <w:lang w:val="en-US"/>
              </w:rPr>
              <w:t>pret furnizor</w:t>
            </w:r>
          </w:p>
          <w:p w14:paraId="536DF1D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E32124" w14:textId="77777777" w:rsidR="008120FD" w:rsidRPr="007755B1" w:rsidRDefault="008120FD" w:rsidP="008120FD">
            <w:pPr>
              <w:rPr>
                <w:sz w:val="22"/>
                <w:lang w:val="en-US"/>
              </w:rPr>
            </w:pPr>
            <w:r w:rsidRPr="007755B1">
              <w:rPr>
                <w:sz w:val="22"/>
                <w:lang w:val="en-US"/>
              </w:rPr>
              <w:t xml:space="preserve">Cablu </w:t>
            </w:r>
            <w:r w:rsidRPr="008B0ED8">
              <w:rPr>
                <w:sz w:val="22"/>
              </w:rPr>
              <w:t>ВВГнг</w:t>
            </w:r>
            <w:r w:rsidRPr="007755B1">
              <w:rPr>
                <w:sz w:val="22"/>
                <w:lang w:val="en-US"/>
              </w:rPr>
              <w:t>(A)-LSLTx 3x1.5 mm2</w:t>
            </w:r>
          </w:p>
          <w:p w14:paraId="137B34BA"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78A28475"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DC061E3" w14:textId="77777777" w:rsidR="008120FD" w:rsidRPr="004B04C9" w:rsidRDefault="008120FD" w:rsidP="008120FD">
            <w:pPr>
              <w:jc w:val="center"/>
            </w:pPr>
            <w:r w:rsidRPr="008B0ED8">
              <w:rPr>
                <w:sz w:val="22"/>
              </w:rPr>
              <w:t>380,00</w:t>
            </w:r>
          </w:p>
        </w:tc>
      </w:tr>
      <w:tr w:rsidR="008120FD" w:rsidRPr="004B04C9" w14:paraId="443D5EC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DE301"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131A5470" w14:textId="77777777" w:rsidR="008120FD" w:rsidRPr="008B0ED8" w:rsidRDefault="008120FD" w:rsidP="008120FD">
            <w:pPr>
              <w:rPr>
                <w:sz w:val="22"/>
                <w:lang w:val="en-US"/>
              </w:rPr>
            </w:pPr>
            <w:r w:rsidRPr="008B0ED8">
              <w:rPr>
                <w:sz w:val="22"/>
                <w:lang w:val="en-US"/>
              </w:rPr>
              <w:t>08-02-152-3</w:t>
            </w:r>
          </w:p>
          <w:p w14:paraId="7426139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C99B6E" w14:textId="77777777" w:rsidR="008120FD" w:rsidRPr="007755B1" w:rsidRDefault="008120FD" w:rsidP="008120FD">
            <w:pPr>
              <w:rPr>
                <w:sz w:val="22"/>
                <w:lang w:val="en-US"/>
              </w:rPr>
            </w:pPr>
            <w:r w:rsidRPr="007755B1">
              <w:rPr>
                <w:sz w:val="22"/>
                <w:lang w:val="en-US"/>
              </w:rPr>
              <w:t>Constructii metalice de cablu: constructie sudata</w:t>
            </w:r>
          </w:p>
          <w:p w14:paraId="185CD19C"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3BE210E2"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6AAE8551" w14:textId="77777777" w:rsidR="008120FD" w:rsidRPr="004B04C9" w:rsidRDefault="008120FD" w:rsidP="008120FD">
            <w:pPr>
              <w:jc w:val="center"/>
            </w:pPr>
            <w:r w:rsidRPr="008B0ED8">
              <w:rPr>
                <w:sz w:val="22"/>
              </w:rPr>
              <w:t>0,05</w:t>
            </w:r>
          </w:p>
        </w:tc>
      </w:tr>
      <w:tr w:rsidR="008120FD" w:rsidRPr="004B04C9" w14:paraId="24B030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8BBED"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29FE3436" w14:textId="77777777" w:rsidR="008120FD" w:rsidRPr="008B0ED8" w:rsidRDefault="008120FD" w:rsidP="008120FD">
            <w:pPr>
              <w:rPr>
                <w:sz w:val="22"/>
                <w:lang w:val="en-US"/>
              </w:rPr>
            </w:pPr>
            <w:r w:rsidRPr="008B0ED8">
              <w:rPr>
                <w:sz w:val="22"/>
                <w:lang w:val="en-US"/>
              </w:rPr>
              <w:t>08-03-573-4</w:t>
            </w:r>
          </w:p>
          <w:p w14:paraId="1825CF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97B0E4" w14:textId="77777777" w:rsidR="008120FD" w:rsidRPr="007755B1" w:rsidRDefault="008120FD" w:rsidP="008120FD">
            <w:pPr>
              <w:rPr>
                <w:sz w:val="22"/>
                <w:lang w:val="it-IT"/>
              </w:rPr>
            </w:pPr>
            <w:r w:rsidRPr="007755B1">
              <w:rPr>
                <w:sz w:val="22"/>
                <w:lang w:val="it-IT"/>
              </w:rPr>
              <w:t>Dulap (pupitru) de comanda suspendat, inaltime, latime si adincime, mm, pina la 600</w:t>
            </w:r>
            <w:r w:rsidRPr="008B0ED8">
              <w:rPr>
                <w:sz w:val="22"/>
              </w:rPr>
              <w:t>х</w:t>
            </w:r>
            <w:r w:rsidRPr="007755B1">
              <w:rPr>
                <w:sz w:val="22"/>
                <w:lang w:val="it-IT"/>
              </w:rPr>
              <w:t>600</w:t>
            </w:r>
            <w:r w:rsidRPr="008B0ED8">
              <w:rPr>
                <w:sz w:val="22"/>
              </w:rPr>
              <w:t>х</w:t>
            </w:r>
            <w:r w:rsidRPr="007755B1">
              <w:rPr>
                <w:sz w:val="22"/>
                <w:lang w:val="it-IT"/>
              </w:rPr>
              <w:t>350</w:t>
            </w:r>
          </w:p>
          <w:p w14:paraId="3F6A1586"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63C88D1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FDAB721" w14:textId="77777777" w:rsidR="008120FD" w:rsidRPr="004B04C9" w:rsidRDefault="008120FD" w:rsidP="008120FD">
            <w:pPr>
              <w:jc w:val="center"/>
            </w:pPr>
            <w:r w:rsidRPr="008B0ED8">
              <w:rPr>
                <w:sz w:val="22"/>
              </w:rPr>
              <w:t>37,00</w:t>
            </w:r>
          </w:p>
        </w:tc>
      </w:tr>
      <w:tr w:rsidR="008120FD" w:rsidRPr="004B04C9" w14:paraId="0DAE473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CEAB6"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1FD51179" w14:textId="77777777" w:rsidR="008120FD" w:rsidRPr="008B0ED8" w:rsidRDefault="008120FD" w:rsidP="008120FD">
            <w:pPr>
              <w:rPr>
                <w:sz w:val="22"/>
                <w:lang w:val="en-US"/>
              </w:rPr>
            </w:pPr>
            <w:r w:rsidRPr="008B0ED8">
              <w:rPr>
                <w:sz w:val="22"/>
                <w:lang w:val="en-US"/>
              </w:rPr>
              <w:t>08-03-575-1</w:t>
            </w:r>
          </w:p>
          <w:p w14:paraId="4C0C222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886174C" w14:textId="77777777" w:rsidR="008120FD" w:rsidRPr="007755B1" w:rsidRDefault="008120FD" w:rsidP="008120FD">
            <w:pPr>
              <w:rPr>
                <w:sz w:val="22"/>
                <w:lang w:val="it-IT"/>
              </w:rPr>
            </w:pPr>
            <w:r w:rsidRPr="007755B1">
              <w:rPr>
                <w:sz w:val="22"/>
                <w:lang w:val="it-IT"/>
              </w:rPr>
              <w:t>Dispozitive montate in panouri si dulapuri: separatoare de sarcina, intrerupatoare automate</w:t>
            </w:r>
          </w:p>
          <w:p w14:paraId="1B3860C7"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5CE5858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C40D167" w14:textId="77777777" w:rsidR="008120FD" w:rsidRPr="004B04C9" w:rsidRDefault="008120FD" w:rsidP="008120FD">
            <w:pPr>
              <w:jc w:val="center"/>
            </w:pPr>
            <w:r w:rsidRPr="008B0ED8">
              <w:rPr>
                <w:sz w:val="22"/>
              </w:rPr>
              <w:t>73,00</w:t>
            </w:r>
          </w:p>
        </w:tc>
      </w:tr>
      <w:tr w:rsidR="008120FD" w:rsidRPr="004B04C9" w14:paraId="2E671F2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DF67E"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51163BDB" w14:textId="77777777" w:rsidR="008120FD" w:rsidRPr="008B0ED8" w:rsidRDefault="008120FD" w:rsidP="008120FD">
            <w:pPr>
              <w:rPr>
                <w:sz w:val="22"/>
                <w:lang w:val="en-US"/>
              </w:rPr>
            </w:pPr>
            <w:r w:rsidRPr="008B0ED8">
              <w:rPr>
                <w:sz w:val="22"/>
                <w:lang w:val="en-US"/>
              </w:rPr>
              <w:t>08-03-575-1</w:t>
            </w:r>
          </w:p>
          <w:p w14:paraId="5D03129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ED9A2D" w14:textId="77777777" w:rsidR="008120FD" w:rsidRPr="007755B1" w:rsidRDefault="008120FD" w:rsidP="008120FD">
            <w:pPr>
              <w:rPr>
                <w:sz w:val="22"/>
                <w:lang w:val="it-IT"/>
              </w:rPr>
            </w:pPr>
            <w:r w:rsidRPr="007755B1">
              <w:rPr>
                <w:sz w:val="22"/>
                <w:lang w:val="it-IT"/>
              </w:rPr>
              <w:t>Dispozitive montate in panouri si dulapuri: comutator</w:t>
            </w:r>
          </w:p>
          <w:p w14:paraId="0B409056"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46EDDA8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DE46799" w14:textId="77777777" w:rsidR="008120FD" w:rsidRPr="004B04C9" w:rsidRDefault="008120FD" w:rsidP="008120FD">
            <w:pPr>
              <w:jc w:val="center"/>
            </w:pPr>
            <w:r w:rsidRPr="008B0ED8">
              <w:rPr>
                <w:sz w:val="22"/>
              </w:rPr>
              <w:t>1,00</w:t>
            </w:r>
          </w:p>
        </w:tc>
      </w:tr>
      <w:tr w:rsidR="008120FD" w:rsidRPr="004B04C9" w14:paraId="5C66BFA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36C25"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7AF891C4" w14:textId="77777777" w:rsidR="008120FD" w:rsidRPr="008B0ED8" w:rsidRDefault="008120FD" w:rsidP="008120FD">
            <w:pPr>
              <w:rPr>
                <w:sz w:val="22"/>
                <w:lang w:val="en-US"/>
              </w:rPr>
            </w:pPr>
            <w:r w:rsidRPr="008B0ED8">
              <w:rPr>
                <w:sz w:val="22"/>
                <w:lang w:val="en-US"/>
              </w:rPr>
              <w:t>08-03-575-1</w:t>
            </w:r>
          </w:p>
          <w:p w14:paraId="2CFD139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E5B71E" w14:textId="77777777" w:rsidR="008120FD" w:rsidRPr="007755B1" w:rsidRDefault="008120FD" w:rsidP="008120FD">
            <w:pPr>
              <w:rPr>
                <w:sz w:val="22"/>
                <w:lang w:val="it-IT"/>
              </w:rPr>
            </w:pPr>
            <w:r w:rsidRPr="007755B1">
              <w:rPr>
                <w:sz w:val="22"/>
                <w:lang w:val="it-IT"/>
              </w:rPr>
              <w:t>Dispozitive montate in panouri si dulapuri: releu</w:t>
            </w:r>
          </w:p>
          <w:p w14:paraId="1EAEA7E8"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2D6C36F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B865B3B" w14:textId="77777777" w:rsidR="008120FD" w:rsidRPr="004B04C9" w:rsidRDefault="008120FD" w:rsidP="008120FD">
            <w:pPr>
              <w:jc w:val="center"/>
            </w:pPr>
            <w:r w:rsidRPr="008B0ED8">
              <w:rPr>
                <w:sz w:val="22"/>
              </w:rPr>
              <w:t>2,00</w:t>
            </w:r>
          </w:p>
        </w:tc>
      </w:tr>
      <w:tr w:rsidR="008120FD" w:rsidRPr="004B04C9" w14:paraId="03031E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41022"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1E7BE2B6" w14:textId="77777777" w:rsidR="008120FD" w:rsidRPr="008B0ED8" w:rsidRDefault="008120FD" w:rsidP="008120FD">
            <w:pPr>
              <w:rPr>
                <w:sz w:val="22"/>
                <w:lang w:val="en-US"/>
              </w:rPr>
            </w:pPr>
            <w:r w:rsidRPr="008B0ED8">
              <w:rPr>
                <w:sz w:val="22"/>
                <w:lang w:val="en-US"/>
              </w:rPr>
              <w:t>08-03-575-1</w:t>
            </w:r>
          </w:p>
          <w:p w14:paraId="11B52B6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4F96C3" w14:textId="77777777" w:rsidR="008120FD" w:rsidRPr="007755B1" w:rsidRDefault="008120FD" w:rsidP="008120FD">
            <w:pPr>
              <w:rPr>
                <w:sz w:val="22"/>
                <w:lang w:val="it-IT"/>
              </w:rPr>
            </w:pPr>
            <w:r w:rsidRPr="007755B1">
              <w:rPr>
                <w:sz w:val="22"/>
                <w:lang w:val="it-IT"/>
              </w:rPr>
              <w:t>Dispozitive montate in panouri si dulapuri: contactoare</w:t>
            </w:r>
          </w:p>
          <w:p w14:paraId="7E57B072"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0518FE2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AD9DD14" w14:textId="77777777" w:rsidR="008120FD" w:rsidRPr="004B04C9" w:rsidRDefault="008120FD" w:rsidP="008120FD">
            <w:pPr>
              <w:jc w:val="center"/>
            </w:pPr>
            <w:r w:rsidRPr="008B0ED8">
              <w:rPr>
                <w:sz w:val="22"/>
              </w:rPr>
              <w:t>1,00</w:t>
            </w:r>
          </w:p>
        </w:tc>
      </w:tr>
      <w:tr w:rsidR="008120FD" w:rsidRPr="004B04C9" w14:paraId="227AEDC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EDD4D"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1A3CA600" w14:textId="77777777" w:rsidR="008120FD" w:rsidRPr="008B0ED8" w:rsidRDefault="008120FD" w:rsidP="008120FD">
            <w:pPr>
              <w:rPr>
                <w:sz w:val="22"/>
                <w:lang w:val="en-US"/>
              </w:rPr>
            </w:pPr>
            <w:r w:rsidRPr="008B0ED8">
              <w:rPr>
                <w:sz w:val="22"/>
                <w:lang w:val="en-US"/>
              </w:rPr>
              <w:t>08-03-575-1</w:t>
            </w:r>
          </w:p>
          <w:p w14:paraId="23B8FC0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A8A070" w14:textId="77777777" w:rsidR="008120FD" w:rsidRPr="008B0ED8" w:rsidRDefault="008120FD" w:rsidP="008120FD">
            <w:pPr>
              <w:rPr>
                <w:sz w:val="22"/>
              </w:rPr>
            </w:pPr>
            <w:r w:rsidRPr="008B0ED8">
              <w:rPr>
                <w:sz w:val="22"/>
              </w:rPr>
              <w:t>Dispozitiv: buton de comanda</w:t>
            </w:r>
          </w:p>
          <w:p w14:paraId="021F95A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10BCB42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2592F5E" w14:textId="77777777" w:rsidR="008120FD" w:rsidRPr="004B04C9" w:rsidRDefault="008120FD" w:rsidP="008120FD">
            <w:pPr>
              <w:jc w:val="center"/>
            </w:pPr>
            <w:r w:rsidRPr="008B0ED8">
              <w:rPr>
                <w:sz w:val="22"/>
              </w:rPr>
              <w:t>2,00</w:t>
            </w:r>
          </w:p>
        </w:tc>
      </w:tr>
      <w:tr w:rsidR="008120FD" w:rsidRPr="004B04C9" w14:paraId="2CD0EC1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0FA2E"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7D8A9F75" w14:textId="77777777" w:rsidR="008120FD" w:rsidRPr="008B0ED8" w:rsidRDefault="008120FD" w:rsidP="008120FD">
            <w:pPr>
              <w:rPr>
                <w:sz w:val="22"/>
                <w:lang w:val="en-US"/>
              </w:rPr>
            </w:pPr>
            <w:r w:rsidRPr="008B0ED8">
              <w:rPr>
                <w:sz w:val="22"/>
                <w:lang w:val="en-US"/>
              </w:rPr>
              <w:t>08-03-574-1</w:t>
            </w:r>
          </w:p>
          <w:p w14:paraId="4A14492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4774E7" w14:textId="77777777" w:rsidR="008120FD" w:rsidRPr="007755B1" w:rsidRDefault="008120FD" w:rsidP="008120FD">
            <w:pPr>
              <w:rPr>
                <w:sz w:val="22"/>
                <w:lang w:val="it-IT"/>
              </w:rPr>
            </w:pPr>
            <w:r w:rsidRPr="007755B1">
              <w:rPr>
                <w:sz w:val="22"/>
                <w:lang w:val="it-IT"/>
              </w:rPr>
              <w:t>Instalatii pe dispozitive si conectarea firelor cablurilor sau a conductorilor retelei exterioare la blocurile clemelor si la clemele aparatelor si mecanismelor: cabluri sau conductori, sectiune pina la 10 mm2</w:t>
            </w:r>
          </w:p>
          <w:p w14:paraId="5B5C6E93"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040AE123" w14:textId="77777777" w:rsidR="008120FD" w:rsidRPr="008B0ED8" w:rsidRDefault="008120FD" w:rsidP="008120FD">
            <w:pPr>
              <w:jc w:val="center"/>
            </w:pPr>
            <w:r w:rsidRPr="008B0ED8">
              <w:rPr>
                <w:sz w:val="22"/>
              </w:rPr>
              <w:t>100 fire</w:t>
            </w:r>
          </w:p>
        </w:tc>
        <w:tc>
          <w:tcPr>
            <w:tcW w:w="992" w:type="dxa"/>
            <w:tcBorders>
              <w:top w:val="single" w:sz="4" w:space="0" w:color="auto"/>
              <w:bottom w:val="single" w:sz="4" w:space="0" w:color="auto"/>
            </w:tcBorders>
            <w:vAlign w:val="center"/>
          </w:tcPr>
          <w:p w14:paraId="306BA620" w14:textId="77777777" w:rsidR="008120FD" w:rsidRPr="004B04C9" w:rsidRDefault="008120FD" w:rsidP="008120FD">
            <w:pPr>
              <w:jc w:val="center"/>
            </w:pPr>
            <w:r w:rsidRPr="008B0ED8">
              <w:rPr>
                <w:sz w:val="22"/>
              </w:rPr>
              <w:t>3,60</w:t>
            </w:r>
          </w:p>
        </w:tc>
      </w:tr>
      <w:tr w:rsidR="008120FD" w:rsidRPr="004B04C9" w14:paraId="27FBA24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F3A93"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0B770707" w14:textId="77777777" w:rsidR="008120FD" w:rsidRPr="008B0ED8" w:rsidRDefault="008120FD" w:rsidP="008120FD">
            <w:pPr>
              <w:rPr>
                <w:sz w:val="22"/>
                <w:lang w:val="en-US"/>
              </w:rPr>
            </w:pPr>
            <w:r w:rsidRPr="008B0ED8">
              <w:rPr>
                <w:sz w:val="22"/>
                <w:lang w:val="en-US"/>
              </w:rPr>
              <w:t>pret furnizor</w:t>
            </w:r>
          </w:p>
          <w:p w14:paraId="705541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1AD81B1" w14:textId="77777777" w:rsidR="008120FD" w:rsidRPr="008B0ED8" w:rsidRDefault="008120FD" w:rsidP="008120FD">
            <w:pPr>
              <w:rPr>
                <w:sz w:val="22"/>
              </w:rPr>
            </w:pPr>
            <w:r w:rsidRPr="008B0ED8">
              <w:rPr>
                <w:sz w:val="22"/>
              </w:rPr>
              <w:t>Cleme tip ЗHИ-10</w:t>
            </w:r>
          </w:p>
          <w:p w14:paraId="4855216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4EFCF9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EFC1697" w14:textId="77777777" w:rsidR="008120FD" w:rsidRPr="004B04C9" w:rsidRDefault="008120FD" w:rsidP="008120FD">
            <w:pPr>
              <w:jc w:val="center"/>
            </w:pPr>
            <w:r w:rsidRPr="008B0ED8">
              <w:rPr>
                <w:sz w:val="22"/>
              </w:rPr>
              <w:t>360,00</w:t>
            </w:r>
          </w:p>
        </w:tc>
      </w:tr>
      <w:tr w:rsidR="008120FD" w:rsidRPr="004B04C9" w14:paraId="206998F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D6EB5"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7BDD0BB0" w14:textId="77777777" w:rsidR="008120FD" w:rsidRPr="008B0ED8" w:rsidRDefault="008120FD" w:rsidP="008120FD">
            <w:pPr>
              <w:rPr>
                <w:sz w:val="22"/>
                <w:lang w:val="en-US"/>
              </w:rPr>
            </w:pPr>
            <w:r w:rsidRPr="008B0ED8">
              <w:rPr>
                <w:sz w:val="22"/>
                <w:lang w:val="en-US"/>
              </w:rPr>
              <w:t>08-02-369-2</w:t>
            </w:r>
          </w:p>
          <w:p w14:paraId="6A165B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6C2C008" w14:textId="77777777" w:rsidR="008120FD" w:rsidRPr="007755B1" w:rsidRDefault="008120FD" w:rsidP="008120FD">
            <w:pPr>
              <w:rPr>
                <w:sz w:val="22"/>
                <w:lang w:val="en-US"/>
              </w:rPr>
            </w:pPr>
            <w:r w:rsidRPr="007755B1">
              <w:rPr>
                <w:sz w:val="22"/>
                <w:lang w:val="en-US"/>
              </w:rPr>
              <w:t>Corp de iluminat instalat in afara cladirilor, cu LED</w:t>
            </w:r>
          </w:p>
          <w:p w14:paraId="284DD943"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4D94979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8892552" w14:textId="77777777" w:rsidR="008120FD" w:rsidRPr="004B04C9" w:rsidRDefault="008120FD" w:rsidP="008120FD">
            <w:pPr>
              <w:jc w:val="center"/>
            </w:pPr>
            <w:r w:rsidRPr="008B0ED8">
              <w:rPr>
                <w:sz w:val="22"/>
              </w:rPr>
              <w:t>72,00</w:t>
            </w:r>
          </w:p>
        </w:tc>
      </w:tr>
      <w:tr w:rsidR="008120FD" w:rsidRPr="00514EE0" w14:paraId="32843B27" w14:textId="77777777" w:rsidTr="008120FD">
        <w:tc>
          <w:tcPr>
            <w:tcW w:w="709" w:type="dxa"/>
            <w:tcBorders>
              <w:top w:val="nil"/>
              <w:left w:val="single" w:sz="6" w:space="0" w:color="auto"/>
              <w:bottom w:val="nil"/>
              <w:right w:val="nil"/>
            </w:tcBorders>
          </w:tcPr>
          <w:p w14:paraId="0E1E6EA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08819F1" w14:textId="77777777" w:rsidR="008120FD" w:rsidRPr="004B04C9" w:rsidRDefault="008120FD" w:rsidP="008120FD"/>
        </w:tc>
        <w:tc>
          <w:tcPr>
            <w:tcW w:w="6379" w:type="dxa"/>
            <w:tcBorders>
              <w:top w:val="nil"/>
              <w:left w:val="single" w:sz="6" w:space="0" w:color="auto"/>
              <w:bottom w:val="nil"/>
              <w:right w:val="nil"/>
            </w:tcBorders>
          </w:tcPr>
          <w:p w14:paraId="4058168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 Utilaj</w:t>
            </w:r>
          </w:p>
          <w:p w14:paraId="0E64388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5D9F2A1" w14:textId="77777777" w:rsidR="008120FD" w:rsidRPr="00514EE0" w:rsidRDefault="008120FD" w:rsidP="008120FD"/>
        </w:tc>
        <w:tc>
          <w:tcPr>
            <w:tcW w:w="992" w:type="dxa"/>
            <w:tcBorders>
              <w:top w:val="nil"/>
              <w:left w:val="single" w:sz="6" w:space="0" w:color="auto"/>
              <w:bottom w:val="nil"/>
              <w:right w:val="single" w:sz="4" w:space="0" w:color="auto"/>
            </w:tcBorders>
          </w:tcPr>
          <w:p w14:paraId="053DE4EE" w14:textId="77777777" w:rsidR="008120FD" w:rsidRPr="00514EE0" w:rsidRDefault="008120FD" w:rsidP="008120FD"/>
        </w:tc>
      </w:tr>
      <w:tr w:rsidR="008120FD" w:rsidRPr="004B04C9" w14:paraId="4CA97F6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E25F5" w14:textId="77777777" w:rsidR="008120FD" w:rsidRPr="008B0ED8" w:rsidRDefault="008120FD" w:rsidP="008120FD">
            <w:pPr>
              <w:rPr>
                <w:sz w:val="22"/>
                <w:szCs w:val="22"/>
              </w:rPr>
            </w:pPr>
            <w:r w:rsidRPr="008B0ED8">
              <w:rPr>
                <w:sz w:val="22"/>
                <w:szCs w:val="22"/>
              </w:rPr>
              <w:t>35</w:t>
            </w:r>
          </w:p>
        </w:tc>
        <w:tc>
          <w:tcPr>
            <w:tcW w:w="1559" w:type="dxa"/>
            <w:tcBorders>
              <w:top w:val="single" w:sz="4" w:space="0" w:color="auto"/>
              <w:bottom w:val="single" w:sz="4" w:space="0" w:color="auto"/>
            </w:tcBorders>
            <w:vAlign w:val="center"/>
          </w:tcPr>
          <w:p w14:paraId="0662D2DE" w14:textId="77777777" w:rsidR="008120FD" w:rsidRPr="008B0ED8" w:rsidRDefault="008120FD" w:rsidP="008120FD">
            <w:pPr>
              <w:rPr>
                <w:sz w:val="22"/>
                <w:lang w:val="en-US"/>
              </w:rPr>
            </w:pPr>
            <w:r w:rsidRPr="008B0ED8">
              <w:rPr>
                <w:sz w:val="22"/>
                <w:lang w:val="en-US"/>
              </w:rPr>
              <w:t>pret furnizor</w:t>
            </w:r>
          </w:p>
          <w:p w14:paraId="18403E3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A01E05" w14:textId="77777777" w:rsidR="008120FD" w:rsidRPr="00DF63B1" w:rsidRDefault="008120FD" w:rsidP="008120FD">
            <w:pPr>
              <w:rPr>
                <w:sz w:val="22"/>
                <w:lang w:val="en-US"/>
              </w:rPr>
            </w:pPr>
            <w:r w:rsidRPr="00DF63B1">
              <w:rPr>
                <w:sz w:val="22"/>
                <w:lang w:val="en-US"/>
              </w:rPr>
              <w:t xml:space="preserve">Cofret metalic de tip </w:t>
            </w:r>
            <w:r w:rsidRPr="008B0ED8">
              <w:rPr>
                <w:sz w:val="22"/>
              </w:rPr>
              <w:t>ЩМП</w:t>
            </w:r>
            <w:r w:rsidRPr="00DF63B1">
              <w:rPr>
                <w:sz w:val="22"/>
                <w:lang w:val="en-US"/>
              </w:rPr>
              <w:t xml:space="preserve">-1-0 74 </w:t>
            </w:r>
            <w:r w:rsidRPr="008B0ED8">
              <w:rPr>
                <w:sz w:val="22"/>
              </w:rPr>
              <w:t>У</w:t>
            </w:r>
            <w:r w:rsidRPr="00DF63B1">
              <w:rPr>
                <w:sz w:val="22"/>
                <w:lang w:val="en-US"/>
              </w:rPr>
              <w:t>2, IP54, dimensiuni 395 x 310 x 220 mm</w:t>
            </w:r>
          </w:p>
          <w:p w14:paraId="60AC95A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7F73BC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2BC4B82" w14:textId="77777777" w:rsidR="008120FD" w:rsidRPr="004B04C9" w:rsidRDefault="008120FD" w:rsidP="008120FD">
            <w:pPr>
              <w:jc w:val="center"/>
            </w:pPr>
            <w:r w:rsidRPr="008B0ED8">
              <w:rPr>
                <w:sz w:val="22"/>
              </w:rPr>
              <w:t>37,00</w:t>
            </w:r>
          </w:p>
        </w:tc>
      </w:tr>
      <w:tr w:rsidR="008120FD" w:rsidRPr="004B04C9" w14:paraId="5AED4E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88C58B" w14:textId="77777777" w:rsidR="008120FD" w:rsidRPr="008B0ED8" w:rsidRDefault="008120FD" w:rsidP="008120FD">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230F3167" w14:textId="77777777" w:rsidR="008120FD" w:rsidRPr="008B0ED8" w:rsidRDefault="008120FD" w:rsidP="008120FD">
            <w:pPr>
              <w:rPr>
                <w:sz w:val="22"/>
                <w:lang w:val="en-US"/>
              </w:rPr>
            </w:pPr>
            <w:r w:rsidRPr="008B0ED8">
              <w:rPr>
                <w:sz w:val="22"/>
                <w:lang w:val="en-US"/>
              </w:rPr>
              <w:t>pret furnizor</w:t>
            </w:r>
          </w:p>
          <w:p w14:paraId="18E6EFF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90D5BB" w14:textId="77777777" w:rsidR="008120FD" w:rsidRPr="00DF63B1" w:rsidRDefault="008120FD" w:rsidP="008120FD">
            <w:pPr>
              <w:rPr>
                <w:sz w:val="22"/>
                <w:lang w:val="en-US"/>
              </w:rPr>
            </w:pPr>
            <w:r w:rsidRPr="00DF63B1">
              <w:rPr>
                <w:sz w:val="22"/>
                <w:lang w:val="en-US"/>
              </w:rPr>
              <w:t>Intrerupator automat de curent diferentiat, tetrapolar, cu caracteristica "AC", In=10 A, 30</w:t>
            </w:r>
            <w:r w:rsidRPr="008B0ED8">
              <w:rPr>
                <w:sz w:val="22"/>
              </w:rPr>
              <w:t>мА</w:t>
            </w:r>
            <w:r w:rsidRPr="00DF63B1">
              <w:rPr>
                <w:sz w:val="22"/>
                <w:lang w:val="en-US"/>
              </w:rPr>
              <w:t>, Un=400V</w:t>
            </w:r>
          </w:p>
          <w:p w14:paraId="4564629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726236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D29E2C4" w14:textId="77777777" w:rsidR="008120FD" w:rsidRPr="004B04C9" w:rsidRDefault="008120FD" w:rsidP="008120FD">
            <w:pPr>
              <w:jc w:val="center"/>
            </w:pPr>
            <w:r w:rsidRPr="008B0ED8">
              <w:rPr>
                <w:sz w:val="22"/>
              </w:rPr>
              <w:t>1,00</w:t>
            </w:r>
          </w:p>
        </w:tc>
      </w:tr>
      <w:tr w:rsidR="008120FD" w:rsidRPr="004B04C9" w14:paraId="0A2436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0E62B"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20BAE1DB" w14:textId="77777777" w:rsidR="008120FD" w:rsidRPr="008B0ED8" w:rsidRDefault="008120FD" w:rsidP="008120FD">
            <w:pPr>
              <w:rPr>
                <w:sz w:val="22"/>
                <w:lang w:val="en-US"/>
              </w:rPr>
            </w:pPr>
            <w:r w:rsidRPr="008B0ED8">
              <w:rPr>
                <w:sz w:val="22"/>
                <w:lang w:val="en-US"/>
              </w:rPr>
              <w:t>pret furnizor</w:t>
            </w:r>
          </w:p>
          <w:p w14:paraId="3C77470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6EDBC47" w14:textId="77777777" w:rsidR="008120FD" w:rsidRPr="00DF63B1" w:rsidRDefault="008120FD" w:rsidP="008120FD">
            <w:pPr>
              <w:rPr>
                <w:sz w:val="22"/>
                <w:lang w:val="en-US"/>
              </w:rPr>
            </w:pPr>
            <w:r w:rsidRPr="00DF63B1">
              <w:rPr>
                <w:sz w:val="22"/>
                <w:lang w:val="en-US"/>
              </w:rPr>
              <w:t>Intrerupator automat monopolar, caracteristica B, In=2A, U=230V, Icu=4.5A</w:t>
            </w:r>
          </w:p>
          <w:p w14:paraId="295CC19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67C8B5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2FB34C4" w14:textId="77777777" w:rsidR="008120FD" w:rsidRPr="004B04C9" w:rsidRDefault="008120FD" w:rsidP="008120FD">
            <w:pPr>
              <w:jc w:val="center"/>
            </w:pPr>
            <w:r w:rsidRPr="008B0ED8">
              <w:rPr>
                <w:sz w:val="22"/>
              </w:rPr>
              <w:t>72,00</w:t>
            </w:r>
          </w:p>
        </w:tc>
      </w:tr>
      <w:tr w:rsidR="008120FD" w:rsidRPr="004B04C9" w14:paraId="665E6A2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B157A"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37B3A0FE" w14:textId="77777777" w:rsidR="008120FD" w:rsidRPr="008B0ED8" w:rsidRDefault="008120FD" w:rsidP="008120FD">
            <w:pPr>
              <w:rPr>
                <w:sz w:val="22"/>
                <w:lang w:val="en-US"/>
              </w:rPr>
            </w:pPr>
            <w:r w:rsidRPr="008B0ED8">
              <w:rPr>
                <w:sz w:val="22"/>
                <w:lang w:val="en-US"/>
              </w:rPr>
              <w:t>pret furnizor</w:t>
            </w:r>
          </w:p>
          <w:p w14:paraId="0134088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4386EEC" w14:textId="77777777" w:rsidR="008120FD" w:rsidRPr="007755B1" w:rsidRDefault="008120FD" w:rsidP="008120FD">
            <w:pPr>
              <w:rPr>
                <w:sz w:val="22"/>
                <w:lang w:val="en-US"/>
              </w:rPr>
            </w:pPr>
            <w:r w:rsidRPr="007755B1">
              <w:rPr>
                <w:sz w:val="22"/>
                <w:lang w:val="en-US"/>
              </w:rPr>
              <w:t>Comutator LAY5-BG45 cu cheie BSW80-BG-2-K02</w:t>
            </w:r>
          </w:p>
          <w:p w14:paraId="440436F1"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70BC8D5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C885CD7" w14:textId="77777777" w:rsidR="008120FD" w:rsidRPr="004B04C9" w:rsidRDefault="008120FD" w:rsidP="008120FD">
            <w:pPr>
              <w:jc w:val="center"/>
            </w:pPr>
            <w:r w:rsidRPr="008B0ED8">
              <w:rPr>
                <w:sz w:val="22"/>
              </w:rPr>
              <w:t>1,00</w:t>
            </w:r>
          </w:p>
        </w:tc>
      </w:tr>
      <w:tr w:rsidR="008120FD" w:rsidRPr="004B04C9" w14:paraId="01112E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BA0BA"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71F1E6BE" w14:textId="77777777" w:rsidR="008120FD" w:rsidRPr="008B0ED8" w:rsidRDefault="008120FD" w:rsidP="008120FD">
            <w:pPr>
              <w:rPr>
                <w:sz w:val="22"/>
                <w:lang w:val="en-US"/>
              </w:rPr>
            </w:pPr>
            <w:r w:rsidRPr="008B0ED8">
              <w:rPr>
                <w:sz w:val="22"/>
                <w:lang w:val="en-US"/>
              </w:rPr>
              <w:t>pret furnizor</w:t>
            </w:r>
          </w:p>
          <w:p w14:paraId="682E0BC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8765DA" w14:textId="77777777" w:rsidR="008120FD" w:rsidRPr="007755B1" w:rsidRDefault="008120FD" w:rsidP="008120FD">
            <w:pPr>
              <w:rPr>
                <w:sz w:val="22"/>
                <w:lang w:val="en-US"/>
              </w:rPr>
            </w:pPr>
            <w:r w:rsidRPr="007755B1">
              <w:rPr>
                <w:sz w:val="22"/>
                <w:lang w:val="en-US"/>
              </w:rPr>
              <w:t xml:space="preserve">Releu intermediar modular de tip </w:t>
            </w:r>
            <w:r w:rsidRPr="008B0ED8">
              <w:rPr>
                <w:sz w:val="22"/>
              </w:rPr>
              <w:t>РЭК</w:t>
            </w:r>
            <w:r w:rsidRPr="007755B1">
              <w:rPr>
                <w:sz w:val="22"/>
                <w:lang w:val="en-US"/>
              </w:rPr>
              <w:t xml:space="preserve"> 78/4, 3</w:t>
            </w:r>
            <w:r w:rsidRPr="008B0ED8">
              <w:rPr>
                <w:sz w:val="22"/>
              </w:rPr>
              <w:t>А</w:t>
            </w:r>
            <w:r w:rsidRPr="007755B1">
              <w:rPr>
                <w:sz w:val="22"/>
                <w:lang w:val="en-US"/>
              </w:rPr>
              <w:t>, 230V</w:t>
            </w:r>
          </w:p>
          <w:p w14:paraId="6A5B46BE"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4AB5CC1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B63DC8F" w14:textId="77777777" w:rsidR="008120FD" w:rsidRPr="004B04C9" w:rsidRDefault="008120FD" w:rsidP="008120FD">
            <w:pPr>
              <w:jc w:val="center"/>
            </w:pPr>
            <w:r w:rsidRPr="008B0ED8">
              <w:rPr>
                <w:sz w:val="22"/>
              </w:rPr>
              <w:t>1,00</w:t>
            </w:r>
          </w:p>
        </w:tc>
      </w:tr>
      <w:tr w:rsidR="008120FD" w:rsidRPr="004B04C9" w14:paraId="639005D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44A656"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63ADDF79" w14:textId="77777777" w:rsidR="008120FD" w:rsidRPr="008B0ED8" w:rsidRDefault="008120FD" w:rsidP="008120FD">
            <w:pPr>
              <w:rPr>
                <w:sz w:val="22"/>
                <w:lang w:val="en-US"/>
              </w:rPr>
            </w:pPr>
            <w:r w:rsidRPr="008B0ED8">
              <w:rPr>
                <w:sz w:val="22"/>
                <w:lang w:val="en-US"/>
              </w:rPr>
              <w:t>pret furnizor</w:t>
            </w:r>
          </w:p>
          <w:p w14:paraId="20630D1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F9411C" w14:textId="77777777" w:rsidR="008120FD" w:rsidRPr="008B0ED8" w:rsidRDefault="008120FD" w:rsidP="008120FD">
            <w:pPr>
              <w:rPr>
                <w:sz w:val="22"/>
              </w:rPr>
            </w:pPr>
            <w:r w:rsidRPr="008B0ED8">
              <w:rPr>
                <w:sz w:val="22"/>
              </w:rPr>
              <w:t>Contactor KMИ 10910, 9A</w:t>
            </w:r>
          </w:p>
          <w:p w14:paraId="7F439347"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E760F4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3482EF" w14:textId="77777777" w:rsidR="008120FD" w:rsidRPr="004B04C9" w:rsidRDefault="008120FD" w:rsidP="008120FD">
            <w:pPr>
              <w:jc w:val="center"/>
            </w:pPr>
            <w:r w:rsidRPr="008B0ED8">
              <w:rPr>
                <w:sz w:val="22"/>
              </w:rPr>
              <w:t>1,00</w:t>
            </w:r>
          </w:p>
        </w:tc>
      </w:tr>
      <w:tr w:rsidR="008120FD" w:rsidRPr="004B04C9" w14:paraId="4F14DCF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D864A"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7E5595A7" w14:textId="77777777" w:rsidR="008120FD" w:rsidRPr="008B0ED8" w:rsidRDefault="008120FD" w:rsidP="008120FD">
            <w:pPr>
              <w:rPr>
                <w:sz w:val="22"/>
                <w:lang w:val="en-US"/>
              </w:rPr>
            </w:pPr>
            <w:r w:rsidRPr="008B0ED8">
              <w:rPr>
                <w:sz w:val="22"/>
                <w:lang w:val="en-US"/>
              </w:rPr>
              <w:t>pret furnizor</w:t>
            </w:r>
          </w:p>
          <w:p w14:paraId="345B208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FBB46F" w14:textId="77777777" w:rsidR="008120FD" w:rsidRPr="007755B1" w:rsidRDefault="008120FD" w:rsidP="008120FD">
            <w:pPr>
              <w:rPr>
                <w:sz w:val="22"/>
                <w:lang w:val="it-IT"/>
              </w:rPr>
            </w:pPr>
            <w:r w:rsidRPr="007755B1">
              <w:rPr>
                <w:sz w:val="22"/>
                <w:lang w:val="it-IT"/>
              </w:rPr>
              <w:t>Buton de comanda, Un=230V, de tip SB-7</w:t>
            </w:r>
          </w:p>
          <w:p w14:paraId="2145D48D" w14:textId="77777777" w:rsidR="008120FD" w:rsidRPr="007755B1" w:rsidRDefault="008120FD" w:rsidP="008120FD">
            <w:pPr>
              <w:rPr>
                <w:sz w:val="2"/>
                <w:lang w:val="it-IT"/>
              </w:rPr>
            </w:pPr>
          </w:p>
        </w:tc>
        <w:tc>
          <w:tcPr>
            <w:tcW w:w="992" w:type="dxa"/>
            <w:tcBorders>
              <w:top w:val="single" w:sz="4" w:space="0" w:color="auto"/>
              <w:bottom w:val="single" w:sz="4" w:space="0" w:color="auto"/>
            </w:tcBorders>
            <w:vAlign w:val="center"/>
          </w:tcPr>
          <w:p w14:paraId="0EF7F0F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8E472CC" w14:textId="77777777" w:rsidR="008120FD" w:rsidRPr="004B04C9" w:rsidRDefault="008120FD" w:rsidP="008120FD">
            <w:pPr>
              <w:jc w:val="center"/>
            </w:pPr>
            <w:r w:rsidRPr="008B0ED8">
              <w:rPr>
                <w:sz w:val="22"/>
              </w:rPr>
              <w:t>2,00</w:t>
            </w:r>
          </w:p>
        </w:tc>
      </w:tr>
      <w:tr w:rsidR="008120FD" w:rsidRPr="004B04C9" w14:paraId="4961235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ED0CA"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2C4CD164" w14:textId="77777777" w:rsidR="008120FD" w:rsidRPr="008B0ED8" w:rsidRDefault="008120FD" w:rsidP="008120FD">
            <w:pPr>
              <w:rPr>
                <w:sz w:val="22"/>
                <w:lang w:val="en-US"/>
              </w:rPr>
            </w:pPr>
            <w:r w:rsidRPr="008B0ED8">
              <w:rPr>
                <w:sz w:val="22"/>
                <w:lang w:val="en-US"/>
              </w:rPr>
              <w:t>pret furnizor</w:t>
            </w:r>
          </w:p>
          <w:p w14:paraId="1A09B47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15DB3A5" w14:textId="77777777" w:rsidR="008120FD" w:rsidRPr="007755B1" w:rsidRDefault="008120FD" w:rsidP="008120FD">
            <w:pPr>
              <w:rPr>
                <w:sz w:val="22"/>
                <w:lang w:val="en-US"/>
              </w:rPr>
            </w:pPr>
            <w:r w:rsidRPr="007755B1">
              <w:rPr>
                <w:sz w:val="22"/>
                <w:lang w:val="en-US"/>
              </w:rPr>
              <w:t>Releu de timp astronomic, digital, Un=230V</w:t>
            </w:r>
          </w:p>
          <w:p w14:paraId="02C17612" w14:textId="77777777" w:rsidR="008120FD" w:rsidRPr="007755B1" w:rsidRDefault="008120FD" w:rsidP="008120FD">
            <w:pPr>
              <w:rPr>
                <w:sz w:val="2"/>
                <w:lang w:val="en-US"/>
              </w:rPr>
            </w:pPr>
          </w:p>
        </w:tc>
        <w:tc>
          <w:tcPr>
            <w:tcW w:w="992" w:type="dxa"/>
            <w:tcBorders>
              <w:top w:val="single" w:sz="4" w:space="0" w:color="auto"/>
              <w:bottom w:val="single" w:sz="4" w:space="0" w:color="auto"/>
            </w:tcBorders>
            <w:vAlign w:val="center"/>
          </w:tcPr>
          <w:p w14:paraId="52DB3BB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F8E18FB" w14:textId="77777777" w:rsidR="008120FD" w:rsidRPr="004B04C9" w:rsidRDefault="008120FD" w:rsidP="008120FD">
            <w:pPr>
              <w:jc w:val="center"/>
            </w:pPr>
            <w:r w:rsidRPr="008B0ED8">
              <w:rPr>
                <w:sz w:val="22"/>
              </w:rPr>
              <w:t>1,00</w:t>
            </w:r>
          </w:p>
        </w:tc>
      </w:tr>
      <w:tr w:rsidR="008120FD" w:rsidRPr="004B04C9" w14:paraId="4E505E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55F07"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336B5FA4" w14:textId="77777777" w:rsidR="008120FD" w:rsidRPr="008B0ED8" w:rsidRDefault="008120FD" w:rsidP="008120FD">
            <w:pPr>
              <w:rPr>
                <w:sz w:val="22"/>
                <w:lang w:val="en-US"/>
              </w:rPr>
            </w:pPr>
            <w:r w:rsidRPr="008B0ED8">
              <w:rPr>
                <w:sz w:val="22"/>
                <w:lang w:val="en-US"/>
              </w:rPr>
              <w:t>pret furnizor</w:t>
            </w:r>
          </w:p>
          <w:p w14:paraId="3940F7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C53DF09" w14:textId="77777777" w:rsidR="008120FD" w:rsidRPr="00DF63B1" w:rsidRDefault="008120FD" w:rsidP="008120FD">
            <w:pPr>
              <w:rPr>
                <w:sz w:val="22"/>
                <w:lang w:val="en-US"/>
              </w:rPr>
            </w:pPr>
            <w:r w:rsidRPr="00DF63B1">
              <w:rPr>
                <w:sz w:val="22"/>
                <w:lang w:val="en-US"/>
              </w:rPr>
              <w:t>Corp de iluminat tip projector pentru iluminatul general de exterior, IP66, IK09, cu montare aparenta, modul LED 35W, flux luminos 5100Lm, eficienta 146 Lm/W, 4000K, tensiunea de alimentare 230V de tip FREGAT LED sau analogic</w:t>
            </w:r>
          </w:p>
          <w:p w14:paraId="08A0202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1FE67B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7DE82E6" w14:textId="77777777" w:rsidR="008120FD" w:rsidRPr="004B04C9" w:rsidRDefault="008120FD" w:rsidP="008120FD">
            <w:pPr>
              <w:jc w:val="center"/>
            </w:pPr>
            <w:r w:rsidRPr="008B0ED8">
              <w:rPr>
                <w:sz w:val="22"/>
              </w:rPr>
              <w:t>72,00</w:t>
            </w:r>
          </w:p>
        </w:tc>
      </w:tr>
    </w:tbl>
    <w:p w14:paraId="7C4F5771" w14:textId="77777777" w:rsidR="008120FD" w:rsidRPr="004B04C9" w:rsidRDefault="008120FD" w:rsidP="008120FD">
      <w:pPr>
        <w:rPr>
          <w:sz w:val="6"/>
          <w:szCs w:val="6"/>
        </w:rPr>
      </w:pPr>
      <w:r w:rsidRPr="004B04C9">
        <w:t xml:space="preserve"> </w:t>
      </w:r>
    </w:p>
    <w:p w14:paraId="0ADA81A4" w14:textId="77777777" w:rsidR="008120FD" w:rsidRPr="00DF63B1" w:rsidRDefault="008120FD" w:rsidP="008120FD">
      <w:pPr>
        <w:jc w:val="center"/>
        <w:rPr>
          <w:b/>
          <w:bCs/>
          <w:lang w:val="en-US"/>
        </w:rPr>
      </w:pPr>
      <w:r w:rsidRPr="00420C62">
        <w:rPr>
          <w:b/>
          <w:bCs/>
          <w:lang w:val="it-IT"/>
        </w:rPr>
        <w:t>Alimentarea de siguranta cu energie el</w:t>
      </w:r>
      <w:r>
        <w:rPr>
          <w:b/>
          <w:bCs/>
          <w:lang w:val="it-IT"/>
        </w:rPr>
        <w:t>ectrica 0,4kV</w:t>
      </w:r>
    </w:p>
    <w:p w14:paraId="7BAC2027"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155A857C"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8120FD" w:rsidRPr="00AA66D4" w14:paraId="352E6441"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CBFAFB3" w14:textId="77777777" w:rsidR="008120FD" w:rsidRPr="00AA66D4" w:rsidRDefault="008120FD" w:rsidP="008120FD">
            <w:pPr>
              <w:ind w:right="-108"/>
              <w:jc w:val="center"/>
              <w:rPr>
                <w:sz w:val="18"/>
                <w:szCs w:val="22"/>
                <w:lang w:val="en-US"/>
              </w:rPr>
            </w:pPr>
            <w:r w:rsidRPr="00AA66D4">
              <w:rPr>
                <w:sz w:val="18"/>
                <w:szCs w:val="22"/>
              </w:rPr>
              <w:t>№</w:t>
            </w:r>
          </w:p>
          <w:p w14:paraId="70C45512"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370074B9"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237" w:type="dxa"/>
            <w:vMerge w:val="restart"/>
            <w:tcBorders>
              <w:top w:val="single" w:sz="6" w:space="0" w:color="auto"/>
              <w:left w:val="single" w:sz="6" w:space="0" w:color="auto"/>
              <w:bottom w:val="nil"/>
              <w:right w:val="nil"/>
            </w:tcBorders>
            <w:shd w:val="pct5" w:color="auto" w:fill="auto"/>
          </w:tcPr>
          <w:p w14:paraId="278AA750"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14:paraId="0D417431"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23134442"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41C4D971"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FC8E801"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697958C2" w14:textId="77777777" w:rsidR="008120FD" w:rsidRPr="004B04C9" w:rsidRDefault="008120FD" w:rsidP="008120FD">
            <w:pPr>
              <w:jc w:val="center"/>
              <w:rPr>
                <w:sz w:val="22"/>
                <w:szCs w:val="22"/>
                <w:lang w:val="en-US"/>
              </w:rPr>
            </w:pPr>
          </w:p>
        </w:tc>
        <w:tc>
          <w:tcPr>
            <w:tcW w:w="6237" w:type="dxa"/>
            <w:vMerge/>
            <w:tcBorders>
              <w:top w:val="nil"/>
              <w:left w:val="single" w:sz="6" w:space="0" w:color="auto"/>
              <w:bottom w:val="single" w:sz="6" w:space="0" w:color="auto"/>
              <w:right w:val="single" w:sz="6" w:space="0" w:color="auto"/>
            </w:tcBorders>
            <w:shd w:val="pct5" w:color="auto" w:fill="auto"/>
          </w:tcPr>
          <w:p w14:paraId="6F4F07FB" w14:textId="77777777" w:rsidR="008120FD" w:rsidRPr="004B04C9" w:rsidRDefault="008120FD" w:rsidP="008120F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5F20B8A"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71B18193" w14:textId="77777777" w:rsidR="008120FD" w:rsidRPr="004B04C9" w:rsidRDefault="008120FD" w:rsidP="008120FD">
            <w:pPr>
              <w:jc w:val="center"/>
              <w:rPr>
                <w:sz w:val="22"/>
                <w:szCs w:val="22"/>
                <w:lang w:val="en-US"/>
              </w:rPr>
            </w:pPr>
          </w:p>
        </w:tc>
      </w:tr>
    </w:tbl>
    <w:p w14:paraId="37D69367"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8120FD" w:rsidRPr="008B0ED8" w14:paraId="682C9E09"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DE1979B"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281F033" w14:textId="77777777" w:rsidR="008120FD" w:rsidRPr="008B0ED8" w:rsidRDefault="008120FD" w:rsidP="008120FD">
            <w:pPr>
              <w:ind w:left="-120" w:right="-108"/>
              <w:jc w:val="center"/>
              <w:rPr>
                <w:sz w:val="12"/>
                <w:szCs w:val="22"/>
              </w:rPr>
            </w:pPr>
            <w:r w:rsidRPr="008B0ED8">
              <w:rPr>
                <w:sz w:val="12"/>
                <w:szCs w:val="22"/>
              </w:rPr>
              <w:t>2</w:t>
            </w:r>
          </w:p>
        </w:tc>
        <w:tc>
          <w:tcPr>
            <w:tcW w:w="6237" w:type="dxa"/>
            <w:tcBorders>
              <w:top w:val="single" w:sz="6" w:space="0" w:color="auto"/>
              <w:left w:val="single" w:sz="6" w:space="0" w:color="auto"/>
              <w:bottom w:val="double" w:sz="6" w:space="0" w:color="auto"/>
              <w:right w:val="nil"/>
            </w:tcBorders>
            <w:shd w:val="pct5" w:color="auto" w:fill="auto"/>
          </w:tcPr>
          <w:p w14:paraId="1DE894AB" w14:textId="77777777" w:rsidR="008120FD" w:rsidRPr="008B0ED8" w:rsidRDefault="008120FD" w:rsidP="008120F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7E9C2A2D"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480AFA2E"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48B92235" w14:textId="77777777" w:rsidTr="008120FD">
        <w:tc>
          <w:tcPr>
            <w:tcW w:w="709" w:type="dxa"/>
            <w:tcBorders>
              <w:top w:val="nil"/>
              <w:left w:val="single" w:sz="6" w:space="0" w:color="auto"/>
              <w:bottom w:val="nil"/>
              <w:right w:val="nil"/>
            </w:tcBorders>
          </w:tcPr>
          <w:p w14:paraId="12B7AB9E" w14:textId="77777777" w:rsidR="008120FD" w:rsidRPr="004B04C9" w:rsidRDefault="008120FD" w:rsidP="008120FD">
            <w:pPr>
              <w:jc w:val="center"/>
            </w:pPr>
          </w:p>
        </w:tc>
        <w:tc>
          <w:tcPr>
            <w:tcW w:w="1559" w:type="dxa"/>
            <w:tcBorders>
              <w:top w:val="nil"/>
              <w:left w:val="single" w:sz="6" w:space="0" w:color="auto"/>
              <w:bottom w:val="nil"/>
              <w:right w:val="nil"/>
            </w:tcBorders>
          </w:tcPr>
          <w:p w14:paraId="2B3F98E7" w14:textId="77777777" w:rsidR="008120FD" w:rsidRPr="004B04C9" w:rsidRDefault="008120FD" w:rsidP="008120FD"/>
        </w:tc>
        <w:tc>
          <w:tcPr>
            <w:tcW w:w="6237" w:type="dxa"/>
            <w:tcBorders>
              <w:top w:val="nil"/>
              <w:left w:val="single" w:sz="6" w:space="0" w:color="auto"/>
              <w:bottom w:val="nil"/>
              <w:right w:val="nil"/>
            </w:tcBorders>
          </w:tcPr>
          <w:p w14:paraId="41D99AD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montare </w:t>
            </w:r>
          </w:p>
          <w:p w14:paraId="54167B3B"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7D825EB2" w14:textId="77777777" w:rsidR="008120FD" w:rsidRPr="00514EE0" w:rsidRDefault="008120FD" w:rsidP="008120FD"/>
        </w:tc>
        <w:tc>
          <w:tcPr>
            <w:tcW w:w="992" w:type="dxa"/>
            <w:tcBorders>
              <w:top w:val="nil"/>
              <w:left w:val="single" w:sz="6" w:space="0" w:color="auto"/>
              <w:bottom w:val="nil"/>
              <w:right w:val="single" w:sz="4" w:space="0" w:color="auto"/>
            </w:tcBorders>
          </w:tcPr>
          <w:p w14:paraId="0D77D1D2" w14:textId="77777777" w:rsidR="008120FD" w:rsidRPr="00514EE0" w:rsidRDefault="008120FD" w:rsidP="008120FD"/>
        </w:tc>
      </w:tr>
      <w:tr w:rsidR="008120FD" w:rsidRPr="004B04C9" w14:paraId="26A8657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21896"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2B55D0FD" w14:textId="77777777" w:rsidR="008120FD" w:rsidRPr="008B0ED8" w:rsidRDefault="008120FD" w:rsidP="008120FD">
            <w:pPr>
              <w:rPr>
                <w:sz w:val="22"/>
                <w:lang w:val="en-US"/>
              </w:rPr>
            </w:pPr>
            <w:r w:rsidRPr="008B0ED8">
              <w:rPr>
                <w:sz w:val="22"/>
                <w:lang w:val="en-US"/>
              </w:rPr>
              <w:t>08-03-521-28</w:t>
            </w:r>
          </w:p>
          <w:p w14:paraId="163F50FB"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6126EB6" w14:textId="77777777" w:rsidR="008120FD" w:rsidRPr="00D63257" w:rsidRDefault="008120FD" w:rsidP="008120FD">
            <w:pPr>
              <w:rPr>
                <w:sz w:val="22"/>
                <w:lang w:val="it-IT"/>
              </w:rPr>
            </w:pPr>
            <w:r w:rsidRPr="00D63257">
              <w:rPr>
                <w:sz w:val="22"/>
                <w:lang w:val="it-IT"/>
              </w:rPr>
              <w:t>Intreruptor cu pirghie pe placa cu dispozitiv de actionare, montat pe suport metalic, tripolar, curent, pina la 250 A</w:t>
            </w:r>
          </w:p>
          <w:p w14:paraId="5C2DFCD1"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6B48C51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1BCE4F5" w14:textId="77777777" w:rsidR="008120FD" w:rsidRPr="004B04C9" w:rsidRDefault="008120FD" w:rsidP="008120FD">
            <w:pPr>
              <w:jc w:val="center"/>
            </w:pPr>
            <w:r w:rsidRPr="008B0ED8">
              <w:rPr>
                <w:sz w:val="22"/>
              </w:rPr>
              <w:t>1,00</w:t>
            </w:r>
          </w:p>
        </w:tc>
      </w:tr>
      <w:tr w:rsidR="008120FD" w:rsidRPr="004B04C9" w14:paraId="3E9D389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8831C"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69DA8197" w14:textId="77777777" w:rsidR="008120FD" w:rsidRPr="008B0ED8" w:rsidRDefault="008120FD" w:rsidP="008120FD">
            <w:pPr>
              <w:rPr>
                <w:sz w:val="22"/>
                <w:lang w:val="en-US"/>
              </w:rPr>
            </w:pPr>
            <w:r w:rsidRPr="008B0ED8">
              <w:rPr>
                <w:sz w:val="22"/>
                <w:lang w:val="en-US"/>
              </w:rPr>
              <w:t>08-03-483-1</w:t>
            </w:r>
          </w:p>
          <w:p w14:paraId="7EAA7570"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C6845FE" w14:textId="77777777" w:rsidR="008120FD" w:rsidRPr="00D63257" w:rsidRDefault="008120FD" w:rsidP="008120FD">
            <w:pPr>
              <w:rPr>
                <w:sz w:val="22"/>
                <w:lang w:val="it-IT"/>
              </w:rPr>
            </w:pPr>
            <w:r w:rsidRPr="00D63257">
              <w:rPr>
                <w:sz w:val="22"/>
                <w:lang w:val="it-IT"/>
              </w:rPr>
              <w:t>INSTALAREA MASINILOR Masina de curent alternativ sau continuu, masa pina la 1,2 t</w:t>
            </w:r>
          </w:p>
          <w:p w14:paraId="7752084C"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2115428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7A5CC58" w14:textId="77777777" w:rsidR="008120FD" w:rsidRPr="004B04C9" w:rsidRDefault="008120FD" w:rsidP="008120FD">
            <w:pPr>
              <w:jc w:val="center"/>
            </w:pPr>
            <w:r w:rsidRPr="008B0ED8">
              <w:rPr>
                <w:sz w:val="22"/>
              </w:rPr>
              <w:t>1,00</w:t>
            </w:r>
          </w:p>
        </w:tc>
      </w:tr>
      <w:tr w:rsidR="008120FD" w:rsidRPr="004B04C9" w14:paraId="09E07B7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91C769"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639BE1F5" w14:textId="77777777" w:rsidR="008120FD" w:rsidRPr="008B0ED8" w:rsidRDefault="008120FD" w:rsidP="008120FD">
            <w:pPr>
              <w:rPr>
                <w:sz w:val="22"/>
                <w:lang w:val="en-US"/>
              </w:rPr>
            </w:pPr>
            <w:r w:rsidRPr="008B0ED8">
              <w:rPr>
                <w:sz w:val="22"/>
                <w:lang w:val="en-US"/>
              </w:rPr>
              <w:t>08-03-483-11</w:t>
            </w:r>
          </w:p>
          <w:p w14:paraId="6E385389"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1E99F51" w14:textId="77777777" w:rsidR="008120FD" w:rsidRPr="00D63257" w:rsidRDefault="008120FD" w:rsidP="008120FD">
            <w:pPr>
              <w:rPr>
                <w:sz w:val="22"/>
                <w:lang w:val="it-IT"/>
              </w:rPr>
            </w:pPr>
            <w:r w:rsidRPr="00D63257">
              <w:rPr>
                <w:sz w:val="22"/>
                <w:lang w:val="it-IT"/>
              </w:rPr>
              <w:t>PREGATIREA MASINILOR PENTRU INCERCARE, PREDARE IN REGLARE SI DEMARARE, CUPLARE LA RETELE ELECTRICE Masina de curent alternativ cu rotor scurtcircuitat, masa pina la 5 t</w:t>
            </w:r>
          </w:p>
          <w:p w14:paraId="7A91934E"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3DCD0FF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EEA9EF1" w14:textId="77777777" w:rsidR="008120FD" w:rsidRPr="004B04C9" w:rsidRDefault="008120FD" w:rsidP="008120FD">
            <w:pPr>
              <w:jc w:val="center"/>
            </w:pPr>
            <w:r w:rsidRPr="008B0ED8">
              <w:rPr>
                <w:sz w:val="22"/>
              </w:rPr>
              <w:t>1,00</w:t>
            </w:r>
          </w:p>
        </w:tc>
      </w:tr>
      <w:tr w:rsidR="008120FD" w:rsidRPr="004B04C9" w14:paraId="3039D5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C4325"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19D8928C" w14:textId="77777777" w:rsidR="008120FD" w:rsidRPr="008B0ED8" w:rsidRDefault="008120FD" w:rsidP="008120FD">
            <w:pPr>
              <w:rPr>
                <w:sz w:val="22"/>
                <w:lang w:val="en-US"/>
              </w:rPr>
            </w:pPr>
            <w:r w:rsidRPr="008B0ED8">
              <w:rPr>
                <w:sz w:val="22"/>
                <w:lang w:val="en-US"/>
              </w:rPr>
              <w:t>08-01-105-1</w:t>
            </w:r>
          </w:p>
          <w:p w14:paraId="247ACFD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685244F" w14:textId="77777777" w:rsidR="008120FD" w:rsidRPr="00D63257" w:rsidRDefault="008120FD" w:rsidP="008120FD">
            <w:pPr>
              <w:rPr>
                <w:sz w:val="22"/>
                <w:lang w:val="it-IT"/>
              </w:rPr>
            </w:pPr>
            <w:r w:rsidRPr="00D63257">
              <w:rPr>
                <w:sz w:val="22"/>
                <w:lang w:val="it-IT"/>
              </w:rPr>
              <w:t>Instalatie automata de redresare, masa pina la 0,1 t - UPS</w:t>
            </w:r>
          </w:p>
          <w:p w14:paraId="0CCEA812"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6F1264F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FB790C6" w14:textId="77777777" w:rsidR="008120FD" w:rsidRPr="004B04C9" w:rsidRDefault="008120FD" w:rsidP="008120FD">
            <w:pPr>
              <w:jc w:val="center"/>
            </w:pPr>
            <w:r w:rsidRPr="008B0ED8">
              <w:rPr>
                <w:sz w:val="22"/>
              </w:rPr>
              <w:t>1,00</w:t>
            </w:r>
          </w:p>
        </w:tc>
      </w:tr>
      <w:tr w:rsidR="008120FD" w:rsidRPr="00514EE0" w14:paraId="54C87407" w14:textId="77777777" w:rsidTr="008120FD">
        <w:tc>
          <w:tcPr>
            <w:tcW w:w="709" w:type="dxa"/>
            <w:tcBorders>
              <w:top w:val="nil"/>
              <w:left w:val="single" w:sz="6" w:space="0" w:color="auto"/>
              <w:bottom w:val="nil"/>
              <w:right w:val="nil"/>
            </w:tcBorders>
          </w:tcPr>
          <w:p w14:paraId="35B9790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7645A35" w14:textId="77777777" w:rsidR="008120FD" w:rsidRPr="004B04C9" w:rsidRDefault="008120FD" w:rsidP="008120FD"/>
        </w:tc>
        <w:tc>
          <w:tcPr>
            <w:tcW w:w="6237" w:type="dxa"/>
            <w:tcBorders>
              <w:top w:val="nil"/>
              <w:left w:val="single" w:sz="6" w:space="0" w:color="auto"/>
              <w:bottom w:val="nil"/>
              <w:right w:val="nil"/>
            </w:tcBorders>
          </w:tcPr>
          <w:p w14:paraId="4FE56F3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 Utilaj</w:t>
            </w:r>
          </w:p>
          <w:p w14:paraId="2FE90B51"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1A63F6F3" w14:textId="77777777" w:rsidR="008120FD" w:rsidRPr="00514EE0" w:rsidRDefault="008120FD" w:rsidP="008120FD"/>
        </w:tc>
        <w:tc>
          <w:tcPr>
            <w:tcW w:w="992" w:type="dxa"/>
            <w:tcBorders>
              <w:top w:val="nil"/>
              <w:left w:val="single" w:sz="6" w:space="0" w:color="auto"/>
              <w:bottom w:val="nil"/>
              <w:right w:val="single" w:sz="4" w:space="0" w:color="auto"/>
            </w:tcBorders>
          </w:tcPr>
          <w:p w14:paraId="08057790" w14:textId="77777777" w:rsidR="008120FD" w:rsidRPr="00514EE0" w:rsidRDefault="008120FD" w:rsidP="008120FD"/>
        </w:tc>
      </w:tr>
      <w:tr w:rsidR="008120FD" w:rsidRPr="004B04C9" w14:paraId="1D3C9F4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180A89" w14:textId="77777777" w:rsidR="008120FD" w:rsidRPr="008B0ED8" w:rsidRDefault="008120FD" w:rsidP="008120FD">
            <w:pPr>
              <w:rPr>
                <w:sz w:val="22"/>
                <w:szCs w:val="22"/>
              </w:rPr>
            </w:pPr>
            <w:r w:rsidRPr="008B0ED8">
              <w:rPr>
                <w:sz w:val="22"/>
                <w:szCs w:val="22"/>
              </w:rPr>
              <w:t>5</w:t>
            </w:r>
          </w:p>
        </w:tc>
        <w:tc>
          <w:tcPr>
            <w:tcW w:w="1559" w:type="dxa"/>
            <w:tcBorders>
              <w:top w:val="single" w:sz="4" w:space="0" w:color="auto"/>
              <w:bottom w:val="single" w:sz="4" w:space="0" w:color="auto"/>
            </w:tcBorders>
            <w:vAlign w:val="center"/>
          </w:tcPr>
          <w:p w14:paraId="1A58E304" w14:textId="77777777" w:rsidR="008120FD" w:rsidRPr="008B0ED8" w:rsidRDefault="008120FD" w:rsidP="008120FD">
            <w:pPr>
              <w:rPr>
                <w:sz w:val="22"/>
                <w:lang w:val="en-US"/>
              </w:rPr>
            </w:pPr>
            <w:r w:rsidRPr="008B0ED8">
              <w:rPr>
                <w:sz w:val="22"/>
                <w:lang w:val="en-US"/>
              </w:rPr>
              <w:t>pret furnizor</w:t>
            </w:r>
          </w:p>
          <w:p w14:paraId="5F09E199"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9209FEC" w14:textId="77777777" w:rsidR="008120FD" w:rsidRPr="00DF63B1" w:rsidRDefault="008120FD" w:rsidP="008120FD">
            <w:pPr>
              <w:rPr>
                <w:sz w:val="22"/>
                <w:lang w:val="en-US"/>
              </w:rPr>
            </w:pPr>
            <w:r w:rsidRPr="00DF63B1">
              <w:rPr>
                <w:sz w:val="22"/>
                <w:lang w:val="en-US"/>
              </w:rPr>
              <w:t>Intrerupator automat de tip VA 88-32, 3P, 35 kA, 50/60 Hz, curent 63 A</w:t>
            </w:r>
          </w:p>
          <w:p w14:paraId="13A3E572"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1A60F8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AAF2C20" w14:textId="77777777" w:rsidR="008120FD" w:rsidRPr="004B04C9" w:rsidRDefault="008120FD" w:rsidP="008120FD">
            <w:pPr>
              <w:jc w:val="center"/>
            </w:pPr>
            <w:r w:rsidRPr="008B0ED8">
              <w:rPr>
                <w:sz w:val="22"/>
              </w:rPr>
              <w:t>1,00</w:t>
            </w:r>
          </w:p>
        </w:tc>
      </w:tr>
      <w:tr w:rsidR="008120FD" w:rsidRPr="004B04C9" w14:paraId="4241B02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7C7A7"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5A732F7A" w14:textId="77777777" w:rsidR="008120FD" w:rsidRPr="008B0ED8" w:rsidRDefault="008120FD" w:rsidP="008120FD">
            <w:pPr>
              <w:rPr>
                <w:sz w:val="22"/>
                <w:lang w:val="en-US"/>
              </w:rPr>
            </w:pPr>
            <w:r w:rsidRPr="008B0ED8">
              <w:rPr>
                <w:sz w:val="22"/>
                <w:lang w:val="en-US"/>
              </w:rPr>
              <w:t>pret furnizor</w:t>
            </w:r>
          </w:p>
          <w:p w14:paraId="0FF1450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5F29C26" w14:textId="77777777" w:rsidR="008120FD" w:rsidRPr="00D63257" w:rsidRDefault="008120FD" w:rsidP="008120FD">
            <w:pPr>
              <w:rPr>
                <w:sz w:val="22"/>
                <w:lang w:val="it-IT"/>
              </w:rPr>
            </w:pPr>
            <w:r w:rsidRPr="00D63257">
              <w:rPr>
                <w:sz w:val="22"/>
                <w:lang w:val="it-IT"/>
              </w:rPr>
              <w:t>Generator functionare motorina, in carcasa izolata 380V, 35kVA, inclusiv panoul de pornire automata de tip AAR-63A</w:t>
            </w:r>
          </w:p>
          <w:p w14:paraId="375D3FE3"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0F68B864"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3F768E66" w14:textId="77777777" w:rsidR="008120FD" w:rsidRPr="004B04C9" w:rsidRDefault="008120FD" w:rsidP="008120FD">
            <w:pPr>
              <w:jc w:val="center"/>
            </w:pPr>
            <w:r w:rsidRPr="008B0ED8">
              <w:rPr>
                <w:sz w:val="22"/>
              </w:rPr>
              <w:t>1,00</w:t>
            </w:r>
          </w:p>
        </w:tc>
      </w:tr>
      <w:tr w:rsidR="008120FD" w:rsidRPr="004B04C9" w14:paraId="6D893E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EA9FE"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669C6477" w14:textId="77777777" w:rsidR="008120FD" w:rsidRPr="008B0ED8" w:rsidRDefault="008120FD" w:rsidP="008120FD">
            <w:pPr>
              <w:rPr>
                <w:sz w:val="22"/>
                <w:lang w:val="en-US"/>
              </w:rPr>
            </w:pPr>
            <w:r w:rsidRPr="008B0ED8">
              <w:rPr>
                <w:sz w:val="22"/>
                <w:lang w:val="en-US"/>
              </w:rPr>
              <w:t>pret furnizor</w:t>
            </w:r>
          </w:p>
          <w:p w14:paraId="18C7185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8FDF67C" w14:textId="77777777" w:rsidR="008120FD" w:rsidRPr="00D63257" w:rsidRDefault="008120FD" w:rsidP="008120FD">
            <w:pPr>
              <w:rPr>
                <w:sz w:val="22"/>
                <w:lang w:val="it-IT"/>
              </w:rPr>
            </w:pPr>
            <w:r w:rsidRPr="00D63257">
              <w:rPr>
                <w:sz w:val="22"/>
                <w:lang w:val="it-IT"/>
              </w:rPr>
              <w:t>Sursa de alimentare de rezerva (UPS) Pnom=30kVA, Uint=230/380V, fregventa 45-65 Hz, Uies=230/380V, fregventa de iesire - 50 Hz, IP20, autonomie de functionare - 10 min</w:t>
            </w:r>
          </w:p>
          <w:p w14:paraId="31E5B8F5" w14:textId="77777777" w:rsidR="008120FD" w:rsidRPr="00D63257" w:rsidRDefault="008120FD" w:rsidP="008120FD">
            <w:pPr>
              <w:rPr>
                <w:sz w:val="2"/>
                <w:lang w:val="it-IT"/>
              </w:rPr>
            </w:pPr>
          </w:p>
        </w:tc>
        <w:tc>
          <w:tcPr>
            <w:tcW w:w="1134" w:type="dxa"/>
            <w:tcBorders>
              <w:top w:val="single" w:sz="4" w:space="0" w:color="auto"/>
              <w:bottom w:val="single" w:sz="4" w:space="0" w:color="auto"/>
            </w:tcBorders>
            <w:vAlign w:val="center"/>
          </w:tcPr>
          <w:p w14:paraId="54F5548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2B8FB30" w14:textId="77777777" w:rsidR="008120FD" w:rsidRPr="004B04C9" w:rsidRDefault="008120FD" w:rsidP="008120FD">
            <w:pPr>
              <w:jc w:val="center"/>
            </w:pPr>
            <w:r w:rsidRPr="008B0ED8">
              <w:rPr>
                <w:sz w:val="22"/>
              </w:rPr>
              <w:t>1,00</w:t>
            </w:r>
          </w:p>
        </w:tc>
      </w:tr>
    </w:tbl>
    <w:p w14:paraId="452020DF" w14:textId="77777777" w:rsidR="008120FD" w:rsidRPr="004B04C9" w:rsidRDefault="008120FD" w:rsidP="008120FD">
      <w:pPr>
        <w:rPr>
          <w:sz w:val="6"/>
          <w:szCs w:val="6"/>
        </w:rPr>
      </w:pPr>
      <w:r w:rsidRPr="004B04C9">
        <w:t xml:space="preserve"> </w:t>
      </w:r>
    </w:p>
    <w:p w14:paraId="7C99D21E" w14:textId="77777777" w:rsidR="008120FD" w:rsidRPr="004B04C9" w:rsidRDefault="008120FD" w:rsidP="008120FD">
      <w:pPr>
        <w:jc w:val="center"/>
        <w:rPr>
          <w:b/>
          <w:bCs/>
        </w:rPr>
      </w:pPr>
      <w:r w:rsidRPr="00420C62">
        <w:rPr>
          <w:b/>
          <w:bCs/>
          <w:lang w:val="it-IT"/>
        </w:rPr>
        <w:t>Sistema de</w:t>
      </w:r>
      <w:r>
        <w:rPr>
          <w:b/>
          <w:bCs/>
          <w:lang w:val="it-IT"/>
        </w:rPr>
        <w:t xml:space="preserve"> paza automata </w:t>
      </w:r>
    </w:p>
    <w:p w14:paraId="341EB133"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1880C560"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8120FD" w:rsidRPr="00AA66D4" w14:paraId="51A33E29"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F20B12B" w14:textId="77777777" w:rsidR="008120FD" w:rsidRPr="00AA66D4" w:rsidRDefault="008120FD" w:rsidP="008120FD">
            <w:pPr>
              <w:ind w:right="-108"/>
              <w:jc w:val="center"/>
              <w:rPr>
                <w:sz w:val="18"/>
                <w:szCs w:val="22"/>
                <w:lang w:val="en-US"/>
              </w:rPr>
            </w:pPr>
            <w:r w:rsidRPr="00AA66D4">
              <w:rPr>
                <w:sz w:val="18"/>
                <w:szCs w:val="22"/>
              </w:rPr>
              <w:t>№</w:t>
            </w:r>
          </w:p>
          <w:p w14:paraId="4439886D"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6E339436"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237" w:type="dxa"/>
            <w:vMerge w:val="restart"/>
            <w:tcBorders>
              <w:top w:val="single" w:sz="6" w:space="0" w:color="auto"/>
              <w:left w:val="single" w:sz="6" w:space="0" w:color="auto"/>
              <w:bottom w:val="nil"/>
              <w:right w:val="nil"/>
            </w:tcBorders>
            <w:shd w:val="pct5" w:color="auto" w:fill="auto"/>
          </w:tcPr>
          <w:p w14:paraId="4BC9DAEC"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14:paraId="19E05A97"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F0017F0"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0914FA84"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E947AEA"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213C62EA" w14:textId="77777777" w:rsidR="008120FD" w:rsidRPr="004B04C9" w:rsidRDefault="008120FD" w:rsidP="008120FD">
            <w:pPr>
              <w:jc w:val="center"/>
              <w:rPr>
                <w:sz w:val="22"/>
                <w:szCs w:val="22"/>
                <w:lang w:val="en-US"/>
              </w:rPr>
            </w:pPr>
          </w:p>
        </w:tc>
        <w:tc>
          <w:tcPr>
            <w:tcW w:w="6237" w:type="dxa"/>
            <w:vMerge/>
            <w:tcBorders>
              <w:top w:val="nil"/>
              <w:left w:val="single" w:sz="6" w:space="0" w:color="auto"/>
              <w:bottom w:val="single" w:sz="6" w:space="0" w:color="auto"/>
              <w:right w:val="single" w:sz="6" w:space="0" w:color="auto"/>
            </w:tcBorders>
            <w:shd w:val="pct5" w:color="auto" w:fill="auto"/>
          </w:tcPr>
          <w:p w14:paraId="24AB60E2" w14:textId="77777777" w:rsidR="008120FD" w:rsidRPr="004B04C9" w:rsidRDefault="008120FD" w:rsidP="008120FD">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5DB08894"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587484BC" w14:textId="77777777" w:rsidR="008120FD" w:rsidRPr="004B04C9" w:rsidRDefault="008120FD" w:rsidP="008120FD">
            <w:pPr>
              <w:jc w:val="center"/>
              <w:rPr>
                <w:sz w:val="22"/>
                <w:szCs w:val="22"/>
                <w:lang w:val="en-US"/>
              </w:rPr>
            </w:pPr>
          </w:p>
        </w:tc>
      </w:tr>
    </w:tbl>
    <w:p w14:paraId="04DB41BE"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237"/>
        <w:gridCol w:w="1134"/>
        <w:gridCol w:w="992"/>
      </w:tblGrid>
      <w:tr w:rsidR="008120FD" w:rsidRPr="008B0ED8" w14:paraId="35A7E00B"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A75DACE"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658074C" w14:textId="77777777" w:rsidR="008120FD" w:rsidRPr="008B0ED8" w:rsidRDefault="008120FD" w:rsidP="008120FD">
            <w:pPr>
              <w:ind w:left="-120" w:right="-108"/>
              <w:jc w:val="center"/>
              <w:rPr>
                <w:sz w:val="12"/>
                <w:szCs w:val="22"/>
              </w:rPr>
            </w:pPr>
            <w:r w:rsidRPr="008B0ED8">
              <w:rPr>
                <w:sz w:val="12"/>
                <w:szCs w:val="22"/>
              </w:rPr>
              <w:t>2</w:t>
            </w:r>
          </w:p>
        </w:tc>
        <w:tc>
          <w:tcPr>
            <w:tcW w:w="6237" w:type="dxa"/>
            <w:tcBorders>
              <w:top w:val="single" w:sz="6" w:space="0" w:color="auto"/>
              <w:left w:val="single" w:sz="6" w:space="0" w:color="auto"/>
              <w:bottom w:val="double" w:sz="6" w:space="0" w:color="auto"/>
              <w:right w:val="nil"/>
            </w:tcBorders>
            <w:shd w:val="pct5" w:color="auto" w:fill="auto"/>
          </w:tcPr>
          <w:p w14:paraId="3A1CCF1E" w14:textId="77777777" w:rsidR="008120FD" w:rsidRPr="008B0ED8" w:rsidRDefault="008120FD" w:rsidP="008120FD">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7E4289F0"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59B2A66F"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74F7F665" w14:textId="77777777" w:rsidTr="008120FD">
        <w:tc>
          <w:tcPr>
            <w:tcW w:w="709" w:type="dxa"/>
            <w:tcBorders>
              <w:top w:val="nil"/>
              <w:left w:val="single" w:sz="6" w:space="0" w:color="auto"/>
              <w:bottom w:val="nil"/>
              <w:right w:val="nil"/>
            </w:tcBorders>
          </w:tcPr>
          <w:p w14:paraId="044AD92C" w14:textId="77777777" w:rsidR="008120FD" w:rsidRPr="004B04C9" w:rsidRDefault="008120FD" w:rsidP="008120FD">
            <w:pPr>
              <w:jc w:val="center"/>
            </w:pPr>
          </w:p>
        </w:tc>
        <w:tc>
          <w:tcPr>
            <w:tcW w:w="1559" w:type="dxa"/>
            <w:tcBorders>
              <w:top w:val="nil"/>
              <w:left w:val="single" w:sz="6" w:space="0" w:color="auto"/>
              <w:bottom w:val="nil"/>
              <w:right w:val="nil"/>
            </w:tcBorders>
          </w:tcPr>
          <w:p w14:paraId="467A11ED" w14:textId="77777777" w:rsidR="008120FD" w:rsidRPr="004B04C9" w:rsidRDefault="008120FD" w:rsidP="008120FD"/>
        </w:tc>
        <w:tc>
          <w:tcPr>
            <w:tcW w:w="6237" w:type="dxa"/>
            <w:tcBorders>
              <w:top w:val="nil"/>
              <w:left w:val="single" w:sz="6" w:space="0" w:color="auto"/>
              <w:bottom w:val="nil"/>
              <w:right w:val="nil"/>
            </w:tcBorders>
          </w:tcPr>
          <w:p w14:paraId="540E79A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constructie </w:t>
            </w:r>
          </w:p>
          <w:p w14:paraId="4A5CE8BC"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69594691" w14:textId="77777777" w:rsidR="008120FD" w:rsidRPr="00514EE0" w:rsidRDefault="008120FD" w:rsidP="008120FD"/>
        </w:tc>
        <w:tc>
          <w:tcPr>
            <w:tcW w:w="992" w:type="dxa"/>
            <w:tcBorders>
              <w:top w:val="nil"/>
              <w:left w:val="single" w:sz="6" w:space="0" w:color="auto"/>
              <w:bottom w:val="nil"/>
              <w:right w:val="single" w:sz="4" w:space="0" w:color="auto"/>
            </w:tcBorders>
          </w:tcPr>
          <w:p w14:paraId="20F51373" w14:textId="77777777" w:rsidR="008120FD" w:rsidRPr="00514EE0" w:rsidRDefault="008120FD" w:rsidP="008120FD"/>
        </w:tc>
      </w:tr>
      <w:tr w:rsidR="008120FD" w:rsidRPr="004B04C9" w14:paraId="450A32B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475CD"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11183615" w14:textId="77777777" w:rsidR="008120FD" w:rsidRPr="008B0ED8" w:rsidRDefault="008120FD" w:rsidP="008120FD">
            <w:pPr>
              <w:rPr>
                <w:sz w:val="22"/>
                <w:lang w:val="en-US"/>
              </w:rPr>
            </w:pPr>
            <w:r w:rsidRPr="008B0ED8">
              <w:rPr>
                <w:sz w:val="22"/>
                <w:lang w:val="en-US"/>
              </w:rPr>
              <w:t>TsA16B1</w:t>
            </w:r>
          </w:p>
          <w:p w14:paraId="68DF79B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04DB3F4" w14:textId="77777777" w:rsidR="008120FD" w:rsidRPr="00686790" w:rsidRDefault="008120FD" w:rsidP="008120FD">
            <w:pPr>
              <w:rPr>
                <w:sz w:val="22"/>
                <w:lang w:val="it-IT"/>
              </w:rPr>
            </w:pPr>
            <w:r w:rsidRPr="00686790">
              <w:rPr>
                <w:sz w:val="22"/>
                <w:lang w:val="it-IT"/>
              </w:rPr>
              <w:t>Sapatura manuala de pamint, in spatii limitate, in transe de pina la 4 m adincime, pentru cabluri electrice de inalta tensiune, in pamint cu umiditate naturala fara sprijiniri latime &lt; 1 m, adincime &lt; 1,5 m , teren mijlociu</w:t>
            </w:r>
          </w:p>
          <w:p w14:paraId="1FFD7A40"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5A479E39"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88DDAA9" w14:textId="77777777" w:rsidR="008120FD" w:rsidRPr="004B04C9" w:rsidRDefault="008120FD" w:rsidP="008120FD">
            <w:pPr>
              <w:jc w:val="center"/>
            </w:pPr>
            <w:r w:rsidRPr="008B0ED8">
              <w:rPr>
                <w:sz w:val="22"/>
              </w:rPr>
              <w:t>18,00</w:t>
            </w:r>
          </w:p>
        </w:tc>
      </w:tr>
      <w:tr w:rsidR="008120FD" w:rsidRPr="004B04C9" w14:paraId="63CCCF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48DF4A"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0DAAEBEF" w14:textId="77777777" w:rsidR="008120FD" w:rsidRPr="008B0ED8" w:rsidRDefault="008120FD" w:rsidP="008120FD">
            <w:pPr>
              <w:rPr>
                <w:sz w:val="22"/>
                <w:lang w:val="en-US"/>
              </w:rPr>
            </w:pPr>
            <w:r w:rsidRPr="008B0ED8">
              <w:rPr>
                <w:sz w:val="22"/>
                <w:lang w:val="en-US"/>
              </w:rPr>
              <w:t>TsD18B</w:t>
            </w:r>
          </w:p>
          <w:p w14:paraId="7129DF5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E69797F" w14:textId="77777777" w:rsidR="008120FD" w:rsidRPr="00686790" w:rsidRDefault="008120FD" w:rsidP="008120FD">
            <w:pPr>
              <w:rPr>
                <w:sz w:val="22"/>
                <w:lang w:val="it-IT"/>
              </w:rPr>
            </w:pPr>
            <w:r w:rsidRPr="00686790">
              <w:rPr>
                <w:sz w:val="22"/>
                <w:lang w:val="it-IT"/>
              </w:rPr>
              <w:t>Umplutura compactata in santuri, pentru cablurile ingropate ale liniilor electrice de inalta tensiune, executata cu pamint provenit din teren mijlociu</w:t>
            </w:r>
          </w:p>
          <w:p w14:paraId="5F66F133"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B40194E"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5178EC4" w14:textId="77777777" w:rsidR="008120FD" w:rsidRPr="004B04C9" w:rsidRDefault="008120FD" w:rsidP="008120FD">
            <w:pPr>
              <w:jc w:val="center"/>
            </w:pPr>
            <w:r w:rsidRPr="008B0ED8">
              <w:rPr>
                <w:sz w:val="22"/>
              </w:rPr>
              <w:t>12,00</w:t>
            </w:r>
          </w:p>
        </w:tc>
      </w:tr>
      <w:tr w:rsidR="008120FD" w:rsidRPr="004B04C9" w14:paraId="6277F4C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B2A27"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4FCCE313" w14:textId="77777777" w:rsidR="008120FD" w:rsidRPr="008B0ED8" w:rsidRDefault="008120FD" w:rsidP="008120FD">
            <w:pPr>
              <w:rPr>
                <w:sz w:val="22"/>
                <w:lang w:val="en-US"/>
              </w:rPr>
            </w:pPr>
            <w:r w:rsidRPr="008B0ED8">
              <w:rPr>
                <w:sz w:val="22"/>
                <w:lang w:val="en-US"/>
              </w:rPr>
              <w:t>TsC35A1</w:t>
            </w:r>
          </w:p>
          <w:p w14:paraId="02301FA1"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B3A2128" w14:textId="77777777" w:rsidR="008120FD" w:rsidRPr="00686790" w:rsidRDefault="008120FD" w:rsidP="008120FD">
            <w:pPr>
              <w:rPr>
                <w:sz w:val="22"/>
                <w:lang w:val="it-IT"/>
              </w:rPr>
            </w:pPr>
            <w:r w:rsidRPr="00686790">
              <w:rPr>
                <w:sz w:val="22"/>
                <w:lang w:val="it-IT"/>
              </w:rPr>
              <w:t>Excavat transport cu incarcator frontal , la distante de incarcare in autovehicul cu incarcator frontal pe senile de 0,5-0,99 m.c, pamint din teren catg.1 la distanta &lt; 10 m</w:t>
            </w:r>
          </w:p>
          <w:p w14:paraId="5016C1D1"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41647EF"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5D25E49" w14:textId="77777777" w:rsidR="008120FD" w:rsidRPr="004B04C9" w:rsidRDefault="008120FD" w:rsidP="008120FD">
            <w:pPr>
              <w:jc w:val="center"/>
            </w:pPr>
            <w:r w:rsidRPr="008B0ED8">
              <w:rPr>
                <w:sz w:val="22"/>
              </w:rPr>
              <w:t>0,06</w:t>
            </w:r>
          </w:p>
        </w:tc>
      </w:tr>
      <w:tr w:rsidR="008120FD" w:rsidRPr="004B04C9" w14:paraId="5FAB845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F66377"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3D5298A8" w14:textId="77777777" w:rsidR="008120FD" w:rsidRPr="008B0ED8" w:rsidRDefault="008120FD" w:rsidP="008120FD">
            <w:pPr>
              <w:rPr>
                <w:sz w:val="22"/>
                <w:lang w:val="en-US"/>
              </w:rPr>
            </w:pPr>
            <w:r w:rsidRPr="008B0ED8">
              <w:rPr>
                <w:sz w:val="22"/>
                <w:lang w:val="en-US"/>
              </w:rPr>
              <w:t>TsI51A5</w:t>
            </w:r>
          </w:p>
          <w:p w14:paraId="24B7495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6863094" w14:textId="77777777" w:rsidR="008120FD" w:rsidRPr="00686790" w:rsidRDefault="008120FD" w:rsidP="008120FD">
            <w:pPr>
              <w:rPr>
                <w:sz w:val="22"/>
                <w:lang w:val="it-IT"/>
              </w:rPr>
            </w:pPr>
            <w:r w:rsidRPr="00686790">
              <w:rPr>
                <w:sz w:val="22"/>
                <w:lang w:val="it-IT"/>
              </w:rPr>
              <w:t>Transportarea pamintului cu autobasculanta de 10 t la distanta de: 5 km</w:t>
            </w:r>
          </w:p>
          <w:p w14:paraId="050275A9"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4A688A58"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2790236B" w14:textId="77777777" w:rsidR="008120FD" w:rsidRPr="004B04C9" w:rsidRDefault="008120FD" w:rsidP="008120FD">
            <w:pPr>
              <w:jc w:val="center"/>
            </w:pPr>
            <w:r w:rsidRPr="008B0ED8">
              <w:rPr>
                <w:sz w:val="22"/>
              </w:rPr>
              <w:t>9,90</w:t>
            </w:r>
          </w:p>
        </w:tc>
      </w:tr>
      <w:tr w:rsidR="008120FD" w:rsidRPr="004B04C9" w14:paraId="3D822B8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171A5"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1C71B7F0" w14:textId="77777777" w:rsidR="008120FD" w:rsidRPr="008B0ED8" w:rsidRDefault="008120FD" w:rsidP="008120FD">
            <w:pPr>
              <w:rPr>
                <w:sz w:val="22"/>
                <w:lang w:val="en-US"/>
              </w:rPr>
            </w:pPr>
            <w:r w:rsidRPr="008B0ED8">
              <w:rPr>
                <w:sz w:val="22"/>
                <w:lang w:val="en-US"/>
              </w:rPr>
              <w:t>TsC51B</w:t>
            </w:r>
          </w:p>
          <w:p w14:paraId="51AA225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6F54220" w14:textId="77777777" w:rsidR="008120FD" w:rsidRPr="00686790" w:rsidRDefault="008120FD" w:rsidP="008120FD">
            <w:pPr>
              <w:rPr>
                <w:sz w:val="22"/>
                <w:lang w:val="it-IT"/>
              </w:rPr>
            </w:pPr>
            <w:r w:rsidRPr="00686790">
              <w:rPr>
                <w:sz w:val="22"/>
                <w:lang w:val="it-IT"/>
              </w:rPr>
              <w:t>Lucrari la descarcarea pamintului in depozit, teren categoria II</w:t>
            </w:r>
          </w:p>
          <w:p w14:paraId="09F66E2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4DECFF00"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17FF7041" w14:textId="77777777" w:rsidR="008120FD" w:rsidRPr="004B04C9" w:rsidRDefault="008120FD" w:rsidP="008120FD">
            <w:pPr>
              <w:jc w:val="center"/>
            </w:pPr>
            <w:r w:rsidRPr="008B0ED8">
              <w:rPr>
                <w:sz w:val="22"/>
              </w:rPr>
              <w:t>0,06</w:t>
            </w:r>
          </w:p>
        </w:tc>
      </w:tr>
      <w:tr w:rsidR="008120FD" w:rsidRPr="004B04C9" w14:paraId="6D3CD8C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BCF0D"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36D301BC" w14:textId="77777777" w:rsidR="008120FD" w:rsidRPr="008B0ED8" w:rsidRDefault="008120FD" w:rsidP="008120FD">
            <w:pPr>
              <w:rPr>
                <w:sz w:val="22"/>
                <w:lang w:val="en-US"/>
              </w:rPr>
            </w:pPr>
            <w:r w:rsidRPr="008B0ED8">
              <w:rPr>
                <w:sz w:val="22"/>
                <w:lang w:val="en-US"/>
              </w:rPr>
              <w:t>34-02-003-1</w:t>
            </w:r>
          </w:p>
          <w:p w14:paraId="57F6653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29683C5" w14:textId="77777777" w:rsidR="008120FD" w:rsidRPr="00DF63B1" w:rsidRDefault="008120FD" w:rsidP="008120FD">
            <w:pPr>
              <w:rPr>
                <w:sz w:val="22"/>
                <w:lang w:val="en-US"/>
              </w:rPr>
            </w:pPr>
            <w:r w:rsidRPr="00DF63B1">
              <w:rPr>
                <w:sz w:val="22"/>
                <w:lang w:val="en-US"/>
              </w:rPr>
              <w:t>Executarea conductelor din tevi de polietilena: D=32 mm</w:t>
            </w:r>
          </w:p>
          <w:p w14:paraId="0349CF4C"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41A248F6"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09D5E19C" w14:textId="77777777" w:rsidR="008120FD" w:rsidRPr="004B04C9" w:rsidRDefault="008120FD" w:rsidP="008120FD">
            <w:pPr>
              <w:jc w:val="center"/>
            </w:pPr>
            <w:r w:rsidRPr="008B0ED8">
              <w:rPr>
                <w:sz w:val="22"/>
              </w:rPr>
              <w:t>0,10</w:t>
            </w:r>
          </w:p>
        </w:tc>
      </w:tr>
      <w:tr w:rsidR="008120FD" w:rsidRPr="004B04C9" w14:paraId="7A483CE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55A349"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3A66028F" w14:textId="77777777" w:rsidR="008120FD" w:rsidRPr="008B0ED8" w:rsidRDefault="008120FD" w:rsidP="008120FD">
            <w:pPr>
              <w:rPr>
                <w:sz w:val="22"/>
                <w:lang w:val="en-US"/>
              </w:rPr>
            </w:pPr>
            <w:r w:rsidRPr="008B0ED8">
              <w:rPr>
                <w:sz w:val="22"/>
                <w:lang w:val="en-US"/>
              </w:rPr>
              <w:t>34-02-003-1</w:t>
            </w:r>
          </w:p>
          <w:p w14:paraId="767CF60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2F7285C" w14:textId="77777777" w:rsidR="008120FD" w:rsidRPr="00DF63B1" w:rsidRDefault="008120FD" w:rsidP="008120FD">
            <w:pPr>
              <w:rPr>
                <w:sz w:val="22"/>
                <w:lang w:val="en-US"/>
              </w:rPr>
            </w:pPr>
            <w:r w:rsidRPr="00DF63B1">
              <w:rPr>
                <w:sz w:val="22"/>
                <w:lang w:val="en-US"/>
              </w:rPr>
              <w:t>Executarea conductelor din tevi de polietilena: D=20 mm</w:t>
            </w:r>
          </w:p>
          <w:p w14:paraId="4ED425B7"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3BB7C495"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13FD5F93" w14:textId="77777777" w:rsidR="008120FD" w:rsidRPr="004B04C9" w:rsidRDefault="008120FD" w:rsidP="008120FD">
            <w:pPr>
              <w:jc w:val="center"/>
            </w:pPr>
            <w:r w:rsidRPr="008B0ED8">
              <w:rPr>
                <w:sz w:val="22"/>
              </w:rPr>
              <w:t>0,40</w:t>
            </w:r>
          </w:p>
        </w:tc>
      </w:tr>
      <w:tr w:rsidR="008120FD" w:rsidRPr="004B04C9" w14:paraId="4A459BB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55417"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2487DF08" w14:textId="77777777" w:rsidR="008120FD" w:rsidRPr="008B0ED8" w:rsidRDefault="008120FD" w:rsidP="008120FD">
            <w:pPr>
              <w:rPr>
                <w:sz w:val="22"/>
                <w:lang w:val="en-US"/>
              </w:rPr>
            </w:pPr>
            <w:r w:rsidRPr="008B0ED8">
              <w:rPr>
                <w:sz w:val="22"/>
                <w:lang w:val="en-US"/>
              </w:rPr>
              <w:t>RCsB29C k=3.6</w:t>
            </w:r>
          </w:p>
          <w:p w14:paraId="0B84063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2EFD47B" w14:textId="77777777" w:rsidR="008120FD" w:rsidRPr="00686790" w:rsidRDefault="008120FD" w:rsidP="008120FD">
            <w:pPr>
              <w:rPr>
                <w:sz w:val="22"/>
                <w:lang w:val="it-IT"/>
              </w:rPr>
            </w:pPr>
            <w:r w:rsidRPr="00686790">
              <w:rPr>
                <w:sz w:val="22"/>
                <w:lang w:val="it-IT"/>
              </w:rPr>
              <w:t>Forarea gaurilor strapunse in zidarii de caramida si piatra, utilizind cu masina cu foreza-carota diamantata  cu diametrul de: 40 mm, L=400 mm</w:t>
            </w:r>
          </w:p>
          <w:p w14:paraId="25B764B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79FF89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F102AC5" w14:textId="77777777" w:rsidR="008120FD" w:rsidRPr="004B04C9" w:rsidRDefault="008120FD" w:rsidP="008120FD">
            <w:pPr>
              <w:jc w:val="center"/>
            </w:pPr>
            <w:r w:rsidRPr="008B0ED8">
              <w:rPr>
                <w:sz w:val="22"/>
              </w:rPr>
              <w:t>20,00</w:t>
            </w:r>
          </w:p>
        </w:tc>
      </w:tr>
      <w:tr w:rsidR="008120FD" w:rsidRPr="004B04C9" w14:paraId="14457A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736E48"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465A9FD7" w14:textId="77777777" w:rsidR="008120FD" w:rsidRPr="008B0ED8" w:rsidRDefault="008120FD" w:rsidP="008120FD">
            <w:pPr>
              <w:rPr>
                <w:sz w:val="22"/>
                <w:lang w:val="en-US"/>
              </w:rPr>
            </w:pPr>
            <w:r w:rsidRPr="008B0ED8">
              <w:rPr>
                <w:sz w:val="22"/>
                <w:lang w:val="en-US"/>
              </w:rPr>
              <w:t>RCsU07A</w:t>
            </w:r>
          </w:p>
          <w:p w14:paraId="1DB2D34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060DC6E" w14:textId="77777777" w:rsidR="008120FD" w:rsidRPr="00686790" w:rsidRDefault="008120FD" w:rsidP="008120FD">
            <w:pPr>
              <w:rPr>
                <w:sz w:val="22"/>
                <w:lang w:val="it-IT"/>
              </w:rPr>
            </w:pPr>
            <w:r w:rsidRPr="00686790">
              <w:rPr>
                <w:sz w:val="22"/>
                <w:lang w:val="it-IT"/>
              </w:rPr>
              <w:t>Matarea golurilor in pereti, cu mortar de ipsos, dupa instalatii sau consolidari</w:t>
            </w:r>
          </w:p>
          <w:p w14:paraId="4EF54F49"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33EF8FF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871E406" w14:textId="77777777" w:rsidR="008120FD" w:rsidRPr="004B04C9" w:rsidRDefault="008120FD" w:rsidP="008120FD">
            <w:pPr>
              <w:jc w:val="center"/>
            </w:pPr>
            <w:r w:rsidRPr="008B0ED8">
              <w:rPr>
                <w:sz w:val="22"/>
              </w:rPr>
              <w:t>20,00</w:t>
            </w:r>
          </w:p>
        </w:tc>
      </w:tr>
      <w:tr w:rsidR="008120FD" w:rsidRPr="00514EE0" w14:paraId="5D5F4C00" w14:textId="77777777" w:rsidTr="008120FD">
        <w:tc>
          <w:tcPr>
            <w:tcW w:w="709" w:type="dxa"/>
            <w:tcBorders>
              <w:top w:val="nil"/>
              <w:left w:val="single" w:sz="6" w:space="0" w:color="auto"/>
              <w:bottom w:val="nil"/>
              <w:right w:val="nil"/>
            </w:tcBorders>
          </w:tcPr>
          <w:p w14:paraId="488C40AF"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79A4E51" w14:textId="77777777" w:rsidR="008120FD" w:rsidRPr="004B04C9" w:rsidRDefault="008120FD" w:rsidP="008120FD"/>
        </w:tc>
        <w:tc>
          <w:tcPr>
            <w:tcW w:w="6237" w:type="dxa"/>
            <w:tcBorders>
              <w:top w:val="nil"/>
              <w:left w:val="single" w:sz="6" w:space="0" w:color="auto"/>
              <w:bottom w:val="nil"/>
              <w:right w:val="nil"/>
            </w:tcBorders>
          </w:tcPr>
          <w:p w14:paraId="05BB63F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Lucrari de montare </w:t>
            </w:r>
          </w:p>
          <w:p w14:paraId="00F72C8A"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25745EE2" w14:textId="77777777" w:rsidR="008120FD" w:rsidRPr="00514EE0" w:rsidRDefault="008120FD" w:rsidP="008120FD"/>
        </w:tc>
        <w:tc>
          <w:tcPr>
            <w:tcW w:w="992" w:type="dxa"/>
            <w:tcBorders>
              <w:top w:val="nil"/>
              <w:left w:val="single" w:sz="6" w:space="0" w:color="auto"/>
              <w:bottom w:val="nil"/>
              <w:right w:val="single" w:sz="4" w:space="0" w:color="auto"/>
            </w:tcBorders>
          </w:tcPr>
          <w:p w14:paraId="7C68D925" w14:textId="77777777" w:rsidR="008120FD" w:rsidRPr="00514EE0" w:rsidRDefault="008120FD" w:rsidP="008120FD"/>
        </w:tc>
      </w:tr>
      <w:tr w:rsidR="008120FD" w:rsidRPr="00514EE0" w14:paraId="43CEA17C" w14:textId="77777777" w:rsidTr="008120FD">
        <w:tc>
          <w:tcPr>
            <w:tcW w:w="709" w:type="dxa"/>
            <w:tcBorders>
              <w:top w:val="nil"/>
              <w:left w:val="single" w:sz="6" w:space="0" w:color="auto"/>
              <w:bottom w:val="nil"/>
              <w:right w:val="nil"/>
            </w:tcBorders>
          </w:tcPr>
          <w:p w14:paraId="2BF37F48" w14:textId="77777777" w:rsidR="008120FD" w:rsidRPr="004B04C9" w:rsidRDefault="008120FD" w:rsidP="008120FD">
            <w:pPr>
              <w:jc w:val="center"/>
            </w:pPr>
          </w:p>
        </w:tc>
        <w:tc>
          <w:tcPr>
            <w:tcW w:w="1559" w:type="dxa"/>
            <w:tcBorders>
              <w:top w:val="nil"/>
              <w:left w:val="single" w:sz="6" w:space="0" w:color="auto"/>
              <w:bottom w:val="nil"/>
              <w:right w:val="nil"/>
            </w:tcBorders>
          </w:tcPr>
          <w:p w14:paraId="3766BA7C" w14:textId="77777777" w:rsidR="008120FD" w:rsidRPr="004B04C9" w:rsidRDefault="008120FD" w:rsidP="008120FD"/>
        </w:tc>
        <w:tc>
          <w:tcPr>
            <w:tcW w:w="6237" w:type="dxa"/>
            <w:tcBorders>
              <w:top w:val="nil"/>
              <w:left w:val="single" w:sz="6" w:space="0" w:color="auto"/>
              <w:bottom w:val="nil"/>
              <w:right w:val="nil"/>
            </w:tcBorders>
          </w:tcPr>
          <w:p w14:paraId="7B0CEBE7"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2.1. Zona de securitate 1</w:t>
            </w:r>
          </w:p>
          <w:p w14:paraId="39C2FA59"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080B04DF" w14:textId="77777777" w:rsidR="008120FD" w:rsidRPr="00514EE0" w:rsidRDefault="008120FD" w:rsidP="008120FD"/>
        </w:tc>
        <w:tc>
          <w:tcPr>
            <w:tcW w:w="992" w:type="dxa"/>
            <w:tcBorders>
              <w:top w:val="nil"/>
              <w:left w:val="single" w:sz="6" w:space="0" w:color="auto"/>
              <w:bottom w:val="nil"/>
              <w:right w:val="single" w:sz="4" w:space="0" w:color="auto"/>
            </w:tcBorders>
          </w:tcPr>
          <w:p w14:paraId="29C69F01" w14:textId="77777777" w:rsidR="008120FD" w:rsidRPr="00514EE0" w:rsidRDefault="008120FD" w:rsidP="008120FD"/>
        </w:tc>
      </w:tr>
      <w:tr w:rsidR="008120FD" w:rsidRPr="004B04C9" w14:paraId="5D8F771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5EDC2" w14:textId="77777777" w:rsidR="008120FD" w:rsidRPr="008B0ED8" w:rsidRDefault="008120FD" w:rsidP="008120FD">
            <w:pPr>
              <w:rPr>
                <w:sz w:val="22"/>
                <w:szCs w:val="22"/>
              </w:rPr>
            </w:pPr>
            <w:r w:rsidRPr="008B0ED8">
              <w:rPr>
                <w:sz w:val="22"/>
                <w:szCs w:val="22"/>
              </w:rPr>
              <w:t>10</w:t>
            </w:r>
          </w:p>
        </w:tc>
        <w:tc>
          <w:tcPr>
            <w:tcW w:w="1559" w:type="dxa"/>
            <w:tcBorders>
              <w:top w:val="single" w:sz="4" w:space="0" w:color="auto"/>
              <w:bottom w:val="single" w:sz="4" w:space="0" w:color="auto"/>
            </w:tcBorders>
            <w:vAlign w:val="center"/>
          </w:tcPr>
          <w:p w14:paraId="094F11E8" w14:textId="77777777" w:rsidR="008120FD" w:rsidRPr="008B0ED8" w:rsidRDefault="008120FD" w:rsidP="008120FD">
            <w:pPr>
              <w:rPr>
                <w:sz w:val="22"/>
                <w:lang w:val="en-US"/>
              </w:rPr>
            </w:pPr>
            <w:r w:rsidRPr="008B0ED8">
              <w:rPr>
                <w:sz w:val="22"/>
                <w:lang w:val="en-US"/>
              </w:rPr>
              <w:t>10-08-003-07</w:t>
            </w:r>
          </w:p>
          <w:p w14:paraId="396EB05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671041A" w14:textId="77777777" w:rsidR="008120FD" w:rsidRPr="00DF63B1" w:rsidRDefault="008120FD" w:rsidP="008120FD">
            <w:pPr>
              <w:rPr>
                <w:sz w:val="22"/>
                <w:lang w:val="en-US"/>
              </w:rPr>
            </w:pPr>
            <w:r w:rsidRPr="00DF63B1">
              <w:rPr>
                <w:sz w:val="22"/>
                <w:lang w:val="en-US"/>
              </w:rPr>
              <w:t>Dispozitive optic-(foto)electrice: set de convertizoare (radiator, fotoreceptor) - Dispozitiv cu microunde L=100 m</w:t>
            </w:r>
          </w:p>
          <w:p w14:paraId="18B7404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492892D1"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34954547" w14:textId="77777777" w:rsidR="008120FD" w:rsidRPr="004B04C9" w:rsidRDefault="008120FD" w:rsidP="008120FD">
            <w:pPr>
              <w:jc w:val="center"/>
            </w:pPr>
            <w:r w:rsidRPr="008B0ED8">
              <w:rPr>
                <w:sz w:val="22"/>
              </w:rPr>
              <w:t>6,00</w:t>
            </w:r>
          </w:p>
        </w:tc>
      </w:tr>
      <w:tr w:rsidR="008120FD" w:rsidRPr="004B04C9" w14:paraId="299F05E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91721"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1A594267" w14:textId="77777777" w:rsidR="008120FD" w:rsidRPr="008B0ED8" w:rsidRDefault="008120FD" w:rsidP="008120FD">
            <w:pPr>
              <w:rPr>
                <w:sz w:val="22"/>
                <w:lang w:val="en-US"/>
              </w:rPr>
            </w:pPr>
            <w:r w:rsidRPr="008B0ED8">
              <w:rPr>
                <w:sz w:val="22"/>
                <w:lang w:val="en-US"/>
              </w:rPr>
              <w:t>10-08-003-06</w:t>
            </w:r>
          </w:p>
          <w:p w14:paraId="6D55351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8E2C516" w14:textId="77777777" w:rsidR="008120FD" w:rsidRPr="00686790" w:rsidRDefault="008120FD" w:rsidP="008120FD">
            <w:pPr>
              <w:rPr>
                <w:sz w:val="22"/>
                <w:lang w:val="it-IT"/>
              </w:rPr>
            </w:pPr>
            <w:r w:rsidRPr="00686790">
              <w:rPr>
                <w:sz w:val="22"/>
                <w:lang w:val="it-IT"/>
              </w:rPr>
              <w:t>Dispozitive optic-(foto)electrice: bloc de alimentare si control</w:t>
            </w:r>
          </w:p>
          <w:p w14:paraId="2EAFE86F"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2D74C58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CA0E99" w14:textId="77777777" w:rsidR="008120FD" w:rsidRPr="004B04C9" w:rsidRDefault="008120FD" w:rsidP="008120FD">
            <w:pPr>
              <w:jc w:val="center"/>
            </w:pPr>
            <w:r w:rsidRPr="008B0ED8">
              <w:rPr>
                <w:sz w:val="22"/>
              </w:rPr>
              <w:t>12,00</w:t>
            </w:r>
          </w:p>
        </w:tc>
      </w:tr>
      <w:tr w:rsidR="008120FD" w:rsidRPr="004B04C9" w14:paraId="63578D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18425"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39275F80" w14:textId="77777777" w:rsidR="008120FD" w:rsidRPr="008B0ED8" w:rsidRDefault="008120FD" w:rsidP="008120FD">
            <w:pPr>
              <w:rPr>
                <w:sz w:val="22"/>
                <w:lang w:val="en-US"/>
              </w:rPr>
            </w:pPr>
            <w:r w:rsidRPr="008B0ED8">
              <w:rPr>
                <w:sz w:val="22"/>
                <w:lang w:val="en-US"/>
              </w:rPr>
              <w:t>08-03-575-1</w:t>
            </w:r>
          </w:p>
          <w:p w14:paraId="3687861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8302355" w14:textId="77777777" w:rsidR="008120FD" w:rsidRPr="00686790" w:rsidRDefault="008120FD" w:rsidP="008120FD">
            <w:pPr>
              <w:rPr>
                <w:sz w:val="22"/>
                <w:lang w:val="it-IT"/>
              </w:rPr>
            </w:pPr>
            <w:r w:rsidRPr="00686790">
              <w:rPr>
                <w:sz w:val="22"/>
                <w:lang w:val="it-IT"/>
              </w:rPr>
              <w:t>Dispozitive montate in panouri si dulapuri: Acumulator 12V, 17Ah</w:t>
            </w:r>
          </w:p>
          <w:p w14:paraId="39C83AD6"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5185FE1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C722DE6" w14:textId="77777777" w:rsidR="008120FD" w:rsidRPr="004B04C9" w:rsidRDefault="008120FD" w:rsidP="008120FD">
            <w:pPr>
              <w:jc w:val="center"/>
            </w:pPr>
            <w:r w:rsidRPr="008B0ED8">
              <w:rPr>
                <w:sz w:val="22"/>
              </w:rPr>
              <w:t>12,00</w:t>
            </w:r>
          </w:p>
        </w:tc>
      </w:tr>
      <w:tr w:rsidR="008120FD" w:rsidRPr="004B04C9" w14:paraId="222C2A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CC8EE"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3B452BED" w14:textId="77777777" w:rsidR="008120FD" w:rsidRPr="008B0ED8" w:rsidRDefault="008120FD" w:rsidP="008120FD">
            <w:pPr>
              <w:rPr>
                <w:sz w:val="22"/>
                <w:lang w:val="en-US"/>
              </w:rPr>
            </w:pPr>
            <w:r w:rsidRPr="008B0ED8">
              <w:rPr>
                <w:sz w:val="22"/>
                <w:lang w:val="en-US"/>
              </w:rPr>
              <w:t>10-01-039-06</w:t>
            </w:r>
          </w:p>
          <w:p w14:paraId="67B2F84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7EC1CE0" w14:textId="77777777" w:rsidR="008120FD" w:rsidRPr="00686790" w:rsidRDefault="008120FD" w:rsidP="008120FD">
            <w:pPr>
              <w:rPr>
                <w:sz w:val="22"/>
                <w:lang w:val="it-IT"/>
              </w:rPr>
            </w:pPr>
            <w:r w:rsidRPr="00686790">
              <w:rPr>
                <w:sz w:val="22"/>
                <w:lang w:val="it-IT"/>
              </w:rPr>
              <w:t>Piese diverse: Modul de alimentare a detectorului prin PoE</w:t>
            </w:r>
          </w:p>
          <w:p w14:paraId="181CB018"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F9C3FB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84535C2" w14:textId="77777777" w:rsidR="008120FD" w:rsidRPr="004B04C9" w:rsidRDefault="008120FD" w:rsidP="008120FD">
            <w:pPr>
              <w:jc w:val="center"/>
            </w:pPr>
            <w:r w:rsidRPr="008B0ED8">
              <w:rPr>
                <w:sz w:val="22"/>
              </w:rPr>
              <w:t>12,00</w:t>
            </w:r>
          </w:p>
        </w:tc>
      </w:tr>
      <w:tr w:rsidR="008120FD" w:rsidRPr="004B04C9" w14:paraId="4EF8C8A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A321C"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51E11BDC" w14:textId="77777777" w:rsidR="008120FD" w:rsidRPr="008B0ED8" w:rsidRDefault="008120FD" w:rsidP="008120FD">
            <w:pPr>
              <w:rPr>
                <w:sz w:val="22"/>
                <w:lang w:val="en-US"/>
              </w:rPr>
            </w:pPr>
            <w:r w:rsidRPr="008B0ED8">
              <w:rPr>
                <w:sz w:val="22"/>
                <w:lang w:val="en-US"/>
              </w:rPr>
              <w:t>10-08-002-06</w:t>
            </w:r>
          </w:p>
          <w:p w14:paraId="43F6AFE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9C6D063" w14:textId="77777777" w:rsidR="008120FD" w:rsidRPr="008B0ED8" w:rsidRDefault="008120FD" w:rsidP="008120FD">
            <w:pPr>
              <w:rPr>
                <w:sz w:val="22"/>
              </w:rPr>
            </w:pPr>
            <w:r w:rsidRPr="008B0ED8">
              <w:rPr>
                <w:sz w:val="22"/>
              </w:rPr>
              <w:t>Avertizoare: Baza detectorului</w:t>
            </w:r>
          </w:p>
          <w:p w14:paraId="0B354AE6"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1687005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425F36F" w14:textId="77777777" w:rsidR="008120FD" w:rsidRPr="004B04C9" w:rsidRDefault="008120FD" w:rsidP="008120FD">
            <w:pPr>
              <w:jc w:val="center"/>
            </w:pPr>
            <w:r w:rsidRPr="008B0ED8">
              <w:rPr>
                <w:sz w:val="22"/>
              </w:rPr>
              <w:t>12,00</w:t>
            </w:r>
          </w:p>
        </w:tc>
      </w:tr>
      <w:tr w:rsidR="008120FD" w:rsidRPr="004B04C9" w14:paraId="4D86E31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35CA7D"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5FA5FCDE" w14:textId="77777777" w:rsidR="008120FD" w:rsidRPr="008B0ED8" w:rsidRDefault="008120FD" w:rsidP="008120FD">
            <w:pPr>
              <w:rPr>
                <w:sz w:val="22"/>
                <w:lang w:val="en-US"/>
              </w:rPr>
            </w:pPr>
            <w:r w:rsidRPr="008B0ED8">
              <w:rPr>
                <w:sz w:val="22"/>
                <w:lang w:val="en-US"/>
              </w:rPr>
              <w:t>10-04-101-10</w:t>
            </w:r>
          </w:p>
          <w:p w14:paraId="7DE2BA3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E0EF3EC" w14:textId="77777777" w:rsidR="008120FD" w:rsidRPr="00686790" w:rsidRDefault="008120FD" w:rsidP="008120FD">
            <w:pPr>
              <w:rPr>
                <w:sz w:val="22"/>
                <w:lang w:val="en-US"/>
              </w:rPr>
            </w:pPr>
            <w:r w:rsidRPr="00686790">
              <w:rPr>
                <w:sz w:val="22"/>
                <w:lang w:val="en-US"/>
              </w:rPr>
              <w:t>Utilaj divers: Convertizor de semnal RS485/USB</w:t>
            </w:r>
          </w:p>
          <w:p w14:paraId="1EB08F0F"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766D02B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F0D551C" w14:textId="77777777" w:rsidR="008120FD" w:rsidRPr="004B04C9" w:rsidRDefault="008120FD" w:rsidP="008120FD">
            <w:pPr>
              <w:jc w:val="center"/>
            </w:pPr>
            <w:r w:rsidRPr="008B0ED8">
              <w:rPr>
                <w:sz w:val="22"/>
              </w:rPr>
              <w:t>1,00</w:t>
            </w:r>
          </w:p>
        </w:tc>
      </w:tr>
      <w:tr w:rsidR="008120FD" w:rsidRPr="00514EE0" w14:paraId="219061CE" w14:textId="77777777" w:rsidTr="008120FD">
        <w:tc>
          <w:tcPr>
            <w:tcW w:w="709" w:type="dxa"/>
            <w:tcBorders>
              <w:top w:val="nil"/>
              <w:left w:val="single" w:sz="6" w:space="0" w:color="auto"/>
              <w:bottom w:val="nil"/>
              <w:right w:val="nil"/>
            </w:tcBorders>
          </w:tcPr>
          <w:p w14:paraId="4AC3EED5"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9AE41A9" w14:textId="77777777" w:rsidR="008120FD" w:rsidRPr="004B04C9" w:rsidRDefault="008120FD" w:rsidP="008120FD"/>
        </w:tc>
        <w:tc>
          <w:tcPr>
            <w:tcW w:w="6237" w:type="dxa"/>
            <w:tcBorders>
              <w:top w:val="nil"/>
              <w:left w:val="single" w:sz="6" w:space="0" w:color="auto"/>
              <w:bottom w:val="nil"/>
              <w:right w:val="nil"/>
            </w:tcBorders>
          </w:tcPr>
          <w:p w14:paraId="0D19D9E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2.2. Zona de securitate 2</w:t>
            </w:r>
          </w:p>
          <w:p w14:paraId="33C8F671"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3FA31522" w14:textId="77777777" w:rsidR="008120FD" w:rsidRPr="00514EE0" w:rsidRDefault="008120FD" w:rsidP="008120FD"/>
        </w:tc>
        <w:tc>
          <w:tcPr>
            <w:tcW w:w="992" w:type="dxa"/>
            <w:tcBorders>
              <w:top w:val="nil"/>
              <w:left w:val="single" w:sz="6" w:space="0" w:color="auto"/>
              <w:bottom w:val="nil"/>
              <w:right w:val="single" w:sz="4" w:space="0" w:color="auto"/>
            </w:tcBorders>
          </w:tcPr>
          <w:p w14:paraId="6E6E8926" w14:textId="77777777" w:rsidR="008120FD" w:rsidRPr="00514EE0" w:rsidRDefault="008120FD" w:rsidP="008120FD"/>
        </w:tc>
      </w:tr>
      <w:tr w:rsidR="008120FD" w:rsidRPr="004B04C9" w14:paraId="1D4F43E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4DE00" w14:textId="77777777" w:rsidR="008120FD" w:rsidRPr="008B0ED8" w:rsidRDefault="008120FD" w:rsidP="008120FD">
            <w:pPr>
              <w:rPr>
                <w:sz w:val="22"/>
                <w:szCs w:val="22"/>
              </w:rPr>
            </w:pPr>
            <w:r w:rsidRPr="008B0ED8">
              <w:rPr>
                <w:sz w:val="22"/>
                <w:szCs w:val="22"/>
              </w:rPr>
              <w:t>16</w:t>
            </w:r>
          </w:p>
        </w:tc>
        <w:tc>
          <w:tcPr>
            <w:tcW w:w="1559" w:type="dxa"/>
            <w:tcBorders>
              <w:top w:val="single" w:sz="4" w:space="0" w:color="auto"/>
              <w:bottom w:val="single" w:sz="4" w:space="0" w:color="auto"/>
            </w:tcBorders>
            <w:vAlign w:val="center"/>
          </w:tcPr>
          <w:p w14:paraId="44C56863" w14:textId="77777777" w:rsidR="008120FD" w:rsidRPr="008B0ED8" w:rsidRDefault="008120FD" w:rsidP="008120FD">
            <w:pPr>
              <w:rPr>
                <w:sz w:val="22"/>
                <w:lang w:val="en-US"/>
              </w:rPr>
            </w:pPr>
            <w:r w:rsidRPr="008B0ED8">
              <w:rPr>
                <w:sz w:val="22"/>
                <w:lang w:val="en-US"/>
              </w:rPr>
              <w:t>10-08-003-05</w:t>
            </w:r>
          </w:p>
          <w:p w14:paraId="64427541"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4992FE7" w14:textId="77777777" w:rsidR="008120FD" w:rsidRPr="00686790" w:rsidRDefault="008120FD" w:rsidP="008120FD">
            <w:pPr>
              <w:rPr>
                <w:sz w:val="22"/>
                <w:lang w:val="en-US"/>
              </w:rPr>
            </w:pPr>
            <w:r w:rsidRPr="00686790">
              <w:rPr>
                <w:sz w:val="22"/>
                <w:lang w:val="en-US"/>
              </w:rPr>
              <w:t>Dispozitive optic-(foto)electrice: aparat optico-electric in executare monobloca - Detector de miscare</w:t>
            </w:r>
          </w:p>
          <w:p w14:paraId="63CFA355"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2FB9DBBB" w14:textId="77777777" w:rsidR="008120FD" w:rsidRPr="008B0ED8" w:rsidRDefault="008120FD" w:rsidP="008120FD">
            <w:pPr>
              <w:jc w:val="center"/>
            </w:pPr>
            <w:r w:rsidRPr="008B0ED8">
              <w:rPr>
                <w:sz w:val="22"/>
              </w:rPr>
              <w:lastRenderedPageBreak/>
              <w:t>buc</w:t>
            </w:r>
          </w:p>
        </w:tc>
        <w:tc>
          <w:tcPr>
            <w:tcW w:w="992" w:type="dxa"/>
            <w:tcBorders>
              <w:top w:val="single" w:sz="4" w:space="0" w:color="auto"/>
              <w:bottom w:val="single" w:sz="4" w:space="0" w:color="auto"/>
            </w:tcBorders>
            <w:vAlign w:val="center"/>
          </w:tcPr>
          <w:p w14:paraId="082F6556" w14:textId="77777777" w:rsidR="008120FD" w:rsidRPr="004B04C9" w:rsidRDefault="008120FD" w:rsidP="008120FD">
            <w:pPr>
              <w:jc w:val="center"/>
            </w:pPr>
            <w:r w:rsidRPr="008B0ED8">
              <w:rPr>
                <w:sz w:val="22"/>
              </w:rPr>
              <w:t>12,00</w:t>
            </w:r>
          </w:p>
        </w:tc>
      </w:tr>
      <w:tr w:rsidR="008120FD" w:rsidRPr="004B04C9" w14:paraId="15B0D5E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C961D" w14:textId="77777777" w:rsidR="008120FD" w:rsidRPr="008B0ED8" w:rsidRDefault="008120FD" w:rsidP="008120FD">
            <w:pPr>
              <w:rPr>
                <w:sz w:val="22"/>
                <w:szCs w:val="22"/>
              </w:rPr>
            </w:pPr>
            <w:r w:rsidRPr="004B04C9">
              <w:lastRenderedPageBreak/>
              <w:t xml:space="preserve"> </w:t>
            </w:r>
            <w:r w:rsidRPr="008B0ED8">
              <w:rPr>
                <w:sz w:val="22"/>
                <w:szCs w:val="22"/>
              </w:rPr>
              <w:t>17</w:t>
            </w:r>
          </w:p>
        </w:tc>
        <w:tc>
          <w:tcPr>
            <w:tcW w:w="1559" w:type="dxa"/>
            <w:tcBorders>
              <w:top w:val="single" w:sz="4" w:space="0" w:color="auto"/>
              <w:bottom w:val="single" w:sz="4" w:space="0" w:color="auto"/>
            </w:tcBorders>
            <w:vAlign w:val="center"/>
          </w:tcPr>
          <w:p w14:paraId="03479BEC" w14:textId="77777777" w:rsidR="008120FD" w:rsidRPr="008B0ED8" w:rsidRDefault="008120FD" w:rsidP="008120FD">
            <w:pPr>
              <w:rPr>
                <w:sz w:val="22"/>
                <w:lang w:val="en-US"/>
              </w:rPr>
            </w:pPr>
            <w:r w:rsidRPr="008B0ED8">
              <w:rPr>
                <w:sz w:val="22"/>
                <w:lang w:val="en-US"/>
              </w:rPr>
              <w:t>10-08-002-06</w:t>
            </w:r>
          </w:p>
          <w:p w14:paraId="6D3567D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4DDFC1A" w14:textId="77777777" w:rsidR="008120FD" w:rsidRPr="008B0ED8" w:rsidRDefault="008120FD" w:rsidP="008120FD">
            <w:pPr>
              <w:rPr>
                <w:sz w:val="22"/>
              </w:rPr>
            </w:pPr>
            <w:r w:rsidRPr="008B0ED8">
              <w:rPr>
                <w:sz w:val="22"/>
              </w:rPr>
              <w:t>Avertizoare: Protectia contra ploaie</w:t>
            </w:r>
          </w:p>
          <w:p w14:paraId="431D3D33"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53C1998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52ACABF" w14:textId="77777777" w:rsidR="008120FD" w:rsidRPr="004B04C9" w:rsidRDefault="008120FD" w:rsidP="008120FD">
            <w:pPr>
              <w:jc w:val="center"/>
            </w:pPr>
            <w:r w:rsidRPr="008B0ED8">
              <w:rPr>
                <w:sz w:val="22"/>
              </w:rPr>
              <w:t>12,00</w:t>
            </w:r>
          </w:p>
        </w:tc>
      </w:tr>
      <w:tr w:rsidR="008120FD" w:rsidRPr="004B04C9" w14:paraId="46A998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AFAED"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0C49212E" w14:textId="77777777" w:rsidR="008120FD" w:rsidRPr="008B0ED8" w:rsidRDefault="008120FD" w:rsidP="008120FD">
            <w:pPr>
              <w:rPr>
                <w:sz w:val="22"/>
                <w:lang w:val="en-US"/>
              </w:rPr>
            </w:pPr>
            <w:r w:rsidRPr="008B0ED8">
              <w:rPr>
                <w:sz w:val="22"/>
                <w:lang w:val="en-US"/>
              </w:rPr>
              <w:t>10-08-002-06</w:t>
            </w:r>
          </w:p>
          <w:p w14:paraId="6C8A955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B8FE3DA" w14:textId="77777777" w:rsidR="008120FD" w:rsidRPr="00686790" w:rsidRDefault="008120FD" w:rsidP="008120FD">
            <w:pPr>
              <w:rPr>
                <w:sz w:val="22"/>
                <w:lang w:val="it-IT"/>
              </w:rPr>
            </w:pPr>
            <w:r w:rsidRPr="00686790">
              <w:rPr>
                <w:sz w:val="22"/>
                <w:lang w:val="it-IT"/>
              </w:rPr>
              <w:t>Avertizoare: Elemente pentru montarea detector de miscare</w:t>
            </w:r>
          </w:p>
          <w:p w14:paraId="7A24F357"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69845F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AC019C6" w14:textId="77777777" w:rsidR="008120FD" w:rsidRPr="004B04C9" w:rsidRDefault="008120FD" w:rsidP="008120FD">
            <w:pPr>
              <w:jc w:val="center"/>
            </w:pPr>
            <w:r w:rsidRPr="008B0ED8">
              <w:rPr>
                <w:sz w:val="22"/>
              </w:rPr>
              <w:t>12,00</w:t>
            </w:r>
          </w:p>
        </w:tc>
      </w:tr>
      <w:tr w:rsidR="008120FD" w:rsidRPr="00514EE0" w14:paraId="648930B4" w14:textId="77777777" w:rsidTr="008120FD">
        <w:tc>
          <w:tcPr>
            <w:tcW w:w="709" w:type="dxa"/>
            <w:tcBorders>
              <w:top w:val="nil"/>
              <w:left w:val="single" w:sz="6" w:space="0" w:color="auto"/>
              <w:bottom w:val="nil"/>
              <w:right w:val="nil"/>
            </w:tcBorders>
          </w:tcPr>
          <w:p w14:paraId="733BCDE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8569E7C" w14:textId="77777777" w:rsidR="008120FD" w:rsidRPr="004B04C9" w:rsidRDefault="008120FD" w:rsidP="008120FD"/>
        </w:tc>
        <w:tc>
          <w:tcPr>
            <w:tcW w:w="6237" w:type="dxa"/>
            <w:tcBorders>
              <w:top w:val="nil"/>
              <w:left w:val="single" w:sz="6" w:space="0" w:color="auto"/>
              <w:bottom w:val="nil"/>
              <w:right w:val="nil"/>
            </w:tcBorders>
          </w:tcPr>
          <w:p w14:paraId="0E0AE23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2.3. Zona de securitate 3</w:t>
            </w:r>
          </w:p>
          <w:p w14:paraId="5295831E"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4CD3EAA4" w14:textId="77777777" w:rsidR="008120FD" w:rsidRPr="00514EE0" w:rsidRDefault="008120FD" w:rsidP="008120FD"/>
        </w:tc>
        <w:tc>
          <w:tcPr>
            <w:tcW w:w="992" w:type="dxa"/>
            <w:tcBorders>
              <w:top w:val="nil"/>
              <w:left w:val="single" w:sz="6" w:space="0" w:color="auto"/>
              <w:bottom w:val="nil"/>
              <w:right w:val="single" w:sz="4" w:space="0" w:color="auto"/>
            </w:tcBorders>
          </w:tcPr>
          <w:p w14:paraId="78DD801F" w14:textId="77777777" w:rsidR="008120FD" w:rsidRPr="00514EE0" w:rsidRDefault="008120FD" w:rsidP="008120FD"/>
        </w:tc>
      </w:tr>
      <w:tr w:rsidR="008120FD" w:rsidRPr="004B04C9" w14:paraId="60C50E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1E4493" w14:textId="77777777" w:rsidR="008120FD" w:rsidRPr="008B0ED8" w:rsidRDefault="008120FD" w:rsidP="008120FD">
            <w:pPr>
              <w:rPr>
                <w:sz w:val="22"/>
                <w:szCs w:val="22"/>
              </w:rPr>
            </w:pPr>
            <w:r w:rsidRPr="008B0ED8">
              <w:rPr>
                <w:sz w:val="22"/>
                <w:szCs w:val="22"/>
              </w:rPr>
              <w:t>19</w:t>
            </w:r>
          </w:p>
        </w:tc>
        <w:tc>
          <w:tcPr>
            <w:tcW w:w="1559" w:type="dxa"/>
            <w:tcBorders>
              <w:top w:val="single" w:sz="4" w:space="0" w:color="auto"/>
              <w:bottom w:val="single" w:sz="4" w:space="0" w:color="auto"/>
            </w:tcBorders>
            <w:vAlign w:val="center"/>
          </w:tcPr>
          <w:p w14:paraId="6A39BDC6" w14:textId="77777777" w:rsidR="008120FD" w:rsidRPr="008B0ED8" w:rsidRDefault="008120FD" w:rsidP="008120FD">
            <w:pPr>
              <w:rPr>
                <w:sz w:val="22"/>
                <w:lang w:val="en-US"/>
              </w:rPr>
            </w:pPr>
            <w:r w:rsidRPr="008B0ED8">
              <w:rPr>
                <w:sz w:val="22"/>
                <w:lang w:val="en-US"/>
              </w:rPr>
              <w:t>10-02-040-01</w:t>
            </w:r>
          </w:p>
          <w:p w14:paraId="4432573B"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A494767" w14:textId="77777777" w:rsidR="008120FD" w:rsidRPr="00686790" w:rsidRDefault="008120FD" w:rsidP="008120FD">
            <w:pPr>
              <w:rPr>
                <w:sz w:val="22"/>
                <w:lang w:val="it-IT"/>
              </w:rPr>
            </w:pPr>
            <w:r w:rsidRPr="00686790">
              <w:rPr>
                <w:sz w:val="22"/>
                <w:lang w:val="it-IT"/>
              </w:rPr>
              <w:t>Utilaj centrala: Dispozitiv central de dirijare SIOUX MEMS PRO2</w:t>
            </w:r>
          </w:p>
          <w:p w14:paraId="4845138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D0A3AF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C840BCA" w14:textId="77777777" w:rsidR="008120FD" w:rsidRPr="004B04C9" w:rsidRDefault="008120FD" w:rsidP="008120FD">
            <w:pPr>
              <w:jc w:val="center"/>
            </w:pPr>
            <w:r w:rsidRPr="008B0ED8">
              <w:rPr>
                <w:sz w:val="22"/>
              </w:rPr>
              <w:t>1,00</w:t>
            </w:r>
          </w:p>
        </w:tc>
      </w:tr>
      <w:tr w:rsidR="008120FD" w:rsidRPr="004B04C9" w14:paraId="74D21F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7FCE5"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330D910B" w14:textId="77777777" w:rsidR="008120FD" w:rsidRPr="008B0ED8" w:rsidRDefault="008120FD" w:rsidP="008120FD">
            <w:pPr>
              <w:rPr>
                <w:sz w:val="22"/>
                <w:lang w:val="en-US"/>
              </w:rPr>
            </w:pPr>
            <w:r w:rsidRPr="008B0ED8">
              <w:rPr>
                <w:sz w:val="22"/>
                <w:lang w:val="en-US"/>
              </w:rPr>
              <w:t>10-08-001-08</w:t>
            </w:r>
          </w:p>
          <w:p w14:paraId="2A82212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D3E8A97" w14:textId="77777777" w:rsidR="008120FD" w:rsidRPr="00686790" w:rsidRDefault="008120FD" w:rsidP="008120FD">
            <w:pPr>
              <w:rPr>
                <w:sz w:val="22"/>
                <w:lang w:val="en-US"/>
              </w:rPr>
            </w:pPr>
            <w:r w:rsidRPr="00686790">
              <w:rPr>
                <w:sz w:val="22"/>
                <w:lang w:val="en-US"/>
              </w:rPr>
              <w:t>Aparate receptoare: Dispozitiv SIOUXPRO2-KIT-EL</w:t>
            </w:r>
          </w:p>
          <w:p w14:paraId="4357B040"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1611689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4E5F419" w14:textId="77777777" w:rsidR="008120FD" w:rsidRPr="004B04C9" w:rsidRDefault="008120FD" w:rsidP="008120FD">
            <w:pPr>
              <w:jc w:val="center"/>
            </w:pPr>
            <w:r w:rsidRPr="008B0ED8">
              <w:rPr>
                <w:sz w:val="22"/>
              </w:rPr>
              <w:t>21,00</w:t>
            </w:r>
          </w:p>
        </w:tc>
      </w:tr>
      <w:tr w:rsidR="008120FD" w:rsidRPr="004B04C9" w14:paraId="4FA3B6E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26D54"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0FC8F461" w14:textId="77777777" w:rsidR="008120FD" w:rsidRPr="008B0ED8" w:rsidRDefault="008120FD" w:rsidP="008120FD">
            <w:pPr>
              <w:rPr>
                <w:sz w:val="22"/>
                <w:lang w:val="en-US"/>
              </w:rPr>
            </w:pPr>
            <w:r w:rsidRPr="008B0ED8">
              <w:rPr>
                <w:sz w:val="22"/>
                <w:lang w:val="en-US"/>
              </w:rPr>
              <w:t>10-08-001-13</w:t>
            </w:r>
          </w:p>
          <w:p w14:paraId="2B53DDF1"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B7642F0" w14:textId="77777777" w:rsidR="008120FD" w:rsidRPr="00DF63B1" w:rsidRDefault="008120FD" w:rsidP="008120FD">
            <w:pPr>
              <w:rPr>
                <w:sz w:val="22"/>
                <w:lang w:val="en-US"/>
              </w:rPr>
            </w:pPr>
            <w:r w:rsidRPr="00DF63B1">
              <w:rPr>
                <w:sz w:val="22"/>
                <w:lang w:val="en-US"/>
              </w:rPr>
              <w:t>Aparate receptoare: Set de 7 cutii pentru electronice (Master si Slave) ale sistemului SIOUXPRO2</w:t>
            </w:r>
          </w:p>
          <w:p w14:paraId="12F2C99B"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072CFFA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4594472" w14:textId="77777777" w:rsidR="008120FD" w:rsidRPr="004B04C9" w:rsidRDefault="008120FD" w:rsidP="008120FD">
            <w:pPr>
              <w:jc w:val="center"/>
            </w:pPr>
            <w:r w:rsidRPr="008B0ED8">
              <w:rPr>
                <w:sz w:val="22"/>
              </w:rPr>
              <w:t>21,00</w:t>
            </w:r>
          </w:p>
        </w:tc>
      </w:tr>
      <w:tr w:rsidR="008120FD" w:rsidRPr="004B04C9" w14:paraId="255F777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BE467"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1B661744" w14:textId="77777777" w:rsidR="008120FD" w:rsidRPr="008B0ED8" w:rsidRDefault="008120FD" w:rsidP="008120FD">
            <w:pPr>
              <w:rPr>
                <w:sz w:val="22"/>
                <w:lang w:val="en-US"/>
              </w:rPr>
            </w:pPr>
            <w:r w:rsidRPr="008B0ED8">
              <w:rPr>
                <w:sz w:val="22"/>
                <w:lang w:val="en-US"/>
              </w:rPr>
              <w:t>10-02-051-06</w:t>
            </w:r>
          </w:p>
          <w:p w14:paraId="369748F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4D82870" w14:textId="77777777" w:rsidR="008120FD" w:rsidRPr="00686790" w:rsidRDefault="008120FD" w:rsidP="008120FD">
            <w:pPr>
              <w:rPr>
                <w:sz w:val="22"/>
                <w:lang w:val="it-IT"/>
              </w:rPr>
            </w:pPr>
            <w:r w:rsidRPr="00686790">
              <w:rPr>
                <w:sz w:val="22"/>
                <w:lang w:val="it-IT"/>
              </w:rPr>
              <w:t>Pozare, conectare cabluri, conductori, bare: Pozare SIOUXPRO2-KIT-MEC</w:t>
            </w:r>
          </w:p>
          <w:p w14:paraId="53944DAB"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B74720F" w14:textId="77777777" w:rsidR="008120FD" w:rsidRPr="008B0ED8" w:rsidRDefault="008120FD" w:rsidP="008120FD">
            <w:pPr>
              <w:jc w:val="center"/>
            </w:pPr>
            <w:r w:rsidRPr="008B0ED8">
              <w:rPr>
                <w:sz w:val="22"/>
              </w:rPr>
              <w:t>10 buc</w:t>
            </w:r>
          </w:p>
        </w:tc>
        <w:tc>
          <w:tcPr>
            <w:tcW w:w="992" w:type="dxa"/>
            <w:tcBorders>
              <w:top w:val="single" w:sz="4" w:space="0" w:color="auto"/>
              <w:bottom w:val="single" w:sz="4" w:space="0" w:color="auto"/>
            </w:tcBorders>
            <w:vAlign w:val="center"/>
          </w:tcPr>
          <w:p w14:paraId="3D489A97" w14:textId="77777777" w:rsidR="008120FD" w:rsidRPr="004B04C9" w:rsidRDefault="008120FD" w:rsidP="008120FD">
            <w:pPr>
              <w:jc w:val="center"/>
            </w:pPr>
            <w:r w:rsidRPr="008B0ED8">
              <w:rPr>
                <w:sz w:val="22"/>
              </w:rPr>
              <w:t>14,70</w:t>
            </w:r>
          </w:p>
        </w:tc>
      </w:tr>
      <w:tr w:rsidR="008120FD" w:rsidRPr="004B04C9" w14:paraId="7EE7934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7A7B6"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3B69DEE3" w14:textId="77777777" w:rsidR="008120FD" w:rsidRPr="008B0ED8" w:rsidRDefault="008120FD" w:rsidP="008120FD">
            <w:pPr>
              <w:rPr>
                <w:sz w:val="22"/>
                <w:lang w:val="en-US"/>
              </w:rPr>
            </w:pPr>
            <w:r w:rsidRPr="008B0ED8">
              <w:rPr>
                <w:sz w:val="22"/>
                <w:lang w:val="en-US"/>
              </w:rPr>
              <w:t>10-01-039-06</w:t>
            </w:r>
          </w:p>
          <w:p w14:paraId="6798884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1B0CF27" w14:textId="77777777" w:rsidR="008120FD" w:rsidRPr="00686790" w:rsidRDefault="008120FD" w:rsidP="008120FD">
            <w:pPr>
              <w:rPr>
                <w:sz w:val="22"/>
                <w:lang w:val="it-IT"/>
              </w:rPr>
            </w:pPr>
            <w:r w:rsidRPr="00686790">
              <w:rPr>
                <w:sz w:val="22"/>
                <w:lang w:val="it-IT"/>
              </w:rPr>
              <w:t>Piese diverse: Modul de rezervare a sistemei in caz de intrerupere</w:t>
            </w:r>
          </w:p>
          <w:p w14:paraId="5707F05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669B5BD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1204AEE" w14:textId="77777777" w:rsidR="008120FD" w:rsidRPr="004B04C9" w:rsidRDefault="008120FD" w:rsidP="008120FD">
            <w:pPr>
              <w:jc w:val="center"/>
            </w:pPr>
            <w:r w:rsidRPr="008B0ED8">
              <w:rPr>
                <w:sz w:val="22"/>
              </w:rPr>
              <w:t>2,00</w:t>
            </w:r>
          </w:p>
        </w:tc>
      </w:tr>
      <w:tr w:rsidR="008120FD" w:rsidRPr="004B04C9" w14:paraId="3F8716A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91C20"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1988C6AD" w14:textId="77777777" w:rsidR="008120FD" w:rsidRPr="008B0ED8" w:rsidRDefault="008120FD" w:rsidP="008120FD">
            <w:pPr>
              <w:rPr>
                <w:sz w:val="22"/>
                <w:lang w:val="en-US"/>
              </w:rPr>
            </w:pPr>
            <w:r w:rsidRPr="008B0ED8">
              <w:rPr>
                <w:sz w:val="22"/>
                <w:lang w:val="en-US"/>
              </w:rPr>
              <w:t>10-01-039-06</w:t>
            </w:r>
          </w:p>
          <w:p w14:paraId="2F3AA687"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8134E0D" w14:textId="77777777" w:rsidR="008120FD" w:rsidRPr="008B0ED8" w:rsidRDefault="008120FD" w:rsidP="008120FD">
            <w:pPr>
              <w:rPr>
                <w:sz w:val="22"/>
              </w:rPr>
            </w:pPr>
            <w:r w:rsidRPr="008B0ED8">
              <w:rPr>
                <w:sz w:val="22"/>
              </w:rPr>
              <w:t>Piese diverse: Izolator de scurtcircuit</w:t>
            </w:r>
          </w:p>
          <w:p w14:paraId="17A62DBB"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5D350CB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735A1A5" w14:textId="77777777" w:rsidR="008120FD" w:rsidRPr="004B04C9" w:rsidRDefault="008120FD" w:rsidP="008120FD">
            <w:pPr>
              <w:jc w:val="center"/>
            </w:pPr>
            <w:r w:rsidRPr="008B0ED8">
              <w:rPr>
                <w:sz w:val="22"/>
              </w:rPr>
              <w:t>2,00</w:t>
            </w:r>
          </w:p>
        </w:tc>
      </w:tr>
      <w:tr w:rsidR="008120FD" w:rsidRPr="004B04C9" w14:paraId="5F3CC52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BD03E"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74F0A560" w14:textId="77777777" w:rsidR="008120FD" w:rsidRPr="008B0ED8" w:rsidRDefault="008120FD" w:rsidP="008120FD">
            <w:pPr>
              <w:rPr>
                <w:sz w:val="22"/>
                <w:lang w:val="en-US"/>
              </w:rPr>
            </w:pPr>
            <w:r w:rsidRPr="008B0ED8">
              <w:rPr>
                <w:sz w:val="22"/>
                <w:lang w:val="en-US"/>
              </w:rPr>
              <w:t>10-02-051-06</w:t>
            </w:r>
          </w:p>
          <w:p w14:paraId="4F053F5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75B18EA" w14:textId="77777777" w:rsidR="008120FD" w:rsidRPr="00DF63B1" w:rsidRDefault="008120FD" w:rsidP="008120FD">
            <w:pPr>
              <w:rPr>
                <w:sz w:val="22"/>
                <w:lang w:val="en-US"/>
              </w:rPr>
            </w:pPr>
            <w:r w:rsidRPr="00DF63B1">
              <w:rPr>
                <w:sz w:val="22"/>
                <w:lang w:val="en-US"/>
              </w:rPr>
              <w:t>Pozare, conectare cabluri, conductori, bare: Pozare SIOUX-CABLE-KIT055</w:t>
            </w:r>
          </w:p>
          <w:p w14:paraId="1CD7809B"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26D8B9C" w14:textId="77777777" w:rsidR="008120FD" w:rsidRPr="008B0ED8" w:rsidRDefault="008120FD" w:rsidP="008120FD">
            <w:pPr>
              <w:jc w:val="center"/>
            </w:pPr>
            <w:r w:rsidRPr="008B0ED8">
              <w:rPr>
                <w:sz w:val="22"/>
              </w:rPr>
              <w:t>10 buc</w:t>
            </w:r>
          </w:p>
        </w:tc>
        <w:tc>
          <w:tcPr>
            <w:tcW w:w="992" w:type="dxa"/>
            <w:tcBorders>
              <w:top w:val="single" w:sz="4" w:space="0" w:color="auto"/>
              <w:bottom w:val="single" w:sz="4" w:space="0" w:color="auto"/>
            </w:tcBorders>
            <w:vAlign w:val="center"/>
          </w:tcPr>
          <w:p w14:paraId="0F919639" w14:textId="77777777" w:rsidR="008120FD" w:rsidRPr="004B04C9" w:rsidRDefault="008120FD" w:rsidP="008120FD">
            <w:pPr>
              <w:jc w:val="center"/>
            </w:pPr>
            <w:r w:rsidRPr="008B0ED8">
              <w:rPr>
                <w:sz w:val="22"/>
              </w:rPr>
              <w:t>14,70</w:t>
            </w:r>
          </w:p>
        </w:tc>
      </w:tr>
      <w:tr w:rsidR="008120FD" w:rsidRPr="004B04C9" w14:paraId="0C7A37D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5193A"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7685A3A7" w14:textId="77777777" w:rsidR="008120FD" w:rsidRPr="008B0ED8" w:rsidRDefault="008120FD" w:rsidP="008120FD">
            <w:pPr>
              <w:rPr>
                <w:sz w:val="22"/>
                <w:lang w:val="en-US"/>
              </w:rPr>
            </w:pPr>
            <w:r w:rsidRPr="008B0ED8">
              <w:rPr>
                <w:sz w:val="22"/>
                <w:lang w:val="en-US"/>
              </w:rPr>
              <w:t>10-01-039-06</w:t>
            </w:r>
          </w:p>
          <w:p w14:paraId="7FE438D9"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165CE59" w14:textId="77777777" w:rsidR="008120FD" w:rsidRPr="008B0ED8" w:rsidRDefault="008120FD" w:rsidP="008120FD">
            <w:pPr>
              <w:rPr>
                <w:sz w:val="22"/>
              </w:rPr>
            </w:pPr>
            <w:r w:rsidRPr="008B0ED8">
              <w:rPr>
                <w:sz w:val="22"/>
              </w:rPr>
              <w:t>Piese diverse: Placa releu</w:t>
            </w:r>
          </w:p>
          <w:p w14:paraId="69AA0D5D"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3BCF8B5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42076CC" w14:textId="77777777" w:rsidR="008120FD" w:rsidRPr="004B04C9" w:rsidRDefault="008120FD" w:rsidP="008120FD">
            <w:pPr>
              <w:jc w:val="center"/>
            </w:pPr>
            <w:r w:rsidRPr="008B0ED8">
              <w:rPr>
                <w:sz w:val="22"/>
              </w:rPr>
              <w:t>3,00</w:t>
            </w:r>
          </w:p>
        </w:tc>
      </w:tr>
      <w:tr w:rsidR="008120FD" w:rsidRPr="004B04C9" w14:paraId="1002135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BC203F"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172DEA21" w14:textId="77777777" w:rsidR="008120FD" w:rsidRPr="008B0ED8" w:rsidRDefault="008120FD" w:rsidP="008120FD">
            <w:pPr>
              <w:rPr>
                <w:sz w:val="22"/>
                <w:lang w:val="en-US"/>
              </w:rPr>
            </w:pPr>
            <w:r w:rsidRPr="008B0ED8">
              <w:rPr>
                <w:sz w:val="22"/>
                <w:lang w:val="en-US"/>
              </w:rPr>
              <w:t>10-02-051-01 K=8.333</w:t>
            </w:r>
          </w:p>
          <w:p w14:paraId="577BB447"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FBFDBCA" w14:textId="77777777" w:rsidR="008120FD" w:rsidRPr="00686790" w:rsidRDefault="008120FD" w:rsidP="008120FD">
            <w:pPr>
              <w:rPr>
                <w:sz w:val="22"/>
                <w:lang w:val="it-IT"/>
              </w:rPr>
            </w:pPr>
            <w:r w:rsidRPr="00686790">
              <w:rPr>
                <w:sz w:val="22"/>
                <w:lang w:val="it-IT"/>
              </w:rPr>
              <w:t>Pozare, conectare cabluri, conductori, bare: Punti de conexiune de cablu SIOUXPRO2-LEAD CABLE, lungime 50 m (K=8.333)</w:t>
            </w:r>
          </w:p>
          <w:p w14:paraId="3E5F9F9C"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57B0B98"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0C78C3F4" w14:textId="77777777" w:rsidR="008120FD" w:rsidRPr="004B04C9" w:rsidRDefault="008120FD" w:rsidP="008120FD">
            <w:pPr>
              <w:jc w:val="center"/>
            </w:pPr>
            <w:r w:rsidRPr="008B0ED8">
              <w:rPr>
                <w:sz w:val="22"/>
              </w:rPr>
              <w:t>0,03</w:t>
            </w:r>
          </w:p>
        </w:tc>
      </w:tr>
      <w:tr w:rsidR="008120FD" w:rsidRPr="004B04C9" w14:paraId="6FEFC75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AC2D05"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7A47F8CC" w14:textId="77777777" w:rsidR="008120FD" w:rsidRPr="008B0ED8" w:rsidRDefault="008120FD" w:rsidP="008120FD">
            <w:pPr>
              <w:rPr>
                <w:sz w:val="22"/>
                <w:lang w:val="en-US"/>
              </w:rPr>
            </w:pPr>
            <w:r w:rsidRPr="008B0ED8">
              <w:rPr>
                <w:sz w:val="22"/>
                <w:lang w:val="en-US"/>
              </w:rPr>
              <w:t>10-02-051-01 K=1.333</w:t>
            </w:r>
          </w:p>
          <w:p w14:paraId="36209E19"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C5E05D1" w14:textId="77777777" w:rsidR="008120FD" w:rsidRPr="00686790" w:rsidRDefault="008120FD" w:rsidP="008120FD">
            <w:pPr>
              <w:rPr>
                <w:sz w:val="22"/>
                <w:lang w:val="it-IT"/>
              </w:rPr>
            </w:pPr>
            <w:r w:rsidRPr="00686790">
              <w:rPr>
                <w:sz w:val="22"/>
                <w:lang w:val="it-IT"/>
              </w:rPr>
              <w:t>Pozare, conectare cabluri, conductori, bare: Punti de conexiune de cablu SIOUXPRO2-LEAD CABLE, lungime 80 m (K=13.333)</w:t>
            </w:r>
          </w:p>
          <w:p w14:paraId="5E11E98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037FE1C"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2F1C68DE" w14:textId="77777777" w:rsidR="008120FD" w:rsidRPr="004B04C9" w:rsidRDefault="008120FD" w:rsidP="008120FD">
            <w:pPr>
              <w:jc w:val="center"/>
            </w:pPr>
            <w:r w:rsidRPr="008B0ED8">
              <w:rPr>
                <w:sz w:val="22"/>
              </w:rPr>
              <w:t>0,01</w:t>
            </w:r>
          </w:p>
        </w:tc>
      </w:tr>
      <w:tr w:rsidR="008120FD" w:rsidRPr="004B04C9" w14:paraId="655995B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E50E1"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0C31BBA8" w14:textId="77777777" w:rsidR="008120FD" w:rsidRPr="008B0ED8" w:rsidRDefault="008120FD" w:rsidP="008120FD">
            <w:pPr>
              <w:rPr>
                <w:sz w:val="22"/>
                <w:lang w:val="en-US"/>
              </w:rPr>
            </w:pPr>
            <w:r w:rsidRPr="008B0ED8">
              <w:rPr>
                <w:sz w:val="22"/>
                <w:lang w:val="en-US"/>
              </w:rPr>
              <w:t>10-08-003-06</w:t>
            </w:r>
          </w:p>
          <w:p w14:paraId="6AF8CF6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63AA007" w14:textId="77777777" w:rsidR="008120FD" w:rsidRPr="00686790" w:rsidRDefault="008120FD" w:rsidP="008120FD">
            <w:pPr>
              <w:rPr>
                <w:sz w:val="22"/>
                <w:lang w:val="it-IT"/>
              </w:rPr>
            </w:pPr>
            <w:r w:rsidRPr="00686790">
              <w:rPr>
                <w:sz w:val="22"/>
                <w:lang w:val="it-IT"/>
              </w:rPr>
              <w:t>Dispozitive optic-(foto)electrice: bloc de alimentare si control</w:t>
            </w:r>
          </w:p>
          <w:p w14:paraId="721A0A20"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6C0368C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9D8985A" w14:textId="77777777" w:rsidR="008120FD" w:rsidRPr="004B04C9" w:rsidRDefault="008120FD" w:rsidP="008120FD">
            <w:pPr>
              <w:jc w:val="center"/>
            </w:pPr>
            <w:r w:rsidRPr="008B0ED8">
              <w:rPr>
                <w:sz w:val="22"/>
              </w:rPr>
              <w:t>1,00</w:t>
            </w:r>
          </w:p>
        </w:tc>
      </w:tr>
      <w:tr w:rsidR="008120FD" w:rsidRPr="004B04C9" w14:paraId="06647D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1E307"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66FF50F1" w14:textId="77777777" w:rsidR="008120FD" w:rsidRPr="008B0ED8" w:rsidRDefault="008120FD" w:rsidP="008120FD">
            <w:pPr>
              <w:rPr>
                <w:sz w:val="22"/>
                <w:lang w:val="en-US"/>
              </w:rPr>
            </w:pPr>
            <w:r w:rsidRPr="008B0ED8">
              <w:rPr>
                <w:sz w:val="22"/>
                <w:lang w:val="en-US"/>
              </w:rPr>
              <w:t>08-03-575-1</w:t>
            </w:r>
          </w:p>
          <w:p w14:paraId="6BD11FB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0BB8EF8" w14:textId="77777777" w:rsidR="008120FD" w:rsidRPr="00686790" w:rsidRDefault="008120FD" w:rsidP="008120FD">
            <w:pPr>
              <w:rPr>
                <w:sz w:val="22"/>
                <w:lang w:val="it-IT"/>
              </w:rPr>
            </w:pPr>
            <w:r w:rsidRPr="00686790">
              <w:rPr>
                <w:sz w:val="22"/>
                <w:lang w:val="it-IT"/>
              </w:rPr>
              <w:t>Dispozitive montate in panouri si dulapuri: Acumulator 12V, 7Ah</w:t>
            </w:r>
          </w:p>
          <w:p w14:paraId="46689CEE"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3659325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6EC6828" w14:textId="77777777" w:rsidR="008120FD" w:rsidRPr="004B04C9" w:rsidRDefault="008120FD" w:rsidP="008120FD">
            <w:pPr>
              <w:jc w:val="center"/>
            </w:pPr>
            <w:r w:rsidRPr="008B0ED8">
              <w:rPr>
                <w:sz w:val="22"/>
              </w:rPr>
              <w:t>1,00</w:t>
            </w:r>
          </w:p>
        </w:tc>
      </w:tr>
      <w:tr w:rsidR="008120FD" w:rsidRPr="004B04C9" w14:paraId="31D46C1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ACA94"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7CAA6F85" w14:textId="77777777" w:rsidR="008120FD" w:rsidRPr="008B0ED8" w:rsidRDefault="008120FD" w:rsidP="008120FD">
            <w:pPr>
              <w:rPr>
                <w:sz w:val="22"/>
                <w:lang w:val="en-US"/>
              </w:rPr>
            </w:pPr>
            <w:r w:rsidRPr="008B0ED8">
              <w:rPr>
                <w:sz w:val="22"/>
                <w:lang w:val="en-US"/>
              </w:rPr>
              <w:t>10-08-019-01</w:t>
            </w:r>
          </w:p>
          <w:p w14:paraId="318546C4"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0F89402" w14:textId="77777777" w:rsidR="008120FD" w:rsidRPr="00686790" w:rsidRDefault="008120FD" w:rsidP="008120FD">
            <w:pPr>
              <w:rPr>
                <w:sz w:val="22"/>
                <w:lang w:val="it-IT"/>
              </w:rPr>
            </w:pPr>
            <w:r w:rsidRPr="00686790">
              <w:rPr>
                <w:sz w:val="22"/>
                <w:lang w:val="it-IT"/>
              </w:rPr>
              <w:t>Cutie de conectare de tip SIOUX-JBOX</w:t>
            </w:r>
          </w:p>
          <w:p w14:paraId="3B530384"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ABAC34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9E2834F" w14:textId="77777777" w:rsidR="008120FD" w:rsidRPr="004B04C9" w:rsidRDefault="008120FD" w:rsidP="008120FD">
            <w:pPr>
              <w:jc w:val="center"/>
            </w:pPr>
            <w:r w:rsidRPr="008B0ED8">
              <w:rPr>
                <w:sz w:val="22"/>
              </w:rPr>
              <w:t>6,00</w:t>
            </w:r>
          </w:p>
        </w:tc>
      </w:tr>
      <w:tr w:rsidR="008120FD" w:rsidRPr="004B04C9" w14:paraId="691F6EC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40BB2"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768174DE" w14:textId="77777777" w:rsidR="008120FD" w:rsidRPr="008B0ED8" w:rsidRDefault="008120FD" w:rsidP="008120FD">
            <w:pPr>
              <w:rPr>
                <w:sz w:val="22"/>
                <w:lang w:val="en-US"/>
              </w:rPr>
            </w:pPr>
            <w:r w:rsidRPr="008B0ED8">
              <w:rPr>
                <w:sz w:val="22"/>
                <w:lang w:val="en-US"/>
              </w:rPr>
              <w:t>10-08-019-01</w:t>
            </w:r>
          </w:p>
          <w:p w14:paraId="5F6D543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045C870" w14:textId="77777777" w:rsidR="008120FD" w:rsidRPr="00DF63B1" w:rsidRDefault="008120FD" w:rsidP="008120FD">
            <w:pPr>
              <w:rPr>
                <w:sz w:val="22"/>
                <w:lang w:val="en-US"/>
              </w:rPr>
            </w:pPr>
            <w:r w:rsidRPr="00DF63B1">
              <w:rPr>
                <w:sz w:val="22"/>
                <w:lang w:val="en-US"/>
              </w:rPr>
              <w:t>Cutie de conectare de tip SIOUX-BOX-RELE</w:t>
            </w:r>
          </w:p>
          <w:p w14:paraId="1027121C"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45EE701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74F5291" w14:textId="77777777" w:rsidR="008120FD" w:rsidRPr="004B04C9" w:rsidRDefault="008120FD" w:rsidP="008120FD">
            <w:pPr>
              <w:jc w:val="center"/>
            </w:pPr>
            <w:r w:rsidRPr="008B0ED8">
              <w:rPr>
                <w:sz w:val="22"/>
              </w:rPr>
              <w:t>1,00</w:t>
            </w:r>
          </w:p>
        </w:tc>
      </w:tr>
      <w:tr w:rsidR="008120FD" w:rsidRPr="004B04C9" w14:paraId="11F3E5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9838F"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1A68F8CA" w14:textId="77777777" w:rsidR="008120FD" w:rsidRPr="008B0ED8" w:rsidRDefault="008120FD" w:rsidP="008120FD">
            <w:pPr>
              <w:rPr>
                <w:sz w:val="22"/>
                <w:lang w:val="en-US"/>
              </w:rPr>
            </w:pPr>
            <w:r w:rsidRPr="008B0ED8">
              <w:rPr>
                <w:sz w:val="22"/>
                <w:lang w:val="en-US"/>
              </w:rPr>
              <w:t>10-08-002-06</w:t>
            </w:r>
          </w:p>
          <w:p w14:paraId="481D3054"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2D3E347" w14:textId="77777777" w:rsidR="008120FD" w:rsidRPr="00DF63B1" w:rsidRDefault="008120FD" w:rsidP="008120FD">
            <w:pPr>
              <w:rPr>
                <w:sz w:val="22"/>
                <w:lang w:val="en-US"/>
              </w:rPr>
            </w:pPr>
            <w:r w:rsidRPr="00DF63B1">
              <w:rPr>
                <w:sz w:val="22"/>
                <w:lang w:val="en-US"/>
              </w:rPr>
              <w:t>Avertizoare: Constructia pentru instalarea cablului de tip SIOUXPRO2-Brack-KIT</w:t>
            </w:r>
          </w:p>
          <w:p w14:paraId="35C2EFB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272051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B38ED49" w14:textId="77777777" w:rsidR="008120FD" w:rsidRPr="004B04C9" w:rsidRDefault="008120FD" w:rsidP="008120FD">
            <w:pPr>
              <w:jc w:val="center"/>
            </w:pPr>
            <w:r w:rsidRPr="008B0ED8">
              <w:rPr>
                <w:sz w:val="22"/>
              </w:rPr>
              <w:t>21,00</w:t>
            </w:r>
          </w:p>
        </w:tc>
      </w:tr>
      <w:tr w:rsidR="008120FD" w:rsidRPr="004B04C9" w14:paraId="410A9DE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B3AE9A"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0C3E2729" w14:textId="77777777" w:rsidR="008120FD" w:rsidRPr="008B0ED8" w:rsidRDefault="008120FD" w:rsidP="008120FD">
            <w:pPr>
              <w:rPr>
                <w:sz w:val="22"/>
                <w:lang w:val="en-US"/>
              </w:rPr>
            </w:pPr>
            <w:r w:rsidRPr="008B0ED8">
              <w:rPr>
                <w:sz w:val="22"/>
                <w:lang w:val="en-US"/>
              </w:rPr>
              <w:t>10-08-002-06</w:t>
            </w:r>
          </w:p>
          <w:p w14:paraId="477101D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561A7C5" w14:textId="77777777" w:rsidR="008120FD" w:rsidRPr="008B0ED8" w:rsidRDefault="008120FD" w:rsidP="008120FD">
            <w:pPr>
              <w:rPr>
                <w:sz w:val="22"/>
              </w:rPr>
            </w:pPr>
            <w:r w:rsidRPr="008B0ED8">
              <w:rPr>
                <w:sz w:val="22"/>
              </w:rPr>
              <w:t>Avertizoare: Constructia pentru instalarea avertizorului</w:t>
            </w:r>
          </w:p>
          <w:p w14:paraId="1E6E0FA7"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7F5B406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AC274E0" w14:textId="77777777" w:rsidR="008120FD" w:rsidRPr="004B04C9" w:rsidRDefault="008120FD" w:rsidP="008120FD">
            <w:pPr>
              <w:jc w:val="center"/>
            </w:pPr>
            <w:r w:rsidRPr="008B0ED8">
              <w:rPr>
                <w:sz w:val="22"/>
              </w:rPr>
              <w:t>21,00</w:t>
            </w:r>
          </w:p>
        </w:tc>
      </w:tr>
      <w:tr w:rsidR="008120FD" w:rsidRPr="00514EE0" w14:paraId="568B734F" w14:textId="77777777" w:rsidTr="008120FD">
        <w:tc>
          <w:tcPr>
            <w:tcW w:w="709" w:type="dxa"/>
            <w:tcBorders>
              <w:top w:val="nil"/>
              <w:left w:val="single" w:sz="6" w:space="0" w:color="auto"/>
              <w:bottom w:val="nil"/>
              <w:right w:val="nil"/>
            </w:tcBorders>
          </w:tcPr>
          <w:p w14:paraId="4F58694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DCCACA1" w14:textId="77777777" w:rsidR="008120FD" w:rsidRPr="004B04C9" w:rsidRDefault="008120FD" w:rsidP="008120FD"/>
        </w:tc>
        <w:tc>
          <w:tcPr>
            <w:tcW w:w="6237" w:type="dxa"/>
            <w:tcBorders>
              <w:top w:val="nil"/>
              <w:left w:val="single" w:sz="6" w:space="0" w:color="auto"/>
              <w:bottom w:val="nil"/>
              <w:right w:val="nil"/>
            </w:tcBorders>
          </w:tcPr>
          <w:p w14:paraId="0007676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2.4. Softuri </w:t>
            </w:r>
          </w:p>
          <w:p w14:paraId="37173FED"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11FC2897" w14:textId="77777777" w:rsidR="008120FD" w:rsidRPr="00514EE0" w:rsidRDefault="008120FD" w:rsidP="008120FD"/>
        </w:tc>
        <w:tc>
          <w:tcPr>
            <w:tcW w:w="992" w:type="dxa"/>
            <w:tcBorders>
              <w:top w:val="nil"/>
              <w:left w:val="single" w:sz="6" w:space="0" w:color="auto"/>
              <w:bottom w:val="nil"/>
              <w:right w:val="single" w:sz="4" w:space="0" w:color="auto"/>
            </w:tcBorders>
          </w:tcPr>
          <w:p w14:paraId="11ADE088" w14:textId="77777777" w:rsidR="008120FD" w:rsidRPr="00514EE0" w:rsidRDefault="008120FD" w:rsidP="008120FD"/>
        </w:tc>
      </w:tr>
      <w:tr w:rsidR="008120FD" w:rsidRPr="004B04C9" w14:paraId="07511CC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3767D" w14:textId="77777777" w:rsidR="008120FD" w:rsidRPr="008B0ED8" w:rsidRDefault="008120FD" w:rsidP="008120FD">
            <w:pPr>
              <w:rPr>
                <w:sz w:val="22"/>
                <w:szCs w:val="22"/>
              </w:rPr>
            </w:pPr>
            <w:r w:rsidRPr="008B0ED8">
              <w:rPr>
                <w:sz w:val="22"/>
                <w:szCs w:val="22"/>
              </w:rPr>
              <w:t>35</w:t>
            </w:r>
          </w:p>
        </w:tc>
        <w:tc>
          <w:tcPr>
            <w:tcW w:w="1559" w:type="dxa"/>
            <w:tcBorders>
              <w:top w:val="single" w:sz="4" w:space="0" w:color="auto"/>
              <w:bottom w:val="single" w:sz="4" w:space="0" w:color="auto"/>
            </w:tcBorders>
            <w:vAlign w:val="center"/>
          </w:tcPr>
          <w:p w14:paraId="51757C9D" w14:textId="77777777" w:rsidR="008120FD" w:rsidRPr="008B0ED8" w:rsidRDefault="008120FD" w:rsidP="008120FD">
            <w:pPr>
              <w:rPr>
                <w:sz w:val="22"/>
                <w:lang w:val="en-US"/>
              </w:rPr>
            </w:pPr>
            <w:r w:rsidRPr="008B0ED8">
              <w:rPr>
                <w:sz w:val="22"/>
                <w:lang w:val="en-US"/>
              </w:rPr>
              <w:t>10-06-068-14</w:t>
            </w:r>
          </w:p>
          <w:p w14:paraId="233A7FC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643FE76" w14:textId="77777777" w:rsidR="008120FD" w:rsidRPr="00686790" w:rsidRDefault="008120FD" w:rsidP="008120FD">
            <w:pPr>
              <w:rPr>
                <w:sz w:val="22"/>
                <w:lang w:val="it-IT"/>
              </w:rPr>
            </w:pPr>
            <w:r w:rsidRPr="00686790">
              <w:rPr>
                <w:sz w:val="22"/>
                <w:lang w:val="it-IT"/>
              </w:rPr>
              <w:t>Reglarea sistemelor digitale sincronice de transmisiune. Reglarea sistemului de control si dirijare: Instalarea sistemului de operare, asigurarii de program - Software pentru reglarea locala/distanta si administrare a sistemei</w:t>
            </w:r>
          </w:p>
          <w:p w14:paraId="4985A53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271F4F1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729528F" w14:textId="77777777" w:rsidR="008120FD" w:rsidRPr="004B04C9" w:rsidRDefault="008120FD" w:rsidP="008120FD">
            <w:pPr>
              <w:jc w:val="center"/>
            </w:pPr>
            <w:r w:rsidRPr="008B0ED8">
              <w:rPr>
                <w:sz w:val="22"/>
              </w:rPr>
              <w:t>3,00</w:t>
            </w:r>
          </w:p>
        </w:tc>
      </w:tr>
      <w:tr w:rsidR="008120FD" w:rsidRPr="00514EE0" w14:paraId="4A8A152F" w14:textId="77777777" w:rsidTr="008120FD">
        <w:tc>
          <w:tcPr>
            <w:tcW w:w="709" w:type="dxa"/>
            <w:tcBorders>
              <w:top w:val="nil"/>
              <w:left w:val="single" w:sz="6" w:space="0" w:color="auto"/>
              <w:bottom w:val="nil"/>
              <w:right w:val="nil"/>
            </w:tcBorders>
          </w:tcPr>
          <w:p w14:paraId="4DCAD131"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8C83424" w14:textId="77777777" w:rsidR="008120FD" w:rsidRPr="004B04C9" w:rsidRDefault="008120FD" w:rsidP="008120FD"/>
        </w:tc>
        <w:tc>
          <w:tcPr>
            <w:tcW w:w="6237" w:type="dxa"/>
            <w:tcBorders>
              <w:top w:val="nil"/>
              <w:left w:val="single" w:sz="6" w:space="0" w:color="auto"/>
              <w:bottom w:val="nil"/>
              <w:right w:val="nil"/>
            </w:tcBorders>
          </w:tcPr>
          <w:p w14:paraId="3385462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2.5. Sistema de paza perimetrala </w:t>
            </w:r>
          </w:p>
          <w:p w14:paraId="1AE06656"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2DC2BEDF" w14:textId="77777777" w:rsidR="008120FD" w:rsidRPr="00514EE0" w:rsidRDefault="008120FD" w:rsidP="008120FD"/>
        </w:tc>
        <w:tc>
          <w:tcPr>
            <w:tcW w:w="992" w:type="dxa"/>
            <w:tcBorders>
              <w:top w:val="nil"/>
              <w:left w:val="single" w:sz="6" w:space="0" w:color="auto"/>
              <w:bottom w:val="nil"/>
              <w:right w:val="single" w:sz="4" w:space="0" w:color="auto"/>
            </w:tcBorders>
          </w:tcPr>
          <w:p w14:paraId="23212B62" w14:textId="77777777" w:rsidR="008120FD" w:rsidRPr="00514EE0" w:rsidRDefault="008120FD" w:rsidP="008120FD"/>
        </w:tc>
      </w:tr>
      <w:tr w:rsidR="008120FD" w:rsidRPr="004B04C9" w14:paraId="2A13D97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B89F6" w14:textId="77777777" w:rsidR="008120FD" w:rsidRPr="008B0ED8" w:rsidRDefault="008120FD" w:rsidP="008120FD">
            <w:pPr>
              <w:rPr>
                <w:sz w:val="22"/>
                <w:szCs w:val="22"/>
              </w:rPr>
            </w:pPr>
            <w:r w:rsidRPr="008B0ED8">
              <w:rPr>
                <w:sz w:val="22"/>
                <w:szCs w:val="22"/>
              </w:rPr>
              <w:t>36</w:t>
            </w:r>
          </w:p>
        </w:tc>
        <w:tc>
          <w:tcPr>
            <w:tcW w:w="1559" w:type="dxa"/>
            <w:tcBorders>
              <w:top w:val="single" w:sz="4" w:space="0" w:color="auto"/>
              <w:bottom w:val="single" w:sz="4" w:space="0" w:color="auto"/>
            </w:tcBorders>
            <w:vAlign w:val="center"/>
          </w:tcPr>
          <w:p w14:paraId="08C86CB3" w14:textId="77777777" w:rsidR="008120FD" w:rsidRPr="008B0ED8" w:rsidRDefault="008120FD" w:rsidP="008120FD">
            <w:pPr>
              <w:rPr>
                <w:sz w:val="22"/>
                <w:lang w:val="en-US"/>
              </w:rPr>
            </w:pPr>
            <w:r w:rsidRPr="008B0ED8">
              <w:rPr>
                <w:sz w:val="22"/>
                <w:lang w:val="en-US"/>
              </w:rPr>
              <w:t>10-08-001-09</w:t>
            </w:r>
          </w:p>
          <w:p w14:paraId="0BFEC9B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88C941F" w14:textId="77777777" w:rsidR="008120FD" w:rsidRPr="00686790" w:rsidRDefault="008120FD" w:rsidP="008120FD">
            <w:pPr>
              <w:rPr>
                <w:sz w:val="22"/>
                <w:lang w:val="it-IT"/>
              </w:rPr>
            </w:pPr>
            <w:r w:rsidRPr="00686790">
              <w:rPr>
                <w:sz w:val="22"/>
                <w:lang w:val="it-IT"/>
              </w:rPr>
              <w:t>Aparate receptoare: panou de control pentru 128 zone</w:t>
            </w:r>
          </w:p>
          <w:p w14:paraId="541B36A9"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330CE39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083C471" w14:textId="77777777" w:rsidR="008120FD" w:rsidRPr="004B04C9" w:rsidRDefault="008120FD" w:rsidP="008120FD">
            <w:pPr>
              <w:jc w:val="center"/>
            </w:pPr>
            <w:r w:rsidRPr="008B0ED8">
              <w:rPr>
                <w:sz w:val="22"/>
              </w:rPr>
              <w:t>1,00</w:t>
            </w:r>
          </w:p>
        </w:tc>
      </w:tr>
      <w:tr w:rsidR="008120FD" w:rsidRPr="004B04C9" w14:paraId="3A20D33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9E5AC"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033CC99C" w14:textId="77777777" w:rsidR="008120FD" w:rsidRPr="008B0ED8" w:rsidRDefault="008120FD" w:rsidP="008120FD">
            <w:pPr>
              <w:rPr>
                <w:sz w:val="22"/>
                <w:lang w:val="en-US"/>
              </w:rPr>
            </w:pPr>
            <w:r w:rsidRPr="008B0ED8">
              <w:rPr>
                <w:sz w:val="22"/>
                <w:lang w:val="en-US"/>
              </w:rPr>
              <w:t>10-08-001-03</w:t>
            </w:r>
          </w:p>
          <w:p w14:paraId="4E0F1C25"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4B7934F" w14:textId="77777777" w:rsidR="008120FD" w:rsidRPr="008B0ED8" w:rsidRDefault="008120FD" w:rsidP="008120FD">
            <w:pPr>
              <w:rPr>
                <w:sz w:val="22"/>
              </w:rPr>
            </w:pPr>
            <w:r w:rsidRPr="008B0ED8">
              <w:rPr>
                <w:sz w:val="22"/>
              </w:rPr>
              <w:t>Aparate receptoare: tastatura</w:t>
            </w:r>
          </w:p>
          <w:p w14:paraId="019AFC58"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31CF69C0" w14:textId="77777777" w:rsidR="008120FD" w:rsidRPr="008B0ED8" w:rsidRDefault="008120FD" w:rsidP="008120FD">
            <w:pPr>
              <w:jc w:val="center"/>
            </w:pPr>
            <w:r w:rsidRPr="008B0ED8">
              <w:rPr>
                <w:sz w:val="22"/>
              </w:rPr>
              <w:t>10 buc</w:t>
            </w:r>
          </w:p>
        </w:tc>
        <w:tc>
          <w:tcPr>
            <w:tcW w:w="992" w:type="dxa"/>
            <w:tcBorders>
              <w:top w:val="single" w:sz="4" w:space="0" w:color="auto"/>
              <w:bottom w:val="single" w:sz="4" w:space="0" w:color="auto"/>
            </w:tcBorders>
            <w:vAlign w:val="center"/>
          </w:tcPr>
          <w:p w14:paraId="7D18C3EA" w14:textId="77777777" w:rsidR="008120FD" w:rsidRPr="004B04C9" w:rsidRDefault="008120FD" w:rsidP="008120FD">
            <w:pPr>
              <w:jc w:val="center"/>
            </w:pPr>
            <w:r w:rsidRPr="008B0ED8">
              <w:rPr>
                <w:sz w:val="22"/>
              </w:rPr>
              <w:t>0,10</w:t>
            </w:r>
          </w:p>
        </w:tc>
      </w:tr>
      <w:tr w:rsidR="008120FD" w:rsidRPr="004B04C9" w14:paraId="043E177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2E5AE"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3F4206BF" w14:textId="77777777" w:rsidR="008120FD" w:rsidRPr="008B0ED8" w:rsidRDefault="008120FD" w:rsidP="008120FD">
            <w:pPr>
              <w:rPr>
                <w:sz w:val="22"/>
                <w:lang w:val="en-US"/>
              </w:rPr>
            </w:pPr>
            <w:r w:rsidRPr="008B0ED8">
              <w:rPr>
                <w:sz w:val="22"/>
                <w:lang w:val="en-US"/>
              </w:rPr>
              <w:t>10-04-101-10</w:t>
            </w:r>
          </w:p>
          <w:p w14:paraId="6309B29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6161A17" w14:textId="77777777" w:rsidR="008120FD" w:rsidRPr="00686790" w:rsidRDefault="008120FD" w:rsidP="008120FD">
            <w:pPr>
              <w:rPr>
                <w:sz w:val="22"/>
                <w:lang w:val="en-US"/>
              </w:rPr>
            </w:pPr>
            <w:r w:rsidRPr="00686790">
              <w:rPr>
                <w:sz w:val="22"/>
                <w:lang w:val="en-US"/>
              </w:rPr>
              <w:t>Utilaj divers: Convertizor de semnal RS485/USB</w:t>
            </w:r>
          </w:p>
          <w:p w14:paraId="18F38ACC"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52206E8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13E0B23" w14:textId="77777777" w:rsidR="008120FD" w:rsidRPr="004B04C9" w:rsidRDefault="008120FD" w:rsidP="008120FD">
            <w:pPr>
              <w:jc w:val="center"/>
            </w:pPr>
            <w:r w:rsidRPr="008B0ED8">
              <w:rPr>
                <w:sz w:val="22"/>
              </w:rPr>
              <w:t>1,00</w:t>
            </w:r>
          </w:p>
        </w:tc>
      </w:tr>
      <w:tr w:rsidR="008120FD" w:rsidRPr="004B04C9" w14:paraId="50E5A68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179463"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6CA47779" w14:textId="77777777" w:rsidR="008120FD" w:rsidRPr="008B0ED8" w:rsidRDefault="008120FD" w:rsidP="008120FD">
            <w:pPr>
              <w:rPr>
                <w:sz w:val="22"/>
                <w:lang w:val="en-US"/>
              </w:rPr>
            </w:pPr>
            <w:r w:rsidRPr="008B0ED8">
              <w:rPr>
                <w:sz w:val="22"/>
                <w:lang w:val="en-US"/>
              </w:rPr>
              <w:t>10-08-001-11</w:t>
            </w:r>
          </w:p>
          <w:p w14:paraId="7C88512B"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49ED456" w14:textId="77777777" w:rsidR="008120FD" w:rsidRPr="00DF63B1" w:rsidRDefault="008120FD" w:rsidP="008120FD">
            <w:pPr>
              <w:rPr>
                <w:sz w:val="22"/>
                <w:lang w:val="en-US"/>
              </w:rPr>
            </w:pPr>
            <w:r w:rsidRPr="00DF63B1">
              <w:rPr>
                <w:sz w:val="22"/>
                <w:lang w:val="en-US"/>
              </w:rPr>
              <w:t>Aparate receptoare: Modul de expansiune 8 zone</w:t>
            </w:r>
          </w:p>
          <w:p w14:paraId="2C44A882"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61013EB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CFFB3A" w14:textId="77777777" w:rsidR="008120FD" w:rsidRPr="004B04C9" w:rsidRDefault="008120FD" w:rsidP="008120FD">
            <w:pPr>
              <w:jc w:val="center"/>
            </w:pPr>
            <w:r w:rsidRPr="008B0ED8">
              <w:rPr>
                <w:sz w:val="22"/>
              </w:rPr>
              <w:t>7,00</w:t>
            </w:r>
          </w:p>
        </w:tc>
      </w:tr>
      <w:tr w:rsidR="008120FD" w:rsidRPr="004B04C9" w14:paraId="44AC34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172D1"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250E6823" w14:textId="77777777" w:rsidR="008120FD" w:rsidRPr="008B0ED8" w:rsidRDefault="008120FD" w:rsidP="008120FD">
            <w:pPr>
              <w:rPr>
                <w:sz w:val="22"/>
                <w:lang w:val="en-US"/>
              </w:rPr>
            </w:pPr>
            <w:r w:rsidRPr="008B0ED8">
              <w:rPr>
                <w:sz w:val="22"/>
                <w:lang w:val="en-US"/>
              </w:rPr>
              <w:t>10-08-003-03</w:t>
            </w:r>
          </w:p>
          <w:p w14:paraId="34BDC0A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E93F059" w14:textId="77777777" w:rsidR="008120FD" w:rsidRPr="00686790" w:rsidRDefault="008120FD" w:rsidP="008120FD">
            <w:pPr>
              <w:rPr>
                <w:sz w:val="22"/>
                <w:lang w:val="it-IT"/>
              </w:rPr>
            </w:pPr>
            <w:r w:rsidRPr="00686790">
              <w:rPr>
                <w:sz w:val="22"/>
                <w:lang w:val="it-IT"/>
              </w:rPr>
              <w:t>Dispozitive de ultrasunet: bloc de alimentare 12V, 6A</w:t>
            </w:r>
          </w:p>
          <w:p w14:paraId="3C787CF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55E181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5CE414F" w14:textId="77777777" w:rsidR="008120FD" w:rsidRPr="004B04C9" w:rsidRDefault="008120FD" w:rsidP="008120FD">
            <w:pPr>
              <w:jc w:val="center"/>
            </w:pPr>
            <w:r w:rsidRPr="008B0ED8">
              <w:rPr>
                <w:sz w:val="22"/>
              </w:rPr>
              <w:t>8,00</w:t>
            </w:r>
          </w:p>
        </w:tc>
      </w:tr>
      <w:tr w:rsidR="008120FD" w:rsidRPr="004B04C9" w14:paraId="30E05C2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1A443"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45E754F6" w14:textId="77777777" w:rsidR="008120FD" w:rsidRPr="008B0ED8" w:rsidRDefault="008120FD" w:rsidP="008120FD">
            <w:pPr>
              <w:rPr>
                <w:sz w:val="22"/>
                <w:lang w:val="en-US"/>
              </w:rPr>
            </w:pPr>
            <w:r w:rsidRPr="008B0ED8">
              <w:rPr>
                <w:sz w:val="22"/>
                <w:lang w:val="en-US"/>
              </w:rPr>
              <w:t>08-03-575-1 adoptata</w:t>
            </w:r>
          </w:p>
          <w:p w14:paraId="56B34B2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7577661" w14:textId="77777777" w:rsidR="008120FD" w:rsidRPr="008B0ED8" w:rsidRDefault="008120FD" w:rsidP="008120FD">
            <w:pPr>
              <w:rPr>
                <w:sz w:val="22"/>
              </w:rPr>
            </w:pPr>
            <w:r w:rsidRPr="008B0ED8">
              <w:rPr>
                <w:sz w:val="22"/>
              </w:rPr>
              <w:t>Montarea in dulap a acumulatorului</w:t>
            </w:r>
          </w:p>
          <w:p w14:paraId="31654533"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151C86D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26D2991" w14:textId="77777777" w:rsidR="008120FD" w:rsidRPr="004B04C9" w:rsidRDefault="008120FD" w:rsidP="008120FD">
            <w:pPr>
              <w:jc w:val="center"/>
            </w:pPr>
            <w:r w:rsidRPr="008B0ED8">
              <w:rPr>
                <w:sz w:val="22"/>
              </w:rPr>
              <w:t>8,00</w:t>
            </w:r>
          </w:p>
        </w:tc>
      </w:tr>
      <w:tr w:rsidR="008120FD" w:rsidRPr="004B04C9" w14:paraId="1EDDBF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BC153"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51745B60" w14:textId="77777777" w:rsidR="008120FD" w:rsidRPr="008B0ED8" w:rsidRDefault="008120FD" w:rsidP="008120FD">
            <w:pPr>
              <w:rPr>
                <w:sz w:val="22"/>
                <w:lang w:val="en-US"/>
              </w:rPr>
            </w:pPr>
            <w:r w:rsidRPr="008B0ED8">
              <w:rPr>
                <w:sz w:val="22"/>
                <w:lang w:val="en-US"/>
              </w:rPr>
              <w:t>08-02-390-3</w:t>
            </w:r>
          </w:p>
          <w:p w14:paraId="77E263F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322D340" w14:textId="77777777" w:rsidR="008120FD" w:rsidRPr="00686790" w:rsidRDefault="008120FD" w:rsidP="008120FD">
            <w:pPr>
              <w:rPr>
                <w:sz w:val="22"/>
                <w:lang w:val="it-IT"/>
              </w:rPr>
            </w:pPr>
            <w:r w:rsidRPr="00686790">
              <w:rPr>
                <w:sz w:val="22"/>
                <w:lang w:val="it-IT"/>
              </w:rPr>
              <w:t>Canale din masa plastica perforat, cu sectiunea 100x60 mm, inclusiv montarea accesoriilor (coturi, teuri, cruci)</w:t>
            </w:r>
          </w:p>
          <w:p w14:paraId="2A0F1F49"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212FEF9D"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47082770" w14:textId="77777777" w:rsidR="008120FD" w:rsidRPr="004B04C9" w:rsidRDefault="008120FD" w:rsidP="008120FD">
            <w:pPr>
              <w:jc w:val="center"/>
            </w:pPr>
            <w:r w:rsidRPr="008B0ED8">
              <w:rPr>
                <w:sz w:val="22"/>
              </w:rPr>
              <w:t>0,06</w:t>
            </w:r>
          </w:p>
        </w:tc>
      </w:tr>
      <w:tr w:rsidR="008120FD" w:rsidRPr="004B04C9" w14:paraId="7E06122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08FDE6"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40013D51" w14:textId="77777777" w:rsidR="008120FD" w:rsidRPr="008B0ED8" w:rsidRDefault="008120FD" w:rsidP="008120FD">
            <w:pPr>
              <w:rPr>
                <w:sz w:val="22"/>
                <w:lang w:val="en-US"/>
              </w:rPr>
            </w:pPr>
            <w:r w:rsidRPr="008B0ED8">
              <w:rPr>
                <w:sz w:val="22"/>
                <w:lang w:val="en-US"/>
              </w:rPr>
              <w:t>08-03-573-4</w:t>
            </w:r>
          </w:p>
          <w:p w14:paraId="0A9A215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5FD18E9" w14:textId="77777777" w:rsidR="008120FD" w:rsidRPr="00686790" w:rsidRDefault="008120FD" w:rsidP="008120FD">
            <w:pPr>
              <w:rPr>
                <w:sz w:val="22"/>
                <w:lang w:val="it-IT"/>
              </w:rPr>
            </w:pPr>
            <w:r w:rsidRPr="00686790">
              <w:rPr>
                <w:sz w:val="22"/>
                <w:lang w:val="it-IT"/>
              </w:rPr>
              <w:t>Dulap (pupitru) de comanda suspendat, inaltime, latime si adincime, mm, pina la 600</w:t>
            </w:r>
            <w:r w:rsidRPr="008B0ED8">
              <w:rPr>
                <w:sz w:val="22"/>
              </w:rPr>
              <w:t>х</w:t>
            </w:r>
            <w:r w:rsidRPr="00686790">
              <w:rPr>
                <w:sz w:val="22"/>
                <w:lang w:val="it-IT"/>
              </w:rPr>
              <w:t>600</w:t>
            </w:r>
            <w:r w:rsidRPr="008B0ED8">
              <w:rPr>
                <w:sz w:val="22"/>
              </w:rPr>
              <w:t>х</w:t>
            </w:r>
            <w:r w:rsidRPr="00686790">
              <w:rPr>
                <w:sz w:val="22"/>
                <w:lang w:val="it-IT"/>
              </w:rPr>
              <w:t>350</w:t>
            </w:r>
          </w:p>
          <w:p w14:paraId="69B17F7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59746D8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29B61DC" w14:textId="77777777" w:rsidR="008120FD" w:rsidRPr="004B04C9" w:rsidRDefault="008120FD" w:rsidP="008120FD">
            <w:pPr>
              <w:jc w:val="center"/>
            </w:pPr>
            <w:r w:rsidRPr="008B0ED8">
              <w:rPr>
                <w:sz w:val="22"/>
              </w:rPr>
              <w:t>9,00</w:t>
            </w:r>
          </w:p>
        </w:tc>
      </w:tr>
      <w:tr w:rsidR="008120FD" w:rsidRPr="004B04C9" w14:paraId="5F10B9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F27AB1"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7659B822" w14:textId="77777777" w:rsidR="008120FD" w:rsidRPr="008B0ED8" w:rsidRDefault="008120FD" w:rsidP="008120FD">
            <w:pPr>
              <w:rPr>
                <w:sz w:val="22"/>
                <w:lang w:val="en-US"/>
              </w:rPr>
            </w:pPr>
            <w:r w:rsidRPr="008B0ED8">
              <w:rPr>
                <w:sz w:val="22"/>
                <w:lang w:val="en-US"/>
              </w:rPr>
              <w:t>10-01-039-06</w:t>
            </w:r>
          </w:p>
          <w:p w14:paraId="6AF9D667"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DA3168C" w14:textId="77777777" w:rsidR="008120FD" w:rsidRPr="00686790" w:rsidRDefault="008120FD" w:rsidP="008120FD">
            <w:pPr>
              <w:rPr>
                <w:sz w:val="22"/>
                <w:lang w:val="it-IT"/>
              </w:rPr>
            </w:pPr>
            <w:r w:rsidRPr="00686790">
              <w:rPr>
                <w:sz w:val="22"/>
                <w:lang w:val="it-IT"/>
              </w:rPr>
              <w:t>Montare buton cu pregatire loc de montare</w:t>
            </w:r>
          </w:p>
          <w:p w14:paraId="44A4A657"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B8E3B4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A844326" w14:textId="77777777" w:rsidR="008120FD" w:rsidRPr="004B04C9" w:rsidRDefault="008120FD" w:rsidP="008120FD">
            <w:pPr>
              <w:jc w:val="center"/>
            </w:pPr>
            <w:r w:rsidRPr="008B0ED8">
              <w:rPr>
                <w:sz w:val="22"/>
              </w:rPr>
              <w:t>2,00</w:t>
            </w:r>
          </w:p>
        </w:tc>
      </w:tr>
      <w:tr w:rsidR="008120FD" w:rsidRPr="004B04C9" w14:paraId="04383A3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9B2D43"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1F242A00" w14:textId="77777777" w:rsidR="008120FD" w:rsidRPr="008B0ED8" w:rsidRDefault="008120FD" w:rsidP="008120FD">
            <w:pPr>
              <w:rPr>
                <w:sz w:val="22"/>
                <w:lang w:val="en-US"/>
              </w:rPr>
            </w:pPr>
            <w:r w:rsidRPr="008B0ED8">
              <w:rPr>
                <w:sz w:val="22"/>
                <w:lang w:val="en-US"/>
              </w:rPr>
              <w:t>08-02-396-2</w:t>
            </w:r>
          </w:p>
          <w:p w14:paraId="496C007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F5BA7FB" w14:textId="77777777" w:rsidR="008120FD" w:rsidRPr="00686790" w:rsidRDefault="008120FD" w:rsidP="008120FD">
            <w:pPr>
              <w:rPr>
                <w:sz w:val="22"/>
                <w:lang w:val="it-IT"/>
              </w:rPr>
            </w:pPr>
            <w:r w:rsidRPr="00686790">
              <w:rPr>
                <w:sz w:val="22"/>
                <w:lang w:val="it-IT"/>
              </w:rPr>
              <w:t>Canal metalic pe constructii, console, pe ferme si coloane, lungime 3 m</w:t>
            </w:r>
          </w:p>
          <w:p w14:paraId="0A482998"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D7064C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2BD7788B" w14:textId="77777777" w:rsidR="008120FD" w:rsidRPr="004B04C9" w:rsidRDefault="008120FD" w:rsidP="008120FD">
            <w:pPr>
              <w:jc w:val="center"/>
            </w:pPr>
            <w:r w:rsidRPr="008B0ED8">
              <w:rPr>
                <w:sz w:val="22"/>
              </w:rPr>
              <w:t>14,30</w:t>
            </w:r>
          </w:p>
        </w:tc>
      </w:tr>
      <w:tr w:rsidR="008120FD" w:rsidRPr="004B04C9" w14:paraId="4C4A68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D77DD" w14:textId="77777777" w:rsidR="008120FD" w:rsidRPr="008B0ED8" w:rsidRDefault="008120FD" w:rsidP="008120FD">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118C421D" w14:textId="77777777" w:rsidR="008120FD" w:rsidRPr="008B0ED8" w:rsidRDefault="008120FD" w:rsidP="008120FD">
            <w:pPr>
              <w:rPr>
                <w:sz w:val="22"/>
                <w:lang w:val="en-US"/>
              </w:rPr>
            </w:pPr>
            <w:r w:rsidRPr="008B0ED8">
              <w:rPr>
                <w:sz w:val="22"/>
                <w:lang w:val="en-US"/>
              </w:rPr>
              <w:t>pret furnizor</w:t>
            </w:r>
          </w:p>
          <w:p w14:paraId="4CD10A8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A8CEB01" w14:textId="77777777" w:rsidR="008120FD" w:rsidRPr="00686790" w:rsidRDefault="008120FD" w:rsidP="008120FD">
            <w:pPr>
              <w:rPr>
                <w:sz w:val="22"/>
                <w:lang w:val="it-IT"/>
              </w:rPr>
            </w:pPr>
            <w:r w:rsidRPr="00686790">
              <w:rPr>
                <w:sz w:val="22"/>
                <w:lang w:val="it-IT"/>
              </w:rPr>
              <w:t>Jgheb metalic zincat neperforat, grosime pereti 1.0 mm, 100x150 mm</w:t>
            </w:r>
          </w:p>
          <w:p w14:paraId="5B204DAB"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1507DD4"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07F7E64A" w14:textId="77777777" w:rsidR="008120FD" w:rsidRPr="004B04C9" w:rsidRDefault="008120FD" w:rsidP="008120FD">
            <w:pPr>
              <w:jc w:val="center"/>
            </w:pPr>
            <w:r w:rsidRPr="008B0ED8">
              <w:rPr>
                <w:sz w:val="22"/>
              </w:rPr>
              <w:t>1 400,00</w:t>
            </w:r>
          </w:p>
        </w:tc>
      </w:tr>
      <w:tr w:rsidR="008120FD" w:rsidRPr="004B04C9" w14:paraId="1357ED6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B234E"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3DD65C39" w14:textId="77777777" w:rsidR="008120FD" w:rsidRPr="008B0ED8" w:rsidRDefault="008120FD" w:rsidP="008120FD">
            <w:pPr>
              <w:rPr>
                <w:sz w:val="22"/>
                <w:lang w:val="en-US"/>
              </w:rPr>
            </w:pPr>
            <w:r w:rsidRPr="008B0ED8">
              <w:rPr>
                <w:sz w:val="22"/>
                <w:lang w:val="en-US"/>
              </w:rPr>
              <w:t>pret furnizor</w:t>
            </w:r>
          </w:p>
          <w:p w14:paraId="639CDE55"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40A44BD" w14:textId="77777777" w:rsidR="008120FD" w:rsidRPr="00DF63B1" w:rsidRDefault="008120FD" w:rsidP="008120FD">
            <w:pPr>
              <w:rPr>
                <w:sz w:val="22"/>
                <w:lang w:val="en-US"/>
              </w:rPr>
            </w:pPr>
            <w:r w:rsidRPr="00DF63B1">
              <w:rPr>
                <w:sz w:val="22"/>
                <w:lang w:val="en-US"/>
              </w:rPr>
              <w:t>Capac p/u jgheab metalic zincat B=150 mm</w:t>
            </w:r>
          </w:p>
          <w:p w14:paraId="68FBC2AD"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D6853A5"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65DB0E4" w14:textId="77777777" w:rsidR="008120FD" w:rsidRPr="004B04C9" w:rsidRDefault="008120FD" w:rsidP="008120FD">
            <w:pPr>
              <w:jc w:val="center"/>
            </w:pPr>
            <w:r w:rsidRPr="008B0ED8">
              <w:rPr>
                <w:sz w:val="22"/>
              </w:rPr>
              <w:t>1 400,00</w:t>
            </w:r>
          </w:p>
        </w:tc>
      </w:tr>
      <w:tr w:rsidR="008120FD" w:rsidRPr="004B04C9" w14:paraId="580BD99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B4257"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0F6CC6BF" w14:textId="77777777" w:rsidR="008120FD" w:rsidRPr="008B0ED8" w:rsidRDefault="008120FD" w:rsidP="008120FD">
            <w:pPr>
              <w:rPr>
                <w:sz w:val="22"/>
                <w:lang w:val="en-US"/>
              </w:rPr>
            </w:pPr>
            <w:r w:rsidRPr="008B0ED8">
              <w:rPr>
                <w:sz w:val="22"/>
                <w:lang w:val="en-US"/>
              </w:rPr>
              <w:t>pret furnizor</w:t>
            </w:r>
          </w:p>
          <w:p w14:paraId="5B113745"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E824083" w14:textId="77777777" w:rsidR="008120FD" w:rsidRPr="008B0ED8" w:rsidRDefault="008120FD" w:rsidP="008120FD">
            <w:pPr>
              <w:rPr>
                <w:sz w:val="22"/>
              </w:rPr>
            </w:pPr>
            <w:r w:rsidRPr="008B0ED8">
              <w:rPr>
                <w:sz w:val="22"/>
              </w:rPr>
              <w:t>Polita pentru jgheab, B=200 mm</w:t>
            </w:r>
          </w:p>
          <w:p w14:paraId="25F1B164"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442F0DF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C377EE4" w14:textId="77777777" w:rsidR="008120FD" w:rsidRPr="004B04C9" w:rsidRDefault="008120FD" w:rsidP="008120FD">
            <w:pPr>
              <w:jc w:val="center"/>
            </w:pPr>
            <w:r w:rsidRPr="008B0ED8">
              <w:rPr>
                <w:sz w:val="22"/>
              </w:rPr>
              <w:t>1 000,00</w:t>
            </w:r>
          </w:p>
        </w:tc>
      </w:tr>
      <w:tr w:rsidR="008120FD" w:rsidRPr="004B04C9" w14:paraId="61C2DA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6DA0E"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71083C60" w14:textId="77777777" w:rsidR="008120FD" w:rsidRPr="008B0ED8" w:rsidRDefault="008120FD" w:rsidP="008120FD">
            <w:pPr>
              <w:rPr>
                <w:sz w:val="22"/>
                <w:lang w:val="en-US"/>
              </w:rPr>
            </w:pPr>
            <w:r w:rsidRPr="008B0ED8">
              <w:rPr>
                <w:sz w:val="22"/>
                <w:lang w:val="en-US"/>
              </w:rPr>
              <w:t>pret furnizor</w:t>
            </w:r>
          </w:p>
          <w:p w14:paraId="6401214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A66FBD0" w14:textId="77777777" w:rsidR="008120FD" w:rsidRPr="00DF63B1" w:rsidRDefault="008120FD" w:rsidP="008120FD">
            <w:pPr>
              <w:rPr>
                <w:sz w:val="22"/>
                <w:lang w:val="en-US"/>
              </w:rPr>
            </w:pPr>
            <w:r w:rsidRPr="00DF63B1">
              <w:rPr>
                <w:sz w:val="22"/>
                <w:lang w:val="en-US"/>
              </w:rPr>
              <w:t>Canal metalic pentru cabluri cu capac 50x50 mm</w:t>
            </w:r>
          </w:p>
          <w:p w14:paraId="7BD70B9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03E38B94"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B6E4E68" w14:textId="77777777" w:rsidR="008120FD" w:rsidRPr="004B04C9" w:rsidRDefault="008120FD" w:rsidP="008120FD">
            <w:pPr>
              <w:jc w:val="center"/>
            </w:pPr>
            <w:r w:rsidRPr="008B0ED8">
              <w:rPr>
                <w:sz w:val="22"/>
              </w:rPr>
              <w:t>30,00</w:t>
            </w:r>
          </w:p>
        </w:tc>
      </w:tr>
      <w:tr w:rsidR="008120FD" w:rsidRPr="004B04C9" w14:paraId="54FA09C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77194"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34ACFC8E" w14:textId="77777777" w:rsidR="008120FD" w:rsidRPr="008B0ED8" w:rsidRDefault="008120FD" w:rsidP="008120FD">
            <w:pPr>
              <w:rPr>
                <w:sz w:val="22"/>
                <w:lang w:val="en-US"/>
              </w:rPr>
            </w:pPr>
            <w:r w:rsidRPr="008B0ED8">
              <w:rPr>
                <w:sz w:val="22"/>
                <w:lang w:val="en-US"/>
              </w:rPr>
              <w:t>08-02-411-1</w:t>
            </w:r>
          </w:p>
          <w:p w14:paraId="6B61997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A4A62AC" w14:textId="77777777" w:rsidR="008120FD" w:rsidRPr="00686790" w:rsidRDefault="008120FD" w:rsidP="008120FD">
            <w:pPr>
              <w:rPr>
                <w:sz w:val="22"/>
                <w:lang w:val="it-IT"/>
              </w:rPr>
            </w:pPr>
            <w:r w:rsidRPr="00686790">
              <w:rPr>
                <w:sz w:val="22"/>
                <w:lang w:val="it-IT"/>
              </w:rPr>
              <w:t>Furtun metalic, diametrul exterior pina la 48 mm</w:t>
            </w:r>
          </w:p>
          <w:p w14:paraId="32B8298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5E1E70C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0D9F788" w14:textId="77777777" w:rsidR="008120FD" w:rsidRPr="004B04C9" w:rsidRDefault="008120FD" w:rsidP="008120FD">
            <w:pPr>
              <w:jc w:val="center"/>
            </w:pPr>
            <w:r w:rsidRPr="008B0ED8">
              <w:rPr>
                <w:sz w:val="22"/>
              </w:rPr>
              <w:t>2,00</w:t>
            </w:r>
          </w:p>
        </w:tc>
      </w:tr>
      <w:tr w:rsidR="008120FD" w:rsidRPr="004B04C9" w14:paraId="6141EAA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6DECF"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7AAE5CCC" w14:textId="77777777" w:rsidR="008120FD" w:rsidRPr="008B0ED8" w:rsidRDefault="008120FD" w:rsidP="008120FD">
            <w:pPr>
              <w:rPr>
                <w:sz w:val="22"/>
                <w:lang w:val="en-US"/>
              </w:rPr>
            </w:pPr>
            <w:r w:rsidRPr="008B0ED8">
              <w:rPr>
                <w:sz w:val="22"/>
                <w:lang w:val="en-US"/>
              </w:rPr>
              <w:t>pret furnizor</w:t>
            </w:r>
          </w:p>
          <w:p w14:paraId="0E2B07C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3D54484" w14:textId="77777777" w:rsidR="008120FD" w:rsidRPr="00686790" w:rsidRDefault="008120FD" w:rsidP="008120FD">
            <w:pPr>
              <w:rPr>
                <w:sz w:val="22"/>
                <w:lang w:val="it-IT"/>
              </w:rPr>
            </w:pPr>
            <w:r w:rsidRPr="00686790">
              <w:rPr>
                <w:sz w:val="22"/>
                <w:lang w:val="it-IT"/>
              </w:rPr>
              <w:t>Furtun metalic in izolatie PVC D=20 mm</w:t>
            </w:r>
          </w:p>
          <w:p w14:paraId="47B247C8"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D78969B"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6366EB5" w14:textId="77777777" w:rsidR="008120FD" w:rsidRPr="004B04C9" w:rsidRDefault="008120FD" w:rsidP="008120FD">
            <w:pPr>
              <w:jc w:val="center"/>
            </w:pPr>
            <w:r w:rsidRPr="008B0ED8">
              <w:rPr>
                <w:sz w:val="22"/>
              </w:rPr>
              <w:t>200,00</w:t>
            </w:r>
          </w:p>
        </w:tc>
      </w:tr>
      <w:tr w:rsidR="008120FD" w:rsidRPr="004B04C9" w14:paraId="5B5EDF5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3B46D"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2CBD966F" w14:textId="77777777" w:rsidR="008120FD" w:rsidRPr="008B0ED8" w:rsidRDefault="008120FD" w:rsidP="008120FD">
            <w:pPr>
              <w:rPr>
                <w:sz w:val="22"/>
                <w:lang w:val="en-US"/>
              </w:rPr>
            </w:pPr>
            <w:r w:rsidRPr="008B0ED8">
              <w:rPr>
                <w:sz w:val="22"/>
                <w:lang w:val="en-US"/>
              </w:rPr>
              <w:t>08-02-412-2</w:t>
            </w:r>
          </w:p>
          <w:p w14:paraId="0040FC31"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8178B70" w14:textId="77777777" w:rsidR="008120FD" w:rsidRPr="00686790" w:rsidRDefault="008120FD" w:rsidP="008120FD">
            <w:pPr>
              <w:rPr>
                <w:sz w:val="22"/>
                <w:lang w:val="it-IT"/>
              </w:rPr>
            </w:pPr>
            <w:r w:rsidRPr="00686790">
              <w:rPr>
                <w:sz w:val="22"/>
                <w:lang w:val="it-IT"/>
              </w:rPr>
              <w:t>Introducerea conductorilor in tevi si furtunuri metalice pozate: primul conductor monofir sau multifir in impletire comuna, sectiune sumara pina la 6 mm2</w:t>
            </w:r>
          </w:p>
          <w:p w14:paraId="1A4D24E7"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C8D7249"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9660F1E" w14:textId="77777777" w:rsidR="008120FD" w:rsidRPr="004B04C9" w:rsidRDefault="008120FD" w:rsidP="008120FD">
            <w:pPr>
              <w:jc w:val="center"/>
            </w:pPr>
            <w:r w:rsidRPr="008B0ED8">
              <w:rPr>
                <w:sz w:val="22"/>
              </w:rPr>
              <w:t>67,50</w:t>
            </w:r>
          </w:p>
        </w:tc>
      </w:tr>
      <w:tr w:rsidR="008120FD" w:rsidRPr="004B04C9" w14:paraId="52683A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C0186" w14:textId="77777777" w:rsidR="008120FD" w:rsidRPr="008B0ED8" w:rsidRDefault="008120FD" w:rsidP="008120FD">
            <w:pPr>
              <w:rPr>
                <w:sz w:val="22"/>
                <w:szCs w:val="22"/>
              </w:rPr>
            </w:pPr>
            <w:r w:rsidRPr="004B04C9">
              <w:lastRenderedPageBreak/>
              <w:t xml:space="preserve"> </w:t>
            </w:r>
            <w:r w:rsidRPr="008B0ED8">
              <w:rPr>
                <w:sz w:val="22"/>
                <w:szCs w:val="22"/>
              </w:rPr>
              <w:t>53</w:t>
            </w:r>
          </w:p>
        </w:tc>
        <w:tc>
          <w:tcPr>
            <w:tcW w:w="1559" w:type="dxa"/>
            <w:tcBorders>
              <w:top w:val="single" w:sz="4" w:space="0" w:color="auto"/>
              <w:bottom w:val="single" w:sz="4" w:space="0" w:color="auto"/>
            </w:tcBorders>
            <w:vAlign w:val="center"/>
          </w:tcPr>
          <w:p w14:paraId="1EC34C7F" w14:textId="77777777" w:rsidR="008120FD" w:rsidRPr="008B0ED8" w:rsidRDefault="008120FD" w:rsidP="008120FD">
            <w:pPr>
              <w:rPr>
                <w:sz w:val="22"/>
                <w:lang w:val="en-US"/>
              </w:rPr>
            </w:pPr>
            <w:r w:rsidRPr="008B0ED8">
              <w:rPr>
                <w:sz w:val="22"/>
                <w:lang w:val="en-US"/>
              </w:rPr>
              <w:t>pret furnizor</w:t>
            </w:r>
          </w:p>
          <w:p w14:paraId="455A5D4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6BA69E1" w14:textId="77777777" w:rsidR="008120FD" w:rsidRPr="00686790" w:rsidRDefault="008120FD" w:rsidP="008120FD">
            <w:pPr>
              <w:rPr>
                <w:sz w:val="22"/>
                <w:lang w:val="en-US"/>
              </w:rPr>
            </w:pPr>
            <w:r w:rsidRPr="00686790">
              <w:rPr>
                <w:sz w:val="22"/>
                <w:lang w:val="en-US"/>
              </w:rPr>
              <w:t>Cablu cu conductoare din cupru 2x2x4, 24 AWG, Cat. 6a, cu ecran de tip FTP 4PR 24AWG, Cat6a</w:t>
            </w:r>
          </w:p>
          <w:p w14:paraId="287CAFD6"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52726913"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A35F0EC" w14:textId="77777777" w:rsidR="008120FD" w:rsidRPr="004B04C9" w:rsidRDefault="008120FD" w:rsidP="008120FD">
            <w:pPr>
              <w:jc w:val="center"/>
            </w:pPr>
            <w:r w:rsidRPr="008B0ED8">
              <w:rPr>
                <w:sz w:val="22"/>
              </w:rPr>
              <w:t>4 000,00</w:t>
            </w:r>
          </w:p>
        </w:tc>
      </w:tr>
      <w:tr w:rsidR="008120FD" w:rsidRPr="004B04C9" w14:paraId="1B463C5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F3252"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278A2671" w14:textId="77777777" w:rsidR="008120FD" w:rsidRPr="008B0ED8" w:rsidRDefault="008120FD" w:rsidP="008120FD">
            <w:pPr>
              <w:rPr>
                <w:sz w:val="22"/>
                <w:lang w:val="en-US"/>
              </w:rPr>
            </w:pPr>
            <w:r w:rsidRPr="008B0ED8">
              <w:rPr>
                <w:sz w:val="22"/>
                <w:lang w:val="en-US"/>
              </w:rPr>
              <w:t>pret furnizor</w:t>
            </w:r>
          </w:p>
          <w:p w14:paraId="79F18ECB"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3000878" w14:textId="77777777" w:rsidR="008120FD" w:rsidRPr="00DF63B1" w:rsidRDefault="008120FD" w:rsidP="008120FD">
            <w:pPr>
              <w:rPr>
                <w:sz w:val="22"/>
                <w:lang w:val="en-US"/>
              </w:rPr>
            </w:pPr>
            <w:r w:rsidRPr="00DF63B1">
              <w:rPr>
                <w:sz w:val="22"/>
                <w:lang w:val="en-US"/>
              </w:rPr>
              <w:t>Cablu de semnalizare cu 4 conductoare din cupru, sectiune conductor 0.50 mm2</w:t>
            </w:r>
          </w:p>
          <w:p w14:paraId="7351ADD8"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F8737E6"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217832EC" w14:textId="77777777" w:rsidR="008120FD" w:rsidRPr="004B04C9" w:rsidRDefault="008120FD" w:rsidP="008120FD">
            <w:pPr>
              <w:jc w:val="center"/>
            </w:pPr>
            <w:r w:rsidRPr="008B0ED8">
              <w:rPr>
                <w:sz w:val="22"/>
              </w:rPr>
              <w:t>1 500,00</w:t>
            </w:r>
          </w:p>
        </w:tc>
      </w:tr>
      <w:tr w:rsidR="008120FD" w:rsidRPr="004B04C9" w14:paraId="6463085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57659"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4B1A1CA2" w14:textId="77777777" w:rsidR="008120FD" w:rsidRPr="008B0ED8" w:rsidRDefault="008120FD" w:rsidP="008120FD">
            <w:pPr>
              <w:rPr>
                <w:sz w:val="22"/>
                <w:lang w:val="en-US"/>
              </w:rPr>
            </w:pPr>
            <w:r w:rsidRPr="008B0ED8">
              <w:rPr>
                <w:sz w:val="22"/>
                <w:lang w:val="en-US"/>
              </w:rPr>
              <w:t>pret furnizor</w:t>
            </w:r>
          </w:p>
          <w:p w14:paraId="43C946B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BA9FE52" w14:textId="77777777" w:rsidR="008120FD" w:rsidRPr="00DF63B1" w:rsidRDefault="008120FD" w:rsidP="008120FD">
            <w:pPr>
              <w:rPr>
                <w:sz w:val="22"/>
                <w:lang w:val="en-US"/>
              </w:rPr>
            </w:pPr>
            <w:r w:rsidRPr="00DF63B1">
              <w:rPr>
                <w:sz w:val="22"/>
                <w:lang w:val="en-US"/>
              </w:rPr>
              <w:t>Cablu de semnalizare cu 3 conductoare din cupru, sectiune conductor 0.75 mm2</w:t>
            </w:r>
          </w:p>
          <w:p w14:paraId="638E5997"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670FF2D5"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9E3D4AE" w14:textId="77777777" w:rsidR="008120FD" w:rsidRPr="004B04C9" w:rsidRDefault="008120FD" w:rsidP="008120FD">
            <w:pPr>
              <w:jc w:val="center"/>
            </w:pPr>
            <w:r w:rsidRPr="008B0ED8">
              <w:rPr>
                <w:sz w:val="22"/>
              </w:rPr>
              <w:t>1 000,00</w:t>
            </w:r>
          </w:p>
        </w:tc>
      </w:tr>
      <w:tr w:rsidR="008120FD" w:rsidRPr="004B04C9" w14:paraId="050780C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44492D"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44B80D14" w14:textId="77777777" w:rsidR="008120FD" w:rsidRPr="008B0ED8" w:rsidRDefault="008120FD" w:rsidP="008120FD">
            <w:pPr>
              <w:rPr>
                <w:sz w:val="22"/>
                <w:lang w:val="en-US"/>
              </w:rPr>
            </w:pPr>
            <w:r w:rsidRPr="008B0ED8">
              <w:rPr>
                <w:sz w:val="22"/>
                <w:lang w:val="en-US"/>
              </w:rPr>
              <w:t>pret furnizor</w:t>
            </w:r>
          </w:p>
          <w:p w14:paraId="63DA87E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19CF911" w14:textId="77777777" w:rsidR="008120FD" w:rsidRPr="00DF63B1" w:rsidRDefault="008120FD" w:rsidP="008120FD">
            <w:pPr>
              <w:rPr>
                <w:sz w:val="22"/>
                <w:lang w:val="en-US"/>
              </w:rPr>
            </w:pPr>
            <w:r w:rsidRPr="00DF63B1">
              <w:rPr>
                <w:sz w:val="22"/>
                <w:lang w:val="en-US"/>
              </w:rPr>
              <w:t>Cablu de semnalizare cu 3 conductoare din cupru, sectiune conductor 1.00 mm2</w:t>
            </w:r>
          </w:p>
          <w:p w14:paraId="0E0BF1F2"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7B4D928C"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9FC098E" w14:textId="77777777" w:rsidR="008120FD" w:rsidRPr="004B04C9" w:rsidRDefault="008120FD" w:rsidP="008120FD">
            <w:pPr>
              <w:jc w:val="center"/>
            </w:pPr>
            <w:r w:rsidRPr="008B0ED8">
              <w:rPr>
                <w:sz w:val="22"/>
              </w:rPr>
              <w:t>250,00</w:t>
            </w:r>
          </w:p>
        </w:tc>
      </w:tr>
      <w:tr w:rsidR="008120FD" w:rsidRPr="00514EE0" w14:paraId="6D34FC47" w14:textId="77777777" w:rsidTr="008120FD">
        <w:tc>
          <w:tcPr>
            <w:tcW w:w="709" w:type="dxa"/>
            <w:tcBorders>
              <w:top w:val="nil"/>
              <w:left w:val="single" w:sz="6" w:space="0" w:color="auto"/>
              <w:bottom w:val="nil"/>
              <w:right w:val="nil"/>
            </w:tcBorders>
          </w:tcPr>
          <w:p w14:paraId="0BE507C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C670AF8" w14:textId="77777777" w:rsidR="008120FD" w:rsidRPr="004B04C9" w:rsidRDefault="008120FD" w:rsidP="008120FD"/>
        </w:tc>
        <w:tc>
          <w:tcPr>
            <w:tcW w:w="6237" w:type="dxa"/>
            <w:tcBorders>
              <w:top w:val="nil"/>
              <w:left w:val="single" w:sz="6" w:space="0" w:color="auto"/>
              <w:bottom w:val="nil"/>
              <w:right w:val="nil"/>
            </w:tcBorders>
          </w:tcPr>
          <w:p w14:paraId="481CAB1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 Utilaj</w:t>
            </w:r>
          </w:p>
          <w:p w14:paraId="0EDCEA93"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4C1FD2FB" w14:textId="77777777" w:rsidR="008120FD" w:rsidRPr="00514EE0" w:rsidRDefault="008120FD" w:rsidP="008120FD"/>
        </w:tc>
        <w:tc>
          <w:tcPr>
            <w:tcW w:w="992" w:type="dxa"/>
            <w:tcBorders>
              <w:top w:val="nil"/>
              <w:left w:val="single" w:sz="6" w:space="0" w:color="auto"/>
              <w:bottom w:val="nil"/>
              <w:right w:val="single" w:sz="4" w:space="0" w:color="auto"/>
            </w:tcBorders>
          </w:tcPr>
          <w:p w14:paraId="7BEDCF41" w14:textId="77777777" w:rsidR="008120FD" w:rsidRPr="00514EE0" w:rsidRDefault="008120FD" w:rsidP="008120FD"/>
        </w:tc>
      </w:tr>
      <w:tr w:rsidR="008120FD" w:rsidRPr="00514EE0" w14:paraId="2BDD09B1" w14:textId="77777777" w:rsidTr="008120FD">
        <w:tc>
          <w:tcPr>
            <w:tcW w:w="709" w:type="dxa"/>
            <w:tcBorders>
              <w:top w:val="nil"/>
              <w:left w:val="single" w:sz="6" w:space="0" w:color="auto"/>
              <w:bottom w:val="nil"/>
              <w:right w:val="nil"/>
            </w:tcBorders>
          </w:tcPr>
          <w:p w14:paraId="24BF1FD0" w14:textId="77777777" w:rsidR="008120FD" w:rsidRPr="004B04C9" w:rsidRDefault="008120FD" w:rsidP="008120FD">
            <w:pPr>
              <w:jc w:val="center"/>
            </w:pPr>
          </w:p>
        </w:tc>
        <w:tc>
          <w:tcPr>
            <w:tcW w:w="1559" w:type="dxa"/>
            <w:tcBorders>
              <w:top w:val="nil"/>
              <w:left w:val="single" w:sz="6" w:space="0" w:color="auto"/>
              <w:bottom w:val="nil"/>
              <w:right w:val="nil"/>
            </w:tcBorders>
          </w:tcPr>
          <w:p w14:paraId="53343751" w14:textId="77777777" w:rsidR="008120FD" w:rsidRPr="004B04C9" w:rsidRDefault="008120FD" w:rsidP="008120FD"/>
        </w:tc>
        <w:tc>
          <w:tcPr>
            <w:tcW w:w="6237" w:type="dxa"/>
            <w:tcBorders>
              <w:top w:val="nil"/>
              <w:left w:val="single" w:sz="6" w:space="0" w:color="auto"/>
              <w:bottom w:val="nil"/>
              <w:right w:val="nil"/>
            </w:tcBorders>
          </w:tcPr>
          <w:p w14:paraId="153B0694"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3.1. Zona de securitate 1</w:t>
            </w:r>
          </w:p>
          <w:p w14:paraId="147821AD"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5FB0AF61" w14:textId="77777777" w:rsidR="008120FD" w:rsidRPr="00514EE0" w:rsidRDefault="008120FD" w:rsidP="008120FD"/>
        </w:tc>
        <w:tc>
          <w:tcPr>
            <w:tcW w:w="992" w:type="dxa"/>
            <w:tcBorders>
              <w:top w:val="nil"/>
              <w:left w:val="single" w:sz="6" w:space="0" w:color="auto"/>
              <w:bottom w:val="nil"/>
              <w:right w:val="single" w:sz="4" w:space="0" w:color="auto"/>
            </w:tcBorders>
          </w:tcPr>
          <w:p w14:paraId="18450BA9" w14:textId="77777777" w:rsidR="008120FD" w:rsidRPr="00514EE0" w:rsidRDefault="008120FD" w:rsidP="008120FD"/>
        </w:tc>
      </w:tr>
      <w:tr w:rsidR="008120FD" w:rsidRPr="004B04C9" w14:paraId="670865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9A716" w14:textId="77777777" w:rsidR="008120FD" w:rsidRPr="008B0ED8" w:rsidRDefault="008120FD" w:rsidP="008120FD">
            <w:pPr>
              <w:rPr>
                <w:sz w:val="22"/>
                <w:szCs w:val="22"/>
              </w:rPr>
            </w:pPr>
            <w:r w:rsidRPr="008B0ED8">
              <w:rPr>
                <w:sz w:val="22"/>
                <w:szCs w:val="22"/>
              </w:rPr>
              <w:t>57</w:t>
            </w:r>
          </w:p>
        </w:tc>
        <w:tc>
          <w:tcPr>
            <w:tcW w:w="1559" w:type="dxa"/>
            <w:tcBorders>
              <w:top w:val="single" w:sz="4" w:space="0" w:color="auto"/>
              <w:bottom w:val="single" w:sz="4" w:space="0" w:color="auto"/>
            </w:tcBorders>
            <w:vAlign w:val="center"/>
          </w:tcPr>
          <w:p w14:paraId="281BE464" w14:textId="77777777" w:rsidR="008120FD" w:rsidRPr="008B0ED8" w:rsidRDefault="008120FD" w:rsidP="008120FD">
            <w:pPr>
              <w:rPr>
                <w:sz w:val="22"/>
                <w:lang w:val="en-US"/>
              </w:rPr>
            </w:pPr>
            <w:r w:rsidRPr="008B0ED8">
              <w:rPr>
                <w:sz w:val="22"/>
                <w:lang w:val="en-US"/>
              </w:rPr>
              <w:t>pret furnizor</w:t>
            </w:r>
          </w:p>
          <w:p w14:paraId="51158B4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28DBA93" w14:textId="77777777" w:rsidR="008120FD" w:rsidRPr="00DF63B1" w:rsidRDefault="008120FD" w:rsidP="008120FD">
            <w:pPr>
              <w:rPr>
                <w:sz w:val="22"/>
                <w:lang w:val="en-US"/>
              </w:rPr>
            </w:pPr>
            <w:r w:rsidRPr="00686790">
              <w:rPr>
                <w:sz w:val="22"/>
                <w:lang w:val="it-IT"/>
              </w:rPr>
              <w:t xml:space="preserve">Dispozitiv cu microunde, 4 raze in coloana de 3 m, distanta dintre transmitator de semnal si receptor L=100 m, 24GHz. </w:t>
            </w:r>
            <w:r w:rsidRPr="00DF63B1">
              <w:rPr>
                <w:sz w:val="22"/>
                <w:lang w:val="en-US"/>
              </w:rPr>
              <w:t>Setul consta din 1 transmitator de semnal si 1 receptor de semnal de tip MICRO-RAY100-3M-4</w:t>
            </w:r>
          </w:p>
          <w:p w14:paraId="523B7CAE"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4F2B12E6"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4280ECC7" w14:textId="77777777" w:rsidR="008120FD" w:rsidRPr="004B04C9" w:rsidRDefault="008120FD" w:rsidP="008120FD">
            <w:pPr>
              <w:jc w:val="center"/>
            </w:pPr>
            <w:r w:rsidRPr="008B0ED8">
              <w:rPr>
                <w:sz w:val="22"/>
              </w:rPr>
              <w:t>6,00</w:t>
            </w:r>
          </w:p>
        </w:tc>
      </w:tr>
      <w:tr w:rsidR="008120FD" w:rsidRPr="004B04C9" w14:paraId="0CDC252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556CF"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5B801B9D" w14:textId="77777777" w:rsidR="008120FD" w:rsidRPr="008B0ED8" w:rsidRDefault="008120FD" w:rsidP="008120FD">
            <w:pPr>
              <w:rPr>
                <w:sz w:val="22"/>
                <w:lang w:val="en-US"/>
              </w:rPr>
            </w:pPr>
            <w:r w:rsidRPr="008B0ED8">
              <w:rPr>
                <w:sz w:val="22"/>
                <w:lang w:val="en-US"/>
              </w:rPr>
              <w:t>pret furnizor</w:t>
            </w:r>
          </w:p>
          <w:p w14:paraId="5CB03CC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017DFCD" w14:textId="77777777" w:rsidR="008120FD" w:rsidRPr="00DF63B1" w:rsidRDefault="008120FD" w:rsidP="008120FD">
            <w:pPr>
              <w:rPr>
                <w:sz w:val="22"/>
                <w:lang w:val="en-US"/>
              </w:rPr>
            </w:pPr>
            <w:r w:rsidRPr="00DF63B1">
              <w:rPr>
                <w:sz w:val="22"/>
                <w:lang w:val="en-US"/>
              </w:rPr>
              <w:t>Sursa de alimentare 13.8 V (DC), 1.5A de tip POWER-KIT</w:t>
            </w:r>
          </w:p>
          <w:p w14:paraId="5EF1A8F1"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77EB0DE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F8217EA" w14:textId="77777777" w:rsidR="008120FD" w:rsidRPr="004B04C9" w:rsidRDefault="008120FD" w:rsidP="008120FD">
            <w:pPr>
              <w:jc w:val="center"/>
            </w:pPr>
            <w:r w:rsidRPr="008B0ED8">
              <w:rPr>
                <w:sz w:val="22"/>
              </w:rPr>
              <w:t>12,00</w:t>
            </w:r>
          </w:p>
        </w:tc>
      </w:tr>
      <w:tr w:rsidR="008120FD" w:rsidRPr="004B04C9" w14:paraId="276816F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8B1FE3" w14:textId="77777777" w:rsidR="008120FD" w:rsidRPr="008B0ED8" w:rsidRDefault="008120FD" w:rsidP="008120FD">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185340ED" w14:textId="77777777" w:rsidR="008120FD" w:rsidRPr="008B0ED8" w:rsidRDefault="008120FD" w:rsidP="008120FD">
            <w:pPr>
              <w:rPr>
                <w:sz w:val="22"/>
                <w:lang w:val="en-US"/>
              </w:rPr>
            </w:pPr>
            <w:r w:rsidRPr="008B0ED8">
              <w:rPr>
                <w:sz w:val="22"/>
                <w:lang w:val="en-US"/>
              </w:rPr>
              <w:t>pret furnizor</w:t>
            </w:r>
          </w:p>
          <w:p w14:paraId="4CEE888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5F7B6D8" w14:textId="77777777" w:rsidR="008120FD" w:rsidRPr="008B0ED8" w:rsidRDefault="008120FD" w:rsidP="008120FD">
            <w:pPr>
              <w:rPr>
                <w:sz w:val="22"/>
              </w:rPr>
            </w:pPr>
            <w:r w:rsidRPr="008B0ED8">
              <w:rPr>
                <w:sz w:val="22"/>
              </w:rPr>
              <w:t>Acumulator 12V, 1.2 A/h</w:t>
            </w:r>
          </w:p>
          <w:p w14:paraId="3B2E7195"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7FC8375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F0113F9" w14:textId="77777777" w:rsidR="008120FD" w:rsidRPr="004B04C9" w:rsidRDefault="008120FD" w:rsidP="008120FD">
            <w:pPr>
              <w:jc w:val="center"/>
            </w:pPr>
            <w:r w:rsidRPr="008B0ED8">
              <w:rPr>
                <w:sz w:val="22"/>
              </w:rPr>
              <w:t>12,00</w:t>
            </w:r>
          </w:p>
        </w:tc>
      </w:tr>
      <w:tr w:rsidR="008120FD" w:rsidRPr="004B04C9" w14:paraId="7815FDD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46D873"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3BEAAD3D" w14:textId="77777777" w:rsidR="008120FD" w:rsidRPr="008B0ED8" w:rsidRDefault="008120FD" w:rsidP="008120FD">
            <w:pPr>
              <w:rPr>
                <w:sz w:val="22"/>
                <w:lang w:val="en-US"/>
              </w:rPr>
            </w:pPr>
            <w:r w:rsidRPr="008B0ED8">
              <w:rPr>
                <w:sz w:val="22"/>
                <w:lang w:val="en-US"/>
              </w:rPr>
              <w:t>pret furnizor</w:t>
            </w:r>
          </w:p>
          <w:p w14:paraId="3504C17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27FF1CB" w14:textId="77777777" w:rsidR="008120FD" w:rsidRPr="00DF63B1" w:rsidRDefault="008120FD" w:rsidP="008120FD">
            <w:pPr>
              <w:rPr>
                <w:sz w:val="22"/>
                <w:lang w:val="en-US"/>
              </w:rPr>
            </w:pPr>
            <w:r w:rsidRPr="00DF63B1">
              <w:rPr>
                <w:sz w:val="22"/>
                <w:lang w:val="en-US"/>
              </w:rPr>
              <w:t>Modul de alimentare a detectorului prin PoE de tip IP-DOORWAY</w:t>
            </w:r>
          </w:p>
          <w:p w14:paraId="516BA541"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29AF846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D7762CC" w14:textId="77777777" w:rsidR="008120FD" w:rsidRPr="004B04C9" w:rsidRDefault="008120FD" w:rsidP="008120FD">
            <w:pPr>
              <w:jc w:val="center"/>
            </w:pPr>
            <w:r w:rsidRPr="008B0ED8">
              <w:rPr>
                <w:sz w:val="22"/>
              </w:rPr>
              <w:t>12,00</w:t>
            </w:r>
          </w:p>
        </w:tc>
      </w:tr>
      <w:tr w:rsidR="008120FD" w:rsidRPr="004B04C9" w14:paraId="7EC35B4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B89AEA"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0B1BF3A1" w14:textId="77777777" w:rsidR="008120FD" w:rsidRPr="008B0ED8" w:rsidRDefault="008120FD" w:rsidP="008120FD">
            <w:pPr>
              <w:rPr>
                <w:sz w:val="22"/>
                <w:lang w:val="en-US"/>
              </w:rPr>
            </w:pPr>
            <w:r w:rsidRPr="008B0ED8">
              <w:rPr>
                <w:sz w:val="22"/>
                <w:lang w:val="en-US"/>
              </w:rPr>
              <w:t>pret furnizor</w:t>
            </w:r>
          </w:p>
          <w:p w14:paraId="4A5E1B4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748C6E3" w14:textId="77777777" w:rsidR="008120FD" w:rsidRPr="00686790" w:rsidRDefault="008120FD" w:rsidP="008120FD">
            <w:pPr>
              <w:rPr>
                <w:sz w:val="22"/>
                <w:lang w:val="en-US"/>
              </w:rPr>
            </w:pPr>
            <w:r w:rsidRPr="00686790">
              <w:rPr>
                <w:sz w:val="22"/>
                <w:lang w:val="en-US"/>
              </w:rPr>
              <w:t>Baza detectorului de tip TOWER BASE</w:t>
            </w:r>
          </w:p>
          <w:p w14:paraId="5E02BB5E"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29DAFB3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E510D3" w14:textId="77777777" w:rsidR="008120FD" w:rsidRPr="004B04C9" w:rsidRDefault="008120FD" w:rsidP="008120FD">
            <w:pPr>
              <w:jc w:val="center"/>
            </w:pPr>
            <w:r w:rsidRPr="008B0ED8">
              <w:rPr>
                <w:sz w:val="22"/>
              </w:rPr>
              <w:t>12,00</w:t>
            </w:r>
          </w:p>
        </w:tc>
      </w:tr>
      <w:tr w:rsidR="008120FD" w:rsidRPr="004B04C9" w14:paraId="3FFDBB1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25AFC"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34B95070" w14:textId="77777777" w:rsidR="008120FD" w:rsidRPr="008B0ED8" w:rsidRDefault="008120FD" w:rsidP="008120FD">
            <w:pPr>
              <w:rPr>
                <w:sz w:val="22"/>
                <w:lang w:val="en-US"/>
              </w:rPr>
            </w:pPr>
            <w:r w:rsidRPr="008B0ED8">
              <w:rPr>
                <w:sz w:val="22"/>
                <w:lang w:val="en-US"/>
              </w:rPr>
              <w:t>pret furnizor</w:t>
            </w:r>
          </w:p>
          <w:p w14:paraId="444F98D4"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CA6C313" w14:textId="77777777" w:rsidR="008120FD" w:rsidRPr="00686790" w:rsidRDefault="008120FD" w:rsidP="008120FD">
            <w:pPr>
              <w:rPr>
                <w:sz w:val="22"/>
                <w:lang w:val="en-US"/>
              </w:rPr>
            </w:pPr>
            <w:r w:rsidRPr="00686790">
              <w:rPr>
                <w:sz w:val="22"/>
                <w:lang w:val="en-US"/>
              </w:rPr>
              <w:t>Convertizor de semnal RS485/USB de tip KIT-USB</w:t>
            </w:r>
          </w:p>
          <w:p w14:paraId="6496835F"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7D3ABAA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118D059" w14:textId="77777777" w:rsidR="008120FD" w:rsidRPr="004B04C9" w:rsidRDefault="008120FD" w:rsidP="008120FD">
            <w:pPr>
              <w:jc w:val="center"/>
            </w:pPr>
            <w:r w:rsidRPr="008B0ED8">
              <w:rPr>
                <w:sz w:val="22"/>
              </w:rPr>
              <w:t>1,00</w:t>
            </w:r>
          </w:p>
        </w:tc>
      </w:tr>
      <w:tr w:rsidR="008120FD" w:rsidRPr="00514EE0" w14:paraId="19EA55FE" w14:textId="77777777" w:rsidTr="008120FD">
        <w:tc>
          <w:tcPr>
            <w:tcW w:w="709" w:type="dxa"/>
            <w:tcBorders>
              <w:top w:val="nil"/>
              <w:left w:val="single" w:sz="6" w:space="0" w:color="auto"/>
              <w:bottom w:val="nil"/>
              <w:right w:val="nil"/>
            </w:tcBorders>
          </w:tcPr>
          <w:p w14:paraId="03FEB27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D10CADB" w14:textId="77777777" w:rsidR="008120FD" w:rsidRPr="004B04C9" w:rsidRDefault="008120FD" w:rsidP="008120FD"/>
        </w:tc>
        <w:tc>
          <w:tcPr>
            <w:tcW w:w="6237" w:type="dxa"/>
            <w:tcBorders>
              <w:top w:val="nil"/>
              <w:left w:val="single" w:sz="6" w:space="0" w:color="auto"/>
              <w:bottom w:val="nil"/>
              <w:right w:val="nil"/>
            </w:tcBorders>
          </w:tcPr>
          <w:p w14:paraId="68430EA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3.2. Zona de securitate 2</w:t>
            </w:r>
          </w:p>
          <w:p w14:paraId="6F96B187"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0325681B" w14:textId="77777777" w:rsidR="008120FD" w:rsidRPr="00514EE0" w:rsidRDefault="008120FD" w:rsidP="008120FD"/>
        </w:tc>
        <w:tc>
          <w:tcPr>
            <w:tcW w:w="992" w:type="dxa"/>
            <w:tcBorders>
              <w:top w:val="nil"/>
              <w:left w:val="single" w:sz="6" w:space="0" w:color="auto"/>
              <w:bottom w:val="nil"/>
              <w:right w:val="single" w:sz="4" w:space="0" w:color="auto"/>
            </w:tcBorders>
          </w:tcPr>
          <w:p w14:paraId="4D178230" w14:textId="77777777" w:rsidR="008120FD" w:rsidRPr="00514EE0" w:rsidRDefault="008120FD" w:rsidP="008120FD"/>
        </w:tc>
      </w:tr>
      <w:tr w:rsidR="008120FD" w:rsidRPr="004B04C9" w14:paraId="503BCA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1A0A1" w14:textId="77777777" w:rsidR="008120FD" w:rsidRPr="008B0ED8" w:rsidRDefault="008120FD" w:rsidP="008120FD">
            <w:pPr>
              <w:rPr>
                <w:sz w:val="22"/>
                <w:szCs w:val="22"/>
              </w:rPr>
            </w:pPr>
            <w:r w:rsidRPr="008B0ED8">
              <w:rPr>
                <w:sz w:val="22"/>
                <w:szCs w:val="22"/>
              </w:rPr>
              <w:t>63</w:t>
            </w:r>
          </w:p>
        </w:tc>
        <w:tc>
          <w:tcPr>
            <w:tcW w:w="1559" w:type="dxa"/>
            <w:tcBorders>
              <w:top w:val="single" w:sz="4" w:space="0" w:color="auto"/>
              <w:bottom w:val="single" w:sz="4" w:space="0" w:color="auto"/>
            </w:tcBorders>
            <w:vAlign w:val="center"/>
          </w:tcPr>
          <w:p w14:paraId="49AC1289" w14:textId="77777777" w:rsidR="008120FD" w:rsidRPr="008B0ED8" w:rsidRDefault="008120FD" w:rsidP="008120FD">
            <w:pPr>
              <w:rPr>
                <w:sz w:val="22"/>
                <w:lang w:val="en-US"/>
              </w:rPr>
            </w:pPr>
            <w:r w:rsidRPr="008B0ED8">
              <w:rPr>
                <w:sz w:val="22"/>
                <w:lang w:val="en-US"/>
              </w:rPr>
              <w:t>pret furnizor</w:t>
            </w:r>
          </w:p>
          <w:p w14:paraId="694FE7A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9763833" w14:textId="77777777" w:rsidR="008120FD" w:rsidRPr="00DF63B1" w:rsidRDefault="008120FD" w:rsidP="008120FD">
            <w:pPr>
              <w:rPr>
                <w:sz w:val="22"/>
                <w:lang w:val="en-US"/>
              </w:rPr>
            </w:pPr>
            <w:r w:rsidRPr="00DF63B1">
              <w:rPr>
                <w:sz w:val="22"/>
                <w:lang w:val="en-US"/>
              </w:rPr>
              <w:t>Detector de miscare L=24 m, 75/140 mA, 12 V de tip MURENA PLUS 24</w:t>
            </w:r>
          </w:p>
          <w:p w14:paraId="0756CA28"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27961AE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492D680" w14:textId="77777777" w:rsidR="008120FD" w:rsidRPr="004B04C9" w:rsidRDefault="008120FD" w:rsidP="008120FD">
            <w:pPr>
              <w:jc w:val="center"/>
            </w:pPr>
            <w:r w:rsidRPr="008B0ED8">
              <w:rPr>
                <w:sz w:val="22"/>
              </w:rPr>
              <w:t>12,00</w:t>
            </w:r>
          </w:p>
        </w:tc>
      </w:tr>
      <w:tr w:rsidR="008120FD" w:rsidRPr="004B04C9" w14:paraId="73D3623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0024C" w14:textId="77777777" w:rsidR="008120FD" w:rsidRPr="008B0ED8" w:rsidRDefault="008120FD" w:rsidP="008120FD">
            <w:pPr>
              <w:rPr>
                <w:sz w:val="22"/>
                <w:szCs w:val="22"/>
              </w:rPr>
            </w:pPr>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14:paraId="66F4D847" w14:textId="77777777" w:rsidR="008120FD" w:rsidRPr="008B0ED8" w:rsidRDefault="008120FD" w:rsidP="008120FD">
            <w:pPr>
              <w:rPr>
                <w:sz w:val="22"/>
                <w:lang w:val="en-US"/>
              </w:rPr>
            </w:pPr>
            <w:r w:rsidRPr="008B0ED8">
              <w:rPr>
                <w:sz w:val="22"/>
                <w:lang w:val="en-US"/>
              </w:rPr>
              <w:t>pret furnizor</w:t>
            </w:r>
          </w:p>
          <w:p w14:paraId="5A19FE3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23BAAA7" w14:textId="77777777" w:rsidR="008120FD" w:rsidRPr="00686790" w:rsidRDefault="008120FD" w:rsidP="008120FD">
            <w:pPr>
              <w:rPr>
                <w:sz w:val="22"/>
                <w:lang w:val="it-IT"/>
              </w:rPr>
            </w:pPr>
            <w:r w:rsidRPr="00686790">
              <w:rPr>
                <w:sz w:val="22"/>
                <w:lang w:val="it-IT"/>
              </w:rPr>
              <w:t>Protectia contra ploaie pentru MURENA PLUS 24 de tip MURENA-RS</w:t>
            </w:r>
          </w:p>
          <w:p w14:paraId="360E947F"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68639F1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DAC564" w14:textId="77777777" w:rsidR="008120FD" w:rsidRPr="004B04C9" w:rsidRDefault="008120FD" w:rsidP="008120FD">
            <w:pPr>
              <w:jc w:val="center"/>
            </w:pPr>
            <w:r w:rsidRPr="008B0ED8">
              <w:rPr>
                <w:sz w:val="22"/>
              </w:rPr>
              <w:t>12,00</w:t>
            </w:r>
          </w:p>
        </w:tc>
      </w:tr>
      <w:tr w:rsidR="008120FD" w:rsidRPr="004B04C9" w14:paraId="735700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BF6D5" w14:textId="77777777" w:rsidR="008120FD" w:rsidRPr="008B0ED8" w:rsidRDefault="008120FD" w:rsidP="008120FD">
            <w:pPr>
              <w:rPr>
                <w:sz w:val="22"/>
                <w:szCs w:val="22"/>
              </w:rPr>
            </w:pPr>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14:paraId="3BE8FFDA" w14:textId="77777777" w:rsidR="008120FD" w:rsidRPr="008B0ED8" w:rsidRDefault="008120FD" w:rsidP="008120FD">
            <w:pPr>
              <w:rPr>
                <w:sz w:val="22"/>
                <w:lang w:val="en-US"/>
              </w:rPr>
            </w:pPr>
            <w:r w:rsidRPr="008B0ED8">
              <w:rPr>
                <w:sz w:val="22"/>
                <w:lang w:val="en-US"/>
              </w:rPr>
              <w:t>pret furnizor</w:t>
            </w:r>
          </w:p>
          <w:p w14:paraId="74AC2A0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BD64F74" w14:textId="77777777" w:rsidR="008120FD" w:rsidRPr="00DF63B1" w:rsidRDefault="008120FD" w:rsidP="008120FD">
            <w:pPr>
              <w:rPr>
                <w:sz w:val="22"/>
                <w:lang w:val="en-US"/>
              </w:rPr>
            </w:pPr>
            <w:r w:rsidRPr="00DF63B1">
              <w:rPr>
                <w:sz w:val="22"/>
                <w:lang w:val="en-US"/>
              </w:rPr>
              <w:t>Elemente pentru montarea MURENA PLUS 24 de tip STAFFMURO-C</w:t>
            </w:r>
          </w:p>
          <w:p w14:paraId="37B2CC1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614B611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3D9BDE7" w14:textId="77777777" w:rsidR="008120FD" w:rsidRPr="004B04C9" w:rsidRDefault="008120FD" w:rsidP="008120FD">
            <w:pPr>
              <w:jc w:val="center"/>
            </w:pPr>
            <w:r w:rsidRPr="008B0ED8">
              <w:rPr>
                <w:sz w:val="22"/>
              </w:rPr>
              <w:t>12,00</w:t>
            </w:r>
          </w:p>
        </w:tc>
      </w:tr>
      <w:tr w:rsidR="008120FD" w:rsidRPr="00514EE0" w14:paraId="5376A633" w14:textId="77777777" w:rsidTr="008120FD">
        <w:tc>
          <w:tcPr>
            <w:tcW w:w="709" w:type="dxa"/>
            <w:tcBorders>
              <w:top w:val="nil"/>
              <w:left w:val="single" w:sz="6" w:space="0" w:color="auto"/>
              <w:bottom w:val="nil"/>
              <w:right w:val="nil"/>
            </w:tcBorders>
          </w:tcPr>
          <w:p w14:paraId="6BA85CA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34F7BD0D" w14:textId="77777777" w:rsidR="008120FD" w:rsidRPr="004B04C9" w:rsidRDefault="008120FD" w:rsidP="008120FD"/>
        </w:tc>
        <w:tc>
          <w:tcPr>
            <w:tcW w:w="6237" w:type="dxa"/>
            <w:tcBorders>
              <w:top w:val="nil"/>
              <w:left w:val="single" w:sz="6" w:space="0" w:color="auto"/>
              <w:bottom w:val="nil"/>
              <w:right w:val="nil"/>
            </w:tcBorders>
          </w:tcPr>
          <w:p w14:paraId="1F1C66B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3.3. Zona de securitate 3</w:t>
            </w:r>
          </w:p>
          <w:p w14:paraId="1F9DC098"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01F24497" w14:textId="77777777" w:rsidR="008120FD" w:rsidRPr="00514EE0" w:rsidRDefault="008120FD" w:rsidP="008120FD"/>
        </w:tc>
        <w:tc>
          <w:tcPr>
            <w:tcW w:w="992" w:type="dxa"/>
            <w:tcBorders>
              <w:top w:val="nil"/>
              <w:left w:val="single" w:sz="6" w:space="0" w:color="auto"/>
              <w:bottom w:val="nil"/>
              <w:right w:val="single" w:sz="4" w:space="0" w:color="auto"/>
            </w:tcBorders>
          </w:tcPr>
          <w:p w14:paraId="463DFF44" w14:textId="77777777" w:rsidR="008120FD" w:rsidRPr="00514EE0" w:rsidRDefault="008120FD" w:rsidP="008120FD"/>
        </w:tc>
      </w:tr>
      <w:tr w:rsidR="008120FD" w:rsidRPr="004B04C9" w14:paraId="6F4B6F6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D2E2D9" w14:textId="77777777" w:rsidR="008120FD" w:rsidRPr="008B0ED8" w:rsidRDefault="008120FD" w:rsidP="008120FD">
            <w:pPr>
              <w:rPr>
                <w:sz w:val="22"/>
                <w:szCs w:val="22"/>
              </w:rPr>
            </w:pPr>
            <w:r w:rsidRPr="008B0ED8">
              <w:rPr>
                <w:sz w:val="22"/>
                <w:szCs w:val="22"/>
              </w:rPr>
              <w:t>66</w:t>
            </w:r>
          </w:p>
        </w:tc>
        <w:tc>
          <w:tcPr>
            <w:tcW w:w="1559" w:type="dxa"/>
            <w:tcBorders>
              <w:top w:val="single" w:sz="4" w:space="0" w:color="auto"/>
              <w:bottom w:val="single" w:sz="4" w:space="0" w:color="auto"/>
            </w:tcBorders>
            <w:vAlign w:val="center"/>
          </w:tcPr>
          <w:p w14:paraId="7A555D05" w14:textId="77777777" w:rsidR="008120FD" w:rsidRPr="008B0ED8" w:rsidRDefault="008120FD" w:rsidP="008120FD">
            <w:pPr>
              <w:rPr>
                <w:sz w:val="22"/>
                <w:lang w:val="en-US"/>
              </w:rPr>
            </w:pPr>
            <w:r w:rsidRPr="008B0ED8">
              <w:rPr>
                <w:sz w:val="22"/>
                <w:lang w:val="en-US"/>
              </w:rPr>
              <w:t>pret furnizor</w:t>
            </w:r>
          </w:p>
          <w:p w14:paraId="37DE7FE1"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DDCA657" w14:textId="77777777" w:rsidR="008120FD" w:rsidRPr="00686790" w:rsidRDefault="008120FD" w:rsidP="008120FD">
            <w:pPr>
              <w:rPr>
                <w:sz w:val="22"/>
                <w:lang w:val="it-IT"/>
              </w:rPr>
            </w:pPr>
            <w:r w:rsidRPr="00686790">
              <w:rPr>
                <w:sz w:val="22"/>
                <w:lang w:val="it-IT"/>
              </w:rPr>
              <w:t>Dispozitiv central de dirijare (controller) pentru administrarea min. 147 detectori, L=800 m, 12V, 830mA, temperatura de expluatare -40...+70*C, in cofret metalic de tip SIOUX MEMS PRO2, 1500m</w:t>
            </w:r>
          </w:p>
          <w:p w14:paraId="44E63C02"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4F9901D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BE8DBF7" w14:textId="77777777" w:rsidR="008120FD" w:rsidRPr="004B04C9" w:rsidRDefault="008120FD" w:rsidP="008120FD">
            <w:pPr>
              <w:jc w:val="center"/>
            </w:pPr>
            <w:r w:rsidRPr="008B0ED8">
              <w:rPr>
                <w:sz w:val="22"/>
              </w:rPr>
              <w:t>1,00</w:t>
            </w:r>
          </w:p>
        </w:tc>
      </w:tr>
      <w:tr w:rsidR="008120FD" w:rsidRPr="004B04C9" w14:paraId="1AA1589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E29CC" w14:textId="77777777" w:rsidR="008120FD" w:rsidRPr="008B0ED8" w:rsidRDefault="008120FD" w:rsidP="008120FD">
            <w:pPr>
              <w:rPr>
                <w:sz w:val="22"/>
                <w:szCs w:val="22"/>
              </w:rPr>
            </w:pPr>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14:paraId="20964D5B" w14:textId="77777777" w:rsidR="008120FD" w:rsidRPr="008B0ED8" w:rsidRDefault="008120FD" w:rsidP="008120FD">
            <w:pPr>
              <w:rPr>
                <w:sz w:val="22"/>
                <w:lang w:val="en-US"/>
              </w:rPr>
            </w:pPr>
            <w:r w:rsidRPr="008B0ED8">
              <w:rPr>
                <w:sz w:val="22"/>
                <w:lang w:val="en-US"/>
              </w:rPr>
              <w:t>pret furnizor</w:t>
            </w:r>
          </w:p>
          <w:p w14:paraId="4122522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CB6A7EA" w14:textId="77777777" w:rsidR="008120FD" w:rsidRPr="00686790" w:rsidRDefault="008120FD" w:rsidP="008120FD">
            <w:pPr>
              <w:rPr>
                <w:sz w:val="22"/>
                <w:lang w:val="en-US"/>
              </w:rPr>
            </w:pPr>
            <w:r w:rsidRPr="00686790">
              <w:rPr>
                <w:sz w:val="22"/>
                <w:lang w:val="en-US"/>
              </w:rPr>
              <w:t>Set de sensori 1xMaster + 6 Slave de tip SIOUXPRO2-KIT-EL</w:t>
            </w:r>
          </w:p>
          <w:p w14:paraId="66549E9D"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5755C85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0F4CE77" w14:textId="77777777" w:rsidR="008120FD" w:rsidRPr="004B04C9" w:rsidRDefault="008120FD" w:rsidP="008120FD">
            <w:pPr>
              <w:jc w:val="center"/>
            </w:pPr>
            <w:r w:rsidRPr="008B0ED8">
              <w:rPr>
                <w:sz w:val="22"/>
              </w:rPr>
              <w:t>21,00</w:t>
            </w:r>
          </w:p>
        </w:tc>
      </w:tr>
      <w:tr w:rsidR="008120FD" w:rsidRPr="004B04C9" w14:paraId="5F9B70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F6208" w14:textId="77777777" w:rsidR="008120FD" w:rsidRPr="008B0ED8" w:rsidRDefault="008120FD" w:rsidP="008120FD">
            <w:pPr>
              <w:rPr>
                <w:sz w:val="22"/>
                <w:szCs w:val="22"/>
              </w:rPr>
            </w:pPr>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14:paraId="40F09EF4" w14:textId="77777777" w:rsidR="008120FD" w:rsidRPr="008B0ED8" w:rsidRDefault="008120FD" w:rsidP="008120FD">
            <w:pPr>
              <w:rPr>
                <w:sz w:val="22"/>
                <w:lang w:val="en-US"/>
              </w:rPr>
            </w:pPr>
            <w:r w:rsidRPr="008B0ED8">
              <w:rPr>
                <w:sz w:val="22"/>
                <w:lang w:val="en-US"/>
              </w:rPr>
              <w:t>pret furnizor</w:t>
            </w:r>
          </w:p>
          <w:p w14:paraId="6A0ECC82"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4C87735" w14:textId="77777777" w:rsidR="008120FD" w:rsidRPr="00DF63B1" w:rsidRDefault="008120FD" w:rsidP="008120FD">
            <w:pPr>
              <w:rPr>
                <w:sz w:val="22"/>
                <w:lang w:val="en-US"/>
              </w:rPr>
            </w:pPr>
            <w:r w:rsidRPr="00DF63B1">
              <w:rPr>
                <w:sz w:val="22"/>
                <w:lang w:val="en-US"/>
              </w:rPr>
              <w:t>Set de 7 cutii pentru sensori protectia sensori SIOUXPRO2-KIT-EL de tip SIOUXPRO2-KIT-MEC</w:t>
            </w:r>
          </w:p>
          <w:p w14:paraId="2992203F"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65EBCB4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1E16990" w14:textId="77777777" w:rsidR="008120FD" w:rsidRPr="004B04C9" w:rsidRDefault="008120FD" w:rsidP="008120FD">
            <w:pPr>
              <w:jc w:val="center"/>
            </w:pPr>
            <w:r w:rsidRPr="008B0ED8">
              <w:rPr>
                <w:sz w:val="22"/>
              </w:rPr>
              <w:t>21,00</w:t>
            </w:r>
          </w:p>
        </w:tc>
      </w:tr>
      <w:tr w:rsidR="008120FD" w:rsidRPr="004B04C9" w14:paraId="21B368C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448C12" w14:textId="77777777" w:rsidR="008120FD" w:rsidRPr="008B0ED8" w:rsidRDefault="008120FD" w:rsidP="008120FD">
            <w:pPr>
              <w:rPr>
                <w:sz w:val="22"/>
                <w:szCs w:val="22"/>
              </w:rPr>
            </w:pPr>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14:paraId="05BE6F93" w14:textId="77777777" w:rsidR="008120FD" w:rsidRPr="008B0ED8" w:rsidRDefault="008120FD" w:rsidP="008120FD">
            <w:pPr>
              <w:rPr>
                <w:sz w:val="22"/>
                <w:lang w:val="en-US"/>
              </w:rPr>
            </w:pPr>
            <w:r w:rsidRPr="008B0ED8">
              <w:rPr>
                <w:sz w:val="22"/>
                <w:lang w:val="en-US"/>
              </w:rPr>
              <w:t>pret furnizor</w:t>
            </w:r>
          </w:p>
          <w:p w14:paraId="75CB167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B2AD38B" w14:textId="77777777" w:rsidR="008120FD" w:rsidRPr="00686790" w:rsidRDefault="008120FD" w:rsidP="008120FD">
            <w:pPr>
              <w:rPr>
                <w:sz w:val="22"/>
                <w:lang w:val="it-IT"/>
              </w:rPr>
            </w:pPr>
            <w:r w:rsidRPr="00686790">
              <w:rPr>
                <w:sz w:val="22"/>
                <w:lang w:val="it-IT"/>
              </w:rPr>
              <w:t>Modul de rezervare a sistemei in caz de intrerupere de tip SIOUX-REDUNDANCY-KIT</w:t>
            </w:r>
          </w:p>
          <w:p w14:paraId="0502210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3DBA302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AD753B7" w14:textId="77777777" w:rsidR="008120FD" w:rsidRPr="004B04C9" w:rsidRDefault="008120FD" w:rsidP="008120FD">
            <w:pPr>
              <w:jc w:val="center"/>
            </w:pPr>
            <w:r w:rsidRPr="008B0ED8">
              <w:rPr>
                <w:sz w:val="22"/>
              </w:rPr>
              <w:t>2,00</w:t>
            </w:r>
          </w:p>
        </w:tc>
      </w:tr>
      <w:tr w:rsidR="008120FD" w:rsidRPr="004B04C9" w14:paraId="257EF35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C65C59" w14:textId="77777777" w:rsidR="008120FD" w:rsidRPr="008B0ED8" w:rsidRDefault="008120FD" w:rsidP="008120FD">
            <w:pPr>
              <w:rPr>
                <w:sz w:val="22"/>
                <w:szCs w:val="22"/>
              </w:rPr>
            </w:pPr>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14:paraId="26D1B0EE" w14:textId="77777777" w:rsidR="008120FD" w:rsidRPr="008B0ED8" w:rsidRDefault="008120FD" w:rsidP="008120FD">
            <w:pPr>
              <w:rPr>
                <w:sz w:val="22"/>
                <w:lang w:val="en-US"/>
              </w:rPr>
            </w:pPr>
            <w:r w:rsidRPr="008B0ED8">
              <w:rPr>
                <w:sz w:val="22"/>
                <w:lang w:val="en-US"/>
              </w:rPr>
              <w:t>pret furnizor</w:t>
            </w:r>
          </w:p>
          <w:p w14:paraId="557D51D5"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3B93B22" w14:textId="77777777" w:rsidR="008120FD" w:rsidRPr="00DF63B1" w:rsidRDefault="008120FD" w:rsidP="008120FD">
            <w:pPr>
              <w:rPr>
                <w:sz w:val="22"/>
                <w:lang w:val="en-US"/>
              </w:rPr>
            </w:pPr>
            <w:r w:rsidRPr="00DF63B1">
              <w:rPr>
                <w:sz w:val="22"/>
                <w:lang w:val="en-US"/>
              </w:rPr>
              <w:t>Izolator de scurtcircuit  de tip SIOUXPRO2-LFI</w:t>
            </w:r>
          </w:p>
          <w:p w14:paraId="341E70A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0ED38BD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4A83ED2" w14:textId="77777777" w:rsidR="008120FD" w:rsidRPr="004B04C9" w:rsidRDefault="008120FD" w:rsidP="008120FD">
            <w:pPr>
              <w:jc w:val="center"/>
            </w:pPr>
            <w:r w:rsidRPr="008B0ED8">
              <w:rPr>
                <w:sz w:val="22"/>
              </w:rPr>
              <w:t>2,00</w:t>
            </w:r>
          </w:p>
        </w:tc>
      </w:tr>
      <w:tr w:rsidR="008120FD" w:rsidRPr="004B04C9" w14:paraId="375F61C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9ACB8" w14:textId="77777777" w:rsidR="008120FD" w:rsidRPr="008B0ED8" w:rsidRDefault="008120FD" w:rsidP="008120FD">
            <w:pPr>
              <w:rPr>
                <w:sz w:val="22"/>
                <w:szCs w:val="22"/>
              </w:rPr>
            </w:pPr>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14:paraId="2F73C219" w14:textId="77777777" w:rsidR="008120FD" w:rsidRPr="008B0ED8" w:rsidRDefault="008120FD" w:rsidP="008120FD">
            <w:pPr>
              <w:rPr>
                <w:sz w:val="22"/>
                <w:lang w:val="en-US"/>
              </w:rPr>
            </w:pPr>
            <w:r w:rsidRPr="008B0ED8">
              <w:rPr>
                <w:sz w:val="22"/>
                <w:lang w:val="en-US"/>
              </w:rPr>
              <w:t>pret furnizor</w:t>
            </w:r>
          </w:p>
          <w:p w14:paraId="06E9F5D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8896B95" w14:textId="77777777" w:rsidR="008120FD" w:rsidRPr="00DF63B1" w:rsidRDefault="008120FD" w:rsidP="008120FD">
            <w:pPr>
              <w:rPr>
                <w:sz w:val="22"/>
                <w:lang w:val="en-US"/>
              </w:rPr>
            </w:pPr>
            <w:r w:rsidRPr="00DF63B1">
              <w:rPr>
                <w:sz w:val="22"/>
                <w:lang w:val="en-US"/>
              </w:rPr>
              <w:t>Set din 7 cabluri rezistente la radiatii UV, FTP patch cable, cat. 6E, lungime 5.5 m de tip SIOUX-CABLE-KIT055</w:t>
            </w:r>
          </w:p>
          <w:p w14:paraId="2AF12698"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00626B8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AC44A33" w14:textId="77777777" w:rsidR="008120FD" w:rsidRPr="004B04C9" w:rsidRDefault="008120FD" w:rsidP="008120FD">
            <w:pPr>
              <w:jc w:val="center"/>
            </w:pPr>
            <w:r w:rsidRPr="008B0ED8">
              <w:rPr>
                <w:sz w:val="22"/>
              </w:rPr>
              <w:t>21,00</w:t>
            </w:r>
          </w:p>
        </w:tc>
      </w:tr>
      <w:tr w:rsidR="008120FD" w:rsidRPr="004B04C9" w14:paraId="37AA6F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773BF" w14:textId="77777777" w:rsidR="008120FD" w:rsidRPr="008B0ED8" w:rsidRDefault="008120FD" w:rsidP="008120FD">
            <w:pPr>
              <w:rPr>
                <w:sz w:val="22"/>
                <w:szCs w:val="22"/>
              </w:rPr>
            </w:pPr>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14:paraId="27605FC6" w14:textId="77777777" w:rsidR="008120FD" w:rsidRPr="008B0ED8" w:rsidRDefault="008120FD" w:rsidP="008120FD">
            <w:pPr>
              <w:rPr>
                <w:sz w:val="22"/>
                <w:lang w:val="en-US"/>
              </w:rPr>
            </w:pPr>
            <w:r w:rsidRPr="008B0ED8">
              <w:rPr>
                <w:sz w:val="22"/>
                <w:lang w:val="en-US"/>
              </w:rPr>
              <w:t>pret furnizor</w:t>
            </w:r>
          </w:p>
          <w:p w14:paraId="3746EC4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6E3F062" w14:textId="77777777" w:rsidR="008120FD" w:rsidRPr="00DF63B1" w:rsidRDefault="008120FD" w:rsidP="008120FD">
            <w:pPr>
              <w:rPr>
                <w:sz w:val="22"/>
                <w:lang w:val="en-US"/>
              </w:rPr>
            </w:pPr>
            <w:r w:rsidRPr="00DF63B1">
              <w:rPr>
                <w:sz w:val="22"/>
                <w:lang w:val="en-US"/>
              </w:rPr>
              <w:t>Placa releu pe 8 relee de intrare, 4 relee tehnice si 4 relee zonale, de tip SIOUX-CARD-8 MASTER</w:t>
            </w:r>
          </w:p>
          <w:p w14:paraId="6189B219"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7A82426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3A0A4F" w14:textId="77777777" w:rsidR="008120FD" w:rsidRPr="004B04C9" w:rsidRDefault="008120FD" w:rsidP="008120FD">
            <w:pPr>
              <w:jc w:val="center"/>
            </w:pPr>
            <w:r w:rsidRPr="008B0ED8">
              <w:rPr>
                <w:sz w:val="22"/>
              </w:rPr>
              <w:t>1,00</w:t>
            </w:r>
          </w:p>
        </w:tc>
      </w:tr>
      <w:tr w:rsidR="008120FD" w:rsidRPr="004B04C9" w14:paraId="71024F3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198BD" w14:textId="77777777" w:rsidR="008120FD" w:rsidRPr="008B0ED8" w:rsidRDefault="008120FD" w:rsidP="008120FD">
            <w:pPr>
              <w:rPr>
                <w:sz w:val="22"/>
                <w:szCs w:val="22"/>
              </w:rPr>
            </w:pPr>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14:paraId="40FD4B8C" w14:textId="77777777" w:rsidR="008120FD" w:rsidRPr="008B0ED8" w:rsidRDefault="008120FD" w:rsidP="008120FD">
            <w:pPr>
              <w:rPr>
                <w:sz w:val="22"/>
                <w:lang w:val="en-US"/>
              </w:rPr>
            </w:pPr>
            <w:r w:rsidRPr="008B0ED8">
              <w:rPr>
                <w:sz w:val="22"/>
                <w:lang w:val="en-US"/>
              </w:rPr>
              <w:t>pret furnizor</w:t>
            </w:r>
          </w:p>
          <w:p w14:paraId="50481F3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9E337C8" w14:textId="77777777" w:rsidR="008120FD" w:rsidRPr="00686790" w:rsidRDefault="008120FD" w:rsidP="008120FD">
            <w:pPr>
              <w:rPr>
                <w:sz w:val="22"/>
                <w:lang w:val="it-IT"/>
              </w:rPr>
            </w:pPr>
            <w:r w:rsidRPr="00686790">
              <w:rPr>
                <w:sz w:val="22"/>
                <w:lang w:val="it-IT"/>
              </w:rPr>
              <w:t>Placa releu pe 8 relee de intrare si 8 relee zonale, de tip SIOUX-CARD-8 SLAVE</w:t>
            </w:r>
          </w:p>
          <w:p w14:paraId="1CDFDE95"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536AB56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FBDD788" w14:textId="77777777" w:rsidR="008120FD" w:rsidRPr="004B04C9" w:rsidRDefault="008120FD" w:rsidP="008120FD">
            <w:pPr>
              <w:jc w:val="center"/>
            </w:pPr>
            <w:r w:rsidRPr="008B0ED8">
              <w:rPr>
                <w:sz w:val="22"/>
              </w:rPr>
              <w:t>2,00</w:t>
            </w:r>
          </w:p>
        </w:tc>
      </w:tr>
      <w:tr w:rsidR="008120FD" w:rsidRPr="004B04C9" w14:paraId="1A33808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54CB8" w14:textId="77777777" w:rsidR="008120FD" w:rsidRPr="008B0ED8" w:rsidRDefault="008120FD" w:rsidP="008120FD">
            <w:pPr>
              <w:rPr>
                <w:sz w:val="22"/>
                <w:szCs w:val="22"/>
              </w:rPr>
            </w:pPr>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14:paraId="607CE59D" w14:textId="77777777" w:rsidR="008120FD" w:rsidRPr="008B0ED8" w:rsidRDefault="008120FD" w:rsidP="008120FD">
            <w:pPr>
              <w:rPr>
                <w:sz w:val="22"/>
                <w:lang w:val="en-US"/>
              </w:rPr>
            </w:pPr>
            <w:r w:rsidRPr="008B0ED8">
              <w:rPr>
                <w:sz w:val="22"/>
                <w:lang w:val="en-US"/>
              </w:rPr>
              <w:t>pret furnizor</w:t>
            </w:r>
          </w:p>
          <w:p w14:paraId="3281AFC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44107E9" w14:textId="77777777" w:rsidR="008120FD" w:rsidRPr="00686790" w:rsidRDefault="008120FD" w:rsidP="008120FD">
            <w:pPr>
              <w:rPr>
                <w:sz w:val="22"/>
                <w:lang w:val="en-US"/>
              </w:rPr>
            </w:pPr>
            <w:r w:rsidRPr="00686790">
              <w:rPr>
                <w:sz w:val="22"/>
                <w:lang w:val="en-US"/>
              </w:rPr>
              <w:t>Cablu principal resitent la radiatii UV, FTP patch cable, cat. 6E, lungime 50 m de tip SIOUXPRO2-LEAD CABLE</w:t>
            </w:r>
          </w:p>
          <w:p w14:paraId="3DD94C56"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54525F2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71921D3" w14:textId="77777777" w:rsidR="008120FD" w:rsidRPr="004B04C9" w:rsidRDefault="008120FD" w:rsidP="008120FD">
            <w:pPr>
              <w:jc w:val="center"/>
            </w:pPr>
            <w:r w:rsidRPr="008B0ED8">
              <w:rPr>
                <w:sz w:val="22"/>
              </w:rPr>
              <w:t>3,00</w:t>
            </w:r>
          </w:p>
        </w:tc>
      </w:tr>
      <w:tr w:rsidR="008120FD" w:rsidRPr="004B04C9" w14:paraId="01CF46C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5C196" w14:textId="77777777" w:rsidR="008120FD" w:rsidRPr="008B0ED8" w:rsidRDefault="008120FD" w:rsidP="008120FD">
            <w:pPr>
              <w:rPr>
                <w:sz w:val="22"/>
                <w:szCs w:val="22"/>
              </w:rPr>
            </w:pPr>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14:paraId="57706079" w14:textId="77777777" w:rsidR="008120FD" w:rsidRPr="008B0ED8" w:rsidRDefault="008120FD" w:rsidP="008120FD">
            <w:pPr>
              <w:rPr>
                <w:sz w:val="22"/>
                <w:lang w:val="en-US"/>
              </w:rPr>
            </w:pPr>
            <w:r w:rsidRPr="008B0ED8">
              <w:rPr>
                <w:sz w:val="22"/>
                <w:lang w:val="en-US"/>
              </w:rPr>
              <w:t>pret furnizor</w:t>
            </w:r>
          </w:p>
          <w:p w14:paraId="0D31D8A7"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C513836" w14:textId="77777777" w:rsidR="008120FD" w:rsidRPr="00686790" w:rsidRDefault="008120FD" w:rsidP="008120FD">
            <w:pPr>
              <w:rPr>
                <w:sz w:val="22"/>
                <w:lang w:val="en-US"/>
              </w:rPr>
            </w:pPr>
            <w:r w:rsidRPr="00686790">
              <w:rPr>
                <w:sz w:val="22"/>
                <w:lang w:val="en-US"/>
              </w:rPr>
              <w:t>Cablu principal resitent la radiatii UV, FTP patch cable, cat. 6E, lungime 80 m de tip SIOUXPRO2-LEAD CABLE</w:t>
            </w:r>
          </w:p>
          <w:p w14:paraId="62E65CA3" w14:textId="77777777" w:rsidR="008120FD" w:rsidRPr="00686790" w:rsidRDefault="008120FD" w:rsidP="008120FD">
            <w:pPr>
              <w:rPr>
                <w:sz w:val="2"/>
                <w:lang w:val="en-US"/>
              </w:rPr>
            </w:pPr>
          </w:p>
        </w:tc>
        <w:tc>
          <w:tcPr>
            <w:tcW w:w="1134" w:type="dxa"/>
            <w:tcBorders>
              <w:top w:val="single" w:sz="4" w:space="0" w:color="auto"/>
              <w:bottom w:val="single" w:sz="4" w:space="0" w:color="auto"/>
            </w:tcBorders>
            <w:vAlign w:val="center"/>
          </w:tcPr>
          <w:p w14:paraId="3A7CBE1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E947EBF" w14:textId="77777777" w:rsidR="008120FD" w:rsidRPr="004B04C9" w:rsidRDefault="008120FD" w:rsidP="008120FD">
            <w:pPr>
              <w:jc w:val="center"/>
            </w:pPr>
            <w:r w:rsidRPr="008B0ED8">
              <w:rPr>
                <w:sz w:val="22"/>
              </w:rPr>
              <w:t>1,00</w:t>
            </w:r>
          </w:p>
        </w:tc>
      </w:tr>
      <w:tr w:rsidR="008120FD" w:rsidRPr="004B04C9" w14:paraId="554E883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DBB8AF" w14:textId="77777777" w:rsidR="008120FD" w:rsidRPr="008B0ED8" w:rsidRDefault="008120FD" w:rsidP="008120FD">
            <w:pPr>
              <w:rPr>
                <w:sz w:val="22"/>
                <w:szCs w:val="22"/>
              </w:rPr>
            </w:pPr>
            <w:r w:rsidRPr="004B04C9">
              <w:t xml:space="preserve"> </w:t>
            </w:r>
            <w:r w:rsidRPr="008B0ED8">
              <w:rPr>
                <w:sz w:val="22"/>
                <w:szCs w:val="22"/>
              </w:rPr>
              <w:t>76</w:t>
            </w:r>
          </w:p>
        </w:tc>
        <w:tc>
          <w:tcPr>
            <w:tcW w:w="1559" w:type="dxa"/>
            <w:tcBorders>
              <w:top w:val="single" w:sz="4" w:space="0" w:color="auto"/>
              <w:bottom w:val="single" w:sz="4" w:space="0" w:color="auto"/>
            </w:tcBorders>
            <w:vAlign w:val="center"/>
          </w:tcPr>
          <w:p w14:paraId="1348CA60" w14:textId="77777777" w:rsidR="008120FD" w:rsidRPr="008B0ED8" w:rsidRDefault="008120FD" w:rsidP="008120FD">
            <w:pPr>
              <w:rPr>
                <w:sz w:val="22"/>
                <w:lang w:val="en-US"/>
              </w:rPr>
            </w:pPr>
            <w:r w:rsidRPr="008B0ED8">
              <w:rPr>
                <w:sz w:val="22"/>
                <w:lang w:val="en-US"/>
              </w:rPr>
              <w:t>pret furnizor</w:t>
            </w:r>
          </w:p>
          <w:p w14:paraId="6A888334"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21E57A5" w14:textId="77777777" w:rsidR="008120FD" w:rsidRPr="00686790" w:rsidRDefault="008120FD" w:rsidP="008120FD">
            <w:pPr>
              <w:rPr>
                <w:sz w:val="22"/>
                <w:lang w:val="it-IT"/>
              </w:rPr>
            </w:pPr>
            <w:r w:rsidRPr="00686790">
              <w:rPr>
                <w:sz w:val="22"/>
                <w:lang w:val="it-IT"/>
              </w:rPr>
              <w:t>Sursa de alimentare 13.8 V (DC), 1.5A de tip SIOUX-POWER</w:t>
            </w:r>
          </w:p>
          <w:p w14:paraId="31150665"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EA3260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3F6FCD7" w14:textId="77777777" w:rsidR="008120FD" w:rsidRPr="004B04C9" w:rsidRDefault="008120FD" w:rsidP="008120FD">
            <w:pPr>
              <w:jc w:val="center"/>
            </w:pPr>
            <w:r w:rsidRPr="008B0ED8">
              <w:rPr>
                <w:sz w:val="22"/>
              </w:rPr>
              <w:t>1,00</w:t>
            </w:r>
          </w:p>
        </w:tc>
      </w:tr>
      <w:tr w:rsidR="008120FD" w:rsidRPr="004B04C9" w14:paraId="0041E74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CC8417" w14:textId="77777777" w:rsidR="008120FD" w:rsidRPr="008B0ED8" w:rsidRDefault="008120FD" w:rsidP="008120FD">
            <w:pPr>
              <w:rPr>
                <w:sz w:val="22"/>
                <w:szCs w:val="22"/>
              </w:rPr>
            </w:pPr>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14:paraId="00F44598" w14:textId="77777777" w:rsidR="008120FD" w:rsidRPr="008B0ED8" w:rsidRDefault="008120FD" w:rsidP="008120FD">
            <w:pPr>
              <w:rPr>
                <w:sz w:val="22"/>
                <w:lang w:val="en-US"/>
              </w:rPr>
            </w:pPr>
            <w:r w:rsidRPr="008B0ED8">
              <w:rPr>
                <w:sz w:val="22"/>
                <w:lang w:val="en-US"/>
              </w:rPr>
              <w:t>pret furnizor</w:t>
            </w:r>
          </w:p>
          <w:p w14:paraId="361E868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C1BA643" w14:textId="77777777" w:rsidR="008120FD" w:rsidRPr="008B0ED8" w:rsidRDefault="008120FD" w:rsidP="008120FD">
            <w:pPr>
              <w:rPr>
                <w:sz w:val="22"/>
              </w:rPr>
            </w:pPr>
            <w:r w:rsidRPr="008B0ED8">
              <w:rPr>
                <w:sz w:val="22"/>
              </w:rPr>
              <w:t>Acumulator 12V, 7A/h</w:t>
            </w:r>
          </w:p>
          <w:p w14:paraId="5BC626A3"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5BC5344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77435D4" w14:textId="77777777" w:rsidR="008120FD" w:rsidRPr="004B04C9" w:rsidRDefault="008120FD" w:rsidP="008120FD">
            <w:pPr>
              <w:jc w:val="center"/>
            </w:pPr>
            <w:r w:rsidRPr="008B0ED8">
              <w:rPr>
                <w:sz w:val="22"/>
              </w:rPr>
              <w:t>1,00</w:t>
            </w:r>
          </w:p>
        </w:tc>
      </w:tr>
      <w:tr w:rsidR="008120FD" w:rsidRPr="004B04C9" w14:paraId="3D1B61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2396D" w14:textId="77777777" w:rsidR="008120FD" w:rsidRPr="008B0ED8" w:rsidRDefault="008120FD" w:rsidP="008120FD">
            <w:pPr>
              <w:rPr>
                <w:sz w:val="22"/>
                <w:szCs w:val="22"/>
              </w:rPr>
            </w:pPr>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14:paraId="1C71F201" w14:textId="77777777" w:rsidR="008120FD" w:rsidRPr="008B0ED8" w:rsidRDefault="008120FD" w:rsidP="008120FD">
            <w:pPr>
              <w:rPr>
                <w:sz w:val="22"/>
                <w:lang w:val="en-US"/>
              </w:rPr>
            </w:pPr>
            <w:r w:rsidRPr="008B0ED8">
              <w:rPr>
                <w:sz w:val="22"/>
                <w:lang w:val="en-US"/>
              </w:rPr>
              <w:t>pret furnizor</w:t>
            </w:r>
          </w:p>
          <w:p w14:paraId="5A5DC55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A685E31" w14:textId="77777777" w:rsidR="008120FD" w:rsidRPr="00686790" w:rsidRDefault="008120FD" w:rsidP="008120FD">
            <w:pPr>
              <w:rPr>
                <w:sz w:val="22"/>
                <w:lang w:val="it-IT"/>
              </w:rPr>
            </w:pPr>
            <w:r w:rsidRPr="00686790">
              <w:rPr>
                <w:sz w:val="22"/>
                <w:lang w:val="it-IT"/>
              </w:rPr>
              <w:t>Cutie de conectare de tip SIOUX-JBOX</w:t>
            </w:r>
          </w:p>
          <w:p w14:paraId="70F2517E"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B2D4AD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39D859B" w14:textId="77777777" w:rsidR="008120FD" w:rsidRPr="004B04C9" w:rsidRDefault="008120FD" w:rsidP="008120FD">
            <w:pPr>
              <w:jc w:val="center"/>
            </w:pPr>
            <w:r w:rsidRPr="008B0ED8">
              <w:rPr>
                <w:sz w:val="22"/>
              </w:rPr>
              <w:t>6,00</w:t>
            </w:r>
          </w:p>
        </w:tc>
      </w:tr>
      <w:tr w:rsidR="008120FD" w:rsidRPr="004B04C9" w14:paraId="15C8691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6BDB54" w14:textId="77777777" w:rsidR="008120FD" w:rsidRPr="008B0ED8" w:rsidRDefault="008120FD" w:rsidP="008120FD">
            <w:pPr>
              <w:rPr>
                <w:sz w:val="22"/>
                <w:szCs w:val="22"/>
              </w:rPr>
            </w:pPr>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14:paraId="6ACA1981" w14:textId="77777777" w:rsidR="008120FD" w:rsidRPr="008B0ED8" w:rsidRDefault="008120FD" w:rsidP="008120FD">
            <w:pPr>
              <w:rPr>
                <w:sz w:val="22"/>
                <w:lang w:val="en-US"/>
              </w:rPr>
            </w:pPr>
            <w:r w:rsidRPr="008B0ED8">
              <w:rPr>
                <w:sz w:val="22"/>
                <w:lang w:val="en-US"/>
              </w:rPr>
              <w:t>pret furnizor</w:t>
            </w:r>
          </w:p>
          <w:p w14:paraId="66414A9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71D7963D" w14:textId="77777777" w:rsidR="008120FD" w:rsidRPr="00DF63B1" w:rsidRDefault="008120FD" w:rsidP="008120FD">
            <w:pPr>
              <w:rPr>
                <w:sz w:val="22"/>
                <w:lang w:val="en-US"/>
              </w:rPr>
            </w:pPr>
            <w:r w:rsidRPr="00DF63B1">
              <w:rPr>
                <w:sz w:val="22"/>
                <w:lang w:val="en-US"/>
              </w:rPr>
              <w:t>Cutie de conectare de tip SIOUX-BOX-RELE</w:t>
            </w:r>
          </w:p>
          <w:p w14:paraId="76AB8703"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2D676AD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79769D" w14:textId="77777777" w:rsidR="008120FD" w:rsidRPr="004B04C9" w:rsidRDefault="008120FD" w:rsidP="008120FD">
            <w:pPr>
              <w:jc w:val="center"/>
            </w:pPr>
            <w:r w:rsidRPr="008B0ED8">
              <w:rPr>
                <w:sz w:val="22"/>
              </w:rPr>
              <w:t>1,00</w:t>
            </w:r>
          </w:p>
        </w:tc>
      </w:tr>
      <w:tr w:rsidR="008120FD" w:rsidRPr="004B04C9" w14:paraId="3C59C91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34063" w14:textId="77777777" w:rsidR="008120FD" w:rsidRPr="008B0ED8" w:rsidRDefault="008120FD" w:rsidP="008120FD">
            <w:pPr>
              <w:rPr>
                <w:sz w:val="22"/>
                <w:szCs w:val="22"/>
              </w:rPr>
            </w:pPr>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14:paraId="1479EAF0" w14:textId="77777777" w:rsidR="008120FD" w:rsidRPr="008B0ED8" w:rsidRDefault="008120FD" w:rsidP="008120FD">
            <w:pPr>
              <w:rPr>
                <w:sz w:val="22"/>
                <w:lang w:val="en-US"/>
              </w:rPr>
            </w:pPr>
            <w:r w:rsidRPr="008B0ED8">
              <w:rPr>
                <w:sz w:val="22"/>
                <w:lang w:val="en-US"/>
              </w:rPr>
              <w:t>pret furnizor</w:t>
            </w:r>
          </w:p>
          <w:p w14:paraId="2436ABE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606E08B9" w14:textId="77777777" w:rsidR="008120FD" w:rsidRPr="00DF63B1" w:rsidRDefault="008120FD" w:rsidP="008120FD">
            <w:pPr>
              <w:rPr>
                <w:sz w:val="22"/>
                <w:lang w:val="en-US"/>
              </w:rPr>
            </w:pPr>
            <w:r w:rsidRPr="00DF63B1">
              <w:rPr>
                <w:sz w:val="22"/>
                <w:lang w:val="en-US"/>
              </w:rPr>
              <w:t>Cutie de conectare de tip SIOUX-BOX</w:t>
            </w:r>
          </w:p>
          <w:p w14:paraId="78517D71"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694648E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86741F2" w14:textId="77777777" w:rsidR="008120FD" w:rsidRPr="004B04C9" w:rsidRDefault="008120FD" w:rsidP="008120FD">
            <w:pPr>
              <w:jc w:val="center"/>
            </w:pPr>
            <w:r w:rsidRPr="008B0ED8">
              <w:rPr>
                <w:sz w:val="22"/>
              </w:rPr>
              <w:t>1,00</w:t>
            </w:r>
          </w:p>
        </w:tc>
      </w:tr>
      <w:tr w:rsidR="008120FD" w:rsidRPr="004B04C9" w14:paraId="1174833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35715" w14:textId="77777777" w:rsidR="008120FD" w:rsidRPr="008B0ED8" w:rsidRDefault="008120FD" w:rsidP="008120FD">
            <w:pPr>
              <w:rPr>
                <w:sz w:val="22"/>
                <w:szCs w:val="22"/>
              </w:rPr>
            </w:pPr>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14:paraId="58B0AC86" w14:textId="77777777" w:rsidR="008120FD" w:rsidRPr="008B0ED8" w:rsidRDefault="008120FD" w:rsidP="008120FD">
            <w:pPr>
              <w:rPr>
                <w:sz w:val="22"/>
                <w:lang w:val="en-US"/>
              </w:rPr>
            </w:pPr>
            <w:r w:rsidRPr="008B0ED8">
              <w:rPr>
                <w:sz w:val="22"/>
                <w:lang w:val="en-US"/>
              </w:rPr>
              <w:t>pret furnizor</w:t>
            </w:r>
          </w:p>
          <w:p w14:paraId="0CD7801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25A1CBE" w14:textId="77777777" w:rsidR="008120FD" w:rsidRPr="00DF63B1" w:rsidRDefault="008120FD" w:rsidP="008120FD">
            <w:pPr>
              <w:rPr>
                <w:sz w:val="22"/>
                <w:lang w:val="en-US"/>
              </w:rPr>
            </w:pPr>
            <w:r w:rsidRPr="00DF63B1">
              <w:rPr>
                <w:sz w:val="22"/>
                <w:lang w:val="en-US"/>
              </w:rPr>
              <w:t>Set (7 buc) pentru fixarea sensori pe plasa de tip SIOUXPRO2-Brack-KIT</w:t>
            </w:r>
          </w:p>
          <w:p w14:paraId="160D80D0"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1F13729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820128D" w14:textId="77777777" w:rsidR="008120FD" w:rsidRPr="004B04C9" w:rsidRDefault="008120FD" w:rsidP="008120FD">
            <w:pPr>
              <w:jc w:val="center"/>
            </w:pPr>
            <w:r w:rsidRPr="008B0ED8">
              <w:rPr>
                <w:sz w:val="22"/>
              </w:rPr>
              <w:t>21,00</w:t>
            </w:r>
          </w:p>
        </w:tc>
      </w:tr>
      <w:tr w:rsidR="008120FD" w:rsidRPr="004B04C9" w14:paraId="0A1582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9ABB8" w14:textId="77777777" w:rsidR="008120FD" w:rsidRPr="008B0ED8" w:rsidRDefault="008120FD" w:rsidP="008120FD">
            <w:pPr>
              <w:rPr>
                <w:sz w:val="22"/>
                <w:szCs w:val="22"/>
              </w:rPr>
            </w:pPr>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14:paraId="629D7F2B" w14:textId="77777777" w:rsidR="008120FD" w:rsidRPr="008B0ED8" w:rsidRDefault="008120FD" w:rsidP="008120FD">
            <w:pPr>
              <w:rPr>
                <w:sz w:val="22"/>
                <w:lang w:val="en-US"/>
              </w:rPr>
            </w:pPr>
            <w:r w:rsidRPr="008B0ED8">
              <w:rPr>
                <w:sz w:val="22"/>
                <w:lang w:val="en-US"/>
              </w:rPr>
              <w:t>pret furnizor</w:t>
            </w:r>
          </w:p>
          <w:p w14:paraId="4F247FD8"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6495889" w14:textId="77777777" w:rsidR="008120FD" w:rsidRPr="008B0ED8" w:rsidRDefault="008120FD" w:rsidP="008120FD">
            <w:pPr>
              <w:rPr>
                <w:sz w:val="22"/>
              </w:rPr>
            </w:pPr>
            <w:r w:rsidRPr="008B0ED8">
              <w:rPr>
                <w:sz w:val="22"/>
              </w:rPr>
              <w:t>Set (7 buc) pentru fixarea avertizoare</w:t>
            </w:r>
          </w:p>
          <w:p w14:paraId="06D65C29"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689A42F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10724A5" w14:textId="77777777" w:rsidR="008120FD" w:rsidRPr="004B04C9" w:rsidRDefault="008120FD" w:rsidP="008120FD">
            <w:pPr>
              <w:jc w:val="center"/>
            </w:pPr>
            <w:r w:rsidRPr="008B0ED8">
              <w:rPr>
                <w:sz w:val="22"/>
              </w:rPr>
              <w:t>21,00</w:t>
            </w:r>
          </w:p>
        </w:tc>
      </w:tr>
      <w:tr w:rsidR="008120FD" w:rsidRPr="00514EE0" w14:paraId="7BB35BB8" w14:textId="77777777" w:rsidTr="008120FD">
        <w:tc>
          <w:tcPr>
            <w:tcW w:w="709" w:type="dxa"/>
            <w:tcBorders>
              <w:top w:val="nil"/>
              <w:left w:val="single" w:sz="6" w:space="0" w:color="auto"/>
              <w:bottom w:val="nil"/>
              <w:right w:val="nil"/>
            </w:tcBorders>
          </w:tcPr>
          <w:p w14:paraId="763DD59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3D3868BF" w14:textId="77777777" w:rsidR="008120FD" w:rsidRPr="004B04C9" w:rsidRDefault="008120FD" w:rsidP="008120FD"/>
        </w:tc>
        <w:tc>
          <w:tcPr>
            <w:tcW w:w="6237" w:type="dxa"/>
            <w:tcBorders>
              <w:top w:val="nil"/>
              <w:left w:val="single" w:sz="6" w:space="0" w:color="auto"/>
              <w:bottom w:val="nil"/>
              <w:right w:val="nil"/>
            </w:tcBorders>
          </w:tcPr>
          <w:p w14:paraId="381749E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3.4. Softuri </w:t>
            </w:r>
          </w:p>
          <w:p w14:paraId="707B90BD"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4F6C90BB" w14:textId="77777777" w:rsidR="008120FD" w:rsidRPr="00514EE0" w:rsidRDefault="008120FD" w:rsidP="008120FD"/>
        </w:tc>
        <w:tc>
          <w:tcPr>
            <w:tcW w:w="992" w:type="dxa"/>
            <w:tcBorders>
              <w:top w:val="nil"/>
              <w:left w:val="single" w:sz="6" w:space="0" w:color="auto"/>
              <w:bottom w:val="nil"/>
              <w:right w:val="single" w:sz="4" w:space="0" w:color="auto"/>
            </w:tcBorders>
          </w:tcPr>
          <w:p w14:paraId="12F92955" w14:textId="77777777" w:rsidR="008120FD" w:rsidRPr="00514EE0" w:rsidRDefault="008120FD" w:rsidP="008120FD"/>
        </w:tc>
      </w:tr>
      <w:tr w:rsidR="008120FD" w:rsidRPr="004B04C9" w14:paraId="5AA9F6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2AABD" w14:textId="77777777" w:rsidR="008120FD" w:rsidRPr="008B0ED8" w:rsidRDefault="008120FD" w:rsidP="008120FD">
            <w:pPr>
              <w:rPr>
                <w:sz w:val="22"/>
                <w:szCs w:val="22"/>
              </w:rPr>
            </w:pPr>
            <w:r w:rsidRPr="008B0ED8">
              <w:rPr>
                <w:sz w:val="22"/>
                <w:szCs w:val="22"/>
              </w:rPr>
              <w:lastRenderedPageBreak/>
              <w:t>83</w:t>
            </w:r>
          </w:p>
        </w:tc>
        <w:tc>
          <w:tcPr>
            <w:tcW w:w="1559" w:type="dxa"/>
            <w:tcBorders>
              <w:top w:val="single" w:sz="4" w:space="0" w:color="auto"/>
              <w:bottom w:val="single" w:sz="4" w:space="0" w:color="auto"/>
            </w:tcBorders>
            <w:vAlign w:val="center"/>
          </w:tcPr>
          <w:p w14:paraId="6EECE91A" w14:textId="77777777" w:rsidR="008120FD" w:rsidRPr="008B0ED8" w:rsidRDefault="008120FD" w:rsidP="008120FD">
            <w:pPr>
              <w:rPr>
                <w:sz w:val="22"/>
                <w:lang w:val="en-US"/>
              </w:rPr>
            </w:pPr>
            <w:r w:rsidRPr="008B0ED8">
              <w:rPr>
                <w:sz w:val="22"/>
                <w:lang w:val="en-US"/>
              </w:rPr>
              <w:t>pret furnizor</w:t>
            </w:r>
          </w:p>
          <w:p w14:paraId="11B77F7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7A28765" w14:textId="77777777" w:rsidR="008120FD" w:rsidRPr="00686790" w:rsidRDefault="008120FD" w:rsidP="008120FD">
            <w:pPr>
              <w:rPr>
                <w:sz w:val="22"/>
                <w:lang w:val="it-IT"/>
              </w:rPr>
            </w:pPr>
            <w:r w:rsidRPr="00686790">
              <w:rPr>
                <w:sz w:val="22"/>
                <w:lang w:val="it-IT"/>
              </w:rPr>
              <w:t>Soft pentru configurarea si administrarea sistemei de paza perimetrala de tip IB-SYSTEMIP224</w:t>
            </w:r>
          </w:p>
          <w:p w14:paraId="4131153E"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308C66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2B090A5" w14:textId="77777777" w:rsidR="008120FD" w:rsidRPr="004B04C9" w:rsidRDefault="008120FD" w:rsidP="008120FD">
            <w:pPr>
              <w:jc w:val="center"/>
            </w:pPr>
            <w:r w:rsidRPr="008B0ED8">
              <w:rPr>
                <w:sz w:val="22"/>
              </w:rPr>
              <w:t>1,00</w:t>
            </w:r>
          </w:p>
        </w:tc>
      </w:tr>
      <w:tr w:rsidR="008120FD" w:rsidRPr="004B04C9" w14:paraId="4D9A631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D2141" w14:textId="77777777" w:rsidR="008120FD" w:rsidRPr="008B0ED8" w:rsidRDefault="008120FD" w:rsidP="008120FD">
            <w:pPr>
              <w:rPr>
                <w:sz w:val="22"/>
                <w:szCs w:val="22"/>
              </w:rPr>
            </w:pPr>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14:paraId="20D1A1CB" w14:textId="77777777" w:rsidR="008120FD" w:rsidRPr="008B0ED8" w:rsidRDefault="008120FD" w:rsidP="008120FD">
            <w:pPr>
              <w:rPr>
                <w:sz w:val="22"/>
                <w:lang w:val="en-US"/>
              </w:rPr>
            </w:pPr>
            <w:r w:rsidRPr="008B0ED8">
              <w:rPr>
                <w:sz w:val="22"/>
                <w:lang w:val="en-US"/>
              </w:rPr>
              <w:t>pret furnizor</w:t>
            </w:r>
          </w:p>
          <w:p w14:paraId="2538A0CB"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87D607E" w14:textId="77777777" w:rsidR="008120FD" w:rsidRPr="00686790" w:rsidRDefault="008120FD" w:rsidP="008120FD">
            <w:pPr>
              <w:rPr>
                <w:sz w:val="22"/>
                <w:lang w:val="it-IT"/>
              </w:rPr>
            </w:pPr>
            <w:r w:rsidRPr="00686790">
              <w:rPr>
                <w:sz w:val="22"/>
                <w:lang w:val="it-IT"/>
              </w:rPr>
              <w:t>Soft de setare si intretinere pentru produse digitale cu IB-System-IP de tip WAVETEST-IP</w:t>
            </w:r>
          </w:p>
          <w:p w14:paraId="4CEB85F5"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027EED1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A5A19BE" w14:textId="77777777" w:rsidR="008120FD" w:rsidRPr="004B04C9" w:rsidRDefault="008120FD" w:rsidP="008120FD">
            <w:pPr>
              <w:jc w:val="center"/>
            </w:pPr>
            <w:r w:rsidRPr="008B0ED8">
              <w:rPr>
                <w:sz w:val="22"/>
              </w:rPr>
              <w:t>1,00</w:t>
            </w:r>
          </w:p>
        </w:tc>
      </w:tr>
      <w:tr w:rsidR="008120FD" w:rsidRPr="004B04C9" w14:paraId="4F307AB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D77A3D" w14:textId="77777777" w:rsidR="008120FD" w:rsidRPr="008B0ED8" w:rsidRDefault="008120FD" w:rsidP="008120FD">
            <w:pPr>
              <w:rPr>
                <w:sz w:val="22"/>
                <w:szCs w:val="22"/>
              </w:rPr>
            </w:pPr>
            <w:r w:rsidRPr="004B04C9">
              <w:t xml:space="preserve"> </w:t>
            </w:r>
            <w:r w:rsidRPr="008B0ED8">
              <w:rPr>
                <w:sz w:val="22"/>
                <w:szCs w:val="22"/>
              </w:rPr>
              <w:t>85</w:t>
            </w:r>
          </w:p>
        </w:tc>
        <w:tc>
          <w:tcPr>
            <w:tcW w:w="1559" w:type="dxa"/>
            <w:tcBorders>
              <w:top w:val="single" w:sz="4" w:space="0" w:color="auto"/>
              <w:bottom w:val="single" w:sz="4" w:space="0" w:color="auto"/>
            </w:tcBorders>
            <w:vAlign w:val="center"/>
          </w:tcPr>
          <w:p w14:paraId="037941B1" w14:textId="77777777" w:rsidR="008120FD" w:rsidRPr="008B0ED8" w:rsidRDefault="008120FD" w:rsidP="008120FD">
            <w:pPr>
              <w:rPr>
                <w:sz w:val="22"/>
                <w:lang w:val="en-US"/>
              </w:rPr>
            </w:pPr>
            <w:r w:rsidRPr="008B0ED8">
              <w:rPr>
                <w:sz w:val="22"/>
                <w:lang w:val="en-US"/>
              </w:rPr>
              <w:t>pret furnizor</w:t>
            </w:r>
          </w:p>
          <w:p w14:paraId="5DD9DA5F"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99B5BC3" w14:textId="77777777" w:rsidR="008120FD" w:rsidRPr="008B0ED8" w:rsidRDefault="008120FD" w:rsidP="008120FD">
            <w:pPr>
              <w:rPr>
                <w:sz w:val="22"/>
              </w:rPr>
            </w:pPr>
            <w:r w:rsidRPr="008B0ED8">
              <w:rPr>
                <w:sz w:val="22"/>
              </w:rPr>
              <w:t>Soft pentru sistema de paza</w:t>
            </w:r>
          </w:p>
          <w:p w14:paraId="281BF4E0"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538DEF3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1F19E1" w14:textId="77777777" w:rsidR="008120FD" w:rsidRPr="004B04C9" w:rsidRDefault="008120FD" w:rsidP="008120FD">
            <w:pPr>
              <w:jc w:val="center"/>
            </w:pPr>
            <w:r w:rsidRPr="008B0ED8">
              <w:rPr>
                <w:sz w:val="22"/>
              </w:rPr>
              <w:t>1,00</w:t>
            </w:r>
          </w:p>
        </w:tc>
      </w:tr>
      <w:tr w:rsidR="008120FD" w:rsidRPr="00514EE0" w14:paraId="53835B88" w14:textId="77777777" w:rsidTr="008120FD">
        <w:tc>
          <w:tcPr>
            <w:tcW w:w="709" w:type="dxa"/>
            <w:tcBorders>
              <w:top w:val="nil"/>
              <w:left w:val="single" w:sz="6" w:space="0" w:color="auto"/>
              <w:bottom w:val="nil"/>
              <w:right w:val="nil"/>
            </w:tcBorders>
          </w:tcPr>
          <w:p w14:paraId="11E1B91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B86A10B" w14:textId="77777777" w:rsidR="008120FD" w:rsidRPr="004B04C9" w:rsidRDefault="008120FD" w:rsidP="008120FD"/>
        </w:tc>
        <w:tc>
          <w:tcPr>
            <w:tcW w:w="6237" w:type="dxa"/>
            <w:tcBorders>
              <w:top w:val="nil"/>
              <w:left w:val="single" w:sz="6" w:space="0" w:color="auto"/>
              <w:bottom w:val="nil"/>
              <w:right w:val="nil"/>
            </w:tcBorders>
          </w:tcPr>
          <w:p w14:paraId="16DCD5E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3.5. Sistema de paza perimetrala </w:t>
            </w:r>
          </w:p>
          <w:p w14:paraId="3105B2AA" w14:textId="77777777" w:rsidR="008120FD" w:rsidRPr="00514EE0" w:rsidRDefault="008120FD" w:rsidP="008120FD">
            <w:pPr>
              <w:rPr>
                <w:b/>
                <w:bCs/>
                <w:sz w:val="2"/>
                <w:szCs w:val="22"/>
              </w:rPr>
            </w:pPr>
          </w:p>
        </w:tc>
        <w:tc>
          <w:tcPr>
            <w:tcW w:w="1134" w:type="dxa"/>
            <w:tcBorders>
              <w:top w:val="nil"/>
              <w:left w:val="single" w:sz="6" w:space="0" w:color="auto"/>
              <w:bottom w:val="nil"/>
              <w:right w:val="nil"/>
            </w:tcBorders>
          </w:tcPr>
          <w:p w14:paraId="42A3F7C1" w14:textId="77777777" w:rsidR="008120FD" w:rsidRPr="00514EE0" w:rsidRDefault="008120FD" w:rsidP="008120FD"/>
        </w:tc>
        <w:tc>
          <w:tcPr>
            <w:tcW w:w="992" w:type="dxa"/>
            <w:tcBorders>
              <w:top w:val="nil"/>
              <w:left w:val="single" w:sz="6" w:space="0" w:color="auto"/>
              <w:bottom w:val="nil"/>
              <w:right w:val="single" w:sz="4" w:space="0" w:color="auto"/>
            </w:tcBorders>
          </w:tcPr>
          <w:p w14:paraId="27647258" w14:textId="77777777" w:rsidR="008120FD" w:rsidRPr="00514EE0" w:rsidRDefault="008120FD" w:rsidP="008120FD"/>
        </w:tc>
      </w:tr>
      <w:tr w:rsidR="008120FD" w:rsidRPr="004B04C9" w14:paraId="2437AE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B47C5" w14:textId="77777777" w:rsidR="008120FD" w:rsidRPr="008B0ED8" w:rsidRDefault="008120FD" w:rsidP="008120FD">
            <w:pPr>
              <w:rPr>
                <w:sz w:val="22"/>
                <w:szCs w:val="22"/>
              </w:rPr>
            </w:pPr>
            <w:r w:rsidRPr="008B0ED8">
              <w:rPr>
                <w:sz w:val="22"/>
                <w:szCs w:val="22"/>
              </w:rPr>
              <w:t>86</w:t>
            </w:r>
          </w:p>
        </w:tc>
        <w:tc>
          <w:tcPr>
            <w:tcW w:w="1559" w:type="dxa"/>
            <w:tcBorders>
              <w:top w:val="single" w:sz="4" w:space="0" w:color="auto"/>
              <w:bottom w:val="single" w:sz="4" w:space="0" w:color="auto"/>
            </w:tcBorders>
            <w:vAlign w:val="center"/>
          </w:tcPr>
          <w:p w14:paraId="55DD48D3" w14:textId="77777777" w:rsidR="008120FD" w:rsidRPr="008B0ED8" w:rsidRDefault="008120FD" w:rsidP="008120FD">
            <w:pPr>
              <w:rPr>
                <w:sz w:val="22"/>
                <w:lang w:val="en-US"/>
              </w:rPr>
            </w:pPr>
          </w:p>
          <w:p w14:paraId="253FB506"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18107003" w14:textId="77777777" w:rsidR="008120FD" w:rsidRPr="00686790" w:rsidRDefault="008120FD" w:rsidP="008120FD">
            <w:pPr>
              <w:rPr>
                <w:sz w:val="22"/>
                <w:lang w:val="it-IT"/>
              </w:rPr>
            </w:pPr>
            <w:r w:rsidRPr="00686790">
              <w:rPr>
                <w:sz w:val="22"/>
                <w:lang w:val="it-IT"/>
              </w:rPr>
              <w:t>Panou de control pentru sisteme SPA cu 128 zone de securitate, 130/200 mA 12V in panou metalic IP54, de tip INTEGRA 128 PLUS</w:t>
            </w:r>
          </w:p>
          <w:p w14:paraId="49A5EBD8"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D55A59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9BF8AAB" w14:textId="77777777" w:rsidR="008120FD" w:rsidRPr="004B04C9" w:rsidRDefault="008120FD" w:rsidP="008120FD">
            <w:pPr>
              <w:jc w:val="center"/>
            </w:pPr>
            <w:r w:rsidRPr="008B0ED8">
              <w:rPr>
                <w:sz w:val="22"/>
              </w:rPr>
              <w:t>1,00</w:t>
            </w:r>
          </w:p>
        </w:tc>
      </w:tr>
      <w:tr w:rsidR="008120FD" w:rsidRPr="004B04C9" w14:paraId="2AF2A53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1E9EBF" w14:textId="77777777" w:rsidR="008120FD" w:rsidRPr="008B0ED8" w:rsidRDefault="008120FD" w:rsidP="008120FD">
            <w:pPr>
              <w:rPr>
                <w:sz w:val="22"/>
                <w:szCs w:val="22"/>
              </w:rPr>
            </w:pPr>
            <w:r w:rsidRPr="004B04C9">
              <w:t xml:space="preserve"> </w:t>
            </w:r>
            <w:r w:rsidRPr="008B0ED8">
              <w:rPr>
                <w:sz w:val="22"/>
                <w:szCs w:val="22"/>
              </w:rPr>
              <w:t>87</w:t>
            </w:r>
          </w:p>
        </w:tc>
        <w:tc>
          <w:tcPr>
            <w:tcW w:w="1559" w:type="dxa"/>
            <w:tcBorders>
              <w:top w:val="single" w:sz="4" w:space="0" w:color="auto"/>
              <w:bottom w:val="single" w:sz="4" w:space="0" w:color="auto"/>
            </w:tcBorders>
            <w:vAlign w:val="center"/>
          </w:tcPr>
          <w:p w14:paraId="3CBCB890" w14:textId="77777777" w:rsidR="008120FD" w:rsidRPr="008B0ED8" w:rsidRDefault="008120FD" w:rsidP="008120FD">
            <w:pPr>
              <w:rPr>
                <w:sz w:val="22"/>
                <w:lang w:val="en-US"/>
              </w:rPr>
            </w:pPr>
          </w:p>
          <w:p w14:paraId="2F01487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F4633D4" w14:textId="77777777" w:rsidR="008120FD" w:rsidRPr="00DF63B1" w:rsidRDefault="008120FD" w:rsidP="008120FD">
            <w:pPr>
              <w:rPr>
                <w:sz w:val="22"/>
                <w:lang w:val="en-US"/>
              </w:rPr>
            </w:pPr>
            <w:r w:rsidRPr="00DF63B1">
              <w:rPr>
                <w:sz w:val="22"/>
                <w:lang w:val="en-US"/>
              </w:rPr>
              <w:t>Tastatura de tip INT-KLRF-SSW</w:t>
            </w:r>
          </w:p>
          <w:p w14:paraId="233F3F1C"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4C64C8A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17259FA" w14:textId="77777777" w:rsidR="008120FD" w:rsidRPr="004B04C9" w:rsidRDefault="008120FD" w:rsidP="008120FD">
            <w:pPr>
              <w:jc w:val="center"/>
            </w:pPr>
            <w:r w:rsidRPr="008B0ED8">
              <w:rPr>
                <w:sz w:val="22"/>
              </w:rPr>
              <w:t>1,00</w:t>
            </w:r>
          </w:p>
        </w:tc>
      </w:tr>
      <w:tr w:rsidR="008120FD" w:rsidRPr="004B04C9" w14:paraId="1D8357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8D6D8" w14:textId="77777777" w:rsidR="008120FD" w:rsidRPr="008B0ED8" w:rsidRDefault="008120FD" w:rsidP="008120FD">
            <w:pPr>
              <w:rPr>
                <w:sz w:val="22"/>
                <w:szCs w:val="22"/>
              </w:rPr>
            </w:pPr>
            <w:r w:rsidRPr="004B04C9">
              <w:t xml:space="preserve"> </w:t>
            </w:r>
            <w:r w:rsidRPr="008B0ED8">
              <w:rPr>
                <w:sz w:val="22"/>
                <w:szCs w:val="22"/>
              </w:rPr>
              <w:t>88</w:t>
            </w:r>
          </w:p>
        </w:tc>
        <w:tc>
          <w:tcPr>
            <w:tcW w:w="1559" w:type="dxa"/>
            <w:tcBorders>
              <w:top w:val="single" w:sz="4" w:space="0" w:color="auto"/>
              <w:bottom w:val="single" w:sz="4" w:space="0" w:color="auto"/>
            </w:tcBorders>
            <w:vAlign w:val="center"/>
          </w:tcPr>
          <w:p w14:paraId="0316E83A" w14:textId="77777777" w:rsidR="008120FD" w:rsidRPr="008B0ED8" w:rsidRDefault="008120FD" w:rsidP="008120FD">
            <w:pPr>
              <w:rPr>
                <w:sz w:val="22"/>
                <w:lang w:val="en-US"/>
              </w:rPr>
            </w:pPr>
            <w:r w:rsidRPr="008B0ED8">
              <w:rPr>
                <w:sz w:val="22"/>
                <w:lang w:val="en-US"/>
              </w:rPr>
              <w:t>pret furnizor</w:t>
            </w:r>
          </w:p>
          <w:p w14:paraId="20D79EB0"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0AEF8076" w14:textId="77777777" w:rsidR="008120FD" w:rsidRPr="008B0ED8" w:rsidRDefault="008120FD" w:rsidP="008120FD">
            <w:pPr>
              <w:rPr>
                <w:sz w:val="22"/>
              </w:rPr>
            </w:pPr>
            <w:r w:rsidRPr="008B0ED8">
              <w:rPr>
                <w:sz w:val="22"/>
              </w:rPr>
              <w:t>Convertizor de semnal RS485/USB</w:t>
            </w:r>
          </w:p>
          <w:p w14:paraId="211FF407"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61E17D1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289DA2B" w14:textId="77777777" w:rsidR="008120FD" w:rsidRPr="004B04C9" w:rsidRDefault="008120FD" w:rsidP="008120FD">
            <w:pPr>
              <w:jc w:val="center"/>
            </w:pPr>
            <w:r w:rsidRPr="008B0ED8">
              <w:rPr>
                <w:sz w:val="22"/>
              </w:rPr>
              <w:t>1,00</w:t>
            </w:r>
          </w:p>
        </w:tc>
      </w:tr>
      <w:tr w:rsidR="008120FD" w:rsidRPr="004B04C9" w14:paraId="363548C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40BA0" w14:textId="77777777" w:rsidR="008120FD" w:rsidRPr="008B0ED8" w:rsidRDefault="008120FD" w:rsidP="008120FD">
            <w:pPr>
              <w:rPr>
                <w:sz w:val="22"/>
                <w:szCs w:val="22"/>
              </w:rPr>
            </w:pPr>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14:paraId="602ECE64" w14:textId="77777777" w:rsidR="008120FD" w:rsidRPr="008B0ED8" w:rsidRDefault="008120FD" w:rsidP="008120FD">
            <w:pPr>
              <w:rPr>
                <w:sz w:val="22"/>
                <w:lang w:val="en-US"/>
              </w:rPr>
            </w:pPr>
            <w:r w:rsidRPr="008B0ED8">
              <w:rPr>
                <w:sz w:val="22"/>
                <w:lang w:val="en-US"/>
              </w:rPr>
              <w:t>pret furnizor</w:t>
            </w:r>
          </w:p>
          <w:p w14:paraId="7EB0C74A"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EDA507A" w14:textId="77777777" w:rsidR="008120FD" w:rsidRPr="00686790" w:rsidRDefault="008120FD" w:rsidP="008120FD">
            <w:pPr>
              <w:rPr>
                <w:sz w:val="22"/>
                <w:lang w:val="it-IT"/>
              </w:rPr>
            </w:pPr>
            <w:r w:rsidRPr="00686790">
              <w:rPr>
                <w:sz w:val="22"/>
                <w:lang w:val="it-IT"/>
              </w:rPr>
              <w:t>Placa de expansiune pentru 8 zone, 35/80 mA, 12V de tip INT-E</w:t>
            </w:r>
          </w:p>
          <w:p w14:paraId="784E360D"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6B7C99D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626B688" w14:textId="77777777" w:rsidR="008120FD" w:rsidRPr="004B04C9" w:rsidRDefault="008120FD" w:rsidP="008120FD">
            <w:pPr>
              <w:jc w:val="center"/>
            </w:pPr>
            <w:r w:rsidRPr="008B0ED8">
              <w:rPr>
                <w:sz w:val="22"/>
              </w:rPr>
              <w:t>7,00</w:t>
            </w:r>
          </w:p>
        </w:tc>
      </w:tr>
      <w:tr w:rsidR="008120FD" w:rsidRPr="004B04C9" w14:paraId="40F6918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53403" w14:textId="77777777" w:rsidR="008120FD" w:rsidRPr="008B0ED8" w:rsidRDefault="008120FD" w:rsidP="008120FD">
            <w:pPr>
              <w:rPr>
                <w:sz w:val="22"/>
                <w:szCs w:val="22"/>
              </w:rPr>
            </w:pPr>
            <w:r w:rsidRPr="004B04C9">
              <w:t xml:space="preserve"> </w:t>
            </w:r>
            <w:r w:rsidRPr="008B0ED8">
              <w:rPr>
                <w:sz w:val="22"/>
                <w:szCs w:val="22"/>
              </w:rPr>
              <w:t>90</w:t>
            </w:r>
          </w:p>
        </w:tc>
        <w:tc>
          <w:tcPr>
            <w:tcW w:w="1559" w:type="dxa"/>
            <w:tcBorders>
              <w:top w:val="single" w:sz="4" w:space="0" w:color="auto"/>
              <w:bottom w:val="single" w:sz="4" w:space="0" w:color="auto"/>
            </w:tcBorders>
            <w:vAlign w:val="center"/>
          </w:tcPr>
          <w:p w14:paraId="55192264" w14:textId="77777777" w:rsidR="008120FD" w:rsidRPr="008B0ED8" w:rsidRDefault="008120FD" w:rsidP="008120FD">
            <w:pPr>
              <w:rPr>
                <w:sz w:val="22"/>
                <w:lang w:val="en-US"/>
              </w:rPr>
            </w:pPr>
            <w:r w:rsidRPr="008B0ED8">
              <w:rPr>
                <w:sz w:val="22"/>
                <w:lang w:val="en-US"/>
              </w:rPr>
              <w:t>pret furnizor</w:t>
            </w:r>
          </w:p>
          <w:p w14:paraId="40494539"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55F16EF4" w14:textId="77777777" w:rsidR="008120FD" w:rsidRPr="00686790" w:rsidRDefault="008120FD" w:rsidP="008120FD">
            <w:pPr>
              <w:rPr>
                <w:sz w:val="22"/>
                <w:lang w:val="it-IT"/>
              </w:rPr>
            </w:pPr>
            <w:r w:rsidRPr="00686790">
              <w:rPr>
                <w:sz w:val="22"/>
                <w:lang w:val="it-IT"/>
              </w:rPr>
              <w:t>Bloc de alimentare 12V, 6A cu incarcarea bateriei de tip APS-612</w:t>
            </w:r>
          </w:p>
          <w:p w14:paraId="2A3A58EA"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1B71CD6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7E2557D" w14:textId="77777777" w:rsidR="008120FD" w:rsidRPr="004B04C9" w:rsidRDefault="008120FD" w:rsidP="008120FD">
            <w:pPr>
              <w:jc w:val="center"/>
            </w:pPr>
            <w:r w:rsidRPr="008B0ED8">
              <w:rPr>
                <w:sz w:val="22"/>
              </w:rPr>
              <w:t>8,00</w:t>
            </w:r>
          </w:p>
        </w:tc>
      </w:tr>
      <w:tr w:rsidR="008120FD" w:rsidRPr="004B04C9" w14:paraId="08378E1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3997EC" w14:textId="77777777" w:rsidR="008120FD" w:rsidRPr="008B0ED8" w:rsidRDefault="008120FD" w:rsidP="008120FD">
            <w:pPr>
              <w:rPr>
                <w:sz w:val="22"/>
                <w:szCs w:val="22"/>
              </w:rPr>
            </w:pPr>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14:paraId="12861533" w14:textId="77777777" w:rsidR="008120FD" w:rsidRPr="008B0ED8" w:rsidRDefault="008120FD" w:rsidP="008120FD">
            <w:pPr>
              <w:rPr>
                <w:sz w:val="22"/>
                <w:lang w:val="en-US"/>
              </w:rPr>
            </w:pPr>
            <w:r w:rsidRPr="008B0ED8">
              <w:rPr>
                <w:sz w:val="22"/>
                <w:lang w:val="en-US"/>
              </w:rPr>
              <w:t>pret furnizor</w:t>
            </w:r>
          </w:p>
          <w:p w14:paraId="3CE7FE8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2B1D2377" w14:textId="77777777" w:rsidR="008120FD" w:rsidRPr="008B0ED8" w:rsidRDefault="008120FD" w:rsidP="008120FD">
            <w:pPr>
              <w:rPr>
                <w:sz w:val="22"/>
              </w:rPr>
            </w:pPr>
            <w:r w:rsidRPr="008B0ED8">
              <w:rPr>
                <w:sz w:val="22"/>
              </w:rPr>
              <w:t>Acumulator 12V, 7A/h</w:t>
            </w:r>
          </w:p>
          <w:p w14:paraId="17E66792"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7D200F9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20440D2" w14:textId="77777777" w:rsidR="008120FD" w:rsidRPr="004B04C9" w:rsidRDefault="008120FD" w:rsidP="008120FD">
            <w:pPr>
              <w:jc w:val="center"/>
            </w:pPr>
            <w:r w:rsidRPr="008B0ED8">
              <w:rPr>
                <w:sz w:val="22"/>
              </w:rPr>
              <w:t>4,00</w:t>
            </w:r>
          </w:p>
        </w:tc>
      </w:tr>
      <w:tr w:rsidR="008120FD" w:rsidRPr="004B04C9" w14:paraId="252A0A1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5294A5" w14:textId="77777777" w:rsidR="008120FD" w:rsidRPr="008B0ED8" w:rsidRDefault="008120FD" w:rsidP="008120FD">
            <w:pPr>
              <w:rPr>
                <w:sz w:val="22"/>
                <w:szCs w:val="22"/>
              </w:rPr>
            </w:pPr>
            <w:r w:rsidRPr="004B04C9">
              <w:t xml:space="preserve"> </w:t>
            </w:r>
            <w:r w:rsidRPr="008B0ED8">
              <w:rPr>
                <w:sz w:val="22"/>
                <w:szCs w:val="22"/>
              </w:rPr>
              <w:t>92</w:t>
            </w:r>
          </w:p>
        </w:tc>
        <w:tc>
          <w:tcPr>
            <w:tcW w:w="1559" w:type="dxa"/>
            <w:tcBorders>
              <w:top w:val="single" w:sz="4" w:space="0" w:color="auto"/>
              <w:bottom w:val="single" w:sz="4" w:space="0" w:color="auto"/>
            </w:tcBorders>
            <w:vAlign w:val="center"/>
          </w:tcPr>
          <w:p w14:paraId="391D4FB0" w14:textId="77777777" w:rsidR="008120FD" w:rsidRPr="008B0ED8" w:rsidRDefault="008120FD" w:rsidP="008120FD">
            <w:pPr>
              <w:rPr>
                <w:sz w:val="22"/>
                <w:lang w:val="en-US"/>
              </w:rPr>
            </w:pPr>
            <w:r w:rsidRPr="008B0ED8">
              <w:rPr>
                <w:sz w:val="22"/>
                <w:lang w:val="en-US"/>
              </w:rPr>
              <w:t>pret furnizor</w:t>
            </w:r>
          </w:p>
          <w:p w14:paraId="3486F34C"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83074B7" w14:textId="77777777" w:rsidR="008120FD" w:rsidRPr="008B0ED8" w:rsidRDefault="008120FD" w:rsidP="008120FD">
            <w:pPr>
              <w:rPr>
                <w:sz w:val="22"/>
              </w:rPr>
            </w:pPr>
            <w:r w:rsidRPr="008B0ED8">
              <w:rPr>
                <w:sz w:val="22"/>
              </w:rPr>
              <w:t>Acumulator 12V, 17A/h</w:t>
            </w:r>
          </w:p>
          <w:p w14:paraId="35FA5C9C" w14:textId="77777777" w:rsidR="008120FD" w:rsidRPr="00A032D3" w:rsidRDefault="008120FD" w:rsidP="008120FD">
            <w:pPr>
              <w:rPr>
                <w:sz w:val="2"/>
              </w:rPr>
            </w:pPr>
          </w:p>
        </w:tc>
        <w:tc>
          <w:tcPr>
            <w:tcW w:w="1134" w:type="dxa"/>
            <w:tcBorders>
              <w:top w:val="single" w:sz="4" w:space="0" w:color="auto"/>
              <w:bottom w:val="single" w:sz="4" w:space="0" w:color="auto"/>
            </w:tcBorders>
            <w:vAlign w:val="center"/>
          </w:tcPr>
          <w:p w14:paraId="60BF952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0C8DF44" w14:textId="77777777" w:rsidR="008120FD" w:rsidRPr="004B04C9" w:rsidRDefault="008120FD" w:rsidP="008120FD">
            <w:pPr>
              <w:jc w:val="center"/>
            </w:pPr>
            <w:r w:rsidRPr="008B0ED8">
              <w:rPr>
                <w:sz w:val="22"/>
              </w:rPr>
              <w:t>4,00</w:t>
            </w:r>
          </w:p>
        </w:tc>
      </w:tr>
      <w:tr w:rsidR="008120FD" w:rsidRPr="004B04C9" w14:paraId="11C4C4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D2251E" w14:textId="77777777" w:rsidR="008120FD" w:rsidRPr="008B0ED8" w:rsidRDefault="008120FD" w:rsidP="008120FD">
            <w:pPr>
              <w:rPr>
                <w:sz w:val="22"/>
                <w:szCs w:val="22"/>
              </w:rPr>
            </w:pPr>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14:paraId="10E6C70B" w14:textId="77777777" w:rsidR="008120FD" w:rsidRPr="008B0ED8" w:rsidRDefault="008120FD" w:rsidP="008120FD">
            <w:pPr>
              <w:rPr>
                <w:sz w:val="22"/>
                <w:lang w:val="en-US"/>
              </w:rPr>
            </w:pPr>
            <w:r w:rsidRPr="008B0ED8">
              <w:rPr>
                <w:sz w:val="22"/>
                <w:lang w:val="en-US"/>
              </w:rPr>
              <w:t>pret furnizor</w:t>
            </w:r>
          </w:p>
          <w:p w14:paraId="006EADFE"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1159735" w14:textId="77777777" w:rsidR="008120FD" w:rsidRPr="00DF63B1" w:rsidRDefault="008120FD" w:rsidP="008120FD">
            <w:pPr>
              <w:rPr>
                <w:sz w:val="22"/>
                <w:lang w:val="en-US"/>
              </w:rPr>
            </w:pPr>
            <w:r w:rsidRPr="00DF63B1">
              <w:rPr>
                <w:sz w:val="22"/>
                <w:lang w:val="en-US"/>
              </w:rPr>
              <w:t xml:space="preserve">Cofret metalic de tip </w:t>
            </w:r>
            <w:r w:rsidRPr="008B0ED8">
              <w:rPr>
                <w:sz w:val="22"/>
              </w:rPr>
              <w:t>ЩМП</w:t>
            </w:r>
            <w:r w:rsidRPr="00DF63B1">
              <w:rPr>
                <w:sz w:val="22"/>
                <w:lang w:val="en-US"/>
              </w:rPr>
              <w:t xml:space="preserve">-1-0 </w:t>
            </w:r>
            <w:r w:rsidRPr="008B0ED8">
              <w:rPr>
                <w:sz w:val="22"/>
              </w:rPr>
              <w:t>УХЛ</w:t>
            </w:r>
            <w:r w:rsidRPr="00DF63B1">
              <w:rPr>
                <w:sz w:val="22"/>
                <w:lang w:val="en-US"/>
              </w:rPr>
              <w:t>3, IP31, dimensiuni 395 x 310 x 220 mm</w:t>
            </w:r>
          </w:p>
          <w:p w14:paraId="24568CFF"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276BCF3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DF9587E" w14:textId="77777777" w:rsidR="008120FD" w:rsidRPr="004B04C9" w:rsidRDefault="008120FD" w:rsidP="008120FD">
            <w:pPr>
              <w:jc w:val="center"/>
            </w:pPr>
            <w:r w:rsidRPr="008B0ED8">
              <w:rPr>
                <w:sz w:val="22"/>
              </w:rPr>
              <w:t>1,00</w:t>
            </w:r>
          </w:p>
        </w:tc>
      </w:tr>
      <w:tr w:rsidR="008120FD" w:rsidRPr="004B04C9" w14:paraId="7C9355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ADD2EA" w14:textId="77777777" w:rsidR="008120FD" w:rsidRPr="008B0ED8" w:rsidRDefault="008120FD" w:rsidP="008120FD">
            <w:pPr>
              <w:rPr>
                <w:sz w:val="22"/>
                <w:szCs w:val="22"/>
              </w:rPr>
            </w:pPr>
            <w:r w:rsidRPr="004B04C9">
              <w:t xml:space="preserve"> </w:t>
            </w:r>
            <w:r w:rsidRPr="008B0ED8">
              <w:rPr>
                <w:sz w:val="22"/>
                <w:szCs w:val="22"/>
              </w:rPr>
              <w:t>94</w:t>
            </w:r>
          </w:p>
        </w:tc>
        <w:tc>
          <w:tcPr>
            <w:tcW w:w="1559" w:type="dxa"/>
            <w:tcBorders>
              <w:top w:val="single" w:sz="4" w:space="0" w:color="auto"/>
              <w:bottom w:val="single" w:sz="4" w:space="0" w:color="auto"/>
            </w:tcBorders>
            <w:vAlign w:val="center"/>
          </w:tcPr>
          <w:p w14:paraId="5B813E83" w14:textId="77777777" w:rsidR="008120FD" w:rsidRPr="008B0ED8" w:rsidRDefault="008120FD" w:rsidP="008120FD">
            <w:pPr>
              <w:rPr>
                <w:sz w:val="22"/>
                <w:lang w:val="en-US"/>
              </w:rPr>
            </w:pPr>
            <w:r w:rsidRPr="008B0ED8">
              <w:rPr>
                <w:sz w:val="22"/>
                <w:lang w:val="en-US"/>
              </w:rPr>
              <w:t>pret furnizor</w:t>
            </w:r>
          </w:p>
          <w:p w14:paraId="084809D3"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4EAD9C26" w14:textId="77777777" w:rsidR="008120FD" w:rsidRPr="00DF63B1" w:rsidRDefault="008120FD" w:rsidP="008120FD">
            <w:pPr>
              <w:rPr>
                <w:sz w:val="22"/>
                <w:lang w:val="en-US"/>
              </w:rPr>
            </w:pPr>
            <w:r w:rsidRPr="00DF63B1">
              <w:rPr>
                <w:sz w:val="22"/>
                <w:lang w:val="en-US"/>
              </w:rPr>
              <w:t xml:space="preserve">Cofret metalic de tip </w:t>
            </w:r>
            <w:r w:rsidRPr="008B0ED8">
              <w:rPr>
                <w:sz w:val="22"/>
              </w:rPr>
              <w:t>ЩМП</w:t>
            </w:r>
            <w:r w:rsidRPr="00DF63B1">
              <w:rPr>
                <w:sz w:val="22"/>
                <w:lang w:val="en-US"/>
              </w:rPr>
              <w:t xml:space="preserve">-1-0 74 </w:t>
            </w:r>
            <w:r w:rsidRPr="008B0ED8">
              <w:rPr>
                <w:sz w:val="22"/>
              </w:rPr>
              <w:t>У</w:t>
            </w:r>
            <w:r w:rsidRPr="00DF63B1">
              <w:rPr>
                <w:sz w:val="22"/>
                <w:lang w:val="en-US"/>
              </w:rPr>
              <w:t>2, IP54, dimensiuni 395 x 310 x 220 mm</w:t>
            </w:r>
          </w:p>
          <w:p w14:paraId="754C35FE" w14:textId="77777777" w:rsidR="008120FD" w:rsidRPr="00DF63B1" w:rsidRDefault="008120FD" w:rsidP="008120FD">
            <w:pPr>
              <w:rPr>
                <w:sz w:val="2"/>
                <w:lang w:val="en-US"/>
              </w:rPr>
            </w:pPr>
          </w:p>
        </w:tc>
        <w:tc>
          <w:tcPr>
            <w:tcW w:w="1134" w:type="dxa"/>
            <w:tcBorders>
              <w:top w:val="single" w:sz="4" w:space="0" w:color="auto"/>
              <w:bottom w:val="single" w:sz="4" w:space="0" w:color="auto"/>
            </w:tcBorders>
            <w:vAlign w:val="center"/>
          </w:tcPr>
          <w:p w14:paraId="07C0497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6CEF4D4" w14:textId="77777777" w:rsidR="008120FD" w:rsidRPr="004B04C9" w:rsidRDefault="008120FD" w:rsidP="008120FD">
            <w:pPr>
              <w:jc w:val="center"/>
            </w:pPr>
            <w:r w:rsidRPr="008B0ED8">
              <w:rPr>
                <w:sz w:val="22"/>
              </w:rPr>
              <w:t>8,00</w:t>
            </w:r>
          </w:p>
        </w:tc>
      </w:tr>
      <w:tr w:rsidR="008120FD" w:rsidRPr="004B04C9" w14:paraId="6A4B18F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E9D70" w14:textId="77777777" w:rsidR="008120FD" w:rsidRPr="008B0ED8" w:rsidRDefault="008120FD" w:rsidP="008120FD">
            <w:pPr>
              <w:rPr>
                <w:sz w:val="22"/>
                <w:szCs w:val="22"/>
              </w:rPr>
            </w:pPr>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14:paraId="6C2AA4A1" w14:textId="77777777" w:rsidR="008120FD" w:rsidRPr="008B0ED8" w:rsidRDefault="008120FD" w:rsidP="008120FD">
            <w:pPr>
              <w:rPr>
                <w:sz w:val="22"/>
                <w:lang w:val="en-US"/>
              </w:rPr>
            </w:pPr>
            <w:r w:rsidRPr="008B0ED8">
              <w:rPr>
                <w:sz w:val="22"/>
                <w:lang w:val="en-US"/>
              </w:rPr>
              <w:t>pret furnizor</w:t>
            </w:r>
          </w:p>
          <w:p w14:paraId="3AFAB79D" w14:textId="77777777" w:rsidR="008120FD" w:rsidRPr="008B0ED8" w:rsidRDefault="008120FD" w:rsidP="008120FD">
            <w:pPr>
              <w:rPr>
                <w:sz w:val="2"/>
              </w:rPr>
            </w:pPr>
          </w:p>
        </w:tc>
        <w:tc>
          <w:tcPr>
            <w:tcW w:w="6237" w:type="dxa"/>
            <w:tcBorders>
              <w:top w:val="single" w:sz="4" w:space="0" w:color="auto"/>
              <w:bottom w:val="single" w:sz="4" w:space="0" w:color="auto"/>
            </w:tcBorders>
            <w:vAlign w:val="center"/>
          </w:tcPr>
          <w:p w14:paraId="3F62D714" w14:textId="77777777" w:rsidR="008120FD" w:rsidRPr="00686790" w:rsidRDefault="008120FD" w:rsidP="008120FD">
            <w:pPr>
              <w:rPr>
                <w:sz w:val="22"/>
                <w:lang w:val="it-IT"/>
              </w:rPr>
            </w:pPr>
            <w:r w:rsidRPr="00686790">
              <w:rPr>
                <w:sz w:val="22"/>
                <w:lang w:val="it-IT"/>
              </w:rPr>
              <w:t>Buton de alarma in corp metalic cu chee, IK10</w:t>
            </w:r>
          </w:p>
          <w:p w14:paraId="4DE1FA53" w14:textId="77777777" w:rsidR="008120FD" w:rsidRPr="00686790" w:rsidRDefault="008120FD" w:rsidP="008120FD">
            <w:pPr>
              <w:rPr>
                <w:sz w:val="2"/>
                <w:lang w:val="it-IT"/>
              </w:rPr>
            </w:pPr>
          </w:p>
        </w:tc>
        <w:tc>
          <w:tcPr>
            <w:tcW w:w="1134" w:type="dxa"/>
            <w:tcBorders>
              <w:top w:val="single" w:sz="4" w:space="0" w:color="auto"/>
              <w:bottom w:val="single" w:sz="4" w:space="0" w:color="auto"/>
            </w:tcBorders>
            <w:vAlign w:val="center"/>
          </w:tcPr>
          <w:p w14:paraId="714D16B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56E7A00" w14:textId="77777777" w:rsidR="008120FD" w:rsidRPr="004B04C9" w:rsidRDefault="008120FD" w:rsidP="008120FD">
            <w:pPr>
              <w:jc w:val="center"/>
            </w:pPr>
            <w:r w:rsidRPr="008B0ED8">
              <w:rPr>
                <w:sz w:val="22"/>
              </w:rPr>
              <w:t>0,00</w:t>
            </w:r>
          </w:p>
        </w:tc>
      </w:tr>
    </w:tbl>
    <w:p w14:paraId="5E09495E" w14:textId="77777777" w:rsidR="008120FD" w:rsidRPr="004B04C9" w:rsidRDefault="008120FD" w:rsidP="008120FD">
      <w:pPr>
        <w:rPr>
          <w:sz w:val="6"/>
          <w:szCs w:val="6"/>
        </w:rPr>
      </w:pPr>
      <w:r w:rsidRPr="004B04C9">
        <w:t xml:space="preserve"> </w:t>
      </w:r>
    </w:p>
    <w:p w14:paraId="2550773D" w14:textId="77777777" w:rsidR="008120FD" w:rsidRPr="004B04C9" w:rsidRDefault="008120FD" w:rsidP="008120FD">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14:paraId="1AFB1BB4" w14:textId="77777777" w:rsidR="008120FD" w:rsidRPr="004B04C9" w:rsidRDefault="008120FD" w:rsidP="008120FD">
      <w:pPr>
        <w:jc w:val="center"/>
        <w:rPr>
          <w:b/>
          <w:bCs/>
        </w:rPr>
      </w:pPr>
      <w:r w:rsidRPr="00420C62">
        <w:rPr>
          <w:b/>
          <w:bCs/>
          <w:lang w:val="it-IT"/>
        </w:rPr>
        <w:t>Sup</w:t>
      </w:r>
      <w:r>
        <w:rPr>
          <w:b/>
          <w:bCs/>
          <w:lang w:val="it-IT"/>
        </w:rPr>
        <w:t>raveghere video</w:t>
      </w:r>
    </w:p>
    <w:p w14:paraId="2E62993D"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179D92A1"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4F78AFB9"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30ED952" w14:textId="77777777" w:rsidR="008120FD" w:rsidRPr="00AA66D4" w:rsidRDefault="008120FD" w:rsidP="008120FD">
            <w:pPr>
              <w:ind w:right="-108"/>
              <w:jc w:val="center"/>
              <w:rPr>
                <w:sz w:val="18"/>
                <w:szCs w:val="22"/>
                <w:lang w:val="en-US"/>
              </w:rPr>
            </w:pPr>
            <w:r w:rsidRPr="00AA66D4">
              <w:rPr>
                <w:sz w:val="18"/>
                <w:szCs w:val="22"/>
              </w:rPr>
              <w:t>№</w:t>
            </w:r>
          </w:p>
          <w:p w14:paraId="3BB3E66C"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7F9B8995"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0CFA1CDB"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7231BD9F"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79446236"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0B524457"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3FA1AA8"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0CDD7FB1"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287868EB"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2E5DBB04"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5CDC5268" w14:textId="77777777" w:rsidR="008120FD" w:rsidRPr="004B04C9" w:rsidRDefault="008120FD" w:rsidP="008120FD">
            <w:pPr>
              <w:jc w:val="center"/>
              <w:rPr>
                <w:sz w:val="22"/>
                <w:szCs w:val="22"/>
                <w:lang w:val="en-US"/>
              </w:rPr>
            </w:pPr>
          </w:p>
        </w:tc>
      </w:tr>
    </w:tbl>
    <w:p w14:paraId="6E1467F0"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5BB89074"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FE45415"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57A60B4"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12DCA047"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4FD70D3"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79DE2EDB"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6CA798A2" w14:textId="77777777" w:rsidTr="008120FD">
        <w:tc>
          <w:tcPr>
            <w:tcW w:w="709" w:type="dxa"/>
            <w:tcBorders>
              <w:top w:val="nil"/>
              <w:left w:val="single" w:sz="6" w:space="0" w:color="auto"/>
              <w:bottom w:val="nil"/>
              <w:right w:val="nil"/>
            </w:tcBorders>
          </w:tcPr>
          <w:p w14:paraId="528A8696" w14:textId="77777777" w:rsidR="008120FD" w:rsidRPr="004B04C9" w:rsidRDefault="008120FD" w:rsidP="008120FD">
            <w:pPr>
              <w:jc w:val="center"/>
            </w:pPr>
          </w:p>
        </w:tc>
        <w:tc>
          <w:tcPr>
            <w:tcW w:w="1559" w:type="dxa"/>
            <w:tcBorders>
              <w:top w:val="nil"/>
              <w:left w:val="single" w:sz="6" w:space="0" w:color="auto"/>
              <w:bottom w:val="nil"/>
              <w:right w:val="nil"/>
            </w:tcBorders>
          </w:tcPr>
          <w:p w14:paraId="2759F72B" w14:textId="77777777" w:rsidR="008120FD" w:rsidRPr="004B04C9" w:rsidRDefault="008120FD" w:rsidP="008120FD"/>
        </w:tc>
        <w:tc>
          <w:tcPr>
            <w:tcW w:w="6379" w:type="dxa"/>
            <w:tcBorders>
              <w:top w:val="nil"/>
              <w:left w:val="single" w:sz="6" w:space="0" w:color="auto"/>
              <w:bottom w:val="nil"/>
              <w:right w:val="nil"/>
            </w:tcBorders>
          </w:tcPr>
          <w:p w14:paraId="416BFBD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constructie </w:t>
            </w:r>
          </w:p>
          <w:p w14:paraId="66A880E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966010C" w14:textId="77777777" w:rsidR="008120FD" w:rsidRPr="00514EE0" w:rsidRDefault="008120FD" w:rsidP="008120FD"/>
        </w:tc>
        <w:tc>
          <w:tcPr>
            <w:tcW w:w="992" w:type="dxa"/>
            <w:tcBorders>
              <w:top w:val="nil"/>
              <w:left w:val="single" w:sz="6" w:space="0" w:color="auto"/>
              <w:bottom w:val="nil"/>
              <w:right w:val="single" w:sz="4" w:space="0" w:color="auto"/>
            </w:tcBorders>
          </w:tcPr>
          <w:p w14:paraId="09430F1E" w14:textId="77777777" w:rsidR="008120FD" w:rsidRPr="00514EE0" w:rsidRDefault="008120FD" w:rsidP="008120FD"/>
        </w:tc>
      </w:tr>
      <w:tr w:rsidR="008120FD" w:rsidRPr="00514EE0" w14:paraId="413DB0ED" w14:textId="77777777" w:rsidTr="008120FD">
        <w:tc>
          <w:tcPr>
            <w:tcW w:w="709" w:type="dxa"/>
            <w:tcBorders>
              <w:top w:val="nil"/>
              <w:left w:val="single" w:sz="6" w:space="0" w:color="auto"/>
              <w:bottom w:val="nil"/>
              <w:right w:val="nil"/>
            </w:tcBorders>
          </w:tcPr>
          <w:p w14:paraId="74977B88" w14:textId="77777777" w:rsidR="008120FD" w:rsidRPr="004B04C9" w:rsidRDefault="008120FD" w:rsidP="008120FD">
            <w:pPr>
              <w:jc w:val="center"/>
            </w:pPr>
          </w:p>
        </w:tc>
        <w:tc>
          <w:tcPr>
            <w:tcW w:w="1559" w:type="dxa"/>
            <w:tcBorders>
              <w:top w:val="nil"/>
              <w:left w:val="single" w:sz="6" w:space="0" w:color="auto"/>
              <w:bottom w:val="nil"/>
              <w:right w:val="nil"/>
            </w:tcBorders>
          </w:tcPr>
          <w:p w14:paraId="726AF3D5" w14:textId="77777777" w:rsidR="008120FD" w:rsidRPr="004B04C9" w:rsidRDefault="008120FD" w:rsidP="008120FD"/>
        </w:tc>
        <w:tc>
          <w:tcPr>
            <w:tcW w:w="6379" w:type="dxa"/>
            <w:tcBorders>
              <w:top w:val="nil"/>
              <w:left w:val="single" w:sz="6" w:space="0" w:color="auto"/>
              <w:bottom w:val="nil"/>
              <w:right w:val="nil"/>
            </w:tcBorders>
          </w:tcPr>
          <w:p w14:paraId="0C193415"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1.1. Sistema de supraveghere video </w:t>
            </w:r>
          </w:p>
          <w:p w14:paraId="3DEFCD4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3A36A8C" w14:textId="77777777" w:rsidR="008120FD" w:rsidRPr="00514EE0" w:rsidRDefault="008120FD" w:rsidP="008120FD"/>
        </w:tc>
        <w:tc>
          <w:tcPr>
            <w:tcW w:w="992" w:type="dxa"/>
            <w:tcBorders>
              <w:top w:val="nil"/>
              <w:left w:val="single" w:sz="6" w:space="0" w:color="auto"/>
              <w:bottom w:val="nil"/>
              <w:right w:val="single" w:sz="4" w:space="0" w:color="auto"/>
            </w:tcBorders>
          </w:tcPr>
          <w:p w14:paraId="1F3B4E75" w14:textId="77777777" w:rsidR="008120FD" w:rsidRPr="00514EE0" w:rsidRDefault="008120FD" w:rsidP="008120FD"/>
        </w:tc>
      </w:tr>
      <w:tr w:rsidR="008120FD" w:rsidRPr="004B04C9" w14:paraId="6CDD9B9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B94671"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3CD04ECB" w14:textId="77777777" w:rsidR="008120FD" w:rsidRPr="008B0ED8" w:rsidRDefault="008120FD" w:rsidP="008120FD">
            <w:pPr>
              <w:rPr>
                <w:sz w:val="22"/>
                <w:lang w:val="en-US"/>
              </w:rPr>
            </w:pPr>
            <w:r w:rsidRPr="008B0ED8">
              <w:rPr>
                <w:sz w:val="22"/>
                <w:lang w:val="en-US"/>
              </w:rPr>
              <w:t>34-02-003-1</w:t>
            </w:r>
          </w:p>
          <w:p w14:paraId="1E6B916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FB5ACC1" w14:textId="77777777" w:rsidR="008120FD" w:rsidRPr="00DF63B1" w:rsidRDefault="008120FD" w:rsidP="008120FD">
            <w:pPr>
              <w:rPr>
                <w:sz w:val="22"/>
                <w:lang w:val="en-US"/>
              </w:rPr>
            </w:pPr>
            <w:r w:rsidRPr="00DF63B1">
              <w:rPr>
                <w:sz w:val="22"/>
                <w:lang w:val="en-US"/>
              </w:rPr>
              <w:t>Executarea conductelor din tevi de polietilena: D=25 mm</w:t>
            </w:r>
          </w:p>
          <w:p w14:paraId="17B1328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3EBD9F5"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0A1543FB" w14:textId="77777777" w:rsidR="008120FD" w:rsidRPr="004B04C9" w:rsidRDefault="008120FD" w:rsidP="008120FD">
            <w:pPr>
              <w:jc w:val="center"/>
            </w:pPr>
            <w:r w:rsidRPr="008B0ED8">
              <w:rPr>
                <w:sz w:val="22"/>
              </w:rPr>
              <w:t>0,20</w:t>
            </w:r>
          </w:p>
        </w:tc>
      </w:tr>
      <w:tr w:rsidR="008120FD" w:rsidRPr="00514EE0" w14:paraId="27E6978F" w14:textId="77777777" w:rsidTr="008120FD">
        <w:tc>
          <w:tcPr>
            <w:tcW w:w="709" w:type="dxa"/>
            <w:tcBorders>
              <w:top w:val="nil"/>
              <w:left w:val="single" w:sz="6" w:space="0" w:color="auto"/>
              <w:bottom w:val="nil"/>
              <w:right w:val="nil"/>
            </w:tcBorders>
          </w:tcPr>
          <w:p w14:paraId="0CA704E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E735D3D" w14:textId="77777777" w:rsidR="008120FD" w:rsidRPr="004B04C9" w:rsidRDefault="008120FD" w:rsidP="008120FD"/>
        </w:tc>
        <w:tc>
          <w:tcPr>
            <w:tcW w:w="6379" w:type="dxa"/>
            <w:tcBorders>
              <w:top w:val="nil"/>
              <w:left w:val="single" w:sz="6" w:space="0" w:color="auto"/>
              <w:bottom w:val="nil"/>
              <w:right w:val="nil"/>
            </w:tcBorders>
          </w:tcPr>
          <w:p w14:paraId="2ACCF92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1.2. Telefonie </w:t>
            </w:r>
          </w:p>
          <w:p w14:paraId="147E2628"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68A84BA" w14:textId="77777777" w:rsidR="008120FD" w:rsidRPr="00514EE0" w:rsidRDefault="008120FD" w:rsidP="008120FD"/>
        </w:tc>
        <w:tc>
          <w:tcPr>
            <w:tcW w:w="992" w:type="dxa"/>
            <w:tcBorders>
              <w:top w:val="nil"/>
              <w:left w:val="single" w:sz="6" w:space="0" w:color="auto"/>
              <w:bottom w:val="nil"/>
              <w:right w:val="single" w:sz="4" w:space="0" w:color="auto"/>
            </w:tcBorders>
          </w:tcPr>
          <w:p w14:paraId="4B12B640" w14:textId="77777777" w:rsidR="008120FD" w:rsidRPr="00514EE0" w:rsidRDefault="008120FD" w:rsidP="008120FD"/>
        </w:tc>
      </w:tr>
      <w:tr w:rsidR="008120FD" w:rsidRPr="004B04C9" w14:paraId="460D02E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51086A" w14:textId="77777777" w:rsidR="008120FD" w:rsidRPr="008B0ED8" w:rsidRDefault="008120FD" w:rsidP="008120FD">
            <w:pPr>
              <w:rPr>
                <w:sz w:val="22"/>
                <w:szCs w:val="22"/>
              </w:rPr>
            </w:pPr>
            <w:r w:rsidRPr="008B0ED8">
              <w:rPr>
                <w:sz w:val="22"/>
                <w:szCs w:val="22"/>
              </w:rPr>
              <w:t>2</w:t>
            </w:r>
          </w:p>
        </w:tc>
        <w:tc>
          <w:tcPr>
            <w:tcW w:w="1559" w:type="dxa"/>
            <w:tcBorders>
              <w:top w:val="single" w:sz="4" w:space="0" w:color="auto"/>
              <w:bottom w:val="single" w:sz="4" w:space="0" w:color="auto"/>
            </w:tcBorders>
            <w:vAlign w:val="center"/>
          </w:tcPr>
          <w:p w14:paraId="43BC9E94" w14:textId="77777777" w:rsidR="008120FD" w:rsidRPr="008B0ED8" w:rsidRDefault="008120FD" w:rsidP="008120FD">
            <w:pPr>
              <w:rPr>
                <w:sz w:val="22"/>
                <w:lang w:val="en-US"/>
              </w:rPr>
            </w:pPr>
            <w:r w:rsidRPr="008B0ED8">
              <w:rPr>
                <w:sz w:val="22"/>
                <w:lang w:val="en-US"/>
              </w:rPr>
              <w:t>34-02-003-1</w:t>
            </w:r>
          </w:p>
          <w:p w14:paraId="361C65F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80722B" w14:textId="77777777" w:rsidR="008120FD" w:rsidRPr="00DF63B1" w:rsidRDefault="008120FD" w:rsidP="008120FD">
            <w:pPr>
              <w:rPr>
                <w:sz w:val="22"/>
                <w:lang w:val="en-US"/>
              </w:rPr>
            </w:pPr>
            <w:r w:rsidRPr="00DF63B1">
              <w:rPr>
                <w:sz w:val="22"/>
                <w:lang w:val="en-US"/>
              </w:rPr>
              <w:t>Executarea conductelor din tevi de polietilena: D=25 mm</w:t>
            </w:r>
          </w:p>
          <w:p w14:paraId="2CA8D9B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4B58305"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2270377A" w14:textId="77777777" w:rsidR="008120FD" w:rsidRPr="004B04C9" w:rsidRDefault="008120FD" w:rsidP="008120FD">
            <w:pPr>
              <w:jc w:val="center"/>
            </w:pPr>
            <w:r w:rsidRPr="008B0ED8">
              <w:rPr>
                <w:sz w:val="22"/>
              </w:rPr>
              <w:t>0,08</w:t>
            </w:r>
          </w:p>
        </w:tc>
      </w:tr>
      <w:tr w:rsidR="008120FD" w:rsidRPr="00514EE0" w14:paraId="31B5A50E" w14:textId="77777777" w:rsidTr="008120FD">
        <w:tc>
          <w:tcPr>
            <w:tcW w:w="709" w:type="dxa"/>
            <w:tcBorders>
              <w:top w:val="nil"/>
              <w:left w:val="single" w:sz="6" w:space="0" w:color="auto"/>
              <w:bottom w:val="nil"/>
              <w:right w:val="nil"/>
            </w:tcBorders>
          </w:tcPr>
          <w:p w14:paraId="7C366CD4"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EF9F155" w14:textId="77777777" w:rsidR="008120FD" w:rsidRPr="004B04C9" w:rsidRDefault="008120FD" w:rsidP="008120FD"/>
        </w:tc>
        <w:tc>
          <w:tcPr>
            <w:tcW w:w="6379" w:type="dxa"/>
            <w:tcBorders>
              <w:top w:val="nil"/>
              <w:left w:val="single" w:sz="6" w:space="0" w:color="auto"/>
              <w:bottom w:val="nil"/>
              <w:right w:val="nil"/>
            </w:tcBorders>
          </w:tcPr>
          <w:p w14:paraId="65AC2E8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1.3. Control acces </w:t>
            </w:r>
          </w:p>
          <w:p w14:paraId="198108E5"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63F009A" w14:textId="77777777" w:rsidR="008120FD" w:rsidRPr="00514EE0" w:rsidRDefault="008120FD" w:rsidP="008120FD"/>
        </w:tc>
        <w:tc>
          <w:tcPr>
            <w:tcW w:w="992" w:type="dxa"/>
            <w:tcBorders>
              <w:top w:val="nil"/>
              <w:left w:val="single" w:sz="6" w:space="0" w:color="auto"/>
              <w:bottom w:val="nil"/>
              <w:right w:val="single" w:sz="4" w:space="0" w:color="auto"/>
            </w:tcBorders>
          </w:tcPr>
          <w:p w14:paraId="3A06CB65" w14:textId="77777777" w:rsidR="008120FD" w:rsidRPr="00514EE0" w:rsidRDefault="008120FD" w:rsidP="008120FD"/>
        </w:tc>
      </w:tr>
      <w:tr w:rsidR="008120FD" w:rsidRPr="004B04C9" w14:paraId="24FE097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9C8E1" w14:textId="77777777" w:rsidR="008120FD" w:rsidRPr="008B0ED8" w:rsidRDefault="008120FD" w:rsidP="008120FD">
            <w:pPr>
              <w:rPr>
                <w:sz w:val="22"/>
                <w:szCs w:val="22"/>
              </w:rPr>
            </w:pPr>
            <w:r w:rsidRPr="008B0ED8">
              <w:rPr>
                <w:sz w:val="22"/>
                <w:szCs w:val="22"/>
              </w:rPr>
              <w:t>3</w:t>
            </w:r>
          </w:p>
        </w:tc>
        <w:tc>
          <w:tcPr>
            <w:tcW w:w="1559" w:type="dxa"/>
            <w:tcBorders>
              <w:top w:val="single" w:sz="4" w:space="0" w:color="auto"/>
              <w:bottom w:val="single" w:sz="4" w:space="0" w:color="auto"/>
            </w:tcBorders>
            <w:vAlign w:val="center"/>
          </w:tcPr>
          <w:p w14:paraId="60EC1B74" w14:textId="77777777" w:rsidR="008120FD" w:rsidRPr="008B0ED8" w:rsidRDefault="008120FD" w:rsidP="008120FD">
            <w:pPr>
              <w:rPr>
                <w:sz w:val="22"/>
                <w:lang w:val="en-US"/>
              </w:rPr>
            </w:pPr>
            <w:r w:rsidRPr="008B0ED8">
              <w:rPr>
                <w:sz w:val="22"/>
                <w:lang w:val="en-US"/>
              </w:rPr>
              <w:t>CK33A</w:t>
            </w:r>
          </w:p>
          <w:p w14:paraId="5CE6286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4A9BE09" w14:textId="77777777" w:rsidR="008120FD" w:rsidRPr="00DF63B1" w:rsidRDefault="008120FD" w:rsidP="008120FD">
            <w:pPr>
              <w:rPr>
                <w:sz w:val="22"/>
                <w:lang w:val="en-US"/>
              </w:rPr>
            </w:pPr>
            <w:r w:rsidRPr="00DF63B1">
              <w:rPr>
                <w:sz w:val="22"/>
                <w:lang w:val="en-US"/>
              </w:rPr>
              <w:t>Amortizator cu brat articulat pentru inchiderea usilor</w:t>
            </w:r>
          </w:p>
          <w:p w14:paraId="7EEC09F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047AA3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858E2B5" w14:textId="77777777" w:rsidR="008120FD" w:rsidRPr="004B04C9" w:rsidRDefault="008120FD" w:rsidP="008120FD">
            <w:pPr>
              <w:jc w:val="center"/>
            </w:pPr>
            <w:r w:rsidRPr="008B0ED8">
              <w:rPr>
                <w:sz w:val="22"/>
              </w:rPr>
              <w:t>7,00</w:t>
            </w:r>
          </w:p>
        </w:tc>
      </w:tr>
      <w:tr w:rsidR="008120FD" w:rsidRPr="00514EE0" w14:paraId="598F8067" w14:textId="77777777" w:rsidTr="008120FD">
        <w:tc>
          <w:tcPr>
            <w:tcW w:w="709" w:type="dxa"/>
            <w:tcBorders>
              <w:top w:val="nil"/>
              <w:left w:val="single" w:sz="6" w:space="0" w:color="auto"/>
              <w:bottom w:val="nil"/>
              <w:right w:val="nil"/>
            </w:tcBorders>
          </w:tcPr>
          <w:p w14:paraId="40BE715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50F4FFA" w14:textId="77777777" w:rsidR="008120FD" w:rsidRPr="004B04C9" w:rsidRDefault="008120FD" w:rsidP="008120FD"/>
        </w:tc>
        <w:tc>
          <w:tcPr>
            <w:tcW w:w="6379" w:type="dxa"/>
            <w:tcBorders>
              <w:top w:val="nil"/>
              <w:left w:val="single" w:sz="6" w:space="0" w:color="auto"/>
              <w:bottom w:val="nil"/>
              <w:right w:val="nil"/>
            </w:tcBorders>
          </w:tcPr>
          <w:p w14:paraId="177C1233"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1.4. Diverse </w:t>
            </w:r>
          </w:p>
          <w:p w14:paraId="0DD2E2F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E5A705A" w14:textId="77777777" w:rsidR="008120FD" w:rsidRPr="00514EE0" w:rsidRDefault="008120FD" w:rsidP="008120FD"/>
        </w:tc>
        <w:tc>
          <w:tcPr>
            <w:tcW w:w="992" w:type="dxa"/>
            <w:tcBorders>
              <w:top w:val="nil"/>
              <w:left w:val="single" w:sz="6" w:space="0" w:color="auto"/>
              <w:bottom w:val="nil"/>
              <w:right w:val="single" w:sz="4" w:space="0" w:color="auto"/>
            </w:tcBorders>
          </w:tcPr>
          <w:p w14:paraId="1E951D3D" w14:textId="77777777" w:rsidR="008120FD" w:rsidRPr="00514EE0" w:rsidRDefault="008120FD" w:rsidP="008120FD"/>
        </w:tc>
      </w:tr>
      <w:tr w:rsidR="008120FD" w:rsidRPr="004B04C9" w14:paraId="3951A7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DE80D" w14:textId="77777777" w:rsidR="008120FD" w:rsidRPr="008B0ED8" w:rsidRDefault="008120FD" w:rsidP="008120FD">
            <w:pPr>
              <w:rPr>
                <w:sz w:val="22"/>
                <w:szCs w:val="22"/>
              </w:rPr>
            </w:pPr>
            <w:r w:rsidRPr="008B0ED8">
              <w:rPr>
                <w:sz w:val="22"/>
                <w:szCs w:val="22"/>
              </w:rPr>
              <w:t>4</w:t>
            </w:r>
          </w:p>
        </w:tc>
        <w:tc>
          <w:tcPr>
            <w:tcW w:w="1559" w:type="dxa"/>
            <w:tcBorders>
              <w:top w:val="single" w:sz="4" w:space="0" w:color="auto"/>
              <w:bottom w:val="single" w:sz="4" w:space="0" w:color="auto"/>
            </w:tcBorders>
            <w:vAlign w:val="center"/>
          </w:tcPr>
          <w:p w14:paraId="6EFC257E" w14:textId="77777777" w:rsidR="008120FD" w:rsidRPr="008B0ED8" w:rsidRDefault="008120FD" w:rsidP="008120FD">
            <w:pPr>
              <w:rPr>
                <w:sz w:val="22"/>
                <w:lang w:val="en-US"/>
              </w:rPr>
            </w:pPr>
            <w:r w:rsidRPr="008B0ED8">
              <w:rPr>
                <w:sz w:val="22"/>
                <w:lang w:val="en-US"/>
              </w:rPr>
              <w:t>TsA16B1</w:t>
            </w:r>
          </w:p>
          <w:p w14:paraId="5A374CD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68B5D2D" w14:textId="77777777" w:rsidR="008120FD" w:rsidRPr="00DF63B1" w:rsidRDefault="008120FD" w:rsidP="008120FD">
            <w:pPr>
              <w:rPr>
                <w:sz w:val="22"/>
                <w:lang w:val="en-US"/>
              </w:rPr>
            </w:pPr>
            <w:r w:rsidRPr="00DF63B1">
              <w:rPr>
                <w:sz w:val="22"/>
                <w:lang w:val="en-US"/>
              </w:rPr>
              <w:t>Sapatura manuala de pamint, in spatii limitate, in transe de pina la 4 m adincime, pentru cabluri electrice de inalta tensiune, in pamint cu umiditate naturala fara sprijiniri latime &lt; 1 m, adincime &lt; 1,5 m , teren mijlociu</w:t>
            </w:r>
          </w:p>
          <w:p w14:paraId="7B8239F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DF7E3B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39E8F6D2" w14:textId="77777777" w:rsidR="008120FD" w:rsidRPr="004B04C9" w:rsidRDefault="008120FD" w:rsidP="008120FD">
            <w:pPr>
              <w:jc w:val="center"/>
            </w:pPr>
            <w:r w:rsidRPr="008B0ED8">
              <w:rPr>
                <w:sz w:val="22"/>
              </w:rPr>
              <w:t>18,00</w:t>
            </w:r>
          </w:p>
        </w:tc>
      </w:tr>
      <w:tr w:rsidR="008120FD" w:rsidRPr="004B04C9" w14:paraId="73EC44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8E62CB"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4D70CE93" w14:textId="77777777" w:rsidR="008120FD" w:rsidRPr="008B0ED8" w:rsidRDefault="008120FD" w:rsidP="008120FD">
            <w:pPr>
              <w:rPr>
                <w:sz w:val="22"/>
                <w:lang w:val="en-US"/>
              </w:rPr>
            </w:pPr>
            <w:r w:rsidRPr="008B0ED8">
              <w:rPr>
                <w:sz w:val="22"/>
                <w:lang w:val="en-US"/>
              </w:rPr>
              <w:t>TsD18B</w:t>
            </w:r>
          </w:p>
          <w:p w14:paraId="7BB1CC8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FFF277" w14:textId="77777777" w:rsidR="008120FD" w:rsidRPr="00DF63B1" w:rsidRDefault="008120FD" w:rsidP="008120FD">
            <w:pPr>
              <w:rPr>
                <w:sz w:val="22"/>
                <w:lang w:val="en-US"/>
              </w:rPr>
            </w:pPr>
            <w:r w:rsidRPr="00DF63B1">
              <w:rPr>
                <w:sz w:val="22"/>
                <w:lang w:val="en-US"/>
              </w:rPr>
              <w:t>Umplutura compactata in santuri, pentru cablurile ingropate ale liniilor electrice de inalta tensiune, executata cu pamint provenit din teren mijlociu</w:t>
            </w:r>
          </w:p>
          <w:p w14:paraId="6C05ABA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96F937"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AE37AD7" w14:textId="77777777" w:rsidR="008120FD" w:rsidRPr="004B04C9" w:rsidRDefault="008120FD" w:rsidP="008120FD">
            <w:pPr>
              <w:jc w:val="center"/>
            </w:pPr>
            <w:r w:rsidRPr="008B0ED8">
              <w:rPr>
                <w:sz w:val="22"/>
              </w:rPr>
              <w:t>12,00</w:t>
            </w:r>
          </w:p>
        </w:tc>
      </w:tr>
      <w:tr w:rsidR="008120FD" w:rsidRPr="004B04C9" w14:paraId="0461D54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1FE1FF"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442DDB1D" w14:textId="77777777" w:rsidR="008120FD" w:rsidRPr="008B0ED8" w:rsidRDefault="008120FD" w:rsidP="008120FD">
            <w:pPr>
              <w:rPr>
                <w:sz w:val="22"/>
                <w:lang w:val="en-US"/>
              </w:rPr>
            </w:pPr>
            <w:r w:rsidRPr="008B0ED8">
              <w:rPr>
                <w:sz w:val="22"/>
                <w:lang w:val="en-US"/>
              </w:rPr>
              <w:t>TsC35A1</w:t>
            </w:r>
          </w:p>
          <w:p w14:paraId="2E3BBB7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4933BC3" w14:textId="77777777" w:rsidR="008120FD" w:rsidRPr="00DF63B1" w:rsidRDefault="008120FD" w:rsidP="008120FD">
            <w:pPr>
              <w:rPr>
                <w:sz w:val="22"/>
                <w:lang w:val="en-US"/>
              </w:rPr>
            </w:pPr>
            <w:r w:rsidRPr="00DF63B1">
              <w:rPr>
                <w:sz w:val="22"/>
                <w:lang w:val="en-US"/>
              </w:rPr>
              <w:t>Excavat transport cu incarcator frontal , la distante de incarcare in autovehicul cu incarcator frontal pe senile de 0,5-0,99 m.c, pamint din teren catg.1 la distanta &lt; 10 m</w:t>
            </w:r>
          </w:p>
          <w:p w14:paraId="5F6893E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9FE4275"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A4857EC" w14:textId="77777777" w:rsidR="008120FD" w:rsidRPr="004B04C9" w:rsidRDefault="008120FD" w:rsidP="008120FD">
            <w:pPr>
              <w:jc w:val="center"/>
            </w:pPr>
            <w:r w:rsidRPr="008B0ED8">
              <w:rPr>
                <w:sz w:val="22"/>
              </w:rPr>
              <w:t>0,06</w:t>
            </w:r>
          </w:p>
        </w:tc>
      </w:tr>
      <w:tr w:rsidR="008120FD" w:rsidRPr="004B04C9" w14:paraId="28678B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F9E6B"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7BAD4D5A" w14:textId="77777777" w:rsidR="008120FD" w:rsidRPr="008B0ED8" w:rsidRDefault="008120FD" w:rsidP="008120FD">
            <w:pPr>
              <w:rPr>
                <w:sz w:val="22"/>
                <w:lang w:val="en-US"/>
              </w:rPr>
            </w:pPr>
            <w:r w:rsidRPr="008B0ED8">
              <w:rPr>
                <w:sz w:val="22"/>
                <w:lang w:val="en-US"/>
              </w:rPr>
              <w:t>TsI51A5</w:t>
            </w:r>
          </w:p>
          <w:p w14:paraId="427D77C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68A6FE"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63DB43B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DC20E29"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48A621B2" w14:textId="77777777" w:rsidR="008120FD" w:rsidRPr="004B04C9" w:rsidRDefault="008120FD" w:rsidP="008120FD">
            <w:pPr>
              <w:jc w:val="center"/>
            </w:pPr>
            <w:r w:rsidRPr="008B0ED8">
              <w:rPr>
                <w:sz w:val="22"/>
              </w:rPr>
              <w:t>9,90</w:t>
            </w:r>
          </w:p>
        </w:tc>
      </w:tr>
      <w:tr w:rsidR="008120FD" w:rsidRPr="004B04C9" w14:paraId="4C26229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632F92"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2324B65A" w14:textId="77777777" w:rsidR="008120FD" w:rsidRPr="008B0ED8" w:rsidRDefault="008120FD" w:rsidP="008120FD">
            <w:pPr>
              <w:rPr>
                <w:sz w:val="22"/>
                <w:lang w:val="en-US"/>
              </w:rPr>
            </w:pPr>
            <w:r w:rsidRPr="008B0ED8">
              <w:rPr>
                <w:sz w:val="22"/>
                <w:lang w:val="en-US"/>
              </w:rPr>
              <w:t>TsC51B</w:t>
            </w:r>
          </w:p>
          <w:p w14:paraId="52746B0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3A6DDD" w14:textId="77777777" w:rsidR="008120FD" w:rsidRPr="00DF63B1" w:rsidRDefault="008120FD" w:rsidP="008120FD">
            <w:pPr>
              <w:rPr>
                <w:sz w:val="22"/>
                <w:lang w:val="en-US"/>
              </w:rPr>
            </w:pPr>
            <w:r w:rsidRPr="00DF63B1">
              <w:rPr>
                <w:sz w:val="22"/>
                <w:lang w:val="en-US"/>
              </w:rPr>
              <w:t>Lucrari la descarcarea pamintului in depozit, teren categoria II</w:t>
            </w:r>
          </w:p>
          <w:p w14:paraId="7795A95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38DC086"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01FB9C2" w14:textId="77777777" w:rsidR="008120FD" w:rsidRPr="004B04C9" w:rsidRDefault="008120FD" w:rsidP="008120FD">
            <w:pPr>
              <w:jc w:val="center"/>
            </w:pPr>
            <w:r w:rsidRPr="008B0ED8">
              <w:rPr>
                <w:sz w:val="22"/>
              </w:rPr>
              <w:t>0,06</w:t>
            </w:r>
          </w:p>
        </w:tc>
      </w:tr>
      <w:tr w:rsidR="008120FD" w:rsidRPr="004B04C9" w14:paraId="7F8942A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9CFE6" w14:textId="77777777" w:rsidR="008120FD" w:rsidRPr="008B0ED8" w:rsidRDefault="008120FD" w:rsidP="008120FD">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09798A9E" w14:textId="77777777" w:rsidR="008120FD" w:rsidRPr="008B0ED8" w:rsidRDefault="008120FD" w:rsidP="008120FD">
            <w:pPr>
              <w:rPr>
                <w:sz w:val="22"/>
                <w:lang w:val="en-US"/>
              </w:rPr>
            </w:pPr>
            <w:r w:rsidRPr="008B0ED8">
              <w:rPr>
                <w:sz w:val="22"/>
                <w:lang w:val="en-US"/>
              </w:rPr>
              <w:t>RCsB29C k=3.6</w:t>
            </w:r>
          </w:p>
          <w:p w14:paraId="16C77DC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3125D6" w14:textId="77777777" w:rsidR="008120FD" w:rsidRPr="00DF63B1" w:rsidRDefault="008120FD" w:rsidP="008120FD">
            <w:pPr>
              <w:rPr>
                <w:sz w:val="22"/>
                <w:lang w:val="en-US"/>
              </w:rPr>
            </w:pPr>
            <w:r w:rsidRPr="00DF63B1">
              <w:rPr>
                <w:sz w:val="22"/>
                <w:lang w:val="en-US"/>
              </w:rPr>
              <w:t>Forarea gaurilor strapunse in zidarii de caramida si piatra, utilizind cu masina cu foreza-carota diamantata  cu diametrul de: 40 mm, L=400 mm</w:t>
            </w:r>
          </w:p>
          <w:p w14:paraId="3E858E2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4AC7C4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827F25B" w14:textId="77777777" w:rsidR="008120FD" w:rsidRPr="004B04C9" w:rsidRDefault="008120FD" w:rsidP="008120FD">
            <w:pPr>
              <w:jc w:val="center"/>
            </w:pPr>
            <w:r w:rsidRPr="008B0ED8">
              <w:rPr>
                <w:sz w:val="22"/>
              </w:rPr>
              <w:t>20,00</w:t>
            </w:r>
          </w:p>
        </w:tc>
      </w:tr>
      <w:tr w:rsidR="008120FD" w:rsidRPr="004B04C9" w14:paraId="18C395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E15D2"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3027F288" w14:textId="77777777" w:rsidR="008120FD" w:rsidRPr="008B0ED8" w:rsidRDefault="008120FD" w:rsidP="008120FD">
            <w:pPr>
              <w:rPr>
                <w:sz w:val="22"/>
                <w:lang w:val="en-US"/>
              </w:rPr>
            </w:pPr>
            <w:r w:rsidRPr="008B0ED8">
              <w:rPr>
                <w:sz w:val="22"/>
                <w:lang w:val="en-US"/>
              </w:rPr>
              <w:t>RCsB29K k=3.6</w:t>
            </w:r>
          </w:p>
          <w:p w14:paraId="07900BB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C1D7FA9" w14:textId="77777777" w:rsidR="008120FD" w:rsidRPr="00DF63B1" w:rsidRDefault="008120FD" w:rsidP="008120FD">
            <w:pPr>
              <w:rPr>
                <w:sz w:val="22"/>
                <w:lang w:val="en-US"/>
              </w:rPr>
            </w:pPr>
            <w:r w:rsidRPr="00DF63B1">
              <w:rPr>
                <w:sz w:val="22"/>
                <w:lang w:val="en-US"/>
              </w:rPr>
              <w:t>Forarea gaurilor strapunse in zidarii de caramida si piatra, utilizind cu masina cu foreza-carota diamantata  cu diametrul de: 120 mm, L=400 mm</w:t>
            </w:r>
          </w:p>
          <w:p w14:paraId="52B7419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B5D58B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7202F4E" w14:textId="77777777" w:rsidR="008120FD" w:rsidRPr="004B04C9" w:rsidRDefault="008120FD" w:rsidP="008120FD">
            <w:pPr>
              <w:jc w:val="center"/>
            </w:pPr>
            <w:r w:rsidRPr="008B0ED8">
              <w:rPr>
                <w:sz w:val="22"/>
              </w:rPr>
              <w:t>10,00</w:t>
            </w:r>
          </w:p>
        </w:tc>
      </w:tr>
      <w:tr w:rsidR="008120FD" w:rsidRPr="004B04C9" w14:paraId="1228BF5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40E6BB" w14:textId="77777777" w:rsidR="008120FD" w:rsidRPr="008B0ED8" w:rsidRDefault="008120FD" w:rsidP="008120FD">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2EE055CC" w14:textId="77777777" w:rsidR="008120FD" w:rsidRPr="008B0ED8" w:rsidRDefault="008120FD" w:rsidP="008120FD">
            <w:pPr>
              <w:rPr>
                <w:sz w:val="22"/>
                <w:lang w:val="en-US"/>
              </w:rPr>
            </w:pPr>
            <w:r w:rsidRPr="008B0ED8">
              <w:rPr>
                <w:sz w:val="22"/>
                <w:lang w:val="en-US"/>
              </w:rPr>
              <w:t>RCsU07A</w:t>
            </w:r>
          </w:p>
          <w:p w14:paraId="6F483FF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1CB8E53" w14:textId="77777777" w:rsidR="008120FD" w:rsidRPr="00DF63B1" w:rsidRDefault="008120FD" w:rsidP="008120FD">
            <w:pPr>
              <w:rPr>
                <w:sz w:val="22"/>
                <w:lang w:val="en-US"/>
              </w:rPr>
            </w:pPr>
            <w:r w:rsidRPr="00DF63B1">
              <w:rPr>
                <w:sz w:val="22"/>
                <w:lang w:val="en-US"/>
              </w:rPr>
              <w:t>Matarea golurilor in pereti, cu mortar de ipsos, dupa instalatii sau consolidari</w:t>
            </w:r>
          </w:p>
          <w:p w14:paraId="391FCFA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46E412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4C5C523" w14:textId="77777777" w:rsidR="008120FD" w:rsidRPr="004B04C9" w:rsidRDefault="008120FD" w:rsidP="008120FD">
            <w:pPr>
              <w:jc w:val="center"/>
            </w:pPr>
            <w:r w:rsidRPr="008B0ED8">
              <w:rPr>
                <w:sz w:val="22"/>
              </w:rPr>
              <w:t>30,00</w:t>
            </w:r>
          </w:p>
        </w:tc>
      </w:tr>
      <w:tr w:rsidR="008120FD" w:rsidRPr="00514EE0" w14:paraId="3B6A78AE" w14:textId="77777777" w:rsidTr="008120FD">
        <w:tc>
          <w:tcPr>
            <w:tcW w:w="709" w:type="dxa"/>
            <w:tcBorders>
              <w:top w:val="nil"/>
              <w:left w:val="single" w:sz="6" w:space="0" w:color="auto"/>
              <w:bottom w:val="nil"/>
              <w:right w:val="nil"/>
            </w:tcBorders>
          </w:tcPr>
          <w:p w14:paraId="4041F8A0" w14:textId="77777777" w:rsidR="008120FD" w:rsidRPr="004B04C9" w:rsidRDefault="008120FD" w:rsidP="008120FD">
            <w:pPr>
              <w:jc w:val="center"/>
            </w:pPr>
            <w:r w:rsidRPr="004B04C9">
              <w:lastRenderedPageBreak/>
              <w:t xml:space="preserve"> </w:t>
            </w:r>
          </w:p>
        </w:tc>
        <w:tc>
          <w:tcPr>
            <w:tcW w:w="1559" w:type="dxa"/>
            <w:tcBorders>
              <w:top w:val="nil"/>
              <w:left w:val="single" w:sz="6" w:space="0" w:color="auto"/>
              <w:bottom w:val="nil"/>
              <w:right w:val="nil"/>
            </w:tcBorders>
          </w:tcPr>
          <w:p w14:paraId="3DEBE18D" w14:textId="77777777" w:rsidR="008120FD" w:rsidRPr="004B04C9" w:rsidRDefault="008120FD" w:rsidP="008120FD"/>
        </w:tc>
        <w:tc>
          <w:tcPr>
            <w:tcW w:w="6379" w:type="dxa"/>
            <w:tcBorders>
              <w:top w:val="nil"/>
              <w:left w:val="single" w:sz="6" w:space="0" w:color="auto"/>
              <w:bottom w:val="nil"/>
              <w:right w:val="nil"/>
            </w:tcBorders>
          </w:tcPr>
          <w:p w14:paraId="1D38A66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Lucrari de montare </w:t>
            </w:r>
          </w:p>
          <w:p w14:paraId="2153AE0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247433E" w14:textId="77777777" w:rsidR="008120FD" w:rsidRPr="00514EE0" w:rsidRDefault="008120FD" w:rsidP="008120FD"/>
        </w:tc>
        <w:tc>
          <w:tcPr>
            <w:tcW w:w="992" w:type="dxa"/>
            <w:tcBorders>
              <w:top w:val="nil"/>
              <w:left w:val="single" w:sz="6" w:space="0" w:color="auto"/>
              <w:bottom w:val="nil"/>
              <w:right w:val="single" w:sz="4" w:space="0" w:color="auto"/>
            </w:tcBorders>
          </w:tcPr>
          <w:p w14:paraId="22EB6410" w14:textId="77777777" w:rsidR="008120FD" w:rsidRPr="00514EE0" w:rsidRDefault="008120FD" w:rsidP="008120FD"/>
        </w:tc>
      </w:tr>
      <w:tr w:rsidR="008120FD" w:rsidRPr="00514EE0" w14:paraId="28547E29" w14:textId="77777777" w:rsidTr="008120FD">
        <w:tc>
          <w:tcPr>
            <w:tcW w:w="709" w:type="dxa"/>
            <w:tcBorders>
              <w:top w:val="nil"/>
              <w:left w:val="single" w:sz="6" w:space="0" w:color="auto"/>
              <w:bottom w:val="nil"/>
              <w:right w:val="nil"/>
            </w:tcBorders>
          </w:tcPr>
          <w:p w14:paraId="7EA46DE5" w14:textId="77777777" w:rsidR="008120FD" w:rsidRPr="004B04C9" w:rsidRDefault="008120FD" w:rsidP="008120FD">
            <w:pPr>
              <w:jc w:val="center"/>
            </w:pPr>
          </w:p>
        </w:tc>
        <w:tc>
          <w:tcPr>
            <w:tcW w:w="1559" w:type="dxa"/>
            <w:tcBorders>
              <w:top w:val="nil"/>
              <w:left w:val="single" w:sz="6" w:space="0" w:color="auto"/>
              <w:bottom w:val="nil"/>
              <w:right w:val="nil"/>
            </w:tcBorders>
          </w:tcPr>
          <w:p w14:paraId="0518DD5C" w14:textId="77777777" w:rsidR="008120FD" w:rsidRPr="004B04C9" w:rsidRDefault="008120FD" w:rsidP="008120FD"/>
        </w:tc>
        <w:tc>
          <w:tcPr>
            <w:tcW w:w="6379" w:type="dxa"/>
            <w:tcBorders>
              <w:top w:val="nil"/>
              <w:left w:val="single" w:sz="6" w:space="0" w:color="auto"/>
              <w:bottom w:val="nil"/>
              <w:right w:val="nil"/>
            </w:tcBorders>
          </w:tcPr>
          <w:p w14:paraId="25F0CCF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2.1. Sistema LAN</w:t>
            </w:r>
          </w:p>
          <w:p w14:paraId="21F30E1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46F9E30" w14:textId="77777777" w:rsidR="008120FD" w:rsidRPr="00514EE0" w:rsidRDefault="008120FD" w:rsidP="008120FD"/>
        </w:tc>
        <w:tc>
          <w:tcPr>
            <w:tcW w:w="992" w:type="dxa"/>
            <w:tcBorders>
              <w:top w:val="nil"/>
              <w:left w:val="single" w:sz="6" w:space="0" w:color="auto"/>
              <w:bottom w:val="nil"/>
              <w:right w:val="single" w:sz="4" w:space="0" w:color="auto"/>
            </w:tcBorders>
          </w:tcPr>
          <w:p w14:paraId="49143C27" w14:textId="77777777" w:rsidR="008120FD" w:rsidRPr="00514EE0" w:rsidRDefault="008120FD" w:rsidP="008120FD"/>
        </w:tc>
      </w:tr>
      <w:tr w:rsidR="008120FD" w:rsidRPr="00514EE0" w14:paraId="24E07B7E" w14:textId="77777777" w:rsidTr="008120FD">
        <w:tc>
          <w:tcPr>
            <w:tcW w:w="709" w:type="dxa"/>
            <w:tcBorders>
              <w:top w:val="nil"/>
              <w:left w:val="single" w:sz="6" w:space="0" w:color="auto"/>
              <w:bottom w:val="nil"/>
              <w:right w:val="nil"/>
            </w:tcBorders>
          </w:tcPr>
          <w:p w14:paraId="4C78A424" w14:textId="77777777" w:rsidR="008120FD" w:rsidRPr="004B04C9" w:rsidRDefault="008120FD" w:rsidP="008120FD">
            <w:pPr>
              <w:jc w:val="center"/>
            </w:pPr>
          </w:p>
        </w:tc>
        <w:tc>
          <w:tcPr>
            <w:tcW w:w="1559" w:type="dxa"/>
            <w:tcBorders>
              <w:top w:val="nil"/>
              <w:left w:val="single" w:sz="6" w:space="0" w:color="auto"/>
              <w:bottom w:val="nil"/>
              <w:right w:val="nil"/>
            </w:tcBorders>
          </w:tcPr>
          <w:p w14:paraId="4B3DCA3A" w14:textId="77777777" w:rsidR="008120FD" w:rsidRPr="004B04C9" w:rsidRDefault="008120FD" w:rsidP="008120FD"/>
        </w:tc>
        <w:tc>
          <w:tcPr>
            <w:tcW w:w="6379" w:type="dxa"/>
            <w:tcBorders>
              <w:top w:val="nil"/>
              <w:left w:val="single" w:sz="6" w:space="0" w:color="auto"/>
              <w:bottom w:val="nil"/>
              <w:right w:val="nil"/>
            </w:tcBorders>
          </w:tcPr>
          <w:p w14:paraId="1C83E20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2.1.1. Incaperi de telecomunicatii</w:t>
            </w:r>
          </w:p>
          <w:p w14:paraId="0A83AB1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8469AAA" w14:textId="77777777" w:rsidR="008120FD" w:rsidRPr="00514EE0" w:rsidRDefault="008120FD" w:rsidP="008120FD"/>
        </w:tc>
        <w:tc>
          <w:tcPr>
            <w:tcW w:w="992" w:type="dxa"/>
            <w:tcBorders>
              <w:top w:val="nil"/>
              <w:left w:val="single" w:sz="6" w:space="0" w:color="auto"/>
              <w:bottom w:val="nil"/>
              <w:right w:val="single" w:sz="4" w:space="0" w:color="auto"/>
            </w:tcBorders>
          </w:tcPr>
          <w:p w14:paraId="47A876C0" w14:textId="77777777" w:rsidR="008120FD" w:rsidRPr="00514EE0" w:rsidRDefault="008120FD" w:rsidP="008120FD"/>
        </w:tc>
      </w:tr>
      <w:tr w:rsidR="008120FD" w:rsidRPr="004B04C9" w14:paraId="2E13D9D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E5F26" w14:textId="77777777" w:rsidR="008120FD" w:rsidRPr="008B0ED8" w:rsidRDefault="008120FD" w:rsidP="008120FD">
            <w:pPr>
              <w:rPr>
                <w:sz w:val="22"/>
                <w:szCs w:val="22"/>
              </w:rPr>
            </w:pPr>
            <w:r w:rsidRPr="008B0ED8">
              <w:rPr>
                <w:sz w:val="22"/>
                <w:szCs w:val="22"/>
              </w:rPr>
              <w:t>12</w:t>
            </w:r>
          </w:p>
        </w:tc>
        <w:tc>
          <w:tcPr>
            <w:tcW w:w="1559" w:type="dxa"/>
            <w:tcBorders>
              <w:top w:val="single" w:sz="4" w:space="0" w:color="auto"/>
              <w:bottom w:val="single" w:sz="4" w:space="0" w:color="auto"/>
            </w:tcBorders>
            <w:vAlign w:val="center"/>
          </w:tcPr>
          <w:p w14:paraId="1DC50E7F" w14:textId="77777777" w:rsidR="008120FD" w:rsidRPr="008B0ED8" w:rsidRDefault="008120FD" w:rsidP="008120FD">
            <w:pPr>
              <w:rPr>
                <w:sz w:val="22"/>
                <w:lang w:val="en-US"/>
              </w:rPr>
            </w:pPr>
            <w:r w:rsidRPr="008B0ED8">
              <w:rPr>
                <w:sz w:val="22"/>
                <w:lang w:val="en-US"/>
              </w:rPr>
              <w:t>10-06-037-04</w:t>
            </w:r>
          </w:p>
          <w:p w14:paraId="2BC9E1E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EB09A4" w14:textId="77777777" w:rsidR="008120FD" w:rsidRPr="00DF63B1" w:rsidRDefault="008120FD" w:rsidP="008120FD">
            <w:pPr>
              <w:rPr>
                <w:sz w:val="22"/>
                <w:lang w:val="en-US"/>
              </w:rPr>
            </w:pPr>
            <w:r w:rsidRPr="00DF63B1">
              <w:rPr>
                <w:sz w:val="22"/>
                <w:lang w:val="en-US"/>
              </w:rPr>
              <w:t>Dulap de pardosea - RACK 19", 42U, 32U</w:t>
            </w:r>
          </w:p>
          <w:p w14:paraId="25DDCC6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8F7F7D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BEAE9AF" w14:textId="77777777" w:rsidR="008120FD" w:rsidRPr="004B04C9" w:rsidRDefault="008120FD" w:rsidP="008120FD">
            <w:pPr>
              <w:jc w:val="center"/>
            </w:pPr>
            <w:r w:rsidRPr="008B0ED8">
              <w:rPr>
                <w:sz w:val="22"/>
              </w:rPr>
              <w:t>2,00</w:t>
            </w:r>
          </w:p>
        </w:tc>
      </w:tr>
      <w:tr w:rsidR="008120FD" w:rsidRPr="004B04C9" w14:paraId="2A167F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89293"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5A3BF535" w14:textId="77777777" w:rsidR="008120FD" w:rsidRPr="008B0ED8" w:rsidRDefault="008120FD" w:rsidP="008120FD">
            <w:pPr>
              <w:rPr>
                <w:sz w:val="22"/>
                <w:lang w:val="en-US"/>
              </w:rPr>
            </w:pPr>
            <w:r w:rsidRPr="008B0ED8">
              <w:rPr>
                <w:sz w:val="22"/>
                <w:lang w:val="en-US"/>
              </w:rPr>
              <w:t>08-03-575-1 adoptata</w:t>
            </w:r>
          </w:p>
          <w:p w14:paraId="493AC9F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F640A02" w14:textId="77777777" w:rsidR="008120FD" w:rsidRPr="00DF63B1" w:rsidRDefault="008120FD" w:rsidP="008120FD">
            <w:pPr>
              <w:rPr>
                <w:sz w:val="22"/>
                <w:lang w:val="en-US"/>
              </w:rPr>
            </w:pPr>
            <w:r w:rsidRPr="00DF63B1">
              <w:rPr>
                <w:sz w:val="22"/>
                <w:lang w:val="en-US"/>
              </w:rPr>
              <w:t>Montarea in dulap a ODF Panel 19", 1U</w:t>
            </w:r>
          </w:p>
          <w:p w14:paraId="6BE0EEC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F35327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6DDE7E8" w14:textId="77777777" w:rsidR="008120FD" w:rsidRPr="004B04C9" w:rsidRDefault="008120FD" w:rsidP="008120FD">
            <w:pPr>
              <w:jc w:val="center"/>
            </w:pPr>
            <w:r w:rsidRPr="008B0ED8">
              <w:rPr>
                <w:sz w:val="22"/>
              </w:rPr>
              <w:t>2,00</w:t>
            </w:r>
          </w:p>
        </w:tc>
      </w:tr>
      <w:tr w:rsidR="008120FD" w:rsidRPr="004B04C9" w14:paraId="409A28A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A2C5C" w14:textId="77777777" w:rsidR="008120FD" w:rsidRPr="008B0ED8" w:rsidRDefault="008120FD" w:rsidP="008120FD">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38F4911A" w14:textId="77777777" w:rsidR="008120FD" w:rsidRPr="008B0ED8" w:rsidRDefault="008120FD" w:rsidP="008120FD">
            <w:pPr>
              <w:rPr>
                <w:sz w:val="22"/>
                <w:lang w:val="en-US"/>
              </w:rPr>
            </w:pPr>
            <w:r w:rsidRPr="008B0ED8">
              <w:rPr>
                <w:sz w:val="22"/>
                <w:lang w:val="en-US"/>
              </w:rPr>
              <w:t>11-04-022-01</w:t>
            </w:r>
          </w:p>
          <w:p w14:paraId="196F577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F7AE224" w14:textId="77777777" w:rsidR="008120FD" w:rsidRPr="00DF63B1" w:rsidRDefault="008120FD" w:rsidP="008120FD">
            <w:pPr>
              <w:rPr>
                <w:sz w:val="22"/>
                <w:lang w:val="en-US"/>
              </w:rPr>
            </w:pPr>
            <w:r w:rsidRPr="00DF63B1">
              <w:rPr>
                <w:sz w:val="22"/>
                <w:lang w:val="en-US"/>
              </w:rPr>
              <w:t>Conector de priza cu fasonarea cablului cu conductori ecranizati: Adaptor LC duplex</w:t>
            </w:r>
          </w:p>
          <w:p w14:paraId="0842799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3F48A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BD334B8" w14:textId="77777777" w:rsidR="008120FD" w:rsidRPr="004B04C9" w:rsidRDefault="008120FD" w:rsidP="008120FD">
            <w:pPr>
              <w:jc w:val="center"/>
            </w:pPr>
            <w:r w:rsidRPr="008B0ED8">
              <w:rPr>
                <w:sz w:val="22"/>
              </w:rPr>
              <w:t>48,00</w:t>
            </w:r>
          </w:p>
        </w:tc>
      </w:tr>
      <w:tr w:rsidR="008120FD" w:rsidRPr="004B04C9" w14:paraId="6C801FA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17204E" w14:textId="77777777" w:rsidR="008120FD" w:rsidRPr="008B0ED8" w:rsidRDefault="008120FD" w:rsidP="008120FD">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133F37AA" w14:textId="77777777" w:rsidR="008120FD" w:rsidRPr="008B0ED8" w:rsidRDefault="008120FD" w:rsidP="008120FD">
            <w:pPr>
              <w:rPr>
                <w:sz w:val="22"/>
                <w:lang w:val="en-US"/>
              </w:rPr>
            </w:pPr>
            <w:r w:rsidRPr="008B0ED8">
              <w:rPr>
                <w:sz w:val="22"/>
                <w:lang w:val="en-US"/>
              </w:rPr>
              <w:t>10-02-051-04</w:t>
            </w:r>
          </w:p>
          <w:p w14:paraId="7B473AD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6A83765" w14:textId="77777777" w:rsidR="008120FD" w:rsidRPr="00DF63B1" w:rsidRDefault="008120FD" w:rsidP="008120FD">
            <w:pPr>
              <w:rPr>
                <w:sz w:val="22"/>
                <w:lang w:val="en-US"/>
              </w:rPr>
            </w:pPr>
            <w:r w:rsidRPr="00DF63B1">
              <w:rPr>
                <w:sz w:val="22"/>
                <w:lang w:val="en-US"/>
              </w:rPr>
              <w:t>Punti de conexiune de cablu intre sectii a unui stativ: fara pozare in canal de cablu: Patch cord, Pig tail</w:t>
            </w:r>
          </w:p>
          <w:p w14:paraId="2E62050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16756E1"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747CA2D8" w14:textId="77777777" w:rsidR="008120FD" w:rsidRPr="004B04C9" w:rsidRDefault="008120FD" w:rsidP="008120FD">
            <w:pPr>
              <w:jc w:val="center"/>
            </w:pPr>
            <w:r w:rsidRPr="008B0ED8">
              <w:rPr>
                <w:sz w:val="22"/>
              </w:rPr>
              <w:t>0,20</w:t>
            </w:r>
          </w:p>
        </w:tc>
      </w:tr>
      <w:tr w:rsidR="008120FD" w:rsidRPr="004B04C9" w14:paraId="13EBDA1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AE6F8"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768B6C77" w14:textId="77777777" w:rsidR="008120FD" w:rsidRPr="008B0ED8" w:rsidRDefault="008120FD" w:rsidP="008120FD">
            <w:pPr>
              <w:rPr>
                <w:sz w:val="22"/>
                <w:lang w:val="en-US"/>
              </w:rPr>
            </w:pPr>
            <w:r w:rsidRPr="008B0ED8">
              <w:rPr>
                <w:sz w:val="22"/>
                <w:lang w:val="en-US"/>
              </w:rPr>
              <w:t>10-04-101-06</w:t>
            </w:r>
          </w:p>
          <w:p w14:paraId="5DCD102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EF1C359" w14:textId="77777777" w:rsidR="008120FD" w:rsidRPr="00DF63B1" w:rsidRDefault="008120FD" w:rsidP="008120FD">
            <w:pPr>
              <w:rPr>
                <w:sz w:val="22"/>
                <w:lang w:val="en-US"/>
              </w:rPr>
            </w:pPr>
            <w:r w:rsidRPr="00DF63B1">
              <w:rPr>
                <w:sz w:val="22"/>
                <w:lang w:val="en-US"/>
              </w:rPr>
              <w:t>Utilaj de abonat si utilaj divers: Tranceiver</w:t>
            </w:r>
          </w:p>
          <w:p w14:paraId="3BDFE7A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C5CB1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A0D8674" w14:textId="77777777" w:rsidR="008120FD" w:rsidRPr="004B04C9" w:rsidRDefault="008120FD" w:rsidP="008120FD">
            <w:pPr>
              <w:jc w:val="center"/>
            </w:pPr>
            <w:r w:rsidRPr="008B0ED8">
              <w:rPr>
                <w:sz w:val="22"/>
              </w:rPr>
              <w:t>4,00</w:t>
            </w:r>
          </w:p>
        </w:tc>
      </w:tr>
      <w:tr w:rsidR="008120FD" w:rsidRPr="004B04C9" w14:paraId="1675B66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1AAF45"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4CC2E121" w14:textId="77777777" w:rsidR="008120FD" w:rsidRPr="008B0ED8" w:rsidRDefault="008120FD" w:rsidP="008120FD">
            <w:pPr>
              <w:rPr>
                <w:sz w:val="22"/>
                <w:lang w:val="en-US"/>
              </w:rPr>
            </w:pPr>
            <w:r w:rsidRPr="008B0ED8">
              <w:rPr>
                <w:sz w:val="22"/>
                <w:lang w:val="en-US"/>
              </w:rPr>
              <w:t>08-03-575-1 adoptata</w:t>
            </w:r>
          </w:p>
          <w:p w14:paraId="6B437A8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6BFF764" w14:textId="77777777" w:rsidR="008120FD" w:rsidRPr="00DF63B1" w:rsidRDefault="008120FD" w:rsidP="008120FD">
            <w:pPr>
              <w:rPr>
                <w:sz w:val="22"/>
                <w:lang w:val="en-US"/>
              </w:rPr>
            </w:pPr>
            <w:r w:rsidRPr="00DF63B1">
              <w:rPr>
                <w:sz w:val="22"/>
                <w:lang w:val="en-US"/>
              </w:rPr>
              <w:t>Montarea in dulap a Comutatoare 19"</w:t>
            </w:r>
          </w:p>
          <w:p w14:paraId="5D827E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3390E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F4A0A30" w14:textId="77777777" w:rsidR="008120FD" w:rsidRPr="004B04C9" w:rsidRDefault="008120FD" w:rsidP="008120FD">
            <w:pPr>
              <w:jc w:val="center"/>
            </w:pPr>
            <w:r w:rsidRPr="008B0ED8">
              <w:rPr>
                <w:sz w:val="22"/>
              </w:rPr>
              <w:t>5,00</w:t>
            </w:r>
          </w:p>
        </w:tc>
      </w:tr>
      <w:tr w:rsidR="008120FD" w:rsidRPr="004B04C9" w14:paraId="3CC7E38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3FEB0" w14:textId="77777777" w:rsidR="008120FD" w:rsidRPr="008B0ED8" w:rsidRDefault="008120FD" w:rsidP="008120FD">
            <w:pPr>
              <w:rPr>
                <w:sz w:val="22"/>
                <w:szCs w:val="22"/>
              </w:rPr>
            </w:pPr>
            <w:r w:rsidRPr="004B04C9">
              <w:t xml:space="preserve"> </w:t>
            </w:r>
            <w:r w:rsidRPr="008B0ED8">
              <w:rPr>
                <w:sz w:val="22"/>
                <w:szCs w:val="22"/>
              </w:rPr>
              <w:t>18</w:t>
            </w:r>
          </w:p>
        </w:tc>
        <w:tc>
          <w:tcPr>
            <w:tcW w:w="1559" w:type="dxa"/>
            <w:tcBorders>
              <w:top w:val="single" w:sz="4" w:space="0" w:color="auto"/>
              <w:bottom w:val="single" w:sz="4" w:space="0" w:color="auto"/>
            </w:tcBorders>
            <w:vAlign w:val="center"/>
          </w:tcPr>
          <w:p w14:paraId="11AE7B49" w14:textId="77777777" w:rsidR="008120FD" w:rsidRPr="008B0ED8" w:rsidRDefault="008120FD" w:rsidP="008120FD">
            <w:pPr>
              <w:rPr>
                <w:sz w:val="22"/>
                <w:lang w:val="en-US"/>
              </w:rPr>
            </w:pPr>
            <w:r w:rsidRPr="008B0ED8">
              <w:rPr>
                <w:sz w:val="22"/>
                <w:lang w:val="en-US"/>
              </w:rPr>
              <w:t>08-03-575-1 adoptata</w:t>
            </w:r>
          </w:p>
          <w:p w14:paraId="6DBC4EB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C24F9AE" w14:textId="77777777" w:rsidR="008120FD" w:rsidRPr="00DF63B1" w:rsidRDefault="008120FD" w:rsidP="008120FD">
            <w:pPr>
              <w:rPr>
                <w:sz w:val="22"/>
                <w:lang w:val="en-US"/>
              </w:rPr>
            </w:pPr>
            <w:r w:rsidRPr="00DF63B1">
              <w:rPr>
                <w:sz w:val="22"/>
                <w:lang w:val="en-US"/>
              </w:rPr>
              <w:t>Montarea in dulap a Patch Panel modular 24 porturi</w:t>
            </w:r>
          </w:p>
          <w:p w14:paraId="618B666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BE416F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851FF9C" w14:textId="77777777" w:rsidR="008120FD" w:rsidRPr="004B04C9" w:rsidRDefault="008120FD" w:rsidP="008120FD">
            <w:pPr>
              <w:jc w:val="center"/>
            </w:pPr>
            <w:r w:rsidRPr="008B0ED8">
              <w:rPr>
                <w:sz w:val="22"/>
              </w:rPr>
              <w:t>3,00</w:t>
            </w:r>
          </w:p>
        </w:tc>
      </w:tr>
      <w:tr w:rsidR="008120FD" w:rsidRPr="004B04C9" w14:paraId="23C33F9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FB1EA"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670946FB" w14:textId="77777777" w:rsidR="008120FD" w:rsidRPr="008B0ED8" w:rsidRDefault="008120FD" w:rsidP="008120FD">
            <w:pPr>
              <w:rPr>
                <w:sz w:val="22"/>
                <w:lang w:val="en-US"/>
              </w:rPr>
            </w:pPr>
            <w:r w:rsidRPr="008B0ED8">
              <w:rPr>
                <w:sz w:val="22"/>
                <w:lang w:val="en-US"/>
              </w:rPr>
              <w:t>08-03-575-1 adoptata</w:t>
            </w:r>
          </w:p>
          <w:p w14:paraId="69F4F76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C3292A" w14:textId="77777777" w:rsidR="008120FD" w:rsidRPr="00DF63B1" w:rsidRDefault="008120FD" w:rsidP="008120FD">
            <w:pPr>
              <w:rPr>
                <w:sz w:val="22"/>
                <w:lang w:val="en-US"/>
              </w:rPr>
            </w:pPr>
            <w:r w:rsidRPr="00DF63B1">
              <w:rPr>
                <w:sz w:val="22"/>
                <w:lang w:val="en-US"/>
              </w:rPr>
              <w:t>Montarea in dulap organizatorului pentru cabluri</w:t>
            </w:r>
          </w:p>
          <w:p w14:paraId="5B0F23C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EDD268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51C8FBE" w14:textId="77777777" w:rsidR="008120FD" w:rsidRPr="004B04C9" w:rsidRDefault="008120FD" w:rsidP="008120FD">
            <w:pPr>
              <w:jc w:val="center"/>
            </w:pPr>
            <w:r w:rsidRPr="008B0ED8">
              <w:rPr>
                <w:sz w:val="22"/>
              </w:rPr>
              <w:t>10,00</w:t>
            </w:r>
          </w:p>
        </w:tc>
      </w:tr>
      <w:tr w:rsidR="008120FD" w:rsidRPr="004B04C9" w14:paraId="407215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A8BD3"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5682D194" w14:textId="77777777" w:rsidR="008120FD" w:rsidRPr="008B0ED8" w:rsidRDefault="008120FD" w:rsidP="008120FD">
            <w:pPr>
              <w:rPr>
                <w:sz w:val="22"/>
                <w:lang w:val="en-US"/>
              </w:rPr>
            </w:pPr>
            <w:r w:rsidRPr="008B0ED8">
              <w:rPr>
                <w:sz w:val="22"/>
                <w:lang w:val="en-US"/>
              </w:rPr>
              <w:t>08-03-591-11</w:t>
            </w:r>
          </w:p>
          <w:p w14:paraId="73AEEF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9359821" w14:textId="77777777" w:rsidR="008120FD" w:rsidRPr="008B0ED8" w:rsidRDefault="008120FD" w:rsidP="008120FD">
            <w:pPr>
              <w:rPr>
                <w:sz w:val="22"/>
              </w:rPr>
            </w:pPr>
            <w:r w:rsidRPr="008B0ED8">
              <w:rPr>
                <w:sz w:val="22"/>
              </w:rPr>
              <w:t>Montarea PDU</w:t>
            </w:r>
          </w:p>
          <w:p w14:paraId="3819FA89"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7AD3DB9"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2C25C7E3" w14:textId="77777777" w:rsidR="008120FD" w:rsidRPr="004B04C9" w:rsidRDefault="008120FD" w:rsidP="008120FD">
            <w:pPr>
              <w:jc w:val="center"/>
            </w:pPr>
            <w:r w:rsidRPr="008B0ED8">
              <w:rPr>
                <w:sz w:val="22"/>
              </w:rPr>
              <w:t>0,02</w:t>
            </w:r>
          </w:p>
        </w:tc>
      </w:tr>
      <w:tr w:rsidR="008120FD" w:rsidRPr="004B04C9" w14:paraId="0E71695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B36905"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44D0C7DF" w14:textId="77777777" w:rsidR="008120FD" w:rsidRPr="008B0ED8" w:rsidRDefault="008120FD" w:rsidP="008120FD">
            <w:pPr>
              <w:rPr>
                <w:sz w:val="22"/>
                <w:lang w:val="en-US"/>
              </w:rPr>
            </w:pPr>
            <w:r w:rsidRPr="008B0ED8">
              <w:rPr>
                <w:sz w:val="22"/>
                <w:lang w:val="en-US"/>
              </w:rPr>
              <w:t>08-03-575-1 adoptata</w:t>
            </w:r>
          </w:p>
          <w:p w14:paraId="189094F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AEE712" w14:textId="77777777" w:rsidR="008120FD" w:rsidRPr="00DF63B1" w:rsidRDefault="008120FD" w:rsidP="008120FD">
            <w:pPr>
              <w:rPr>
                <w:sz w:val="22"/>
                <w:lang w:val="en-US"/>
              </w:rPr>
            </w:pPr>
            <w:r w:rsidRPr="00DF63B1">
              <w:rPr>
                <w:sz w:val="22"/>
                <w:lang w:val="en-US"/>
              </w:rPr>
              <w:t>Montarea in dulap a blocului de alimentarea de rezerva de tip UPS</w:t>
            </w:r>
          </w:p>
          <w:p w14:paraId="39E3919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A55A8B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368AA2" w14:textId="77777777" w:rsidR="008120FD" w:rsidRPr="004B04C9" w:rsidRDefault="008120FD" w:rsidP="008120FD">
            <w:pPr>
              <w:jc w:val="center"/>
            </w:pPr>
            <w:r w:rsidRPr="008B0ED8">
              <w:rPr>
                <w:sz w:val="22"/>
              </w:rPr>
              <w:t>2,00</w:t>
            </w:r>
          </w:p>
        </w:tc>
      </w:tr>
      <w:tr w:rsidR="008120FD" w:rsidRPr="004B04C9" w14:paraId="1862EA5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E38F51"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47FDE64D" w14:textId="77777777" w:rsidR="008120FD" w:rsidRPr="008B0ED8" w:rsidRDefault="008120FD" w:rsidP="008120FD">
            <w:pPr>
              <w:rPr>
                <w:sz w:val="22"/>
                <w:lang w:val="en-US"/>
              </w:rPr>
            </w:pPr>
            <w:r w:rsidRPr="008B0ED8">
              <w:rPr>
                <w:sz w:val="22"/>
                <w:lang w:val="en-US"/>
              </w:rPr>
              <w:t>10-02-051-04</w:t>
            </w:r>
          </w:p>
          <w:p w14:paraId="7278E39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BF62CF" w14:textId="77777777" w:rsidR="008120FD" w:rsidRPr="008B0ED8" w:rsidRDefault="008120FD" w:rsidP="008120FD">
            <w:pPr>
              <w:rPr>
                <w:sz w:val="22"/>
              </w:rPr>
            </w:pPr>
            <w:r w:rsidRPr="00DF63B1">
              <w:rPr>
                <w:sz w:val="22"/>
                <w:lang w:val="en-US"/>
              </w:rPr>
              <w:t xml:space="preserve">Pozare, conectare cabluri, conductori, bare: Punti de conexiune de cablu intre sectii a unui stativ: fara pozare in canal de cablu. </w:t>
            </w:r>
            <w:r w:rsidRPr="008B0ED8">
              <w:rPr>
                <w:sz w:val="22"/>
              </w:rPr>
              <w:t>Patch cord</w:t>
            </w:r>
          </w:p>
          <w:p w14:paraId="233E61F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B40EE23"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74FC9166" w14:textId="77777777" w:rsidR="008120FD" w:rsidRPr="004B04C9" w:rsidRDefault="008120FD" w:rsidP="008120FD">
            <w:pPr>
              <w:jc w:val="center"/>
            </w:pPr>
            <w:r w:rsidRPr="008B0ED8">
              <w:rPr>
                <w:sz w:val="22"/>
              </w:rPr>
              <w:t>0,50</w:t>
            </w:r>
          </w:p>
        </w:tc>
      </w:tr>
      <w:tr w:rsidR="008120FD" w:rsidRPr="004B04C9" w14:paraId="3D4E9A1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C50837" w14:textId="77777777" w:rsidR="008120FD" w:rsidRPr="008B0ED8" w:rsidRDefault="008120FD" w:rsidP="008120FD">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12D8DC15" w14:textId="77777777" w:rsidR="008120FD" w:rsidRPr="008B0ED8" w:rsidRDefault="008120FD" w:rsidP="008120FD">
            <w:pPr>
              <w:rPr>
                <w:sz w:val="22"/>
                <w:lang w:val="en-US"/>
              </w:rPr>
            </w:pPr>
            <w:r w:rsidRPr="008B0ED8">
              <w:rPr>
                <w:sz w:val="22"/>
                <w:lang w:val="en-US"/>
              </w:rPr>
              <w:t>pret furnizor</w:t>
            </w:r>
          </w:p>
          <w:p w14:paraId="247FCAA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8E24E9" w14:textId="77777777" w:rsidR="008120FD" w:rsidRPr="00DF63B1" w:rsidRDefault="008120FD" w:rsidP="008120FD">
            <w:pPr>
              <w:rPr>
                <w:sz w:val="22"/>
                <w:lang w:val="en-US"/>
              </w:rPr>
            </w:pPr>
            <w:r w:rsidRPr="00DF63B1">
              <w:rPr>
                <w:sz w:val="22"/>
                <w:lang w:val="en-US"/>
              </w:rPr>
              <w:t>Patch cord cat.6A L=2.0 m</w:t>
            </w:r>
          </w:p>
          <w:p w14:paraId="492AD9F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F95C2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850580B" w14:textId="77777777" w:rsidR="008120FD" w:rsidRPr="004B04C9" w:rsidRDefault="008120FD" w:rsidP="008120FD">
            <w:pPr>
              <w:jc w:val="center"/>
            </w:pPr>
            <w:r w:rsidRPr="008B0ED8">
              <w:rPr>
                <w:sz w:val="22"/>
              </w:rPr>
              <w:t>50,00</w:t>
            </w:r>
          </w:p>
        </w:tc>
      </w:tr>
      <w:tr w:rsidR="008120FD" w:rsidRPr="004B04C9" w14:paraId="42BCEBB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9C351"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5946A9EE" w14:textId="77777777" w:rsidR="008120FD" w:rsidRPr="008B0ED8" w:rsidRDefault="008120FD" w:rsidP="008120FD">
            <w:pPr>
              <w:rPr>
                <w:sz w:val="22"/>
                <w:lang w:val="en-US"/>
              </w:rPr>
            </w:pPr>
            <w:r w:rsidRPr="008B0ED8">
              <w:rPr>
                <w:sz w:val="22"/>
                <w:lang w:val="en-US"/>
              </w:rPr>
              <w:t>08-02-409-1</w:t>
            </w:r>
          </w:p>
          <w:p w14:paraId="06F1EF7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7BB60B"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25 mm</w:t>
            </w:r>
          </w:p>
          <w:p w14:paraId="47037E5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C13A2B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4856BDD2" w14:textId="77777777" w:rsidR="008120FD" w:rsidRPr="004B04C9" w:rsidRDefault="008120FD" w:rsidP="008120FD">
            <w:pPr>
              <w:jc w:val="center"/>
            </w:pPr>
            <w:r w:rsidRPr="008B0ED8">
              <w:rPr>
                <w:sz w:val="22"/>
              </w:rPr>
              <w:t>2,00</w:t>
            </w:r>
          </w:p>
        </w:tc>
      </w:tr>
      <w:tr w:rsidR="008120FD" w:rsidRPr="004B04C9" w14:paraId="0D80A1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ACD4D"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0792E150" w14:textId="77777777" w:rsidR="008120FD" w:rsidRPr="008B0ED8" w:rsidRDefault="008120FD" w:rsidP="008120FD">
            <w:pPr>
              <w:rPr>
                <w:sz w:val="22"/>
                <w:lang w:val="en-US"/>
              </w:rPr>
            </w:pPr>
            <w:r w:rsidRPr="008B0ED8">
              <w:rPr>
                <w:sz w:val="22"/>
                <w:lang w:val="en-US"/>
              </w:rPr>
              <w:t>pret furnizor</w:t>
            </w:r>
          </w:p>
          <w:p w14:paraId="28DA617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DA4DA0" w14:textId="77777777" w:rsidR="008120FD" w:rsidRPr="00DF63B1" w:rsidRDefault="008120FD" w:rsidP="008120FD">
            <w:pPr>
              <w:rPr>
                <w:sz w:val="22"/>
                <w:lang w:val="en-US"/>
              </w:rPr>
            </w:pPr>
            <w:r w:rsidRPr="00DF63B1">
              <w:rPr>
                <w:sz w:val="22"/>
                <w:lang w:val="en-US"/>
              </w:rPr>
              <w:t>Teava corugata U-PVC, 750N, d=25 mm</w:t>
            </w:r>
          </w:p>
          <w:p w14:paraId="3DE0D7D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5C4BEA6"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7D2CFF5" w14:textId="77777777" w:rsidR="008120FD" w:rsidRPr="004B04C9" w:rsidRDefault="008120FD" w:rsidP="008120FD">
            <w:pPr>
              <w:jc w:val="center"/>
            </w:pPr>
            <w:r w:rsidRPr="008B0ED8">
              <w:rPr>
                <w:sz w:val="22"/>
              </w:rPr>
              <w:t>200,00</w:t>
            </w:r>
          </w:p>
        </w:tc>
      </w:tr>
      <w:tr w:rsidR="008120FD" w:rsidRPr="004B04C9" w14:paraId="4EA2C2D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2C199"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2259D2E4" w14:textId="77777777" w:rsidR="008120FD" w:rsidRPr="008B0ED8" w:rsidRDefault="008120FD" w:rsidP="008120FD">
            <w:pPr>
              <w:rPr>
                <w:sz w:val="22"/>
                <w:lang w:val="en-US"/>
              </w:rPr>
            </w:pPr>
            <w:r w:rsidRPr="008B0ED8">
              <w:rPr>
                <w:sz w:val="22"/>
                <w:lang w:val="en-US"/>
              </w:rPr>
              <w:t>08-02-390-1</w:t>
            </w:r>
          </w:p>
          <w:p w14:paraId="6AFC332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843D741" w14:textId="77777777" w:rsidR="008120FD" w:rsidRPr="00DF63B1" w:rsidRDefault="008120FD" w:rsidP="008120FD">
            <w:pPr>
              <w:rPr>
                <w:sz w:val="22"/>
                <w:lang w:val="en-US"/>
              </w:rPr>
            </w:pPr>
            <w:r w:rsidRPr="00DF63B1">
              <w:rPr>
                <w:sz w:val="22"/>
                <w:lang w:val="en-US"/>
              </w:rPr>
              <w:t>Canale din masa plastica cu capac, sectiunea 40x40 mm, inclusiv toate accesoriile necesare (coturi, dopuri, teuri, cruci, etc)</w:t>
            </w:r>
          </w:p>
          <w:p w14:paraId="0DA5C25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1D4266"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C88FEC6" w14:textId="77777777" w:rsidR="008120FD" w:rsidRPr="004B04C9" w:rsidRDefault="008120FD" w:rsidP="008120FD">
            <w:pPr>
              <w:jc w:val="center"/>
            </w:pPr>
            <w:r w:rsidRPr="008B0ED8">
              <w:rPr>
                <w:sz w:val="22"/>
              </w:rPr>
              <w:t>0,50</w:t>
            </w:r>
          </w:p>
        </w:tc>
      </w:tr>
      <w:tr w:rsidR="008120FD" w:rsidRPr="004B04C9" w14:paraId="1DA9516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A05A1"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6256C28F" w14:textId="77777777" w:rsidR="008120FD" w:rsidRPr="008B0ED8" w:rsidRDefault="008120FD" w:rsidP="008120FD">
            <w:pPr>
              <w:rPr>
                <w:sz w:val="22"/>
                <w:lang w:val="en-US"/>
              </w:rPr>
            </w:pPr>
            <w:r w:rsidRPr="008B0ED8">
              <w:rPr>
                <w:sz w:val="22"/>
                <w:lang w:val="en-US"/>
              </w:rPr>
              <w:t>08-02-412-2</w:t>
            </w:r>
          </w:p>
          <w:p w14:paraId="3572D65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194D09F"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6 mm2</w:t>
            </w:r>
          </w:p>
          <w:p w14:paraId="15142C8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1FCAC1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5634DB8" w14:textId="77777777" w:rsidR="008120FD" w:rsidRPr="004B04C9" w:rsidRDefault="008120FD" w:rsidP="008120FD">
            <w:pPr>
              <w:jc w:val="center"/>
            </w:pPr>
            <w:r w:rsidRPr="008B0ED8">
              <w:rPr>
                <w:sz w:val="22"/>
              </w:rPr>
              <w:t>7,00</w:t>
            </w:r>
          </w:p>
        </w:tc>
      </w:tr>
      <w:tr w:rsidR="008120FD" w:rsidRPr="004B04C9" w14:paraId="3225862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3BF4C"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3BEE7DE8" w14:textId="77777777" w:rsidR="008120FD" w:rsidRPr="008B0ED8" w:rsidRDefault="008120FD" w:rsidP="008120FD">
            <w:pPr>
              <w:rPr>
                <w:sz w:val="22"/>
                <w:lang w:val="en-US"/>
              </w:rPr>
            </w:pPr>
            <w:r w:rsidRPr="008B0ED8">
              <w:rPr>
                <w:sz w:val="22"/>
                <w:lang w:val="en-US"/>
              </w:rPr>
              <w:t>pret furnizor</w:t>
            </w:r>
          </w:p>
          <w:p w14:paraId="4761091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A5BE92" w14:textId="77777777" w:rsidR="008120FD" w:rsidRPr="00DF63B1" w:rsidRDefault="008120FD" w:rsidP="008120FD">
            <w:pPr>
              <w:rPr>
                <w:sz w:val="22"/>
                <w:lang w:val="en-US"/>
              </w:rPr>
            </w:pPr>
            <w:r w:rsidRPr="00DF63B1">
              <w:rPr>
                <w:sz w:val="22"/>
                <w:lang w:val="en-US"/>
              </w:rPr>
              <w:t>Cablu cu conductoare din cupru 2x2x4, 24 AWG, Cat. 6a, cu ecran de tip FTP 4PR 24AWG, Cat6a</w:t>
            </w:r>
          </w:p>
          <w:p w14:paraId="218CC86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EFBC8E"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78215778" w14:textId="77777777" w:rsidR="008120FD" w:rsidRPr="004B04C9" w:rsidRDefault="008120FD" w:rsidP="008120FD">
            <w:pPr>
              <w:jc w:val="center"/>
            </w:pPr>
            <w:r w:rsidRPr="008B0ED8">
              <w:rPr>
                <w:sz w:val="22"/>
              </w:rPr>
              <w:t>700,00</w:t>
            </w:r>
          </w:p>
        </w:tc>
      </w:tr>
      <w:tr w:rsidR="008120FD" w:rsidRPr="004B04C9" w14:paraId="7A57208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8BE91"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52D39B30" w14:textId="77777777" w:rsidR="008120FD" w:rsidRPr="008B0ED8" w:rsidRDefault="008120FD" w:rsidP="008120FD">
            <w:pPr>
              <w:rPr>
                <w:sz w:val="22"/>
                <w:lang w:val="en-US"/>
              </w:rPr>
            </w:pPr>
            <w:r w:rsidRPr="008B0ED8">
              <w:rPr>
                <w:sz w:val="22"/>
                <w:lang w:val="en-US"/>
              </w:rPr>
              <w:t>10-04-066-07</w:t>
            </w:r>
          </w:p>
          <w:p w14:paraId="1AF56A7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020B88" w14:textId="77777777" w:rsidR="008120FD" w:rsidRPr="00DF63B1" w:rsidRDefault="008120FD" w:rsidP="008120FD">
            <w:pPr>
              <w:rPr>
                <w:sz w:val="22"/>
                <w:lang w:val="en-US"/>
              </w:rPr>
            </w:pPr>
            <w:r w:rsidRPr="00DF63B1">
              <w:rPr>
                <w:sz w:val="22"/>
                <w:lang w:val="en-US"/>
              </w:rPr>
              <w:t>Aparataj de perete: Priza RJ-45</w:t>
            </w:r>
          </w:p>
          <w:p w14:paraId="6D81320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06822C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0B4B5F" w14:textId="77777777" w:rsidR="008120FD" w:rsidRPr="004B04C9" w:rsidRDefault="008120FD" w:rsidP="008120FD">
            <w:pPr>
              <w:jc w:val="center"/>
            </w:pPr>
            <w:r w:rsidRPr="008B0ED8">
              <w:rPr>
                <w:sz w:val="22"/>
              </w:rPr>
              <w:t>3,00</w:t>
            </w:r>
          </w:p>
        </w:tc>
      </w:tr>
      <w:tr w:rsidR="008120FD" w:rsidRPr="004B04C9" w14:paraId="4CEB8D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7AA8A"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1EA665B3" w14:textId="77777777" w:rsidR="008120FD" w:rsidRPr="008B0ED8" w:rsidRDefault="008120FD" w:rsidP="008120FD">
            <w:pPr>
              <w:rPr>
                <w:sz w:val="22"/>
                <w:lang w:val="en-US"/>
              </w:rPr>
            </w:pPr>
            <w:r w:rsidRPr="008B0ED8">
              <w:rPr>
                <w:sz w:val="22"/>
                <w:lang w:val="en-US"/>
              </w:rPr>
              <w:t>pret furnizor</w:t>
            </w:r>
          </w:p>
          <w:p w14:paraId="7098375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A9061CC" w14:textId="77777777" w:rsidR="008120FD" w:rsidRPr="00DF63B1" w:rsidRDefault="008120FD" w:rsidP="008120FD">
            <w:pPr>
              <w:rPr>
                <w:sz w:val="22"/>
                <w:lang w:val="en-US"/>
              </w:rPr>
            </w:pPr>
            <w:r w:rsidRPr="00DF63B1">
              <w:rPr>
                <w:sz w:val="22"/>
                <w:lang w:val="en-US"/>
              </w:rPr>
              <w:t>Priza 2xRJ-45 cat. 6A, inclusiv doza de montaj 70x65x45 mm</w:t>
            </w:r>
          </w:p>
          <w:p w14:paraId="30048A6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3D78B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4CD748" w14:textId="77777777" w:rsidR="008120FD" w:rsidRPr="004B04C9" w:rsidRDefault="008120FD" w:rsidP="008120FD">
            <w:pPr>
              <w:jc w:val="center"/>
            </w:pPr>
            <w:r w:rsidRPr="008B0ED8">
              <w:rPr>
                <w:sz w:val="22"/>
              </w:rPr>
              <w:t>3,00</w:t>
            </w:r>
          </w:p>
        </w:tc>
      </w:tr>
      <w:tr w:rsidR="008120FD" w:rsidRPr="004B04C9" w14:paraId="363EE7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A4C38A"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62EE3024" w14:textId="77777777" w:rsidR="008120FD" w:rsidRPr="008B0ED8" w:rsidRDefault="008120FD" w:rsidP="008120FD">
            <w:pPr>
              <w:rPr>
                <w:sz w:val="22"/>
                <w:lang w:val="en-US"/>
              </w:rPr>
            </w:pPr>
            <w:r w:rsidRPr="008B0ED8">
              <w:rPr>
                <w:sz w:val="22"/>
                <w:lang w:val="en-US"/>
              </w:rPr>
              <w:t>10-04-064-01</w:t>
            </w:r>
          </w:p>
          <w:p w14:paraId="66B9B8F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F96DB6" w14:textId="77777777" w:rsidR="008120FD" w:rsidRPr="008B0ED8" w:rsidRDefault="008120FD" w:rsidP="008120FD">
            <w:pPr>
              <w:rPr>
                <w:sz w:val="22"/>
              </w:rPr>
            </w:pPr>
            <w:r w:rsidRPr="008B0ED8">
              <w:rPr>
                <w:sz w:val="22"/>
              </w:rPr>
              <w:t>Aparataj de masa: Computer</w:t>
            </w:r>
          </w:p>
          <w:p w14:paraId="64F2CFBC"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218396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6044E0" w14:textId="77777777" w:rsidR="008120FD" w:rsidRPr="004B04C9" w:rsidRDefault="008120FD" w:rsidP="008120FD">
            <w:pPr>
              <w:jc w:val="center"/>
            </w:pPr>
            <w:r w:rsidRPr="008B0ED8">
              <w:rPr>
                <w:sz w:val="22"/>
              </w:rPr>
              <w:t>3,00</w:t>
            </w:r>
          </w:p>
        </w:tc>
      </w:tr>
      <w:tr w:rsidR="008120FD" w:rsidRPr="00514EE0" w14:paraId="591A4D5E" w14:textId="77777777" w:rsidTr="008120FD">
        <w:tc>
          <w:tcPr>
            <w:tcW w:w="709" w:type="dxa"/>
            <w:tcBorders>
              <w:top w:val="nil"/>
              <w:left w:val="single" w:sz="6" w:space="0" w:color="auto"/>
              <w:bottom w:val="nil"/>
              <w:right w:val="nil"/>
            </w:tcBorders>
          </w:tcPr>
          <w:p w14:paraId="2653F21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D7B66BF" w14:textId="77777777" w:rsidR="008120FD" w:rsidRPr="004B04C9" w:rsidRDefault="008120FD" w:rsidP="008120FD"/>
        </w:tc>
        <w:tc>
          <w:tcPr>
            <w:tcW w:w="6379" w:type="dxa"/>
            <w:tcBorders>
              <w:top w:val="nil"/>
              <w:left w:val="single" w:sz="6" w:space="0" w:color="auto"/>
              <w:bottom w:val="nil"/>
              <w:right w:val="nil"/>
            </w:tcBorders>
          </w:tcPr>
          <w:p w14:paraId="02219A0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2.1.2. VideoWall</w:t>
            </w:r>
          </w:p>
          <w:p w14:paraId="5E1F0D6E"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8531DB6" w14:textId="77777777" w:rsidR="008120FD" w:rsidRPr="00514EE0" w:rsidRDefault="008120FD" w:rsidP="008120FD"/>
        </w:tc>
        <w:tc>
          <w:tcPr>
            <w:tcW w:w="992" w:type="dxa"/>
            <w:tcBorders>
              <w:top w:val="nil"/>
              <w:left w:val="single" w:sz="6" w:space="0" w:color="auto"/>
              <w:bottom w:val="nil"/>
              <w:right w:val="single" w:sz="4" w:space="0" w:color="auto"/>
            </w:tcBorders>
          </w:tcPr>
          <w:p w14:paraId="57A7BD69" w14:textId="77777777" w:rsidR="008120FD" w:rsidRPr="00514EE0" w:rsidRDefault="008120FD" w:rsidP="008120FD"/>
        </w:tc>
      </w:tr>
      <w:tr w:rsidR="008120FD" w:rsidRPr="004B04C9" w14:paraId="4BF95A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170263" w14:textId="77777777" w:rsidR="008120FD" w:rsidRPr="008B0ED8" w:rsidRDefault="008120FD" w:rsidP="008120FD">
            <w:pPr>
              <w:rPr>
                <w:sz w:val="22"/>
                <w:szCs w:val="22"/>
              </w:rPr>
            </w:pPr>
            <w:r w:rsidRPr="008B0ED8">
              <w:rPr>
                <w:sz w:val="22"/>
                <w:szCs w:val="22"/>
              </w:rPr>
              <w:t>32</w:t>
            </w:r>
          </w:p>
        </w:tc>
        <w:tc>
          <w:tcPr>
            <w:tcW w:w="1559" w:type="dxa"/>
            <w:tcBorders>
              <w:top w:val="single" w:sz="4" w:space="0" w:color="auto"/>
              <w:bottom w:val="single" w:sz="4" w:space="0" w:color="auto"/>
            </w:tcBorders>
            <w:vAlign w:val="center"/>
          </w:tcPr>
          <w:p w14:paraId="4AC377BD" w14:textId="77777777" w:rsidR="008120FD" w:rsidRPr="008B0ED8" w:rsidRDefault="008120FD" w:rsidP="008120FD">
            <w:pPr>
              <w:rPr>
                <w:sz w:val="22"/>
                <w:lang w:val="en-US"/>
              </w:rPr>
            </w:pPr>
            <w:r w:rsidRPr="008B0ED8">
              <w:rPr>
                <w:sz w:val="22"/>
                <w:lang w:val="en-US"/>
              </w:rPr>
              <w:t>10-04-077-01</w:t>
            </w:r>
          </w:p>
          <w:p w14:paraId="47D57D7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43AA547" w14:textId="77777777" w:rsidR="008120FD" w:rsidRPr="008B0ED8" w:rsidRDefault="008120FD" w:rsidP="008120FD">
            <w:pPr>
              <w:rPr>
                <w:sz w:val="22"/>
              </w:rPr>
            </w:pPr>
            <w:r w:rsidRPr="008B0ED8">
              <w:rPr>
                <w:sz w:val="22"/>
              </w:rPr>
              <w:t>Utilaj de centrala: Videocontroller</w:t>
            </w:r>
          </w:p>
          <w:p w14:paraId="38E38257"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B0C0C8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848CD50" w14:textId="77777777" w:rsidR="008120FD" w:rsidRPr="004B04C9" w:rsidRDefault="008120FD" w:rsidP="008120FD">
            <w:pPr>
              <w:jc w:val="center"/>
            </w:pPr>
            <w:r w:rsidRPr="008B0ED8">
              <w:rPr>
                <w:sz w:val="22"/>
              </w:rPr>
              <w:t>1,00</w:t>
            </w:r>
          </w:p>
        </w:tc>
      </w:tr>
      <w:tr w:rsidR="008120FD" w:rsidRPr="004B04C9" w14:paraId="42EA013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21101"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42531560" w14:textId="77777777" w:rsidR="008120FD" w:rsidRPr="008B0ED8" w:rsidRDefault="008120FD" w:rsidP="008120FD">
            <w:pPr>
              <w:rPr>
                <w:sz w:val="22"/>
                <w:lang w:val="en-US"/>
              </w:rPr>
            </w:pPr>
            <w:r w:rsidRPr="008B0ED8">
              <w:rPr>
                <w:sz w:val="22"/>
                <w:lang w:val="en-US"/>
              </w:rPr>
              <w:t>10-04-077-05</w:t>
            </w:r>
          </w:p>
          <w:p w14:paraId="0867DEB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3D6E579" w14:textId="77777777" w:rsidR="008120FD" w:rsidRPr="00DF63B1" w:rsidRDefault="008120FD" w:rsidP="008120FD">
            <w:pPr>
              <w:rPr>
                <w:sz w:val="22"/>
                <w:lang w:val="en-US"/>
              </w:rPr>
            </w:pPr>
            <w:r w:rsidRPr="00DF63B1">
              <w:rPr>
                <w:sz w:val="22"/>
                <w:lang w:val="en-US"/>
              </w:rPr>
              <w:t>Utilaj de centrala: Placa intrare/iesire semnal HDMI</w:t>
            </w:r>
          </w:p>
          <w:p w14:paraId="362E1D2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2209AD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7DFE1E5" w14:textId="77777777" w:rsidR="008120FD" w:rsidRPr="004B04C9" w:rsidRDefault="008120FD" w:rsidP="008120FD">
            <w:pPr>
              <w:jc w:val="center"/>
            </w:pPr>
            <w:r w:rsidRPr="008B0ED8">
              <w:rPr>
                <w:sz w:val="22"/>
              </w:rPr>
              <w:t>2,00</w:t>
            </w:r>
          </w:p>
        </w:tc>
      </w:tr>
      <w:tr w:rsidR="008120FD" w:rsidRPr="004B04C9" w14:paraId="7BA20D8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D2120"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122C9E6C" w14:textId="77777777" w:rsidR="008120FD" w:rsidRPr="008B0ED8" w:rsidRDefault="008120FD" w:rsidP="008120FD">
            <w:pPr>
              <w:rPr>
                <w:sz w:val="22"/>
                <w:lang w:val="en-US"/>
              </w:rPr>
            </w:pPr>
            <w:r w:rsidRPr="008B0ED8">
              <w:rPr>
                <w:sz w:val="22"/>
                <w:lang w:val="en-US"/>
              </w:rPr>
              <w:t>10-04-067-20</w:t>
            </w:r>
          </w:p>
          <w:p w14:paraId="54C647E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C0A136" w14:textId="77777777" w:rsidR="008120FD" w:rsidRPr="00DF63B1" w:rsidRDefault="008120FD" w:rsidP="008120FD">
            <w:pPr>
              <w:rPr>
                <w:sz w:val="22"/>
                <w:lang w:val="en-US"/>
              </w:rPr>
            </w:pPr>
            <w:r w:rsidRPr="00DF63B1">
              <w:rPr>
                <w:sz w:val="22"/>
                <w:lang w:val="en-US"/>
              </w:rPr>
              <w:t>Aparataj de televiziune color: video wall 2x2 (50")</w:t>
            </w:r>
          </w:p>
          <w:p w14:paraId="59F574F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89564E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64DA439" w14:textId="77777777" w:rsidR="008120FD" w:rsidRPr="004B04C9" w:rsidRDefault="008120FD" w:rsidP="008120FD">
            <w:pPr>
              <w:jc w:val="center"/>
            </w:pPr>
            <w:r w:rsidRPr="008B0ED8">
              <w:rPr>
                <w:sz w:val="22"/>
              </w:rPr>
              <w:t>1,00</w:t>
            </w:r>
          </w:p>
        </w:tc>
      </w:tr>
      <w:tr w:rsidR="008120FD" w:rsidRPr="004B04C9" w14:paraId="5111EC0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DC053"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45F7E055" w14:textId="77777777" w:rsidR="008120FD" w:rsidRPr="008B0ED8" w:rsidRDefault="008120FD" w:rsidP="008120FD">
            <w:pPr>
              <w:rPr>
                <w:sz w:val="22"/>
                <w:lang w:val="en-US"/>
              </w:rPr>
            </w:pPr>
            <w:r w:rsidRPr="008B0ED8">
              <w:rPr>
                <w:sz w:val="22"/>
                <w:lang w:val="en-US"/>
              </w:rPr>
              <w:t>10-04-062-07</w:t>
            </w:r>
          </w:p>
          <w:p w14:paraId="5165EED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88F018" w14:textId="77777777" w:rsidR="008120FD" w:rsidRPr="00DF63B1" w:rsidRDefault="008120FD" w:rsidP="008120FD">
            <w:pPr>
              <w:rPr>
                <w:sz w:val="22"/>
                <w:lang w:val="en-US"/>
              </w:rPr>
            </w:pPr>
            <w:r w:rsidRPr="00DF63B1">
              <w:rPr>
                <w:sz w:val="22"/>
                <w:lang w:val="en-US"/>
              </w:rPr>
              <w:t>Carcasa metalica de pardosea pentru video walll 2x2</w:t>
            </w:r>
          </w:p>
          <w:p w14:paraId="766FACD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545E7E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5DE6D3F" w14:textId="77777777" w:rsidR="008120FD" w:rsidRPr="004B04C9" w:rsidRDefault="008120FD" w:rsidP="008120FD">
            <w:pPr>
              <w:jc w:val="center"/>
            </w:pPr>
            <w:r w:rsidRPr="008B0ED8">
              <w:rPr>
                <w:sz w:val="22"/>
              </w:rPr>
              <w:t>1,00</w:t>
            </w:r>
          </w:p>
        </w:tc>
      </w:tr>
      <w:tr w:rsidR="008120FD" w:rsidRPr="00514EE0" w14:paraId="387A3C21" w14:textId="77777777" w:rsidTr="008120FD">
        <w:tc>
          <w:tcPr>
            <w:tcW w:w="709" w:type="dxa"/>
            <w:tcBorders>
              <w:top w:val="nil"/>
              <w:left w:val="single" w:sz="6" w:space="0" w:color="auto"/>
              <w:bottom w:val="nil"/>
              <w:right w:val="nil"/>
            </w:tcBorders>
          </w:tcPr>
          <w:p w14:paraId="379939E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C4E95C8" w14:textId="77777777" w:rsidR="008120FD" w:rsidRPr="004B04C9" w:rsidRDefault="008120FD" w:rsidP="008120FD"/>
        </w:tc>
        <w:tc>
          <w:tcPr>
            <w:tcW w:w="6379" w:type="dxa"/>
            <w:tcBorders>
              <w:top w:val="nil"/>
              <w:left w:val="single" w:sz="6" w:space="0" w:color="auto"/>
              <w:bottom w:val="nil"/>
              <w:right w:val="nil"/>
            </w:tcBorders>
          </w:tcPr>
          <w:p w14:paraId="3DD4C4BE"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2.1.3. Teritoriu </w:t>
            </w:r>
          </w:p>
          <w:p w14:paraId="268C7183"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4EB62D0" w14:textId="77777777" w:rsidR="008120FD" w:rsidRPr="00514EE0" w:rsidRDefault="008120FD" w:rsidP="008120FD"/>
        </w:tc>
        <w:tc>
          <w:tcPr>
            <w:tcW w:w="992" w:type="dxa"/>
            <w:tcBorders>
              <w:top w:val="nil"/>
              <w:left w:val="single" w:sz="6" w:space="0" w:color="auto"/>
              <w:bottom w:val="nil"/>
              <w:right w:val="single" w:sz="4" w:space="0" w:color="auto"/>
            </w:tcBorders>
          </w:tcPr>
          <w:p w14:paraId="053AB68F" w14:textId="77777777" w:rsidR="008120FD" w:rsidRPr="00514EE0" w:rsidRDefault="008120FD" w:rsidP="008120FD"/>
        </w:tc>
      </w:tr>
      <w:tr w:rsidR="008120FD" w:rsidRPr="004B04C9" w14:paraId="285E20D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18FF6" w14:textId="77777777" w:rsidR="008120FD" w:rsidRPr="008B0ED8" w:rsidRDefault="008120FD" w:rsidP="008120FD">
            <w:pPr>
              <w:rPr>
                <w:sz w:val="22"/>
                <w:szCs w:val="22"/>
              </w:rPr>
            </w:pPr>
            <w:r w:rsidRPr="008B0ED8">
              <w:rPr>
                <w:sz w:val="22"/>
                <w:szCs w:val="22"/>
              </w:rPr>
              <w:t>36</w:t>
            </w:r>
          </w:p>
        </w:tc>
        <w:tc>
          <w:tcPr>
            <w:tcW w:w="1559" w:type="dxa"/>
            <w:tcBorders>
              <w:top w:val="single" w:sz="4" w:space="0" w:color="auto"/>
              <w:bottom w:val="single" w:sz="4" w:space="0" w:color="auto"/>
            </w:tcBorders>
            <w:vAlign w:val="center"/>
          </w:tcPr>
          <w:p w14:paraId="6DDC9F44" w14:textId="77777777" w:rsidR="008120FD" w:rsidRPr="008B0ED8" w:rsidRDefault="008120FD" w:rsidP="008120FD">
            <w:pPr>
              <w:rPr>
                <w:sz w:val="22"/>
                <w:lang w:val="en-US"/>
              </w:rPr>
            </w:pPr>
            <w:r w:rsidRPr="008B0ED8">
              <w:rPr>
                <w:sz w:val="22"/>
                <w:lang w:val="en-US"/>
              </w:rPr>
              <w:t>10-06-037-06</w:t>
            </w:r>
          </w:p>
          <w:p w14:paraId="43D6D7C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21ED74" w14:textId="77777777" w:rsidR="008120FD" w:rsidRPr="00DF63B1" w:rsidRDefault="008120FD" w:rsidP="008120FD">
            <w:pPr>
              <w:rPr>
                <w:sz w:val="22"/>
                <w:lang w:val="en-US"/>
              </w:rPr>
            </w:pPr>
            <w:r w:rsidRPr="00DF63B1">
              <w:rPr>
                <w:sz w:val="22"/>
                <w:lang w:val="en-US"/>
              </w:rPr>
              <w:t>Dulapuri, cutii si doze pentru instalatii prin tevi: Dulap de perete, marime, mm, pina la: 700</w:t>
            </w:r>
            <w:r w:rsidRPr="008B0ED8">
              <w:rPr>
                <w:sz w:val="22"/>
              </w:rPr>
              <w:t>х</w:t>
            </w:r>
            <w:r w:rsidRPr="00DF63B1">
              <w:rPr>
                <w:sz w:val="22"/>
                <w:lang w:val="en-US"/>
              </w:rPr>
              <w:t>1000</w:t>
            </w:r>
          </w:p>
          <w:p w14:paraId="449F390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5BC31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A584BBA" w14:textId="77777777" w:rsidR="008120FD" w:rsidRPr="004B04C9" w:rsidRDefault="008120FD" w:rsidP="008120FD">
            <w:pPr>
              <w:jc w:val="center"/>
            </w:pPr>
            <w:r w:rsidRPr="008B0ED8">
              <w:rPr>
                <w:sz w:val="22"/>
              </w:rPr>
              <w:t>6,00</w:t>
            </w:r>
          </w:p>
        </w:tc>
      </w:tr>
      <w:tr w:rsidR="008120FD" w:rsidRPr="004B04C9" w14:paraId="4B8B47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FE00E"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67E35924" w14:textId="77777777" w:rsidR="008120FD" w:rsidRPr="008B0ED8" w:rsidRDefault="008120FD" w:rsidP="008120FD">
            <w:pPr>
              <w:rPr>
                <w:sz w:val="22"/>
                <w:lang w:val="en-US"/>
              </w:rPr>
            </w:pPr>
            <w:r w:rsidRPr="008B0ED8">
              <w:rPr>
                <w:sz w:val="22"/>
                <w:lang w:val="en-US"/>
              </w:rPr>
              <w:t>08-03-575-1 adoptata</w:t>
            </w:r>
          </w:p>
          <w:p w14:paraId="17DFB50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C30F6E1" w14:textId="77777777" w:rsidR="008120FD" w:rsidRPr="00DF63B1" w:rsidRDefault="008120FD" w:rsidP="008120FD">
            <w:pPr>
              <w:rPr>
                <w:sz w:val="22"/>
                <w:lang w:val="en-US"/>
              </w:rPr>
            </w:pPr>
            <w:r w:rsidRPr="00DF63B1">
              <w:rPr>
                <w:sz w:val="22"/>
                <w:lang w:val="en-US"/>
              </w:rPr>
              <w:t>Montarea in dulap a ODF Panel 19", 1U</w:t>
            </w:r>
          </w:p>
          <w:p w14:paraId="7D7C030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98E30E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EF65797" w14:textId="77777777" w:rsidR="008120FD" w:rsidRPr="004B04C9" w:rsidRDefault="008120FD" w:rsidP="008120FD">
            <w:pPr>
              <w:jc w:val="center"/>
            </w:pPr>
            <w:r w:rsidRPr="008B0ED8">
              <w:rPr>
                <w:sz w:val="22"/>
              </w:rPr>
              <w:t>6,00</w:t>
            </w:r>
          </w:p>
        </w:tc>
      </w:tr>
      <w:tr w:rsidR="008120FD" w:rsidRPr="004B04C9" w14:paraId="5551458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4E8B5"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09704C03" w14:textId="77777777" w:rsidR="008120FD" w:rsidRPr="008B0ED8" w:rsidRDefault="008120FD" w:rsidP="008120FD">
            <w:pPr>
              <w:rPr>
                <w:sz w:val="22"/>
                <w:lang w:val="en-US"/>
              </w:rPr>
            </w:pPr>
            <w:r w:rsidRPr="008B0ED8">
              <w:rPr>
                <w:sz w:val="22"/>
                <w:lang w:val="en-US"/>
              </w:rPr>
              <w:t>11-04-022-01</w:t>
            </w:r>
          </w:p>
          <w:p w14:paraId="3420C3E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808C405" w14:textId="77777777" w:rsidR="008120FD" w:rsidRPr="00DF63B1" w:rsidRDefault="008120FD" w:rsidP="008120FD">
            <w:pPr>
              <w:rPr>
                <w:sz w:val="22"/>
                <w:lang w:val="en-US"/>
              </w:rPr>
            </w:pPr>
            <w:r w:rsidRPr="00DF63B1">
              <w:rPr>
                <w:sz w:val="22"/>
                <w:lang w:val="en-US"/>
              </w:rPr>
              <w:t>Conector de priza cu fasonarea cablului cu conductori ecranizati: Adaptor LC duplex</w:t>
            </w:r>
          </w:p>
          <w:p w14:paraId="3354CFC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7B2F41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4AA2B9" w14:textId="77777777" w:rsidR="008120FD" w:rsidRPr="004B04C9" w:rsidRDefault="008120FD" w:rsidP="008120FD">
            <w:pPr>
              <w:jc w:val="center"/>
            </w:pPr>
            <w:r w:rsidRPr="008B0ED8">
              <w:rPr>
                <w:sz w:val="22"/>
              </w:rPr>
              <w:t>48,00</w:t>
            </w:r>
          </w:p>
        </w:tc>
      </w:tr>
      <w:tr w:rsidR="008120FD" w:rsidRPr="004B04C9" w14:paraId="0031698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65B30" w14:textId="77777777" w:rsidR="008120FD" w:rsidRPr="008B0ED8" w:rsidRDefault="008120FD" w:rsidP="008120FD">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05450AEC" w14:textId="77777777" w:rsidR="008120FD" w:rsidRPr="008B0ED8" w:rsidRDefault="008120FD" w:rsidP="008120FD">
            <w:pPr>
              <w:rPr>
                <w:sz w:val="22"/>
                <w:lang w:val="en-US"/>
              </w:rPr>
            </w:pPr>
            <w:r w:rsidRPr="008B0ED8">
              <w:rPr>
                <w:sz w:val="22"/>
                <w:lang w:val="en-US"/>
              </w:rPr>
              <w:t>10-02-051-04</w:t>
            </w:r>
          </w:p>
          <w:p w14:paraId="44C0A1F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D12CE09" w14:textId="77777777" w:rsidR="008120FD" w:rsidRPr="00DF63B1" w:rsidRDefault="008120FD" w:rsidP="008120FD">
            <w:pPr>
              <w:rPr>
                <w:sz w:val="22"/>
                <w:lang w:val="en-US"/>
              </w:rPr>
            </w:pPr>
            <w:r w:rsidRPr="00DF63B1">
              <w:rPr>
                <w:sz w:val="22"/>
                <w:lang w:val="en-US"/>
              </w:rPr>
              <w:t>Punti de conexiune de cablu intre sectii a unui stativ: fara pozare in canal de cablu: Patch cord, Pig tail</w:t>
            </w:r>
          </w:p>
          <w:p w14:paraId="4576FD6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0E4DD06" w14:textId="77777777" w:rsidR="008120FD" w:rsidRPr="008B0ED8" w:rsidRDefault="008120FD" w:rsidP="008120FD">
            <w:pPr>
              <w:jc w:val="center"/>
            </w:pPr>
            <w:r w:rsidRPr="008B0ED8">
              <w:rPr>
                <w:sz w:val="22"/>
              </w:rPr>
              <w:t>100 buc</w:t>
            </w:r>
          </w:p>
        </w:tc>
        <w:tc>
          <w:tcPr>
            <w:tcW w:w="992" w:type="dxa"/>
            <w:tcBorders>
              <w:top w:val="single" w:sz="4" w:space="0" w:color="auto"/>
              <w:bottom w:val="single" w:sz="4" w:space="0" w:color="auto"/>
            </w:tcBorders>
            <w:vAlign w:val="center"/>
          </w:tcPr>
          <w:p w14:paraId="66FFD8EA" w14:textId="77777777" w:rsidR="008120FD" w:rsidRPr="004B04C9" w:rsidRDefault="008120FD" w:rsidP="008120FD">
            <w:pPr>
              <w:jc w:val="center"/>
            </w:pPr>
            <w:r w:rsidRPr="008B0ED8">
              <w:rPr>
                <w:sz w:val="22"/>
              </w:rPr>
              <w:t>0,60</w:t>
            </w:r>
          </w:p>
        </w:tc>
      </w:tr>
      <w:tr w:rsidR="008120FD" w:rsidRPr="004B04C9" w14:paraId="3FE312C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9D076"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47AEFABC" w14:textId="77777777" w:rsidR="008120FD" w:rsidRPr="008B0ED8" w:rsidRDefault="008120FD" w:rsidP="008120FD">
            <w:pPr>
              <w:rPr>
                <w:sz w:val="22"/>
                <w:lang w:val="en-US"/>
              </w:rPr>
            </w:pPr>
            <w:r w:rsidRPr="008B0ED8">
              <w:rPr>
                <w:sz w:val="22"/>
                <w:lang w:val="en-US"/>
              </w:rPr>
              <w:t>10-04-101-06</w:t>
            </w:r>
          </w:p>
          <w:p w14:paraId="1ED5EB8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FB993E1" w14:textId="77777777" w:rsidR="008120FD" w:rsidRPr="00DF63B1" w:rsidRDefault="008120FD" w:rsidP="008120FD">
            <w:pPr>
              <w:rPr>
                <w:sz w:val="22"/>
                <w:lang w:val="en-US"/>
              </w:rPr>
            </w:pPr>
            <w:r w:rsidRPr="00DF63B1">
              <w:rPr>
                <w:sz w:val="22"/>
                <w:lang w:val="en-US"/>
              </w:rPr>
              <w:t>Utilaj de abonat si utilaj divers: Tranceiver</w:t>
            </w:r>
          </w:p>
          <w:p w14:paraId="5D6ADF8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0F02A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2E4D599" w14:textId="77777777" w:rsidR="008120FD" w:rsidRPr="004B04C9" w:rsidRDefault="008120FD" w:rsidP="008120FD">
            <w:pPr>
              <w:jc w:val="center"/>
            </w:pPr>
            <w:r w:rsidRPr="008B0ED8">
              <w:rPr>
                <w:sz w:val="22"/>
              </w:rPr>
              <w:t>12,00</w:t>
            </w:r>
          </w:p>
        </w:tc>
      </w:tr>
      <w:tr w:rsidR="008120FD" w:rsidRPr="004B04C9" w14:paraId="6D529C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3CE49"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7B1D7B44" w14:textId="77777777" w:rsidR="008120FD" w:rsidRPr="008B0ED8" w:rsidRDefault="008120FD" w:rsidP="008120FD">
            <w:pPr>
              <w:rPr>
                <w:sz w:val="22"/>
                <w:lang w:val="en-US"/>
              </w:rPr>
            </w:pPr>
            <w:r w:rsidRPr="008B0ED8">
              <w:rPr>
                <w:sz w:val="22"/>
                <w:lang w:val="en-US"/>
              </w:rPr>
              <w:t>08-03-575-1 adoptata</w:t>
            </w:r>
          </w:p>
          <w:p w14:paraId="350EDB1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5F8A14F" w14:textId="77777777" w:rsidR="008120FD" w:rsidRPr="008B0ED8" w:rsidRDefault="008120FD" w:rsidP="008120FD">
            <w:pPr>
              <w:rPr>
                <w:sz w:val="22"/>
              </w:rPr>
            </w:pPr>
            <w:r w:rsidRPr="008B0ED8">
              <w:rPr>
                <w:sz w:val="22"/>
              </w:rPr>
              <w:t>Montarea in dulap a Comutatoare</w:t>
            </w:r>
          </w:p>
          <w:p w14:paraId="7E5108E5"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5CF380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9A5EBC3" w14:textId="77777777" w:rsidR="008120FD" w:rsidRPr="004B04C9" w:rsidRDefault="008120FD" w:rsidP="008120FD">
            <w:pPr>
              <w:jc w:val="center"/>
            </w:pPr>
            <w:r w:rsidRPr="008B0ED8">
              <w:rPr>
                <w:sz w:val="22"/>
              </w:rPr>
              <w:t>6,00</w:t>
            </w:r>
          </w:p>
        </w:tc>
      </w:tr>
      <w:tr w:rsidR="008120FD" w:rsidRPr="004B04C9" w14:paraId="1668FEC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808D1" w14:textId="77777777" w:rsidR="008120FD" w:rsidRPr="008B0ED8" w:rsidRDefault="008120FD" w:rsidP="008120FD">
            <w:pPr>
              <w:rPr>
                <w:sz w:val="22"/>
                <w:szCs w:val="22"/>
              </w:rPr>
            </w:pPr>
            <w:r w:rsidRPr="004B04C9">
              <w:lastRenderedPageBreak/>
              <w:t xml:space="preserve"> </w:t>
            </w:r>
            <w:r w:rsidRPr="008B0ED8">
              <w:rPr>
                <w:sz w:val="22"/>
                <w:szCs w:val="22"/>
              </w:rPr>
              <w:t>42</w:t>
            </w:r>
          </w:p>
        </w:tc>
        <w:tc>
          <w:tcPr>
            <w:tcW w:w="1559" w:type="dxa"/>
            <w:tcBorders>
              <w:top w:val="single" w:sz="4" w:space="0" w:color="auto"/>
              <w:bottom w:val="single" w:sz="4" w:space="0" w:color="auto"/>
            </w:tcBorders>
            <w:vAlign w:val="center"/>
          </w:tcPr>
          <w:p w14:paraId="21B6F8CB" w14:textId="77777777" w:rsidR="008120FD" w:rsidRPr="008B0ED8" w:rsidRDefault="008120FD" w:rsidP="008120FD">
            <w:pPr>
              <w:rPr>
                <w:sz w:val="22"/>
                <w:lang w:val="en-US"/>
              </w:rPr>
            </w:pPr>
            <w:r w:rsidRPr="008B0ED8">
              <w:rPr>
                <w:sz w:val="22"/>
                <w:lang w:val="en-US"/>
              </w:rPr>
              <w:t>08-03-575-1 adoptata</w:t>
            </w:r>
          </w:p>
          <w:p w14:paraId="0373467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861DD1F" w14:textId="77777777" w:rsidR="008120FD" w:rsidRPr="00DF63B1" w:rsidRDefault="008120FD" w:rsidP="008120FD">
            <w:pPr>
              <w:rPr>
                <w:sz w:val="22"/>
                <w:lang w:val="en-US"/>
              </w:rPr>
            </w:pPr>
            <w:r w:rsidRPr="00DF63B1">
              <w:rPr>
                <w:sz w:val="22"/>
                <w:lang w:val="en-US"/>
              </w:rPr>
              <w:t>Montarea in dulap a sursei de alimentare si acumulator</w:t>
            </w:r>
          </w:p>
          <w:p w14:paraId="5D6CF56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81070E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9C71B23" w14:textId="77777777" w:rsidR="008120FD" w:rsidRPr="004B04C9" w:rsidRDefault="008120FD" w:rsidP="008120FD">
            <w:pPr>
              <w:jc w:val="center"/>
            </w:pPr>
            <w:r w:rsidRPr="008B0ED8">
              <w:rPr>
                <w:sz w:val="22"/>
              </w:rPr>
              <w:t>30,00</w:t>
            </w:r>
          </w:p>
        </w:tc>
      </w:tr>
      <w:tr w:rsidR="008120FD" w:rsidRPr="004B04C9" w14:paraId="498228C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31C2A"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735C6B78" w14:textId="77777777" w:rsidR="008120FD" w:rsidRPr="008B0ED8" w:rsidRDefault="008120FD" w:rsidP="008120FD">
            <w:pPr>
              <w:rPr>
                <w:sz w:val="22"/>
                <w:lang w:val="en-US"/>
              </w:rPr>
            </w:pPr>
            <w:r w:rsidRPr="008B0ED8">
              <w:rPr>
                <w:sz w:val="22"/>
                <w:lang w:val="en-US"/>
              </w:rPr>
              <w:t>pret furnizor</w:t>
            </w:r>
          </w:p>
          <w:p w14:paraId="3B93D03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0A8482B" w14:textId="77777777" w:rsidR="008120FD" w:rsidRPr="008B0ED8" w:rsidRDefault="008120FD" w:rsidP="008120FD">
            <w:pPr>
              <w:rPr>
                <w:sz w:val="22"/>
              </w:rPr>
            </w:pPr>
            <w:r w:rsidRPr="008B0ED8">
              <w:rPr>
                <w:sz w:val="22"/>
              </w:rPr>
              <w:t>DIN-Sina</w:t>
            </w:r>
          </w:p>
          <w:p w14:paraId="42E5603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4A888C6"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09404A0" w14:textId="77777777" w:rsidR="008120FD" w:rsidRPr="004B04C9" w:rsidRDefault="008120FD" w:rsidP="008120FD">
            <w:pPr>
              <w:jc w:val="center"/>
            </w:pPr>
            <w:r w:rsidRPr="008B0ED8">
              <w:rPr>
                <w:sz w:val="22"/>
              </w:rPr>
              <w:t>6,00</w:t>
            </w:r>
          </w:p>
        </w:tc>
      </w:tr>
      <w:tr w:rsidR="008120FD" w:rsidRPr="004B04C9" w14:paraId="7C02DA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63D635"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0E1D61C2" w14:textId="77777777" w:rsidR="008120FD" w:rsidRPr="008B0ED8" w:rsidRDefault="008120FD" w:rsidP="008120FD">
            <w:pPr>
              <w:rPr>
                <w:sz w:val="22"/>
                <w:lang w:val="en-US"/>
              </w:rPr>
            </w:pPr>
            <w:r w:rsidRPr="008B0ED8">
              <w:rPr>
                <w:sz w:val="22"/>
                <w:lang w:val="en-US"/>
              </w:rPr>
              <w:t>08-02-409-1</w:t>
            </w:r>
          </w:p>
          <w:p w14:paraId="183C134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3BCC01E"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25 mm</w:t>
            </w:r>
          </w:p>
          <w:p w14:paraId="0B232E9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C03691"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6BFA4A57" w14:textId="77777777" w:rsidR="008120FD" w:rsidRPr="004B04C9" w:rsidRDefault="008120FD" w:rsidP="008120FD">
            <w:pPr>
              <w:jc w:val="center"/>
            </w:pPr>
            <w:r w:rsidRPr="008B0ED8">
              <w:rPr>
                <w:sz w:val="22"/>
              </w:rPr>
              <w:t>4,00</w:t>
            </w:r>
          </w:p>
        </w:tc>
      </w:tr>
      <w:tr w:rsidR="008120FD" w:rsidRPr="004B04C9" w14:paraId="6E101E7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8533C0"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551EF8BB" w14:textId="77777777" w:rsidR="008120FD" w:rsidRPr="008B0ED8" w:rsidRDefault="008120FD" w:rsidP="008120FD">
            <w:pPr>
              <w:rPr>
                <w:sz w:val="22"/>
                <w:lang w:val="en-US"/>
              </w:rPr>
            </w:pPr>
            <w:r w:rsidRPr="008B0ED8">
              <w:rPr>
                <w:sz w:val="22"/>
                <w:lang w:val="en-US"/>
              </w:rPr>
              <w:t>pret furnizor</w:t>
            </w:r>
          </w:p>
          <w:p w14:paraId="20390FA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81B2F59" w14:textId="77777777" w:rsidR="008120FD" w:rsidRPr="00DF63B1" w:rsidRDefault="008120FD" w:rsidP="008120FD">
            <w:pPr>
              <w:rPr>
                <w:sz w:val="22"/>
                <w:lang w:val="en-US"/>
              </w:rPr>
            </w:pPr>
            <w:r w:rsidRPr="00DF63B1">
              <w:rPr>
                <w:sz w:val="22"/>
                <w:lang w:val="en-US"/>
              </w:rPr>
              <w:t>Teava corugata U-PVC, 750N, d=20 mm</w:t>
            </w:r>
          </w:p>
          <w:p w14:paraId="55F4387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526B327"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8B3A00F" w14:textId="77777777" w:rsidR="008120FD" w:rsidRPr="004B04C9" w:rsidRDefault="008120FD" w:rsidP="008120FD">
            <w:pPr>
              <w:jc w:val="center"/>
            </w:pPr>
            <w:r w:rsidRPr="008B0ED8">
              <w:rPr>
                <w:sz w:val="22"/>
              </w:rPr>
              <w:t>400,00</w:t>
            </w:r>
          </w:p>
        </w:tc>
      </w:tr>
      <w:tr w:rsidR="008120FD" w:rsidRPr="004B04C9" w14:paraId="5C128D2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D8BDA" w14:textId="77777777" w:rsidR="008120FD" w:rsidRPr="008B0ED8" w:rsidRDefault="008120FD" w:rsidP="008120FD">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349B151E" w14:textId="77777777" w:rsidR="008120FD" w:rsidRPr="008B0ED8" w:rsidRDefault="008120FD" w:rsidP="008120FD">
            <w:pPr>
              <w:rPr>
                <w:sz w:val="22"/>
                <w:lang w:val="en-US"/>
              </w:rPr>
            </w:pPr>
            <w:r w:rsidRPr="008B0ED8">
              <w:rPr>
                <w:sz w:val="22"/>
                <w:lang w:val="en-US"/>
              </w:rPr>
              <w:t>08-02-409-2</w:t>
            </w:r>
          </w:p>
          <w:p w14:paraId="3C86018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BF58BE1"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50 mm</w:t>
            </w:r>
          </w:p>
          <w:p w14:paraId="16042FE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AE5974"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0AA9B3E" w14:textId="77777777" w:rsidR="008120FD" w:rsidRPr="004B04C9" w:rsidRDefault="008120FD" w:rsidP="008120FD">
            <w:pPr>
              <w:jc w:val="center"/>
            </w:pPr>
            <w:r w:rsidRPr="008B0ED8">
              <w:rPr>
                <w:sz w:val="22"/>
              </w:rPr>
              <w:t>1,00</w:t>
            </w:r>
          </w:p>
        </w:tc>
      </w:tr>
      <w:tr w:rsidR="008120FD" w:rsidRPr="004B04C9" w14:paraId="3B7E8B0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D5C0B"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5180F427" w14:textId="77777777" w:rsidR="008120FD" w:rsidRPr="008B0ED8" w:rsidRDefault="008120FD" w:rsidP="008120FD">
            <w:pPr>
              <w:rPr>
                <w:sz w:val="22"/>
                <w:lang w:val="en-US"/>
              </w:rPr>
            </w:pPr>
            <w:r w:rsidRPr="008B0ED8">
              <w:rPr>
                <w:sz w:val="22"/>
                <w:lang w:val="en-US"/>
              </w:rPr>
              <w:t>pret furnizor</w:t>
            </w:r>
          </w:p>
          <w:p w14:paraId="5B2354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55C9FC2" w14:textId="77777777" w:rsidR="008120FD" w:rsidRPr="00DF63B1" w:rsidRDefault="008120FD" w:rsidP="008120FD">
            <w:pPr>
              <w:rPr>
                <w:sz w:val="22"/>
                <w:lang w:val="en-US"/>
              </w:rPr>
            </w:pPr>
            <w:r w:rsidRPr="00DF63B1">
              <w:rPr>
                <w:sz w:val="22"/>
                <w:lang w:val="en-US"/>
              </w:rPr>
              <w:t>Teava corugata U-PVC, 750N, d=32 mm</w:t>
            </w:r>
          </w:p>
          <w:p w14:paraId="7D69CD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F55471"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4B554B0" w14:textId="77777777" w:rsidR="008120FD" w:rsidRPr="004B04C9" w:rsidRDefault="008120FD" w:rsidP="008120FD">
            <w:pPr>
              <w:jc w:val="center"/>
            </w:pPr>
            <w:r w:rsidRPr="008B0ED8">
              <w:rPr>
                <w:sz w:val="22"/>
              </w:rPr>
              <w:t>100,00</w:t>
            </w:r>
          </w:p>
        </w:tc>
      </w:tr>
      <w:tr w:rsidR="008120FD" w:rsidRPr="004B04C9" w14:paraId="71C5B7A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94486"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78B67123" w14:textId="77777777" w:rsidR="008120FD" w:rsidRPr="008B0ED8" w:rsidRDefault="008120FD" w:rsidP="008120FD">
            <w:pPr>
              <w:rPr>
                <w:sz w:val="22"/>
                <w:lang w:val="en-US"/>
              </w:rPr>
            </w:pPr>
            <w:r w:rsidRPr="008B0ED8">
              <w:rPr>
                <w:sz w:val="22"/>
                <w:lang w:val="en-US"/>
              </w:rPr>
              <w:t>08-02-396-2</w:t>
            </w:r>
          </w:p>
          <w:p w14:paraId="0A1F4F3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2ECDF7" w14:textId="77777777" w:rsidR="008120FD" w:rsidRPr="00DF63B1" w:rsidRDefault="008120FD" w:rsidP="008120FD">
            <w:pPr>
              <w:rPr>
                <w:sz w:val="22"/>
                <w:lang w:val="en-US"/>
              </w:rPr>
            </w:pPr>
            <w:r w:rsidRPr="00DF63B1">
              <w:rPr>
                <w:sz w:val="22"/>
                <w:lang w:val="en-US"/>
              </w:rPr>
              <w:t>Canal metalic pe constructii, console, pe ferme si coloane, lungime 3 m</w:t>
            </w:r>
          </w:p>
          <w:p w14:paraId="14A0668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8A352A"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9266A38" w14:textId="77777777" w:rsidR="008120FD" w:rsidRPr="004B04C9" w:rsidRDefault="008120FD" w:rsidP="008120FD">
            <w:pPr>
              <w:jc w:val="center"/>
            </w:pPr>
            <w:r w:rsidRPr="008B0ED8">
              <w:rPr>
                <w:sz w:val="22"/>
              </w:rPr>
              <w:t>2,00</w:t>
            </w:r>
          </w:p>
        </w:tc>
      </w:tr>
      <w:tr w:rsidR="008120FD" w:rsidRPr="004B04C9" w14:paraId="7D88F5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22EB7D" w14:textId="77777777" w:rsidR="008120FD" w:rsidRPr="008B0ED8" w:rsidRDefault="008120FD" w:rsidP="008120FD">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5BB0FD3D" w14:textId="77777777" w:rsidR="008120FD" w:rsidRPr="008B0ED8" w:rsidRDefault="008120FD" w:rsidP="008120FD">
            <w:pPr>
              <w:rPr>
                <w:sz w:val="22"/>
                <w:lang w:val="en-US"/>
              </w:rPr>
            </w:pPr>
            <w:r w:rsidRPr="008B0ED8">
              <w:rPr>
                <w:sz w:val="22"/>
                <w:lang w:val="en-US"/>
              </w:rPr>
              <w:t>pret furnizor</w:t>
            </w:r>
          </w:p>
          <w:p w14:paraId="2FEFFD6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D93601" w14:textId="77777777" w:rsidR="008120FD" w:rsidRPr="00DF63B1" w:rsidRDefault="008120FD" w:rsidP="008120FD">
            <w:pPr>
              <w:rPr>
                <w:sz w:val="22"/>
                <w:lang w:val="en-US"/>
              </w:rPr>
            </w:pPr>
            <w:r w:rsidRPr="00DF63B1">
              <w:rPr>
                <w:sz w:val="22"/>
                <w:lang w:val="en-US"/>
              </w:rPr>
              <w:t>Canal metalic pentru cabluri cu capac 50x50 mm</w:t>
            </w:r>
          </w:p>
          <w:p w14:paraId="3BF9992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1766B39"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66FC7107" w14:textId="77777777" w:rsidR="008120FD" w:rsidRPr="004B04C9" w:rsidRDefault="008120FD" w:rsidP="008120FD">
            <w:pPr>
              <w:jc w:val="center"/>
            </w:pPr>
            <w:r w:rsidRPr="008B0ED8">
              <w:rPr>
                <w:sz w:val="22"/>
              </w:rPr>
              <w:t>200,00</w:t>
            </w:r>
          </w:p>
        </w:tc>
      </w:tr>
      <w:tr w:rsidR="008120FD" w:rsidRPr="004B04C9" w14:paraId="287790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2C52C"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58C2EC58" w14:textId="77777777" w:rsidR="008120FD" w:rsidRPr="008B0ED8" w:rsidRDefault="008120FD" w:rsidP="008120FD">
            <w:pPr>
              <w:rPr>
                <w:sz w:val="22"/>
                <w:lang w:val="en-US"/>
              </w:rPr>
            </w:pPr>
            <w:r w:rsidRPr="008B0ED8">
              <w:rPr>
                <w:sz w:val="22"/>
                <w:lang w:val="en-US"/>
              </w:rPr>
              <w:t>08-02-367-4</w:t>
            </w:r>
          </w:p>
          <w:p w14:paraId="48F1D11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FF07457" w14:textId="77777777" w:rsidR="008120FD" w:rsidRPr="00DF63B1" w:rsidRDefault="008120FD" w:rsidP="008120FD">
            <w:pPr>
              <w:rPr>
                <w:sz w:val="22"/>
                <w:lang w:val="en-US"/>
              </w:rPr>
            </w:pPr>
            <w:r w:rsidRPr="00DF63B1">
              <w:rPr>
                <w:sz w:val="22"/>
                <w:lang w:val="en-US"/>
              </w:rPr>
              <w:t>Conductor pe traverse pe stilpi metalici si din beton armat, sectiune pina la 70 mm2, la cantitate stilpi pe 1 km: 16</w:t>
            </w:r>
          </w:p>
          <w:p w14:paraId="46AC24E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5101F43" w14:textId="77777777" w:rsidR="008120FD" w:rsidRPr="008B0ED8" w:rsidRDefault="008120FD" w:rsidP="008120FD">
            <w:pPr>
              <w:jc w:val="center"/>
            </w:pPr>
            <w:r w:rsidRPr="008B0ED8">
              <w:rPr>
                <w:sz w:val="22"/>
              </w:rPr>
              <w:t>1 km</w:t>
            </w:r>
          </w:p>
        </w:tc>
        <w:tc>
          <w:tcPr>
            <w:tcW w:w="992" w:type="dxa"/>
            <w:tcBorders>
              <w:top w:val="single" w:sz="4" w:space="0" w:color="auto"/>
              <w:bottom w:val="single" w:sz="4" w:space="0" w:color="auto"/>
            </w:tcBorders>
            <w:vAlign w:val="center"/>
          </w:tcPr>
          <w:p w14:paraId="668C1E69" w14:textId="77777777" w:rsidR="008120FD" w:rsidRPr="004B04C9" w:rsidRDefault="008120FD" w:rsidP="008120FD">
            <w:pPr>
              <w:jc w:val="center"/>
            </w:pPr>
            <w:r w:rsidRPr="008B0ED8">
              <w:rPr>
                <w:sz w:val="22"/>
              </w:rPr>
              <w:t>0,03</w:t>
            </w:r>
          </w:p>
        </w:tc>
      </w:tr>
      <w:tr w:rsidR="008120FD" w:rsidRPr="004B04C9" w14:paraId="108DB8D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FE0C9"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468F47C6" w14:textId="77777777" w:rsidR="008120FD" w:rsidRPr="008B0ED8" w:rsidRDefault="008120FD" w:rsidP="008120FD">
            <w:pPr>
              <w:rPr>
                <w:sz w:val="22"/>
                <w:lang w:val="en-US"/>
              </w:rPr>
            </w:pPr>
            <w:r w:rsidRPr="008B0ED8">
              <w:rPr>
                <w:sz w:val="22"/>
                <w:lang w:val="en-US"/>
              </w:rPr>
              <w:t>pret furnizor</w:t>
            </w:r>
          </w:p>
          <w:p w14:paraId="01C15F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2696E89" w14:textId="77777777" w:rsidR="008120FD" w:rsidRPr="008B0ED8" w:rsidRDefault="008120FD" w:rsidP="008120FD">
            <w:pPr>
              <w:rPr>
                <w:sz w:val="22"/>
              </w:rPr>
            </w:pPr>
            <w:r w:rsidRPr="008B0ED8">
              <w:rPr>
                <w:sz w:val="22"/>
              </w:rPr>
              <w:t>Cablu din otel D=8.0 mm</w:t>
            </w:r>
          </w:p>
          <w:p w14:paraId="51C269A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A5CA541"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F3C8A2D" w14:textId="77777777" w:rsidR="008120FD" w:rsidRPr="004B04C9" w:rsidRDefault="008120FD" w:rsidP="008120FD">
            <w:pPr>
              <w:jc w:val="center"/>
            </w:pPr>
            <w:r w:rsidRPr="008B0ED8">
              <w:rPr>
                <w:sz w:val="22"/>
              </w:rPr>
              <w:t>30,00</w:t>
            </w:r>
          </w:p>
        </w:tc>
      </w:tr>
      <w:tr w:rsidR="008120FD" w:rsidRPr="004B04C9" w14:paraId="406D344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F8D770"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106DBA88" w14:textId="77777777" w:rsidR="008120FD" w:rsidRPr="008B0ED8" w:rsidRDefault="008120FD" w:rsidP="008120FD">
            <w:pPr>
              <w:rPr>
                <w:sz w:val="22"/>
                <w:lang w:val="en-US"/>
              </w:rPr>
            </w:pPr>
            <w:r w:rsidRPr="008B0ED8">
              <w:rPr>
                <w:sz w:val="22"/>
                <w:lang w:val="en-US"/>
              </w:rPr>
              <w:t>08-02-318-1</w:t>
            </w:r>
          </w:p>
          <w:p w14:paraId="5C99BAE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0A37B3F" w14:textId="77777777" w:rsidR="008120FD" w:rsidRPr="00DF63B1" w:rsidRDefault="008120FD" w:rsidP="008120FD">
            <w:pPr>
              <w:rPr>
                <w:sz w:val="22"/>
                <w:lang w:val="en-US"/>
              </w:rPr>
            </w:pPr>
            <w:r w:rsidRPr="00DF63B1">
              <w:rPr>
                <w:sz w:val="22"/>
                <w:lang w:val="en-US"/>
              </w:rPr>
              <w:t>Ancorare cu cablu de otel, la peretele cladirii, cu instalarea cirligului</w:t>
            </w:r>
          </w:p>
          <w:p w14:paraId="6ABBDF2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46BB42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EB1ABA" w14:textId="77777777" w:rsidR="008120FD" w:rsidRPr="004B04C9" w:rsidRDefault="008120FD" w:rsidP="008120FD">
            <w:pPr>
              <w:jc w:val="center"/>
            </w:pPr>
            <w:r w:rsidRPr="008B0ED8">
              <w:rPr>
                <w:sz w:val="22"/>
              </w:rPr>
              <w:t>4,00</w:t>
            </w:r>
          </w:p>
        </w:tc>
      </w:tr>
      <w:tr w:rsidR="008120FD" w:rsidRPr="004B04C9" w14:paraId="63B6428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A5DA2" w14:textId="77777777" w:rsidR="008120FD" w:rsidRPr="008B0ED8" w:rsidRDefault="008120FD" w:rsidP="008120FD">
            <w:pPr>
              <w:rPr>
                <w:sz w:val="22"/>
                <w:szCs w:val="22"/>
              </w:rPr>
            </w:pPr>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14:paraId="4966D649" w14:textId="77777777" w:rsidR="008120FD" w:rsidRPr="008B0ED8" w:rsidRDefault="008120FD" w:rsidP="008120FD">
            <w:pPr>
              <w:rPr>
                <w:sz w:val="22"/>
                <w:lang w:val="en-US"/>
              </w:rPr>
            </w:pPr>
            <w:r w:rsidRPr="008B0ED8">
              <w:rPr>
                <w:sz w:val="22"/>
                <w:lang w:val="en-US"/>
              </w:rPr>
              <w:t>pret furnizor</w:t>
            </w:r>
          </w:p>
          <w:p w14:paraId="09377E7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0FB942A" w14:textId="77777777" w:rsidR="008120FD" w:rsidRPr="00DF63B1" w:rsidRDefault="008120FD" w:rsidP="008120FD">
            <w:pPr>
              <w:rPr>
                <w:sz w:val="22"/>
                <w:lang w:val="en-US"/>
              </w:rPr>
            </w:pPr>
            <w:r w:rsidRPr="00DF63B1">
              <w:rPr>
                <w:sz w:val="22"/>
                <w:lang w:val="en-US"/>
              </w:rPr>
              <w:t>Intinzator tip cirlig-cirlig 6x150 mm</w:t>
            </w:r>
          </w:p>
          <w:p w14:paraId="3E6FEF8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7456AA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D189919" w14:textId="77777777" w:rsidR="008120FD" w:rsidRPr="004B04C9" w:rsidRDefault="008120FD" w:rsidP="008120FD">
            <w:pPr>
              <w:jc w:val="center"/>
            </w:pPr>
            <w:r w:rsidRPr="008B0ED8">
              <w:rPr>
                <w:sz w:val="22"/>
              </w:rPr>
              <w:t>4,00</w:t>
            </w:r>
          </w:p>
        </w:tc>
      </w:tr>
      <w:tr w:rsidR="008120FD" w:rsidRPr="004B04C9" w14:paraId="314021A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304FD"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748356D7" w14:textId="77777777" w:rsidR="008120FD" w:rsidRPr="008B0ED8" w:rsidRDefault="008120FD" w:rsidP="008120FD">
            <w:pPr>
              <w:rPr>
                <w:sz w:val="22"/>
                <w:lang w:val="en-US"/>
              </w:rPr>
            </w:pPr>
            <w:r w:rsidRPr="008B0ED8">
              <w:rPr>
                <w:sz w:val="22"/>
                <w:lang w:val="en-US"/>
              </w:rPr>
              <w:t>pret furnizor</w:t>
            </w:r>
          </w:p>
          <w:p w14:paraId="6DA77CC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69BB53" w14:textId="77777777" w:rsidR="008120FD" w:rsidRPr="00DF63B1" w:rsidRDefault="008120FD" w:rsidP="008120FD">
            <w:pPr>
              <w:rPr>
                <w:sz w:val="22"/>
                <w:lang w:val="en-US"/>
              </w:rPr>
            </w:pPr>
            <w:r w:rsidRPr="00DF63B1">
              <w:rPr>
                <w:sz w:val="22"/>
                <w:lang w:val="en-US"/>
              </w:rPr>
              <w:t>Clema dubla zincata pentru cabluri din otel</w:t>
            </w:r>
          </w:p>
          <w:p w14:paraId="6C44367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FE97E5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BA0C206" w14:textId="77777777" w:rsidR="008120FD" w:rsidRPr="004B04C9" w:rsidRDefault="008120FD" w:rsidP="008120FD">
            <w:pPr>
              <w:jc w:val="center"/>
            </w:pPr>
            <w:r w:rsidRPr="008B0ED8">
              <w:rPr>
                <w:sz w:val="22"/>
              </w:rPr>
              <w:t>4,00</w:t>
            </w:r>
          </w:p>
        </w:tc>
      </w:tr>
      <w:tr w:rsidR="008120FD" w:rsidRPr="004B04C9" w14:paraId="5F7A070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86D86"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4F6E5D55" w14:textId="77777777" w:rsidR="008120FD" w:rsidRPr="008B0ED8" w:rsidRDefault="008120FD" w:rsidP="008120FD">
            <w:pPr>
              <w:rPr>
                <w:sz w:val="22"/>
                <w:lang w:val="en-US"/>
              </w:rPr>
            </w:pPr>
            <w:r w:rsidRPr="008B0ED8">
              <w:rPr>
                <w:sz w:val="22"/>
                <w:lang w:val="en-US"/>
              </w:rPr>
              <w:t>pret furnizor</w:t>
            </w:r>
          </w:p>
          <w:p w14:paraId="57FF73C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0A44DA" w14:textId="77777777" w:rsidR="008120FD" w:rsidRPr="008B0ED8" w:rsidRDefault="008120FD" w:rsidP="008120FD">
            <w:pPr>
              <w:rPr>
                <w:sz w:val="22"/>
              </w:rPr>
            </w:pPr>
            <w:r w:rsidRPr="008B0ED8">
              <w:rPr>
                <w:sz w:val="22"/>
              </w:rPr>
              <w:t>Piulita zincata M20 cu inel</w:t>
            </w:r>
          </w:p>
          <w:p w14:paraId="6B00670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97DD09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AB8D2C1" w14:textId="77777777" w:rsidR="008120FD" w:rsidRPr="004B04C9" w:rsidRDefault="008120FD" w:rsidP="008120FD">
            <w:pPr>
              <w:jc w:val="center"/>
            </w:pPr>
            <w:r w:rsidRPr="008B0ED8">
              <w:rPr>
                <w:sz w:val="22"/>
              </w:rPr>
              <w:t>4,00</w:t>
            </w:r>
          </w:p>
        </w:tc>
      </w:tr>
      <w:tr w:rsidR="008120FD" w:rsidRPr="004B04C9" w14:paraId="2A3044D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CC4B3"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52C2FE76" w14:textId="77777777" w:rsidR="008120FD" w:rsidRPr="008B0ED8" w:rsidRDefault="008120FD" w:rsidP="008120FD">
            <w:pPr>
              <w:rPr>
                <w:sz w:val="22"/>
                <w:lang w:val="en-US"/>
              </w:rPr>
            </w:pPr>
            <w:r w:rsidRPr="008B0ED8">
              <w:rPr>
                <w:sz w:val="22"/>
                <w:lang w:val="en-US"/>
              </w:rPr>
              <w:t>10-06-048-08</w:t>
            </w:r>
          </w:p>
          <w:p w14:paraId="1DA8E33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2263FD" w14:textId="77777777" w:rsidR="008120FD" w:rsidRPr="00DF63B1" w:rsidRDefault="008120FD" w:rsidP="008120FD">
            <w:pPr>
              <w:rPr>
                <w:sz w:val="22"/>
                <w:lang w:val="en-US"/>
              </w:rPr>
            </w:pPr>
            <w:r w:rsidRPr="00DF63B1">
              <w:rPr>
                <w:sz w:val="22"/>
                <w:lang w:val="en-US"/>
              </w:rPr>
              <w:t>Pozarea cablurilor fibro-optice in canalizare: in teava din polietilena prin canal eliberat</w:t>
            </w:r>
          </w:p>
          <w:p w14:paraId="0962D00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ED384C5"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03994672" w14:textId="77777777" w:rsidR="008120FD" w:rsidRPr="004B04C9" w:rsidRDefault="008120FD" w:rsidP="008120FD">
            <w:pPr>
              <w:jc w:val="center"/>
            </w:pPr>
            <w:r w:rsidRPr="008B0ED8">
              <w:rPr>
                <w:sz w:val="22"/>
              </w:rPr>
              <w:t>15,00</w:t>
            </w:r>
          </w:p>
        </w:tc>
      </w:tr>
      <w:tr w:rsidR="008120FD" w:rsidRPr="004B04C9" w14:paraId="0970A03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D4273"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157AE98E" w14:textId="77777777" w:rsidR="008120FD" w:rsidRPr="008B0ED8" w:rsidRDefault="008120FD" w:rsidP="008120FD">
            <w:pPr>
              <w:rPr>
                <w:sz w:val="22"/>
                <w:lang w:val="en-US"/>
              </w:rPr>
            </w:pPr>
            <w:r w:rsidRPr="008B0ED8">
              <w:rPr>
                <w:sz w:val="22"/>
                <w:lang w:val="en-US"/>
              </w:rPr>
              <w:t>pret furnizor</w:t>
            </w:r>
          </w:p>
          <w:p w14:paraId="275EB3C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235578" w14:textId="77777777" w:rsidR="008120FD" w:rsidRPr="00DF63B1" w:rsidRDefault="008120FD" w:rsidP="008120FD">
            <w:pPr>
              <w:rPr>
                <w:sz w:val="22"/>
                <w:lang w:val="en-US"/>
              </w:rPr>
            </w:pPr>
            <w:r w:rsidRPr="00DF63B1">
              <w:rPr>
                <w:sz w:val="22"/>
                <w:lang w:val="en-US"/>
              </w:rPr>
              <w:t>Cablu fibro-optic SM, 9/125mkm cu 8 fibre, iTU-T, G.652.D, ISO/IEC 11801, outdor</w:t>
            </w:r>
          </w:p>
          <w:p w14:paraId="2192D2A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8A9413E"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038ADCF" w14:textId="77777777" w:rsidR="008120FD" w:rsidRPr="004B04C9" w:rsidRDefault="008120FD" w:rsidP="008120FD">
            <w:pPr>
              <w:jc w:val="center"/>
            </w:pPr>
            <w:r w:rsidRPr="008B0ED8">
              <w:rPr>
                <w:sz w:val="22"/>
              </w:rPr>
              <w:t>1 500,00</w:t>
            </w:r>
          </w:p>
        </w:tc>
      </w:tr>
      <w:tr w:rsidR="008120FD" w:rsidRPr="00514EE0" w14:paraId="511A2F16" w14:textId="77777777" w:rsidTr="008120FD">
        <w:tc>
          <w:tcPr>
            <w:tcW w:w="709" w:type="dxa"/>
            <w:tcBorders>
              <w:top w:val="nil"/>
              <w:left w:val="single" w:sz="6" w:space="0" w:color="auto"/>
              <w:bottom w:val="nil"/>
              <w:right w:val="nil"/>
            </w:tcBorders>
          </w:tcPr>
          <w:p w14:paraId="40BF126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D32E57E" w14:textId="77777777" w:rsidR="008120FD" w:rsidRPr="004B04C9" w:rsidRDefault="008120FD" w:rsidP="008120FD"/>
        </w:tc>
        <w:tc>
          <w:tcPr>
            <w:tcW w:w="6379" w:type="dxa"/>
            <w:tcBorders>
              <w:top w:val="nil"/>
              <w:left w:val="single" w:sz="6" w:space="0" w:color="auto"/>
              <w:bottom w:val="nil"/>
              <w:right w:val="nil"/>
            </w:tcBorders>
          </w:tcPr>
          <w:p w14:paraId="249B035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2.2. Sistema de supraveghere video </w:t>
            </w:r>
          </w:p>
          <w:p w14:paraId="69DB0DA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3A851C2" w14:textId="77777777" w:rsidR="008120FD" w:rsidRPr="00514EE0" w:rsidRDefault="008120FD" w:rsidP="008120FD"/>
        </w:tc>
        <w:tc>
          <w:tcPr>
            <w:tcW w:w="992" w:type="dxa"/>
            <w:tcBorders>
              <w:top w:val="nil"/>
              <w:left w:val="single" w:sz="6" w:space="0" w:color="auto"/>
              <w:bottom w:val="nil"/>
              <w:right w:val="single" w:sz="4" w:space="0" w:color="auto"/>
            </w:tcBorders>
          </w:tcPr>
          <w:p w14:paraId="3B5543E3" w14:textId="77777777" w:rsidR="008120FD" w:rsidRPr="00514EE0" w:rsidRDefault="008120FD" w:rsidP="008120FD"/>
        </w:tc>
      </w:tr>
      <w:tr w:rsidR="008120FD" w:rsidRPr="004B04C9" w14:paraId="37E4BF7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8D2DBD" w14:textId="77777777" w:rsidR="008120FD" w:rsidRPr="008B0ED8" w:rsidRDefault="008120FD" w:rsidP="008120FD">
            <w:pPr>
              <w:rPr>
                <w:sz w:val="22"/>
                <w:szCs w:val="22"/>
              </w:rPr>
            </w:pPr>
            <w:r w:rsidRPr="008B0ED8">
              <w:rPr>
                <w:sz w:val="22"/>
                <w:szCs w:val="22"/>
              </w:rPr>
              <w:t>58</w:t>
            </w:r>
          </w:p>
        </w:tc>
        <w:tc>
          <w:tcPr>
            <w:tcW w:w="1559" w:type="dxa"/>
            <w:tcBorders>
              <w:top w:val="single" w:sz="4" w:space="0" w:color="auto"/>
              <w:bottom w:val="single" w:sz="4" w:space="0" w:color="auto"/>
            </w:tcBorders>
            <w:vAlign w:val="center"/>
          </w:tcPr>
          <w:p w14:paraId="6720A830" w14:textId="77777777" w:rsidR="008120FD" w:rsidRPr="008B0ED8" w:rsidRDefault="008120FD" w:rsidP="008120FD">
            <w:pPr>
              <w:rPr>
                <w:sz w:val="22"/>
                <w:lang w:val="en-US"/>
              </w:rPr>
            </w:pPr>
            <w:r w:rsidRPr="008B0ED8">
              <w:rPr>
                <w:sz w:val="22"/>
                <w:lang w:val="en-US"/>
              </w:rPr>
              <w:t>10-04-067-23</w:t>
            </w:r>
          </w:p>
          <w:p w14:paraId="6AE1357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CC217E" w14:textId="77777777" w:rsidR="008120FD" w:rsidRPr="008B0ED8" w:rsidRDefault="008120FD" w:rsidP="008120FD">
            <w:pPr>
              <w:rPr>
                <w:sz w:val="22"/>
              </w:rPr>
            </w:pPr>
            <w:r w:rsidRPr="008B0ED8">
              <w:rPr>
                <w:sz w:val="22"/>
              </w:rPr>
              <w:t>Dispozitiv de videocontrol camera video</w:t>
            </w:r>
          </w:p>
          <w:p w14:paraId="1E2DB8E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B1BB03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04310B5" w14:textId="77777777" w:rsidR="008120FD" w:rsidRPr="004B04C9" w:rsidRDefault="008120FD" w:rsidP="008120FD">
            <w:pPr>
              <w:jc w:val="center"/>
            </w:pPr>
            <w:r w:rsidRPr="008B0ED8">
              <w:rPr>
                <w:sz w:val="22"/>
              </w:rPr>
              <w:t>27,00</w:t>
            </w:r>
          </w:p>
        </w:tc>
      </w:tr>
      <w:tr w:rsidR="008120FD" w:rsidRPr="004B04C9" w14:paraId="43E09E6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28F59" w14:textId="77777777" w:rsidR="008120FD" w:rsidRPr="008B0ED8" w:rsidRDefault="008120FD" w:rsidP="008120FD">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5A9235FA" w14:textId="77777777" w:rsidR="008120FD" w:rsidRPr="008B0ED8" w:rsidRDefault="008120FD" w:rsidP="008120FD">
            <w:pPr>
              <w:rPr>
                <w:sz w:val="22"/>
                <w:lang w:val="en-US"/>
              </w:rPr>
            </w:pPr>
            <w:r w:rsidRPr="008B0ED8">
              <w:rPr>
                <w:sz w:val="22"/>
                <w:lang w:val="en-US"/>
              </w:rPr>
              <w:t>10-04-077-01</w:t>
            </w:r>
          </w:p>
          <w:p w14:paraId="362DA03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F6778FB" w14:textId="77777777" w:rsidR="008120FD" w:rsidRPr="008B0ED8" w:rsidRDefault="008120FD" w:rsidP="008120FD">
            <w:pPr>
              <w:rPr>
                <w:sz w:val="22"/>
              </w:rPr>
            </w:pPr>
            <w:r w:rsidRPr="008B0ED8">
              <w:rPr>
                <w:sz w:val="22"/>
              </w:rPr>
              <w:t>Utilaj de centrala: Registrator video</w:t>
            </w:r>
          </w:p>
          <w:p w14:paraId="0F98EE5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8FCE33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8A66E42" w14:textId="77777777" w:rsidR="008120FD" w:rsidRPr="004B04C9" w:rsidRDefault="008120FD" w:rsidP="008120FD">
            <w:pPr>
              <w:jc w:val="center"/>
            </w:pPr>
            <w:r w:rsidRPr="008B0ED8">
              <w:rPr>
                <w:sz w:val="22"/>
              </w:rPr>
              <w:t>2,00</w:t>
            </w:r>
          </w:p>
        </w:tc>
      </w:tr>
      <w:tr w:rsidR="008120FD" w:rsidRPr="004B04C9" w14:paraId="50F478B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290F96"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1147BC3F" w14:textId="77777777" w:rsidR="008120FD" w:rsidRPr="008B0ED8" w:rsidRDefault="008120FD" w:rsidP="008120FD">
            <w:pPr>
              <w:rPr>
                <w:sz w:val="22"/>
                <w:lang w:val="en-US"/>
              </w:rPr>
            </w:pPr>
            <w:r w:rsidRPr="008B0ED8">
              <w:rPr>
                <w:sz w:val="22"/>
                <w:lang w:val="en-US"/>
              </w:rPr>
              <w:t>10-04-101-10</w:t>
            </w:r>
          </w:p>
          <w:p w14:paraId="080D6CB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60F97CC" w14:textId="77777777" w:rsidR="008120FD" w:rsidRPr="00DF63B1" w:rsidRDefault="008120FD" w:rsidP="008120FD">
            <w:pPr>
              <w:rPr>
                <w:sz w:val="22"/>
                <w:lang w:val="en-US"/>
              </w:rPr>
            </w:pPr>
            <w:r w:rsidRPr="00DF63B1">
              <w:rPr>
                <w:sz w:val="22"/>
                <w:lang w:val="en-US"/>
              </w:rPr>
              <w:t>Utilaj de abonat si utilaj divers: 3.5" HDD</w:t>
            </w:r>
          </w:p>
          <w:p w14:paraId="1F3F2A4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544BB7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8D93C8B" w14:textId="77777777" w:rsidR="008120FD" w:rsidRPr="004B04C9" w:rsidRDefault="008120FD" w:rsidP="008120FD">
            <w:pPr>
              <w:jc w:val="center"/>
            </w:pPr>
            <w:r w:rsidRPr="008B0ED8">
              <w:rPr>
                <w:sz w:val="22"/>
              </w:rPr>
              <w:t>8,00</w:t>
            </w:r>
          </w:p>
        </w:tc>
      </w:tr>
      <w:tr w:rsidR="008120FD" w:rsidRPr="004B04C9" w14:paraId="7C3AD52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C6C9C2" w14:textId="77777777" w:rsidR="008120FD" w:rsidRPr="008B0ED8" w:rsidRDefault="008120FD" w:rsidP="008120FD">
            <w:pPr>
              <w:rPr>
                <w:sz w:val="22"/>
                <w:szCs w:val="22"/>
              </w:rPr>
            </w:pPr>
            <w:r w:rsidRPr="004B04C9">
              <w:t xml:space="preserve"> </w:t>
            </w:r>
            <w:r w:rsidRPr="008B0ED8">
              <w:rPr>
                <w:sz w:val="22"/>
                <w:szCs w:val="22"/>
              </w:rPr>
              <w:t>61</w:t>
            </w:r>
          </w:p>
        </w:tc>
        <w:tc>
          <w:tcPr>
            <w:tcW w:w="1559" w:type="dxa"/>
            <w:tcBorders>
              <w:top w:val="single" w:sz="4" w:space="0" w:color="auto"/>
              <w:bottom w:val="single" w:sz="4" w:space="0" w:color="auto"/>
            </w:tcBorders>
            <w:vAlign w:val="center"/>
          </w:tcPr>
          <w:p w14:paraId="5E36FECD" w14:textId="77777777" w:rsidR="008120FD" w:rsidRPr="008B0ED8" w:rsidRDefault="008120FD" w:rsidP="008120FD">
            <w:pPr>
              <w:rPr>
                <w:sz w:val="22"/>
                <w:lang w:val="en-US"/>
              </w:rPr>
            </w:pPr>
            <w:r w:rsidRPr="008B0ED8">
              <w:rPr>
                <w:sz w:val="22"/>
                <w:lang w:val="en-US"/>
              </w:rPr>
              <w:t>10-04-064-01</w:t>
            </w:r>
          </w:p>
          <w:p w14:paraId="7ED9EAD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1246CB" w14:textId="77777777" w:rsidR="008120FD" w:rsidRPr="00DF63B1" w:rsidRDefault="008120FD" w:rsidP="008120FD">
            <w:pPr>
              <w:rPr>
                <w:sz w:val="22"/>
                <w:lang w:val="en-US"/>
              </w:rPr>
            </w:pPr>
            <w:r w:rsidRPr="00DF63B1">
              <w:rPr>
                <w:sz w:val="22"/>
                <w:lang w:val="en-US"/>
              </w:rPr>
              <w:t>Aparataj de masa: Modul de administrare a camerei video de tip PTZ</w:t>
            </w:r>
          </w:p>
          <w:p w14:paraId="1D329EC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01371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BAC4E0B" w14:textId="77777777" w:rsidR="008120FD" w:rsidRPr="004B04C9" w:rsidRDefault="008120FD" w:rsidP="008120FD">
            <w:pPr>
              <w:jc w:val="center"/>
            </w:pPr>
            <w:r w:rsidRPr="008B0ED8">
              <w:rPr>
                <w:sz w:val="22"/>
              </w:rPr>
              <w:t>1,00</w:t>
            </w:r>
          </w:p>
        </w:tc>
      </w:tr>
      <w:tr w:rsidR="008120FD" w:rsidRPr="004B04C9" w14:paraId="5D14BEF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06593"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2815B6F5" w14:textId="77777777" w:rsidR="008120FD" w:rsidRPr="008B0ED8" w:rsidRDefault="008120FD" w:rsidP="008120FD">
            <w:pPr>
              <w:rPr>
                <w:sz w:val="22"/>
                <w:lang w:val="en-US"/>
              </w:rPr>
            </w:pPr>
            <w:r w:rsidRPr="008B0ED8">
              <w:rPr>
                <w:sz w:val="22"/>
                <w:lang w:val="en-US"/>
              </w:rPr>
              <w:t>10-08-019-01</w:t>
            </w:r>
          </w:p>
          <w:p w14:paraId="6418A6E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C7B3DA" w14:textId="77777777" w:rsidR="008120FD" w:rsidRPr="00DF63B1" w:rsidRDefault="008120FD" w:rsidP="008120FD">
            <w:pPr>
              <w:rPr>
                <w:sz w:val="22"/>
                <w:lang w:val="en-US"/>
              </w:rPr>
            </w:pPr>
            <w:r w:rsidRPr="00DF63B1">
              <w:rPr>
                <w:sz w:val="22"/>
                <w:lang w:val="en-US"/>
              </w:rPr>
              <w:t>Cutie de conectare a camerilor video</w:t>
            </w:r>
          </w:p>
          <w:p w14:paraId="284B740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1B0305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F3AC7EE" w14:textId="77777777" w:rsidR="008120FD" w:rsidRPr="004B04C9" w:rsidRDefault="008120FD" w:rsidP="008120FD">
            <w:pPr>
              <w:jc w:val="center"/>
            </w:pPr>
            <w:r w:rsidRPr="008B0ED8">
              <w:rPr>
                <w:sz w:val="22"/>
              </w:rPr>
              <w:t>27,00</w:t>
            </w:r>
          </w:p>
        </w:tc>
      </w:tr>
      <w:tr w:rsidR="008120FD" w:rsidRPr="004B04C9" w14:paraId="7519AEE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EEEAD5" w14:textId="77777777" w:rsidR="008120FD" w:rsidRPr="008B0ED8" w:rsidRDefault="008120FD" w:rsidP="008120FD">
            <w:pPr>
              <w:rPr>
                <w:sz w:val="22"/>
                <w:szCs w:val="22"/>
              </w:rPr>
            </w:pPr>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14:paraId="0BB3FD2B" w14:textId="77777777" w:rsidR="008120FD" w:rsidRPr="008B0ED8" w:rsidRDefault="008120FD" w:rsidP="008120FD">
            <w:pPr>
              <w:rPr>
                <w:sz w:val="22"/>
                <w:lang w:val="en-US"/>
              </w:rPr>
            </w:pPr>
            <w:r w:rsidRPr="008B0ED8">
              <w:rPr>
                <w:sz w:val="22"/>
                <w:lang w:val="en-US"/>
              </w:rPr>
              <w:t>pret furnizor</w:t>
            </w:r>
          </w:p>
          <w:p w14:paraId="130423F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E500FE" w14:textId="77777777" w:rsidR="008120FD" w:rsidRPr="00DF63B1" w:rsidRDefault="008120FD" w:rsidP="008120FD">
            <w:pPr>
              <w:rPr>
                <w:sz w:val="22"/>
                <w:lang w:val="en-US"/>
              </w:rPr>
            </w:pPr>
            <w:r w:rsidRPr="00DF63B1">
              <w:rPr>
                <w:sz w:val="22"/>
                <w:lang w:val="en-US"/>
              </w:rPr>
              <w:t>Cutie de conectare a camerilor video din metal, IP54</w:t>
            </w:r>
          </w:p>
          <w:p w14:paraId="0C63DB9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DEB854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F6587DA" w14:textId="77777777" w:rsidR="008120FD" w:rsidRPr="004B04C9" w:rsidRDefault="008120FD" w:rsidP="008120FD">
            <w:pPr>
              <w:jc w:val="center"/>
            </w:pPr>
            <w:r w:rsidRPr="008B0ED8">
              <w:rPr>
                <w:sz w:val="22"/>
              </w:rPr>
              <w:t>27,00</w:t>
            </w:r>
          </w:p>
        </w:tc>
      </w:tr>
      <w:tr w:rsidR="008120FD" w:rsidRPr="004B04C9" w14:paraId="07B2811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7C5BB" w14:textId="77777777" w:rsidR="008120FD" w:rsidRPr="008B0ED8" w:rsidRDefault="008120FD" w:rsidP="008120FD">
            <w:pPr>
              <w:rPr>
                <w:sz w:val="22"/>
                <w:szCs w:val="22"/>
              </w:rPr>
            </w:pPr>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14:paraId="434993D7" w14:textId="77777777" w:rsidR="008120FD" w:rsidRPr="008B0ED8" w:rsidRDefault="008120FD" w:rsidP="008120FD">
            <w:pPr>
              <w:rPr>
                <w:sz w:val="22"/>
                <w:lang w:val="en-US"/>
              </w:rPr>
            </w:pPr>
            <w:r w:rsidRPr="008B0ED8">
              <w:rPr>
                <w:sz w:val="22"/>
                <w:lang w:val="en-US"/>
              </w:rPr>
              <w:t>10-08-002-06</w:t>
            </w:r>
          </w:p>
          <w:p w14:paraId="78B9712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36BB08" w14:textId="77777777" w:rsidR="008120FD" w:rsidRPr="00DF63B1" w:rsidRDefault="008120FD" w:rsidP="008120FD">
            <w:pPr>
              <w:rPr>
                <w:sz w:val="22"/>
                <w:lang w:val="en-US"/>
              </w:rPr>
            </w:pPr>
            <w:r w:rsidRPr="00DF63B1">
              <w:rPr>
                <w:sz w:val="22"/>
                <w:lang w:val="en-US"/>
              </w:rPr>
              <w:t>Avertizoare: Constructia pentru instalarea camerei video</w:t>
            </w:r>
          </w:p>
          <w:p w14:paraId="37B2286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8C4D30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1E19F8B" w14:textId="77777777" w:rsidR="008120FD" w:rsidRPr="004B04C9" w:rsidRDefault="008120FD" w:rsidP="008120FD">
            <w:pPr>
              <w:jc w:val="center"/>
            </w:pPr>
            <w:r w:rsidRPr="008B0ED8">
              <w:rPr>
                <w:sz w:val="22"/>
              </w:rPr>
              <w:t>27,00</w:t>
            </w:r>
          </w:p>
        </w:tc>
      </w:tr>
      <w:tr w:rsidR="008120FD" w:rsidRPr="004B04C9" w14:paraId="21FF1D0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0E66C1" w14:textId="77777777" w:rsidR="008120FD" w:rsidRPr="008B0ED8" w:rsidRDefault="008120FD" w:rsidP="008120FD">
            <w:pPr>
              <w:rPr>
                <w:sz w:val="22"/>
                <w:szCs w:val="22"/>
              </w:rPr>
            </w:pPr>
            <w:r w:rsidRPr="004B04C9">
              <w:t xml:space="preserve"> </w:t>
            </w:r>
            <w:r w:rsidRPr="008B0ED8">
              <w:rPr>
                <w:sz w:val="22"/>
                <w:szCs w:val="22"/>
              </w:rPr>
              <w:t>65</w:t>
            </w:r>
          </w:p>
        </w:tc>
        <w:tc>
          <w:tcPr>
            <w:tcW w:w="1559" w:type="dxa"/>
            <w:tcBorders>
              <w:top w:val="single" w:sz="4" w:space="0" w:color="auto"/>
              <w:bottom w:val="single" w:sz="4" w:space="0" w:color="auto"/>
            </w:tcBorders>
            <w:vAlign w:val="center"/>
          </w:tcPr>
          <w:p w14:paraId="5188E470" w14:textId="77777777" w:rsidR="008120FD" w:rsidRPr="008B0ED8" w:rsidRDefault="008120FD" w:rsidP="008120FD">
            <w:pPr>
              <w:rPr>
                <w:sz w:val="22"/>
                <w:lang w:val="en-US"/>
              </w:rPr>
            </w:pPr>
            <w:r w:rsidRPr="008B0ED8">
              <w:rPr>
                <w:sz w:val="22"/>
                <w:lang w:val="en-US"/>
              </w:rPr>
              <w:t>08-02-409-1</w:t>
            </w:r>
          </w:p>
          <w:p w14:paraId="0BB06CD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4D1B67"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25 mm</w:t>
            </w:r>
          </w:p>
          <w:p w14:paraId="4B20EBF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9099A14"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068DD51" w14:textId="77777777" w:rsidR="008120FD" w:rsidRPr="004B04C9" w:rsidRDefault="008120FD" w:rsidP="008120FD">
            <w:pPr>
              <w:jc w:val="center"/>
            </w:pPr>
            <w:r w:rsidRPr="008B0ED8">
              <w:rPr>
                <w:sz w:val="22"/>
              </w:rPr>
              <w:t>2,00</w:t>
            </w:r>
          </w:p>
        </w:tc>
      </w:tr>
      <w:tr w:rsidR="008120FD" w:rsidRPr="004B04C9" w14:paraId="0839F09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0A7781" w14:textId="77777777" w:rsidR="008120FD" w:rsidRPr="008B0ED8" w:rsidRDefault="008120FD" w:rsidP="008120FD">
            <w:pPr>
              <w:rPr>
                <w:sz w:val="22"/>
                <w:szCs w:val="22"/>
              </w:rPr>
            </w:pPr>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14:paraId="53976C66" w14:textId="77777777" w:rsidR="008120FD" w:rsidRPr="008B0ED8" w:rsidRDefault="008120FD" w:rsidP="008120FD">
            <w:pPr>
              <w:rPr>
                <w:sz w:val="22"/>
                <w:lang w:val="en-US"/>
              </w:rPr>
            </w:pPr>
            <w:r w:rsidRPr="008B0ED8">
              <w:rPr>
                <w:sz w:val="22"/>
                <w:lang w:val="en-US"/>
              </w:rPr>
              <w:t>pret furnizor</w:t>
            </w:r>
          </w:p>
          <w:p w14:paraId="73266B6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F35345" w14:textId="77777777" w:rsidR="008120FD" w:rsidRPr="00DF63B1" w:rsidRDefault="008120FD" w:rsidP="008120FD">
            <w:pPr>
              <w:rPr>
                <w:sz w:val="22"/>
                <w:lang w:val="en-US"/>
              </w:rPr>
            </w:pPr>
            <w:r w:rsidRPr="00DF63B1">
              <w:rPr>
                <w:sz w:val="22"/>
                <w:lang w:val="en-US"/>
              </w:rPr>
              <w:t>Teava corugata U-PVC, 750N, d=25 mm</w:t>
            </w:r>
          </w:p>
          <w:p w14:paraId="48CE337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99A2FCF"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B28D32C" w14:textId="77777777" w:rsidR="008120FD" w:rsidRPr="004B04C9" w:rsidRDefault="008120FD" w:rsidP="008120FD">
            <w:pPr>
              <w:jc w:val="center"/>
            </w:pPr>
            <w:r w:rsidRPr="008B0ED8">
              <w:rPr>
                <w:sz w:val="22"/>
              </w:rPr>
              <w:t>200,00</w:t>
            </w:r>
          </w:p>
        </w:tc>
      </w:tr>
      <w:tr w:rsidR="008120FD" w:rsidRPr="004B04C9" w14:paraId="27878D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F8DC6" w14:textId="77777777" w:rsidR="008120FD" w:rsidRPr="008B0ED8" w:rsidRDefault="008120FD" w:rsidP="008120FD">
            <w:pPr>
              <w:rPr>
                <w:sz w:val="22"/>
                <w:szCs w:val="22"/>
              </w:rPr>
            </w:pPr>
            <w:r w:rsidRPr="004B04C9">
              <w:t xml:space="preserve"> </w:t>
            </w:r>
            <w:r w:rsidRPr="008B0ED8">
              <w:rPr>
                <w:sz w:val="22"/>
                <w:szCs w:val="22"/>
              </w:rPr>
              <w:t>67</w:t>
            </w:r>
          </w:p>
        </w:tc>
        <w:tc>
          <w:tcPr>
            <w:tcW w:w="1559" w:type="dxa"/>
            <w:tcBorders>
              <w:top w:val="single" w:sz="4" w:space="0" w:color="auto"/>
              <w:bottom w:val="single" w:sz="4" w:space="0" w:color="auto"/>
            </w:tcBorders>
            <w:vAlign w:val="center"/>
          </w:tcPr>
          <w:p w14:paraId="027EB243" w14:textId="77777777" w:rsidR="008120FD" w:rsidRPr="008B0ED8" w:rsidRDefault="008120FD" w:rsidP="008120FD">
            <w:pPr>
              <w:rPr>
                <w:sz w:val="22"/>
                <w:lang w:val="en-US"/>
              </w:rPr>
            </w:pPr>
            <w:r w:rsidRPr="008B0ED8">
              <w:rPr>
                <w:sz w:val="22"/>
                <w:lang w:val="en-US"/>
              </w:rPr>
              <w:t>08-02-412-2</w:t>
            </w:r>
          </w:p>
          <w:p w14:paraId="518952D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3BB2D0"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6 mm2</w:t>
            </w:r>
          </w:p>
          <w:p w14:paraId="3947A29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C354A35"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36C9470" w14:textId="77777777" w:rsidR="008120FD" w:rsidRPr="004B04C9" w:rsidRDefault="008120FD" w:rsidP="008120FD">
            <w:pPr>
              <w:jc w:val="center"/>
            </w:pPr>
            <w:r w:rsidRPr="008B0ED8">
              <w:rPr>
                <w:sz w:val="22"/>
              </w:rPr>
              <w:t>16,00</w:t>
            </w:r>
          </w:p>
        </w:tc>
      </w:tr>
      <w:tr w:rsidR="008120FD" w:rsidRPr="004B04C9" w14:paraId="672B9E5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D16C4" w14:textId="77777777" w:rsidR="008120FD" w:rsidRPr="008B0ED8" w:rsidRDefault="008120FD" w:rsidP="008120FD">
            <w:pPr>
              <w:rPr>
                <w:sz w:val="22"/>
                <w:szCs w:val="22"/>
              </w:rPr>
            </w:pPr>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14:paraId="0C3F2A3C" w14:textId="77777777" w:rsidR="008120FD" w:rsidRPr="008B0ED8" w:rsidRDefault="008120FD" w:rsidP="008120FD">
            <w:pPr>
              <w:rPr>
                <w:sz w:val="22"/>
                <w:lang w:val="en-US"/>
              </w:rPr>
            </w:pPr>
            <w:r w:rsidRPr="008B0ED8">
              <w:rPr>
                <w:sz w:val="22"/>
                <w:lang w:val="en-US"/>
              </w:rPr>
              <w:t>pret furnizor</w:t>
            </w:r>
          </w:p>
          <w:p w14:paraId="6E43E8C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462835" w14:textId="77777777" w:rsidR="008120FD" w:rsidRPr="00DF63B1" w:rsidRDefault="008120FD" w:rsidP="008120FD">
            <w:pPr>
              <w:rPr>
                <w:sz w:val="22"/>
                <w:lang w:val="en-US"/>
              </w:rPr>
            </w:pPr>
            <w:r w:rsidRPr="00DF63B1">
              <w:rPr>
                <w:sz w:val="22"/>
                <w:lang w:val="en-US"/>
              </w:rPr>
              <w:t>Cablu cu conductoare din cupru 2x2x4, 24 AWG, Cat. 6a, cu ecran de tip FTP 4PR 24AWG, Cat6a - outdor</w:t>
            </w:r>
          </w:p>
          <w:p w14:paraId="2481544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08B8F53"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550620F8" w14:textId="77777777" w:rsidR="008120FD" w:rsidRPr="004B04C9" w:rsidRDefault="008120FD" w:rsidP="008120FD">
            <w:pPr>
              <w:jc w:val="center"/>
            </w:pPr>
            <w:r w:rsidRPr="008B0ED8">
              <w:rPr>
                <w:sz w:val="22"/>
              </w:rPr>
              <w:t>1 600,00</w:t>
            </w:r>
          </w:p>
        </w:tc>
      </w:tr>
      <w:tr w:rsidR="008120FD" w:rsidRPr="004B04C9" w14:paraId="6EAE32E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54333" w14:textId="77777777" w:rsidR="008120FD" w:rsidRPr="008B0ED8" w:rsidRDefault="008120FD" w:rsidP="008120FD">
            <w:pPr>
              <w:rPr>
                <w:sz w:val="22"/>
                <w:szCs w:val="22"/>
              </w:rPr>
            </w:pPr>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14:paraId="3ACFB0BA" w14:textId="77777777" w:rsidR="008120FD" w:rsidRPr="008B0ED8" w:rsidRDefault="008120FD" w:rsidP="008120FD">
            <w:pPr>
              <w:rPr>
                <w:sz w:val="22"/>
                <w:lang w:val="en-US"/>
              </w:rPr>
            </w:pPr>
            <w:r w:rsidRPr="008B0ED8">
              <w:rPr>
                <w:sz w:val="22"/>
                <w:lang w:val="en-US"/>
              </w:rPr>
              <w:t>pret furnizor</w:t>
            </w:r>
          </w:p>
          <w:p w14:paraId="4CBBA8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62B3525" w14:textId="77777777" w:rsidR="008120FD" w:rsidRPr="008B0ED8" w:rsidRDefault="008120FD" w:rsidP="008120FD">
            <w:pPr>
              <w:rPr>
                <w:sz w:val="22"/>
              </w:rPr>
            </w:pPr>
            <w:r w:rsidRPr="008B0ED8">
              <w:rPr>
                <w:sz w:val="22"/>
              </w:rPr>
              <w:t>Conector RJ-45 cat. 6A</w:t>
            </w:r>
          </w:p>
          <w:p w14:paraId="52A2A34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45EEF0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903B7C8" w14:textId="77777777" w:rsidR="008120FD" w:rsidRPr="004B04C9" w:rsidRDefault="008120FD" w:rsidP="008120FD">
            <w:pPr>
              <w:jc w:val="center"/>
            </w:pPr>
            <w:r w:rsidRPr="008B0ED8">
              <w:rPr>
                <w:sz w:val="22"/>
              </w:rPr>
              <w:t>60,00</w:t>
            </w:r>
          </w:p>
        </w:tc>
      </w:tr>
      <w:tr w:rsidR="008120FD" w:rsidRPr="00514EE0" w14:paraId="6E969AEB" w14:textId="77777777" w:rsidTr="008120FD">
        <w:tc>
          <w:tcPr>
            <w:tcW w:w="709" w:type="dxa"/>
            <w:tcBorders>
              <w:top w:val="nil"/>
              <w:left w:val="single" w:sz="6" w:space="0" w:color="auto"/>
              <w:bottom w:val="nil"/>
              <w:right w:val="nil"/>
            </w:tcBorders>
          </w:tcPr>
          <w:p w14:paraId="2BE360B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D02517A" w14:textId="77777777" w:rsidR="008120FD" w:rsidRPr="004B04C9" w:rsidRDefault="008120FD" w:rsidP="008120FD"/>
        </w:tc>
        <w:tc>
          <w:tcPr>
            <w:tcW w:w="6379" w:type="dxa"/>
            <w:tcBorders>
              <w:top w:val="nil"/>
              <w:left w:val="single" w:sz="6" w:space="0" w:color="auto"/>
              <w:bottom w:val="nil"/>
              <w:right w:val="nil"/>
            </w:tcBorders>
          </w:tcPr>
          <w:p w14:paraId="6CFC9EF7"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2.3. Telefonie </w:t>
            </w:r>
          </w:p>
          <w:p w14:paraId="326B6E48"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E728012" w14:textId="77777777" w:rsidR="008120FD" w:rsidRPr="00514EE0" w:rsidRDefault="008120FD" w:rsidP="008120FD"/>
        </w:tc>
        <w:tc>
          <w:tcPr>
            <w:tcW w:w="992" w:type="dxa"/>
            <w:tcBorders>
              <w:top w:val="nil"/>
              <w:left w:val="single" w:sz="6" w:space="0" w:color="auto"/>
              <w:bottom w:val="nil"/>
              <w:right w:val="single" w:sz="4" w:space="0" w:color="auto"/>
            </w:tcBorders>
          </w:tcPr>
          <w:p w14:paraId="69A80A0E" w14:textId="77777777" w:rsidR="008120FD" w:rsidRPr="00514EE0" w:rsidRDefault="008120FD" w:rsidP="008120FD"/>
        </w:tc>
      </w:tr>
      <w:tr w:rsidR="008120FD" w:rsidRPr="00514EE0" w14:paraId="55721782" w14:textId="77777777" w:rsidTr="008120FD">
        <w:tc>
          <w:tcPr>
            <w:tcW w:w="709" w:type="dxa"/>
            <w:tcBorders>
              <w:top w:val="nil"/>
              <w:left w:val="single" w:sz="6" w:space="0" w:color="auto"/>
              <w:bottom w:val="nil"/>
              <w:right w:val="nil"/>
            </w:tcBorders>
          </w:tcPr>
          <w:p w14:paraId="22C20F6D" w14:textId="77777777" w:rsidR="008120FD" w:rsidRPr="004B04C9" w:rsidRDefault="008120FD" w:rsidP="008120FD">
            <w:pPr>
              <w:jc w:val="center"/>
            </w:pPr>
          </w:p>
        </w:tc>
        <w:tc>
          <w:tcPr>
            <w:tcW w:w="1559" w:type="dxa"/>
            <w:tcBorders>
              <w:top w:val="nil"/>
              <w:left w:val="single" w:sz="6" w:space="0" w:color="auto"/>
              <w:bottom w:val="nil"/>
              <w:right w:val="nil"/>
            </w:tcBorders>
          </w:tcPr>
          <w:p w14:paraId="09D68B5D" w14:textId="77777777" w:rsidR="008120FD" w:rsidRPr="004B04C9" w:rsidRDefault="008120FD" w:rsidP="008120FD"/>
        </w:tc>
        <w:tc>
          <w:tcPr>
            <w:tcW w:w="6379" w:type="dxa"/>
            <w:tcBorders>
              <w:top w:val="nil"/>
              <w:left w:val="single" w:sz="6" w:space="0" w:color="auto"/>
              <w:bottom w:val="nil"/>
              <w:right w:val="nil"/>
            </w:tcBorders>
          </w:tcPr>
          <w:p w14:paraId="06AD1C3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2.3.1. Bloc administrativ </w:t>
            </w:r>
          </w:p>
          <w:p w14:paraId="3A1F607D"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0C56955" w14:textId="77777777" w:rsidR="008120FD" w:rsidRPr="00514EE0" w:rsidRDefault="008120FD" w:rsidP="008120FD"/>
        </w:tc>
        <w:tc>
          <w:tcPr>
            <w:tcW w:w="992" w:type="dxa"/>
            <w:tcBorders>
              <w:top w:val="nil"/>
              <w:left w:val="single" w:sz="6" w:space="0" w:color="auto"/>
              <w:bottom w:val="nil"/>
              <w:right w:val="single" w:sz="4" w:space="0" w:color="auto"/>
            </w:tcBorders>
          </w:tcPr>
          <w:p w14:paraId="1066DE7D" w14:textId="77777777" w:rsidR="008120FD" w:rsidRPr="00514EE0" w:rsidRDefault="008120FD" w:rsidP="008120FD"/>
        </w:tc>
      </w:tr>
      <w:tr w:rsidR="008120FD" w:rsidRPr="004B04C9" w14:paraId="07A63A4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CB59D" w14:textId="77777777" w:rsidR="008120FD" w:rsidRPr="008B0ED8" w:rsidRDefault="008120FD" w:rsidP="008120FD">
            <w:pPr>
              <w:rPr>
                <w:sz w:val="22"/>
                <w:szCs w:val="22"/>
              </w:rPr>
            </w:pPr>
            <w:r w:rsidRPr="008B0ED8">
              <w:rPr>
                <w:sz w:val="22"/>
                <w:szCs w:val="22"/>
              </w:rPr>
              <w:t>70</w:t>
            </w:r>
          </w:p>
        </w:tc>
        <w:tc>
          <w:tcPr>
            <w:tcW w:w="1559" w:type="dxa"/>
            <w:tcBorders>
              <w:top w:val="single" w:sz="4" w:space="0" w:color="auto"/>
              <w:bottom w:val="single" w:sz="4" w:space="0" w:color="auto"/>
            </w:tcBorders>
            <w:vAlign w:val="center"/>
          </w:tcPr>
          <w:p w14:paraId="3DD00447" w14:textId="77777777" w:rsidR="008120FD" w:rsidRPr="008B0ED8" w:rsidRDefault="008120FD" w:rsidP="008120FD">
            <w:pPr>
              <w:rPr>
                <w:sz w:val="22"/>
                <w:lang w:val="en-US"/>
              </w:rPr>
            </w:pPr>
            <w:r w:rsidRPr="008B0ED8">
              <w:rPr>
                <w:sz w:val="22"/>
                <w:lang w:val="en-US"/>
              </w:rPr>
              <w:t>10-02-016-05</w:t>
            </w:r>
          </w:p>
          <w:p w14:paraId="7040F32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6BC22F1" w14:textId="77777777" w:rsidR="008120FD" w:rsidRPr="00DF63B1" w:rsidRDefault="008120FD" w:rsidP="008120FD">
            <w:pPr>
              <w:rPr>
                <w:sz w:val="22"/>
                <w:lang w:val="en-US"/>
              </w:rPr>
            </w:pPr>
            <w:r w:rsidRPr="00DF63B1">
              <w:rPr>
                <w:sz w:val="22"/>
                <w:lang w:val="en-US"/>
              </w:rPr>
              <w:t>Dispozitive pentru convorbiri (comutatoare de telecomunicatii de dispecer si directoriale): Comutator telecomunicatiei de dispecer sau directoriale cu dispozitiv de amplificare si stativ, capacitate, numere, pina la: 70</w:t>
            </w:r>
          </w:p>
          <w:p w14:paraId="7A95250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6BA879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CEF6943" w14:textId="77777777" w:rsidR="008120FD" w:rsidRPr="004B04C9" w:rsidRDefault="008120FD" w:rsidP="008120FD">
            <w:pPr>
              <w:jc w:val="center"/>
            </w:pPr>
            <w:r w:rsidRPr="008B0ED8">
              <w:rPr>
                <w:sz w:val="22"/>
              </w:rPr>
              <w:t>1,00</w:t>
            </w:r>
          </w:p>
        </w:tc>
      </w:tr>
      <w:tr w:rsidR="008120FD" w:rsidRPr="004B04C9" w14:paraId="0402A9C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5C6D4" w14:textId="77777777" w:rsidR="008120FD" w:rsidRPr="008B0ED8" w:rsidRDefault="008120FD" w:rsidP="008120FD">
            <w:pPr>
              <w:rPr>
                <w:sz w:val="22"/>
                <w:szCs w:val="22"/>
              </w:rPr>
            </w:pPr>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14:paraId="5179661E" w14:textId="77777777" w:rsidR="008120FD" w:rsidRPr="008B0ED8" w:rsidRDefault="008120FD" w:rsidP="008120FD">
            <w:pPr>
              <w:rPr>
                <w:sz w:val="22"/>
                <w:lang w:val="en-US"/>
              </w:rPr>
            </w:pPr>
            <w:r w:rsidRPr="008B0ED8">
              <w:rPr>
                <w:sz w:val="22"/>
                <w:lang w:val="en-US"/>
              </w:rPr>
              <w:t>10-03-001-04</w:t>
            </w:r>
          </w:p>
          <w:p w14:paraId="394F621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572FA5A" w14:textId="77777777" w:rsidR="008120FD" w:rsidRPr="00DF63B1" w:rsidRDefault="008120FD" w:rsidP="008120FD">
            <w:pPr>
              <w:rPr>
                <w:sz w:val="22"/>
                <w:lang w:val="en-US"/>
              </w:rPr>
            </w:pPr>
            <w:r w:rsidRPr="00DF63B1">
              <w:rPr>
                <w:sz w:val="22"/>
                <w:lang w:val="en-US"/>
              </w:rPr>
              <w:t>Utilajul centralelor: Placheta suplimentara pentru 8 linii</w:t>
            </w:r>
          </w:p>
          <w:p w14:paraId="16FB1B0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4978B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FA9111F" w14:textId="77777777" w:rsidR="008120FD" w:rsidRPr="004B04C9" w:rsidRDefault="008120FD" w:rsidP="008120FD">
            <w:pPr>
              <w:jc w:val="center"/>
            </w:pPr>
            <w:r w:rsidRPr="008B0ED8">
              <w:rPr>
                <w:sz w:val="22"/>
              </w:rPr>
              <w:t>1,00</w:t>
            </w:r>
          </w:p>
        </w:tc>
      </w:tr>
      <w:tr w:rsidR="008120FD" w:rsidRPr="004B04C9" w14:paraId="4D85A2E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81720" w14:textId="77777777" w:rsidR="008120FD" w:rsidRPr="008B0ED8" w:rsidRDefault="008120FD" w:rsidP="008120FD">
            <w:pPr>
              <w:rPr>
                <w:sz w:val="22"/>
                <w:szCs w:val="22"/>
              </w:rPr>
            </w:pPr>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14:paraId="03DC0CAE" w14:textId="77777777" w:rsidR="008120FD" w:rsidRPr="008B0ED8" w:rsidRDefault="008120FD" w:rsidP="008120FD">
            <w:pPr>
              <w:rPr>
                <w:sz w:val="22"/>
                <w:lang w:val="en-US"/>
              </w:rPr>
            </w:pPr>
            <w:r w:rsidRPr="008B0ED8">
              <w:rPr>
                <w:sz w:val="22"/>
                <w:lang w:val="en-US"/>
              </w:rPr>
              <w:t>10-06-034-07</w:t>
            </w:r>
          </w:p>
          <w:p w14:paraId="2BDF31F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C8CF13A" w14:textId="77777777" w:rsidR="008120FD" w:rsidRPr="00DF63B1" w:rsidRDefault="008120FD" w:rsidP="008120FD">
            <w:pPr>
              <w:rPr>
                <w:sz w:val="22"/>
                <w:lang w:val="en-US"/>
              </w:rPr>
            </w:pPr>
            <w:r w:rsidRPr="00DF63B1">
              <w:rPr>
                <w:sz w:val="22"/>
                <w:lang w:val="en-US"/>
              </w:rPr>
              <w:t>Lucrari diverse: Boxa pentru cabluri telefonice (incarcarea si instalarea), capacitate: pina la 100</w:t>
            </w:r>
            <w:r w:rsidRPr="008B0ED8">
              <w:rPr>
                <w:sz w:val="22"/>
              </w:rPr>
              <w:t>х</w:t>
            </w:r>
            <w:r w:rsidRPr="00DF63B1">
              <w:rPr>
                <w:sz w:val="22"/>
                <w:lang w:val="en-US"/>
              </w:rPr>
              <w:t>2, invelisul cablului din masa plastica</w:t>
            </w:r>
          </w:p>
          <w:p w14:paraId="360F1AC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C82526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EA00FA9" w14:textId="77777777" w:rsidR="008120FD" w:rsidRPr="004B04C9" w:rsidRDefault="008120FD" w:rsidP="008120FD">
            <w:pPr>
              <w:jc w:val="center"/>
            </w:pPr>
            <w:r w:rsidRPr="008B0ED8">
              <w:rPr>
                <w:sz w:val="22"/>
              </w:rPr>
              <w:t>1,00</w:t>
            </w:r>
          </w:p>
        </w:tc>
      </w:tr>
      <w:tr w:rsidR="008120FD" w:rsidRPr="004B04C9" w14:paraId="54337AE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86AD1" w14:textId="77777777" w:rsidR="008120FD" w:rsidRPr="008B0ED8" w:rsidRDefault="008120FD" w:rsidP="008120FD">
            <w:pPr>
              <w:rPr>
                <w:sz w:val="22"/>
                <w:szCs w:val="22"/>
              </w:rPr>
            </w:pPr>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14:paraId="15B68C0D" w14:textId="77777777" w:rsidR="008120FD" w:rsidRPr="008B0ED8" w:rsidRDefault="008120FD" w:rsidP="008120FD">
            <w:pPr>
              <w:rPr>
                <w:sz w:val="22"/>
                <w:lang w:val="en-US"/>
              </w:rPr>
            </w:pPr>
            <w:r w:rsidRPr="008B0ED8">
              <w:rPr>
                <w:sz w:val="22"/>
                <w:lang w:val="en-US"/>
              </w:rPr>
              <w:t>08-02-412-3</w:t>
            </w:r>
          </w:p>
          <w:p w14:paraId="1727841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028CF7"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16 mm2</w:t>
            </w:r>
          </w:p>
          <w:p w14:paraId="16E6C53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E2773A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3A8D278F" w14:textId="77777777" w:rsidR="008120FD" w:rsidRPr="004B04C9" w:rsidRDefault="008120FD" w:rsidP="008120FD">
            <w:pPr>
              <w:jc w:val="center"/>
            </w:pPr>
            <w:r w:rsidRPr="008B0ED8">
              <w:rPr>
                <w:sz w:val="22"/>
              </w:rPr>
              <w:t>0,10</w:t>
            </w:r>
          </w:p>
        </w:tc>
      </w:tr>
      <w:tr w:rsidR="008120FD" w:rsidRPr="004B04C9" w14:paraId="70AE37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DF316" w14:textId="77777777" w:rsidR="008120FD" w:rsidRPr="008B0ED8" w:rsidRDefault="008120FD" w:rsidP="008120FD">
            <w:pPr>
              <w:rPr>
                <w:sz w:val="22"/>
                <w:szCs w:val="22"/>
              </w:rPr>
            </w:pPr>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14:paraId="0A637BAC" w14:textId="77777777" w:rsidR="008120FD" w:rsidRPr="008B0ED8" w:rsidRDefault="008120FD" w:rsidP="008120FD">
            <w:pPr>
              <w:rPr>
                <w:sz w:val="22"/>
                <w:lang w:val="en-US"/>
              </w:rPr>
            </w:pPr>
            <w:r w:rsidRPr="008B0ED8">
              <w:rPr>
                <w:sz w:val="22"/>
                <w:lang w:val="en-US"/>
              </w:rPr>
              <w:t>pret furnizor</w:t>
            </w:r>
          </w:p>
          <w:p w14:paraId="258C1F7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9F2778" w14:textId="77777777" w:rsidR="008120FD" w:rsidRPr="00DF63B1" w:rsidRDefault="008120FD" w:rsidP="008120FD">
            <w:pPr>
              <w:rPr>
                <w:sz w:val="22"/>
                <w:lang w:val="en-US"/>
              </w:rPr>
            </w:pPr>
            <w:r w:rsidRPr="00DF63B1">
              <w:rPr>
                <w:sz w:val="22"/>
                <w:lang w:val="en-US"/>
              </w:rPr>
              <w:t>Cablu telefonic capacitate 20x2x0.4 mmp de tip TPP</w:t>
            </w:r>
          </w:p>
          <w:p w14:paraId="73B9CBE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D06EA7"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C31E1C0" w14:textId="77777777" w:rsidR="008120FD" w:rsidRPr="004B04C9" w:rsidRDefault="008120FD" w:rsidP="008120FD">
            <w:pPr>
              <w:jc w:val="center"/>
            </w:pPr>
            <w:r w:rsidRPr="008B0ED8">
              <w:rPr>
                <w:sz w:val="22"/>
              </w:rPr>
              <w:t>10,00</w:t>
            </w:r>
          </w:p>
        </w:tc>
      </w:tr>
      <w:tr w:rsidR="008120FD" w:rsidRPr="004B04C9" w14:paraId="42C5D1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93FE8B" w14:textId="77777777" w:rsidR="008120FD" w:rsidRPr="008B0ED8" w:rsidRDefault="008120FD" w:rsidP="008120FD">
            <w:pPr>
              <w:rPr>
                <w:sz w:val="22"/>
                <w:szCs w:val="22"/>
              </w:rPr>
            </w:pPr>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14:paraId="5698FAA1" w14:textId="77777777" w:rsidR="008120FD" w:rsidRPr="008B0ED8" w:rsidRDefault="008120FD" w:rsidP="008120FD">
            <w:pPr>
              <w:rPr>
                <w:sz w:val="22"/>
                <w:lang w:val="en-US"/>
              </w:rPr>
            </w:pPr>
            <w:r w:rsidRPr="008B0ED8">
              <w:rPr>
                <w:sz w:val="22"/>
                <w:lang w:val="en-US"/>
              </w:rPr>
              <w:t>10-08-019-01</w:t>
            </w:r>
          </w:p>
          <w:p w14:paraId="45D3CE0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994A136" w14:textId="77777777" w:rsidR="008120FD" w:rsidRPr="00DF63B1" w:rsidRDefault="008120FD" w:rsidP="008120FD">
            <w:pPr>
              <w:rPr>
                <w:sz w:val="22"/>
                <w:lang w:val="en-US"/>
              </w:rPr>
            </w:pPr>
            <w:r w:rsidRPr="00DF63B1">
              <w:rPr>
                <w:sz w:val="22"/>
                <w:lang w:val="en-US"/>
              </w:rPr>
              <w:t>Utilaj divers - plint telefonie cu 10 perechi</w:t>
            </w:r>
          </w:p>
          <w:p w14:paraId="05F9825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0090DE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6744C4" w14:textId="77777777" w:rsidR="008120FD" w:rsidRPr="004B04C9" w:rsidRDefault="008120FD" w:rsidP="008120FD">
            <w:pPr>
              <w:jc w:val="center"/>
            </w:pPr>
            <w:r w:rsidRPr="008B0ED8">
              <w:rPr>
                <w:sz w:val="22"/>
              </w:rPr>
              <w:t>1,00</w:t>
            </w:r>
          </w:p>
        </w:tc>
      </w:tr>
      <w:tr w:rsidR="008120FD" w:rsidRPr="004B04C9" w14:paraId="471E30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078000" w14:textId="77777777" w:rsidR="008120FD" w:rsidRPr="008B0ED8" w:rsidRDefault="008120FD" w:rsidP="008120FD">
            <w:pPr>
              <w:rPr>
                <w:sz w:val="22"/>
                <w:szCs w:val="22"/>
              </w:rPr>
            </w:pPr>
            <w:r w:rsidRPr="004B04C9">
              <w:lastRenderedPageBreak/>
              <w:t xml:space="preserve"> </w:t>
            </w:r>
            <w:r w:rsidRPr="008B0ED8">
              <w:rPr>
                <w:sz w:val="22"/>
                <w:szCs w:val="22"/>
              </w:rPr>
              <w:t>76</w:t>
            </w:r>
          </w:p>
        </w:tc>
        <w:tc>
          <w:tcPr>
            <w:tcW w:w="1559" w:type="dxa"/>
            <w:tcBorders>
              <w:top w:val="single" w:sz="4" w:space="0" w:color="auto"/>
              <w:bottom w:val="single" w:sz="4" w:space="0" w:color="auto"/>
            </w:tcBorders>
            <w:vAlign w:val="center"/>
          </w:tcPr>
          <w:p w14:paraId="4CC66587" w14:textId="77777777" w:rsidR="008120FD" w:rsidRPr="008B0ED8" w:rsidRDefault="008120FD" w:rsidP="008120FD">
            <w:pPr>
              <w:rPr>
                <w:sz w:val="22"/>
                <w:lang w:val="en-US"/>
              </w:rPr>
            </w:pPr>
            <w:r w:rsidRPr="008B0ED8">
              <w:rPr>
                <w:sz w:val="22"/>
                <w:lang w:val="en-US"/>
              </w:rPr>
              <w:t>10-08-019-01</w:t>
            </w:r>
          </w:p>
          <w:p w14:paraId="7231CA9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B36589F" w14:textId="77777777" w:rsidR="008120FD" w:rsidRPr="00DF63B1" w:rsidRDefault="008120FD" w:rsidP="008120FD">
            <w:pPr>
              <w:rPr>
                <w:sz w:val="22"/>
                <w:lang w:val="en-US"/>
              </w:rPr>
            </w:pPr>
            <w:r w:rsidRPr="00DF63B1">
              <w:rPr>
                <w:sz w:val="22"/>
                <w:lang w:val="en-US"/>
              </w:rPr>
              <w:t>Utilaj divers - element de marcare a liniei</w:t>
            </w:r>
          </w:p>
          <w:p w14:paraId="6EF2D48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4CF45B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EB3144A" w14:textId="77777777" w:rsidR="008120FD" w:rsidRPr="004B04C9" w:rsidRDefault="008120FD" w:rsidP="008120FD">
            <w:pPr>
              <w:jc w:val="center"/>
            </w:pPr>
            <w:r w:rsidRPr="008B0ED8">
              <w:rPr>
                <w:sz w:val="22"/>
              </w:rPr>
              <w:t>1,00</w:t>
            </w:r>
          </w:p>
        </w:tc>
      </w:tr>
      <w:tr w:rsidR="008120FD" w:rsidRPr="004B04C9" w14:paraId="29D20EC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2B661" w14:textId="77777777" w:rsidR="008120FD" w:rsidRPr="008B0ED8" w:rsidRDefault="008120FD" w:rsidP="008120FD">
            <w:pPr>
              <w:rPr>
                <w:sz w:val="22"/>
                <w:szCs w:val="22"/>
              </w:rPr>
            </w:pPr>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14:paraId="708B8977" w14:textId="77777777" w:rsidR="008120FD" w:rsidRPr="008B0ED8" w:rsidRDefault="008120FD" w:rsidP="008120FD">
            <w:pPr>
              <w:rPr>
                <w:sz w:val="22"/>
                <w:lang w:val="en-US"/>
              </w:rPr>
            </w:pPr>
            <w:r w:rsidRPr="008B0ED8">
              <w:rPr>
                <w:sz w:val="22"/>
                <w:lang w:val="en-US"/>
              </w:rPr>
              <w:t>10-08-019-01</w:t>
            </w:r>
          </w:p>
          <w:p w14:paraId="34259F8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65DD47" w14:textId="77777777" w:rsidR="008120FD" w:rsidRPr="008B0ED8" w:rsidRDefault="008120FD" w:rsidP="008120FD">
            <w:pPr>
              <w:rPr>
                <w:sz w:val="22"/>
              </w:rPr>
            </w:pPr>
            <w:r w:rsidRPr="008B0ED8">
              <w:rPr>
                <w:sz w:val="22"/>
              </w:rPr>
              <w:t>Utilaj divers - protectie impotriva trasnetului</w:t>
            </w:r>
          </w:p>
          <w:p w14:paraId="38E6C17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798AF7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8F919E" w14:textId="77777777" w:rsidR="008120FD" w:rsidRPr="004B04C9" w:rsidRDefault="008120FD" w:rsidP="008120FD">
            <w:pPr>
              <w:jc w:val="center"/>
            </w:pPr>
            <w:r w:rsidRPr="008B0ED8">
              <w:rPr>
                <w:sz w:val="22"/>
              </w:rPr>
              <w:t>1,00</w:t>
            </w:r>
          </w:p>
        </w:tc>
      </w:tr>
      <w:tr w:rsidR="008120FD" w:rsidRPr="00514EE0" w14:paraId="75D06360" w14:textId="77777777" w:rsidTr="008120FD">
        <w:tc>
          <w:tcPr>
            <w:tcW w:w="709" w:type="dxa"/>
            <w:tcBorders>
              <w:top w:val="nil"/>
              <w:left w:val="single" w:sz="6" w:space="0" w:color="auto"/>
              <w:bottom w:val="nil"/>
              <w:right w:val="nil"/>
            </w:tcBorders>
          </w:tcPr>
          <w:p w14:paraId="7A8D9A7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56CC870" w14:textId="77777777" w:rsidR="008120FD" w:rsidRPr="004B04C9" w:rsidRDefault="008120FD" w:rsidP="008120FD"/>
        </w:tc>
        <w:tc>
          <w:tcPr>
            <w:tcW w:w="6379" w:type="dxa"/>
            <w:tcBorders>
              <w:top w:val="nil"/>
              <w:left w:val="single" w:sz="6" w:space="0" w:color="auto"/>
              <w:bottom w:val="nil"/>
              <w:right w:val="nil"/>
            </w:tcBorders>
          </w:tcPr>
          <w:p w14:paraId="5952437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2.3.2. Turnuri de paza</w:t>
            </w:r>
          </w:p>
          <w:p w14:paraId="43F3BADF"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854DA25" w14:textId="77777777" w:rsidR="008120FD" w:rsidRPr="00514EE0" w:rsidRDefault="008120FD" w:rsidP="008120FD"/>
        </w:tc>
        <w:tc>
          <w:tcPr>
            <w:tcW w:w="992" w:type="dxa"/>
            <w:tcBorders>
              <w:top w:val="nil"/>
              <w:left w:val="single" w:sz="6" w:space="0" w:color="auto"/>
              <w:bottom w:val="nil"/>
              <w:right w:val="single" w:sz="4" w:space="0" w:color="auto"/>
            </w:tcBorders>
          </w:tcPr>
          <w:p w14:paraId="6A41B52D" w14:textId="77777777" w:rsidR="008120FD" w:rsidRPr="00514EE0" w:rsidRDefault="008120FD" w:rsidP="008120FD"/>
        </w:tc>
      </w:tr>
      <w:tr w:rsidR="008120FD" w:rsidRPr="004B04C9" w14:paraId="0DD340B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814685" w14:textId="77777777" w:rsidR="008120FD" w:rsidRPr="008B0ED8" w:rsidRDefault="008120FD" w:rsidP="008120FD">
            <w:pPr>
              <w:rPr>
                <w:sz w:val="22"/>
                <w:szCs w:val="22"/>
              </w:rPr>
            </w:pPr>
            <w:r w:rsidRPr="008B0ED8">
              <w:rPr>
                <w:sz w:val="22"/>
                <w:szCs w:val="22"/>
              </w:rPr>
              <w:t>78</w:t>
            </w:r>
          </w:p>
        </w:tc>
        <w:tc>
          <w:tcPr>
            <w:tcW w:w="1559" w:type="dxa"/>
            <w:tcBorders>
              <w:top w:val="single" w:sz="4" w:space="0" w:color="auto"/>
              <w:bottom w:val="single" w:sz="4" w:space="0" w:color="auto"/>
            </w:tcBorders>
            <w:vAlign w:val="center"/>
          </w:tcPr>
          <w:p w14:paraId="387B44D8" w14:textId="77777777" w:rsidR="008120FD" w:rsidRPr="008B0ED8" w:rsidRDefault="008120FD" w:rsidP="008120FD">
            <w:pPr>
              <w:rPr>
                <w:sz w:val="22"/>
                <w:lang w:val="en-US"/>
              </w:rPr>
            </w:pPr>
            <w:r w:rsidRPr="008B0ED8">
              <w:rPr>
                <w:sz w:val="22"/>
                <w:lang w:val="en-US"/>
              </w:rPr>
              <w:t>10-06-034-05</w:t>
            </w:r>
          </w:p>
          <w:p w14:paraId="6C0CD4D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34EACDA" w14:textId="77777777" w:rsidR="008120FD" w:rsidRPr="00DF63B1" w:rsidRDefault="008120FD" w:rsidP="008120FD">
            <w:pPr>
              <w:rPr>
                <w:sz w:val="22"/>
                <w:lang w:val="en-US"/>
              </w:rPr>
            </w:pPr>
            <w:r w:rsidRPr="00DF63B1">
              <w:rPr>
                <w:sz w:val="22"/>
                <w:lang w:val="en-US"/>
              </w:rPr>
              <w:t>Lucrari diverse: Boxa pentru cabluri telefonice (incarcarea si instalarea), capacitate: pina la 50</w:t>
            </w:r>
            <w:r w:rsidRPr="008B0ED8">
              <w:rPr>
                <w:sz w:val="22"/>
              </w:rPr>
              <w:t>х</w:t>
            </w:r>
            <w:r w:rsidRPr="00DF63B1">
              <w:rPr>
                <w:sz w:val="22"/>
                <w:lang w:val="en-US"/>
              </w:rPr>
              <w:t>2, invelisul cablului din masa plastica</w:t>
            </w:r>
          </w:p>
          <w:p w14:paraId="3C49F23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BDD618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6F41B96" w14:textId="77777777" w:rsidR="008120FD" w:rsidRPr="004B04C9" w:rsidRDefault="008120FD" w:rsidP="008120FD">
            <w:pPr>
              <w:jc w:val="center"/>
            </w:pPr>
            <w:r w:rsidRPr="008B0ED8">
              <w:rPr>
                <w:sz w:val="22"/>
              </w:rPr>
              <w:t>2,00</w:t>
            </w:r>
          </w:p>
        </w:tc>
      </w:tr>
      <w:tr w:rsidR="008120FD" w:rsidRPr="004B04C9" w14:paraId="09ED9F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6612ED" w14:textId="77777777" w:rsidR="008120FD" w:rsidRPr="008B0ED8" w:rsidRDefault="008120FD" w:rsidP="008120FD">
            <w:pPr>
              <w:rPr>
                <w:sz w:val="22"/>
                <w:szCs w:val="22"/>
              </w:rPr>
            </w:pPr>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14:paraId="72F1109F" w14:textId="77777777" w:rsidR="008120FD" w:rsidRPr="008B0ED8" w:rsidRDefault="008120FD" w:rsidP="008120FD">
            <w:pPr>
              <w:rPr>
                <w:sz w:val="22"/>
                <w:lang w:val="en-US"/>
              </w:rPr>
            </w:pPr>
            <w:r w:rsidRPr="008B0ED8">
              <w:rPr>
                <w:sz w:val="22"/>
                <w:lang w:val="en-US"/>
              </w:rPr>
              <w:t>08-02-412-2</w:t>
            </w:r>
          </w:p>
          <w:p w14:paraId="25178DC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3A732C3"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6 mm2</w:t>
            </w:r>
          </w:p>
          <w:p w14:paraId="1053150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5B154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674CD754" w14:textId="77777777" w:rsidR="008120FD" w:rsidRPr="004B04C9" w:rsidRDefault="008120FD" w:rsidP="008120FD">
            <w:pPr>
              <w:jc w:val="center"/>
            </w:pPr>
            <w:r w:rsidRPr="008B0ED8">
              <w:rPr>
                <w:sz w:val="22"/>
              </w:rPr>
              <w:t>0,40</w:t>
            </w:r>
          </w:p>
        </w:tc>
      </w:tr>
      <w:tr w:rsidR="008120FD" w:rsidRPr="004B04C9" w14:paraId="436273F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5D08D" w14:textId="77777777" w:rsidR="008120FD" w:rsidRPr="008B0ED8" w:rsidRDefault="008120FD" w:rsidP="008120FD">
            <w:pPr>
              <w:rPr>
                <w:sz w:val="22"/>
                <w:szCs w:val="22"/>
              </w:rPr>
            </w:pPr>
            <w:r w:rsidRPr="004B04C9">
              <w:t xml:space="preserve"> </w:t>
            </w:r>
            <w:r w:rsidRPr="008B0ED8">
              <w:rPr>
                <w:sz w:val="22"/>
                <w:szCs w:val="22"/>
              </w:rPr>
              <w:t>80</w:t>
            </w:r>
          </w:p>
        </w:tc>
        <w:tc>
          <w:tcPr>
            <w:tcW w:w="1559" w:type="dxa"/>
            <w:tcBorders>
              <w:top w:val="single" w:sz="4" w:space="0" w:color="auto"/>
              <w:bottom w:val="single" w:sz="4" w:space="0" w:color="auto"/>
            </w:tcBorders>
            <w:vAlign w:val="center"/>
          </w:tcPr>
          <w:p w14:paraId="6BEEA895" w14:textId="77777777" w:rsidR="008120FD" w:rsidRPr="008B0ED8" w:rsidRDefault="008120FD" w:rsidP="008120FD">
            <w:pPr>
              <w:rPr>
                <w:sz w:val="22"/>
                <w:lang w:val="en-US"/>
              </w:rPr>
            </w:pPr>
            <w:r w:rsidRPr="008B0ED8">
              <w:rPr>
                <w:sz w:val="22"/>
                <w:lang w:val="en-US"/>
              </w:rPr>
              <w:t>pret furnizor</w:t>
            </w:r>
          </w:p>
          <w:p w14:paraId="3DC6439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1C654D" w14:textId="77777777" w:rsidR="008120FD" w:rsidRPr="008B0ED8" w:rsidRDefault="008120FD" w:rsidP="008120FD">
            <w:pPr>
              <w:rPr>
                <w:sz w:val="22"/>
              </w:rPr>
            </w:pPr>
            <w:r w:rsidRPr="008B0ED8">
              <w:rPr>
                <w:sz w:val="22"/>
              </w:rPr>
              <w:t>Cablu UTP-3e</w:t>
            </w:r>
          </w:p>
          <w:p w14:paraId="2E672C91"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725783D"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3829388" w14:textId="77777777" w:rsidR="008120FD" w:rsidRPr="004B04C9" w:rsidRDefault="008120FD" w:rsidP="008120FD">
            <w:pPr>
              <w:jc w:val="center"/>
            </w:pPr>
            <w:r w:rsidRPr="008B0ED8">
              <w:rPr>
                <w:sz w:val="22"/>
              </w:rPr>
              <w:t>40,00</w:t>
            </w:r>
          </w:p>
        </w:tc>
      </w:tr>
      <w:tr w:rsidR="008120FD" w:rsidRPr="004B04C9" w14:paraId="43E8873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6AC7C" w14:textId="77777777" w:rsidR="008120FD" w:rsidRPr="008B0ED8" w:rsidRDefault="008120FD" w:rsidP="008120FD">
            <w:pPr>
              <w:rPr>
                <w:sz w:val="22"/>
                <w:szCs w:val="22"/>
              </w:rPr>
            </w:pPr>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14:paraId="2213D2E9" w14:textId="77777777" w:rsidR="008120FD" w:rsidRPr="008B0ED8" w:rsidRDefault="008120FD" w:rsidP="008120FD">
            <w:pPr>
              <w:rPr>
                <w:sz w:val="22"/>
                <w:lang w:val="en-US"/>
              </w:rPr>
            </w:pPr>
            <w:r w:rsidRPr="008B0ED8">
              <w:rPr>
                <w:sz w:val="22"/>
                <w:lang w:val="en-US"/>
              </w:rPr>
              <w:t>10-04-066-07</w:t>
            </w:r>
          </w:p>
          <w:p w14:paraId="6D8F018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3A3318" w14:textId="77777777" w:rsidR="008120FD" w:rsidRPr="00DF63B1" w:rsidRDefault="008120FD" w:rsidP="008120FD">
            <w:pPr>
              <w:rPr>
                <w:sz w:val="22"/>
                <w:lang w:val="en-US"/>
              </w:rPr>
            </w:pPr>
            <w:r w:rsidRPr="00DF63B1">
              <w:rPr>
                <w:sz w:val="22"/>
                <w:lang w:val="en-US"/>
              </w:rPr>
              <w:t>Aparataj de perete: Priza RJ-11</w:t>
            </w:r>
          </w:p>
          <w:p w14:paraId="2DC6E93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2EE10D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207E4FD" w14:textId="77777777" w:rsidR="008120FD" w:rsidRPr="004B04C9" w:rsidRDefault="008120FD" w:rsidP="008120FD">
            <w:pPr>
              <w:jc w:val="center"/>
            </w:pPr>
            <w:r w:rsidRPr="008B0ED8">
              <w:rPr>
                <w:sz w:val="22"/>
              </w:rPr>
              <w:t>2,00</w:t>
            </w:r>
          </w:p>
        </w:tc>
      </w:tr>
      <w:tr w:rsidR="008120FD" w:rsidRPr="004B04C9" w14:paraId="5CE9D2D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72F01" w14:textId="77777777" w:rsidR="008120FD" w:rsidRPr="008B0ED8" w:rsidRDefault="008120FD" w:rsidP="008120FD">
            <w:pPr>
              <w:rPr>
                <w:sz w:val="22"/>
                <w:szCs w:val="22"/>
              </w:rPr>
            </w:pPr>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14:paraId="24F308CA" w14:textId="77777777" w:rsidR="008120FD" w:rsidRPr="008B0ED8" w:rsidRDefault="008120FD" w:rsidP="008120FD">
            <w:pPr>
              <w:rPr>
                <w:sz w:val="22"/>
                <w:lang w:val="en-US"/>
              </w:rPr>
            </w:pPr>
            <w:r w:rsidRPr="008B0ED8">
              <w:rPr>
                <w:sz w:val="22"/>
                <w:lang w:val="en-US"/>
              </w:rPr>
              <w:t>pret furnizor</w:t>
            </w:r>
          </w:p>
          <w:p w14:paraId="1AA4F58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56C85E6" w14:textId="77777777" w:rsidR="008120FD" w:rsidRPr="00DF63B1" w:rsidRDefault="008120FD" w:rsidP="008120FD">
            <w:pPr>
              <w:rPr>
                <w:sz w:val="22"/>
                <w:lang w:val="en-US"/>
              </w:rPr>
            </w:pPr>
            <w:r w:rsidRPr="00DF63B1">
              <w:rPr>
                <w:sz w:val="22"/>
                <w:lang w:val="en-US"/>
              </w:rPr>
              <w:t>Priza 2xRJ-11 inclusiv suportul de monatj</w:t>
            </w:r>
          </w:p>
          <w:p w14:paraId="6F59AF6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ABF7D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6509827" w14:textId="77777777" w:rsidR="008120FD" w:rsidRPr="004B04C9" w:rsidRDefault="008120FD" w:rsidP="008120FD">
            <w:pPr>
              <w:jc w:val="center"/>
            </w:pPr>
            <w:r w:rsidRPr="008B0ED8">
              <w:rPr>
                <w:sz w:val="22"/>
              </w:rPr>
              <w:t>2,00</w:t>
            </w:r>
          </w:p>
        </w:tc>
      </w:tr>
      <w:tr w:rsidR="008120FD" w:rsidRPr="004B04C9" w14:paraId="5FAD6E8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AE85D" w14:textId="77777777" w:rsidR="008120FD" w:rsidRPr="008B0ED8" w:rsidRDefault="008120FD" w:rsidP="008120FD">
            <w:pPr>
              <w:rPr>
                <w:sz w:val="22"/>
                <w:szCs w:val="22"/>
              </w:rPr>
            </w:pPr>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14:paraId="01C0F23C" w14:textId="77777777" w:rsidR="008120FD" w:rsidRPr="008B0ED8" w:rsidRDefault="008120FD" w:rsidP="008120FD">
            <w:pPr>
              <w:rPr>
                <w:sz w:val="22"/>
                <w:lang w:val="en-US"/>
              </w:rPr>
            </w:pPr>
            <w:r w:rsidRPr="008B0ED8">
              <w:rPr>
                <w:sz w:val="22"/>
                <w:lang w:val="en-US"/>
              </w:rPr>
              <w:t>10-08-019-01</w:t>
            </w:r>
          </w:p>
          <w:p w14:paraId="62198EF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8F3351" w14:textId="77777777" w:rsidR="008120FD" w:rsidRPr="00DF63B1" w:rsidRDefault="008120FD" w:rsidP="008120FD">
            <w:pPr>
              <w:rPr>
                <w:sz w:val="22"/>
                <w:lang w:val="en-US"/>
              </w:rPr>
            </w:pPr>
            <w:r w:rsidRPr="00DF63B1">
              <w:rPr>
                <w:sz w:val="22"/>
                <w:lang w:val="en-US"/>
              </w:rPr>
              <w:t>Utilaj divers - plint telefonie cu 10 perechi</w:t>
            </w:r>
          </w:p>
          <w:p w14:paraId="55B065C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B3D0B0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FDC40C4" w14:textId="77777777" w:rsidR="008120FD" w:rsidRPr="004B04C9" w:rsidRDefault="008120FD" w:rsidP="008120FD">
            <w:pPr>
              <w:jc w:val="center"/>
            </w:pPr>
            <w:r w:rsidRPr="008B0ED8">
              <w:rPr>
                <w:sz w:val="22"/>
              </w:rPr>
              <w:t>2,00</w:t>
            </w:r>
          </w:p>
        </w:tc>
      </w:tr>
      <w:tr w:rsidR="008120FD" w:rsidRPr="004B04C9" w14:paraId="0F4A80A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6FEC7" w14:textId="77777777" w:rsidR="008120FD" w:rsidRPr="008B0ED8" w:rsidRDefault="008120FD" w:rsidP="008120FD">
            <w:pPr>
              <w:rPr>
                <w:sz w:val="22"/>
                <w:szCs w:val="22"/>
              </w:rPr>
            </w:pPr>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14:paraId="3F18CCD1" w14:textId="77777777" w:rsidR="008120FD" w:rsidRPr="008B0ED8" w:rsidRDefault="008120FD" w:rsidP="008120FD">
            <w:pPr>
              <w:rPr>
                <w:sz w:val="22"/>
                <w:lang w:val="en-US"/>
              </w:rPr>
            </w:pPr>
            <w:r w:rsidRPr="008B0ED8">
              <w:rPr>
                <w:sz w:val="22"/>
                <w:lang w:val="en-US"/>
              </w:rPr>
              <w:t>10-08-019-01</w:t>
            </w:r>
          </w:p>
          <w:p w14:paraId="3576546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91C606" w14:textId="77777777" w:rsidR="008120FD" w:rsidRPr="00DF63B1" w:rsidRDefault="008120FD" w:rsidP="008120FD">
            <w:pPr>
              <w:rPr>
                <w:sz w:val="22"/>
                <w:lang w:val="en-US"/>
              </w:rPr>
            </w:pPr>
            <w:r w:rsidRPr="00DF63B1">
              <w:rPr>
                <w:sz w:val="22"/>
                <w:lang w:val="en-US"/>
              </w:rPr>
              <w:t>Utilaj divers - element de marcare a liniei</w:t>
            </w:r>
          </w:p>
          <w:p w14:paraId="4E6681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D7AB4B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772EF12" w14:textId="77777777" w:rsidR="008120FD" w:rsidRPr="004B04C9" w:rsidRDefault="008120FD" w:rsidP="008120FD">
            <w:pPr>
              <w:jc w:val="center"/>
            </w:pPr>
            <w:r w:rsidRPr="008B0ED8">
              <w:rPr>
                <w:sz w:val="22"/>
              </w:rPr>
              <w:t>2,00</w:t>
            </w:r>
          </w:p>
        </w:tc>
      </w:tr>
      <w:tr w:rsidR="008120FD" w:rsidRPr="004B04C9" w14:paraId="4031D39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62491" w14:textId="77777777" w:rsidR="008120FD" w:rsidRPr="008B0ED8" w:rsidRDefault="008120FD" w:rsidP="008120FD">
            <w:pPr>
              <w:rPr>
                <w:sz w:val="22"/>
                <w:szCs w:val="22"/>
              </w:rPr>
            </w:pPr>
            <w:r w:rsidRPr="004B04C9">
              <w:t xml:space="preserve"> </w:t>
            </w:r>
            <w:r w:rsidRPr="008B0ED8">
              <w:rPr>
                <w:sz w:val="22"/>
                <w:szCs w:val="22"/>
              </w:rPr>
              <w:t>85</w:t>
            </w:r>
          </w:p>
        </w:tc>
        <w:tc>
          <w:tcPr>
            <w:tcW w:w="1559" w:type="dxa"/>
            <w:tcBorders>
              <w:top w:val="single" w:sz="4" w:space="0" w:color="auto"/>
              <w:bottom w:val="single" w:sz="4" w:space="0" w:color="auto"/>
            </w:tcBorders>
            <w:vAlign w:val="center"/>
          </w:tcPr>
          <w:p w14:paraId="1025945D" w14:textId="77777777" w:rsidR="008120FD" w:rsidRPr="008B0ED8" w:rsidRDefault="008120FD" w:rsidP="008120FD">
            <w:pPr>
              <w:rPr>
                <w:sz w:val="22"/>
                <w:lang w:val="en-US"/>
              </w:rPr>
            </w:pPr>
            <w:r w:rsidRPr="008B0ED8">
              <w:rPr>
                <w:sz w:val="22"/>
                <w:lang w:val="en-US"/>
              </w:rPr>
              <w:t>10-08-019-01</w:t>
            </w:r>
          </w:p>
          <w:p w14:paraId="0CB9646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F4E0BED" w14:textId="77777777" w:rsidR="008120FD" w:rsidRPr="008B0ED8" w:rsidRDefault="008120FD" w:rsidP="008120FD">
            <w:pPr>
              <w:rPr>
                <w:sz w:val="22"/>
              </w:rPr>
            </w:pPr>
            <w:r w:rsidRPr="008B0ED8">
              <w:rPr>
                <w:sz w:val="22"/>
              </w:rPr>
              <w:t>Utilaj divers - protectie impotriva trasnetului</w:t>
            </w:r>
          </w:p>
          <w:p w14:paraId="302C5FA3"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15DB03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3D995F" w14:textId="77777777" w:rsidR="008120FD" w:rsidRPr="004B04C9" w:rsidRDefault="008120FD" w:rsidP="008120FD">
            <w:pPr>
              <w:jc w:val="center"/>
            </w:pPr>
            <w:r w:rsidRPr="008B0ED8">
              <w:rPr>
                <w:sz w:val="22"/>
              </w:rPr>
              <w:t>2,00</w:t>
            </w:r>
          </w:p>
        </w:tc>
      </w:tr>
      <w:tr w:rsidR="008120FD" w:rsidRPr="00514EE0" w14:paraId="7CC89D70" w14:textId="77777777" w:rsidTr="008120FD">
        <w:tc>
          <w:tcPr>
            <w:tcW w:w="709" w:type="dxa"/>
            <w:tcBorders>
              <w:top w:val="nil"/>
              <w:left w:val="single" w:sz="6" w:space="0" w:color="auto"/>
              <w:bottom w:val="nil"/>
              <w:right w:val="nil"/>
            </w:tcBorders>
          </w:tcPr>
          <w:p w14:paraId="528F07EB"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42FA7D3" w14:textId="77777777" w:rsidR="008120FD" w:rsidRPr="004B04C9" w:rsidRDefault="008120FD" w:rsidP="008120FD"/>
        </w:tc>
        <w:tc>
          <w:tcPr>
            <w:tcW w:w="6379" w:type="dxa"/>
            <w:tcBorders>
              <w:top w:val="nil"/>
              <w:left w:val="single" w:sz="6" w:space="0" w:color="auto"/>
              <w:bottom w:val="nil"/>
              <w:right w:val="nil"/>
            </w:tcBorders>
          </w:tcPr>
          <w:p w14:paraId="4346213E"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2.3.3. Teritoriu </w:t>
            </w:r>
          </w:p>
          <w:p w14:paraId="74762E5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4DC0815" w14:textId="77777777" w:rsidR="008120FD" w:rsidRPr="00514EE0" w:rsidRDefault="008120FD" w:rsidP="008120FD"/>
        </w:tc>
        <w:tc>
          <w:tcPr>
            <w:tcW w:w="992" w:type="dxa"/>
            <w:tcBorders>
              <w:top w:val="nil"/>
              <w:left w:val="single" w:sz="6" w:space="0" w:color="auto"/>
              <w:bottom w:val="nil"/>
              <w:right w:val="single" w:sz="4" w:space="0" w:color="auto"/>
            </w:tcBorders>
          </w:tcPr>
          <w:p w14:paraId="382EF70E" w14:textId="77777777" w:rsidR="008120FD" w:rsidRPr="00514EE0" w:rsidRDefault="008120FD" w:rsidP="008120FD"/>
        </w:tc>
      </w:tr>
      <w:tr w:rsidR="008120FD" w:rsidRPr="004B04C9" w14:paraId="6BBC032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CCB39" w14:textId="77777777" w:rsidR="008120FD" w:rsidRPr="008B0ED8" w:rsidRDefault="008120FD" w:rsidP="008120FD">
            <w:pPr>
              <w:rPr>
                <w:sz w:val="22"/>
                <w:szCs w:val="22"/>
              </w:rPr>
            </w:pPr>
            <w:r w:rsidRPr="008B0ED8">
              <w:rPr>
                <w:sz w:val="22"/>
                <w:szCs w:val="22"/>
              </w:rPr>
              <w:t>86</w:t>
            </w:r>
          </w:p>
        </w:tc>
        <w:tc>
          <w:tcPr>
            <w:tcW w:w="1559" w:type="dxa"/>
            <w:tcBorders>
              <w:top w:val="single" w:sz="4" w:space="0" w:color="auto"/>
              <w:bottom w:val="single" w:sz="4" w:space="0" w:color="auto"/>
            </w:tcBorders>
            <w:vAlign w:val="center"/>
          </w:tcPr>
          <w:p w14:paraId="181D152A" w14:textId="77777777" w:rsidR="008120FD" w:rsidRPr="008B0ED8" w:rsidRDefault="008120FD" w:rsidP="008120FD">
            <w:pPr>
              <w:rPr>
                <w:sz w:val="22"/>
                <w:lang w:val="en-US"/>
              </w:rPr>
            </w:pPr>
            <w:r w:rsidRPr="008B0ED8">
              <w:rPr>
                <w:sz w:val="22"/>
                <w:lang w:val="en-US"/>
              </w:rPr>
              <w:t>08-02-396-2</w:t>
            </w:r>
          </w:p>
          <w:p w14:paraId="2EC19C5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9866CA" w14:textId="77777777" w:rsidR="008120FD" w:rsidRPr="00DF63B1" w:rsidRDefault="008120FD" w:rsidP="008120FD">
            <w:pPr>
              <w:rPr>
                <w:sz w:val="22"/>
                <w:lang w:val="en-US"/>
              </w:rPr>
            </w:pPr>
            <w:r w:rsidRPr="00DF63B1">
              <w:rPr>
                <w:sz w:val="22"/>
                <w:lang w:val="en-US"/>
              </w:rPr>
              <w:t>Canal metalic pe constructii, console, pe ferme si coloane, lungime 3 m</w:t>
            </w:r>
          </w:p>
          <w:p w14:paraId="75AC266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4A2125"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EE67FA6" w14:textId="77777777" w:rsidR="008120FD" w:rsidRPr="004B04C9" w:rsidRDefault="008120FD" w:rsidP="008120FD">
            <w:pPr>
              <w:jc w:val="center"/>
            </w:pPr>
            <w:r w:rsidRPr="008B0ED8">
              <w:rPr>
                <w:sz w:val="22"/>
              </w:rPr>
              <w:t>0,40</w:t>
            </w:r>
          </w:p>
        </w:tc>
      </w:tr>
      <w:tr w:rsidR="008120FD" w:rsidRPr="004B04C9" w14:paraId="5FD4463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104B2" w14:textId="77777777" w:rsidR="008120FD" w:rsidRPr="008B0ED8" w:rsidRDefault="008120FD" w:rsidP="008120FD">
            <w:pPr>
              <w:rPr>
                <w:sz w:val="22"/>
                <w:szCs w:val="22"/>
              </w:rPr>
            </w:pPr>
            <w:r w:rsidRPr="004B04C9">
              <w:t xml:space="preserve"> </w:t>
            </w:r>
            <w:r w:rsidRPr="008B0ED8">
              <w:rPr>
                <w:sz w:val="22"/>
                <w:szCs w:val="22"/>
              </w:rPr>
              <w:t>87</w:t>
            </w:r>
          </w:p>
        </w:tc>
        <w:tc>
          <w:tcPr>
            <w:tcW w:w="1559" w:type="dxa"/>
            <w:tcBorders>
              <w:top w:val="single" w:sz="4" w:space="0" w:color="auto"/>
              <w:bottom w:val="single" w:sz="4" w:space="0" w:color="auto"/>
            </w:tcBorders>
            <w:vAlign w:val="center"/>
          </w:tcPr>
          <w:p w14:paraId="3BADF64F" w14:textId="77777777" w:rsidR="008120FD" w:rsidRPr="008B0ED8" w:rsidRDefault="008120FD" w:rsidP="008120FD">
            <w:pPr>
              <w:rPr>
                <w:sz w:val="22"/>
                <w:lang w:val="en-US"/>
              </w:rPr>
            </w:pPr>
            <w:r w:rsidRPr="008B0ED8">
              <w:rPr>
                <w:sz w:val="22"/>
                <w:lang w:val="en-US"/>
              </w:rPr>
              <w:t>pret furnizor</w:t>
            </w:r>
          </w:p>
          <w:p w14:paraId="1BCEFFC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F374F47" w14:textId="77777777" w:rsidR="008120FD" w:rsidRPr="00DF63B1" w:rsidRDefault="008120FD" w:rsidP="008120FD">
            <w:pPr>
              <w:rPr>
                <w:sz w:val="22"/>
                <w:lang w:val="en-US"/>
              </w:rPr>
            </w:pPr>
            <w:r w:rsidRPr="00DF63B1">
              <w:rPr>
                <w:sz w:val="22"/>
                <w:lang w:val="en-US"/>
              </w:rPr>
              <w:t>Canal metalic pentru cabluri cu capac 50x50 mm</w:t>
            </w:r>
          </w:p>
          <w:p w14:paraId="37E95CC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E989C5B"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FB2F7AC" w14:textId="77777777" w:rsidR="008120FD" w:rsidRPr="004B04C9" w:rsidRDefault="008120FD" w:rsidP="008120FD">
            <w:pPr>
              <w:jc w:val="center"/>
            </w:pPr>
            <w:r w:rsidRPr="008B0ED8">
              <w:rPr>
                <w:sz w:val="22"/>
              </w:rPr>
              <w:t>40,00</w:t>
            </w:r>
          </w:p>
        </w:tc>
      </w:tr>
      <w:tr w:rsidR="008120FD" w:rsidRPr="004B04C9" w14:paraId="1E925B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5B54B" w14:textId="77777777" w:rsidR="008120FD" w:rsidRPr="008B0ED8" w:rsidRDefault="008120FD" w:rsidP="008120FD">
            <w:pPr>
              <w:rPr>
                <w:sz w:val="22"/>
                <w:szCs w:val="22"/>
              </w:rPr>
            </w:pPr>
            <w:r w:rsidRPr="004B04C9">
              <w:t xml:space="preserve"> </w:t>
            </w:r>
            <w:r w:rsidRPr="008B0ED8">
              <w:rPr>
                <w:sz w:val="22"/>
                <w:szCs w:val="22"/>
              </w:rPr>
              <w:t>88</w:t>
            </w:r>
          </w:p>
        </w:tc>
        <w:tc>
          <w:tcPr>
            <w:tcW w:w="1559" w:type="dxa"/>
            <w:tcBorders>
              <w:top w:val="single" w:sz="4" w:space="0" w:color="auto"/>
              <w:bottom w:val="single" w:sz="4" w:space="0" w:color="auto"/>
            </w:tcBorders>
            <w:vAlign w:val="center"/>
          </w:tcPr>
          <w:p w14:paraId="2358E2E0" w14:textId="77777777" w:rsidR="008120FD" w:rsidRPr="008B0ED8" w:rsidRDefault="008120FD" w:rsidP="008120FD">
            <w:pPr>
              <w:rPr>
                <w:sz w:val="22"/>
                <w:lang w:val="en-US"/>
              </w:rPr>
            </w:pPr>
            <w:r w:rsidRPr="008B0ED8">
              <w:rPr>
                <w:sz w:val="22"/>
                <w:lang w:val="en-US"/>
              </w:rPr>
              <w:t>08-02-409-1</w:t>
            </w:r>
          </w:p>
          <w:p w14:paraId="2404831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C26E446"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25 mm</w:t>
            </w:r>
          </w:p>
          <w:p w14:paraId="5B102B1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6530800"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0A66A346" w14:textId="77777777" w:rsidR="008120FD" w:rsidRPr="004B04C9" w:rsidRDefault="008120FD" w:rsidP="008120FD">
            <w:pPr>
              <w:jc w:val="center"/>
            </w:pPr>
            <w:r w:rsidRPr="008B0ED8">
              <w:rPr>
                <w:sz w:val="22"/>
              </w:rPr>
              <w:t>0,80</w:t>
            </w:r>
          </w:p>
        </w:tc>
      </w:tr>
      <w:tr w:rsidR="008120FD" w:rsidRPr="004B04C9" w14:paraId="3391C0B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CEB64A" w14:textId="77777777" w:rsidR="008120FD" w:rsidRPr="008B0ED8" w:rsidRDefault="008120FD" w:rsidP="008120FD">
            <w:pPr>
              <w:rPr>
                <w:sz w:val="22"/>
                <w:szCs w:val="22"/>
              </w:rPr>
            </w:pPr>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14:paraId="68342A12" w14:textId="77777777" w:rsidR="008120FD" w:rsidRPr="008B0ED8" w:rsidRDefault="008120FD" w:rsidP="008120FD">
            <w:pPr>
              <w:rPr>
                <w:sz w:val="22"/>
                <w:lang w:val="en-US"/>
              </w:rPr>
            </w:pPr>
            <w:r w:rsidRPr="008B0ED8">
              <w:rPr>
                <w:sz w:val="22"/>
                <w:lang w:val="en-US"/>
              </w:rPr>
              <w:t>pret furnizor</w:t>
            </w:r>
          </w:p>
          <w:p w14:paraId="343ED1A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8FEAB38" w14:textId="77777777" w:rsidR="008120FD" w:rsidRPr="00DF63B1" w:rsidRDefault="008120FD" w:rsidP="008120FD">
            <w:pPr>
              <w:rPr>
                <w:sz w:val="22"/>
                <w:lang w:val="en-US"/>
              </w:rPr>
            </w:pPr>
            <w:r w:rsidRPr="00DF63B1">
              <w:rPr>
                <w:sz w:val="22"/>
                <w:lang w:val="en-US"/>
              </w:rPr>
              <w:t>Teava corugata U-PVC, 750N, d=25 mm</w:t>
            </w:r>
          </w:p>
          <w:p w14:paraId="0CFB673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3B3D46B"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4E8D720" w14:textId="77777777" w:rsidR="008120FD" w:rsidRPr="004B04C9" w:rsidRDefault="008120FD" w:rsidP="008120FD">
            <w:pPr>
              <w:jc w:val="center"/>
            </w:pPr>
            <w:r w:rsidRPr="008B0ED8">
              <w:rPr>
                <w:sz w:val="22"/>
              </w:rPr>
              <w:t>80,00</w:t>
            </w:r>
          </w:p>
        </w:tc>
      </w:tr>
      <w:tr w:rsidR="008120FD" w:rsidRPr="004B04C9" w14:paraId="7927890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A0683" w14:textId="77777777" w:rsidR="008120FD" w:rsidRPr="008B0ED8" w:rsidRDefault="008120FD" w:rsidP="008120FD">
            <w:pPr>
              <w:rPr>
                <w:sz w:val="22"/>
                <w:szCs w:val="22"/>
              </w:rPr>
            </w:pPr>
            <w:r w:rsidRPr="004B04C9">
              <w:t xml:space="preserve"> </w:t>
            </w:r>
            <w:r w:rsidRPr="008B0ED8">
              <w:rPr>
                <w:sz w:val="22"/>
                <w:szCs w:val="22"/>
              </w:rPr>
              <w:t>90</w:t>
            </w:r>
          </w:p>
        </w:tc>
        <w:tc>
          <w:tcPr>
            <w:tcW w:w="1559" w:type="dxa"/>
            <w:tcBorders>
              <w:top w:val="single" w:sz="4" w:space="0" w:color="auto"/>
              <w:bottom w:val="single" w:sz="4" w:space="0" w:color="auto"/>
            </w:tcBorders>
            <w:vAlign w:val="center"/>
          </w:tcPr>
          <w:p w14:paraId="24F8C2FB" w14:textId="77777777" w:rsidR="008120FD" w:rsidRPr="008B0ED8" w:rsidRDefault="008120FD" w:rsidP="008120FD">
            <w:pPr>
              <w:rPr>
                <w:sz w:val="22"/>
                <w:lang w:val="en-US"/>
              </w:rPr>
            </w:pPr>
            <w:r w:rsidRPr="008B0ED8">
              <w:rPr>
                <w:sz w:val="22"/>
                <w:lang w:val="en-US"/>
              </w:rPr>
              <w:t>08-02-412-3</w:t>
            </w:r>
          </w:p>
          <w:p w14:paraId="765CE68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504D6F5"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16 mm2</w:t>
            </w:r>
          </w:p>
          <w:p w14:paraId="05B7500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4868412"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7858AB9" w14:textId="77777777" w:rsidR="008120FD" w:rsidRPr="004B04C9" w:rsidRDefault="008120FD" w:rsidP="008120FD">
            <w:pPr>
              <w:jc w:val="center"/>
            </w:pPr>
            <w:r w:rsidRPr="008B0ED8">
              <w:rPr>
                <w:sz w:val="22"/>
              </w:rPr>
              <w:t>5,50</w:t>
            </w:r>
          </w:p>
        </w:tc>
      </w:tr>
      <w:tr w:rsidR="008120FD" w:rsidRPr="004B04C9" w14:paraId="7302791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20AF1" w14:textId="77777777" w:rsidR="008120FD" w:rsidRPr="008B0ED8" w:rsidRDefault="008120FD" w:rsidP="008120FD">
            <w:pPr>
              <w:rPr>
                <w:sz w:val="22"/>
                <w:szCs w:val="22"/>
              </w:rPr>
            </w:pPr>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14:paraId="3B2AC18D" w14:textId="77777777" w:rsidR="008120FD" w:rsidRPr="008B0ED8" w:rsidRDefault="008120FD" w:rsidP="008120FD">
            <w:pPr>
              <w:rPr>
                <w:sz w:val="22"/>
                <w:lang w:val="en-US"/>
              </w:rPr>
            </w:pPr>
            <w:r w:rsidRPr="008B0ED8">
              <w:rPr>
                <w:sz w:val="22"/>
                <w:lang w:val="en-US"/>
              </w:rPr>
              <w:t>pret furnizor</w:t>
            </w:r>
          </w:p>
          <w:p w14:paraId="72501DC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69265A9" w14:textId="77777777" w:rsidR="008120FD" w:rsidRPr="00DF63B1" w:rsidRDefault="008120FD" w:rsidP="008120FD">
            <w:pPr>
              <w:rPr>
                <w:sz w:val="22"/>
                <w:lang w:val="en-US"/>
              </w:rPr>
            </w:pPr>
            <w:r w:rsidRPr="00DF63B1">
              <w:rPr>
                <w:sz w:val="22"/>
                <w:lang w:val="en-US"/>
              </w:rPr>
              <w:t>Cablu telefonic capacitate 10x2x0.4 mmp de tip TPP</w:t>
            </w:r>
          </w:p>
          <w:p w14:paraId="3952B14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67C311"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BB32797" w14:textId="77777777" w:rsidR="008120FD" w:rsidRPr="004B04C9" w:rsidRDefault="008120FD" w:rsidP="008120FD">
            <w:pPr>
              <w:jc w:val="center"/>
            </w:pPr>
            <w:r w:rsidRPr="008B0ED8">
              <w:rPr>
                <w:sz w:val="22"/>
              </w:rPr>
              <w:t>550,00</w:t>
            </w:r>
          </w:p>
        </w:tc>
      </w:tr>
      <w:tr w:rsidR="008120FD" w:rsidRPr="00514EE0" w14:paraId="48410CAB" w14:textId="77777777" w:rsidTr="008120FD">
        <w:tc>
          <w:tcPr>
            <w:tcW w:w="709" w:type="dxa"/>
            <w:tcBorders>
              <w:top w:val="nil"/>
              <w:left w:val="single" w:sz="6" w:space="0" w:color="auto"/>
              <w:bottom w:val="nil"/>
              <w:right w:val="nil"/>
            </w:tcBorders>
          </w:tcPr>
          <w:p w14:paraId="40ED1C4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362F2C3" w14:textId="77777777" w:rsidR="008120FD" w:rsidRPr="004B04C9" w:rsidRDefault="008120FD" w:rsidP="008120FD"/>
        </w:tc>
        <w:tc>
          <w:tcPr>
            <w:tcW w:w="6379" w:type="dxa"/>
            <w:tcBorders>
              <w:top w:val="nil"/>
              <w:left w:val="single" w:sz="6" w:space="0" w:color="auto"/>
              <w:bottom w:val="nil"/>
              <w:right w:val="nil"/>
            </w:tcBorders>
          </w:tcPr>
          <w:p w14:paraId="6607FF4D"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2.4. Control acces </w:t>
            </w:r>
          </w:p>
          <w:p w14:paraId="5BDA0C5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718E1AA" w14:textId="77777777" w:rsidR="008120FD" w:rsidRPr="00514EE0" w:rsidRDefault="008120FD" w:rsidP="008120FD"/>
        </w:tc>
        <w:tc>
          <w:tcPr>
            <w:tcW w:w="992" w:type="dxa"/>
            <w:tcBorders>
              <w:top w:val="nil"/>
              <w:left w:val="single" w:sz="6" w:space="0" w:color="auto"/>
              <w:bottom w:val="nil"/>
              <w:right w:val="single" w:sz="4" w:space="0" w:color="auto"/>
            </w:tcBorders>
          </w:tcPr>
          <w:p w14:paraId="70961218" w14:textId="77777777" w:rsidR="008120FD" w:rsidRPr="00514EE0" w:rsidRDefault="008120FD" w:rsidP="008120FD"/>
        </w:tc>
      </w:tr>
      <w:tr w:rsidR="008120FD" w:rsidRPr="004B04C9" w14:paraId="51BFE10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8FCFF8" w14:textId="77777777" w:rsidR="008120FD" w:rsidRPr="008B0ED8" w:rsidRDefault="008120FD" w:rsidP="008120FD">
            <w:pPr>
              <w:rPr>
                <w:sz w:val="22"/>
                <w:szCs w:val="22"/>
              </w:rPr>
            </w:pPr>
            <w:r w:rsidRPr="008B0ED8">
              <w:rPr>
                <w:sz w:val="22"/>
                <w:szCs w:val="22"/>
              </w:rPr>
              <w:t>92</w:t>
            </w:r>
          </w:p>
        </w:tc>
        <w:tc>
          <w:tcPr>
            <w:tcW w:w="1559" w:type="dxa"/>
            <w:tcBorders>
              <w:top w:val="single" w:sz="4" w:space="0" w:color="auto"/>
              <w:bottom w:val="single" w:sz="4" w:space="0" w:color="auto"/>
            </w:tcBorders>
            <w:vAlign w:val="center"/>
          </w:tcPr>
          <w:p w14:paraId="622A1A62" w14:textId="77777777" w:rsidR="008120FD" w:rsidRPr="008B0ED8" w:rsidRDefault="008120FD" w:rsidP="008120FD">
            <w:pPr>
              <w:rPr>
                <w:sz w:val="22"/>
                <w:lang w:val="en-US"/>
              </w:rPr>
            </w:pPr>
            <w:r w:rsidRPr="008B0ED8">
              <w:rPr>
                <w:sz w:val="22"/>
                <w:lang w:val="en-US"/>
              </w:rPr>
              <w:t>08-03-573-4</w:t>
            </w:r>
          </w:p>
          <w:p w14:paraId="044311C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C0DA030" w14:textId="77777777" w:rsidR="008120FD" w:rsidRPr="00DF63B1" w:rsidRDefault="008120FD" w:rsidP="008120FD">
            <w:pPr>
              <w:rPr>
                <w:sz w:val="22"/>
                <w:lang w:val="en-US"/>
              </w:rPr>
            </w:pPr>
            <w:r w:rsidRPr="00DF63B1">
              <w:rPr>
                <w:sz w:val="22"/>
                <w:lang w:val="en-US"/>
              </w:rPr>
              <w:t>Dulap (pupitru) de comanda suspendat, inaltime, latime si adincime, mm, pina la 600</w:t>
            </w:r>
            <w:r w:rsidRPr="008B0ED8">
              <w:rPr>
                <w:sz w:val="22"/>
              </w:rPr>
              <w:t>х</w:t>
            </w:r>
            <w:r w:rsidRPr="00DF63B1">
              <w:rPr>
                <w:sz w:val="22"/>
                <w:lang w:val="en-US"/>
              </w:rPr>
              <w:t>600</w:t>
            </w:r>
            <w:r w:rsidRPr="008B0ED8">
              <w:rPr>
                <w:sz w:val="22"/>
              </w:rPr>
              <w:t>х</w:t>
            </w:r>
            <w:r w:rsidRPr="00DF63B1">
              <w:rPr>
                <w:sz w:val="22"/>
                <w:lang w:val="en-US"/>
              </w:rPr>
              <w:t>350</w:t>
            </w:r>
          </w:p>
          <w:p w14:paraId="51C7214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55C5A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88CEF29" w14:textId="77777777" w:rsidR="008120FD" w:rsidRPr="004B04C9" w:rsidRDefault="008120FD" w:rsidP="008120FD">
            <w:pPr>
              <w:jc w:val="center"/>
            </w:pPr>
            <w:r w:rsidRPr="008B0ED8">
              <w:rPr>
                <w:sz w:val="22"/>
              </w:rPr>
              <w:t>7,00</w:t>
            </w:r>
          </w:p>
        </w:tc>
      </w:tr>
      <w:tr w:rsidR="008120FD" w:rsidRPr="004B04C9" w14:paraId="141CD71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2850A9" w14:textId="77777777" w:rsidR="008120FD" w:rsidRPr="008B0ED8" w:rsidRDefault="008120FD" w:rsidP="008120FD">
            <w:pPr>
              <w:rPr>
                <w:sz w:val="22"/>
                <w:szCs w:val="22"/>
              </w:rPr>
            </w:pPr>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14:paraId="2AAB470D" w14:textId="77777777" w:rsidR="008120FD" w:rsidRPr="008B0ED8" w:rsidRDefault="008120FD" w:rsidP="008120FD">
            <w:pPr>
              <w:rPr>
                <w:sz w:val="22"/>
                <w:lang w:val="en-US"/>
              </w:rPr>
            </w:pPr>
            <w:r w:rsidRPr="008B0ED8">
              <w:rPr>
                <w:sz w:val="22"/>
                <w:lang w:val="en-US"/>
              </w:rPr>
              <w:t>10-08-001-09</w:t>
            </w:r>
          </w:p>
          <w:p w14:paraId="07D1878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C491CAA" w14:textId="77777777" w:rsidR="008120FD" w:rsidRPr="00DF63B1" w:rsidRDefault="008120FD" w:rsidP="008120FD">
            <w:pPr>
              <w:rPr>
                <w:sz w:val="22"/>
                <w:lang w:val="en-US"/>
              </w:rPr>
            </w:pPr>
            <w:r w:rsidRPr="00DF63B1">
              <w:rPr>
                <w:sz w:val="22"/>
                <w:lang w:val="en-US"/>
              </w:rPr>
              <w:t>Aparate receptoare: Centrala de control acces</w:t>
            </w:r>
          </w:p>
          <w:p w14:paraId="6BDD585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592A60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5F7F273" w14:textId="77777777" w:rsidR="008120FD" w:rsidRPr="004B04C9" w:rsidRDefault="008120FD" w:rsidP="008120FD">
            <w:pPr>
              <w:jc w:val="center"/>
            </w:pPr>
            <w:r w:rsidRPr="008B0ED8">
              <w:rPr>
                <w:sz w:val="22"/>
              </w:rPr>
              <w:t>7,00</w:t>
            </w:r>
          </w:p>
        </w:tc>
      </w:tr>
      <w:tr w:rsidR="008120FD" w:rsidRPr="004B04C9" w14:paraId="77A67F6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740809" w14:textId="77777777" w:rsidR="008120FD" w:rsidRPr="008B0ED8" w:rsidRDefault="008120FD" w:rsidP="008120FD">
            <w:pPr>
              <w:rPr>
                <w:sz w:val="22"/>
                <w:szCs w:val="22"/>
              </w:rPr>
            </w:pPr>
            <w:r w:rsidRPr="004B04C9">
              <w:t xml:space="preserve"> </w:t>
            </w:r>
            <w:r w:rsidRPr="008B0ED8">
              <w:rPr>
                <w:sz w:val="22"/>
                <w:szCs w:val="22"/>
              </w:rPr>
              <w:t>94</w:t>
            </w:r>
          </w:p>
        </w:tc>
        <w:tc>
          <w:tcPr>
            <w:tcW w:w="1559" w:type="dxa"/>
            <w:tcBorders>
              <w:top w:val="single" w:sz="4" w:space="0" w:color="auto"/>
              <w:bottom w:val="single" w:sz="4" w:space="0" w:color="auto"/>
            </w:tcBorders>
            <w:vAlign w:val="center"/>
          </w:tcPr>
          <w:p w14:paraId="4B651F14" w14:textId="77777777" w:rsidR="008120FD" w:rsidRPr="008B0ED8" w:rsidRDefault="008120FD" w:rsidP="008120FD">
            <w:pPr>
              <w:rPr>
                <w:sz w:val="22"/>
                <w:lang w:val="en-US"/>
              </w:rPr>
            </w:pPr>
            <w:r w:rsidRPr="008B0ED8">
              <w:rPr>
                <w:sz w:val="22"/>
                <w:lang w:val="en-US"/>
              </w:rPr>
              <w:t>CK33C aplicata</w:t>
            </w:r>
          </w:p>
          <w:p w14:paraId="01662BF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7B26E10" w14:textId="77777777" w:rsidR="008120FD" w:rsidRPr="00DF63B1" w:rsidRDefault="008120FD" w:rsidP="008120FD">
            <w:pPr>
              <w:rPr>
                <w:sz w:val="22"/>
                <w:lang w:val="en-US"/>
              </w:rPr>
            </w:pPr>
            <w:r w:rsidRPr="00DF63B1">
              <w:rPr>
                <w:sz w:val="22"/>
                <w:lang w:val="en-US"/>
              </w:rPr>
              <w:t>Montarea lacatului electromecanic cu cilindru, fixat cu suruburi antivandal</w:t>
            </w:r>
          </w:p>
          <w:p w14:paraId="23353DE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C94569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1CA442E" w14:textId="77777777" w:rsidR="008120FD" w:rsidRPr="004B04C9" w:rsidRDefault="008120FD" w:rsidP="008120FD">
            <w:pPr>
              <w:jc w:val="center"/>
            </w:pPr>
            <w:r w:rsidRPr="008B0ED8">
              <w:rPr>
                <w:sz w:val="22"/>
              </w:rPr>
              <w:t>7,00</w:t>
            </w:r>
          </w:p>
        </w:tc>
      </w:tr>
      <w:tr w:rsidR="008120FD" w:rsidRPr="004B04C9" w14:paraId="12C21B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73C6BA" w14:textId="77777777" w:rsidR="008120FD" w:rsidRPr="008B0ED8" w:rsidRDefault="008120FD" w:rsidP="008120FD">
            <w:pPr>
              <w:rPr>
                <w:sz w:val="22"/>
                <w:szCs w:val="22"/>
              </w:rPr>
            </w:pPr>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14:paraId="799B9BB8" w14:textId="77777777" w:rsidR="008120FD" w:rsidRPr="008B0ED8" w:rsidRDefault="008120FD" w:rsidP="008120FD">
            <w:pPr>
              <w:rPr>
                <w:sz w:val="22"/>
                <w:lang w:val="en-US"/>
              </w:rPr>
            </w:pPr>
            <w:r w:rsidRPr="008B0ED8">
              <w:rPr>
                <w:sz w:val="22"/>
                <w:lang w:val="en-US"/>
              </w:rPr>
              <w:t>10-01-039-06</w:t>
            </w:r>
          </w:p>
          <w:p w14:paraId="61B1CCF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11FC85" w14:textId="77777777" w:rsidR="008120FD" w:rsidRPr="00DF63B1" w:rsidRDefault="008120FD" w:rsidP="008120FD">
            <w:pPr>
              <w:rPr>
                <w:sz w:val="22"/>
                <w:lang w:val="en-US"/>
              </w:rPr>
            </w:pPr>
            <w:r w:rsidRPr="00DF63B1">
              <w:rPr>
                <w:sz w:val="22"/>
                <w:lang w:val="en-US"/>
              </w:rPr>
              <w:t>Card reader, cu pregatire loc de montare</w:t>
            </w:r>
          </w:p>
          <w:p w14:paraId="361168C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4ECD0C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C12A7F5" w14:textId="77777777" w:rsidR="008120FD" w:rsidRPr="004B04C9" w:rsidRDefault="008120FD" w:rsidP="008120FD">
            <w:pPr>
              <w:jc w:val="center"/>
            </w:pPr>
            <w:r w:rsidRPr="008B0ED8">
              <w:rPr>
                <w:sz w:val="22"/>
              </w:rPr>
              <w:t>14,00</w:t>
            </w:r>
          </w:p>
        </w:tc>
      </w:tr>
      <w:tr w:rsidR="008120FD" w:rsidRPr="004B04C9" w14:paraId="0832416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B6163C" w14:textId="77777777" w:rsidR="008120FD" w:rsidRPr="008B0ED8" w:rsidRDefault="008120FD" w:rsidP="008120FD">
            <w:pPr>
              <w:rPr>
                <w:sz w:val="22"/>
                <w:szCs w:val="22"/>
              </w:rPr>
            </w:pPr>
            <w:r w:rsidRPr="004B04C9">
              <w:t xml:space="preserve"> </w:t>
            </w:r>
            <w:r w:rsidRPr="008B0ED8">
              <w:rPr>
                <w:sz w:val="22"/>
                <w:szCs w:val="22"/>
              </w:rPr>
              <w:t>96</w:t>
            </w:r>
          </w:p>
        </w:tc>
        <w:tc>
          <w:tcPr>
            <w:tcW w:w="1559" w:type="dxa"/>
            <w:tcBorders>
              <w:top w:val="single" w:sz="4" w:space="0" w:color="auto"/>
              <w:bottom w:val="single" w:sz="4" w:space="0" w:color="auto"/>
            </w:tcBorders>
            <w:vAlign w:val="center"/>
          </w:tcPr>
          <w:p w14:paraId="537FCC0B" w14:textId="77777777" w:rsidR="008120FD" w:rsidRPr="008B0ED8" w:rsidRDefault="008120FD" w:rsidP="008120FD">
            <w:pPr>
              <w:rPr>
                <w:sz w:val="22"/>
                <w:lang w:val="en-US"/>
              </w:rPr>
            </w:pPr>
            <w:r w:rsidRPr="008B0ED8">
              <w:rPr>
                <w:sz w:val="22"/>
                <w:lang w:val="en-US"/>
              </w:rPr>
              <w:t>10-08-002-04</w:t>
            </w:r>
          </w:p>
          <w:p w14:paraId="68C3B07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654AEDA" w14:textId="77777777" w:rsidR="008120FD" w:rsidRPr="00DF63B1" w:rsidRDefault="008120FD" w:rsidP="008120FD">
            <w:pPr>
              <w:rPr>
                <w:sz w:val="22"/>
                <w:lang w:val="en-US"/>
              </w:rPr>
            </w:pPr>
            <w:r w:rsidRPr="00DF63B1">
              <w:rPr>
                <w:sz w:val="22"/>
                <w:lang w:val="en-US"/>
              </w:rPr>
              <w:t>Avertizoare "SPA" automatice: de contact magnetic la deschiderea usilor</w:t>
            </w:r>
          </w:p>
          <w:p w14:paraId="69C4A5D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81A9E8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040FCE1" w14:textId="77777777" w:rsidR="008120FD" w:rsidRPr="004B04C9" w:rsidRDefault="008120FD" w:rsidP="008120FD">
            <w:pPr>
              <w:jc w:val="center"/>
            </w:pPr>
            <w:r w:rsidRPr="008B0ED8">
              <w:rPr>
                <w:sz w:val="22"/>
              </w:rPr>
              <w:t>7,00</w:t>
            </w:r>
          </w:p>
        </w:tc>
      </w:tr>
      <w:tr w:rsidR="008120FD" w:rsidRPr="004B04C9" w14:paraId="5B7CFEC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38AB3" w14:textId="77777777" w:rsidR="008120FD" w:rsidRPr="008B0ED8" w:rsidRDefault="008120FD" w:rsidP="008120FD">
            <w:pPr>
              <w:rPr>
                <w:sz w:val="22"/>
                <w:szCs w:val="22"/>
              </w:rPr>
            </w:pPr>
            <w:r w:rsidRPr="004B04C9">
              <w:t xml:space="preserve"> </w:t>
            </w:r>
            <w:r w:rsidRPr="008B0ED8">
              <w:rPr>
                <w:sz w:val="22"/>
                <w:szCs w:val="22"/>
              </w:rPr>
              <w:t>97</w:t>
            </w:r>
          </w:p>
        </w:tc>
        <w:tc>
          <w:tcPr>
            <w:tcW w:w="1559" w:type="dxa"/>
            <w:tcBorders>
              <w:top w:val="single" w:sz="4" w:space="0" w:color="auto"/>
              <w:bottom w:val="single" w:sz="4" w:space="0" w:color="auto"/>
            </w:tcBorders>
            <w:vAlign w:val="center"/>
          </w:tcPr>
          <w:p w14:paraId="21ECA1B0" w14:textId="77777777" w:rsidR="008120FD" w:rsidRPr="008B0ED8" w:rsidRDefault="008120FD" w:rsidP="008120FD">
            <w:pPr>
              <w:rPr>
                <w:sz w:val="22"/>
                <w:lang w:val="en-US"/>
              </w:rPr>
            </w:pPr>
            <w:r w:rsidRPr="008B0ED8">
              <w:rPr>
                <w:sz w:val="22"/>
                <w:lang w:val="en-US"/>
              </w:rPr>
              <w:t>10-08-003-06</w:t>
            </w:r>
          </w:p>
          <w:p w14:paraId="0E039A4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43731C" w14:textId="77777777" w:rsidR="008120FD" w:rsidRPr="00DF63B1" w:rsidRDefault="008120FD" w:rsidP="008120FD">
            <w:pPr>
              <w:rPr>
                <w:sz w:val="22"/>
                <w:lang w:val="en-US"/>
              </w:rPr>
            </w:pPr>
            <w:r w:rsidRPr="00DF63B1">
              <w:rPr>
                <w:sz w:val="22"/>
                <w:lang w:val="en-US"/>
              </w:rPr>
              <w:t>Dispozitive optic-(foto)electrice: bloc de alimentare si control</w:t>
            </w:r>
          </w:p>
          <w:p w14:paraId="25A3CBA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C9387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D86E7F2" w14:textId="77777777" w:rsidR="008120FD" w:rsidRPr="004B04C9" w:rsidRDefault="008120FD" w:rsidP="008120FD">
            <w:pPr>
              <w:jc w:val="center"/>
            </w:pPr>
            <w:r w:rsidRPr="008B0ED8">
              <w:rPr>
                <w:sz w:val="22"/>
              </w:rPr>
              <w:t>7,00</w:t>
            </w:r>
          </w:p>
        </w:tc>
      </w:tr>
      <w:tr w:rsidR="008120FD" w:rsidRPr="004B04C9" w14:paraId="3F86921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4756FC" w14:textId="77777777" w:rsidR="008120FD" w:rsidRPr="008B0ED8" w:rsidRDefault="008120FD" w:rsidP="008120FD">
            <w:pPr>
              <w:rPr>
                <w:sz w:val="22"/>
                <w:szCs w:val="22"/>
              </w:rPr>
            </w:pPr>
            <w:r w:rsidRPr="004B04C9">
              <w:t xml:space="preserve"> </w:t>
            </w:r>
            <w:r w:rsidRPr="008B0ED8">
              <w:rPr>
                <w:sz w:val="22"/>
                <w:szCs w:val="22"/>
              </w:rPr>
              <w:t>98</w:t>
            </w:r>
          </w:p>
        </w:tc>
        <w:tc>
          <w:tcPr>
            <w:tcW w:w="1559" w:type="dxa"/>
            <w:tcBorders>
              <w:top w:val="single" w:sz="4" w:space="0" w:color="auto"/>
              <w:bottom w:val="single" w:sz="4" w:space="0" w:color="auto"/>
            </w:tcBorders>
            <w:vAlign w:val="center"/>
          </w:tcPr>
          <w:p w14:paraId="7CE0E5F3" w14:textId="77777777" w:rsidR="008120FD" w:rsidRPr="008B0ED8" w:rsidRDefault="008120FD" w:rsidP="008120FD">
            <w:pPr>
              <w:rPr>
                <w:sz w:val="22"/>
                <w:lang w:val="en-US"/>
              </w:rPr>
            </w:pPr>
            <w:r w:rsidRPr="008B0ED8">
              <w:rPr>
                <w:sz w:val="22"/>
                <w:lang w:val="en-US"/>
              </w:rPr>
              <w:t>08-03-575-1</w:t>
            </w:r>
          </w:p>
          <w:p w14:paraId="5AE2846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FE3743" w14:textId="77777777" w:rsidR="008120FD" w:rsidRPr="00DF63B1" w:rsidRDefault="008120FD" w:rsidP="008120FD">
            <w:pPr>
              <w:rPr>
                <w:sz w:val="22"/>
                <w:lang w:val="en-US"/>
              </w:rPr>
            </w:pPr>
            <w:r w:rsidRPr="00DF63B1">
              <w:rPr>
                <w:sz w:val="22"/>
                <w:lang w:val="en-US"/>
              </w:rPr>
              <w:t>Dispozitive montate in panouri si dulapuri: Acumulator 12V, 7Ah</w:t>
            </w:r>
          </w:p>
          <w:p w14:paraId="399AE8F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6E9487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E8CEDAB" w14:textId="77777777" w:rsidR="008120FD" w:rsidRPr="004B04C9" w:rsidRDefault="008120FD" w:rsidP="008120FD">
            <w:pPr>
              <w:jc w:val="center"/>
            </w:pPr>
            <w:r w:rsidRPr="008B0ED8">
              <w:rPr>
                <w:sz w:val="22"/>
              </w:rPr>
              <w:t>7,00</w:t>
            </w:r>
          </w:p>
        </w:tc>
      </w:tr>
      <w:tr w:rsidR="008120FD" w:rsidRPr="004B04C9" w14:paraId="2ADADB6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E3A98" w14:textId="77777777" w:rsidR="008120FD" w:rsidRPr="008B0ED8" w:rsidRDefault="008120FD" w:rsidP="008120FD">
            <w:pPr>
              <w:rPr>
                <w:sz w:val="22"/>
                <w:szCs w:val="22"/>
              </w:rPr>
            </w:pPr>
            <w:r w:rsidRPr="004B04C9">
              <w:t xml:space="preserve"> </w:t>
            </w:r>
            <w:r w:rsidRPr="008B0ED8">
              <w:rPr>
                <w:sz w:val="22"/>
                <w:szCs w:val="22"/>
              </w:rPr>
              <w:t>99</w:t>
            </w:r>
          </w:p>
        </w:tc>
        <w:tc>
          <w:tcPr>
            <w:tcW w:w="1559" w:type="dxa"/>
            <w:tcBorders>
              <w:top w:val="single" w:sz="4" w:space="0" w:color="auto"/>
              <w:bottom w:val="single" w:sz="4" w:space="0" w:color="auto"/>
            </w:tcBorders>
            <w:vAlign w:val="center"/>
          </w:tcPr>
          <w:p w14:paraId="593A9755" w14:textId="77777777" w:rsidR="008120FD" w:rsidRPr="008B0ED8" w:rsidRDefault="008120FD" w:rsidP="008120FD">
            <w:pPr>
              <w:rPr>
                <w:sz w:val="22"/>
                <w:lang w:val="en-US"/>
              </w:rPr>
            </w:pPr>
            <w:r w:rsidRPr="008B0ED8">
              <w:rPr>
                <w:sz w:val="22"/>
                <w:lang w:val="en-US"/>
              </w:rPr>
              <w:t>10-04-101-10</w:t>
            </w:r>
          </w:p>
          <w:p w14:paraId="37CC87F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C892B1B" w14:textId="77777777" w:rsidR="008120FD" w:rsidRPr="00DF63B1" w:rsidRDefault="008120FD" w:rsidP="008120FD">
            <w:pPr>
              <w:rPr>
                <w:sz w:val="22"/>
                <w:lang w:val="en-US"/>
              </w:rPr>
            </w:pPr>
            <w:r w:rsidRPr="00DF63B1">
              <w:rPr>
                <w:sz w:val="22"/>
                <w:lang w:val="en-US"/>
              </w:rPr>
              <w:t>Utilaj divers: Convertizor de semnal RS485/USB</w:t>
            </w:r>
          </w:p>
          <w:p w14:paraId="754787D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434406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980A95" w14:textId="77777777" w:rsidR="008120FD" w:rsidRPr="004B04C9" w:rsidRDefault="008120FD" w:rsidP="008120FD">
            <w:pPr>
              <w:jc w:val="center"/>
            </w:pPr>
            <w:r w:rsidRPr="008B0ED8">
              <w:rPr>
                <w:sz w:val="22"/>
              </w:rPr>
              <w:t>1,00</w:t>
            </w:r>
          </w:p>
        </w:tc>
      </w:tr>
      <w:tr w:rsidR="008120FD" w:rsidRPr="004B04C9" w14:paraId="6C7EFDD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0FAFB" w14:textId="77777777" w:rsidR="008120FD" w:rsidRPr="008B0ED8" w:rsidRDefault="008120FD" w:rsidP="008120FD">
            <w:pPr>
              <w:rPr>
                <w:sz w:val="22"/>
                <w:szCs w:val="22"/>
              </w:rPr>
            </w:pPr>
            <w:r w:rsidRPr="004B04C9">
              <w:t xml:space="preserve"> </w:t>
            </w:r>
            <w:r w:rsidRPr="008B0ED8">
              <w:rPr>
                <w:sz w:val="22"/>
                <w:szCs w:val="22"/>
              </w:rPr>
              <w:t>100</w:t>
            </w:r>
          </w:p>
        </w:tc>
        <w:tc>
          <w:tcPr>
            <w:tcW w:w="1559" w:type="dxa"/>
            <w:tcBorders>
              <w:top w:val="single" w:sz="4" w:space="0" w:color="auto"/>
              <w:bottom w:val="single" w:sz="4" w:space="0" w:color="auto"/>
            </w:tcBorders>
            <w:vAlign w:val="center"/>
          </w:tcPr>
          <w:p w14:paraId="714937DD" w14:textId="77777777" w:rsidR="008120FD" w:rsidRPr="008B0ED8" w:rsidRDefault="008120FD" w:rsidP="008120FD">
            <w:pPr>
              <w:rPr>
                <w:sz w:val="22"/>
                <w:lang w:val="en-US"/>
              </w:rPr>
            </w:pPr>
            <w:r w:rsidRPr="008B0ED8">
              <w:rPr>
                <w:sz w:val="22"/>
                <w:lang w:val="en-US"/>
              </w:rPr>
              <w:t>08-02-409-1</w:t>
            </w:r>
          </w:p>
          <w:p w14:paraId="20F0FA7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C597B2" w14:textId="77777777" w:rsidR="008120FD" w:rsidRPr="00DF63B1" w:rsidRDefault="008120FD" w:rsidP="008120FD">
            <w:pPr>
              <w:rPr>
                <w:sz w:val="22"/>
                <w:lang w:val="en-US"/>
              </w:rPr>
            </w:pPr>
            <w:r w:rsidRPr="00DF63B1">
              <w:rPr>
                <w:sz w:val="22"/>
                <w:lang w:val="en-US"/>
              </w:rPr>
              <w:t>Teava din vinilplast pe contructii instalate, pe pereti si coloane, fixare cu scoabe, diametru pina la 25 mm</w:t>
            </w:r>
          </w:p>
          <w:p w14:paraId="52597A2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DB018FD"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77BB6E2F" w14:textId="77777777" w:rsidR="008120FD" w:rsidRPr="004B04C9" w:rsidRDefault="008120FD" w:rsidP="008120FD">
            <w:pPr>
              <w:jc w:val="center"/>
            </w:pPr>
            <w:r w:rsidRPr="008B0ED8">
              <w:rPr>
                <w:sz w:val="22"/>
              </w:rPr>
              <w:t>3,00</w:t>
            </w:r>
          </w:p>
        </w:tc>
      </w:tr>
      <w:tr w:rsidR="008120FD" w:rsidRPr="004B04C9" w14:paraId="4692DB4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C987D" w14:textId="77777777" w:rsidR="008120FD" w:rsidRPr="008B0ED8" w:rsidRDefault="008120FD" w:rsidP="008120FD">
            <w:pPr>
              <w:rPr>
                <w:sz w:val="22"/>
                <w:szCs w:val="22"/>
              </w:rPr>
            </w:pPr>
            <w:r w:rsidRPr="004B04C9">
              <w:t xml:space="preserve"> </w:t>
            </w:r>
            <w:r w:rsidRPr="008B0ED8">
              <w:rPr>
                <w:sz w:val="22"/>
                <w:szCs w:val="22"/>
              </w:rPr>
              <w:t>101</w:t>
            </w:r>
          </w:p>
        </w:tc>
        <w:tc>
          <w:tcPr>
            <w:tcW w:w="1559" w:type="dxa"/>
            <w:tcBorders>
              <w:top w:val="single" w:sz="4" w:space="0" w:color="auto"/>
              <w:bottom w:val="single" w:sz="4" w:space="0" w:color="auto"/>
            </w:tcBorders>
            <w:vAlign w:val="center"/>
          </w:tcPr>
          <w:p w14:paraId="4FD2D198" w14:textId="77777777" w:rsidR="008120FD" w:rsidRPr="008B0ED8" w:rsidRDefault="008120FD" w:rsidP="008120FD">
            <w:pPr>
              <w:rPr>
                <w:sz w:val="22"/>
                <w:lang w:val="en-US"/>
              </w:rPr>
            </w:pPr>
            <w:r w:rsidRPr="008B0ED8">
              <w:rPr>
                <w:sz w:val="22"/>
                <w:lang w:val="en-US"/>
              </w:rPr>
              <w:t>pret furnizor</w:t>
            </w:r>
          </w:p>
          <w:p w14:paraId="65BF9A6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93F1C9" w14:textId="77777777" w:rsidR="008120FD" w:rsidRPr="00DF63B1" w:rsidRDefault="008120FD" w:rsidP="008120FD">
            <w:pPr>
              <w:rPr>
                <w:sz w:val="22"/>
                <w:lang w:val="en-US"/>
              </w:rPr>
            </w:pPr>
            <w:r w:rsidRPr="00DF63B1">
              <w:rPr>
                <w:sz w:val="22"/>
                <w:lang w:val="en-US"/>
              </w:rPr>
              <w:t>Teava corugata U-PVC, 750N, d=20 mm</w:t>
            </w:r>
          </w:p>
          <w:p w14:paraId="00AF699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4736B5A"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3AEA38D3" w14:textId="77777777" w:rsidR="008120FD" w:rsidRPr="004B04C9" w:rsidRDefault="008120FD" w:rsidP="008120FD">
            <w:pPr>
              <w:jc w:val="center"/>
            </w:pPr>
            <w:r w:rsidRPr="008B0ED8">
              <w:rPr>
                <w:sz w:val="22"/>
              </w:rPr>
              <w:t>300,00</w:t>
            </w:r>
          </w:p>
        </w:tc>
      </w:tr>
      <w:tr w:rsidR="008120FD" w:rsidRPr="004B04C9" w14:paraId="225C566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330D3" w14:textId="77777777" w:rsidR="008120FD" w:rsidRPr="008B0ED8" w:rsidRDefault="008120FD" w:rsidP="008120FD">
            <w:pPr>
              <w:rPr>
                <w:sz w:val="22"/>
                <w:szCs w:val="22"/>
              </w:rPr>
            </w:pPr>
            <w:r w:rsidRPr="004B04C9">
              <w:t xml:space="preserve"> </w:t>
            </w:r>
            <w:r w:rsidRPr="008B0ED8">
              <w:rPr>
                <w:sz w:val="22"/>
                <w:szCs w:val="22"/>
              </w:rPr>
              <w:t>102</w:t>
            </w:r>
          </w:p>
        </w:tc>
        <w:tc>
          <w:tcPr>
            <w:tcW w:w="1559" w:type="dxa"/>
            <w:tcBorders>
              <w:top w:val="single" w:sz="4" w:space="0" w:color="auto"/>
              <w:bottom w:val="single" w:sz="4" w:space="0" w:color="auto"/>
            </w:tcBorders>
            <w:vAlign w:val="center"/>
          </w:tcPr>
          <w:p w14:paraId="2EA4D60F" w14:textId="77777777" w:rsidR="008120FD" w:rsidRPr="008B0ED8" w:rsidRDefault="008120FD" w:rsidP="008120FD">
            <w:pPr>
              <w:rPr>
                <w:sz w:val="22"/>
                <w:lang w:val="en-US"/>
              </w:rPr>
            </w:pPr>
            <w:r w:rsidRPr="008B0ED8">
              <w:rPr>
                <w:sz w:val="22"/>
                <w:lang w:val="en-US"/>
              </w:rPr>
              <w:t>08-02-411-1</w:t>
            </w:r>
          </w:p>
          <w:p w14:paraId="04B4DB4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94C5CB4" w14:textId="77777777" w:rsidR="008120FD" w:rsidRPr="00DF63B1" w:rsidRDefault="008120FD" w:rsidP="008120FD">
            <w:pPr>
              <w:rPr>
                <w:sz w:val="22"/>
                <w:lang w:val="en-US"/>
              </w:rPr>
            </w:pPr>
            <w:r w:rsidRPr="00DF63B1">
              <w:rPr>
                <w:sz w:val="22"/>
                <w:lang w:val="en-US"/>
              </w:rPr>
              <w:t>Furtun metalic, diametrul exterior pina la 48 mm</w:t>
            </w:r>
          </w:p>
          <w:p w14:paraId="718D242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EB1DACB"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8236EBF" w14:textId="77777777" w:rsidR="008120FD" w:rsidRPr="004B04C9" w:rsidRDefault="008120FD" w:rsidP="008120FD">
            <w:pPr>
              <w:jc w:val="center"/>
            </w:pPr>
            <w:r w:rsidRPr="008B0ED8">
              <w:rPr>
                <w:sz w:val="22"/>
              </w:rPr>
              <w:t>2,00</w:t>
            </w:r>
          </w:p>
        </w:tc>
      </w:tr>
      <w:tr w:rsidR="008120FD" w:rsidRPr="004B04C9" w14:paraId="391288E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C608C" w14:textId="77777777" w:rsidR="008120FD" w:rsidRPr="008B0ED8" w:rsidRDefault="008120FD" w:rsidP="008120FD">
            <w:pPr>
              <w:rPr>
                <w:sz w:val="22"/>
                <w:szCs w:val="22"/>
              </w:rPr>
            </w:pPr>
            <w:r w:rsidRPr="004B04C9">
              <w:t xml:space="preserve"> </w:t>
            </w:r>
            <w:r w:rsidRPr="008B0ED8">
              <w:rPr>
                <w:sz w:val="22"/>
                <w:szCs w:val="22"/>
              </w:rPr>
              <w:t>103</w:t>
            </w:r>
          </w:p>
        </w:tc>
        <w:tc>
          <w:tcPr>
            <w:tcW w:w="1559" w:type="dxa"/>
            <w:tcBorders>
              <w:top w:val="single" w:sz="4" w:space="0" w:color="auto"/>
              <w:bottom w:val="single" w:sz="4" w:space="0" w:color="auto"/>
            </w:tcBorders>
            <w:vAlign w:val="center"/>
          </w:tcPr>
          <w:p w14:paraId="17C0C99B" w14:textId="77777777" w:rsidR="008120FD" w:rsidRPr="008B0ED8" w:rsidRDefault="008120FD" w:rsidP="008120FD">
            <w:pPr>
              <w:rPr>
                <w:sz w:val="22"/>
                <w:lang w:val="en-US"/>
              </w:rPr>
            </w:pPr>
            <w:r w:rsidRPr="008B0ED8">
              <w:rPr>
                <w:sz w:val="22"/>
                <w:lang w:val="en-US"/>
              </w:rPr>
              <w:t>pret furnizor</w:t>
            </w:r>
          </w:p>
          <w:p w14:paraId="5A03049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0D4FBE9" w14:textId="77777777" w:rsidR="008120FD" w:rsidRPr="00DF63B1" w:rsidRDefault="008120FD" w:rsidP="008120FD">
            <w:pPr>
              <w:rPr>
                <w:sz w:val="22"/>
                <w:lang w:val="en-US"/>
              </w:rPr>
            </w:pPr>
            <w:r w:rsidRPr="00DF63B1">
              <w:rPr>
                <w:sz w:val="22"/>
                <w:lang w:val="en-US"/>
              </w:rPr>
              <w:t>Furtun metalic in izolatie PVC D=20 mm</w:t>
            </w:r>
          </w:p>
          <w:p w14:paraId="45D103A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E8691C8"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0B939D9F" w14:textId="77777777" w:rsidR="008120FD" w:rsidRPr="004B04C9" w:rsidRDefault="008120FD" w:rsidP="008120FD">
            <w:pPr>
              <w:jc w:val="center"/>
            </w:pPr>
            <w:r w:rsidRPr="008B0ED8">
              <w:rPr>
                <w:sz w:val="22"/>
              </w:rPr>
              <w:t>200,00</w:t>
            </w:r>
          </w:p>
        </w:tc>
      </w:tr>
      <w:tr w:rsidR="008120FD" w:rsidRPr="004B04C9" w14:paraId="419DF9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1A9282" w14:textId="77777777" w:rsidR="008120FD" w:rsidRPr="008B0ED8" w:rsidRDefault="008120FD" w:rsidP="008120FD">
            <w:pPr>
              <w:rPr>
                <w:sz w:val="22"/>
                <w:szCs w:val="22"/>
              </w:rPr>
            </w:pPr>
            <w:r w:rsidRPr="004B04C9">
              <w:t xml:space="preserve"> </w:t>
            </w:r>
            <w:r w:rsidRPr="008B0ED8">
              <w:rPr>
                <w:sz w:val="22"/>
                <w:szCs w:val="22"/>
              </w:rPr>
              <w:t>104</w:t>
            </w:r>
          </w:p>
        </w:tc>
        <w:tc>
          <w:tcPr>
            <w:tcW w:w="1559" w:type="dxa"/>
            <w:tcBorders>
              <w:top w:val="single" w:sz="4" w:space="0" w:color="auto"/>
              <w:bottom w:val="single" w:sz="4" w:space="0" w:color="auto"/>
            </w:tcBorders>
            <w:vAlign w:val="center"/>
          </w:tcPr>
          <w:p w14:paraId="71734C7B" w14:textId="77777777" w:rsidR="008120FD" w:rsidRPr="008B0ED8" w:rsidRDefault="008120FD" w:rsidP="008120FD">
            <w:pPr>
              <w:rPr>
                <w:sz w:val="22"/>
                <w:lang w:val="en-US"/>
              </w:rPr>
            </w:pPr>
            <w:r w:rsidRPr="008B0ED8">
              <w:rPr>
                <w:sz w:val="22"/>
                <w:lang w:val="en-US"/>
              </w:rPr>
              <w:t>08-02-390-1</w:t>
            </w:r>
          </w:p>
          <w:p w14:paraId="6F4A00E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512297E" w14:textId="77777777" w:rsidR="008120FD" w:rsidRPr="00DF63B1" w:rsidRDefault="008120FD" w:rsidP="008120FD">
            <w:pPr>
              <w:rPr>
                <w:sz w:val="22"/>
                <w:lang w:val="en-US"/>
              </w:rPr>
            </w:pPr>
            <w:r w:rsidRPr="00DF63B1">
              <w:rPr>
                <w:sz w:val="22"/>
                <w:lang w:val="en-US"/>
              </w:rPr>
              <w:t>Canale din masa plastica cu capac, sectiunea 40x40 mm, inclusiv toate accesoriile necesare (coturi, dopuri, teuri, cruci, etc)</w:t>
            </w:r>
          </w:p>
          <w:p w14:paraId="24CE6C7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E23D2B8"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5F57AD3D" w14:textId="77777777" w:rsidR="008120FD" w:rsidRPr="004B04C9" w:rsidRDefault="008120FD" w:rsidP="008120FD">
            <w:pPr>
              <w:jc w:val="center"/>
            </w:pPr>
            <w:r w:rsidRPr="008B0ED8">
              <w:rPr>
                <w:sz w:val="22"/>
              </w:rPr>
              <w:t>0,80</w:t>
            </w:r>
          </w:p>
        </w:tc>
      </w:tr>
      <w:tr w:rsidR="008120FD" w:rsidRPr="004B04C9" w14:paraId="7E00CC3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7B110D" w14:textId="77777777" w:rsidR="008120FD" w:rsidRPr="008B0ED8" w:rsidRDefault="008120FD" w:rsidP="008120FD">
            <w:pPr>
              <w:rPr>
                <w:sz w:val="22"/>
                <w:szCs w:val="22"/>
              </w:rPr>
            </w:pPr>
            <w:r w:rsidRPr="004B04C9">
              <w:t xml:space="preserve"> </w:t>
            </w:r>
            <w:r w:rsidRPr="008B0ED8">
              <w:rPr>
                <w:sz w:val="22"/>
                <w:szCs w:val="22"/>
              </w:rPr>
              <w:t>105</w:t>
            </w:r>
          </w:p>
        </w:tc>
        <w:tc>
          <w:tcPr>
            <w:tcW w:w="1559" w:type="dxa"/>
            <w:tcBorders>
              <w:top w:val="single" w:sz="4" w:space="0" w:color="auto"/>
              <w:bottom w:val="single" w:sz="4" w:space="0" w:color="auto"/>
            </w:tcBorders>
            <w:vAlign w:val="center"/>
          </w:tcPr>
          <w:p w14:paraId="604A0B78" w14:textId="77777777" w:rsidR="008120FD" w:rsidRPr="008B0ED8" w:rsidRDefault="008120FD" w:rsidP="008120FD">
            <w:pPr>
              <w:rPr>
                <w:sz w:val="22"/>
                <w:lang w:val="en-US"/>
              </w:rPr>
            </w:pPr>
            <w:r w:rsidRPr="008B0ED8">
              <w:rPr>
                <w:sz w:val="22"/>
                <w:lang w:val="en-US"/>
              </w:rPr>
              <w:t>08-02-412-2</w:t>
            </w:r>
          </w:p>
          <w:p w14:paraId="13A6DC1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55AACF" w14:textId="77777777" w:rsidR="008120FD" w:rsidRPr="00DF63B1" w:rsidRDefault="008120FD" w:rsidP="008120FD">
            <w:pPr>
              <w:rPr>
                <w:sz w:val="22"/>
                <w:lang w:val="en-US"/>
              </w:rPr>
            </w:pPr>
            <w:r w:rsidRPr="00DF63B1">
              <w:rPr>
                <w:sz w:val="22"/>
                <w:lang w:val="en-US"/>
              </w:rPr>
              <w:t>Introducerea conductorilor in tevi si furtunuri metalice pozate: primul conductor monofir sau multifir in impletire comuna, sectiune sumara pina la 6 mm2</w:t>
            </w:r>
          </w:p>
          <w:p w14:paraId="08867BE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A4B0E74" w14:textId="77777777" w:rsidR="008120FD" w:rsidRPr="008B0ED8" w:rsidRDefault="008120FD" w:rsidP="008120FD">
            <w:pPr>
              <w:jc w:val="center"/>
            </w:pPr>
            <w:r w:rsidRPr="008B0ED8">
              <w:rPr>
                <w:sz w:val="22"/>
              </w:rPr>
              <w:t>100 m</w:t>
            </w:r>
          </w:p>
        </w:tc>
        <w:tc>
          <w:tcPr>
            <w:tcW w:w="992" w:type="dxa"/>
            <w:tcBorders>
              <w:top w:val="single" w:sz="4" w:space="0" w:color="auto"/>
              <w:bottom w:val="single" w:sz="4" w:space="0" w:color="auto"/>
            </w:tcBorders>
            <w:vAlign w:val="center"/>
          </w:tcPr>
          <w:p w14:paraId="1C7635F5" w14:textId="77777777" w:rsidR="008120FD" w:rsidRPr="004B04C9" w:rsidRDefault="008120FD" w:rsidP="008120FD">
            <w:pPr>
              <w:jc w:val="center"/>
            </w:pPr>
            <w:r w:rsidRPr="008B0ED8">
              <w:rPr>
                <w:sz w:val="22"/>
              </w:rPr>
              <w:t>6,00</w:t>
            </w:r>
          </w:p>
        </w:tc>
      </w:tr>
      <w:tr w:rsidR="008120FD" w:rsidRPr="004B04C9" w14:paraId="19F8AD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A786D6" w14:textId="77777777" w:rsidR="008120FD" w:rsidRPr="008B0ED8" w:rsidRDefault="008120FD" w:rsidP="008120FD">
            <w:pPr>
              <w:rPr>
                <w:sz w:val="22"/>
                <w:szCs w:val="22"/>
              </w:rPr>
            </w:pPr>
            <w:r w:rsidRPr="004B04C9">
              <w:t xml:space="preserve"> </w:t>
            </w:r>
            <w:r w:rsidRPr="008B0ED8">
              <w:rPr>
                <w:sz w:val="22"/>
                <w:szCs w:val="22"/>
              </w:rPr>
              <w:t>106</w:t>
            </w:r>
          </w:p>
        </w:tc>
        <w:tc>
          <w:tcPr>
            <w:tcW w:w="1559" w:type="dxa"/>
            <w:tcBorders>
              <w:top w:val="single" w:sz="4" w:space="0" w:color="auto"/>
              <w:bottom w:val="single" w:sz="4" w:space="0" w:color="auto"/>
            </w:tcBorders>
            <w:vAlign w:val="center"/>
          </w:tcPr>
          <w:p w14:paraId="58ECC1BE" w14:textId="77777777" w:rsidR="008120FD" w:rsidRPr="008B0ED8" w:rsidRDefault="008120FD" w:rsidP="008120FD">
            <w:pPr>
              <w:rPr>
                <w:sz w:val="22"/>
                <w:lang w:val="en-US"/>
              </w:rPr>
            </w:pPr>
            <w:r w:rsidRPr="008B0ED8">
              <w:rPr>
                <w:sz w:val="22"/>
                <w:lang w:val="en-US"/>
              </w:rPr>
              <w:t>pret furnizor</w:t>
            </w:r>
          </w:p>
          <w:p w14:paraId="0DD1758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797B921" w14:textId="77777777" w:rsidR="008120FD" w:rsidRPr="00DF63B1" w:rsidRDefault="008120FD" w:rsidP="008120FD">
            <w:pPr>
              <w:rPr>
                <w:sz w:val="22"/>
                <w:lang w:val="en-US"/>
              </w:rPr>
            </w:pPr>
            <w:r w:rsidRPr="00DF63B1">
              <w:rPr>
                <w:sz w:val="22"/>
                <w:lang w:val="en-US"/>
              </w:rPr>
              <w:t>Cablu de alimentare cu 2 conductoare din cupru, sectiune conductor 0.75 mm2, rezistent la foc (FR) cu izolatie din PVC fara halogeni (HF)</w:t>
            </w:r>
          </w:p>
          <w:p w14:paraId="52A5FA1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477E254"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46327D2B" w14:textId="77777777" w:rsidR="008120FD" w:rsidRPr="004B04C9" w:rsidRDefault="008120FD" w:rsidP="008120FD">
            <w:pPr>
              <w:jc w:val="center"/>
            </w:pPr>
            <w:r w:rsidRPr="008B0ED8">
              <w:rPr>
                <w:sz w:val="22"/>
              </w:rPr>
              <w:t>100,00</w:t>
            </w:r>
          </w:p>
        </w:tc>
      </w:tr>
      <w:tr w:rsidR="008120FD" w:rsidRPr="004B04C9" w14:paraId="48FE577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49090" w14:textId="77777777" w:rsidR="008120FD" w:rsidRPr="008B0ED8" w:rsidRDefault="008120FD" w:rsidP="008120FD">
            <w:pPr>
              <w:rPr>
                <w:sz w:val="22"/>
                <w:szCs w:val="22"/>
              </w:rPr>
            </w:pPr>
            <w:r w:rsidRPr="004B04C9">
              <w:t xml:space="preserve"> </w:t>
            </w:r>
            <w:r w:rsidRPr="008B0ED8">
              <w:rPr>
                <w:sz w:val="22"/>
                <w:szCs w:val="22"/>
              </w:rPr>
              <w:t>107</w:t>
            </w:r>
          </w:p>
        </w:tc>
        <w:tc>
          <w:tcPr>
            <w:tcW w:w="1559" w:type="dxa"/>
            <w:tcBorders>
              <w:top w:val="single" w:sz="4" w:space="0" w:color="auto"/>
              <w:bottom w:val="single" w:sz="4" w:space="0" w:color="auto"/>
            </w:tcBorders>
            <w:vAlign w:val="center"/>
          </w:tcPr>
          <w:p w14:paraId="39CAE3B1" w14:textId="77777777" w:rsidR="008120FD" w:rsidRPr="008B0ED8" w:rsidRDefault="008120FD" w:rsidP="008120FD">
            <w:pPr>
              <w:rPr>
                <w:sz w:val="22"/>
                <w:lang w:val="en-US"/>
              </w:rPr>
            </w:pPr>
            <w:r w:rsidRPr="008B0ED8">
              <w:rPr>
                <w:sz w:val="22"/>
                <w:lang w:val="en-US"/>
              </w:rPr>
              <w:t>pret furnizor</w:t>
            </w:r>
          </w:p>
          <w:p w14:paraId="378DCF0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64CDFB7" w14:textId="77777777" w:rsidR="008120FD" w:rsidRPr="00DF63B1" w:rsidRDefault="008120FD" w:rsidP="008120FD">
            <w:pPr>
              <w:rPr>
                <w:sz w:val="22"/>
                <w:lang w:val="en-US"/>
              </w:rPr>
            </w:pPr>
            <w:r w:rsidRPr="00DF63B1">
              <w:rPr>
                <w:sz w:val="22"/>
                <w:lang w:val="en-US"/>
              </w:rPr>
              <w:t>Cablu cu conductoare din cupru solid 2x4x0.51 mm2, 24AWG, cat.5e, cu izolatie din PVC fara halogeni UTP cat.5e</w:t>
            </w:r>
          </w:p>
          <w:p w14:paraId="5E2F5FF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A80B967"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1755933D" w14:textId="77777777" w:rsidR="008120FD" w:rsidRPr="004B04C9" w:rsidRDefault="008120FD" w:rsidP="008120FD">
            <w:pPr>
              <w:jc w:val="center"/>
            </w:pPr>
            <w:r w:rsidRPr="008B0ED8">
              <w:rPr>
                <w:sz w:val="22"/>
              </w:rPr>
              <w:t>400,00</w:t>
            </w:r>
          </w:p>
        </w:tc>
      </w:tr>
      <w:tr w:rsidR="008120FD" w:rsidRPr="004B04C9" w14:paraId="689CE8B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D3A14" w14:textId="77777777" w:rsidR="008120FD" w:rsidRPr="008B0ED8" w:rsidRDefault="008120FD" w:rsidP="008120FD">
            <w:pPr>
              <w:rPr>
                <w:sz w:val="22"/>
                <w:szCs w:val="22"/>
              </w:rPr>
            </w:pPr>
            <w:r w:rsidRPr="004B04C9">
              <w:lastRenderedPageBreak/>
              <w:t xml:space="preserve"> </w:t>
            </w:r>
            <w:r w:rsidRPr="008B0ED8">
              <w:rPr>
                <w:sz w:val="22"/>
                <w:szCs w:val="22"/>
              </w:rPr>
              <w:t>108</w:t>
            </w:r>
          </w:p>
        </w:tc>
        <w:tc>
          <w:tcPr>
            <w:tcW w:w="1559" w:type="dxa"/>
            <w:tcBorders>
              <w:top w:val="single" w:sz="4" w:space="0" w:color="auto"/>
              <w:bottom w:val="single" w:sz="4" w:space="0" w:color="auto"/>
            </w:tcBorders>
            <w:vAlign w:val="center"/>
          </w:tcPr>
          <w:p w14:paraId="5959FBAA" w14:textId="77777777" w:rsidR="008120FD" w:rsidRPr="008B0ED8" w:rsidRDefault="008120FD" w:rsidP="008120FD">
            <w:pPr>
              <w:rPr>
                <w:sz w:val="22"/>
                <w:lang w:val="en-US"/>
              </w:rPr>
            </w:pPr>
            <w:r w:rsidRPr="008B0ED8">
              <w:rPr>
                <w:sz w:val="22"/>
                <w:lang w:val="en-US"/>
              </w:rPr>
              <w:t>pret furnizor</w:t>
            </w:r>
          </w:p>
          <w:p w14:paraId="6C187FE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2EF7DEA" w14:textId="77777777" w:rsidR="008120FD" w:rsidRPr="00DF63B1" w:rsidRDefault="008120FD" w:rsidP="008120FD">
            <w:pPr>
              <w:rPr>
                <w:sz w:val="22"/>
                <w:lang w:val="en-US"/>
              </w:rPr>
            </w:pPr>
            <w:r w:rsidRPr="00DF63B1">
              <w:rPr>
                <w:sz w:val="22"/>
                <w:lang w:val="en-US"/>
              </w:rPr>
              <w:t>Cablu de alimentare cu 2 conductoare din cupru, sectiune conductor 0.50 mm2, rezistent la foc (FR) cu izolatie din PVC fara halogeni (HF)</w:t>
            </w:r>
          </w:p>
          <w:p w14:paraId="38BE281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14C908" w14:textId="77777777" w:rsidR="008120FD" w:rsidRPr="008B0ED8" w:rsidRDefault="008120FD" w:rsidP="008120FD">
            <w:pPr>
              <w:jc w:val="center"/>
            </w:pPr>
            <w:r w:rsidRPr="008B0ED8">
              <w:rPr>
                <w:sz w:val="22"/>
              </w:rPr>
              <w:t>m.l.</w:t>
            </w:r>
          </w:p>
        </w:tc>
        <w:tc>
          <w:tcPr>
            <w:tcW w:w="992" w:type="dxa"/>
            <w:tcBorders>
              <w:top w:val="single" w:sz="4" w:space="0" w:color="auto"/>
              <w:bottom w:val="single" w:sz="4" w:space="0" w:color="auto"/>
            </w:tcBorders>
            <w:vAlign w:val="center"/>
          </w:tcPr>
          <w:p w14:paraId="22711E1C" w14:textId="77777777" w:rsidR="008120FD" w:rsidRPr="004B04C9" w:rsidRDefault="008120FD" w:rsidP="008120FD">
            <w:pPr>
              <w:jc w:val="center"/>
            </w:pPr>
            <w:r w:rsidRPr="008B0ED8">
              <w:rPr>
                <w:sz w:val="22"/>
              </w:rPr>
              <w:t>100,00</w:t>
            </w:r>
          </w:p>
        </w:tc>
      </w:tr>
      <w:tr w:rsidR="008120FD" w:rsidRPr="00514EE0" w14:paraId="01D97C7B" w14:textId="77777777" w:rsidTr="008120FD">
        <w:tc>
          <w:tcPr>
            <w:tcW w:w="709" w:type="dxa"/>
            <w:tcBorders>
              <w:top w:val="nil"/>
              <w:left w:val="single" w:sz="6" w:space="0" w:color="auto"/>
              <w:bottom w:val="nil"/>
              <w:right w:val="nil"/>
            </w:tcBorders>
          </w:tcPr>
          <w:p w14:paraId="6698BEC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0CDC7DCA" w14:textId="77777777" w:rsidR="008120FD" w:rsidRPr="004B04C9" w:rsidRDefault="008120FD" w:rsidP="008120FD"/>
        </w:tc>
        <w:tc>
          <w:tcPr>
            <w:tcW w:w="6379" w:type="dxa"/>
            <w:tcBorders>
              <w:top w:val="nil"/>
              <w:left w:val="single" w:sz="6" w:space="0" w:color="auto"/>
              <w:bottom w:val="nil"/>
              <w:right w:val="nil"/>
            </w:tcBorders>
          </w:tcPr>
          <w:p w14:paraId="01D27485"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2.5. Softuri si reglari </w:t>
            </w:r>
          </w:p>
          <w:p w14:paraId="01CCC665"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7E3CD63" w14:textId="77777777" w:rsidR="008120FD" w:rsidRPr="00514EE0" w:rsidRDefault="008120FD" w:rsidP="008120FD"/>
        </w:tc>
        <w:tc>
          <w:tcPr>
            <w:tcW w:w="992" w:type="dxa"/>
            <w:tcBorders>
              <w:top w:val="nil"/>
              <w:left w:val="single" w:sz="6" w:space="0" w:color="auto"/>
              <w:bottom w:val="nil"/>
              <w:right w:val="single" w:sz="4" w:space="0" w:color="auto"/>
            </w:tcBorders>
          </w:tcPr>
          <w:p w14:paraId="694B1E62" w14:textId="77777777" w:rsidR="008120FD" w:rsidRPr="00514EE0" w:rsidRDefault="008120FD" w:rsidP="008120FD"/>
        </w:tc>
      </w:tr>
      <w:tr w:rsidR="008120FD" w:rsidRPr="004B04C9" w14:paraId="5CE09F9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93D39" w14:textId="77777777" w:rsidR="008120FD" w:rsidRPr="008B0ED8" w:rsidRDefault="008120FD" w:rsidP="008120FD">
            <w:pPr>
              <w:rPr>
                <w:sz w:val="22"/>
                <w:szCs w:val="22"/>
              </w:rPr>
            </w:pPr>
            <w:r w:rsidRPr="008B0ED8">
              <w:rPr>
                <w:sz w:val="22"/>
                <w:szCs w:val="22"/>
              </w:rPr>
              <w:t>109</w:t>
            </w:r>
          </w:p>
        </w:tc>
        <w:tc>
          <w:tcPr>
            <w:tcW w:w="1559" w:type="dxa"/>
            <w:tcBorders>
              <w:top w:val="single" w:sz="4" w:space="0" w:color="auto"/>
              <w:bottom w:val="single" w:sz="4" w:space="0" w:color="auto"/>
            </w:tcBorders>
            <w:vAlign w:val="center"/>
          </w:tcPr>
          <w:p w14:paraId="1EFE7294" w14:textId="77777777" w:rsidR="008120FD" w:rsidRPr="008B0ED8" w:rsidRDefault="008120FD" w:rsidP="008120FD">
            <w:pPr>
              <w:rPr>
                <w:sz w:val="22"/>
                <w:lang w:val="en-US"/>
              </w:rPr>
            </w:pPr>
            <w:r w:rsidRPr="008B0ED8">
              <w:rPr>
                <w:sz w:val="22"/>
                <w:lang w:val="en-US"/>
              </w:rPr>
              <w:t>10-06-068-14</w:t>
            </w:r>
          </w:p>
          <w:p w14:paraId="227E4B1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139B74" w14:textId="77777777" w:rsidR="008120FD" w:rsidRPr="00DF63B1" w:rsidRDefault="008120FD" w:rsidP="008120FD">
            <w:pPr>
              <w:rPr>
                <w:sz w:val="22"/>
                <w:lang w:val="en-US"/>
              </w:rPr>
            </w:pPr>
            <w:r w:rsidRPr="00DF63B1">
              <w:rPr>
                <w:sz w:val="22"/>
                <w:lang w:val="en-US"/>
              </w:rPr>
              <w:t>Reglarea sistemelor digitale sincronice de transmisiune. Reglarea sistemului de control si dirijare: Instalarea sistemului de operare, asigurarii de program - Software pentru reglarea locala/distanta si administrare a sistemei</w:t>
            </w:r>
          </w:p>
          <w:p w14:paraId="253F92C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2EE836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333FF93" w14:textId="77777777" w:rsidR="008120FD" w:rsidRPr="004B04C9" w:rsidRDefault="008120FD" w:rsidP="008120FD">
            <w:pPr>
              <w:jc w:val="center"/>
            </w:pPr>
            <w:r w:rsidRPr="008B0ED8">
              <w:rPr>
                <w:sz w:val="22"/>
              </w:rPr>
              <w:t>5,00</w:t>
            </w:r>
          </w:p>
        </w:tc>
      </w:tr>
      <w:tr w:rsidR="008120FD" w:rsidRPr="00514EE0" w14:paraId="5383B56C" w14:textId="77777777" w:rsidTr="008120FD">
        <w:tc>
          <w:tcPr>
            <w:tcW w:w="709" w:type="dxa"/>
            <w:tcBorders>
              <w:top w:val="nil"/>
              <w:left w:val="single" w:sz="6" w:space="0" w:color="auto"/>
              <w:bottom w:val="nil"/>
              <w:right w:val="nil"/>
            </w:tcBorders>
          </w:tcPr>
          <w:p w14:paraId="305740FE"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E6521A6" w14:textId="77777777" w:rsidR="008120FD" w:rsidRPr="004B04C9" w:rsidRDefault="008120FD" w:rsidP="008120FD"/>
        </w:tc>
        <w:tc>
          <w:tcPr>
            <w:tcW w:w="6379" w:type="dxa"/>
            <w:tcBorders>
              <w:top w:val="nil"/>
              <w:left w:val="single" w:sz="6" w:space="0" w:color="auto"/>
              <w:bottom w:val="nil"/>
              <w:right w:val="nil"/>
            </w:tcBorders>
          </w:tcPr>
          <w:p w14:paraId="28C89AD3"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 Utilaj</w:t>
            </w:r>
          </w:p>
          <w:p w14:paraId="32E84900"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4454F42" w14:textId="77777777" w:rsidR="008120FD" w:rsidRPr="00514EE0" w:rsidRDefault="008120FD" w:rsidP="008120FD"/>
        </w:tc>
        <w:tc>
          <w:tcPr>
            <w:tcW w:w="992" w:type="dxa"/>
            <w:tcBorders>
              <w:top w:val="nil"/>
              <w:left w:val="single" w:sz="6" w:space="0" w:color="auto"/>
              <w:bottom w:val="nil"/>
              <w:right w:val="single" w:sz="4" w:space="0" w:color="auto"/>
            </w:tcBorders>
          </w:tcPr>
          <w:p w14:paraId="41FE4AAD" w14:textId="77777777" w:rsidR="008120FD" w:rsidRPr="00514EE0" w:rsidRDefault="008120FD" w:rsidP="008120FD"/>
        </w:tc>
      </w:tr>
      <w:tr w:rsidR="008120FD" w:rsidRPr="00514EE0" w14:paraId="3BD50024" w14:textId="77777777" w:rsidTr="008120FD">
        <w:tc>
          <w:tcPr>
            <w:tcW w:w="709" w:type="dxa"/>
            <w:tcBorders>
              <w:top w:val="nil"/>
              <w:left w:val="single" w:sz="6" w:space="0" w:color="auto"/>
              <w:bottom w:val="nil"/>
              <w:right w:val="nil"/>
            </w:tcBorders>
          </w:tcPr>
          <w:p w14:paraId="7ED3E39F" w14:textId="77777777" w:rsidR="008120FD" w:rsidRPr="004B04C9" w:rsidRDefault="008120FD" w:rsidP="008120FD">
            <w:pPr>
              <w:jc w:val="center"/>
            </w:pPr>
          </w:p>
        </w:tc>
        <w:tc>
          <w:tcPr>
            <w:tcW w:w="1559" w:type="dxa"/>
            <w:tcBorders>
              <w:top w:val="nil"/>
              <w:left w:val="single" w:sz="6" w:space="0" w:color="auto"/>
              <w:bottom w:val="nil"/>
              <w:right w:val="nil"/>
            </w:tcBorders>
          </w:tcPr>
          <w:p w14:paraId="21D0407A" w14:textId="77777777" w:rsidR="008120FD" w:rsidRPr="004B04C9" w:rsidRDefault="008120FD" w:rsidP="008120FD"/>
        </w:tc>
        <w:tc>
          <w:tcPr>
            <w:tcW w:w="6379" w:type="dxa"/>
            <w:tcBorders>
              <w:top w:val="nil"/>
              <w:left w:val="single" w:sz="6" w:space="0" w:color="auto"/>
              <w:bottom w:val="nil"/>
              <w:right w:val="nil"/>
            </w:tcBorders>
          </w:tcPr>
          <w:p w14:paraId="4D464995"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3.1. Sistema LAN</w:t>
            </w:r>
          </w:p>
          <w:p w14:paraId="1C81BAFD"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7EF37EE" w14:textId="77777777" w:rsidR="008120FD" w:rsidRPr="00514EE0" w:rsidRDefault="008120FD" w:rsidP="008120FD"/>
        </w:tc>
        <w:tc>
          <w:tcPr>
            <w:tcW w:w="992" w:type="dxa"/>
            <w:tcBorders>
              <w:top w:val="nil"/>
              <w:left w:val="single" w:sz="6" w:space="0" w:color="auto"/>
              <w:bottom w:val="nil"/>
              <w:right w:val="single" w:sz="4" w:space="0" w:color="auto"/>
            </w:tcBorders>
          </w:tcPr>
          <w:p w14:paraId="6F416BE4" w14:textId="77777777" w:rsidR="008120FD" w:rsidRPr="00514EE0" w:rsidRDefault="008120FD" w:rsidP="008120FD"/>
        </w:tc>
      </w:tr>
      <w:tr w:rsidR="008120FD" w:rsidRPr="00514EE0" w14:paraId="20C3BD1B" w14:textId="77777777" w:rsidTr="008120FD">
        <w:tc>
          <w:tcPr>
            <w:tcW w:w="709" w:type="dxa"/>
            <w:tcBorders>
              <w:top w:val="nil"/>
              <w:left w:val="single" w:sz="6" w:space="0" w:color="auto"/>
              <w:bottom w:val="nil"/>
              <w:right w:val="nil"/>
            </w:tcBorders>
          </w:tcPr>
          <w:p w14:paraId="757337B9" w14:textId="77777777" w:rsidR="008120FD" w:rsidRPr="004B04C9" w:rsidRDefault="008120FD" w:rsidP="008120FD">
            <w:pPr>
              <w:jc w:val="center"/>
            </w:pPr>
          </w:p>
        </w:tc>
        <w:tc>
          <w:tcPr>
            <w:tcW w:w="1559" w:type="dxa"/>
            <w:tcBorders>
              <w:top w:val="nil"/>
              <w:left w:val="single" w:sz="6" w:space="0" w:color="auto"/>
              <w:bottom w:val="nil"/>
              <w:right w:val="nil"/>
            </w:tcBorders>
          </w:tcPr>
          <w:p w14:paraId="602D9B75" w14:textId="77777777" w:rsidR="008120FD" w:rsidRPr="004B04C9" w:rsidRDefault="008120FD" w:rsidP="008120FD"/>
        </w:tc>
        <w:tc>
          <w:tcPr>
            <w:tcW w:w="6379" w:type="dxa"/>
            <w:tcBorders>
              <w:top w:val="nil"/>
              <w:left w:val="single" w:sz="6" w:space="0" w:color="auto"/>
              <w:bottom w:val="nil"/>
              <w:right w:val="nil"/>
            </w:tcBorders>
          </w:tcPr>
          <w:p w14:paraId="50B1BD08"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3.1.1. Incaperi de telecomunicatii</w:t>
            </w:r>
          </w:p>
          <w:p w14:paraId="4DADBA7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CD749EA" w14:textId="77777777" w:rsidR="008120FD" w:rsidRPr="00514EE0" w:rsidRDefault="008120FD" w:rsidP="008120FD"/>
        </w:tc>
        <w:tc>
          <w:tcPr>
            <w:tcW w:w="992" w:type="dxa"/>
            <w:tcBorders>
              <w:top w:val="nil"/>
              <w:left w:val="single" w:sz="6" w:space="0" w:color="auto"/>
              <w:bottom w:val="nil"/>
              <w:right w:val="single" w:sz="4" w:space="0" w:color="auto"/>
            </w:tcBorders>
          </w:tcPr>
          <w:p w14:paraId="0A3B51F4" w14:textId="77777777" w:rsidR="008120FD" w:rsidRPr="00514EE0" w:rsidRDefault="008120FD" w:rsidP="008120FD"/>
        </w:tc>
      </w:tr>
      <w:tr w:rsidR="008120FD" w:rsidRPr="004B04C9" w14:paraId="160C17F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A88E2" w14:textId="77777777" w:rsidR="008120FD" w:rsidRPr="008B0ED8" w:rsidRDefault="008120FD" w:rsidP="008120FD">
            <w:pPr>
              <w:rPr>
                <w:sz w:val="22"/>
                <w:szCs w:val="22"/>
              </w:rPr>
            </w:pPr>
            <w:r w:rsidRPr="008B0ED8">
              <w:rPr>
                <w:sz w:val="22"/>
                <w:szCs w:val="22"/>
              </w:rPr>
              <w:t>110</w:t>
            </w:r>
          </w:p>
        </w:tc>
        <w:tc>
          <w:tcPr>
            <w:tcW w:w="1559" w:type="dxa"/>
            <w:tcBorders>
              <w:top w:val="single" w:sz="4" w:space="0" w:color="auto"/>
              <w:bottom w:val="single" w:sz="4" w:space="0" w:color="auto"/>
            </w:tcBorders>
            <w:vAlign w:val="center"/>
          </w:tcPr>
          <w:p w14:paraId="30A1F1F0" w14:textId="77777777" w:rsidR="008120FD" w:rsidRPr="008B0ED8" w:rsidRDefault="008120FD" w:rsidP="008120FD">
            <w:pPr>
              <w:rPr>
                <w:sz w:val="22"/>
                <w:lang w:val="en-US"/>
              </w:rPr>
            </w:pPr>
            <w:r w:rsidRPr="008B0ED8">
              <w:rPr>
                <w:sz w:val="22"/>
                <w:lang w:val="en-US"/>
              </w:rPr>
              <w:t>pret furnizor</w:t>
            </w:r>
          </w:p>
          <w:p w14:paraId="4FCB41A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3A1953B" w14:textId="77777777" w:rsidR="008120FD" w:rsidRPr="00DF63B1" w:rsidRDefault="008120FD" w:rsidP="008120FD">
            <w:pPr>
              <w:rPr>
                <w:sz w:val="22"/>
                <w:lang w:val="en-US"/>
              </w:rPr>
            </w:pPr>
            <w:r w:rsidRPr="00DF63B1">
              <w:rPr>
                <w:sz w:val="22"/>
                <w:lang w:val="en-US"/>
              </w:rPr>
              <w:t>Dulap de telecomunicatii si retelistica RACK 19" 42U, 1000x800x2055 mm, usa fata sticla securizata, usa spate metal perforat, dotat cu sistem de ventilare cu termostat in set, 2 cable managment verticale</w:t>
            </w:r>
          </w:p>
          <w:p w14:paraId="28E6C6C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865CCE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4720A90" w14:textId="77777777" w:rsidR="008120FD" w:rsidRPr="004B04C9" w:rsidRDefault="008120FD" w:rsidP="008120FD">
            <w:pPr>
              <w:jc w:val="center"/>
            </w:pPr>
            <w:r w:rsidRPr="008B0ED8">
              <w:rPr>
                <w:sz w:val="22"/>
              </w:rPr>
              <w:t>1,00</w:t>
            </w:r>
          </w:p>
        </w:tc>
      </w:tr>
      <w:tr w:rsidR="008120FD" w:rsidRPr="004B04C9" w14:paraId="121DE39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F6C63" w14:textId="77777777" w:rsidR="008120FD" w:rsidRPr="008B0ED8" w:rsidRDefault="008120FD" w:rsidP="008120FD">
            <w:pPr>
              <w:rPr>
                <w:sz w:val="22"/>
                <w:szCs w:val="22"/>
              </w:rPr>
            </w:pPr>
            <w:r w:rsidRPr="004B04C9">
              <w:t xml:space="preserve"> </w:t>
            </w:r>
            <w:r w:rsidRPr="008B0ED8">
              <w:rPr>
                <w:sz w:val="22"/>
                <w:szCs w:val="22"/>
              </w:rPr>
              <w:t>111</w:t>
            </w:r>
          </w:p>
        </w:tc>
        <w:tc>
          <w:tcPr>
            <w:tcW w:w="1559" w:type="dxa"/>
            <w:tcBorders>
              <w:top w:val="single" w:sz="4" w:space="0" w:color="auto"/>
              <w:bottom w:val="single" w:sz="4" w:space="0" w:color="auto"/>
            </w:tcBorders>
            <w:vAlign w:val="center"/>
          </w:tcPr>
          <w:p w14:paraId="29EE0B20" w14:textId="77777777" w:rsidR="008120FD" w:rsidRPr="008B0ED8" w:rsidRDefault="008120FD" w:rsidP="008120FD">
            <w:pPr>
              <w:rPr>
                <w:sz w:val="22"/>
                <w:lang w:val="en-US"/>
              </w:rPr>
            </w:pPr>
            <w:r w:rsidRPr="008B0ED8">
              <w:rPr>
                <w:sz w:val="22"/>
                <w:lang w:val="en-US"/>
              </w:rPr>
              <w:t>pret furnizor</w:t>
            </w:r>
          </w:p>
          <w:p w14:paraId="2C2D997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C64ADE9" w14:textId="77777777" w:rsidR="008120FD" w:rsidRPr="00DF63B1" w:rsidRDefault="008120FD" w:rsidP="008120FD">
            <w:pPr>
              <w:rPr>
                <w:sz w:val="22"/>
                <w:lang w:val="en-US"/>
              </w:rPr>
            </w:pPr>
            <w:r w:rsidRPr="00DF63B1">
              <w:rPr>
                <w:sz w:val="22"/>
                <w:lang w:val="en-US"/>
              </w:rPr>
              <w:t>Dulap de telecomunicatii si retelistica RACK 19" 32U, 600x600x1610 mm, usa fata sticla securizata, usa spate metal perforat, dotat cu sistem de ventilare cu termostat in set</w:t>
            </w:r>
          </w:p>
          <w:p w14:paraId="6D70BB6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8D15C4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2CD896D" w14:textId="77777777" w:rsidR="008120FD" w:rsidRPr="004B04C9" w:rsidRDefault="008120FD" w:rsidP="008120FD">
            <w:pPr>
              <w:jc w:val="center"/>
            </w:pPr>
            <w:r w:rsidRPr="008B0ED8">
              <w:rPr>
                <w:sz w:val="22"/>
              </w:rPr>
              <w:t>1,00</w:t>
            </w:r>
          </w:p>
        </w:tc>
      </w:tr>
      <w:tr w:rsidR="008120FD" w:rsidRPr="004B04C9" w14:paraId="28B0703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07B76" w14:textId="77777777" w:rsidR="008120FD" w:rsidRPr="008B0ED8" w:rsidRDefault="008120FD" w:rsidP="008120FD">
            <w:pPr>
              <w:rPr>
                <w:sz w:val="22"/>
                <w:szCs w:val="22"/>
              </w:rPr>
            </w:pPr>
            <w:r w:rsidRPr="004B04C9">
              <w:t xml:space="preserve"> </w:t>
            </w:r>
            <w:r w:rsidRPr="008B0ED8">
              <w:rPr>
                <w:sz w:val="22"/>
                <w:szCs w:val="22"/>
              </w:rPr>
              <w:t>112</w:t>
            </w:r>
          </w:p>
        </w:tc>
        <w:tc>
          <w:tcPr>
            <w:tcW w:w="1559" w:type="dxa"/>
            <w:tcBorders>
              <w:top w:val="single" w:sz="4" w:space="0" w:color="auto"/>
              <w:bottom w:val="single" w:sz="4" w:space="0" w:color="auto"/>
            </w:tcBorders>
            <w:vAlign w:val="center"/>
          </w:tcPr>
          <w:p w14:paraId="507D1769" w14:textId="77777777" w:rsidR="008120FD" w:rsidRPr="008B0ED8" w:rsidRDefault="008120FD" w:rsidP="008120FD">
            <w:pPr>
              <w:rPr>
                <w:sz w:val="22"/>
                <w:lang w:val="en-US"/>
              </w:rPr>
            </w:pPr>
            <w:r w:rsidRPr="008B0ED8">
              <w:rPr>
                <w:sz w:val="22"/>
                <w:lang w:val="en-US"/>
              </w:rPr>
              <w:t>pret furnizor</w:t>
            </w:r>
          </w:p>
          <w:p w14:paraId="69F8042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AC4A41C" w14:textId="77777777" w:rsidR="008120FD" w:rsidRPr="008B0ED8" w:rsidRDefault="008120FD" w:rsidP="008120FD">
            <w:pPr>
              <w:rPr>
                <w:sz w:val="22"/>
              </w:rPr>
            </w:pPr>
            <w:r w:rsidRPr="008B0ED8">
              <w:rPr>
                <w:sz w:val="22"/>
              </w:rPr>
              <w:t>ODF Panel 19", 1U</w:t>
            </w:r>
          </w:p>
          <w:p w14:paraId="14D8B2B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84E048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40FAEC4" w14:textId="77777777" w:rsidR="008120FD" w:rsidRPr="004B04C9" w:rsidRDefault="008120FD" w:rsidP="008120FD">
            <w:pPr>
              <w:jc w:val="center"/>
            </w:pPr>
            <w:r w:rsidRPr="008B0ED8">
              <w:rPr>
                <w:sz w:val="22"/>
              </w:rPr>
              <w:t>2,00</w:t>
            </w:r>
          </w:p>
        </w:tc>
      </w:tr>
      <w:tr w:rsidR="008120FD" w:rsidRPr="004B04C9" w14:paraId="58533F1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EC89A" w14:textId="77777777" w:rsidR="008120FD" w:rsidRPr="008B0ED8" w:rsidRDefault="008120FD" w:rsidP="008120FD">
            <w:pPr>
              <w:rPr>
                <w:sz w:val="22"/>
                <w:szCs w:val="22"/>
              </w:rPr>
            </w:pPr>
            <w:r w:rsidRPr="004B04C9">
              <w:t xml:space="preserve"> </w:t>
            </w:r>
            <w:r w:rsidRPr="008B0ED8">
              <w:rPr>
                <w:sz w:val="22"/>
                <w:szCs w:val="22"/>
              </w:rPr>
              <w:t>113</w:t>
            </w:r>
          </w:p>
        </w:tc>
        <w:tc>
          <w:tcPr>
            <w:tcW w:w="1559" w:type="dxa"/>
            <w:tcBorders>
              <w:top w:val="single" w:sz="4" w:space="0" w:color="auto"/>
              <w:bottom w:val="single" w:sz="4" w:space="0" w:color="auto"/>
            </w:tcBorders>
            <w:vAlign w:val="center"/>
          </w:tcPr>
          <w:p w14:paraId="7EF279C2" w14:textId="77777777" w:rsidR="008120FD" w:rsidRPr="008B0ED8" w:rsidRDefault="008120FD" w:rsidP="008120FD">
            <w:pPr>
              <w:rPr>
                <w:sz w:val="22"/>
                <w:lang w:val="en-US"/>
              </w:rPr>
            </w:pPr>
            <w:r w:rsidRPr="008B0ED8">
              <w:rPr>
                <w:sz w:val="22"/>
                <w:lang w:val="en-US"/>
              </w:rPr>
              <w:t>pret furnizor</w:t>
            </w:r>
          </w:p>
          <w:p w14:paraId="373602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DF9D995" w14:textId="77777777" w:rsidR="008120FD" w:rsidRPr="008B0ED8" w:rsidRDefault="008120FD" w:rsidP="008120FD">
            <w:pPr>
              <w:rPr>
                <w:sz w:val="22"/>
              </w:rPr>
            </w:pPr>
            <w:r w:rsidRPr="008B0ED8">
              <w:rPr>
                <w:sz w:val="22"/>
              </w:rPr>
              <w:t>Adapter LC duplex</w:t>
            </w:r>
          </w:p>
          <w:p w14:paraId="651D04B0"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549D2C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C287D15" w14:textId="77777777" w:rsidR="008120FD" w:rsidRPr="004B04C9" w:rsidRDefault="008120FD" w:rsidP="008120FD">
            <w:pPr>
              <w:jc w:val="center"/>
            </w:pPr>
            <w:r w:rsidRPr="008B0ED8">
              <w:rPr>
                <w:sz w:val="22"/>
              </w:rPr>
              <w:t>48,00</w:t>
            </w:r>
          </w:p>
        </w:tc>
      </w:tr>
      <w:tr w:rsidR="008120FD" w:rsidRPr="004B04C9" w14:paraId="2C0D37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8DCA8" w14:textId="77777777" w:rsidR="008120FD" w:rsidRPr="008B0ED8" w:rsidRDefault="008120FD" w:rsidP="008120FD">
            <w:pPr>
              <w:rPr>
                <w:sz w:val="22"/>
                <w:szCs w:val="22"/>
              </w:rPr>
            </w:pPr>
            <w:r w:rsidRPr="004B04C9">
              <w:t xml:space="preserve"> </w:t>
            </w:r>
            <w:r w:rsidRPr="008B0ED8">
              <w:rPr>
                <w:sz w:val="22"/>
                <w:szCs w:val="22"/>
              </w:rPr>
              <w:t>114</w:t>
            </w:r>
          </w:p>
        </w:tc>
        <w:tc>
          <w:tcPr>
            <w:tcW w:w="1559" w:type="dxa"/>
            <w:tcBorders>
              <w:top w:val="single" w:sz="4" w:space="0" w:color="auto"/>
              <w:bottom w:val="single" w:sz="4" w:space="0" w:color="auto"/>
            </w:tcBorders>
            <w:vAlign w:val="center"/>
          </w:tcPr>
          <w:p w14:paraId="4525D772" w14:textId="77777777" w:rsidR="008120FD" w:rsidRPr="008B0ED8" w:rsidRDefault="008120FD" w:rsidP="008120FD">
            <w:pPr>
              <w:rPr>
                <w:sz w:val="22"/>
                <w:lang w:val="en-US"/>
              </w:rPr>
            </w:pPr>
            <w:r w:rsidRPr="008B0ED8">
              <w:rPr>
                <w:sz w:val="22"/>
                <w:lang w:val="en-US"/>
              </w:rPr>
              <w:t>pret furnizor</w:t>
            </w:r>
          </w:p>
          <w:p w14:paraId="57C7160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A47CFC" w14:textId="77777777" w:rsidR="008120FD" w:rsidRPr="008B0ED8" w:rsidRDefault="008120FD" w:rsidP="008120FD">
            <w:pPr>
              <w:rPr>
                <w:sz w:val="22"/>
              </w:rPr>
            </w:pPr>
            <w:r w:rsidRPr="008B0ED8">
              <w:rPr>
                <w:sz w:val="22"/>
              </w:rPr>
              <w:t>Pigtail LC/SM duplex</w:t>
            </w:r>
          </w:p>
          <w:p w14:paraId="405B87BE"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127366B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037E9B2" w14:textId="77777777" w:rsidR="008120FD" w:rsidRPr="004B04C9" w:rsidRDefault="008120FD" w:rsidP="008120FD">
            <w:pPr>
              <w:jc w:val="center"/>
            </w:pPr>
            <w:r w:rsidRPr="008B0ED8">
              <w:rPr>
                <w:sz w:val="22"/>
              </w:rPr>
              <w:t>16,00</w:t>
            </w:r>
          </w:p>
        </w:tc>
      </w:tr>
      <w:tr w:rsidR="008120FD" w:rsidRPr="004B04C9" w14:paraId="0300452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16B0EC" w14:textId="77777777" w:rsidR="008120FD" w:rsidRPr="008B0ED8" w:rsidRDefault="008120FD" w:rsidP="008120FD">
            <w:pPr>
              <w:rPr>
                <w:sz w:val="22"/>
                <w:szCs w:val="22"/>
              </w:rPr>
            </w:pPr>
            <w:r w:rsidRPr="004B04C9">
              <w:t xml:space="preserve"> </w:t>
            </w:r>
            <w:r w:rsidRPr="008B0ED8">
              <w:rPr>
                <w:sz w:val="22"/>
                <w:szCs w:val="22"/>
              </w:rPr>
              <w:t>115</w:t>
            </w:r>
          </w:p>
        </w:tc>
        <w:tc>
          <w:tcPr>
            <w:tcW w:w="1559" w:type="dxa"/>
            <w:tcBorders>
              <w:top w:val="single" w:sz="4" w:space="0" w:color="auto"/>
              <w:bottom w:val="single" w:sz="4" w:space="0" w:color="auto"/>
            </w:tcBorders>
            <w:vAlign w:val="center"/>
          </w:tcPr>
          <w:p w14:paraId="0B8E008A" w14:textId="77777777" w:rsidR="008120FD" w:rsidRPr="008B0ED8" w:rsidRDefault="008120FD" w:rsidP="008120FD">
            <w:pPr>
              <w:rPr>
                <w:sz w:val="22"/>
                <w:lang w:val="en-US"/>
              </w:rPr>
            </w:pPr>
            <w:r w:rsidRPr="008B0ED8">
              <w:rPr>
                <w:sz w:val="22"/>
                <w:lang w:val="en-US"/>
              </w:rPr>
              <w:t>pret furnizor</w:t>
            </w:r>
          </w:p>
          <w:p w14:paraId="61B7677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408A541" w14:textId="77777777" w:rsidR="008120FD" w:rsidRPr="00DF63B1" w:rsidRDefault="008120FD" w:rsidP="008120FD">
            <w:pPr>
              <w:rPr>
                <w:sz w:val="22"/>
                <w:lang w:val="en-US"/>
              </w:rPr>
            </w:pPr>
            <w:r w:rsidRPr="00DF63B1">
              <w:rPr>
                <w:sz w:val="22"/>
                <w:lang w:val="en-US"/>
              </w:rPr>
              <w:t>Parch cord LC/SM duplex, L=3.00 m</w:t>
            </w:r>
          </w:p>
          <w:p w14:paraId="6AB89FD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7D8737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5D261D6" w14:textId="77777777" w:rsidR="008120FD" w:rsidRPr="004B04C9" w:rsidRDefault="008120FD" w:rsidP="008120FD">
            <w:pPr>
              <w:jc w:val="center"/>
            </w:pPr>
            <w:r w:rsidRPr="008B0ED8">
              <w:rPr>
                <w:sz w:val="22"/>
              </w:rPr>
              <w:t>4,00</w:t>
            </w:r>
          </w:p>
        </w:tc>
      </w:tr>
      <w:tr w:rsidR="008120FD" w:rsidRPr="004B04C9" w14:paraId="2F133F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8DC87" w14:textId="77777777" w:rsidR="008120FD" w:rsidRPr="008B0ED8" w:rsidRDefault="008120FD" w:rsidP="008120FD">
            <w:pPr>
              <w:rPr>
                <w:sz w:val="22"/>
                <w:szCs w:val="22"/>
              </w:rPr>
            </w:pPr>
            <w:r w:rsidRPr="004B04C9">
              <w:t xml:space="preserve"> </w:t>
            </w:r>
            <w:r w:rsidRPr="008B0ED8">
              <w:rPr>
                <w:sz w:val="22"/>
                <w:szCs w:val="22"/>
              </w:rPr>
              <w:t>116</w:t>
            </w:r>
          </w:p>
        </w:tc>
        <w:tc>
          <w:tcPr>
            <w:tcW w:w="1559" w:type="dxa"/>
            <w:tcBorders>
              <w:top w:val="single" w:sz="4" w:space="0" w:color="auto"/>
              <w:bottom w:val="single" w:sz="4" w:space="0" w:color="auto"/>
            </w:tcBorders>
            <w:vAlign w:val="center"/>
          </w:tcPr>
          <w:p w14:paraId="1DE10336" w14:textId="77777777" w:rsidR="008120FD" w:rsidRPr="008B0ED8" w:rsidRDefault="008120FD" w:rsidP="008120FD">
            <w:pPr>
              <w:rPr>
                <w:sz w:val="22"/>
                <w:lang w:val="en-US"/>
              </w:rPr>
            </w:pPr>
            <w:r w:rsidRPr="008B0ED8">
              <w:rPr>
                <w:sz w:val="22"/>
                <w:lang w:val="en-US"/>
              </w:rPr>
              <w:t>pret furnizor</w:t>
            </w:r>
          </w:p>
          <w:p w14:paraId="5C44E2C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BC633A" w14:textId="77777777" w:rsidR="008120FD" w:rsidRPr="00DF63B1" w:rsidRDefault="008120FD" w:rsidP="008120FD">
            <w:pPr>
              <w:rPr>
                <w:sz w:val="22"/>
                <w:lang w:val="en-US"/>
              </w:rPr>
            </w:pPr>
            <w:r w:rsidRPr="00DF63B1">
              <w:rPr>
                <w:sz w:val="22"/>
                <w:lang w:val="en-US"/>
              </w:rPr>
              <w:t>Transceiver compatibil cu comutator de agregare</w:t>
            </w:r>
          </w:p>
          <w:p w14:paraId="2B3782B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9F37E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6301E9C" w14:textId="77777777" w:rsidR="008120FD" w:rsidRPr="004B04C9" w:rsidRDefault="008120FD" w:rsidP="008120FD">
            <w:pPr>
              <w:jc w:val="center"/>
            </w:pPr>
            <w:r w:rsidRPr="008B0ED8">
              <w:rPr>
                <w:sz w:val="22"/>
              </w:rPr>
              <w:t>4,00</w:t>
            </w:r>
          </w:p>
        </w:tc>
      </w:tr>
      <w:tr w:rsidR="008120FD" w:rsidRPr="004B04C9" w14:paraId="579D408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35E0F" w14:textId="77777777" w:rsidR="008120FD" w:rsidRPr="008B0ED8" w:rsidRDefault="008120FD" w:rsidP="008120FD">
            <w:pPr>
              <w:rPr>
                <w:sz w:val="22"/>
                <w:szCs w:val="22"/>
              </w:rPr>
            </w:pPr>
            <w:r w:rsidRPr="004B04C9">
              <w:t xml:space="preserve"> </w:t>
            </w:r>
            <w:r w:rsidRPr="008B0ED8">
              <w:rPr>
                <w:sz w:val="22"/>
                <w:szCs w:val="22"/>
              </w:rPr>
              <w:t>117</w:t>
            </w:r>
          </w:p>
        </w:tc>
        <w:tc>
          <w:tcPr>
            <w:tcW w:w="1559" w:type="dxa"/>
            <w:tcBorders>
              <w:top w:val="single" w:sz="4" w:space="0" w:color="auto"/>
              <w:bottom w:val="single" w:sz="4" w:space="0" w:color="auto"/>
            </w:tcBorders>
            <w:vAlign w:val="center"/>
          </w:tcPr>
          <w:p w14:paraId="34EC158E" w14:textId="77777777" w:rsidR="008120FD" w:rsidRPr="008B0ED8" w:rsidRDefault="008120FD" w:rsidP="008120FD">
            <w:pPr>
              <w:rPr>
                <w:sz w:val="22"/>
                <w:lang w:val="en-US"/>
              </w:rPr>
            </w:pPr>
            <w:r w:rsidRPr="008B0ED8">
              <w:rPr>
                <w:sz w:val="22"/>
                <w:lang w:val="en-US"/>
              </w:rPr>
              <w:t>pret furnizor</w:t>
            </w:r>
          </w:p>
          <w:p w14:paraId="6003B39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0D7AE1" w14:textId="77777777" w:rsidR="008120FD" w:rsidRPr="00DF63B1" w:rsidRDefault="008120FD" w:rsidP="008120FD">
            <w:pPr>
              <w:rPr>
                <w:sz w:val="22"/>
                <w:lang w:val="en-US"/>
              </w:rPr>
            </w:pPr>
            <w:r w:rsidRPr="00DF63B1">
              <w:rPr>
                <w:sz w:val="22"/>
                <w:lang w:val="en-US"/>
              </w:rPr>
              <w:t>Comutator de agregare. Switch cu 12 porturi 1U, cu management, Layer switch: L3, Numar porturi retea: 12 (RJ45-10/100/1000 Mbps), Numar porturi SFP+: 4, Port consola RJ45: 1, Standard retea: IEEE 802.3,IEEE 802.3ab,IEEE 802.3ae,IEEE 802.3u, Suport 10G: Da, Quality of Service (QoS): Da, Gestionare: interfata Web, Functi: port mirroring, control debit, control flux, rata de limitare, Auto MDI/MDI-X, spanning tree protocol, VLAN, Capacitate de comutare: 320 Gbps, Rata de transfer: 238 Mpps, Dimensiune tabela aderese MAC: 16.384, Latenta (1 Gbps): 5 sec, Latenta (10 Gbps): 5 sec, Frame-uri Jumbo: Da, Caracteristici DHCP: DHCP client, Lista de control acces (ACL): Da, IGMP: Da, Algoritm de securitate suportat: 802.1x RADIUS, Suport SSL/SSH: Da, Protocoale intretinere: SNMP, HTTPS, RMON1, FTP, IMC, Indicatori LED: Da, Alimentare: 100-240V AC, 50/60 Hz, Putere consumata: 34 W, Temperatura de functionare: 0°C - +45°C, Umiditate: 10-95 % RH,</w:t>
            </w:r>
          </w:p>
          <w:p w14:paraId="652FC71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4F6279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25951A1" w14:textId="77777777" w:rsidR="008120FD" w:rsidRPr="004B04C9" w:rsidRDefault="008120FD" w:rsidP="008120FD">
            <w:pPr>
              <w:jc w:val="center"/>
            </w:pPr>
            <w:r w:rsidRPr="008B0ED8">
              <w:rPr>
                <w:sz w:val="22"/>
              </w:rPr>
              <w:t>1,00</w:t>
            </w:r>
          </w:p>
        </w:tc>
      </w:tr>
      <w:tr w:rsidR="008120FD" w:rsidRPr="004B04C9" w14:paraId="179D479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0D62E" w14:textId="77777777" w:rsidR="008120FD" w:rsidRPr="008B0ED8" w:rsidRDefault="008120FD" w:rsidP="008120FD">
            <w:pPr>
              <w:rPr>
                <w:sz w:val="22"/>
                <w:szCs w:val="22"/>
              </w:rPr>
            </w:pPr>
            <w:r w:rsidRPr="004B04C9">
              <w:t xml:space="preserve"> </w:t>
            </w:r>
            <w:r w:rsidRPr="008B0ED8">
              <w:rPr>
                <w:sz w:val="22"/>
                <w:szCs w:val="22"/>
              </w:rPr>
              <w:t>118</w:t>
            </w:r>
          </w:p>
        </w:tc>
        <w:tc>
          <w:tcPr>
            <w:tcW w:w="1559" w:type="dxa"/>
            <w:tcBorders>
              <w:top w:val="single" w:sz="4" w:space="0" w:color="auto"/>
              <w:bottom w:val="single" w:sz="4" w:space="0" w:color="auto"/>
            </w:tcBorders>
            <w:vAlign w:val="center"/>
          </w:tcPr>
          <w:p w14:paraId="6EE56E76" w14:textId="77777777" w:rsidR="008120FD" w:rsidRPr="008B0ED8" w:rsidRDefault="008120FD" w:rsidP="008120FD">
            <w:pPr>
              <w:rPr>
                <w:sz w:val="22"/>
                <w:lang w:val="en-US"/>
              </w:rPr>
            </w:pPr>
            <w:r w:rsidRPr="008B0ED8">
              <w:rPr>
                <w:sz w:val="22"/>
                <w:lang w:val="en-US"/>
              </w:rPr>
              <w:t>pret furnizor</w:t>
            </w:r>
          </w:p>
          <w:p w14:paraId="72CB973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74AD4A" w14:textId="77777777" w:rsidR="008120FD" w:rsidRPr="00DF63B1" w:rsidRDefault="008120FD" w:rsidP="008120FD">
            <w:pPr>
              <w:rPr>
                <w:sz w:val="22"/>
                <w:lang w:val="en-US"/>
              </w:rPr>
            </w:pPr>
            <w:r w:rsidRPr="00DF63B1">
              <w:rPr>
                <w:sz w:val="22"/>
                <w:lang w:val="en-US"/>
              </w:rPr>
              <w:t>Comutator de acces. Switch cu management. Layer switch: L3, Numar porturi: 24 (RJ45-10/100/1000 Mbps), Porturi SFP: 2, Port consola RJ45: 1, Standard retea: IEEE 802.3,IEEE 802.3ab,IEEE 802.3u, Capacitate de comutare: 128 Gbps, Rata de transmirete a pachetelor de date: 95.2 Mpps, Dimensiune tabela adrese MAC: 16384, Suport 10G: Da, Latenta (10-100 Gbps): 5 sec</w:t>
            </w:r>
          </w:p>
          <w:p w14:paraId="2228AC0D" w14:textId="77777777" w:rsidR="008120FD" w:rsidRPr="00DF63B1" w:rsidRDefault="008120FD" w:rsidP="008120FD">
            <w:pPr>
              <w:rPr>
                <w:sz w:val="22"/>
                <w:lang w:val="en-US"/>
              </w:rPr>
            </w:pPr>
            <w:r w:rsidRPr="00DF63B1">
              <w:rPr>
                <w:sz w:val="22"/>
                <w:lang w:val="en-US"/>
              </w:rPr>
              <w:t>Latenta (1 Gbps): 5 sec, Latenta (10 Gbps): 1.5 sec, Quality of Service (QoS): Da, Gestionare: interfata Web, Functii: port mirroring, control debit, control trafic de date, limitare rata, Auto MDI/MDI-X, spanning tree protocol, VLAN, Frame-uri Jumbo: Da, Lista de control acces (ACL): Da, Suport SSL/SSH: Da, Caracteristici DHCP: SHCP client, IGMP: Da, Posibilitate montare in rack: Da (1U), Alimentare: 100-240 VAC, 50/60 Hz, Putere consumata: 34W, Temperatura de functionare: 0°C - +45°C, Umiditate: 10 - 90 % RH</w:t>
            </w:r>
          </w:p>
          <w:p w14:paraId="0D5D431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DE3B76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400A3EB" w14:textId="77777777" w:rsidR="008120FD" w:rsidRPr="004B04C9" w:rsidRDefault="008120FD" w:rsidP="008120FD">
            <w:pPr>
              <w:jc w:val="center"/>
            </w:pPr>
            <w:r w:rsidRPr="008B0ED8">
              <w:rPr>
                <w:sz w:val="22"/>
              </w:rPr>
              <w:t>2,00</w:t>
            </w:r>
          </w:p>
        </w:tc>
      </w:tr>
      <w:tr w:rsidR="008120FD" w:rsidRPr="004B04C9" w14:paraId="42BE43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D11254" w14:textId="77777777" w:rsidR="008120FD" w:rsidRPr="008B0ED8" w:rsidRDefault="008120FD" w:rsidP="008120FD">
            <w:pPr>
              <w:rPr>
                <w:sz w:val="22"/>
                <w:szCs w:val="22"/>
              </w:rPr>
            </w:pPr>
            <w:r w:rsidRPr="004B04C9">
              <w:t xml:space="preserve"> </w:t>
            </w:r>
            <w:r w:rsidRPr="008B0ED8">
              <w:rPr>
                <w:sz w:val="22"/>
                <w:szCs w:val="22"/>
              </w:rPr>
              <w:t>119</w:t>
            </w:r>
          </w:p>
        </w:tc>
        <w:tc>
          <w:tcPr>
            <w:tcW w:w="1559" w:type="dxa"/>
            <w:tcBorders>
              <w:top w:val="single" w:sz="4" w:space="0" w:color="auto"/>
              <w:bottom w:val="single" w:sz="4" w:space="0" w:color="auto"/>
            </w:tcBorders>
            <w:vAlign w:val="center"/>
          </w:tcPr>
          <w:p w14:paraId="7AB8CE25" w14:textId="77777777" w:rsidR="008120FD" w:rsidRPr="008B0ED8" w:rsidRDefault="008120FD" w:rsidP="008120FD">
            <w:pPr>
              <w:rPr>
                <w:sz w:val="22"/>
                <w:lang w:val="en-US"/>
              </w:rPr>
            </w:pPr>
            <w:r w:rsidRPr="008B0ED8">
              <w:rPr>
                <w:sz w:val="22"/>
                <w:lang w:val="en-US"/>
              </w:rPr>
              <w:t>pret furnizor</w:t>
            </w:r>
          </w:p>
          <w:p w14:paraId="1EC9530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C8341D5" w14:textId="77777777" w:rsidR="008120FD" w:rsidRPr="00DF63B1" w:rsidRDefault="008120FD" w:rsidP="008120FD">
            <w:pPr>
              <w:rPr>
                <w:sz w:val="22"/>
                <w:lang w:val="en-US"/>
              </w:rPr>
            </w:pPr>
            <w:r w:rsidRPr="00DF63B1">
              <w:rPr>
                <w:sz w:val="22"/>
                <w:lang w:val="en-US"/>
              </w:rPr>
              <w:t xml:space="preserve">Comutator de acces. Comutator Edge Layer 2 complet gestionate, rack 1U. 8 porturi RJ-45 autosensing 10/100 PoE+ (IEEE 802.3 Type 10BASE-T, IEEE 802.3u Type 100BASE-TX, IEEE 802.3at PoE+); Media Type: Auto-MDIX; Duplex: Half sau Full, 2 porturi cu functie dubla; fiecare port poate fi folosit fie ca port RJ-45 10/100/1000 </w:t>
            </w:r>
            <w:r w:rsidRPr="00DF63B1">
              <w:rPr>
                <w:sz w:val="22"/>
                <w:lang w:val="en-US"/>
              </w:rPr>
              <w:lastRenderedPageBreak/>
              <w:t>(IEEE 802.3 Tip 10Base-T; IEEE 802.3u Tip 100Base-Tx; IEEE 802.3ab 1000Base-T Gigabit Ethernet) sau ca slot SFP (pentru utilizare cu transceiver-uri SFP, 1 port de consola serial cu dubla personalitate (RJ-45 sau USB micro-B).</w:t>
            </w:r>
          </w:p>
          <w:p w14:paraId="42815FBF" w14:textId="77777777" w:rsidR="008120FD" w:rsidRPr="008B0ED8" w:rsidRDefault="008120FD" w:rsidP="008120FD">
            <w:pPr>
              <w:rPr>
                <w:sz w:val="22"/>
              </w:rPr>
            </w:pPr>
            <w:r w:rsidRPr="00DF63B1">
              <w:rPr>
                <w:sz w:val="22"/>
                <w:lang w:val="en-US"/>
              </w:rPr>
              <w:t>Gestionare - IMC - Intelligent Management Center; command-line interface; Web browser; configuration menu; out-of-band management (serial RS-232C or Micro USB);IEEE 802.3 Ethernet MIB; Repeater MIB; Ethernet Interface MIB. Capacitate de comutare - 5.6 Gbps. Throughput: - 4.1 Mpps (pachete de 64 biti). Dimensiune tabela adrese MAC:</w:t>
            </w:r>
            <w:r w:rsidRPr="00DF63B1">
              <w:rPr>
                <w:sz w:val="22"/>
                <w:lang w:val="en-US"/>
              </w:rPr>
              <w:tab/>
              <w:t>16000. Indicatori LED: - alimentare, defectiune, localizare. Alimentare: - 100 - 127 / 200 - 240V AC. Curent:</w:t>
            </w:r>
            <w:r w:rsidRPr="00DF63B1">
              <w:rPr>
                <w:sz w:val="22"/>
                <w:lang w:val="en-US"/>
              </w:rPr>
              <w:tab/>
              <w:t xml:space="preserve">1.4 A. Rating putere maxima: - 76.7 W. Putere totala PoE: - 67 W. Frecventa: - 50/60 Hz. </w:t>
            </w:r>
            <w:r w:rsidRPr="008B0ED8">
              <w:rPr>
                <w:sz w:val="22"/>
              </w:rPr>
              <w:t>Temperatura de functionare - 0°C - +45°C. Umiditate: - 15 - 95 % RH</w:t>
            </w:r>
          </w:p>
          <w:p w14:paraId="7842F44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BA25C74" w14:textId="77777777" w:rsidR="008120FD" w:rsidRPr="008B0ED8" w:rsidRDefault="008120FD" w:rsidP="008120FD">
            <w:pPr>
              <w:jc w:val="center"/>
            </w:pPr>
            <w:r w:rsidRPr="008B0ED8">
              <w:rPr>
                <w:sz w:val="22"/>
              </w:rPr>
              <w:lastRenderedPageBreak/>
              <w:t>buc</w:t>
            </w:r>
          </w:p>
        </w:tc>
        <w:tc>
          <w:tcPr>
            <w:tcW w:w="992" w:type="dxa"/>
            <w:tcBorders>
              <w:top w:val="single" w:sz="4" w:space="0" w:color="auto"/>
              <w:bottom w:val="single" w:sz="4" w:space="0" w:color="auto"/>
            </w:tcBorders>
            <w:vAlign w:val="center"/>
          </w:tcPr>
          <w:p w14:paraId="5EC19000" w14:textId="77777777" w:rsidR="008120FD" w:rsidRPr="004B04C9" w:rsidRDefault="008120FD" w:rsidP="008120FD">
            <w:pPr>
              <w:jc w:val="center"/>
            </w:pPr>
            <w:r w:rsidRPr="008B0ED8">
              <w:rPr>
                <w:sz w:val="22"/>
              </w:rPr>
              <w:t>2,00</w:t>
            </w:r>
          </w:p>
        </w:tc>
      </w:tr>
      <w:tr w:rsidR="008120FD" w:rsidRPr="004B04C9" w14:paraId="365D2FD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662F0" w14:textId="77777777" w:rsidR="008120FD" w:rsidRPr="008B0ED8" w:rsidRDefault="008120FD" w:rsidP="008120FD">
            <w:pPr>
              <w:rPr>
                <w:sz w:val="22"/>
                <w:szCs w:val="22"/>
              </w:rPr>
            </w:pPr>
            <w:r w:rsidRPr="004B04C9">
              <w:lastRenderedPageBreak/>
              <w:t xml:space="preserve"> </w:t>
            </w:r>
            <w:r w:rsidRPr="008B0ED8">
              <w:rPr>
                <w:sz w:val="22"/>
                <w:szCs w:val="22"/>
              </w:rPr>
              <w:t>120</w:t>
            </w:r>
          </w:p>
        </w:tc>
        <w:tc>
          <w:tcPr>
            <w:tcW w:w="1559" w:type="dxa"/>
            <w:tcBorders>
              <w:top w:val="single" w:sz="4" w:space="0" w:color="auto"/>
              <w:bottom w:val="single" w:sz="4" w:space="0" w:color="auto"/>
            </w:tcBorders>
            <w:vAlign w:val="center"/>
          </w:tcPr>
          <w:p w14:paraId="13AE5A9F" w14:textId="77777777" w:rsidR="008120FD" w:rsidRPr="008B0ED8" w:rsidRDefault="008120FD" w:rsidP="008120FD">
            <w:pPr>
              <w:rPr>
                <w:sz w:val="22"/>
                <w:lang w:val="en-US"/>
              </w:rPr>
            </w:pPr>
            <w:r w:rsidRPr="008B0ED8">
              <w:rPr>
                <w:sz w:val="22"/>
                <w:lang w:val="en-US"/>
              </w:rPr>
              <w:t>pret furnizor</w:t>
            </w:r>
          </w:p>
          <w:p w14:paraId="22D739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5C72A51" w14:textId="77777777" w:rsidR="008120FD" w:rsidRPr="00DF63B1" w:rsidRDefault="008120FD" w:rsidP="008120FD">
            <w:pPr>
              <w:rPr>
                <w:sz w:val="22"/>
                <w:lang w:val="en-US"/>
              </w:rPr>
            </w:pPr>
            <w:r w:rsidRPr="00DF63B1">
              <w:rPr>
                <w:sz w:val="22"/>
                <w:lang w:val="en-US"/>
              </w:rPr>
              <w:t>Bloc de alimentare UPS 19", dimensiuni - 530x438x3U, IP20. Input nominal voltage - 200/208/220/230/240Vac. Input frequency - Nominal: 50 or 60 Hz / Range: 40-70 Hz. Power factor - 0.99. Bypass nominal voltage - 200/208/220/230/240VAC. Bypass nominal frequency - 50 or 60 Hz. Output nominal power 6.0 KVA. Output active power - 5.4 KW. Output nominal voltage - 200/208/220/230/240Vac. Crest factor - 3:1. Output nominal frequency - 50Hz or 60Hz. Battery type - VRLA AGM o VRLA GEL. Max charging current - 1A. Battery charging profile - DIN 41733 Temperature compensated</w:t>
            </w:r>
          </w:p>
          <w:p w14:paraId="34AF2E55" w14:textId="77777777" w:rsidR="008120FD" w:rsidRPr="008B0ED8" w:rsidRDefault="008120FD" w:rsidP="008120FD">
            <w:pPr>
              <w:rPr>
                <w:sz w:val="22"/>
              </w:rPr>
            </w:pPr>
            <w:r w:rsidRPr="00DF63B1">
              <w:rPr>
                <w:sz w:val="22"/>
                <w:lang w:val="en-US"/>
              </w:rPr>
              <w:t xml:space="preserve">. Remote signals - Remote EPO. Communication interface - Serial RS232. </w:t>
            </w:r>
            <w:r w:rsidRPr="008B0ED8">
              <w:rPr>
                <w:sz w:val="22"/>
              </w:rPr>
              <w:t>Options - RS485 ModBus; SNMP/HTTP/MODBUS; AS-400.</w:t>
            </w:r>
          </w:p>
          <w:p w14:paraId="3F91429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2B4F1F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2B3CA1B" w14:textId="77777777" w:rsidR="008120FD" w:rsidRPr="004B04C9" w:rsidRDefault="008120FD" w:rsidP="008120FD">
            <w:pPr>
              <w:jc w:val="center"/>
            </w:pPr>
            <w:r w:rsidRPr="008B0ED8">
              <w:rPr>
                <w:sz w:val="22"/>
              </w:rPr>
              <w:t>1,00</w:t>
            </w:r>
          </w:p>
        </w:tc>
      </w:tr>
      <w:tr w:rsidR="008120FD" w:rsidRPr="004B04C9" w14:paraId="50EA6C8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00661A" w14:textId="77777777" w:rsidR="008120FD" w:rsidRPr="008B0ED8" w:rsidRDefault="008120FD" w:rsidP="008120FD">
            <w:pPr>
              <w:rPr>
                <w:sz w:val="22"/>
                <w:szCs w:val="22"/>
              </w:rPr>
            </w:pPr>
            <w:r w:rsidRPr="004B04C9">
              <w:t xml:space="preserve"> </w:t>
            </w:r>
            <w:r w:rsidRPr="008B0ED8">
              <w:rPr>
                <w:sz w:val="22"/>
                <w:szCs w:val="22"/>
              </w:rPr>
              <w:t>121</w:t>
            </w:r>
          </w:p>
        </w:tc>
        <w:tc>
          <w:tcPr>
            <w:tcW w:w="1559" w:type="dxa"/>
            <w:tcBorders>
              <w:top w:val="single" w:sz="4" w:space="0" w:color="auto"/>
              <w:bottom w:val="single" w:sz="4" w:space="0" w:color="auto"/>
            </w:tcBorders>
            <w:vAlign w:val="center"/>
          </w:tcPr>
          <w:p w14:paraId="1A59D2FB" w14:textId="77777777" w:rsidR="008120FD" w:rsidRPr="008B0ED8" w:rsidRDefault="008120FD" w:rsidP="008120FD">
            <w:pPr>
              <w:rPr>
                <w:sz w:val="22"/>
                <w:lang w:val="en-US"/>
              </w:rPr>
            </w:pPr>
            <w:r w:rsidRPr="008B0ED8">
              <w:rPr>
                <w:sz w:val="22"/>
                <w:lang w:val="en-US"/>
              </w:rPr>
              <w:t>pret furnizor</w:t>
            </w:r>
          </w:p>
          <w:p w14:paraId="02FFB15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440FE2" w14:textId="77777777" w:rsidR="008120FD" w:rsidRPr="00DF63B1" w:rsidRDefault="008120FD" w:rsidP="008120FD">
            <w:pPr>
              <w:rPr>
                <w:sz w:val="22"/>
                <w:lang w:val="en-US"/>
              </w:rPr>
            </w:pPr>
            <w:r w:rsidRPr="00DF63B1">
              <w:rPr>
                <w:sz w:val="22"/>
                <w:lang w:val="en-US"/>
              </w:rPr>
              <w:t>Patch-panel 19" 24xRJ45/1U Cat.6A SFTP with Support Bar, tool Krone &amp; 110, with Jack RJ45 fully shielded, cat. 6A</w:t>
            </w:r>
          </w:p>
          <w:p w14:paraId="1C22157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29D4D5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7ACF2C6" w14:textId="77777777" w:rsidR="008120FD" w:rsidRPr="004B04C9" w:rsidRDefault="008120FD" w:rsidP="008120FD">
            <w:pPr>
              <w:jc w:val="center"/>
            </w:pPr>
            <w:r w:rsidRPr="008B0ED8">
              <w:rPr>
                <w:sz w:val="22"/>
              </w:rPr>
              <w:t>3,00</w:t>
            </w:r>
          </w:p>
        </w:tc>
      </w:tr>
      <w:tr w:rsidR="008120FD" w:rsidRPr="004B04C9" w14:paraId="3EABAE1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30FCD" w14:textId="77777777" w:rsidR="008120FD" w:rsidRPr="008B0ED8" w:rsidRDefault="008120FD" w:rsidP="008120FD">
            <w:pPr>
              <w:rPr>
                <w:sz w:val="22"/>
                <w:szCs w:val="22"/>
              </w:rPr>
            </w:pPr>
            <w:r w:rsidRPr="004B04C9">
              <w:t xml:space="preserve"> </w:t>
            </w:r>
            <w:r w:rsidRPr="008B0ED8">
              <w:rPr>
                <w:sz w:val="22"/>
                <w:szCs w:val="22"/>
              </w:rPr>
              <w:t>122</w:t>
            </w:r>
          </w:p>
        </w:tc>
        <w:tc>
          <w:tcPr>
            <w:tcW w:w="1559" w:type="dxa"/>
            <w:tcBorders>
              <w:top w:val="single" w:sz="4" w:space="0" w:color="auto"/>
              <w:bottom w:val="single" w:sz="4" w:space="0" w:color="auto"/>
            </w:tcBorders>
            <w:vAlign w:val="center"/>
          </w:tcPr>
          <w:p w14:paraId="2991F641" w14:textId="77777777" w:rsidR="008120FD" w:rsidRPr="008B0ED8" w:rsidRDefault="008120FD" w:rsidP="008120FD">
            <w:pPr>
              <w:rPr>
                <w:sz w:val="22"/>
                <w:lang w:val="en-US"/>
              </w:rPr>
            </w:pPr>
            <w:r w:rsidRPr="008B0ED8">
              <w:rPr>
                <w:sz w:val="22"/>
                <w:lang w:val="en-US"/>
              </w:rPr>
              <w:t>pret furnizor</w:t>
            </w:r>
          </w:p>
          <w:p w14:paraId="5FA0D9B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8CDA4AA" w14:textId="77777777" w:rsidR="008120FD" w:rsidRPr="008B0ED8" w:rsidRDefault="008120FD" w:rsidP="008120FD">
            <w:pPr>
              <w:rPr>
                <w:sz w:val="22"/>
              </w:rPr>
            </w:pPr>
            <w:r w:rsidRPr="008B0ED8">
              <w:rPr>
                <w:sz w:val="22"/>
              </w:rPr>
              <w:t>Horizontal Cable organizer 1U</w:t>
            </w:r>
          </w:p>
          <w:p w14:paraId="4432DD6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E64BBD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98717E0" w14:textId="77777777" w:rsidR="008120FD" w:rsidRPr="004B04C9" w:rsidRDefault="008120FD" w:rsidP="008120FD">
            <w:pPr>
              <w:jc w:val="center"/>
            </w:pPr>
            <w:r w:rsidRPr="008B0ED8">
              <w:rPr>
                <w:sz w:val="22"/>
              </w:rPr>
              <w:t>10,00</w:t>
            </w:r>
          </w:p>
        </w:tc>
      </w:tr>
      <w:tr w:rsidR="008120FD" w:rsidRPr="004B04C9" w14:paraId="3496CA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2674B" w14:textId="77777777" w:rsidR="008120FD" w:rsidRPr="008B0ED8" w:rsidRDefault="008120FD" w:rsidP="008120FD">
            <w:pPr>
              <w:rPr>
                <w:sz w:val="22"/>
                <w:szCs w:val="22"/>
              </w:rPr>
            </w:pPr>
            <w:r w:rsidRPr="004B04C9">
              <w:t xml:space="preserve"> </w:t>
            </w:r>
            <w:r w:rsidRPr="008B0ED8">
              <w:rPr>
                <w:sz w:val="22"/>
                <w:szCs w:val="22"/>
              </w:rPr>
              <w:t>123</w:t>
            </w:r>
          </w:p>
        </w:tc>
        <w:tc>
          <w:tcPr>
            <w:tcW w:w="1559" w:type="dxa"/>
            <w:tcBorders>
              <w:top w:val="single" w:sz="4" w:space="0" w:color="auto"/>
              <w:bottom w:val="single" w:sz="4" w:space="0" w:color="auto"/>
            </w:tcBorders>
            <w:vAlign w:val="center"/>
          </w:tcPr>
          <w:p w14:paraId="1D819844" w14:textId="77777777" w:rsidR="008120FD" w:rsidRPr="008B0ED8" w:rsidRDefault="008120FD" w:rsidP="008120FD">
            <w:pPr>
              <w:rPr>
                <w:sz w:val="22"/>
                <w:lang w:val="en-US"/>
              </w:rPr>
            </w:pPr>
            <w:r w:rsidRPr="008B0ED8">
              <w:rPr>
                <w:sz w:val="22"/>
                <w:lang w:val="en-US"/>
              </w:rPr>
              <w:t>pret furnizor</w:t>
            </w:r>
          </w:p>
          <w:p w14:paraId="0FBB316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B625DC9" w14:textId="77777777" w:rsidR="008120FD" w:rsidRPr="00DF63B1" w:rsidRDefault="008120FD" w:rsidP="008120FD">
            <w:pPr>
              <w:rPr>
                <w:sz w:val="22"/>
                <w:lang w:val="en-US"/>
              </w:rPr>
            </w:pPr>
            <w:r w:rsidRPr="00DF63B1">
              <w:rPr>
                <w:sz w:val="22"/>
                <w:lang w:val="en-US"/>
              </w:rPr>
              <w:t>PDU (Power distribution unit), 16A, 200-240V, 50/60Hz, 6xCEE 7/4, 1-Ethernet, Single Phase, Vertical mounting for rack</w:t>
            </w:r>
          </w:p>
          <w:p w14:paraId="27B4B20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A1F61E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0FAE7AF" w14:textId="77777777" w:rsidR="008120FD" w:rsidRPr="004B04C9" w:rsidRDefault="008120FD" w:rsidP="008120FD">
            <w:pPr>
              <w:jc w:val="center"/>
            </w:pPr>
            <w:r w:rsidRPr="008B0ED8">
              <w:rPr>
                <w:sz w:val="22"/>
              </w:rPr>
              <w:t>2,00</w:t>
            </w:r>
          </w:p>
        </w:tc>
      </w:tr>
      <w:tr w:rsidR="008120FD" w:rsidRPr="004B04C9" w14:paraId="74EFBB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49474" w14:textId="77777777" w:rsidR="008120FD" w:rsidRPr="008B0ED8" w:rsidRDefault="008120FD" w:rsidP="008120FD">
            <w:pPr>
              <w:rPr>
                <w:sz w:val="22"/>
                <w:szCs w:val="22"/>
              </w:rPr>
            </w:pPr>
            <w:r w:rsidRPr="004B04C9">
              <w:t xml:space="preserve"> </w:t>
            </w:r>
            <w:r w:rsidRPr="008B0ED8">
              <w:rPr>
                <w:sz w:val="22"/>
                <w:szCs w:val="22"/>
              </w:rPr>
              <w:t>124</w:t>
            </w:r>
          </w:p>
        </w:tc>
        <w:tc>
          <w:tcPr>
            <w:tcW w:w="1559" w:type="dxa"/>
            <w:tcBorders>
              <w:top w:val="single" w:sz="4" w:space="0" w:color="auto"/>
              <w:bottom w:val="single" w:sz="4" w:space="0" w:color="auto"/>
            </w:tcBorders>
            <w:vAlign w:val="center"/>
          </w:tcPr>
          <w:p w14:paraId="514FE3EB" w14:textId="77777777" w:rsidR="008120FD" w:rsidRPr="008B0ED8" w:rsidRDefault="008120FD" w:rsidP="008120FD">
            <w:pPr>
              <w:rPr>
                <w:sz w:val="22"/>
                <w:lang w:val="en-US"/>
              </w:rPr>
            </w:pPr>
            <w:r w:rsidRPr="008B0ED8">
              <w:rPr>
                <w:sz w:val="22"/>
                <w:lang w:val="en-US"/>
              </w:rPr>
              <w:t>pret furnizor</w:t>
            </w:r>
          </w:p>
          <w:p w14:paraId="00E7924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E3EFDB" w14:textId="77777777" w:rsidR="008120FD" w:rsidRPr="00DF63B1" w:rsidRDefault="008120FD" w:rsidP="008120FD">
            <w:pPr>
              <w:rPr>
                <w:sz w:val="22"/>
                <w:lang w:val="en-US"/>
              </w:rPr>
            </w:pPr>
            <w:r w:rsidRPr="00DF63B1">
              <w:rPr>
                <w:sz w:val="22"/>
                <w:lang w:val="en-US"/>
              </w:rPr>
              <w:t>UPS, 19", 1U, 3000VA/2700W, min. 1xIEC-320 C14 + 6xIEC-C320 C13, Single Phase 220V/230V/240V</w:t>
            </w:r>
          </w:p>
          <w:p w14:paraId="19758FA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E140E7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7B0806" w14:textId="77777777" w:rsidR="008120FD" w:rsidRPr="004B04C9" w:rsidRDefault="008120FD" w:rsidP="008120FD">
            <w:pPr>
              <w:jc w:val="center"/>
            </w:pPr>
            <w:r w:rsidRPr="008B0ED8">
              <w:rPr>
                <w:sz w:val="22"/>
              </w:rPr>
              <w:t>2,00</w:t>
            </w:r>
          </w:p>
        </w:tc>
      </w:tr>
      <w:tr w:rsidR="008120FD" w:rsidRPr="004B04C9" w14:paraId="37C2781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8F7F1" w14:textId="77777777" w:rsidR="008120FD" w:rsidRPr="008B0ED8" w:rsidRDefault="008120FD" w:rsidP="008120FD">
            <w:pPr>
              <w:rPr>
                <w:sz w:val="22"/>
                <w:szCs w:val="22"/>
              </w:rPr>
            </w:pPr>
            <w:r w:rsidRPr="004B04C9">
              <w:t xml:space="preserve"> </w:t>
            </w:r>
            <w:r w:rsidRPr="008B0ED8">
              <w:rPr>
                <w:sz w:val="22"/>
                <w:szCs w:val="22"/>
              </w:rPr>
              <w:t>125</w:t>
            </w:r>
          </w:p>
        </w:tc>
        <w:tc>
          <w:tcPr>
            <w:tcW w:w="1559" w:type="dxa"/>
            <w:tcBorders>
              <w:top w:val="single" w:sz="4" w:space="0" w:color="auto"/>
              <w:bottom w:val="single" w:sz="4" w:space="0" w:color="auto"/>
            </w:tcBorders>
            <w:vAlign w:val="center"/>
          </w:tcPr>
          <w:p w14:paraId="094C9552" w14:textId="77777777" w:rsidR="008120FD" w:rsidRPr="008B0ED8" w:rsidRDefault="008120FD" w:rsidP="008120FD">
            <w:pPr>
              <w:rPr>
                <w:sz w:val="22"/>
                <w:lang w:val="en-US"/>
              </w:rPr>
            </w:pPr>
            <w:r w:rsidRPr="008B0ED8">
              <w:rPr>
                <w:sz w:val="22"/>
                <w:lang w:val="en-US"/>
              </w:rPr>
              <w:t>pret furnizor</w:t>
            </w:r>
          </w:p>
          <w:p w14:paraId="5A092A2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CA3F3D0" w14:textId="77777777" w:rsidR="008120FD" w:rsidRPr="00DF63B1" w:rsidRDefault="008120FD" w:rsidP="008120FD">
            <w:pPr>
              <w:rPr>
                <w:sz w:val="22"/>
                <w:lang w:val="en-US"/>
              </w:rPr>
            </w:pPr>
            <w:r w:rsidRPr="00DF63B1">
              <w:rPr>
                <w:sz w:val="22"/>
                <w:lang w:val="en-US"/>
              </w:rPr>
              <w:t>Computer cu urmatoarele aracteristici:  ATX Case; MB Socket 1200, Intel Z490, 4xDDR4 2666-4500 MHz, 7.1CH Realtek ALC887, 1000 Mb/s, Realtek RTL8111H, 5xUSB 3.0, USB3.1, HDMI; CPU Socket LGA 1200 8 nuclee, 3800MHz, Turbo 5000MHz, CometLake-S, DDR4-2933 MHz, Cash L3 16Mb; Video 1605 MHz, Boost 1815 MHz, memorie 8 Gb, GDDR6 14 GHz, 256 bit, USB Type-C, 3xHDMI, 3xDisplayPort; RAM 16Gb 3200MHz DDR4; Power 700 W, PFC activ; SSD, 2.5", 1000 Gb, SATA-III, citire 550 Mb/s, inscriere 520 Mb/s; Keyboard + Mouse; 4x HDMI male-male/1.8m, inclusiv licenta pentru sistemul de operare Windows 10</w:t>
            </w:r>
          </w:p>
          <w:p w14:paraId="28CD48E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671C32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55923E2" w14:textId="77777777" w:rsidR="008120FD" w:rsidRPr="004B04C9" w:rsidRDefault="008120FD" w:rsidP="008120FD">
            <w:pPr>
              <w:jc w:val="center"/>
            </w:pPr>
            <w:r w:rsidRPr="008B0ED8">
              <w:rPr>
                <w:sz w:val="22"/>
              </w:rPr>
              <w:t>3,00</w:t>
            </w:r>
          </w:p>
        </w:tc>
      </w:tr>
      <w:tr w:rsidR="008120FD" w:rsidRPr="00514EE0" w14:paraId="44180ECB" w14:textId="77777777" w:rsidTr="008120FD">
        <w:tc>
          <w:tcPr>
            <w:tcW w:w="709" w:type="dxa"/>
            <w:tcBorders>
              <w:top w:val="nil"/>
              <w:left w:val="single" w:sz="6" w:space="0" w:color="auto"/>
              <w:bottom w:val="nil"/>
              <w:right w:val="nil"/>
            </w:tcBorders>
          </w:tcPr>
          <w:p w14:paraId="3A859572"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31C30BC2" w14:textId="77777777" w:rsidR="008120FD" w:rsidRPr="004B04C9" w:rsidRDefault="008120FD" w:rsidP="008120FD"/>
        </w:tc>
        <w:tc>
          <w:tcPr>
            <w:tcW w:w="6379" w:type="dxa"/>
            <w:tcBorders>
              <w:top w:val="nil"/>
              <w:left w:val="single" w:sz="6" w:space="0" w:color="auto"/>
              <w:bottom w:val="nil"/>
              <w:right w:val="nil"/>
            </w:tcBorders>
          </w:tcPr>
          <w:p w14:paraId="22A6E70C"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3.1.2. VideoWall</w:t>
            </w:r>
          </w:p>
          <w:p w14:paraId="77FA7B77"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F5F88B4" w14:textId="77777777" w:rsidR="008120FD" w:rsidRPr="00514EE0" w:rsidRDefault="008120FD" w:rsidP="008120FD"/>
        </w:tc>
        <w:tc>
          <w:tcPr>
            <w:tcW w:w="992" w:type="dxa"/>
            <w:tcBorders>
              <w:top w:val="nil"/>
              <w:left w:val="single" w:sz="6" w:space="0" w:color="auto"/>
              <w:bottom w:val="nil"/>
              <w:right w:val="single" w:sz="4" w:space="0" w:color="auto"/>
            </w:tcBorders>
          </w:tcPr>
          <w:p w14:paraId="6F0C409F" w14:textId="77777777" w:rsidR="008120FD" w:rsidRPr="00514EE0" w:rsidRDefault="008120FD" w:rsidP="008120FD"/>
        </w:tc>
      </w:tr>
      <w:tr w:rsidR="008120FD" w:rsidRPr="004B04C9" w14:paraId="70FC24A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C6579" w14:textId="77777777" w:rsidR="008120FD" w:rsidRPr="008B0ED8" w:rsidRDefault="008120FD" w:rsidP="008120FD">
            <w:pPr>
              <w:rPr>
                <w:sz w:val="22"/>
                <w:szCs w:val="22"/>
              </w:rPr>
            </w:pPr>
            <w:r w:rsidRPr="008B0ED8">
              <w:rPr>
                <w:sz w:val="22"/>
                <w:szCs w:val="22"/>
              </w:rPr>
              <w:t>126</w:t>
            </w:r>
          </w:p>
        </w:tc>
        <w:tc>
          <w:tcPr>
            <w:tcW w:w="1559" w:type="dxa"/>
            <w:tcBorders>
              <w:top w:val="single" w:sz="4" w:space="0" w:color="auto"/>
              <w:bottom w:val="single" w:sz="4" w:space="0" w:color="auto"/>
            </w:tcBorders>
            <w:vAlign w:val="center"/>
          </w:tcPr>
          <w:p w14:paraId="12CDCA19" w14:textId="77777777" w:rsidR="008120FD" w:rsidRPr="008B0ED8" w:rsidRDefault="008120FD" w:rsidP="008120FD">
            <w:pPr>
              <w:rPr>
                <w:sz w:val="22"/>
                <w:lang w:val="en-US"/>
              </w:rPr>
            </w:pPr>
            <w:r w:rsidRPr="008B0ED8">
              <w:rPr>
                <w:sz w:val="22"/>
                <w:lang w:val="en-US"/>
              </w:rPr>
              <w:t>pret furnizor</w:t>
            </w:r>
          </w:p>
          <w:p w14:paraId="7BCECD3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7A3904B" w14:textId="77777777" w:rsidR="008120FD" w:rsidRPr="00DF63B1" w:rsidRDefault="008120FD" w:rsidP="008120FD">
            <w:pPr>
              <w:rPr>
                <w:sz w:val="22"/>
                <w:lang w:val="en-US"/>
              </w:rPr>
            </w:pPr>
            <w:r w:rsidRPr="00DF63B1">
              <w:rPr>
                <w:sz w:val="22"/>
                <w:lang w:val="en-US"/>
              </w:rPr>
              <w:t>Videocontroller pentru conectoare 4 monitoare, 11 sloturi pentru placa de service (6 x Intrare, 5 x IeSire), 4U, 250W, AC 100 - 240 V, 50/60 Hz,</w:t>
            </w:r>
          </w:p>
          <w:p w14:paraId="68E37AD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ED668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382EE49" w14:textId="77777777" w:rsidR="008120FD" w:rsidRPr="004B04C9" w:rsidRDefault="008120FD" w:rsidP="008120FD">
            <w:pPr>
              <w:jc w:val="center"/>
            </w:pPr>
            <w:r w:rsidRPr="008B0ED8">
              <w:rPr>
                <w:sz w:val="22"/>
              </w:rPr>
              <w:t>1,00</w:t>
            </w:r>
          </w:p>
        </w:tc>
      </w:tr>
      <w:tr w:rsidR="008120FD" w:rsidRPr="004B04C9" w14:paraId="20B4BD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64AF3" w14:textId="77777777" w:rsidR="008120FD" w:rsidRPr="008B0ED8" w:rsidRDefault="008120FD" w:rsidP="008120FD">
            <w:pPr>
              <w:rPr>
                <w:sz w:val="22"/>
                <w:szCs w:val="22"/>
              </w:rPr>
            </w:pPr>
            <w:r w:rsidRPr="004B04C9">
              <w:t xml:space="preserve"> </w:t>
            </w:r>
            <w:r w:rsidRPr="008B0ED8">
              <w:rPr>
                <w:sz w:val="22"/>
                <w:szCs w:val="22"/>
              </w:rPr>
              <w:t>127</w:t>
            </w:r>
          </w:p>
        </w:tc>
        <w:tc>
          <w:tcPr>
            <w:tcW w:w="1559" w:type="dxa"/>
            <w:tcBorders>
              <w:top w:val="single" w:sz="4" w:space="0" w:color="auto"/>
              <w:bottom w:val="single" w:sz="4" w:space="0" w:color="auto"/>
            </w:tcBorders>
            <w:vAlign w:val="center"/>
          </w:tcPr>
          <w:p w14:paraId="3645F590" w14:textId="77777777" w:rsidR="008120FD" w:rsidRPr="008B0ED8" w:rsidRDefault="008120FD" w:rsidP="008120FD">
            <w:pPr>
              <w:rPr>
                <w:sz w:val="22"/>
                <w:lang w:val="en-US"/>
              </w:rPr>
            </w:pPr>
            <w:r w:rsidRPr="008B0ED8">
              <w:rPr>
                <w:sz w:val="22"/>
                <w:lang w:val="en-US"/>
              </w:rPr>
              <w:t>pret furnizor</w:t>
            </w:r>
          </w:p>
          <w:p w14:paraId="34EA726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1329748" w14:textId="77777777" w:rsidR="008120FD" w:rsidRPr="00DF63B1" w:rsidRDefault="008120FD" w:rsidP="008120FD">
            <w:pPr>
              <w:rPr>
                <w:sz w:val="22"/>
                <w:lang w:val="en-US"/>
              </w:rPr>
            </w:pPr>
            <w:r w:rsidRPr="00DF63B1">
              <w:rPr>
                <w:sz w:val="22"/>
                <w:lang w:val="en-US"/>
              </w:rPr>
              <w:t>Placa de intrare HDMI cu 4 canale, 1920 x 1200 la 60 Hz</w:t>
            </w:r>
          </w:p>
          <w:p w14:paraId="2CE266C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48E581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3D5EB67" w14:textId="77777777" w:rsidR="008120FD" w:rsidRPr="004B04C9" w:rsidRDefault="008120FD" w:rsidP="008120FD">
            <w:pPr>
              <w:jc w:val="center"/>
            </w:pPr>
            <w:r w:rsidRPr="008B0ED8">
              <w:rPr>
                <w:sz w:val="22"/>
              </w:rPr>
              <w:t>1,00</w:t>
            </w:r>
          </w:p>
        </w:tc>
      </w:tr>
      <w:tr w:rsidR="008120FD" w:rsidRPr="004B04C9" w14:paraId="7001D0A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C6D9B2" w14:textId="77777777" w:rsidR="008120FD" w:rsidRPr="008B0ED8" w:rsidRDefault="008120FD" w:rsidP="008120FD">
            <w:pPr>
              <w:rPr>
                <w:sz w:val="22"/>
                <w:szCs w:val="22"/>
              </w:rPr>
            </w:pPr>
            <w:r w:rsidRPr="004B04C9">
              <w:t xml:space="preserve"> </w:t>
            </w:r>
            <w:r w:rsidRPr="008B0ED8">
              <w:rPr>
                <w:sz w:val="22"/>
                <w:szCs w:val="22"/>
              </w:rPr>
              <w:t>128</w:t>
            </w:r>
          </w:p>
        </w:tc>
        <w:tc>
          <w:tcPr>
            <w:tcW w:w="1559" w:type="dxa"/>
            <w:tcBorders>
              <w:top w:val="single" w:sz="4" w:space="0" w:color="auto"/>
              <w:bottom w:val="single" w:sz="4" w:space="0" w:color="auto"/>
            </w:tcBorders>
            <w:vAlign w:val="center"/>
          </w:tcPr>
          <w:p w14:paraId="779A604C" w14:textId="77777777" w:rsidR="008120FD" w:rsidRPr="008B0ED8" w:rsidRDefault="008120FD" w:rsidP="008120FD">
            <w:pPr>
              <w:rPr>
                <w:sz w:val="22"/>
                <w:lang w:val="en-US"/>
              </w:rPr>
            </w:pPr>
            <w:r w:rsidRPr="008B0ED8">
              <w:rPr>
                <w:sz w:val="22"/>
                <w:lang w:val="en-US"/>
              </w:rPr>
              <w:t>pret furnizor</w:t>
            </w:r>
          </w:p>
          <w:p w14:paraId="786D2D4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F6E1B51" w14:textId="77777777" w:rsidR="008120FD" w:rsidRPr="00DF63B1" w:rsidRDefault="008120FD" w:rsidP="008120FD">
            <w:pPr>
              <w:rPr>
                <w:sz w:val="22"/>
                <w:lang w:val="en-US"/>
              </w:rPr>
            </w:pPr>
            <w:r w:rsidRPr="00DF63B1">
              <w:rPr>
                <w:sz w:val="22"/>
                <w:lang w:val="en-US"/>
              </w:rPr>
              <w:t>Placa de iesire: HDMI cu 2 canale, 1920 x 1200 la 60 Hz</w:t>
            </w:r>
          </w:p>
          <w:p w14:paraId="0E1A99E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8F7549"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932BBC" w14:textId="77777777" w:rsidR="008120FD" w:rsidRPr="004B04C9" w:rsidRDefault="008120FD" w:rsidP="008120FD">
            <w:pPr>
              <w:jc w:val="center"/>
            </w:pPr>
            <w:r w:rsidRPr="008B0ED8">
              <w:rPr>
                <w:sz w:val="22"/>
              </w:rPr>
              <w:t>1,00</w:t>
            </w:r>
          </w:p>
        </w:tc>
      </w:tr>
      <w:tr w:rsidR="008120FD" w:rsidRPr="004B04C9" w14:paraId="2E7E704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F1640" w14:textId="77777777" w:rsidR="008120FD" w:rsidRPr="008B0ED8" w:rsidRDefault="008120FD" w:rsidP="008120FD">
            <w:pPr>
              <w:rPr>
                <w:sz w:val="22"/>
                <w:szCs w:val="22"/>
              </w:rPr>
            </w:pPr>
            <w:r w:rsidRPr="004B04C9">
              <w:t xml:space="preserve"> </w:t>
            </w:r>
            <w:r w:rsidRPr="008B0ED8">
              <w:rPr>
                <w:sz w:val="22"/>
                <w:szCs w:val="22"/>
              </w:rPr>
              <w:t>129</w:t>
            </w:r>
          </w:p>
        </w:tc>
        <w:tc>
          <w:tcPr>
            <w:tcW w:w="1559" w:type="dxa"/>
            <w:tcBorders>
              <w:top w:val="single" w:sz="4" w:space="0" w:color="auto"/>
              <w:bottom w:val="single" w:sz="4" w:space="0" w:color="auto"/>
            </w:tcBorders>
            <w:vAlign w:val="center"/>
          </w:tcPr>
          <w:p w14:paraId="27F55EE8" w14:textId="77777777" w:rsidR="008120FD" w:rsidRPr="008B0ED8" w:rsidRDefault="008120FD" w:rsidP="008120FD">
            <w:pPr>
              <w:rPr>
                <w:sz w:val="22"/>
                <w:lang w:val="en-US"/>
              </w:rPr>
            </w:pPr>
            <w:r w:rsidRPr="008B0ED8">
              <w:rPr>
                <w:sz w:val="22"/>
                <w:lang w:val="en-US"/>
              </w:rPr>
              <w:t>pret furnizor</w:t>
            </w:r>
          </w:p>
          <w:p w14:paraId="0B46B2F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4C688D" w14:textId="77777777" w:rsidR="008120FD" w:rsidRPr="00DF63B1" w:rsidRDefault="008120FD" w:rsidP="008120FD">
            <w:pPr>
              <w:rPr>
                <w:sz w:val="22"/>
                <w:lang w:val="en-US"/>
              </w:rPr>
            </w:pPr>
            <w:r w:rsidRPr="00DF63B1">
              <w:rPr>
                <w:sz w:val="22"/>
                <w:lang w:val="en-US"/>
              </w:rPr>
              <w:t>Monitor 50", 3840 x 2160@60Hz, 300 cd/m2, 8ms, 178*x178*, 2xHDMI input, 117W, latimea ramei 3.6 mm, in set cu cablurile de semnal si alimentare si cu elementele de prindere de carcasa metalica pentru wideo wall</w:t>
            </w:r>
          </w:p>
          <w:p w14:paraId="3853B34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E1089C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B823D81" w14:textId="77777777" w:rsidR="008120FD" w:rsidRPr="004B04C9" w:rsidRDefault="008120FD" w:rsidP="008120FD">
            <w:pPr>
              <w:jc w:val="center"/>
            </w:pPr>
            <w:r w:rsidRPr="008B0ED8">
              <w:rPr>
                <w:sz w:val="22"/>
              </w:rPr>
              <w:t>4,00</w:t>
            </w:r>
          </w:p>
        </w:tc>
      </w:tr>
      <w:tr w:rsidR="008120FD" w:rsidRPr="004B04C9" w14:paraId="461A3A5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A63BA5" w14:textId="77777777" w:rsidR="008120FD" w:rsidRPr="008B0ED8" w:rsidRDefault="008120FD" w:rsidP="008120FD">
            <w:pPr>
              <w:rPr>
                <w:sz w:val="22"/>
                <w:szCs w:val="22"/>
              </w:rPr>
            </w:pPr>
            <w:r w:rsidRPr="004B04C9">
              <w:t xml:space="preserve"> </w:t>
            </w:r>
            <w:r w:rsidRPr="008B0ED8">
              <w:rPr>
                <w:sz w:val="22"/>
                <w:szCs w:val="22"/>
              </w:rPr>
              <w:t>130</w:t>
            </w:r>
          </w:p>
        </w:tc>
        <w:tc>
          <w:tcPr>
            <w:tcW w:w="1559" w:type="dxa"/>
            <w:tcBorders>
              <w:top w:val="single" w:sz="4" w:space="0" w:color="auto"/>
              <w:bottom w:val="single" w:sz="4" w:space="0" w:color="auto"/>
            </w:tcBorders>
            <w:vAlign w:val="center"/>
          </w:tcPr>
          <w:p w14:paraId="5B4AF957" w14:textId="77777777" w:rsidR="008120FD" w:rsidRPr="008B0ED8" w:rsidRDefault="008120FD" w:rsidP="008120FD">
            <w:pPr>
              <w:rPr>
                <w:sz w:val="22"/>
                <w:lang w:val="en-US"/>
              </w:rPr>
            </w:pPr>
            <w:r w:rsidRPr="008B0ED8">
              <w:rPr>
                <w:sz w:val="22"/>
                <w:lang w:val="en-US"/>
              </w:rPr>
              <w:t>pret furnizor</w:t>
            </w:r>
          </w:p>
          <w:p w14:paraId="664C549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95745AF" w14:textId="77777777" w:rsidR="008120FD" w:rsidRPr="00DF63B1" w:rsidRDefault="008120FD" w:rsidP="008120FD">
            <w:pPr>
              <w:rPr>
                <w:sz w:val="22"/>
                <w:lang w:val="en-US"/>
              </w:rPr>
            </w:pPr>
            <w:r w:rsidRPr="00DF63B1">
              <w:rPr>
                <w:sz w:val="22"/>
                <w:lang w:val="en-US"/>
              </w:rPr>
              <w:t>Instalatie pe podea (floor mount) de carcasa metalica pentru wideo wall 2x2, 50"</w:t>
            </w:r>
          </w:p>
          <w:p w14:paraId="44190FF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0860B7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17379F4" w14:textId="77777777" w:rsidR="008120FD" w:rsidRPr="004B04C9" w:rsidRDefault="008120FD" w:rsidP="008120FD">
            <w:pPr>
              <w:jc w:val="center"/>
            </w:pPr>
            <w:r w:rsidRPr="008B0ED8">
              <w:rPr>
                <w:sz w:val="22"/>
              </w:rPr>
              <w:t>1,00</w:t>
            </w:r>
          </w:p>
        </w:tc>
      </w:tr>
      <w:tr w:rsidR="008120FD" w:rsidRPr="00514EE0" w14:paraId="12119910" w14:textId="77777777" w:rsidTr="008120FD">
        <w:tc>
          <w:tcPr>
            <w:tcW w:w="709" w:type="dxa"/>
            <w:tcBorders>
              <w:top w:val="nil"/>
              <w:left w:val="single" w:sz="6" w:space="0" w:color="auto"/>
              <w:bottom w:val="nil"/>
              <w:right w:val="nil"/>
            </w:tcBorders>
          </w:tcPr>
          <w:p w14:paraId="773C038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45F3524" w14:textId="77777777" w:rsidR="008120FD" w:rsidRPr="004B04C9" w:rsidRDefault="008120FD" w:rsidP="008120FD"/>
        </w:tc>
        <w:tc>
          <w:tcPr>
            <w:tcW w:w="6379" w:type="dxa"/>
            <w:tcBorders>
              <w:top w:val="nil"/>
              <w:left w:val="single" w:sz="6" w:space="0" w:color="auto"/>
              <w:bottom w:val="nil"/>
              <w:right w:val="nil"/>
            </w:tcBorders>
          </w:tcPr>
          <w:p w14:paraId="638698C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3.1.3. Teritoriu </w:t>
            </w:r>
          </w:p>
          <w:p w14:paraId="3DA0811B"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185CF16" w14:textId="77777777" w:rsidR="008120FD" w:rsidRPr="00514EE0" w:rsidRDefault="008120FD" w:rsidP="008120FD"/>
        </w:tc>
        <w:tc>
          <w:tcPr>
            <w:tcW w:w="992" w:type="dxa"/>
            <w:tcBorders>
              <w:top w:val="nil"/>
              <w:left w:val="single" w:sz="6" w:space="0" w:color="auto"/>
              <w:bottom w:val="nil"/>
              <w:right w:val="single" w:sz="4" w:space="0" w:color="auto"/>
            </w:tcBorders>
          </w:tcPr>
          <w:p w14:paraId="15665683" w14:textId="77777777" w:rsidR="008120FD" w:rsidRPr="00514EE0" w:rsidRDefault="008120FD" w:rsidP="008120FD"/>
        </w:tc>
      </w:tr>
      <w:tr w:rsidR="008120FD" w:rsidRPr="004B04C9" w14:paraId="6F6BBA2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9BA80" w14:textId="77777777" w:rsidR="008120FD" w:rsidRPr="008B0ED8" w:rsidRDefault="008120FD" w:rsidP="008120FD">
            <w:pPr>
              <w:rPr>
                <w:sz w:val="22"/>
                <w:szCs w:val="22"/>
              </w:rPr>
            </w:pPr>
            <w:r w:rsidRPr="008B0ED8">
              <w:rPr>
                <w:sz w:val="22"/>
                <w:szCs w:val="22"/>
              </w:rPr>
              <w:lastRenderedPageBreak/>
              <w:t>131</w:t>
            </w:r>
          </w:p>
        </w:tc>
        <w:tc>
          <w:tcPr>
            <w:tcW w:w="1559" w:type="dxa"/>
            <w:tcBorders>
              <w:top w:val="single" w:sz="4" w:space="0" w:color="auto"/>
              <w:bottom w:val="single" w:sz="4" w:space="0" w:color="auto"/>
            </w:tcBorders>
            <w:vAlign w:val="center"/>
          </w:tcPr>
          <w:p w14:paraId="03E4A97B" w14:textId="77777777" w:rsidR="008120FD" w:rsidRPr="008B0ED8" w:rsidRDefault="008120FD" w:rsidP="008120FD">
            <w:pPr>
              <w:rPr>
                <w:sz w:val="22"/>
                <w:lang w:val="en-US"/>
              </w:rPr>
            </w:pPr>
            <w:r w:rsidRPr="008B0ED8">
              <w:rPr>
                <w:sz w:val="22"/>
                <w:lang w:val="en-US"/>
              </w:rPr>
              <w:t>pret furnizor</w:t>
            </w:r>
          </w:p>
          <w:p w14:paraId="7646732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BC841A" w14:textId="77777777" w:rsidR="008120FD" w:rsidRPr="00DF63B1" w:rsidRDefault="008120FD" w:rsidP="008120FD">
            <w:pPr>
              <w:rPr>
                <w:sz w:val="22"/>
                <w:lang w:val="en-US"/>
              </w:rPr>
            </w:pPr>
            <w:r w:rsidRPr="00DF63B1">
              <w:rPr>
                <w:sz w:val="22"/>
                <w:lang w:val="en-US"/>
              </w:rPr>
              <w:t>Cofret metalic IP54, dimensiuni 1000 x800 x 250 mm, cu cheie si elemente de prindere de gardul din plasa</w:t>
            </w:r>
          </w:p>
          <w:p w14:paraId="6624805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15C212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66FF08A" w14:textId="77777777" w:rsidR="008120FD" w:rsidRPr="004B04C9" w:rsidRDefault="008120FD" w:rsidP="008120FD">
            <w:pPr>
              <w:jc w:val="center"/>
            </w:pPr>
            <w:r w:rsidRPr="008B0ED8">
              <w:rPr>
                <w:sz w:val="22"/>
              </w:rPr>
              <w:t>6,00</w:t>
            </w:r>
          </w:p>
        </w:tc>
      </w:tr>
      <w:tr w:rsidR="008120FD" w:rsidRPr="004B04C9" w14:paraId="27FDDAD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0F962" w14:textId="77777777" w:rsidR="008120FD" w:rsidRPr="008B0ED8" w:rsidRDefault="008120FD" w:rsidP="008120FD">
            <w:pPr>
              <w:rPr>
                <w:sz w:val="22"/>
                <w:szCs w:val="22"/>
              </w:rPr>
            </w:pPr>
            <w:r w:rsidRPr="004B04C9">
              <w:t xml:space="preserve"> </w:t>
            </w:r>
            <w:r w:rsidRPr="008B0ED8">
              <w:rPr>
                <w:sz w:val="22"/>
                <w:szCs w:val="22"/>
              </w:rPr>
              <w:t>132</w:t>
            </w:r>
          </w:p>
        </w:tc>
        <w:tc>
          <w:tcPr>
            <w:tcW w:w="1559" w:type="dxa"/>
            <w:tcBorders>
              <w:top w:val="single" w:sz="4" w:space="0" w:color="auto"/>
              <w:bottom w:val="single" w:sz="4" w:space="0" w:color="auto"/>
            </w:tcBorders>
            <w:vAlign w:val="center"/>
          </w:tcPr>
          <w:p w14:paraId="75FBD347" w14:textId="77777777" w:rsidR="008120FD" w:rsidRPr="008B0ED8" w:rsidRDefault="008120FD" w:rsidP="008120FD">
            <w:pPr>
              <w:rPr>
                <w:sz w:val="22"/>
                <w:lang w:val="en-US"/>
              </w:rPr>
            </w:pPr>
            <w:r w:rsidRPr="008B0ED8">
              <w:rPr>
                <w:sz w:val="22"/>
                <w:lang w:val="en-US"/>
              </w:rPr>
              <w:t>pret furnizor</w:t>
            </w:r>
          </w:p>
          <w:p w14:paraId="58E5513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697FB9" w14:textId="77777777" w:rsidR="008120FD" w:rsidRPr="008B0ED8" w:rsidRDefault="008120FD" w:rsidP="008120FD">
            <w:pPr>
              <w:rPr>
                <w:sz w:val="22"/>
              </w:rPr>
            </w:pPr>
            <w:r w:rsidRPr="008B0ED8">
              <w:rPr>
                <w:sz w:val="22"/>
              </w:rPr>
              <w:t>ODF Panel 360x360x70 h mm</w:t>
            </w:r>
          </w:p>
          <w:p w14:paraId="1A55C6C2"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7B6BF57"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8D755A7" w14:textId="77777777" w:rsidR="008120FD" w:rsidRPr="004B04C9" w:rsidRDefault="008120FD" w:rsidP="008120FD">
            <w:pPr>
              <w:jc w:val="center"/>
            </w:pPr>
            <w:r w:rsidRPr="008B0ED8">
              <w:rPr>
                <w:sz w:val="22"/>
              </w:rPr>
              <w:t>6,00</w:t>
            </w:r>
          </w:p>
        </w:tc>
      </w:tr>
      <w:tr w:rsidR="008120FD" w:rsidRPr="004B04C9" w14:paraId="5EC08ED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C0FE30" w14:textId="77777777" w:rsidR="008120FD" w:rsidRPr="008B0ED8" w:rsidRDefault="008120FD" w:rsidP="008120FD">
            <w:pPr>
              <w:rPr>
                <w:sz w:val="22"/>
                <w:szCs w:val="22"/>
              </w:rPr>
            </w:pPr>
            <w:r w:rsidRPr="004B04C9">
              <w:t xml:space="preserve"> </w:t>
            </w:r>
            <w:r w:rsidRPr="008B0ED8">
              <w:rPr>
                <w:sz w:val="22"/>
                <w:szCs w:val="22"/>
              </w:rPr>
              <w:t>133</w:t>
            </w:r>
          </w:p>
        </w:tc>
        <w:tc>
          <w:tcPr>
            <w:tcW w:w="1559" w:type="dxa"/>
            <w:tcBorders>
              <w:top w:val="single" w:sz="4" w:space="0" w:color="auto"/>
              <w:bottom w:val="single" w:sz="4" w:space="0" w:color="auto"/>
            </w:tcBorders>
            <w:vAlign w:val="center"/>
          </w:tcPr>
          <w:p w14:paraId="16E444FE" w14:textId="77777777" w:rsidR="008120FD" w:rsidRPr="008B0ED8" w:rsidRDefault="008120FD" w:rsidP="008120FD">
            <w:pPr>
              <w:rPr>
                <w:sz w:val="22"/>
                <w:lang w:val="en-US"/>
              </w:rPr>
            </w:pPr>
            <w:r w:rsidRPr="008B0ED8">
              <w:rPr>
                <w:sz w:val="22"/>
                <w:lang w:val="en-US"/>
              </w:rPr>
              <w:t>pret furnizor</w:t>
            </w:r>
          </w:p>
          <w:p w14:paraId="4E3777A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0F6F28D" w14:textId="77777777" w:rsidR="008120FD" w:rsidRPr="008B0ED8" w:rsidRDefault="008120FD" w:rsidP="008120FD">
            <w:pPr>
              <w:rPr>
                <w:sz w:val="22"/>
              </w:rPr>
            </w:pPr>
            <w:r w:rsidRPr="008B0ED8">
              <w:rPr>
                <w:sz w:val="22"/>
              </w:rPr>
              <w:t>Adapter LC duplex</w:t>
            </w:r>
          </w:p>
          <w:p w14:paraId="5CC3E8BB"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2C4422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E2A7B15" w14:textId="77777777" w:rsidR="008120FD" w:rsidRPr="004B04C9" w:rsidRDefault="008120FD" w:rsidP="008120FD">
            <w:pPr>
              <w:jc w:val="center"/>
            </w:pPr>
            <w:r w:rsidRPr="008B0ED8">
              <w:rPr>
                <w:sz w:val="22"/>
              </w:rPr>
              <w:t>48,00</w:t>
            </w:r>
          </w:p>
        </w:tc>
      </w:tr>
      <w:tr w:rsidR="008120FD" w:rsidRPr="004B04C9" w14:paraId="1F02EF3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34F9D8" w14:textId="77777777" w:rsidR="008120FD" w:rsidRPr="008B0ED8" w:rsidRDefault="008120FD" w:rsidP="008120FD">
            <w:pPr>
              <w:rPr>
                <w:sz w:val="22"/>
                <w:szCs w:val="22"/>
              </w:rPr>
            </w:pPr>
            <w:r w:rsidRPr="004B04C9">
              <w:t xml:space="preserve"> </w:t>
            </w:r>
            <w:r w:rsidRPr="008B0ED8">
              <w:rPr>
                <w:sz w:val="22"/>
                <w:szCs w:val="22"/>
              </w:rPr>
              <w:t>134</w:t>
            </w:r>
          </w:p>
        </w:tc>
        <w:tc>
          <w:tcPr>
            <w:tcW w:w="1559" w:type="dxa"/>
            <w:tcBorders>
              <w:top w:val="single" w:sz="4" w:space="0" w:color="auto"/>
              <w:bottom w:val="single" w:sz="4" w:space="0" w:color="auto"/>
            </w:tcBorders>
            <w:vAlign w:val="center"/>
          </w:tcPr>
          <w:p w14:paraId="3761933C" w14:textId="77777777" w:rsidR="008120FD" w:rsidRPr="008B0ED8" w:rsidRDefault="008120FD" w:rsidP="008120FD">
            <w:pPr>
              <w:rPr>
                <w:sz w:val="22"/>
                <w:lang w:val="en-US"/>
              </w:rPr>
            </w:pPr>
            <w:r w:rsidRPr="008B0ED8">
              <w:rPr>
                <w:sz w:val="22"/>
                <w:lang w:val="en-US"/>
              </w:rPr>
              <w:t>pret furnizor</w:t>
            </w:r>
          </w:p>
          <w:p w14:paraId="355A2E6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FB200F3" w14:textId="77777777" w:rsidR="008120FD" w:rsidRPr="008B0ED8" w:rsidRDefault="008120FD" w:rsidP="008120FD">
            <w:pPr>
              <w:rPr>
                <w:sz w:val="22"/>
              </w:rPr>
            </w:pPr>
            <w:r w:rsidRPr="008B0ED8">
              <w:rPr>
                <w:sz w:val="22"/>
              </w:rPr>
              <w:t>Pigtail LC/SM duplex</w:t>
            </w:r>
          </w:p>
          <w:p w14:paraId="4ADB4F9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A88D0C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DBE77B3" w14:textId="77777777" w:rsidR="008120FD" w:rsidRPr="004B04C9" w:rsidRDefault="008120FD" w:rsidP="008120FD">
            <w:pPr>
              <w:jc w:val="center"/>
            </w:pPr>
            <w:r w:rsidRPr="008B0ED8">
              <w:rPr>
                <w:sz w:val="22"/>
              </w:rPr>
              <w:t>48,00</w:t>
            </w:r>
          </w:p>
        </w:tc>
      </w:tr>
      <w:tr w:rsidR="008120FD" w:rsidRPr="004B04C9" w14:paraId="378C2F6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9FB4A5" w14:textId="77777777" w:rsidR="008120FD" w:rsidRPr="008B0ED8" w:rsidRDefault="008120FD" w:rsidP="008120FD">
            <w:pPr>
              <w:rPr>
                <w:sz w:val="22"/>
                <w:szCs w:val="22"/>
              </w:rPr>
            </w:pPr>
            <w:r w:rsidRPr="004B04C9">
              <w:t xml:space="preserve"> </w:t>
            </w:r>
            <w:r w:rsidRPr="008B0ED8">
              <w:rPr>
                <w:sz w:val="22"/>
                <w:szCs w:val="22"/>
              </w:rPr>
              <w:t>135</w:t>
            </w:r>
          </w:p>
        </w:tc>
        <w:tc>
          <w:tcPr>
            <w:tcW w:w="1559" w:type="dxa"/>
            <w:tcBorders>
              <w:top w:val="single" w:sz="4" w:space="0" w:color="auto"/>
              <w:bottom w:val="single" w:sz="4" w:space="0" w:color="auto"/>
            </w:tcBorders>
            <w:vAlign w:val="center"/>
          </w:tcPr>
          <w:p w14:paraId="5FE20976" w14:textId="77777777" w:rsidR="008120FD" w:rsidRPr="008B0ED8" w:rsidRDefault="008120FD" w:rsidP="008120FD">
            <w:pPr>
              <w:rPr>
                <w:sz w:val="22"/>
                <w:lang w:val="en-US"/>
              </w:rPr>
            </w:pPr>
            <w:r w:rsidRPr="008B0ED8">
              <w:rPr>
                <w:sz w:val="22"/>
                <w:lang w:val="en-US"/>
              </w:rPr>
              <w:t>pret furnizor</w:t>
            </w:r>
          </w:p>
          <w:p w14:paraId="7D91E6C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1505F1A" w14:textId="77777777" w:rsidR="008120FD" w:rsidRPr="00DF63B1" w:rsidRDefault="008120FD" w:rsidP="008120FD">
            <w:pPr>
              <w:rPr>
                <w:sz w:val="22"/>
                <w:lang w:val="en-US"/>
              </w:rPr>
            </w:pPr>
            <w:r w:rsidRPr="00DF63B1">
              <w:rPr>
                <w:sz w:val="22"/>
                <w:lang w:val="en-US"/>
              </w:rPr>
              <w:t>Parch cord LC/SM duplex, L=2.00 m</w:t>
            </w:r>
          </w:p>
          <w:p w14:paraId="635D426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CA7BF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20150F8" w14:textId="77777777" w:rsidR="008120FD" w:rsidRPr="004B04C9" w:rsidRDefault="008120FD" w:rsidP="008120FD">
            <w:pPr>
              <w:jc w:val="center"/>
            </w:pPr>
            <w:r w:rsidRPr="008B0ED8">
              <w:rPr>
                <w:sz w:val="22"/>
              </w:rPr>
              <w:t>12,00</w:t>
            </w:r>
          </w:p>
        </w:tc>
      </w:tr>
      <w:tr w:rsidR="008120FD" w:rsidRPr="004B04C9" w14:paraId="76F996C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47A30" w14:textId="77777777" w:rsidR="008120FD" w:rsidRPr="008B0ED8" w:rsidRDefault="008120FD" w:rsidP="008120FD">
            <w:pPr>
              <w:rPr>
                <w:sz w:val="22"/>
                <w:szCs w:val="22"/>
              </w:rPr>
            </w:pPr>
            <w:r w:rsidRPr="004B04C9">
              <w:t xml:space="preserve"> </w:t>
            </w:r>
            <w:r w:rsidRPr="008B0ED8">
              <w:rPr>
                <w:sz w:val="22"/>
                <w:szCs w:val="22"/>
              </w:rPr>
              <w:t>136</w:t>
            </w:r>
          </w:p>
        </w:tc>
        <w:tc>
          <w:tcPr>
            <w:tcW w:w="1559" w:type="dxa"/>
            <w:tcBorders>
              <w:top w:val="single" w:sz="4" w:space="0" w:color="auto"/>
              <w:bottom w:val="single" w:sz="4" w:space="0" w:color="auto"/>
            </w:tcBorders>
            <w:vAlign w:val="center"/>
          </w:tcPr>
          <w:p w14:paraId="7ED03423" w14:textId="77777777" w:rsidR="008120FD" w:rsidRPr="008B0ED8" w:rsidRDefault="008120FD" w:rsidP="008120FD">
            <w:pPr>
              <w:rPr>
                <w:sz w:val="22"/>
                <w:lang w:val="en-US"/>
              </w:rPr>
            </w:pPr>
            <w:r w:rsidRPr="008B0ED8">
              <w:rPr>
                <w:sz w:val="22"/>
                <w:lang w:val="en-US"/>
              </w:rPr>
              <w:t>pret furnizor</w:t>
            </w:r>
          </w:p>
          <w:p w14:paraId="146D257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A431EB9" w14:textId="77777777" w:rsidR="008120FD" w:rsidRPr="00DF63B1" w:rsidRDefault="008120FD" w:rsidP="008120FD">
            <w:pPr>
              <w:rPr>
                <w:sz w:val="22"/>
                <w:lang w:val="en-US"/>
              </w:rPr>
            </w:pPr>
            <w:r w:rsidRPr="00DF63B1">
              <w:rPr>
                <w:sz w:val="22"/>
                <w:lang w:val="en-US"/>
              </w:rPr>
              <w:t>Transceiver compatibil cu comutator de agregare</w:t>
            </w:r>
          </w:p>
          <w:p w14:paraId="3BFE668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9B092F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603484D" w14:textId="77777777" w:rsidR="008120FD" w:rsidRPr="004B04C9" w:rsidRDefault="008120FD" w:rsidP="008120FD">
            <w:pPr>
              <w:jc w:val="center"/>
            </w:pPr>
            <w:r w:rsidRPr="008B0ED8">
              <w:rPr>
                <w:sz w:val="22"/>
              </w:rPr>
              <w:t>12,00</w:t>
            </w:r>
          </w:p>
        </w:tc>
      </w:tr>
      <w:tr w:rsidR="008120FD" w:rsidRPr="004B04C9" w14:paraId="45658DB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9296D" w14:textId="77777777" w:rsidR="008120FD" w:rsidRPr="008B0ED8" w:rsidRDefault="008120FD" w:rsidP="008120FD">
            <w:pPr>
              <w:rPr>
                <w:sz w:val="22"/>
                <w:szCs w:val="22"/>
              </w:rPr>
            </w:pPr>
            <w:r w:rsidRPr="004B04C9">
              <w:t xml:space="preserve"> </w:t>
            </w:r>
            <w:r w:rsidRPr="008B0ED8">
              <w:rPr>
                <w:sz w:val="22"/>
                <w:szCs w:val="22"/>
              </w:rPr>
              <w:t>137</w:t>
            </w:r>
          </w:p>
        </w:tc>
        <w:tc>
          <w:tcPr>
            <w:tcW w:w="1559" w:type="dxa"/>
            <w:tcBorders>
              <w:top w:val="single" w:sz="4" w:space="0" w:color="auto"/>
              <w:bottom w:val="single" w:sz="4" w:space="0" w:color="auto"/>
            </w:tcBorders>
            <w:vAlign w:val="center"/>
          </w:tcPr>
          <w:p w14:paraId="4057272B" w14:textId="77777777" w:rsidR="008120FD" w:rsidRPr="008B0ED8" w:rsidRDefault="008120FD" w:rsidP="008120FD">
            <w:pPr>
              <w:rPr>
                <w:sz w:val="22"/>
                <w:lang w:val="en-US"/>
              </w:rPr>
            </w:pPr>
            <w:r w:rsidRPr="008B0ED8">
              <w:rPr>
                <w:sz w:val="22"/>
                <w:lang w:val="en-US"/>
              </w:rPr>
              <w:t>pret furnizor</w:t>
            </w:r>
          </w:p>
          <w:p w14:paraId="6A867E0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49DB17A" w14:textId="77777777" w:rsidR="008120FD" w:rsidRPr="00DF63B1" w:rsidRDefault="008120FD" w:rsidP="008120FD">
            <w:pPr>
              <w:rPr>
                <w:sz w:val="22"/>
                <w:lang w:val="en-US"/>
              </w:rPr>
            </w:pPr>
            <w:r w:rsidRPr="00DF63B1">
              <w:rPr>
                <w:sz w:val="22"/>
                <w:lang w:val="en-US"/>
              </w:rPr>
              <w:t>Switch industrial cu Management, 8 porturi Gigabit si 2 sloturi SFPThe PLANET IGS-10020MT is an Industrial 10-Port Full Gigabit Managed Ethernet Switch specially designed to build a full Gigabit backbone to transmit reliable, high speed data in heavy industrial demanding environments and also can forward data to remote network through fiber optic. It provides 8-Port 10/100/1000Base-T copper and 2 extra 100/1000Base-X SFP fiber optic interfaces delivered in an IP30 rugged strong case with redundant power system, being able to operate under the temperature range from -40 to 75 Degree C , IPv6 / IPv4 Full-Functioned Secure Automation Networking</w:t>
            </w:r>
          </w:p>
          <w:p w14:paraId="70AE747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FB7606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8F97760" w14:textId="77777777" w:rsidR="008120FD" w:rsidRPr="004B04C9" w:rsidRDefault="008120FD" w:rsidP="008120FD">
            <w:pPr>
              <w:jc w:val="center"/>
            </w:pPr>
            <w:r w:rsidRPr="008B0ED8">
              <w:rPr>
                <w:sz w:val="22"/>
              </w:rPr>
              <w:t>6,00</w:t>
            </w:r>
          </w:p>
        </w:tc>
      </w:tr>
      <w:tr w:rsidR="008120FD" w:rsidRPr="004B04C9" w14:paraId="26FBCA1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B9321" w14:textId="77777777" w:rsidR="008120FD" w:rsidRPr="008B0ED8" w:rsidRDefault="008120FD" w:rsidP="008120FD">
            <w:pPr>
              <w:rPr>
                <w:sz w:val="22"/>
                <w:szCs w:val="22"/>
              </w:rPr>
            </w:pPr>
            <w:r w:rsidRPr="004B04C9">
              <w:t xml:space="preserve"> </w:t>
            </w:r>
            <w:r w:rsidRPr="008B0ED8">
              <w:rPr>
                <w:sz w:val="22"/>
                <w:szCs w:val="22"/>
              </w:rPr>
              <w:t>138</w:t>
            </w:r>
          </w:p>
        </w:tc>
        <w:tc>
          <w:tcPr>
            <w:tcW w:w="1559" w:type="dxa"/>
            <w:tcBorders>
              <w:top w:val="single" w:sz="4" w:space="0" w:color="auto"/>
              <w:bottom w:val="single" w:sz="4" w:space="0" w:color="auto"/>
            </w:tcBorders>
            <w:vAlign w:val="center"/>
          </w:tcPr>
          <w:p w14:paraId="4548426A" w14:textId="77777777" w:rsidR="008120FD" w:rsidRPr="008B0ED8" w:rsidRDefault="008120FD" w:rsidP="008120FD">
            <w:pPr>
              <w:rPr>
                <w:sz w:val="22"/>
                <w:lang w:val="en-US"/>
              </w:rPr>
            </w:pPr>
            <w:r w:rsidRPr="008B0ED8">
              <w:rPr>
                <w:sz w:val="22"/>
                <w:lang w:val="en-US"/>
              </w:rPr>
              <w:t>pret furnizor</w:t>
            </w:r>
          </w:p>
          <w:p w14:paraId="0028A5C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6D0296" w14:textId="77777777" w:rsidR="008120FD" w:rsidRPr="00DF63B1" w:rsidRDefault="008120FD" w:rsidP="008120FD">
            <w:pPr>
              <w:rPr>
                <w:sz w:val="22"/>
                <w:lang w:val="en-US"/>
              </w:rPr>
            </w:pPr>
            <w:r w:rsidRPr="00DF63B1">
              <w:rPr>
                <w:sz w:val="22"/>
                <w:lang w:val="en-US"/>
              </w:rPr>
              <w:t>Bloc de alimentare de rezerva I=7A, U=48V, cu RS-485</w:t>
            </w:r>
          </w:p>
          <w:p w14:paraId="1B0903E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3E824E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BDCF6FB" w14:textId="77777777" w:rsidR="008120FD" w:rsidRPr="004B04C9" w:rsidRDefault="008120FD" w:rsidP="008120FD">
            <w:pPr>
              <w:jc w:val="center"/>
            </w:pPr>
            <w:r w:rsidRPr="008B0ED8">
              <w:rPr>
                <w:sz w:val="22"/>
              </w:rPr>
              <w:t>6,00</w:t>
            </w:r>
          </w:p>
        </w:tc>
      </w:tr>
      <w:tr w:rsidR="008120FD" w:rsidRPr="004B04C9" w14:paraId="5243BEB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846BBC" w14:textId="77777777" w:rsidR="008120FD" w:rsidRPr="008B0ED8" w:rsidRDefault="008120FD" w:rsidP="008120FD">
            <w:pPr>
              <w:rPr>
                <w:sz w:val="22"/>
                <w:szCs w:val="22"/>
              </w:rPr>
            </w:pPr>
            <w:r w:rsidRPr="004B04C9">
              <w:t xml:space="preserve"> </w:t>
            </w:r>
            <w:r w:rsidRPr="008B0ED8">
              <w:rPr>
                <w:sz w:val="22"/>
                <w:szCs w:val="22"/>
              </w:rPr>
              <w:t>139</w:t>
            </w:r>
          </w:p>
        </w:tc>
        <w:tc>
          <w:tcPr>
            <w:tcW w:w="1559" w:type="dxa"/>
            <w:tcBorders>
              <w:top w:val="single" w:sz="4" w:space="0" w:color="auto"/>
              <w:bottom w:val="single" w:sz="4" w:space="0" w:color="auto"/>
            </w:tcBorders>
            <w:vAlign w:val="center"/>
          </w:tcPr>
          <w:p w14:paraId="0725D88D" w14:textId="77777777" w:rsidR="008120FD" w:rsidRPr="008B0ED8" w:rsidRDefault="008120FD" w:rsidP="008120FD">
            <w:pPr>
              <w:rPr>
                <w:sz w:val="22"/>
                <w:lang w:val="en-US"/>
              </w:rPr>
            </w:pPr>
            <w:r w:rsidRPr="008B0ED8">
              <w:rPr>
                <w:sz w:val="22"/>
                <w:lang w:val="en-US"/>
              </w:rPr>
              <w:t>pret furnizor</w:t>
            </w:r>
          </w:p>
          <w:p w14:paraId="51F1571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2A7CEB9" w14:textId="77777777" w:rsidR="008120FD" w:rsidRPr="008B0ED8" w:rsidRDefault="008120FD" w:rsidP="008120FD">
            <w:pPr>
              <w:rPr>
                <w:sz w:val="22"/>
              </w:rPr>
            </w:pPr>
            <w:r w:rsidRPr="008B0ED8">
              <w:rPr>
                <w:sz w:val="22"/>
              </w:rPr>
              <w:t>Acumulator 12V, 17A/h</w:t>
            </w:r>
          </w:p>
          <w:p w14:paraId="6AB26B37"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9C81F4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D64E21F" w14:textId="77777777" w:rsidR="008120FD" w:rsidRPr="004B04C9" w:rsidRDefault="008120FD" w:rsidP="008120FD">
            <w:pPr>
              <w:jc w:val="center"/>
            </w:pPr>
            <w:r w:rsidRPr="008B0ED8">
              <w:rPr>
                <w:sz w:val="22"/>
              </w:rPr>
              <w:t>24,00</w:t>
            </w:r>
          </w:p>
        </w:tc>
      </w:tr>
      <w:tr w:rsidR="008120FD" w:rsidRPr="00514EE0" w14:paraId="588C9A17" w14:textId="77777777" w:rsidTr="008120FD">
        <w:tc>
          <w:tcPr>
            <w:tcW w:w="709" w:type="dxa"/>
            <w:tcBorders>
              <w:top w:val="nil"/>
              <w:left w:val="single" w:sz="6" w:space="0" w:color="auto"/>
              <w:bottom w:val="nil"/>
              <w:right w:val="nil"/>
            </w:tcBorders>
          </w:tcPr>
          <w:p w14:paraId="0BF84B46"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F6C7945" w14:textId="77777777" w:rsidR="008120FD" w:rsidRPr="004B04C9" w:rsidRDefault="008120FD" w:rsidP="008120FD"/>
        </w:tc>
        <w:tc>
          <w:tcPr>
            <w:tcW w:w="6379" w:type="dxa"/>
            <w:tcBorders>
              <w:top w:val="nil"/>
              <w:left w:val="single" w:sz="6" w:space="0" w:color="auto"/>
              <w:bottom w:val="nil"/>
              <w:right w:val="nil"/>
            </w:tcBorders>
          </w:tcPr>
          <w:p w14:paraId="0F7538CA"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3.2. Sistema de supraveghere video </w:t>
            </w:r>
          </w:p>
          <w:p w14:paraId="1F10665E"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333D47A" w14:textId="77777777" w:rsidR="008120FD" w:rsidRPr="00514EE0" w:rsidRDefault="008120FD" w:rsidP="008120FD"/>
        </w:tc>
        <w:tc>
          <w:tcPr>
            <w:tcW w:w="992" w:type="dxa"/>
            <w:tcBorders>
              <w:top w:val="nil"/>
              <w:left w:val="single" w:sz="6" w:space="0" w:color="auto"/>
              <w:bottom w:val="nil"/>
              <w:right w:val="single" w:sz="4" w:space="0" w:color="auto"/>
            </w:tcBorders>
          </w:tcPr>
          <w:p w14:paraId="066B2C3B" w14:textId="77777777" w:rsidR="008120FD" w:rsidRPr="00514EE0" w:rsidRDefault="008120FD" w:rsidP="008120FD"/>
        </w:tc>
      </w:tr>
      <w:tr w:rsidR="008120FD" w:rsidRPr="004B04C9" w14:paraId="6F06CC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04936" w14:textId="77777777" w:rsidR="008120FD" w:rsidRPr="008B0ED8" w:rsidRDefault="008120FD" w:rsidP="008120FD">
            <w:pPr>
              <w:rPr>
                <w:sz w:val="22"/>
                <w:szCs w:val="22"/>
              </w:rPr>
            </w:pPr>
            <w:r w:rsidRPr="008B0ED8">
              <w:rPr>
                <w:sz w:val="22"/>
                <w:szCs w:val="22"/>
              </w:rPr>
              <w:t>140</w:t>
            </w:r>
          </w:p>
        </w:tc>
        <w:tc>
          <w:tcPr>
            <w:tcW w:w="1559" w:type="dxa"/>
            <w:tcBorders>
              <w:top w:val="single" w:sz="4" w:space="0" w:color="auto"/>
              <w:bottom w:val="single" w:sz="4" w:space="0" w:color="auto"/>
            </w:tcBorders>
            <w:vAlign w:val="center"/>
          </w:tcPr>
          <w:p w14:paraId="170562D4" w14:textId="77777777" w:rsidR="008120FD" w:rsidRPr="008B0ED8" w:rsidRDefault="008120FD" w:rsidP="008120FD">
            <w:pPr>
              <w:rPr>
                <w:sz w:val="22"/>
                <w:lang w:val="en-US"/>
              </w:rPr>
            </w:pPr>
            <w:r w:rsidRPr="008B0ED8">
              <w:rPr>
                <w:sz w:val="22"/>
                <w:lang w:val="en-US"/>
              </w:rPr>
              <w:t>pret furnizor</w:t>
            </w:r>
          </w:p>
          <w:p w14:paraId="44AD1A0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FCD9062" w14:textId="77777777" w:rsidR="008120FD" w:rsidRPr="00DF63B1" w:rsidRDefault="008120FD" w:rsidP="008120FD">
            <w:pPr>
              <w:rPr>
                <w:sz w:val="22"/>
                <w:lang w:val="en-US"/>
              </w:rPr>
            </w:pPr>
            <w:r w:rsidRPr="00DF63B1">
              <w:rPr>
                <w:sz w:val="22"/>
                <w:lang w:val="en-US"/>
              </w:rPr>
              <w:t xml:space="preserve">Camera supraveghere IP exterior. </w:t>
            </w:r>
          </w:p>
          <w:p w14:paraId="4C28DEC3" w14:textId="77777777" w:rsidR="008120FD" w:rsidRPr="00DF63B1" w:rsidRDefault="008120FD" w:rsidP="008120FD">
            <w:pPr>
              <w:rPr>
                <w:sz w:val="22"/>
                <w:lang w:val="en-US"/>
              </w:rPr>
            </w:pPr>
            <w:r w:rsidRPr="00DF63B1">
              <w:rPr>
                <w:sz w:val="22"/>
                <w:lang w:val="en-US"/>
              </w:rPr>
              <w:t xml:space="preserve">Senzor: - 1/1.8 inch;  Progressive Scan CMOS; Rezolutie video: - 8 Megapixeli (3840 </w:t>
            </w:r>
            <w:r w:rsidRPr="008B0ED8">
              <w:rPr>
                <w:sz w:val="22"/>
              </w:rPr>
              <w:t>Ч</w:t>
            </w:r>
            <w:r w:rsidRPr="00DF63B1">
              <w:rPr>
                <w:sz w:val="22"/>
                <w:lang w:val="en-US"/>
              </w:rPr>
              <w:t xml:space="preserve"> 2160 pixeli - 4K); Sensibilitate: - 0.003 LUX (0 LUX cu iluminator IR pornit); Lentila fixa: - 2.8 mm; Diafragma: - F1.6; Unghi de vizualizare: - orizontala: 102*, verticala: - 55*, diagonala: - 120*; Viteza shutter electronic: de la 1/3 s pana la 1/100,000 s; Distanta iluminator IR:</w:t>
            </w:r>
            <w:r w:rsidRPr="00DF63B1">
              <w:rPr>
                <w:sz w:val="22"/>
                <w:lang w:val="en-US"/>
              </w:rPr>
              <w:tab/>
              <w:t>80 m; Compresie video:</w:t>
            </w:r>
            <w:r w:rsidRPr="00DF63B1">
              <w:rPr>
                <w:sz w:val="22"/>
                <w:lang w:val="en-US"/>
              </w:rPr>
              <w:tab/>
            </w:r>
          </w:p>
          <w:p w14:paraId="56F6AC8A" w14:textId="77777777" w:rsidR="008120FD" w:rsidRPr="00DF63B1" w:rsidRDefault="008120FD" w:rsidP="008120FD">
            <w:pPr>
              <w:rPr>
                <w:sz w:val="22"/>
                <w:lang w:val="en-US"/>
              </w:rPr>
            </w:pPr>
            <w:r w:rsidRPr="00DF63B1">
              <w:rPr>
                <w:sz w:val="22"/>
                <w:lang w:val="en-US"/>
              </w:rPr>
              <w:t>Main stream: H.265+ / H.264+ / H.265 / H.264; Functii: - BLC, HLC, 3D DNR, WDR (120 dB), AGC, RoI, Day/Night automat, IR Cut Filter, luminozitate, contrast, saturare; Functii smart: - Detectie miscare, alarma de manipulare, recunoastere faciala, detectarea trecerii liniei, detectare intruziune, detectarea intrarii regiunii, detectarea iesirii din regiune (persoane si autovehicule), detectarea indepartarii obiectelor, protectie perimetrala; Protocol: - TCP/IP, ICMP, HTTP, HTTPS, FTP, DHCP, DNS, DDNS, RTP, RTSP, PPPoE, NTP, UPnP, SMTP, SNMP, IGMP, 802.1X, QoS, IPv6, UDP, Bonjour, SSL/TLS; Stocare retea: - card microSD/SDHC/SDXC pana la 256 GB (nu este inclus), NAS (NFS, SMB/CIFS), ANR; Port-uri retea: - 1 x port RJ45 10/100M auto adaptiv; Stocare: - slot card microSD/SDHC/SDXC pana la 256 GB (nu este inclus); Alimentare: - DC: 12V # 25%; PoE: 802.3af, class 3; Consum: - DC: max. 10.5 W; PoE: max. 12 W; Temperatura de functionare:</w:t>
            </w:r>
            <w:r w:rsidRPr="00DF63B1">
              <w:rPr>
                <w:sz w:val="22"/>
                <w:lang w:val="en-US"/>
              </w:rPr>
              <w:tab/>
              <w:t>de la -30*C pana la +60*C; Grad de protectie: IP67; Carcasa:</w:t>
            </w:r>
            <w:r w:rsidRPr="00DF63B1">
              <w:rPr>
                <w:sz w:val="22"/>
                <w:lang w:val="en-US"/>
              </w:rPr>
              <w:tab/>
              <w:t>Metal; Elemente de fixare l=500 mm</w:t>
            </w:r>
          </w:p>
          <w:p w14:paraId="504611D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B27013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2660627" w14:textId="77777777" w:rsidR="008120FD" w:rsidRPr="004B04C9" w:rsidRDefault="008120FD" w:rsidP="008120FD">
            <w:pPr>
              <w:jc w:val="center"/>
            </w:pPr>
            <w:r w:rsidRPr="008B0ED8">
              <w:rPr>
                <w:sz w:val="22"/>
              </w:rPr>
              <w:t>23,00</w:t>
            </w:r>
          </w:p>
        </w:tc>
      </w:tr>
      <w:tr w:rsidR="008120FD" w:rsidRPr="004B04C9" w14:paraId="7413A4F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F25F3F" w14:textId="77777777" w:rsidR="008120FD" w:rsidRPr="008B0ED8" w:rsidRDefault="008120FD" w:rsidP="008120FD">
            <w:pPr>
              <w:rPr>
                <w:sz w:val="22"/>
                <w:szCs w:val="22"/>
              </w:rPr>
            </w:pPr>
            <w:r w:rsidRPr="004B04C9">
              <w:t xml:space="preserve"> </w:t>
            </w:r>
            <w:r w:rsidRPr="008B0ED8">
              <w:rPr>
                <w:sz w:val="22"/>
                <w:szCs w:val="22"/>
              </w:rPr>
              <w:t>141</w:t>
            </w:r>
          </w:p>
        </w:tc>
        <w:tc>
          <w:tcPr>
            <w:tcW w:w="1559" w:type="dxa"/>
            <w:tcBorders>
              <w:top w:val="single" w:sz="4" w:space="0" w:color="auto"/>
              <w:bottom w:val="single" w:sz="4" w:space="0" w:color="auto"/>
            </w:tcBorders>
            <w:vAlign w:val="center"/>
          </w:tcPr>
          <w:p w14:paraId="573CD837" w14:textId="77777777" w:rsidR="008120FD" w:rsidRPr="008B0ED8" w:rsidRDefault="008120FD" w:rsidP="008120FD">
            <w:pPr>
              <w:rPr>
                <w:sz w:val="22"/>
                <w:lang w:val="en-US"/>
              </w:rPr>
            </w:pPr>
            <w:r w:rsidRPr="008B0ED8">
              <w:rPr>
                <w:sz w:val="22"/>
                <w:lang w:val="en-US"/>
              </w:rPr>
              <w:t>pret furnizor</w:t>
            </w:r>
          </w:p>
          <w:p w14:paraId="543F983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6BF2E7A" w14:textId="77777777" w:rsidR="008120FD" w:rsidRPr="00DF63B1" w:rsidRDefault="008120FD" w:rsidP="008120FD">
            <w:pPr>
              <w:rPr>
                <w:sz w:val="22"/>
                <w:lang w:val="en-US"/>
              </w:rPr>
            </w:pPr>
            <w:r w:rsidRPr="00DF63B1">
              <w:rPr>
                <w:sz w:val="22"/>
                <w:lang w:val="en-US"/>
              </w:rPr>
              <w:t>IP camera de retea, PTZ tip cupol.</w:t>
            </w:r>
          </w:p>
          <w:p w14:paraId="0F66D684" w14:textId="77777777" w:rsidR="008120FD" w:rsidRPr="00DF63B1" w:rsidRDefault="008120FD" w:rsidP="008120FD">
            <w:pPr>
              <w:rPr>
                <w:sz w:val="22"/>
                <w:lang w:val="en-US"/>
              </w:rPr>
            </w:pPr>
            <w:r w:rsidRPr="00DF63B1">
              <w:rPr>
                <w:sz w:val="22"/>
                <w:lang w:val="en-US"/>
              </w:rPr>
              <w:t>Senzor: - 1/2.8" Progresive Scan CMOS; Rezolutie: - 2 Megapixeli (FHD - 1920 x 1080p); Viteza shutter electronic: - 1/1 s - 1/30000 s; Sensibilitate:</w:t>
            </w:r>
            <w:r w:rsidRPr="00DF63B1">
              <w:rPr>
                <w:sz w:val="22"/>
                <w:lang w:val="en-US"/>
              </w:rPr>
              <w:tab/>
              <w:t>0.005 Lux @ F1.2, AGC pornit, B/W: 0.001 @ (F1.2, AGC ON), 0 Lux cu IR pornit; Distanta iluminator IR: - 200 m; Alarma vizuala: - 30 m; Day &amp; Night - ICR; Zoom Digital: - 16x; Zoom Optic: - 32x; Lentila varifocala: -4.8 - 153 mm; Diafragma: - F1.2; Unghi de vizualizare: - 58.4* - 2.14*, 33.8* - 1.2*, 65.6* - 2.46* (orizontala, verticala, diagonala); Unghi de miscare Pan: - 360*; Unghi de miscare Tilt: -15* - 90* (auto flip); Viteza Pan: -configurabila de la 0.1° la 160°/s, presetare viteza 240°/s; Viteza Tilt: - configurabila de la 0.1° la 120°/s, presetare viteza 200°/s; Numar presetari:</w:t>
            </w:r>
            <w:r w:rsidRPr="00DF63B1">
              <w:rPr>
                <w:sz w:val="22"/>
                <w:lang w:val="en-US"/>
              </w:rPr>
              <w:tab/>
              <w:t xml:space="preserve">300; Scanare patrula: - 8 patrule, pana la 32 presetari pentru fiecare patrula; ompresie audio: - G.711alaw, G.711ulaw, </w:t>
            </w:r>
            <w:r w:rsidRPr="00DF63B1">
              <w:rPr>
                <w:sz w:val="22"/>
                <w:lang w:val="en-US"/>
              </w:rPr>
              <w:lastRenderedPageBreak/>
              <w:t>G.722.1, G.726, MP2L2, AAC, PCM; Rata de esantionare audio:</w:t>
            </w:r>
            <w:r w:rsidRPr="00DF63B1">
              <w:rPr>
                <w:sz w:val="22"/>
                <w:lang w:val="en-US"/>
              </w:rPr>
              <w:tab/>
              <w:t>MP2L2: 16kHz, 32kHz, 48kHz, AAC: 16kHz, 32kHz, 48kHz, PCM: 8kHz, 16kHz, 32kHz, 48kHz; Filtrare zgomot exterior: - Da; Captura faciala:</w:t>
            </w:r>
            <w:r w:rsidRPr="00DF63B1">
              <w:rPr>
                <w:sz w:val="22"/>
                <w:lang w:val="en-US"/>
              </w:rPr>
              <w:tab/>
              <w:t>Da; Evenimente de baza: - exceptie audio, detectie miscare, alarma de manipulare video, intrare alarma, iesire alarma, exceptie; Protocoale:</w:t>
            </w:r>
            <w:r w:rsidRPr="00DF63B1">
              <w:rPr>
                <w:sz w:val="22"/>
                <w:lang w:val="en-US"/>
              </w:rPr>
              <w:tab/>
              <w:t>IPv4/IPv6, HTTP, HTTPS, 802.1x, Qos, FTP, SMTP, UPnP, SNMP, DNS, DDNS, NTP, RTSP, RTCP, RTP, TCP/IP, DHCP, PPPoE, UDP, IGMP, ICMP, Bonjour; Interoperabilitate:</w:t>
            </w:r>
            <w:r w:rsidRPr="00DF63B1">
              <w:rPr>
                <w:sz w:val="22"/>
                <w:lang w:val="en-US"/>
              </w:rPr>
              <w:tab/>
              <w:t>Open-ended API, ONVIF (Profil S, Profil G), ISAPI, Hikvision SDK, Third-party management platform, ISUP; Port comunicare: -1x RJ45, 10/100M, auto-adaptiv; Stocare:</w:t>
            </w:r>
            <w:r w:rsidRPr="00DF63B1">
              <w:rPr>
                <w:sz w:val="22"/>
                <w:lang w:val="en-US"/>
              </w:rPr>
              <w:tab/>
              <w:t>Craduri microSD/microSDHC/microSDXC, pana la 256 GB (nu este inclus); Intrare/iesire alarma: - 2/1; Intrare/iesire audio:</w:t>
            </w:r>
            <w:r w:rsidRPr="00DF63B1">
              <w:rPr>
                <w:sz w:val="22"/>
                <w:lang w:val="en-US"/>
              </w:rPr>
              <w:tab/>
              <w:t>1/1; Buton resetare:</w:t>
            </w:r>
            <w:r w:rsidRPr="00DF63B1">
              <w:rPr>
                <w:sz w:val="22"/>
                <w:lang w:val="en-US"/>
              </w:rPr>
              <w:tab/>
              <w:t>Da; IP66, IK10, 6000V; Alimentare: - 24V AC, Hi-PoE; Consum: - max. 42 W (max. 18 W pentru IR si max. 10 W pentru heater); Temperatura de functionare: -30*C - +65*C; Umiditate:</w:t>
            </w:r>
            <w:r w:rsidRPr="00DF63B1">
              <w:rPr>
                <w:sz w:val="22"/>
                <w:lang w:val="en-US"/>
              </w:rPr>
              <w:tab/>
              <w:t>90 % RH cu elemente de fixare si bloc de alimentare</w:t>
            </w:r>
          </w:p>
          <w:p w14:paraId="7740316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4B47078" w14:textId="77777777" w:rsidR="008120FD" w:rsidRPr="008B0ED8" w:rsidRDefault="008120FD" w:rsidP="008120FD">
            <w:pPr>
              <w:jc w:val="center"/>
            </w:pPr>
            <w:r w:rsidRPr="008B0ED8">
              <w:rPr>
                <w:sz w:val="22"/>
              </w:rPr>
              <w:lastRenderedPageBreak/>
              <w:t>buc</w:t>
            </w:r>
          </w:p>
        </w:tc>
        <w:tc>
          <w:tcPr>
            <w:tcW w:w="992" w:type="dxa"/>
            <w:tcBorders>
              <w:top w:val="single" w:sz="4" w:space="0" w:color="auto"/>
              <w:bottom w:val="single" w:sz="4" w:space="0" w:color="auto"/>
            </w:tcBorders>
            <w:vAlign w:val="center"/>
          </w:tcPr>
          <w:p w14:paraId="494B9804" w14:textId="77777777" w:rsidR="008120FD" w:rsidRPr="004B04C9" w:rsidRDefault="008120FD" w:rsidP="008120FD">
            <w:pPr>
              <w:jc w:val="center"/>
            </w:pPr>
            <w:r w:rsidRPr="008B0ED8">
              <w:rPr>
                <w:sz w:val="22"/>
              </w:rPr>
              <w:t>4,00</w:t>
            </w:r>
          </w:p>
        </w:tc>
      </w:tr>
      <w:tr w:rsidR="008120FD" w:rsidRPr="004B04C9" w14:paraId="20B1F6E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ADB8C8" w14:textId="77777777" w:rsidR="008120FD" w:rsidRPr="008B0ED8" w:rsidRDefault="008120FD" w:rsidP="008120FD">
            <w:pPr>
              <w:rPr>
                <w:sz w:val="22"/>
                <w:szCs w:val="22"/>
              </w:rPr>
            </w:pPr>
            <w:r w:rsidRPr="004B04C9">
              <w:lastRenderedPageBreak/>
              <w:t xml:space="preserve"> </w:t>
            </w:r>
            <w:r w:rsidRPr="008B0ED8">
              <w:rPr>
                <w:sz w:val="22"/>
                <w:szCs w:val="22"/>
              </w:rPr>
              <w:t>142</w:t>
            </w:r>
          </w:p>
        </w:tc>
        <w:tc>
          <w:tcPr>
            <w:tcW w:w="1559" w:type="dxa"/>
            <w:tcBorders>
              <w:top w:val="single" w:sz="4" w:space="0" w:color="auto"/>
              <w:bottom w:val="single" w:sz="4" w:space="0" w:color="auto"/>
            </w:tcBorders>
            <w:vAlign w:val="center"/>
          </w:tcPr>
          <w:p w14:paraId="1396AB19" w14:textId="77777777" w:rsidR="008120FD" w:rsidRPr="008B0ED8" w:rsidRDefault="008120FD" w:rsidP="008120FD">
            <w:pPr>
              <w:rPr>
                <w:sz w:val="22"/>
                <w:lang w:val="en-US"/>
              </w:rPr>
            </w:pPr>
            <w:r w:rsidRPr="008B0ED8">
              <w:rPr>
                <w:sz w:val="22"/>
                <w:lang w:val="en-US"/>
              </w:rPr>
              <w:t>pret furnizor</w:t>
            </w:r>
          </w:p>
          <w:p w14:paraId="162E9AC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F47CB8" w14:textId="77777777" w:rsidR="008120FD" w:rsidRPr="00DF63B1" w:rsidRDefault="008120FD" w:rsidP="008120FD">
            <w:pPr>
              <w:rPr>
                <w:sz w:val="22"/>
                <w:lang w:val="en-US"/>
              </w:rPr>
            </w:pPr>
            <w:r w:rsidRPr="00DF63B1">
              <w:rPr>
                <w:sz w:val="22"/>
                <w:lang w:val="en-US"/>
              </w:rPr>
              <w:t>Micro SD card 64Gb, clasa 10, UHS-I, viteza de citire - 48 Mb/s, viteza de inscriere - 20 M/s</w:t>
            </w:r>
          </w:p>
          <w:p w14:paraId="026149B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955545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99127D6" w14:textId="77777777" w:rsidR="008120FD" w:rsidRPr="004B04C9" w:rsidRDefault="008120FD" w:rsidP="008120FD">
            <w:pPr>
              <w:jc w:val="center"/>
            </w:pPr>
            <w:r w:rsidRPr="008B0ED8">
              <w:rPr>
                <w:sz w:val="22"/>
              </w:rPr>
              <w:t>27,00</w:t>
            </w:r>
          </w:p>
        </w:tc>
      </w:tr>
      <w:tr w:rsidR="008120FD" w:rsidRPr="004B04C9" w14:paraId="646BBB6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93A81" w14:textId="77777777" w:rsidR="008120FD" w:rsidRPr="008B0ED8" w:rsidRDefault="008120FD" w:rsidP="008120FD">
            <w:pPr>
              <w:rPr>
                <w:sz w:val="22"/>
                <w:szCs w:val="22"/>
              </w:rPr>
            </w:pPr>
            <w:r w:rsidRPr="004B04C9">
              <w:t xml:space="preserve"> </w:t>
            </w:r>
            <w:r w:rsidRPr="008B0ED8">
              <w:rPr>
                <w:sz w:val="22"/>
                <w:szCs w:val="22"/>
              </w:rPr>
              <w:t>143</w:t>
            </w:r>
          </w:p>
        </w:tc>
        <w:tc>
          <w:tcPr>
            <w:tcW w:w="1559" w:type="dxa"/>
            <w:tcBorders>
              <w:top w:val="single" w:sz="4" w:space="0" w:color="auto"/>
              <w:bottom w:val="single" w:sz="4" w:space="0" w:color="auto"/>
            </w:tcBorders>
            <w:vAlign w:val="center"/>
          </w:tcPr>
          <w:p w14:paraId="0826511E" w14:textId="77777777" w:rsidR="008120FD" w:rsidRPr="008B0ED8" w:rsidRDefault="008120FD" w:rsidP="008120FD">
            <w:pPr>
              <w:rPr>
                <w:sz w:val="22"/>
                <w:lang w:val="en-US"/>
              </w:rPr>
            </w:pPr>
            <w:r w:rsidRPr="008B0ED8">
              <w:rPr>
                <w:sz w:val="22"/>
                <w:lang w:val="en-US"/>
              </w:rPr>
              <w:t>pret furnizor</w:t>
            </w:r>
          </w:p>
          <w:p w14:paraId="41028EB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A2AD443" w14:textId="77777777" w:rsidR="008120FD" w:rsidRPr="00DF63B1" w:rsidRDefault="008120FD" w:rsidP="008120FD">
            <w:pPr>
              <w:rPr>
                <w:sz w:val="22"/>
                <w:lang w:val="en-US"/>
              </w:rPr>
            </w:pPr>
            <w:r w:rsidRPr="00DF63B1">
              <w:rPr>
                <w:sz w:val="22"/>
                <w:lang w:val="en-US"/>
              </w:rPr>
              <w:t>Registrator video IP, cu 32 canale, pentru camere video IP pina la 8 Mp, H.264+/H.265, VGA/HDMI, Ethernet 2x10/100/1000, Bitrate 512 Mb/sec, cu posibilitatrea de instalara a 4 HDD 3.5 6Tb, USB 2.0/3.0, cu bloc de alimentare si cablurile de conexiune</w:t>
            </w:r>
          </w:p>
          <w:p w14:paraId="781DBB8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7AFCB7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E1D484F" w14:textId="77777777" w:rsidR="008120FD" w:rsidRPr="004B04C9" w:rsidRDefault="008120FD" w:rsidP="008120FD">
            <w:pPr>
              <w:jc w:val="center"/>
            </w:pPr>
            <w:r w:rsidRPr="008B0ED8">
              <w:rPr>
                <w:sz w:val="22"/>
              </w:rPr>
              <w:t>2,00</w:t>
            </w:r>
          </w:p>
        </w:tc>
      </w:tr>
      <w:tr w:rsidR="008120FD" w:rsidRPr="004B04C9" w14:paraId="17505B8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0CA1E" w14:textId="77777777" w:rsidR="008120FD" w:rsidRPr="008B0ED8" w:rsidRDefault="008120FD" w:rsidP="008120FD">
            <w:pPr>
              <w:rPr>
                <w:sz w:val="22"/>
                <w:szCs w:val="22"/>
              </w:rPr>
            </w:pPr>
            <w:r w:rsidRPr="004B04C9">
              <w:t xml:space="preserve"> </w:t>
            </w:r>
            <w:r w:rsidRPr="008B0ED8">
              <w:rPr>
                <w:sz w:val="22"/>
                <w:szCs w:val="22"/>
              </w:rPr>
              <w:t>144</w:t>
            </w:r>
          </w:p>
        </w:tc>
        <w:tc>
          <w:tcPr>
            <w:tcW w:w="1559" w:type="dxa"/>
            <w:tcBorders>
              <w:top w:val="single" w:sz="4" w:space="0" w:color="auto"/>
              <w:bottom w:val="single" w:sz="4" w:space="0" w:color="auto"/>
            </w:tcBorders>
            <w:vAlign w:val="center"/>
          </w:tcPr>
          <w:p w14:paraId="7D568BC1" w14:textId="77777777" w:rsidR="008120FD" w:rsidRPr="008B0ED8" w:rsidRDefault="008120FD" w:rsidP="008120FD">
            <w:pPr>
              <w:rPr>
                <w:sz w:val="22"/>
                <w:lang w:val="en-US"/>
              </w:rPr>
            </w:pPr>
            <w:r w:rsidRPr="008B0ED8">
              <w:rPr>
                <w:sz w:val="22"/>
                <w:lang w:val="en-US"/>
              </w:rPr>
              <w:t>pret furnizor</w:t>
            </w:r>
          </w:p>
          <w:p w14:paraId="7C3C676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4585AE6" w14:textId="77777777" w:rsidR="008120FD" w:rsidRPr="00DF63B1" w:rsidRDefault="008120FD" w:rsidP="008120FD">
            <w:pPr>
              <w:rPr>
                <w:sz w:val="22"/>
                <w:lang w:val="en-US"/>
              </w:rPr>
            </w:pPr>
            <w:r w:rsidRPr="00DF63B1">
              <w:rPr>
                <w:sz w:val="22"/>
                <w:lang w:val="en-US"/>
              </w:rPr>
              <w:t>HDD 3.5, 6TB,  5900rot/min, 256M, SATA 6 Gb/s, RV Sensor</w:t>
            </w:r>
          </w:p>
          <w:p w14:paraId="3CA3FA1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BE9B6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05C7DBC" w14:textId="77777777" w:rsidR="008120FD" w:rsidRPr="004B04C9" w:rsidRDefault="008120FD" w:rsidP="008120FD">
            <w:pPr>
              <w:jc w:val="center"/>
            </w:pPr>
            <w:r w:rsidRPr="008B0ED8">
              <w:rPr>
                <w:sz w:val="22"/>
              </w:rPr>
              <w:t>8,00</w:t>
            </w:r>
          </w:p>
        </w:tc>
      </w:tr>
      <w:tr w:rsidR="008120FD" w:rsidRPr="004B04C9" w14:paraId="517DC42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D34546" w14:textId="77777777" w:rsidR="008120FD" w:rsidRPr="008B0ED8" w:rsidRDefault="008120FD" w:rsidP="008120FD">
            <w:pPr>
              <w:rPr>
                <w:sz w:val="22"/>
                <w:szCs w:val="22"/>
              </w:rPr>
            </w:pPr>
            <w:r w:rsidRPr="004B04C9">
              <w:t xml:space="preserve"> </w:t>
            </w:r>
            <w:r w:rsidRPr="008B0ED8">
              <w:rPr>
                <w:sz w:val="22"/>
                <w:szCs w:val="22"/>
              </w:rPr>
              <w:t>145</w:t>
            </w:r>
          </w:p>
        </w:tc>
        <w:tc>
          <w:tcPr>
            <w:tcW w:w="1559" w:type="dxa"/>
            <w:tcBorders>
              <w:top w:val="single" w:sz="4" w:space="0" w:color="auto"/>
              <w:bottom w:val="single" w:sz="4" w:space="0" w:color="auto"/>
            </w:tcBorders>
            <w:vAlign w:val="center"/>
          </w:tcPr>
          <w:p w14:paraId="44154700" w14:textId="77777777" w:rsidR="008120FD" w:rsidRPr="008B0ED8" w:rsidRDefault="008120FD" w:rsidP="008120FD">
            <w:pPr>
              <w:rPr>
                <w:sz w:val="22"/>
                <w:lang w:val="en-US"/>
              </w:rPr>
            </w:pPr>
            <w:r w:rsidRPr="008B0ED8">
              <w:rPr>
                <w:sz w:val="22"/>
                <w:lang w:val="en-US"/>
              </w:rPr>
              <w:t>pret furnizor</w:t>
            </w:r>
          </w:p>
          <w:p w14:paraId="7F51AA2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F9C00E" w14:textId="77777777" w:rsidR="008120FD" w:rsidRPr="00DF63B1" w:rsidRDefault="008120FD" w:rsidP="008120FD">
            <w:pPr>
              <w:rPr>
                <w:sz w:val="22"/>
                <w:lang w:val="en-US"/>
              </w:rPr>
            </w:pPr>
            <w:r w:rsidRPr="00DF63B1">
              <w:rPr>
                <w:sz w:val="22"/>
                <w:lang w:val="en-US"/>
              </w:rPr>
              <w:t>Controller touch screen cu joystick pentru 4 PTZ camere</w:t>
            </w:r>
          </w:p>
          <w:p w14:paraId="5A49DF4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07B34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575C119" w14:textId="77777777" w:rsidR="008120FD" w:rsidRPr="004B04C9" w:rsidRDefault="008120FD" w:rsidP="008120FD">
            <w:pPr>
              <w:jc w:val="center"/>
            </w:pPr>
            <w:r w:rsidRPr="008B0ED8">
              <w:rPr>
                <w:sz w:val="22"/>
              </w:rPr>
              <w:t>1,00</w:t>
            </w:r>
          </w:p>
        </w:tc>
      </w:tr>
      <w:tr w:rsidR="008120FD" w:rsidRPr="00514EE0" w14:paraId="4C06453B" w14:textId="77777777" w:rsidTr="008120FD">
        <w:tc>
          <w:tcPr>
            <w:tcW w:w="709" w:type="dxa"/>
            <w:tcBorders>
              <w:top w:val="nil"/>
              <w:left w:val="single" w:sz="6" w:space="0" w:color="auto"/>
              <w:bottom w:val="nil"/>
              <w:right w:val="nil"/>
            </w:tcBorders>
          </w:tcPr>
          <w:p w14:paraId="60DB17D5"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02E3665" w14:textId="77777777" w:rsidR="008120FD" w:rsidRPr="004B04C9" w:rsidRDefault="008120FD" w:rsidP="008120FD"/>
        </w:tc>
        <w:tc>
          <w:tcPr>
            <w:tcW w:w="6379" w:type="dxa"/>
            <w:tcBorders>
              <w:top w:val="nil"/>
              <w:left w:val="single" w:sz="6" w:space="0" w:color="auto"/>
              <w:bottom w:val="nil"/>
              <w:right w:val="nil"/>
            </w:tcBorders>
          </w:tcPr>
          <w:p w14:paraId="17E9AFBD"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3.3. Telefonie </w:t>
            </w:r>
          </w:p>
          <w:p w14:paraId="7B07A07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EA458B6" w14:textId="77777777" w:rsidR="008120FD" w:rsidRPr="00514EE0" w:rsidRDefault="008120FD" w:rsidP="008120FD"/>
        </w:tc>
        <w:tc>
          <w:tcPr>
            <w:tcW w:w="992" w:type="dxa"/>
            <w:tcBorders>
              <w:top w:val="nil"/>
              <w:left w:val="single" w:sz="6" w:space="0" w:color="auto"/>
              <w:bottom w:val="nil"/>
              <w:right w:val="single" w:sz="4" w:space="0" w:color="auto"/>
            </w:tcBorders>
          </w:tcPr>
          <w:p w14:paraId="31EC29A4" w14:textId="77777777" w:rsidR="008120FD" w:rsidRPr="00514EE0" w:rsidRDefault="008120FD" w:rsidP="008120FD"/>
        </w:tc>
      </w:tr>
      <w:tr w:rsidR="008120FD" w:rsidRPr="00514EE0" w14:paraId="35E37C9C" w14:textId="77777777" w:rsidTr="008120FD">
        <w:tc>
          <w:tcPr>
            <w:tcW w:w="709" w:type="dxa"/>
            <w:tcBorders>
              <w:top w:val="nil"/>
              <w:left w:val="single" w:sz="6" w:space="0" w:color="auto"/>
              <w:bottom w:val="nil"/>
              <w:right w:val="nil"/>
            </w:tcBorders>
          </w:tcPr>
          <w:p w14:paraId="279ABB4E" w14:textId="77777777" w:rsidR="008120FD" w:rsidRPr="004B04C9" w:rsidRDefault="008120FD" w:rsidP="008120FD">
            <w:pPr>
              <w:jc w:val="center"/>
            </w:pPr>
          </w:p>
        </w:tc>
        <w:tc>
          <w:tcPr>
            <w:tcW w:w="1559" w:type="dxa"/>
            <w:tcBorders>
              <w:top w:val="nil"/>
              <w:left w:val="single" w:sz="6" w:space="0" w:color="auto"/>
              <w:bottom w:val="nil"/>
              <w:right w:val="nil"/>
            </w:tcBorders>
          </w:tcPr>
          <w:p w14:paraId="76107520" w14:textId="77777777" w:rsidR="008120FD" w:rsidRPr="004B04C9" w:rsidRDefault="008120FD" w:rsidP="008120FD"/>
        </w:tc>
        <w:tc>
          <w:tcPr>
            <w:tcW w:w="6379" w:type="dxa"/>
            <w:tcBorders>
              <w:top w:val="nil"/>
              <w:left w:val="single" w:sz="6" w:space="0" w:color="auto"/>
              <w:bottom w:val="nil"/>
              <w:right w:val="nil"/>
            </w:tcBorders>
          </w:tcPr>
          <w:p w14:paraId="706A4C0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3.3.1. Bloc administrativ </w:t>
            </w:r>
          </w:p>
          <w:p w14:paraId="38F2941C"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D28D69B" w14:textId="77777777" w:rsidR="008120FD" w:rsidRPr="00514EE0" w:rsidRDefault="008120FD" w:rsidP="008120FD"/>
        </w:tc>
        <w:tc>
          <w:tcPr>
            <w:tcW w:w="992" w:type="dxa"/>
            <w:tcBorders>
              <w:top w:val="nil"/>
              <w:left w:val="single" w:sz="6" w:space="0" w:color="auto"/>
              <w:bottom w:val="nil"/>
              <w:right w:val="single" w:sz="4" w:space="0" w:color="auto"/>
            </w:tcBorders>
          </w:tcPr>
          <w:p w14:paraId="32BDC962" w14:textId="77777777" w:rsidR="008120FD" w:rsidRPr="00514EE0" w:rsidRDefault="008120FD" w:rsidP="008120FD"/>
        </w:tc>
      </w:tr>
      <w:tr w:rsidR="008120FD" w:rsidRPr="004B04C9" w14:paraId="28A8509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303580" w14:textId="77777777" w:rsidR="008120FD" w:rsidRPr="008B0ED8" w:rsidRDefault="008120FD" w:rsidP="008120FD">
            <w:pPr>
              <w:rPr>
                <w:sz w:val="22"/>
                <w:szCs w:val="22"/>
              </w:rPr>
            </w:pPr>
            <w:r w:rsidRPr="008B0ED8">
              <w:rPr>
                <w:sz w:val="22"/>
                <w:szCs w:val="22"/>
              </w:rPr>
              <w:t>146</w:t>
            </w:r>
          </w:p>
        </w:tc>
        <w:tc>
          <w:tcPr>
            <w:tcW w:w="1559" w:type="dxa"/>
            <w:tcBorders>
              <w:top w:val="single" w:sz="4" w:space="0" w:color="auto"/>
              <w:bottom w:val="single" w:sz="4" w:space="0" w:color="auto"/>
            </w:tcBorders>
            <w:vAlign w:val="center"/>
          </w:tcPr>
          <w:p w14:paraId="1B815E9F" w14:textId="77777777" w:rsidR="008120FD" w:rsidRPr="008B0ED8" w:rsidRDefault="008120FD" w:rsidP="008120FD">
            <w:pPr>
              <w:rPr>
                <w:sz w:val="22"/>
                <w:lang w:val="en-US"/>
              </w:rPr>
            </w:pPr>
            <w:r w:rsidRPr="008B0ED8">
              <w:rPr>
                <w:sz w:val="22"/>
                <w:lang w:val="en-US"/>
              </w:rPr>
              <w:t>pret furnizor</w:t>
            </w:r>
          </w:p>
          <w:p w14:paraId="4D17BBA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85B601" w14:textId="77777777" w:rsidR="008120FD" w:rsidRPr="00DF63B1" w:rsidRDefault="008120FD" w:rsidP="008120FD">
            <w:pPr>
              <w:rPr>
                <w:sz w:val="22"/>
                <w:lang w:val="en-US"/>
              </w:rPr>
            </w:pPr>
            <w:r w:rsidRPr="00DF63B1">
              <w:rPr>
                <w:sz w:val="22"/>
                <w:lang w:val="en-US"/>
              </w:rPr>
              <w:t>Centrala Telefonica IP/Digital/Analog. Configurata Standard 6 Trunchiuri CO CallerID 2 Interioare Digitale 16 Interioare Analogice CallerID DISA Interfata LAN Ethernet</w:t>
            </w:r>
          </w:p>
          <w:p w14:paraId="7EA405C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57E6CB8"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E1DCF59" w14:textId="77777777" w:rsidR="008120FD" w:rsidRPr="004B04C9" w:rsidRDefault="008120FD" w:rsidP="008120FD">
            <w:pPr>
              <w:jc w:val="center"/>
            </w:pPr>
            <w:r w:rsidRPr="008B0ED8">
              <w:rPr>
                <w:sz w:val="22"/>
              </w:rPr>
              <w:t>1,00</w:t>
            </w:r>
          </w:p>
        </w:tc>
      </w:tr>
      <w:tr w:rsidR="008120FD" w:rsidRPr="004B04C9" w14:paraId="47EBA5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880BA" w14:textId="77777777" w:rsidR="008120FD" w:rsidRPr="008B0ED8" w:rsidRDefault="008120FD" w:rsidP="008120FD">
            <w:pPr>
              <w:rPr>
                <w:sz w:val="22"/>
                <w:szCs w:val="22"/>
              </w:rPr>
            </w:pPr>
            <w:r w:rsidRPr="004B04C9">
              <w:t xml:space="preserve"> </w:t>
            </w:r>
            <w:r w:rsidRPr="008B0ED8">
              <w:rPr>
                <w:sz w:val="22"/>
                <w:szCs w:val="22"/>
              </w:rPr>
              <w:t>147</w:t>
            </w:r>
          </w:p>
        </w:tc>
        <w:tc>
          <w:tcPr>
            <w:tcW w:w="1559" w:type="dxa"/>
            <w:tcBorders>
              <w:top w:val="single" w:sz="4" w:space="0" w:color="auto"/>
              <w:bottom w:val="single" w:sz="4" w:space="0" w:color="auto"/>
            </w:tcBorders>
            <w:vAlign w:val="center"/>
          </w:tcPr>
          <w:p w14:paraId="18DF518A" w14:textId="77777777" w:rsidR="008120FD" w:rsidRPr="008B0ED8" w:rsidRDefault="008120FD" w:rsidP="008120FD">
            <w:pPr>
              <w:rPr>
                <w:sz w:val="22"/>
                <w:lang w:val="en-US"/>
              </w:rPr>
            </w:pPr>
            <w:r w:rsidRPr="008B0ED8">
              <w:rPr>
                <w:sz w:val="22"/>
                <w:lang w:val="en-US"/>
              </w:rPr>
              <w:t>pret furnizor</w:t>
            </w:r>
          </w:p>
          <w:p w14:paraId="4A47D92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163561C" w14:textId="77777777" w:rsidR="008120FD" w:rsidRPr="00DF63B1" w:rsidRDefault="008120FD" w:rsidP="008120FD">
            <w:pPr>
              <w:rPr>
                <w:sz w:val="22"/>
                <w:lang w:val="en-US"/>
              </w:rPr>
            </w:pPr>
            <w:r w:rsidRPr="00DF63B1">
              <w:rPr>
                <w:sz w:val="22"/>
                <w:lang w:val="en-US"/>
              </w:rPr>
              <w:t>Modul/placa pentru 8 interioare digitale instalata in Centrala telefonica</w:t>
            </w:r>
          </w:p>
          <w:p w14:paraId="1AEB43F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E9A513D"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12B5F17" w14:textId="77777777" w:rsidR="008120FD" w:rsidRPr="004B04C9" w:rsidRDefault="008120FD" w:rsidP="008120FD">
            <w:pPr>
              <w:jc w:val="center"/>
            </w:pPr>
            <w:r w:rsidRPr="008B0ED8">
              <w:rPr>
                <w:sz w:val="22"/>
              </w:rPr>
              <w:t>1,00</w:t>
            </w:r>
          </w:p>
        </w:tc>
      </w:tr>
      <w:tr w:rsidR="008120FD" w:rsidRPr="004B04C9" w14:paraId="6B55941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2ECB42" w14:textId="77777777" w:rsidR="008120FD" w:rsidRPr="008B0ED8" w:rsidRDefault="008120FD" w:rsidP="008120FD">
            <w:pPr>
              <w:rPr>
                <w:sz w:val="22"/>
                <w:szCs w:val="22"/>
              </w:rPr>
            </w:pPr>
            <w:r w:rsidRPr="004B04C9">
              <w:t xml:space="preserve"> </w:t>
            </w:r>
            <w:r w:rsidRPr="008B0ED8">
              <w:rPr>
                <w:sz w:val="22"/>
                <w:szCs w:val="22"/>
              </w:rPr>
              <w:t>148</w:t>
            </w:r>
          </w:p>
        </w:tc>
        <w:tc>
          <w:tcPr>
            <w:tcW w:w="1559" w:type="dxa"/>
            <w:tcBorders>
              <w:top w:val="single" w:sz="4" w:space="0" w:color="auto"/>
              <w:bottom w:val="single" w:sz="4" w:space="0" w:color="auto"/>
            </w:tcBorders>
            <w:vAlign w:val="center"/>
          </w:tcPr>
          <w:p w14:paraId="3C38825C" w14:textId="77777777" w:rsidR="008120FD" w:rsidRPr="008B0ED8" w:rsidRDefault="008120FD" w:rsidP="008120FD">
            <w:pPr>
              <w:rPr>
                <w:sz w:val="22"/>
                <w:lang w:val="en-US"/>
              </w:rPr>
            </w:pPr>
            <w:r w:rsidRPr="008B0ED8">
              <w:rPr>
                <w:sz w:val="22"/>
                <w:lang w:val="en-US"/>
              </w:rPr>
              <w:t>pret furnizor</w:t>
            </w:r>
          </w:p>
          <w:p w14:paraId="5EEDE60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79E75E1" w14:textId="77777777" w:rsidR="008120FD" w:rsidRPr="00DF63B1" w:rsidRDefault="008120FD" w:rsidP="008120FD">
            <w:pPr>
              <w:rPr>
                <w:sz w:val="22"/>
                <w:lang w:val="en-US"/>
              </w:rPr>
            </w:pPr>
            <w:r w:rsidRPr="00DF63B1">
              <w:rPr>
                <w:sz w:val="22"/>
                <w:lang w:val="en-US"/>
              </w:rPr>
              <w:t>Panou pentru plinturi pentru 60 perechi cu suporturi</w:t>
            </w:r>
          </w:p>
          <w:p w14:paraId="451D22B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9C88DA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6DEE5591" w14:textId="77777777" w:rsidR="008120FD" w:rsidRPr="004B04C9" w:rsidRDefault="008120FD" w:rsidP="008120FD">
            <w:pPr>
              <w:jc w:val="center"/>
            </w:pPr>
            <w:r w:rsidRPr="008B0ED8">
              <w:rPr>
                <w:sz w:val="22"/>
              </w:rPr>
              <w:t>1,00</w:t>
            </w:r>
          </w:p>
        </w:tc>
      </w:tr>
      <w:tr w:rsidR="008120FD" w:rsidRPr="004B04C9" w14:paraId="6C9A711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EE5EF" w14:textId="77777777" w:rsidR="008120FD" w:rsidRPr="008B0ED8" w:rsidRDefault="008120FD" w:rsidP="008120FD">
            <w:pPr>
              <w:rPr>
                <w:sz w:val="22"/>
                <w:szCs w:val="22"/>
              </w:rPr>
            </w:pPr>
            <w:r w:rsidRPr="004B04C9">
              <w:t xml:space="preserve"> </w:t>
            </w:r>
            <w:r w:rsidRPr="008B0ED8">
              <w:rPr>
                <w:sz w:val="22"/>
                <w:szCs w:val="22"/>
              </w:rPr>
              <w:t>149</w:t>
            </w:r>
          </w:p>
        </w:tc>
        <w:tc>
          <w:tcPr>
            <w:tcW w:w="1559" w:type="dxa"/>
            <w:tcBorders>
              <w:top w:val="single" w:sz="4" w:space="0" w:color="auto"/>
              <w:bottom w:val="single" w:sz="4" w:space="0" w:color="auto"/>
            </w:tcBorders>
            <w:vAlign w:val="center"/>
          </w:tcPr>
          <w:p w14:paraId="3567E8DA" w14:textId="77777777" w:rsidR="008120FD" w:rsidRPr="008B0ED8" w:rsidRDefault="008120FD" w:rsidP="008120FD">
            <w:pPr>
              <w:rPr>
                <w:sz w:val="22"/>
                <w:lang w:val="en-US"/>
              </w:rPr>
            </w:pPr>
            <w:r w:rsidRPr="008B0ED8">
              <w:rPr>
                <w:sz w:val="22"/>
                <w:lang w:val="en-US"/>
              </w:rPr>
              <w:t>pret furmnizor</w:t>
            </w:r>
          </w:p>
          <w:p w14:paraId="6E5CC3A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CB541B" w14:textId="77777777" w:rsidR="008120FD" w:rsidRPr="008B0ED8" w:rsidRDefault="008120FD" w:rsidP="008120FD">
            <w:pPr>
              <w:rPr>
                <w:sz w:val="22"/>
              </w:rPr>
            </w:pPr>
            <w:r w:rsidRPr="008B0ED8">
              <w:rPr>
                <w:sz w:val="22"/>
              </w:rPr>
              <w:t>Plint LSA-PLUS 2/10, 10 pair</w:t>
            </w:r>
          </w:p>
          <w:p w14:paraId="4E6679A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4C56FB60"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3FF672AF" w14:textId="77777777" w:rsidR="008120FD" w:rsidRPr="004B04C9" w:rsidRDefault="008120FD" w:rsidP="008120FD">
            <w:pPr>
              <w:jc w:val="center"/>
            </w:pPr>
            <w:r w:rsidRPr="008B0ED8">
              <w:rPr>
                <w:sz w:val="22"/>
              </w:rPr>
              <w:t>1,00</w:t>
            </w:r>
          </w:p>
        </w:tc>
      </w:tr>
      <w:tr w:rsidR="008120FD" w:rsidRPr="004B04C9" w14:paraId="27EBA07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2B263" w14:textId="77777777" w:rsidR="008120FD" w:rsidRPr="008B0ED8" w:rsidRDefault="008120FD" w:rsidP="008120FD">
            <w:pPr>
              <w:rPr>
                <w:sz w:val="22"/>
                <w:szCs w:val="22"/>
              </w:rPr>
            </w:pPr>
            <w:r w:rsidRPr="004B04C9">
              <w:t xml:space="preserve"> </w:t>
            </w:r>
            <w:r w:rsidRPr="008B0ED8">
              <w:rPr>
                <w:sz w:val="22"/>
                <w:szCs w:val="22"/>
              </w:rPr>
              <w:t>150</w:t>
            </w:r>
          </w:p>
        </w:tc>
        <w:tc>
          <w:tcPr>
            <w:tcW w:w="1559" w:type="dxa"/>
            <w:tcBorders>
              <w:top w:val="single" w:sz="4" w:space="0" w:color="auto"/>
              <w:bottom w:val="single" w:sz="4" w:space="0" w:color="auto"/>
            </w:tcBorders>
            <w:vAlign w:val="center"/>
          </w:tcPr>
          <w:p w14:paraId="28B2712F" w14:textId="77777777" w:rsidR="008120FD" w:rsidRPr="008B0ED8" w:rsidRDefault="008120FD" w:rsidP="008120FD">
            <w:pPr>
              <w:rPr>
                <w:sz w:val="22"/>
                <w:lang w:val="en-US"/>
              </w:rPr>
            </w:pPr>
            <w:r w:rsidRPr="008B0ED8">
              <w:rPr>
                <w:sz w:val="22"/>
                <w:lang w:val="en-US"/>
              </w:rPr>
              <w:t>pret furmnizor</w:t>
            </w:r>
          </w:p>
          <w:p w14:paraId="60ACDD3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B0135F" w14:textId="77777777" w:rsidR="008120FD" w:rsidRPr="008B0ED8" w:rsidRDefault="008120FD" w:rsidP="008120FD">
            <w:pPr>
              <w:rPr>
                <w:sz w:val="22"/>
              </w:rPr>
            </w:pPr>
            <w:r w:rsidRPr="008B0ED8">
              <w:rPr>
                <w:sz w:val="22"/>
              </w:rPr>
              <w:t>Element de marcare a liniei</w:t>
            </w:r>
          </w:p>
          <w:p w14:paraId="17E415C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4244D35"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1FB2C2E5" w14:textId="77777777" w:rsidR="008120FD" w:rsidRPr="004B04C9" w:rsidRDefault="008120FD" w:rsidP="008120FD">
            <w:pPr>
              <w:jc w:val="center"/>
            </w:pPr>
            <w:r w:rsidRPr="008B0ED8">
              <w:rPr>
                <w:sz w:val="22"/>
              </w:rPr>
              <w:t>1,00</w:t>
            </w:r>
          </w:p>
        </w:tc>
      </w:tr>
      <w:tr w:rsidR="008120FD" w:rsidRPr="004B04C9" w14:paraId="66218CC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779D78" w14:textId="77777777" w:rsidR="008120FD" w:rsidRPr="008B0ED8" w:rsidRDefault="008120FD" w:rsidP="008120FD">
            <w:pPr>
              <w:rPr>
                <w:sz w:val="22"/>
                <w:szCs w:val="22"/>
              </w:rPr>
            </w:pPr>
            <w:r w:rsidRPr="004B04C9">
              <w:t xml:space="preserve"> </w:t>
            </w:r>
            <w:r w:rsidRPr="008B0ED8">
              <w:rPr>
                <w:sz w:val="22"/>
                <w:szCs w:val="22"/>
              </w:rPr>
              <w:t>151</w:t>
            </w:r>
          </w:p>
        </w:tc>
        <w:tc>
          <w:tcPr>
            <w:tcW w:w="1559" w:type="dxa"/>
            <w:tcBorders>
              <w:top w:val="single" w:sz="4" w:space="0" w:color="auto"/>
              <w:bottom w:val="single" w:sz="4" w:space="0" w:color="auto"/>
            </w:tcBorders>
            <w:vAlign w:val="center"/>
          </w:tcPr>
          <w:p w14:paraId="28E0CCD4" w14:textId="77777777" w:rsidR="008120FD" w:rsidRPr="008B0ED8" w:rsidRDefault="008120FD" w:rsidP="008120FD">
            <w:pPr>
              <w:rPr>
                <w:sz w:val="22"/>
                <w:lang w:val="en-US"/>
              </w:rPr>
            </w:pPr>
            <w:r w:rsidRPr="008B0ED8">
              <w:rPr>
                <w:sz w:val="22"/>
                <w:lang w:val="en-US"/>
              </w:rPr>
              <w:t>pret furmnizor</w:t>
            </w:r>
          </w:p>
          <w:p w14:paraId="531E986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7C8F0B8" w14:textId="77777777" w:rsidR="008120FD" w:rsidRPr="008B0ED8" w:rsidRDefault="008120FD" w:rsidP="008120FD">
            <w:pPr>
              <w:rPr>
                <w:sz w:val="22"/>
              </w:rPr>
            </w:pPr>
            <w:r w:rsidRPr="008B0ED8">
              <w:rPr>
                <w:sz w:val="22"/>
              </w:rPr>
              <w:t>Protectie impotriva trasnetului</w:t>
            </w:r>
          </w:p>
          <w:p w14:paraId="52C7AC1E"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122DC9B"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4175FAC1" w14:textId="77777777" w:rsidR="008120FD" w:rsidRPr="004B04C9" w:rsidRDefault="008120FD" w:rsidP="008120FD">
            <w:pPr>
              <w:jc w:val="center"/>
            </w:pPr>
            <w:r w:rsidRPr="008B0ED8">
              <w:rPr>
                <w:sz w:val="22"/>
              </w:rPr>
              <w:t>1,00</w:t>
            </w:r>
          </w:p>
        </w:tc>
      </w:tr>
      <w:tr w:rsidR="008120FD" w:rsidRPr="00514EE0" w14:paraId="767661E1" w14:textId="77777777" w:rsidTr="008120FD">
        <w:tc>
          <w:tcPr>
            <w:tcW w:w="709" w:type="dxa"/>
            <w:tcBorders>
              <w:top w:val="nil"/>
              <w:left w:val="single" w:sz="6" w:space="0" w:color="auto"/>
              <w:bottom w:val="nil"/>
              <w:right w:val="nil"/>
            </w:tcBorders>
          </w:tcPr>
          <w:p w14:paraId="3022F095"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7745DBE" w14:textId="77777777" w:rsidR="008120FD" w:rsidRPr="004B04C9" w:rsidRDefault="008120FD" w:rsidP="008120FD"/>
        </w:tc>
        <w:tc>
          <w:tcPr>
            <w:tcW w:w="6379" w:type="dxa"/>
            <w:tcBorders>
              <w:top w:val="nil"/>
              <w:left w:val="single" w:sz="6" w:space="0" w:color="auto"/>
              <w:bottom w:val="nil"/>
              <w:right w:val="nil"/>
            </w:tcBorders>
          </w:tcPr>
          <w:p w14:paraId="563D2527"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3.3.2. Turnuri de paza</w:t>
            </w:r>
          </w:p>
          <w:p w14:paraId="02C72EED"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E5FE0D6" w14:textId="77777777" w:rsidR="008120FD" w:rsidRPr="00514EE0" w:rsidRDefault="008120FD" w:rsidP="008120FD"/>
        </w:tc>
        <w:tc>
          <w:tcPr>
            <w:tcW w:w="992" w:type="dxa"/>
            <w:tcBorders>
              <w:top w:val="nil"/>
              <w:left w:val="single" w:sz="6" w:space="0" w:color="auto"/>
              <w:bottom w:val="nil"/>
              <w:right w:val="single" w:sz="4" w:space="0" w:color="auto"/>
            </w:tcBorders>
          </w:tcPr>
          <w:p w14:paraId="2F414810" w14:textId="77777777" w:rsidR="008120FD" w:rsidRPr="00514EE0" w:rsidRDefault="008120FD" w:rsidP="008120FD"/>
        </w:tc>
      </w:tr>
      <w:tr w:rsidR="008120FD" w:rsidRPr="004B04C9" w14:paraId="4275CE6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5ED4C" w14:textId="77777777" w:rsidR="008120FD" w:rsidRPr="008B0ED8" w:rsidRDefault="008120FD" w:rsidP="008120FD">
            <w:pPr>
              <w:rPr>
                <w:sz w:val="22"/>
                <w:szCs w:val="22"/>
              </w:rPr>
            </w:pPr>
            <w:r w:rsidRPr="008B0ED8">
              <w:rPr>
                <w:sz w:val="22"/>
                <w:szCs w:val="22"/>
              </w:rPr>
              <w:t>152</w:t>
            </w:r>
          </w:p>
        </w:tc>
        <w:tc>
          <w:tcPr>
            <w:tcW w:w="1559" w:type="dxa"/>
            <w:tcBorders>
              <w:top w:val="single" w:sz="4" w:space="0" w:color="auto"/>
              <w:bottom w:val="single" w:sz="4" w:space="0" w:color="auto"/>
            </w:tcBorders>
            <w:vAlign w:val="center"/>
          </w:tcPr>
          <w:p w14:paraId="30BD607D" w14:textId="77777777" w:rsidR="008120FD" w:rsidRPr="008B0ED8" w:rsidRDefault="008120FD" w:rsidP="008120FD">
            <w:pPr>
              <w:rPr>
                <w:sz w:val="22"/>
                <w:lang w:val="en-US"/>
              </w:rPr>
            </w:pPr>
            <w:r w:rsidRPr="008B0ED8">
              <w:rPr>
                <w:sz w:val="22"/>
                <w:lang w:val="en-US"/>
              </w:rPr>
              <w:t>pret furnizor</w:t>
            </w:r>
          </w:p>
          <w:p w14:paraId="6C2B7A1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AF8C184" w14:textId="77777777" w:rsidR="008120FD" w:rsidRPr="00DF63B1" w:rsidRDefault="008120FD" w:rsidP="008120FD">
            <w:pPr>
              <w:rPr>
                <w:sz w:val="22"/>
                <w:lang w:val="en-US"/>
              </w:rPr>
            </w:pPr>
            <w:r w:rsidRPr="00DF63B1">
              <w:rPr>
                <w:sz w:val="22"/>
                <w:lang w:val="en-US"/>
              </w:rPr>
              <w:t>Panou pentru plinturi pentru 30 perechi cu suporturi</w:t>
            </w:r>
          </w:p>
          <w:p w14:paraId="1424BF1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0C3C2E6"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118E0D3" w14:textId="77777777" w:rsidR="008120FD" w:rsidRPr="004B04C9" w:rsidRDefault="008120FD" w:rsidP="008120FD">
            <w:pPr>
              <w:jc w:val="center"/>
            </w:pPr>
            <w:r w:rsidRPr="008B0ED8">
              <w:rPr>
                <w:sz w:val="22"/>
              </w:rPr>
              <w:t>2,00</w:t>
            </w:r>
          </w:p>
        </w:tc>
      </w:tr>
      <w:tr w:rsidR="008120FD" w:rsidRPr="004B04C9" w14:paraId="43E976D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B1CE8" w14:textId="77777777" w:rsidR="008120FD" w:rsidRPr="008B0ED8" w:rsidRDefault="008120FD" w:rsidP="008120FD">
            <w:pPr>
              <w:rPr>
                <w:sz w:val="22"/>
                <w:szCs w:val="22"/>
              </w:rPr>
            </w:pPr>
            <w:r w:rsidRPr="004B04C9">
              <w:t xml:space="preserve"> </w:t>
            </w:r>
            <w:r w:rsidRPr="008B0ED8">
              <w:rPr>
                <w:sz w:val="22"/>
                <w:szCs w:val="22"/>
              </w:rPr>
              <w:t>153</w:t>
            </w:r>
          </w:p>
        </w:tc>
        <w:tc>
          <w:tcPr>
            <w:tcW w:w="1559" w:type="dxa"/>
            <w:tcBorders>
              <w:top w:val="single" w:sz="4" w:space="0" w:color="auto"/>
              <w:bottom w:val="single" w:sz="4" w:space="0" w:color="auto"/>
            </w:tcBorders>
            <w:vAlign w:val="center"/>
          </w:tcPr>
          <w:p w14:paraId="5A10B690" w14:textId="77777777" w:rsidR="008120FD" w:rsidRPr="008B0ED8" w:rsidRDefault="008120FD" w:rsidP="008120FD">
            <w:pPr>
              <w:rPr>
                <w:sz w:val="22"/>
                <w:lang w:val="en-US"/>
              </w:rPr>
            </w:pPr>
            <w:r w:rsidRPr="008B0ED8">
              <w:rPr>
                <w:sz w:val="22"/>
                <w:lang w:val="en-US"/>
              </w:rPr>
              <w:t>pret furmnizor</w:t>
            </w:r>
          </w:p>
          <w:p w14:paraId="4E389AB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C932CC0" w14:textId="77777777" w:rsidR="008120FD" w:rsidRPr="008B0ED8" w:rsidRDefault="008120FD" w:rsidP="008120FD">
            <w:pPr>
              <w:rPr>
                <w:sz w:val="22"/>
              </w:rPr>
            </w:pPr>
            <w:r w:rsidRPr="008B0ED8">
              <w:rPr>
                <w:sz w:val="22"/>
              </w:rPr>
              <w:t>Plint LSA-PLUS 2/10, 10 pair</w:t>
            </w:r>
          </w:p>
          <w:p w14:paraId="6528A14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2C037C6"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032880FF" w14:textId="77777777" w:rsidR="008120FD" w:rsidRPr="004B04C9" w:rsidRDefault="008120FD" w:rsidP="008120FD">
            <w:pPr>
              <w:jc w:val="center"/>
            </w:pPr>
            <w:r w:rsidRPr="008B0ED8">
              <w:rPr>
                <w:sz w:val="22"/>
              </w:rPr>
              <w:t>2,00</w:t>
            </w:r>
          </w:p>
        </w:tc>
      </w:tr>
      <w:tr w:rsidR="008120FD" w:rsidRPr="004B04C9" w14:paraId="5B745EE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815639" w14:textId="77777777" w:rsidR="008120FD" w:rsidRPr="008B0ED8" w:rsidRDefault="008120FD" w:rsidP="008120FD">
            <w:pPr>
              <w:rPr>
                <w:sz w:val="22"/>
                <w:szCs w:val="22"/>
              </w:rPr>
            </w:pPr>
            <w:r w:rsidRPr="004B04C9">
              <w:t xml:space="preserve"> </w:t>
            </w:r>
            <w:r w:rsidRPr="008B0ED8">
              <w:rPr>
                <w:sz w:val="22"/>
                <w:szCs w:val="22"/>
              </w:rPr>
              <w:t>154</w:t>
            </w:r>
          </w:p>
        </w:tc>
        <w:tc>
          <w:tcPr>
            <w:tcW w:w="1559" w:type="dxa"/>
            <w:tcBorders>
              <w:top w:val="single" w:sz="4" w:space="0" w:color="auto"/>
              <w:bottom w:val="single" w:sz="4" w:space="0" w:color="auto"/>
            </w:tcBorders>
            <w:vAlign w:val="center"/>
          </w:tcPr>
          <w:p w14:paraId="72D5AF0E" w14:textId="77777777" w:rsidR="008120FD" w:rsidRPr="008B0ED8" w:rsidRDefault="008120FD" w:rsidP="008120FD">
            <w:pPr>
              <w:rPr>
                <w:sz w:val="22"/>
                <w:lang w:val="en-US"/>
              </w:rPr>
            </w:pPr>
            <w:r w:rsidRPr="008B0ED8">
              <w:rPr>
                <w:sz w:val="22"/>
                <w:lang w:val="en-US"/>
              </w:rPr>
              <w:t>pret furmnizor</w:t>
            </w:r>
          </w:p>
          <w:p w14:paraId="0AA9B1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AFB5C5B" w14:textId="77777777" w:rsidR="008120FD" w:rsidRPr="008B0ED8" w:rsidRDefault="008120FD" w:rsidP="008120FD">
            <w:pPr>
              <w:rPr>
                <w:sz w:val="22"/>
              </w:rPr>
            </w:pPr>
            <w:r w:rsidRPr="008B0ED8">
              <w:rPr>
                <w:sz w:val="22"/>
              </w:rPr>
              <w:t>Element de marcare a liniei</w:t>
            </w:r>
          </w:p>
          <w:p w14:paraId="0812CDDA"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46FDFEA"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62EDE4EE" w14:textId="77777777" w:rsidR="008120FD" w:rsidRPr="004B04C9" w:rsidRDefault="008120FD" w:rsidP="008120FD">
            <w:pPr>
              <w:jc w:val="center"/>
            </w:pPr>
            <w:r w:rsidRPr="008B0ED8">
              <w:rPr>
                <w:sz w:val="22"/>
              </w:rPr>
              <w:t>2,00</w:t>
            </w:r>
          </w:p>
        </w:tc>
      </w:tr>
      <w:tr w:rsidR="008120FD" w:rsidRPr="004B04C9" w14:paraId="026E22E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94844" w14:textId="77777777" w:rsidR="008120FD" w:rsidRPr="008B0ED8" w:rsidRDefault="008120FD" w:rsidP="008120FD">
            <w:pPr>
              <w:rPr>
                <w:sz w:val="22"/>
                <w:szCs w:val="22"/>
              </w:rPr>
            </w:pPr>
            <w:r w:rsidRPr="004B04C9">
              <w:t xml:space="preserve"> </w:t>
            </w:r>
            <w:r w:rsidRPr="008B0ED8">
              <w:rPr>
                <w:sz w:val="22"/>
                <w:szCs w:val="22"/>
              </w:rPr>
              <w:t>155</w:t>
            </w:r>
          </w:p>
        </w:tc>
        <w:tc>
          <w:tcPr>
            <w:tcW w:w="1559" w:type="dxa"/>
            <w:tcBorders>
              <w:top w:val="single" w:sz="4" w:space="0" w:color="auto"/>
              <w:bottom w:val="single" w:sz="4" w:space="0" w:color="auto"/>
            </w:tcBorders>
            <w:vAlign w:val="center"/>
          </w:tcPr>
          <w:p w14:paraId="540620B5" w14:textId="77777777" w:rsidR="008120FD" w:rsidRPr="008B0ED8" w:rsidRDefault="008120FD" w:rsidP="008120FD">
            <w:pPr>
              <w:rPr>
                <w:sz w:val="22"/>
                <w:lang w:val="en-US"/>
              </w:rPr>
            </w:pPr>
            <w:r w:rsidRPr="008B0ED8">
              <w:rPr>
                <w:sz w:val="22"/>
                <w:lang w:val="en-US"/>
              </w:rPr>
              <w:t>pret furmnizor</w:t>
            </w:r>
          </w:p>
          <w:p w14:paraId="0A21AEF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416908" w14:textId="77777777" w:rsidR="008120FD" w:rsidRPr="008B0ED8" w:rsidRDefault="008120FD" w:rsidP="008120FD">
            <w:pPr>
              <w:rPr>
                <w:sz w:val="22"/>
              </w:rPr>
            </w:pPr>
            <w:r w:rsidRPr="008B0ED8">
              <w:rPr>
                <w:sz w:val="22"/>
              </w:rPr>
              <w:t>Protectie impotriva trasnetului</w:t>
            </w:r>
          </w:p>
          <w:p w14:paraId="6D67400E"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D11455C"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0A9EA009" w14:textId="77777777" w:rsidR="008120FD" w:rsidRPr="004B04C9" w:rsidRDefault="008120FD" w:rsidP="008120FD">
            <w:pPr>
              <w:jc w:val="center"/>
            </w:pPr>
            <w:r w:rsidRPr="008B0ED8">
              <w:rPr>
                <w:sz w:val="22"/>
              </w:rPr>
              <w:t>2,00</w:t>
            </w:r>
          </w:p>
        </w:tc>
      </w:tr>
      <w:tr w:rsidR="008120FD" w:rsidRPr="00514EE0" w14:paraId="0D2B532C" w14:textId="77777777" w:rsidTr="008120FD">
        <w:tc>
          <w:tcPr>
            <w:tcW w:w="709" w:type="dxa"/>
            <w:tcBorders>
              <w:top w:val="nil"/>
              <w:left w:val="single" w:sz="6" w:space="0" w:color="auto"/>
              <w:bottom w:val="nil"/>
              <w:right w:val="nil"/>
            </w:tcBorders>
          </w:tcPr>
          <w:p w14:paraId="563EDE00"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4D7822A" w14:textId="77777777" w:rsidR="008120FD" w:rsidRPr="004B04C9" w:rsidRDefault="008120FD" w:rsidP="008120FD"/>
        </w:tc>
        <w:tc>
          <w:tcPr>
            <w:tcW w:w="6379" w:type="dxa"/>
            <w:tcBorders>
              <w:top w:val="nil"/>
              <w:left w:val="single" w:sz="6" w:space="0" w:color="auto"/>
              <w:bottom w:val="nil"/>
              <w:right w:val="nil"/>
            </w:tcBorders>
          </w:tcPr>
          <w:p w14:paraId="1AA95FC6"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3.4. Control acces </w:t>
            </w:r>
          </w:p>
          <w:p w14:paraId="6ECBF296"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1266585" w14:textId="77777777" w:rsidR="008120FD" w:rsidRPr="00514EE0" w:rsidRDefault="008120FD" w:rsidP="008120FD"/>
        </w:tc>
        <w:tc>
          <w:tcPr>
            <w:tcW w:w="992" w:type="dxa"/>
            <w:tcBorders>
              <w:top w:val="nil"/>
              <w:left w:val="single" w:sz="6" w:space="0" w:color="auto"/>
              <w:bottom w:val="nil"/>
              <w:right w:val="single" w:sz="4" w:space="0" w:color="auto"/>
            </w:tcBorders>
          </w:tcPr>
          <w:p w14:paraId="59117110" w14:textId="77777777" w:rsidR="008120FD" w:rsidRPr="00514EE0" w:rsidRDefault="008120FD" w:rsidP="008120FD"/>
        </w:tc>
      </w:tr>
      <w:tr w:rsidR="008120FD" w:rsidRPr="004B04C9" w14:paraId="6593F9D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28916" w14:textId="77777777" w:rsidR="008120FD" w:rsidRPr="008B0ED8" w:rsidRDefault="008120FD" w:rsidP="008120FD">
            <w:pPr>
              <w:rPr>
                <w:sz w:val="22"/>
                <w:szCs w:val="22"/>
              </w:rPr>
            </w:pPr>
            <w:r w:rsidRPr="008B0ED8">
              <w:rPr>
                <w:sz w:val="22"/>
                <w:szCs w:val="22"/>
              </w:rPr>
              <w:t>156</w:t>
            </w:r>
          </w:p>
        </w:tc>
        <w:tc>
          <w:tcPr>
            <w:tcW w:w="1559" w:type="dxa"/>
            <w:tcBorders>
              <w:top w:val="single" w:sz="4" w:space="0" w:color="auto"/>
              <w:bottom w:val="single" w:sz="4" w:space="0" w:color="auto"/>
            </w:tcBorders>
            <w:vAlign w:val="center"/>
          </w:tcPr>
          <w:p w14:paraId="11F2037C" w14:textId="77777777" w:rsidR="008120FD" w:rsidRPr="008B0ED8" w:rsidRDefault="008120FD" w:rsidP="008120FD">
            <w:pPr>
              <w:rPr>
                <w:sz w:val="22"/>
                <w:lang w:val="en-US"/>
              </w:rPr>
            </w:pPr>
            <w:r w:rsidRPr="008B0ED8">
              <w:rPr>
                <w:sz w:val="22"/>
                <w:lang w:val="en-US"/>
              </w:rPr>
              <w:t>pret furnizor</w:t>
            </w:r>
          </w:p>
          <w:p w14:paraId="0C7C748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D8E4525" w14:textId="77777777" w:rsidR="008120FD" w:rsidRPr="00DF63B1" w:rsidRDefault="008120FD" w:rsidP="008120FD">
            <w:pPr>
              <w:rPr>
                <w:sz w:val="22"/>
                <w:lang w:val="en-US"/>
              </w:rPr>
            </w:pPr>
            <w:r w:rsidRPr="00DF63B1">
              <w:rPr>
                <w:sz w:val="22"/>
                <w:lang w:val="en-US"/>
              </w:rPr>
              <w:t>Dulap montat pe perete LxBxH, 204x50x228 mm, IP65</w:t>
            </w:r>
          </w:p>
          <w:p w14:paraId="75FF4C7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2581F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FF8C46A" w14:textId="77777777" w:rsidR="008120FD" w:rsidRPr="004B04C9" w:rsidRDefault="008120FD" w:rsidP="008120FD">
            <w:pPr>
              <w:jc w:val="center"/>
            </w:pPr>
            <w:r w:rsidRPr="008B0ED8">
              <w:rPr>
                <w:sz w:val="22"/>
              </w:rPr>
              <w:t>7,00</w:t>
            </w:r>
          </w:p>
        </w:tc>
      </w:tr>
      <w:tr w:rsidR="008120FD" w:rsidRPr="004B04C9" w14:paraId="7D304E7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E56794" w14:textId="77777777" w:rsidR="008120FD" w:rsidRPr="008B0ED8" w:rsidRDefault="008120FD" w:rsidP="008120FD">
            <w:pPr>
              <w:rPr>
                <w:sz w:val="22"/>
                <w:szCs w:val="22"/>
              </w:rPr>
            </w:pPr>
            <w:r w:rsidRPr="004B04C9">
              <w:t xml:space="preserve"> </w:t>
            </w:r>
            <w:r w:rsidRPr="008B0ED8">
              <w:rPr>
                <w:sz w:val="22"/>
                <w:szCs w:val="22"/>
              </w:rPr>
              <w:t>157</w:t>
            </w:r>
          </w:p>
        </w:tc>
        <w:tc>
          <w:tcPr>
            <w:tcW w:w="1559" w:type="dxa"/>
            <w:tcBorders>
              <w:top w:val="single" w:sz="4" w:space="0" w:color="auto"/>
              <w:bottom w:val="single" w:sz="4" w:space="0" w:color="auto"/>
            </w:tcBorders>
            <w:vAlign w:val="center"/>
          </w:tcPr>
          <w:p w14:paraId="13C37FDF" w14:textId="77777777" w:rsidR="008120FD" w:rsidRPr="008B0ED8" w:rsidRDefault="008120FD" w:rsidP="008120FD">
            <w:pPr>
              <w:rPr>
                <w:sz w:val="22"/>
                <w:lang w:val="en-US"/>
              </w:rPr>
            </w:pPr>
            <w:r w:rsidRPr="008B0ED8">
              <w:rPr>
                <w:sz w:val="22"/>
                <w:lang w:val="en-US"/>
              </w:rPr>
              <w:t>pret furnizor</w:t>
            </w:r>
          </w:p>
          <w:p w14:paraId="4E0D3F1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3A2E38" w14:textId="77777777" w:rsidR="008120FD" w:rsidRPr="00DF63B1" w:rsidRDefault="008120FD" w:rsidP="008120FD">
            <w:pPr>
              <w:rPr>
                <w:sz w:val="22"/>
                <w:lang w:val="en-US"/>
              </w:rPr>
            </w:pPr>
            <w:r w:rsidRPr="00DF63B1">
              <w:rPr>
                <w:sz w:val="22"/>
                <w:lang w:val="en-US"/>
              </w:rPr>
              <w:t>Centrala de control acces cu module Ethernet, RS485, deservire - 2 usi (1 usa cuprinde - 1 lacat electromecanic, 2 cititori de carduri, 1 contact magnetic), inclusiv asigurarea cu program</w:t>
            </w:r>
          </w:p>
          <w:p w14:paraId="6C0C048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41624A1"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008804E4" w14:textId="77777777" w:rsidR="008120FD" w:rsidRPr="004B04C9" w:rsidRDefault="008120FD" w:rsidP="008120FD">
            <w:pPr>
              <w:jc w:val="center"/>
            </w:pPr>
            <w:r w:rsidRPr="008B0ED8">
              <w:rPr>
                <w:sz w:val="22"/>
              </w:rPr>
              <w:t>7,00</w:t>
            </w:r>
          </w:p>
        </w:tc>
      </w:tr>
      <w:tr w:rsidR="008120FD" w:rsidRPr="004B04C9" w14:paraId="0599BB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FB29B" w14:textId="77777777" w:rsidR="008120FD" w:rsidRPr="008B0ED8" w:rsidRDefault="008120FD" w:rsidP="008120FD">
            <w:pPr>
              <w:rPr>
                <w:sz w:val="22"/>
                <w:szCs w:val="22"/>
              </w:rPr>
            </w:pPr>
            <w:r w:rsidRPr="004B04C9">
              <w:t xml:space="preserve"> </w:t>
            </w:r>
            <w:r w:rsidRPr="008B0ED8">
              <w:rPr>
                <w:sz w:val="22"/>
                <w:szCs w:val="22"/>
              </w:rPr>
              <w:t>158</w:t>
            </w:r>
          </w:p>
        </w:tc>
        <w:tc>
          <w:tcPr>
            <w:tcW w:w="1559" w:type="dxa"/>
            <w:tcBorders>
              <w:top w:val="single" w:sz="4" w:space="0" w:color="auto"/>
              <w:bottom w:val="single" w:sz="4" w:space="0" w:color="auto"/>
            </w:tcBorders>
            <w:vAlign w:val="center"/>
          </w:tcPr>
          <w:p w14:paraId="43B3B54E" w14:textId="77777777" w:rsidR="008120FD" w:rsidRPr="008B0ED8" w:rsidRDefault="008120FD" w:rsidP="008120FD">
            <w:pPr>
              <w:rPr>
                <w:sz w:val="22"/>
                <w:lang w:val="en-US"/>
              </w:rPr>
            </w:pPr>
            <w:r w:rsidRPr="008B0ED8">
              <w:rPr>
                <w:sz w:val="22"/>
                <w:lang w:val="en-US"/>
              </w:rPr>
              <w:t>pret furnizor</w:t>
            </w:r>
          </w:p>
          <w:p w14:paraId="603F58B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93C179C" w14:textId="77777777" w:rsidR="008120FD" w:rsidRPr="00DF63B1" w:rsidRDefault="008120FD" w:rsidP="008120FD">
            <w:pPr>
              <w:rPr>
                <w:sz w:val="22"/>
                <w:lang w:val="en-US"/>
              </w:rPr>
            </w:pPr>
            <w:r w:rsidRPr="00DF63B1">
              <w:rPr>
                <w:sz w:val="22"/>
                <w:lang w:val="en-US"/>
              </w:rPr>
              <w:t>Yala electomecanica din inox, normal inchisa, montata aplicat, cu cilindru electromecanic de cu mecanism dublu de codificare (mecanic si electronic), cu buton de deschidere incorporat, alimentare - DC 12V, curent - 2A, in set cu cheile de deschidere mecanica (5 buc)</w:t>
            </w:r>
          </w:p>
          <w:p w14:paraId="1162AA6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1309055"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0F1DCEF8" w14:textId="77777777" w:rsidR="008120FD" w:rsidRPr="004B04C9" w:rsidRDefault="008120FD" w:rsidP="008120FD">
            <w:pPr>
              <w:jc w:val="center"/>
            </w:pPr>
            <w:r w:rsidRPr="008B0ED8">
              <w:rPr>
                <w:sz w:val="22"/>
              </w:rPr>
              <w:t>7,00</w:t>
            </w:r>
          </w:p>
        </w:tc>
      </w:tr>
      <w:tr w:rsidR="008120FD" w:rsidRPr="004B04C9" w14:paraId="1DD74CB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B6C00" w14:textId="77777777" w:rsidR="008120FD" w:rsidRPr="008B0ED8" w:rsidRDefault="008120FD" w:rsidP="008120FD">
            <w:pPr>
              <w:rPr>
                <w:sz w:val="22"/>
                <w:szCs w:val="22"/>
              </w:rPr>
            </w:pPr>
            <w:r w:rsidRPr="004B04C9">
              <w:t xml:space="preserve"> </w:t>
            </w:r>
            <w:r w:rsidRPr="008B0ED8">
              <w:rPr>
                <w:sz w:val="22"/>
                <w:szCs w:val="22"/>
              </w:rPr>
              <w:t>159</w:t>
            </w:r>
          </w:p>
        </w:tc>
        <w:tc>
          <w:tcPr>
            <w:tcW w:w="1559" w:type="dxa"/>
            <w:tcBorders>
              <w:top w:val="single" w:sz="4" w:space="0" w:color="auto"/>
              <w:bottom w:val="single" w:sz="4" w:space="0" w:color="auto"/>
            </w:tcBorders>
            <w:vAlign w:val="center"/>
          </w:tcPr>
          <w:p w14:paraId="322B2CEB" w14:textId="77777777" w:rsidR="008120FD" w:rsidRPr="008B0ED8" w:rsidRDefault="008120FD" w:rsidP="008120FD">
            <w:pPr>
              <w:rPr>
                <w:sz w:val="22"/>
                <w:lang w:val="en-US"/>
              </w:rPr>
            </w:pPr>
            <w:r w:rsidRPr="008B0ED8">
              <w:rPr>
                <w:sz w:val="22"/>
                <w:lang w:val="en-US"/>
              </w:rPr>
              <w:t>pret furnizor</w:t>
            </w:r>
          </w:p>
          <w:p w14:paraId="3D67030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3EBB3E1" w14:textId="77777777" w:rsidR="008120FD" w:rsidRPr="008B0ED8" w:rsidRDefault="008120FD" w:rsidP="008120FD">
            <w:pPr>
              <w:rPr>
                <w:sz w:val="22"/>
              </w:rPr>
            </w:pPr>
            <w:r w:rsidRPr="00DF63B1">
              <w:rPr>
                <w:sz w:val="22"/>
                <w:lang w:val="en-US"/>
              </w:rPr>
              <w:t xml:space="preserve">Contactless reader RFID card Em-Marine, IK10, IP65. Minimum operating conditions: temp.  -35/65°C, humid. </w:t>
            </w:r>
            <w:r w:rsidRPr="008B0ED8">
              <w:rPr>
                <w:sz w:val="22"/>
              </w:rPr>
              <w:t>5%/95%</w:t>
            </w:r>
          </w:p>
          <w:p w14:paraId="7460892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67A1214" w14:textId="77777777" w:rsidR="008120FD" w:rsidRPr="008B0ED8" w:rsidRDefault="008120FD" w:rsidP="008120FD">
            <w:pPr>
              <w:jc w:val="center"/>
            </w:pPr>
            <w:r w:rsidRPr="008B0ED8">
              <w:rPr>
                <w:sz w:val="22"/>
              </w:rPr>
              <w:t>set</w:t>
            </w:r>
          </w:p>
        </w:tc>
        <w:tc>
          <w:tcPr>
            <w:tcW w:w="992" w:type="dxa"/>
            <w:tcBorders>
              <w:top w:val="single" w:sz="4" w:space="0" w:color="auto"/>
              <w:bottom w:val="single" w:sz="4" w:space="0" w:color="auto"/>
            </w:tcBorders>
            <w:vAlign w:val="center"/>
          </w:tcPr>
          <w:p w14:paraId="0414679B" w14:textId="77777777" w:rsidR="008120FD" w:rsidRPr="004B04C9" w:rsidRDefault="008120FD" w:rsidP="008120FD">
            <w:pPr>
              <w:jc w:val="center"/>
            </w:pPr>
            <w:r w:rsidRPr="008B0ED8">
              <w:rPr>
                <w:sz w:val="22"/>
              </w:rPr>
              <w:t>14,00</w:t>
            </w:r>
          </w:p>
        </w:tc>
      </w:tr>
      <w:tr w:rsidR="008120FD" w:rsidRPr="004B04C9" w14:paraId="47D7AD7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A71D83" w14:textId="77777777" w:rsidR="008120FD" w:rsidRPr="008B0ED8" w:rsidRDefault="008120FD" w:rsidP="008120FD">
            <w:pPr>
              <w:rPr>
                <w:sz w:val="22"/>
                <w:szCs w:val="22"/>
              </w:rPr>
            </w:pPr>
            <w:r w:rsidRPr="004B04C9">
              <w:t xml:space="preserve"> </w:t>
            </w:r>
            <w:r w:rsidRPr="008B0ED8">
              <w:rPr>
                <w:sz w:val="22"/>
                <w:szCs w:val="22"/>
              </w:rPr>
              <w:t>160</w:t>
            </w:r>
          </w:p>
        </w:tc>
        <w:tc>
          <w:tcPr>
            <w:tcW w:w="1559" w:type="dxa"/>
            <w:tcBorders>
              <w:top w:val="single" w:sz="4" w:space="0" w:color="auto"/>
              <w:bottom w:val="single" w:sz="4" w:space="0" w:color="auto"/>
            </w:tcBorders>
            <w:vAlign w:val="center"/>
          </w:tcPr>
          <w:p w14:paraId="11240F4C" w14:textId="77777777" w:rsidR="008120FD" w:rsidRPr="008B0ED8" w:rsidRDefault="008120FD" w:rsidP="008120FD">
            <w:pPr>
              <w:rPr>
                <w:sz w:val="22"/>
                <w:lang w:val="en-US"/>
              </w:rPr>
            </w:pPr>
            <w:r w:rsidRPr="008B0ED8">
              <w:rPr>
                <w:sz w:val="22"/>
                <w:lang w:val="en-US"/>
              </w:rPr>
              <w:t>pret furnizor</w:t>
            </w:r>
          </w:p>
          <w:p w14:paraId="2F6B8E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C553763" w14:textId="77777777" w:rsidR="008120FD" w:rsidRPr="00DF63B1" w:rsidRDefault="008120FD" w:rsidP="008120FD">
            <w:pPr>
              <w:rPr>
                <w:sz w:val="22"/>
                <w:lang w:val="en-US"/>
              </w:rPr>
            </w:pPr>
            <w:r w:rsidRPr="00DF63B1">
              <w:rPr>
                <w:sz w:val="22"/>
                <w:lang w:val="en-US"/>
              </w:rPr>
              <w:t>Sensor cu contact magnetic, in corp metalic, montare aplicata, temperatura de operare - -40*C/+60*C</w:t>
            </w:r>
          </w:p>
          <w:p w14:paraId="7C3AAF2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5E2B01"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21A4BC47" w14:textId="77777777" w:rsidR="008120FD" w:rsidRPr="004B04C9" w:rsidRDefault="008120FD" w:rsidP="008120FD">
            <w:pPr>
              <w:jc w:val="center"/>
            </w:pPr>
            <w:r w:rsidRPr="008B0ED8">
              <w:rPr>
                <w:sz w:val="22"/>
              </w:rPr>
              <w:t>7,00</w:t>
            </w:r>
          </w:p>
        </w:tc>
      </w:tr>
      <w:tr w:rsidR="008120FD" w:rsidRPr="004B04C9" w14:paraId="1DC1BF5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64E27" w14:textId="77777777" w:rsidR="008120FD" w:rsidRPr="008B0ED8" w:rsidRDefault="008120FD" w:rsidP="008120FD">
            <w:pPr>
              <w:rPr>
                <w:sz w:val="22"/>
                <w:szCs w:val="22"/>
              </w:rPr>
            </w:pPr>
            <w:r w:rsidRPr="004B04C9">
              <w:t xml:space="preserve"> </w:t>
            </w:r>
            <w:r w:rsidRPr="008B0ED8">
              <w:rPr>
                <w:sz w:val="22"/>
                <w:szCs w:val="22"/>
              </w:rPr>
              <w:t>161</w:t>
            </w:r>
          </w:p>
        </w:tc>
        <w:tc>
          <w:tcPr>
            <w:tcW w:w="1559" w:type="dxa"/>
            <w:tcBorders>
              <w:top w:val="single" w:sz="4" w:space="0" w:color="auto"/>
              <w:bottom w:val="single" w:sz="4" w:space="0" w:color="auto"/>
            </w:tcBorders>
            <w:vAlign w:val="center"/>
          </w:tcPr>
          <w:p w14:paraId="3090F02E" w14:textId="77777777" w:rsidR="008120FD" w:rsidRPr="008B0ED8" w:rsidRDefault="008120FD" w:rsidP="008120FD">
            <w:pPr>
              <w:rPr>
                <w:sz w:val="22"/>
                <w:lang w:val="en-US"/>
              </w:rPr>
            </w:pPr>
            <w:r w:rsidRPr="008B0ED8">
              <w:rPr>
                <w:sz w:val="22"/>
                <w:lang w:val="en-US"/>
              </w:rPr>
              <w:t>pret furnizor</w:t>
            </w:r>
          </w:p>
          <w:p w14:paraId="435AEF8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2A3C737" w14:textId="77777777" w:rsidR="008120FD" w:rsidRPr="00DF63B1" w:rsidRDefault="008120FD" w:rsidP="008120FD">
            <w:pPr>
              <w:rPr>
                <w:sz w:val="22"/>
                <w:lang w:val="en-US"/>
              </w:rPr>
            </w:pPr>
            <w:r w:rsidRPr="00DF63B1">
              <w:rPr>
                <w:sz w:val="22"/>
                <w:lang w:val="en-US"/>
              </w:rPr>
              <w:t>Bloc de alimentare de rezerva I=4.2A, U=12V</w:t>
            </w:r>
          </w:p>
          <w:p w14:paraId="301E532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6691EF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9D6BA9B" w14:textId="77777777" w:rsidR="008120FD" w:rsidRPr="004B04C9" w:rsidRDefault="008120FD" w:rsidP="008120FD">
            <w:pPr>
              <w:jc w:val="center"/>
            </w:pPr>
            <w:r w:rsidRPr="008B0ED8">
              <w:rPr>
                <w:sz w:val="22"/>
              </w:rPr>
              <w:t>7,00</w:t>
            </w:r>
          </w:p>
        </w:tc>
      </w:tr>
      <w:tr w:rsidR="008120FD" w:rsidRPr="004B04C9" w14:paraId="3CB4C2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5A606" w14:textId="77777777" w:rsidR="008120FD" w:rsidRPr="008B0ED8" w:rsidRDefault="008120FD" w:rsidP="008120FD">
            <w:pPr>
              <w:rPr>
                <w:sz w:val="22"/>
                <w:szCs w:val="22"/>
              </w:rPr>
            </w:pPr>
            <w:r w:rsidRPr="004B04C9">
              <w:t xml:space="preserve"> </w:t>
            </w:r>
            <w:r w:rsidRPr="008B0ED8">
              <w:rPr>
                <w:sz w:val="22"/>
                <w:szCs w:val="22"/>
              </w:rPr>
              <w:t>162</w:t>
            </w:r>
          </w:p>
        </w:tc>
        <w:tc>
          <w:tcPr>
            <w:tcW w:w="1559" w:type="dxa"/>
            <w:tcBorders>
              <w:top w:val="single" w:sz="4" w:space="0" w:color="auto"/>
              <w:bottom w:val="single" w:sz="4" w:space="0" w:color="auto"/>
            </w:tcBorders>
            <w:vAlign w:val="center"/>
          </w:tcPr>
          <w:p w14:paraId="1B4F09FA" w14:textId="77777777" w:rsidR="008120FD" w:rsidRPr="008B0ED8" w:rsidRDefault="008120FD" w:rsidP="008120FD">
            <w:pPr>
              <w:rPr>
                <w:sz w:val="22"/>
                <w:lang w:val="en-US"/>
              </w:rPr>
            </w:pPr>
            <w:r w:rsidRPr="008B0ED8">
              <w:rPr>
                <w:sz w:val="22"/>
                <w:lang w:val="en-US"/>
              </w:rPr>
              <w:t>pret furnizor</w:t>
            </w:r>
          </w:p>
          <w:p w14:paraId="423E6E7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20E9B4" w14:textId="77777777" w:rsidR="008120FD" w:rsidRPr="008B0ED8" w:rsidRDefault="008120FD" w:rsidP="008120FD">
            <w:pPr>
              <w:rPr>
                <w:sz w:val="22"/>
              </w:rPr>
            </w:pPr>
            <w:r w:rsidRPr="008B0ED8">
              <w:rPr>
                <w:sz w:val="22"/>
              </w:rPr>
              <w:t>Acumulator 12V, 7A/h</w:t>
            </w:r>
          </w:p>
          <w:p w14:paraId="39B27EC0"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FB55602"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AB13E6E" w14:textId="77777777" w:rsidR="008120FD" w:rsidRPr="004B04C9" w:rsidRDefault="008120FD" w:rsidP="008120FD">
            <w:pPr>
              <w:jc w:val="center"/>
            </w:pPr>
            <w:r w:rsidRPr="008B0ED8">
              <w:rPr>
                <w:sz w:val="22"/>
              </w:rPr>
              <w:t>7,00</w:t>
            </w:r>
          </w:p>
        </w:tc>
      </w:tr>
      <w:tr w:rsidR="008120FD" w:rsidRPr="004B04C9" w14:paraId="2ECE3C6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8A055F" w14:textId="77777777" w:rsidR="008120FD" w:rsidRPr="008B0ED8" w:rsidRDefault="008120FD" w:rsidP="008120FD">
            <w:pPr>
              <w:rPr>
                <w:sz w:val="22"/>
                <w:szCs w:val="22"/>
              </w:rPr>
            </w:pPr>
            <w:r w:rsidRPr="004B04C9">
              <w:t xml:space="preserve"> </w:t>
            </w:r>
            <w:r w:rsidRPr="008B0ED8">
              <w:rPr>
                <w:sz w:val="22"/>
                <w:szCs w:val="22"/>
              </w:rPr>
              <w:t>163</w:t>
            </w:r>
          </w:p>
        </w:tc>
        <w:tc>
          <w:tcPr>
            <w:tcW w:w="1559" w:type="dxa"/>
            <w:tcBorders>
              <w:top w:val="single" w:sz="4" w:space="0" w:color="auto"/>
              <w:bottom w:val="single" w:sz="4" w:space="0" w:color="auto"/>
            </w:tcBorders>
            <w:vAlign w:val="center"/>
          </w:tcPr>
          <w:p w14:paraId="32FD033A" w14:textId="77777777" w:rsidR="008120FD" w:rsidRPr="008B0ED8" w:rsidRDefault="008120FD" w:rsidP="008120FD">
            <w:pPr>
              <w:rPr>
                <w:sz w:val="22"/>
                <w:lang w:val="en-US"/>
              </w:rPr>
            </w:pPr>
            <w:r w:rsidRPr="008B0ED8">
              <w:rPr>
                <w:sz w:val="22"/>
                <w:lang w:val="en-US"/>
              </w:rPr>
              <w:t>pret furnizor</w:t>
            </w:r>
          </w:p>
          <w:p w14:paraId="2F71895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1AE63BD" w14:textId="77777777" w:rsidR="008120FD" w:rsidRPr="008B0ED8" w:rsidRDefault="008120FD" w:rsidP="008120FD">
            <w:pPr>
              <w:rPr>
                <w:sz w:val="22"/>
              </w:rPr>
            </w:pPr>
            <w:r w:rsidRPr="008B0ED8">
              <w:rPr>
                <w:sz w:val="22"/>
              </w:rPr>
              <w:t>Convertizor de semnal RS485/USB</w:t>
            </w:r>
          </w:p>
          <w:p w14:paraId="0A3505AE"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F27AAA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FCA4BE4" w14:textId="77777777" w:rsidR="008120FD" w:rsidRPr="004B04C9" w:rsidRDefault="008120FD" w:rsidP="008120FD">
            <w:pPr>
              <w:jc w:val="center"/>
            </w:pPr>
            <w:r w:rsidRPr="008B0ED8">
              <w:rPr>
                <w:sz w:val="22"/>
              </w:rPr>
              <w:t>1,00</w:t>
            </w:r>
          </w:p>
        </w:tc>
      </w:tr>
      <w:tr w:rsidR="008120FD" w:rsidRPr="004B04C9" w14:paraId="6DB428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FF557" w14:textId="77777777" w:rsidR="008120FD" w:rsidRPr="008B0ED8" w:rsidRDefault="008120FD" w:rsidP="008120FD">
            <w:pPr>
              <w:rPr>
                <w:sz w:val="22"/>
                <w:szCs w:val="22"/>
              </w:rPr>
            </w:pPr>
            <w:r w:rsidRPr="004B04C9">
              <w:lastRenderedPageBreak/>
              <w:t xml:space="preserve"> </w:t>
            </w:r>
            <w:r w:rsidRPr="008B0ED8">
              <w:rPr>
                <w:sz w:val="22"/>
                <w:szCs w:val="22"/>
              </w:rPr>
              <w:t>164</w:t>
            </w:r>
          </w:p>
        </w:tc>
        <w:tc>
          <w:tcPr>
            <w:tcW w:w="1559" w:type="dxa"/>
            <w:tcBorders>
              <w:top w:val="single" w:sz="4" w:space="0" w:color="auto"/>
              <w:bottom w:val="single" w:sz="4" w:space="0" w:color="auto"/>
            </w:tcBorders>
            <w:vAlign w:val="center"/>
          </w:tcPr>
          <w:p w14:paraId="68A3CDBD" w14:textId="77777777" w:rsidR="008120FD" w:rsidRPr="008B0ED8" w:rsidRDefault="008120FD" w:rsidP="008120FD">
            <w:pPr>
              <w:rPr>
                <w:sz w:val="22"/>
                <w:lang w:val="en-US"/>
              </w:rPr>
            </w:pPr>
            <w:r w:rsidRPr="008B0ED8">
              <w:rPr>
                <w:sz w:val="22"/>
                <w:lang w:val="en-US"/>
              </w:rPr>
              <w:t>pret furnizor</w:t>
            </w:r>
          </w:p>
          <w:p w14:paraId="6F18C24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E1BF83" w14:textId="77777777" w:rsidR="008120FD" w:rsidRPr="00DF63B1" w:rsidRDefault="008120FD" w:rsidP="008120FD">
            <w:pPr>
              <w:rPr>
                <w:sz w:val="22"/>
                <w:lang w:val="en-US"/>
              </w:rPr>
            </w:pPr>
            <w:r w:rsidRPr="00DF63B1">
              <w:rPr>
                <w:sz w:val="22"/>
                <w:lang w:val="en-US"/>
              </w:rPr>
              <w:t>Carduri de proximitate cu cip EmMarine ID Key</w:t>
            </w:r>
          </w:p>
          <w:p w14:paraId="267CD48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DF284B5"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BD9CDAC" w14:textId="77777777" w:rsidR="008120FD" w:rsidRPr="004B04C9" w:rsidRDefault="008120FD" w:rsidP="008120FD">
            <w:pPr>
              <w:jc w:val="center"/>
            </w:pPr>
            <w:r w:rsidRPr="008B0ED8">
              <w:rPr>
                <w:sz w:val="22"/>
              </w:rPr>
              <w:t>200,00</w:t>
            </w:r>
          </w:p>
        </w:tc>
      </w:tr>
      <w:tr w:rsidR="008120FD" w:rsidRPr="00514EE0" w14:paraId="78D1EE74" w14:textId="77777777" w:rsidTr="008120FD">
        <w:tc>
          <w:tcPr>
            <w:tcW w:w="709" w:type="dxa"/>
            <w:tcBorders>
              <w:top w:val="nil"/>
              <w:left w:val="single" w:sz="6" w:space="0" w:color="auto"/>
              <w:bottom w:val="nil"/>
              <w:right w:val="nil"/>
            </w:tcBorders>
          </w:tcPr>
          <w:p w14:paraId="33951BC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A582943" w14:textId="77777777" w:rsidR="008120FD" w:rsidRPr="004B04C9" w:rsidRDefault="008120FD" w:rsidP="008120FD"/>
        </w:tc>
        <w:tc>
          <w:tcPr>
            <w:tcW w:w="6379" w:type="dxa"/>
            <w:tcBorders>
              <w:top w:val="nil"/>
              <w:left w:val="single" w:sz="6" w:space="0" w:color="auto"/>
              <w:bottom w:val="nil"/>
              <w:right w:val="nil"/>
            </w:tcBorders>
          </w:tcPr>
          <w:p w14:paraId="2333EC7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3.5. Softuri </w:t>
            </w:r>
          </w:p>
          <w:p w14:paraId="1A039E9F"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17E90A3D" w14:textId="77777777" w:rsidR="008120FD" w:rsidRPr="00514EE0" w:rsidRDefault="008120FD" w:rsidP="008120FD"/>
        </w:tc>
        <w:tc>
          <w:tcPr>
            <w:tcW w:w="992" w:type="dxa"/>
            <w:tcBorders>
              <w:top w:val="nil"/>
              <w:left w:val="single" w:sz="6" w:space="0" w:color="auto"/>
              <w:bottom w:val="nil"/>
              <w:right w:val="single" w:sz="4" w:space="0" w:color="auto"/>
            </w:tcBorders>
          </w:tcPr>
          <w:p w14:paraId="623A7CC8" w14:textId="77777777" w:rsidR="008120FD" w:rsidRPr="00514EE0" w:rsidRDefault="008120FD" w:rsidP="008120FD"/>
        </w:tc>
      </w:tr>
      <w:tr w:rsidR="008120FD" w:rsidRPr="004B04C9" w14:paraId="7949CD6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B5C444" w14:textId="77777777" w:rsidR="008120FD" w:rsidRPr="008B0ED8" w:rsidRDefault="008120FD" w:rsidP="008120FD">
            <w:pPr>
              <w:rPr>
                <w:sz w:val="22"/>
                <w:szCs w:val="22"/>
              </w:rPr>
            </w:pPr>
            <w:r w:rsidRPr="008B0ED8">
              <w:rPr>
                <w:sz w:val="22"/>
                <w:szCs w:val="22"/>
              </w:rPr>
              <w:t>165</w:t>
            </w:r>
          </w:p>
        </w:tc>
        <w:tc>
          <w:tcPr>
            <w:tcW w:w="1559" w:type="dxa"/>
            <w:tcBorders>
              <w:top w:val="single" w:sz="4" w:space="0" w:color="auto"/>
              <w:bottom w:val="single" w:sz="4" w:space="0" w:color="auto"/>
            </w:tcBorders>
            <w:vAlign w:val="center"/>
          </w:tcPr>
          <w:p w14:paraId="60371C60" w14:textId="77777777" w:rsidR="008120FD" w:rsidRPr="008B0ED8" w:rsidRDefault="008120FD" w:rsidP="008120FD">
            <w:pPr>
              <w:rPr>
                <w:sz w:val="22"/>
                <w:lang w:val="en-US"/>
              </w:rPr>
            </w:pPr>
            <w:r w:rsidRPr="008B0ED8">
              <w:rPr>
                <w:sz w:val="22"/>
                <w:lang w:val="en-US"/>
              </w:rPr>
              <w:t>pret furnizor</w:t>
            </w:r>
          </w:p>
          <w:p w14:paraId="3D48672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DA9A8DF" w14:textId="77777777" w:rsidR="008120FD" w:rsidRPr="00DF63B1" w:rsidRDefault="008120FD" w:rsidP="008120FD">
            <w:pPr>
              <w:rPr>
                <w:sz w:val="22"/>
                <w:lang w:val="en-US"/>
              </w:rPr>
            </w:pPr>
            <w:r w:rsidRPr="00DF63B1">
              <w:rPr>
                <w:sz w:val="22"/>
                <w:lang w:val="en-US"/>
              </w:rPr>
              <w:t>Soft si licenta pentru configurarea si administrarea sistemei de supravegere video</w:t>
            </w:r>
          </w:p>
          <w:p w14:paraId="10C02FD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7F8AAEB"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9C1C25A" w14:textId="77777777" w:rsidR="008120FD" w:rsidRPr="004B04C9" w:rsidRDefault="008120FD" w:rsidP="008120FD">
            <w:pPr>
              <w:jc w:val="center"/>
            </w:pPr>
            <w:r w:rsidRPr="008B0ED8">
              <w:rPr>
                <w:sz w:val="22"/>
              </w:rPr>
              <w:t>2,00</w:t>
            </w:r>
          </w:p>
        </w:tc>
      </w:tr>
      <w:tr w:rsidR="008120FD" w:rsidRPr="004B04C9" w14:paraId="14CDDA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92EE0" w14:textId="77777777" w:rsidR="008120FD" w:rsidRPr="008B0ED8" w:rsidRDefault="008120FD" w:rsidP="008120FD">
            <w:pPr>
              <w:rPr>
                <w:sz w:val="22"/>
                <w:szCs w:val="22"/>
              </w:rPr>
            </w:pPr>
            <w:r w:rsidRPr="004B04C9">
              <w:t xml:space="preserve"> </w:t>
            </w:r>
            <w:r w:rsidRPr="008B0ED8">
              <w:rPr>
                <w:sz w:val="22"/>
                <w:szCs w:val="22"/>
              </w:rPr>
              <w:t>166</w:t>
            </w:r>
          </w:p>
        </w:tc>
        <w:tc>
          <w:tcPr>
            <w:tcW w:w="1559" w:type="dxa"/>
            <w:tcBorders>
              <w:top w:val="single" w:sz="4" w:space="0" w:color="auto"/>
              <w:bottom w:val="single" w:sz="4" w:space="0" w:color="auto"/>
            </w:tcBorders>
            <w:vAlign w:val="center"/>
          </w:tcPr>
          <w:p w14:paraId="3B680E08" w14:textId="77777777" w:rsidR="008120FD" w:rsidRPr="008B0ED8" w:rsidRDefault="008120FD" w:rsidP="008120FD">
            <w:pPr>
              <w:rPr>
                <w:sz w:val="22"/>
                <w:lang w:val="en-US"/>
              </w:rPr>
            </w:pPr>
            <w:r w:rsidRPr="008B0ED8">
              <w:rPr>
                <w:sz w:val="22"/>
                <w:lang w:val="en-US"/>
              </w:rPr>
              <w:t>pret furnizor</w:t>
            </w:r>
          </w:p>
          <w:p w14:paraId="21EF2DC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FBB580C" w14:textId="77777777" w:rsidR="008120FD" w:rsidRPr="00DF63B1" w:rsidRDefault="008120FD" w:rsidP="008120FD">
            <w:pPr>
              <w:rPr>
                <w:sz w:val="22"/>
                <w:lang w:val="en-US"/>
              </w:rPr>
            </w:pPr>
            <w:r w:rsidRPr="00DF63B1">
              <w:rPr>
                <w:sz w:val="22"/>
                <w:lang w:val="en-US"/>
              </w:rPr>
              <w:t>Soft si licenta pentru configurarea si administrarea camerelor PTZ</w:t>
            </w:r>
          </w:p>
          <w:p w14:paraId="012DA5C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F3D2F2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94630DF" w14:textId="77777777" w:rsidR="008120FD" w:rsidRPr="004B04C9" w:rsidRDefault="008120FD" w:rsidP="008120FD">
            <w:pPr>
              <w:jc w:val="center"/>
            </w:pPr>
            <w:r w:rsidRPr="008B0ED8">
              <w:rPr>
                <w:sz w:val="22"/>
              </w:rPr>
              <w:t>1,00</w:t>
            </w:r>
          </w:p>
        </w:tc>
      </w:tr>
      <w:tr w:rsidR="008120FD" w:rsidRPr="004B04C9" w14:paraId="4E724FA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5BFF8" w14:textId="77777777" w:rsidR="008120FD" w:rsidRPr="008B0ED8" w:rsidRDefault="008120FD" w:rsidP="008120FD">
            <w:pPr>
              <w:rPr>
                <w:sz w:val="22"/>
                <w:szCs w:val="22"/>
              </w:rPr>
            </w:pPr>
            <w:r w:rsidRPr="004B04C9">
              <w:t xml:space="preserve"> </w:t>
            </w:r>
            <w:r w:rsidRPr="008B0ED8">
              <w:rPr>
                <w:sz w:val="22"/>
                <w:szCs w:val="22"/>
              </w:rPr>
              <w:t>167</w:t>
            </w:r>
          </w:p>
        </w:tc>
        <w:tc>
          <w:tcPr>
            <w:tcW w:w="1559" w:type="dxa"/>
            <w:tcBorders>
              <w:top w:val="single" w:sz="4" w:space="0" w:color="auto"/>
              <w:bottom w:val="single" w:sz="4" w:space="0" w:color="auto"/>
            </w:tcBorders>
            <w:vAlign w:val="center"/>
          </w:tcPr>
          <w:p w14:paraId="66E24CC8" w14:textId="77777777" w:rsidR="008120FD" w:rsidRPr="008B0ED8" w:rsidRDefault="008120FD" w:rsidP="008120FD">
            <w:pPr>
              <w:rPr>
                <w:sz w:val="22"/>
                <w:lang w:val="en-US"/>
              </w:rPr>
            </w:pPr>
            <w:r w:rsidRPr="008B0ED8">
              <w:rPr>
                <w:sz w:val="22"/>
                <w:lang w:val="en-US"/>
              </w:rPr>
              <w:t>pret furnizor</w:t>
            </w:r>
          </w:p>
          <w:p w14:paraId="12A87DA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4E875AF" w14:textId="77777777" w:rsidR="008120FD" w:rsidRPr="00DF63B1" w:rsidRDefault="008120FD" w:rsidP="008120FD">
            <w:pPr>
              <w:rPr>
                <w:sz w:val="22"/>
                <w:lang w:val="en-US"/>
              </w:rPr>
            </w:pPr>
            <w:r w:rsidRPr="00DF63B1">
              <w:rPr>
                <w:sz w:val="22"/>
                <w:lang w:val="en-US"/>
              </w:rPr>
              <w:t>Soft si licenta pentru configurarea si administrarea keyboard a camerelor PTZ</w:t>
            </w:r>
          </w:p>
          <w:p w14:paraId="44F79F8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AAEE50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2958DEB" w14:textId="77777777" w:rsidR="008120FD" w:rsidRPr="004B04C9" w:rsidRDefault="008120FD" w:rsidP="008120FD">
            <w:pPr>
              <w:jc w:val="center"/>
            </w:pPr>
            <w:r w:rsidRPr="008B0ED8">
              <w:rPr>
                <w:sz w:val="22"/>
              </w:rPr>
              <w:t>1,00</w:t>
            </w:r>
          </w:p>
        </w:tc>
      </w:tr>
      <w:tr w:rsidR="008120FD" w:rsidRPr="004B04C9" w14:paraId="6A12F1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7A1DA" w14:textId="77777777" w:rsidR="008120FD" w:rsidRPr="008B0ED8" w:rsidRDefault="008120FD" w:rsidP="008120FD">
            <w:pPr>
              <w:rPr>
                <w:sz w:val="22"/>
                <w:szCs w:val="22"/>
              </w:rPr>
            </w:pPr>
            <w:r w:rsidRPr="004B04C9">
              <w:t xml:space="preserve"> </w:t>
            </w:r>
            <w:r w:rsidRPr="008B0ED8">
              <w:rPr>
                <w:sz w:val="22"/>
                <w:szCs w:val="22"/>
              </w:rPr>
              <w:t>168</w:t>
            </w:r>
          </w:p>
        </w:tc>
        <w:tc>
          <w:tcPr>
            <w:tcW w:w="1559" w:type="dxa"/>
            <w:tcBorders>
              <w:top w:val="single" w:sz="4" w:space="0" w:color="auto"/>
              <w:bottom w:val="single" w:sz="4" w:space="0" w:color="auto"/>
            </w:tcBorders>
            <w:vAlign w:val="center"/>
          </w:tcPr>
          <w:p w14:paraId="2CB8E14B" w14:textId="77777777" w:rsidR="008120FD" w:rsidRPr="008B0ED8" w:rsidRDefault="008120FD" w:rsidP="008120FD">
            <w:pPr>
              <w:rPr>
                <w:sz w:val="22"/>
                <w:lang w:val="en-US"/>
              </w:rPr>
            </w:pPr>
            <w:r w:rsidRPr="008B0ED8">
              <w:rPr>
                <w:sz w:val="22"/>
                <w:lang w:val="en-US"/>
              </w:rPr>
              <w:t>pret furnizor</w:t>
            </w:r>
          </w:p>
          <w:p w14:paraId="4BA7BD7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1C08B8" w14:textId="77777777" w:rsidR="008120FD" w:rsidRPr="00DF63B1" w:rsidRDefault="008120FD" w:rsidP="008120FD">
            <w:pPr>
              <w:rPr>
                <w:sz w:val="22"/>
                <w:lang w:val="en-US"/>
              </w:rPr>
            </w:pPr>
            <w:r w:rsidRPr="00DF63B1">
              <w:rPr>
                <w:sz w:val="22"/>
                <w:lang w:val="en-US"/>
              </w:rPr>
              <w:t>Soft si licenta pentru configurarea si administrarea sistemei de control acces</w:t>
            </w:r>
          </w:p>
          <w:p w14:paraId="3787652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040F2DE"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6B21D18" w14:textId="77777777" w:rsidR="008120FD" w:rsidRPr="004B04C9" w:rsidRDefault="008120FD" w:rsidP="008120FD">
            <w:pPr>
              <w:jc w:val="center"/>
            </w:pPr>
            <w:r w:rsidRPr="008B0ED8">
              <w:rPr>
                <w:sz w:val="22"/>
              </w:rPr>
              <w:t>1,00</w:t>
            </w:r>
          </w:p>
        </w:tc>
      </w:tr>
    </w:tbl>
    <w:p w14:paraId="73C83FF3" w14:textId="77777777" w:rsidR="008120FD" w:rsidRPr="004B04C9" w:rsidRDefault="008120FD" w:rsidP="008120FD">
      <w:pPr>
        <w:jc w:val="center"/>
        <w:rPr>
          <w:b/>
          <w:bCs/>
        </w:rPr>
      </w:pPr>
      <w:r w:rsidRPr="00420C62">
        <w:rPr>
          <w:b/>
          <w:bCs/>
          <w:lang w:val="it-IT"/>
        </w:rPr>
        <w:t>Amen</w:t>
      </w:r>
      <w:r>
        <w:rPr>
          <w:b/>
          <w:bCs/>
          <w:lang w:val="it-IT"/>
        </w:rPr>
        <w:t>ajarea teritoriului</w:t>
      </w:r>
    </w:p>
    <w:p w14:paraId="644A35CD" w14:textId="77777777" w:rsidR="008120FD" w:rsidRPr="00A032D3" w:rsidRDefault="008120FD" w:rsidP="008120FD">
      <w:pPr>
        <w:jc w:val="center"/>
        <w:rPr>
          <w:sz w:val="12"/>
          <w:szCs w:val="2"/>
        </w:rPr>
      </w:pPr>
      <w:r w:rsidRPr="00A032D3">
        <w:rPr>
          <w:sz w:val="12"/>
          <w:szCs w:val="2"/>
        </w:rPr>
        <w:t>(denumirea lucrări</w:t>
      </w:r>
      <w:r w:rsidRPr="004B04C9">
        <w:rPr>
          <w:sz w:val="12"/>
          <w:szCs w:val="2"/>
        </w:rPr>
        <w:t>i</w:t>
      </w:r>
      <w:r w:rsidRPr="00A032D3">
        <w:rPr>
          <w:sz w:val="12"/>
          <w:szCs w:val="2"/>
        </w:rPr>
        <w:t>)</w:t>
      </w:r>
    </w:p>
    <w:p w14:paraId="0DFEE24D" w14:textId="77777777" w:rsidR="008120FD" w:rsidRPr="004B04C9" w:rsidRDefault="008120FD" w:rsidP="008120FD">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AA66D4" w14:paraId="3F4C4BAA" w14:textId="77777777" w:rsidTr="008120F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63C5BDF" w14:textId="77777777" w:rsidR="008120FD" w:rsidRPr="00AA66D4" w:rsidRDefault="008120FD" w:rsidP="008120FD">
            <w:pPr>
              <w:ind w:right="-108"/>
              <w:jc w:val="center"/>
              <w:rPr>
                <w:sz w:val="18"/>
                <w:szCs w:val="22"/>
                <w:lang w:val="en-US"/>
              </w:rPr>
            </w:pPr>
            <w:r w:rsidRPr="00AA66D4">
              <w:rPr>
                <w:sz w:val="18"/>
                <w:szCs w:val="22"/>
              </w:rPr>
              <w:t>№</w:t>
            </w:r>
          </w:p>
          <w:p w14:paraId="549D40D1" w14:textId="77777777" w:rsidR="008120FD" w:rsidRPr="00AA66D4" w:rsidRDefault="008120FD" w:rsidP="008120FD">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2FCC84B8" w14:textId="77777777" w:rsidR="008120FD" w:rsidRPr="00AA66D4" w:rsidRDefault="008120FD" w:rsidP="008120FD">
            <w:pPr>
              <w:ind w:left="-120" w:right="-108"/>
              <w:jc w:val="center"/>
              <w:rPr>
                <w:sz w:val="18"/>
                <w:szCs w:val="22"/>
                <w:lang w:val="it-IT"/>
              </w:rPr>
            </w:pPr>
            <w:r w:rsidRPr="00DF63B1">
              <w:rPr>
                <w:sz w:val="18"/>
                <w:szCs w:val="22"/>
                <w:lang w:val="en-US"/>
              </w:rPr>
              <w:t>Simbol</w:t>
            </w:r>
            <w:r w:rsidRPr="00AA66D4">
              <w:rPr>
                <w:sz w:val="18"/>
                <w:szCs w:val="22"/>
                <w:lang w:val="it-IT"/>
              </w:rPr>
              <w:t xml:space="preserve"> </w:t>
            </w:r>
            <w:r w:rsidRPr="00DF63B1">
              <w:rPr>
                <w:sz w:val="18"/>
                <w:szCs w:val="22"/>
                <w:lang w:val="en-US"/>
              </w:rPr>
              <w:t xml:space="preserve">norme și cod </w:t>
            </w:r>
            <w:r w:rsidRPr="00AA66D4">
              <w:rPr>
                <w:sz w:val="18"/>
                <w:szCs w:val="22"/>
                <w:lang w:val="it-IT"/>
              </w:rPr>
              <w:t xml:space="preserve"> </w:t>
            </w:r>
            <w:r w:rsidRPr="00DF63B1">
              <w:rPr>
                <w:sz w:val="18"/>
                <w:szCs w:val="22"/>
                <w:lang w:val="en-US"/>
              </w:rPr>
              <w:t xml:space="preserve">resurse  </w:t>
            </w:r>
          </w:p>
        </w:tc>
        <w:tc>
          <w:tcPr>
            <w:tcW w:w="6379" w:type="dxa"/>
            <w:vMerge w:val="restart"/>
            <w:tcBorders>
              <w:top w:val="single" w:sz="6" w:space="0" w:color="auto"/>
              <w:left w:val="single" w:sz="6" w:space="0" w:color="auto"/>
              <w:bottom w:val="nil"/>
              <w:right w:val="nil"/>
            </w:tcBorders>
            <w:shd w:val="pct5" w:color="auto" w:fill="auto"/>
          </w:tcPr>
          <w:p w14:paraId="540C44CF" w14:textId="77777777" w:rsidR="008120FD" w:rsidRPr="00AA66D4" w:rsidRDefault="008120FD" w:rsidP="008120FD">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992" w:type="dxa"/>
            <w:vMerge w:val="restart"/>
            <w:tcBorders>
              <w:top w:val="single" w:sz="6" w:space="0" w:color="auto"/>
              <w:left w:val="single" w:sz="6" w:space="0" w:color="auto"/>
              <w:bottom w:val="nil"/>
              <w:right w:val="nil"/>
            </w:tcBorders>
            <w:shd w:val="pct5" w:color="auto" w:fill="auto"/>
          </w:tcPr>
          <w:p w14:paraId="75B89B5A" w14:textId="77777777" w:rsidR="008120FD" w:rsidRPr="00AA66D4" w:rsidRDefault="008120FD" w:rsidP="008120FD">
            <w:pPr>
              <w:ind w:left="-108" w:right="-108"/>
              <w:jc w:val="center"/>
              <w:rPr>
                <w:sz w:val="18"/>
                <w:szCs w:val="22"/>
              </w:rPr>
            </w:pPr>
            <w:r w:rsidRPr="00AA66D4">
              <w:rPr>
                <w:sz w:val="18"/>
                <w:szCs w:val="22"/>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14:paraId="462CC9F3" w14:textId="77777777" w:rsidR="008120FD" w:rsidRPr="00AA66D4" w:rsidRDefault="008120FD" w:rsidP="008120FD">
            <w:pPr>
              <w:ind w:left="-108" w:right="-108"/>
              <w:jc w:val="center"/>
              <w:rPr>
                <w:sz w:val="18"/>
                <w:szCs w:val="22"/>
                <w:lang w:val="en-US"/>
              </w:rPr>
            </w:pPr>
            <w:r w:rsidRPr="00AA66D4">
              <w:rPr>
                <w:sz w:val="18"/>
                <w:szCs w:val="22"/>
              </w:rPr>
              <w:t xml:space="preserve">Volum </w:t>
            </w:r>
          </w:p>
        </w:tc>
      </w:tr>
      <w:tr w:rsidR="008120FD" w:rsidRPr="004B04C9" w14:paraId="165261A2" w14:textId="77777777" w:rsidTr="008120F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CFF912C" w14:textId="77777777" w:rsidR="008120FD" w:rsidRPr="004B04C9" w:rsidRDefault="008120FD" w:rsidP="008120FD">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23712BB7" w14:textId="77777777" w:rsidR="008120FD" w:rsidRPr="004B04C9" w:rsidRDefault="008120FD" w:rsidP="008120FD">
            <w:pPr>
              <w:jc w:val="center"/>
              <w:rPr>
                <w:sz w:val="22"/>
                <w:szCs w:val="22"/>
                <w:lang w:val="en-US"/>
              </w:rPr>
            </w:pPr>
          </w:p>
        </w:tc>
        <w:tc>
          <w:tcPr>
            <w:tcW w:w="6379" w:type="dxa"/>
            <w:vMerge/>
            <w:tcBorders>
              <w:top w:val="nil"/>
              <w:left w:val="single" w:sz="6" w:space="0" w:color="auto"/>
              <w:bottom w:val="single" w:sz="6" w:space="0" w:color="auto"/>
              <w:right w:val="single" w:sz="6" w:space="0" w:color="auto"/>
            </w:tcBorders>
            <w:shd w:val="pct5" w:color="auto" w:fill="auto"/>
          </w:tcPr>
          <w:p w14:paraId="47A6C028"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63268C9B" w14:textId="77777777" w:rsidR="008120FD" w:rsidRPr="004B04C9" w:rsidRDefault="008120FD" w:rsidP="008120FD">
            <w:pPr>
              <w:jc w:val="center"/>
              <w:rPr>
                <w:sz w:val="22"/>
                <w:szCs w:val="22"/>
                <w:lang w:val="en-US"/>
              </w:rPr>
            </w:pPr>
          </w:p>
        </w:tc>
        <w:tc>
          <w:tcPr>
            <w:tcW w:w="992" w:type="dxa"/>
            <w:vMerge/>
            <w:tcBorders>
              <w:top w:val="nil"/>
              <w:left w:val="single" w:sz="6" w:space="0" w:color="auto"/>
              <w:bottom w:val="single" w:sz="6" w:space="0" w:color="auto"/>
              <w:right w:val="single" w:sz="4" w:space="0" w:color="auto"/>
            </w:tcBorders>
            <w:shd w:val="pct5" w:color="auto" w:fill="auto"/>
          </w:tcPr>
          <w:p w14:paraId="58ECFA7D" w14:textId="77777777" w:rsidR="008120FD" w:rsidRPr="004B04C9" w:rsidRDefault="008120FD" w:rsidP="008120FD">
            <w:pPr>
              <w:jc w:val="center"/>
              <w:rPr>
                <w:sz w:val="22"/>
                <w:szCs w:val="22"/>
                <w:lang w:val="en-US"/>
              </w:rPr>
            </w:pPr>
          </w:p>
        </w:tc>
      </w:tr>
    </w:tbl>
    <w:p w14:paraId="71783D9E" w14:textId="77777777" w:rsidR="008120FD" w:rsidRPr="004B04C9" w:rsidRDefault="008120FD" w:rsidP="008120FD">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6379"/>
        <w:gridCol w:w="992"/>
        <w:gridCol w:w="992"/>
      </w:tblGrid>
      <w:tr w:rsidR="008120FD" w:rsidRPr="008B0ED8" w14:paraId="0C396B2A" w14:textId="77777777" w:rsidTr="008120F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E0D853" w14:textId="77777777" w:rsidR="008120FD" w:rsidRPr="008B0ED8" w:rsidRDefault="008120FD" w:rsidP="008120FD">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8D7C0CB" w14:textId="77777777" w:rsidR="008120FD" w:rsidRPr="008B0ED8" w:rsidRDefault="008120FD" w:rsidP="008120FD">
            <w:pPr>
              <w:ind w:left="-120" w:right="-108"/>
              <w:jc w:val="center"/>
              <w:rPr>
                <w:sz w:val="12"/>
                <w:szCs w:val="22"/>
              </w:rPr>
            </w:pPr>
            <w:r w:rsidRPr="008B0ED8">
              <w:rPr>
                <w:sz w:val="12"/>
                <w:szCs w:val="22"/>
              </w:rPr>
              <w:t>2</w:t>
            </w:r>
          </w:p>
        </w:tc>
        <w:tc>
          <w:tcPr>
            <w:tcW w:w="6379" w:type="dxa"/>
            <w:tcBorders>
              <w:top w:val="single" w:sz="6" w:space="0" w:color="auto"/>
              <w:left w:val="single" w:sz="6" w:space="0" w:color="auto"/>
              <w:bottom w:val="double" w:sz="6" w:space="0" w:color="auto"/>
              <w:right w:val="nil"/>
            </w:tcBorders>
            <w:shd w:val="pct5" w:color="auto" w:fill="auto"/>
          </w:tcPr>
          <w:p w14:paraId="180C0104" w14:textId="77777777" w:rsidR="008120FD" w:rsidRPr="008B0ED8" w:rsidRDefault="008120FD" w:rsidP="008120FD">
            <w:pPr>
              <w:jc w:val="center"/>
              <w:rPr>
                <w:sz w:val="12"/>
                <w:szCs w:val="22"/>
              </w:rPr>
            </w:pPr>
            <w:r w:rsidRPr="008B0ED8">
              <w:rPr>
                <w:sz w:val="1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F8FC50E" w14:textId="77777777" w:rsidR="008120FD" w:rsidRPr="008B0ED8" w:rsidRDefault="008120FD" w:rsidP="008120FD">
            <w:pPr>
              <w:ind w:left="-108" w:right="-108"/>
              <w:jc w:val="center"/>
              <w:rPr>
                <w:sz w:val="12"/>
                <w:szCs w:val="22"/>
              </w:rPr>
            </w:pPr>
            <w:r w:rsidRPr="008B0ED8">
              <w:rPr>
                <w:sz w:val="12"/>
                <w:szCs w:val="22"/>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69877251" w14:textId="77777777" w:rsidR="008120FD" w:rsidRPr="008B0ED8" w:rsidRDefault="008120FD" w:rsidP="008120FD">
            <w:pPr>
              <w:ind w:left="-108" w:right="-108"/>
              <w:jc w:val="center"/>
              <w:rPr>
                <w:sz w:val="12"/>
                <w:szCs w:val="22"/>
              </w:rPr>
            </w:pPr>
            <w:r w:rsidRPr="008B0ED8">
              <w:rPr>
                <w:sz w:val="12"/>
                <w:szCs w:val="22"/>
              </w:rPr>
              <w:t>5</w:t>
            </w:r>
          </w:p>
        </w:tc>
      </w:tr>
      <w:tr w:rsidR="008120FD" w:rsidRPr="00514EE0" w14:paraId="56B881CD" w14:textId="77777777" w:rsidTr="008120FD">
        <w:tc>
          <w:tcPr>
            <w:tcW w:w="709" w:type="dxa"/>
            <w:tcBorders>
              <w:top w:val="nil"/>
              <w:left w:val="single" w:sz="6" w:space="0" w:color="auto"/>
              <w:bottom w:val="nil"/>
              <w:right w:val="nil"/>
            </w:tcBorders>
          </w:tcPr>
          <w:p w14:paraId="11D0E6A7" w14:textId="77777777" w:rsidR="008120FD" w:rsidRPr="004B04C9" w:rsidRDefault="008120FD" w:rsidP="008120FD">
            <w:pPr>
              <w:jc w:val="center"/>
            </w:pPr>
          </w:p>
        </w:tc>
        <w:tc>
          <w:tcPr>
            <w:tcW w:w="1559" w:type="dxa"/>
            <w:tcBorders>
              <w:top w:val="nil"/>
              <w:left w:val="single" w:sz="6" w:space="0" w:color="auto"/>
              <w:bottom w:val="nil"/>
              <w:right w:val="nil"/>
            </w:tcBorders>
          </w:tcPr>
          <w:p w14:paraId="162D5795" w14:textId="77777777" w:rsidR="008120FD" w:rsidRPr="004B04C9" w:rsidRDefault="008120FD" w:rsidP="008120FD"/>
        </w:tc>
        <w:tc>
          <w:tcPr>
            <w:tcW w:w="6379" w:type="dxa"/>
            <w:tcBorders>
              <w:top w:val="nil"/>
              <w:left w:val="single" w:sz="6" w:space="0" w:color="auto"/>
              <w:bottom w:val="nil"/>
              <w:right w:val="nil"/>
            </w:tcBorders>
          </w:tcPr>
          <w:p w14:paraId="6485AA78"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1. Lucrari de terasament </w:t>
            </w:r>
          </w:p>
          <w:p w14:paraId="76E9B866"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7F541617" w14:textId="77777777" w:rsidR="008120FD" w:rsidRPr="00514EE0" w:rsidRDefault="008120FD" w:rsidP="008120FD"/>
        </w:tc>
        <w:tc>
          <w:tcPr>
            <w:tcW w:w="992" w:type="dxa"/>
            <w:tcBorders>
              <w:top w:val="nil"/>
              <w:left w:val="single" w:sz="6" w:space="0" w:color="auto"/>
              <w:bottom w:val="nil"/>
              <w:right w:val="single" w:sz="4" w:space="0" w:color="auto"/>
            </w:tcBorders>
          </w:tcPr>
          <w:p w14:paraId="57E06611" w14:textId="77777777" w:rsidR="008120FD" w:rsidRPr="00514EE0" w:rsidRDefault="008120FD" w:rsidP="008120FD"/>
        </w:tc>
      </w:tr>
      <w:tr w:rsidR="008120FD" w:rsidRPr="004B04C9" w14:paraId="3D223FE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87753" w14:textId="77777777" w:rsidR="008120FD" w:rsidRPr="008B0ED8" w:rsidRDefault="008120FD" w:rsidP="008120FD">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7FE6B3E5" w14:textId="77777777" w:rsidR="008120FD" w:rsidRPr="008B0ED8" w:rsidRDefault="008120FD" w:rsidP="008120FD">
            <w:pPr>
              <w:rPr>
                <w:sz w:val="22"/>
                <w:lang w:val="en-US"/>
              </w:rPr>
            </w:pPr>
            <w:r w:rsidRPr="008B0ED8">
              <w:rPr>
                <w:sz w:val="22"/>
                <w:lang w:val="en-US"/>
              </w:rPr>
              <w:t>TsC19B1</w:t>
            </w:r>
          </w:p>
          <w:p w14:paraId="5090451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B64DCE" w14:textId="77777777" w:rsidR="008120FD" w:rsidRPr="008B0ED8" w:rsidRDefault="008120FD" w:rsidP="008120FD">
            <w:pPr>
              <w:rPr>
                <w:sz w:val="22"/>
              </w:rPr>
            </w:pPr>
            <w:r w:rsidRPr="00DF63B1">
              <w:rPr>
                <w:sz w:val="22"/>
                <w:lang w:val="en-US"/>
              </w:rPr>
              <w:t xml:space="preserve">Sapatura mecanica cu buldozer pe tractor pe senile de 81-180 CP, inclusiv impingerea pamintului pina la 10 m, in teren catg. </w:t>
            </w:r>
            <w:r w:rsidRPr="008B0ED8">
              <w:rPr>
                <w:sz w:val="22"/>
              </w:rPr>
              <w:t>II</w:t>
            </w:r>
          </w:p>
          <w:p w14:paraId="71D3AD40"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0AA7326"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06105F3C" w14:textId="77777777" w:rsidR="008120FD" w:rsidRPr="004B04C9" w:rsidRDefault="008120FD" w:rsidP="008120FD">
            <w:pPr>
              <w:jc w:val="center"/>
            </w:pPr>
            <w:r w:rsidRPr="008B0ED8">
              <w:rPr>
                <w:sz w:val="22"/>
              </w:rPr>
              <w:t>7,48</w:t>
            </w:r>
          </w:p>
        </w:tc>
      </w:tr>
      <w:tr w:rsidR="008120FD" w:rsidRPr="004B04C9" w14:paraId="233DD71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F9BF0E" w14:textId="77777777" w:rsidR="008120FD" w:rsidRPr="008B0ED8" w:rsidRDefault="008120FD" w:rsidP="008120FD">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392362E3" w14:textId="77777777" w:rsidR="008120FD" w:rsidRPr="008B0ED8" w:rsidRDefault="008120FD" w:rsidP="008120FD">
            <w:pPr>
              <w:rPr>
                <w:sz w:val="22"/>
                <w:lang w:val="en-US"/>
              </w:rPr>
            </w:pPr>
            <w:r w:rsidRPr="008B0ED8">
              <w:rPr>
                <w:sz w:val="22"/>
                <w:lang w:val="en-US"/>
              </w:rPr>
              <w:t>TsC22D1 k=2</w:t>
            </w:r>
          </w:p>
          <w:p w14:paraId="1D95806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6B8C0B" w14:textId="77777777" w:rsidR="008120FD" w:rsidRPr="008B0ED8" w:rsidRDefault="008120FD" w:rsidP="008120FD">
            <w:pPr>
              <w:rPr>
                <w:sz w:val="22"/>
              </w:rPr>
            </w:pPr>
            <w:r w:rsidRPr="00DF63B1">
              <w:rPr>
                <w:sz w:val="22"/>
                <w:lang w:val="en-US"/>
              </w:rPr>
              <w:t xml:space="preserve">Spor la consumurile de ore-utilaj din art. TsC18, TsC19, TsC20 si TsC21, pentru transportul pamintului pe fiecare 10 m in plus, peste distanta prevazuta la articolele respective TSB19B1 teren catg. </w:t>
            </w:r>
            <w:r w:rsidRPr="008B0ED8">
              <w:rPr>
                <w:sz w:val="22"/>
              </w:rPr>
              <w:t>II</w:t>
            </w:r>
          </w:p>
          <w:p w14:paraId="37E8444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4915B05"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75DC43B" w14:textId="77777777" w:rsidR="008120FD" w:rsidRPr="004B04C9" w:rsidRDefault="008120FD" w:rsidP="008120FD">
            <w:pPr>
              <w:jc w:val="center"/>
            </w:pPr>
            <w:r w:rsidRPr="008B0ED8">
              <w:rPr>
                <w:sz w:val="22"/>
              </w:rPr>
              <w:t>7,48</w:t>
            </w:r>
          </w:p>
        </w:tc>
      </w:tr>
      <w:tr w:rsidR="008120FD" w:rsidRPr="004B04C9" w14:paraId="042B5DB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2388C" w14:textId="77777777" w:rsidR="008120FD" w:rsidRPr="008B0ED8" w:rsidRDefault="008120FD" w:rsidP="008120FD">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36F01180" w14:textId="77777777" w:rsidR="008120FD" w:rsidRPr="008B0ED8" w:rsidRDefault="008120FD" w:rsidP="008120FD">
            <w:pPr>
              <w:rPr>
                <w:sz w:val="22"/>
                <w:lang w:val="en-US"/>
              </w:rPr>
            </w:pPr>
            <w:r w:rsidRPr="008B0ED8">
              <w:rPr>
                <w:sz w:val="22"/>
                <w:lang w:val="en-US"/>
              </w:rPr>
              <w:t>TsC02C1</w:t>
            </w:r>
          </w:p>
          <w:p w14:paraId="32DC2FA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41CA61B" w14:textId="77777777" w:rsidR="008120FD" w:rsidRPr="008B0ED8" w:rsidRDefault="008120FD" w:rsidP="008120FD">
            <w:pPr>
              <w:rPr>
                <w:sz w:val="22"/>
              </w:rPr>
            </w:pPr>
            <w:r w:rsidRPr="00DF63B1">
              <w:rPr>
                <w:sz w:val="22"/>
                <w:lang w:val="en-US"/>
              </w:rPr>
              <w:t xml:space="preserve">Sapatura mecanica cu excavator pe pneuri de 0,21-0,39 mc, cu comanda hidraulica, in pamint cu umiditate naturala descarcare auto teren catg. </w:t>
            </w:r>
            <w:r w:rsidRPr="008B0ED8">
              <w:rPr>
                <w:sz w:val="22"/>
              </w:rPr>
              <w:t>I.</w:t>
            </w:r>
          </w:p>
          <w:p w14:paraId="1A1D397F"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E336EE3"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4631EBAE" w14:textId="77777777" w:rsidR="008120FD" w:rsidRPr="004B04C9" w:rsidRDefault="008120FD" w:rsidP="008120FD">
            <w:pPr>
              <w:jc w:val="center"/>
            </w:pPr>
            <w:r w:rsidRPr="008B0ED8">
              <w:rPr>
                <w:sz w:val="22"/>
              </w:rPr>
              <w:t>10,61</w:t>
            </w:r>
          </w:p>
        </w:tc>
      </w:tr>
      <w:tr w:rsidR="008120FD" w:rsidRPr="004B04C9" w14:paraId="0E9968E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7C1E0" w14:textId="77777777" w:rsidR="008120FD" w:rsidRPr="008B0ED8" w:rsidRDefault="008120FD" w:rsidP="008120FD">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3A957A47" w14:textId="77777777" w:rsidR="008120FD" w:rsidRPr="008B0ED8" w:rsidRDefault="008120FD" w:rsidP="008120FD">
            <w:pPr>
              <w:rPr>
                <w:sz w:val="22"/>
                <w:lang w:val="en-US"/>
              </w:rPr>
            </w:pPr>
            <w:r w:rsidRPr="008B0ED8">
              <w:rPr>
                <w:sz w:val="22"/>
                <w:lang w:val="en-US"/>
              </w:rPr>
              <w:t>TsI51A5</w:t>
            </w:r>
          </w:p>
          <w:p w14:paraId="1380CFB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AD2B65" w14:textId="77777777" w:rsidR="008120FD" w:rsidRPr="00DF63B1" w:rsidRDefault="008120FD" w:rsidP="008120FD">
            <w:pPr>
              <w:rPr>
                <w:sz w:val="22"/>
                <w:lang w:val="en-US"/>
              </w:rPr>
            </w:pPr>
            <w:r w:rsidRPr="00DF63B1">
              <w:rPr>
                <w:sz w:val="22"/>
                <w:lang w:val="en-US"/>
              </w:rPr>
              <w:t>Transportarea pamintului cu autobasculanta de 10 t la distanta de: 5 km</w:t>
            </w:r>
          </w:p>
          <w:p w14:paraId="416696F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BA29F8"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5BE8D753" w14:textId="77777777" w:rsidR="008120FD" w:rsidRPr="004B04C9" w:rsidRDefault="008120FD" w:rsidP="008120FD">
            <w:pPr>
              <w:jc w:val="center"/>
            </w:pPr>
            <w:r w:rsidRPr="008B0ED8">
              <w:rPr>
                <w:sz w:val="22"/>
              </w:rPr>
              <w:t>1 750,65</w:t>
            </w:r>
          </w:p>
        </w:tc>
      </w:tr>
      <w:tr w:rsidR="008120FD" w:rsidRPr="004B04C9" w14:paraId="5AE645A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9AF39" w14:textId="77777777" w:rsidR="008120FD" w:rsidRPr="008B0ED8" w:rsidRDefault="008120FD" w:rsidP="008120FD">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41A3E09E" w14:textId="77777777" w:rsidR="008120FD" w:rsidRPr="008B0ED8" w:rsidRDefault="008120FD" w:rsidP="008120FD">
            <w:pPr>
              <w:rPr>
                <w:sz w:val="22"/>
                <w:lang w:val="en-US"/>
              </w:rPr>
            </w:pPr>
            <w:r w:rsidRPr="008B0ED8">
              <w:rPr>
                <w:sz w:val="22"/>
                <w:lang w:val="en-US"/>
              </w:rPr>
              <w:t>TsC51B</w:t>
            </w:r>
          </w:p>
          <w:p w14:paraId="46ECEF1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A9DB342" w14:textId="77777777" w:rsidR="008120FD" w:rsidRPr="00DF63B1" w:rsidRDefault="008120FD" w:rsidP="008120FD">
            <w:pPr>
              <w:rPr>
                <w:sz w:val="22"/>
                <w:lang w:val="en-US"/>
              </w:rPr>
            </w:pPr>
            <w:r w:rsidRPr="00DF63B1">
              <w:rPr>
                <w:sz w:val="22"/>
                <w:lang w:val="en-US"/>
              </w:rPr>
              <w:t>Lucrari la descarcarea pamintului in depozit, teren categoria II</w:t>
            </w:r>
          </w:p>
          <w:p w14:paraId="5EF293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B094D16"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4EDEF83E" w14:textId="77777777" w:rsidR="008120FD" w:rsidRPr="004B04C9" w:rsidRDefault="008120FD" w:rsidP="008120FD">
            <w:pPr>
              <w:jc w:val="center"/>
            </w:pPr>
            <w:r w:rsidRPr="008B0ED8">
              <w:rPr>
                <w:sz w:val="22"/>
              </w:rPr>
              <w:t>10,61</w:t>
            </w:r>
          </w:p>
        </w:tc>
      </w:tr>
      <w:tr w:rsidR="008120FD" w:rsidRPr="004B04C9" w14:paraId="681981D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AFD6C" w14:textId="77777777" w:rsidR="008120FD" w:rsidRPr="008B0ED8" w:rsidRDefault="008120FD" w:rsidP="008120FD">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73A8E555" w14:textId="77777777" w:rsidR="008120FD" w:rsidRPr="008B0ED8" w:rsidRDefault="008120FD" w:rsidP="008120FD">
            <w:pPr>
              <w:rPr>
                <w:sz w:val="22"/>
                <w:lang w:val="en-US"/>
              </w:rPr>
            </w:pPr>
            <w:r w:rsidRPr="008B0ED8">
              <w:rPr>
                <w:sz w:val="22"/>
                <w:lang w:val="en-US"/>
              </w:rPr>
              <w:t>TsD02A1</w:t>
            </w:r>
          </w:p>
          <w:p w14:paraId="3172EA9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9D5362" w14:textId="77777777" w:rsidR="008120FD" w:rsidRPr="00DF63B1" w:rsidRDefault="008120FD" w:rsidP="008120FD">
            <w:pPr>
              <w:rPr>
                <w:sz w:val="22"/>
                <w:lang w:val="en-US"/>
              </w:rPr>
            </w:pPr>
            <w:r w:rsidRPr="00DF63B1">
              <w:rPr>
                <w:sz w:val="22"/>
                <w:lang w:val="en-US"/>
              </w:rPr>
              <w:t>Imprastierea pamintului afinat provenit din teren categoria I sau II, executata cu buldozer pe tractor cu senile de 65-80 CP, in straturi cu grosimea de 15-20 cm</w:t>
            </w:r>
          </w:p>
          <w:p w14:paraId="4E948B8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3B8907B"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4A8B9680" w14:textId="77777777" w:rsidR="008120FD" w:rsidRPr="004B04C9" w:rsidRDefault="008120FD" w:rsidP="008120FD">
            <w:pPr>
              <w:jc w:val="center"/>
            </w:pPr>
            <w:r w:rsidRPr="008B0ED8">
              <w:rPr>
                <w:sz w:val="22"/>
              </w:rPr>
              <w:t>0,25</w:t>
            </w:r>
          </w:p>
        </w:tc>
      </w:tr>
      <w:tr w:rsidR="008120FD" w:rsidRPr="004B04C9" w14:paraId="5377A10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7110A" w14:textId="77777777" w:rsidR="008120FD" w:rsidRPr="008B0ED8" w:rsidRDefault="008120FD" w:rsidP="008120FD">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7F7570BD" w14:textId="77777777" w:rsidR="008120FD" w:rsidRPr="008B0ED8" w:rsidRDefault="008120FD" w:rsidP="008120FD">
            <w:pPr>
              <w:rPr>
                <w:sz w:val="22"/>
                <w:lang w:val="en-US"/>
              </w:rPr>
            </w:pPr>
            <w:r w:rsidRPr="008B0ED8">
              <w:rPr>
                <w:sz w:val="22"/>
                <w:lang w:val="en-US"/>
              </w:rPr>
              <w:t>TsD7G1</w:t>
            </w:r>
          </w:p>
          <w:p w14:paraId="5773072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2E58295" w14:textId="77777777" w:rsidR="008120FD" w:rsidRPr="008B0ED8" w:rsidRDefault="008120FD" w:rsidP="008120FD">
            <w:pPr>
              <w:rPr>
                <w:sz w:val="22"/>
              </w:rPr>
            </w:pPr>
            <w:r w:rsidRPr="00DF63B1">
              <w:rPr>
                <w:sz w:val="22"/>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sidRPr="008B0ED8">
              <w:rPr>
                <w:sz w:val="22"/>
              </w:rPr>
              <w:t>97-98%</w:t>
            </w:r>
          </w:p>
          <w:p w14:paraId="69CF8929"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9CDCD9F"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475643E6" w14:textId="77777777" w:rsidR="008120FD" w:rsidRPr="004B04C9" w:rsidRDefault="008120FD" w:rsidP="008120FD">
            <w:pPr>
              <w:jc w:val="center"/>
            </w:pPr>
            <w:r w:rsidRPr="008B0ED8">
              <w:rPr>
                <w:sz w:val="22"/>
              </w:rPr>
              <w:t>0,25</w:t>
            </w:r>
          </w:p>
        </w:tc>
      </w:tr>
      <w:tr w:rsidR="008120FD" w:rsidRPr="004B04C9" w14:paraId="54EDEBC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6A490A" w14:textId="77777777" w:rsidR="008120FD" w:rsidRPr="008B0ED8" w:rsidRDefault="008120FD" w:rsidP="008120FD">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1B80CBE4" w14:textId="77777777" w:rsidR="008120FD" w:rsidRPr="008B0ED8" w:rsidRDefault="008120FD" w:rsidP="008120FD">
            <w:pPr>
              <w:rPr>
                <w:sz w:val="22"/>
                <w:lang w:val="en-US"/>
              </w:rPr>
            </w:pPr>
            <w:r w:rsidRPr="008B0ED8">
              <w:rPr>
                <w:sz w:val="22"/>
                <w:lang w:val="en-US"/>
              </w:rPr>
              <w:t>TsD13A01</w:t>
            </w:r>
          </w:p>
          <w:p w14:paraId="371AB9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752F9FF" w14:textId="77777777" w:rsidR="008120FD" w:rsidRPr="00DF63B1" w:rsidRDefault="008120FD" w:rsidP="008120FD">
            <w:pPr>
              <w:rPr>
                <w:sz w:val="22"/>
                <w:lang w:val="en-US"/>
              </w:rPr>
            </w:pPr>
            <w:r w:rsidRPr="00DF63B1">
              <w:rPr>
                <w:sz w:val="22"/>
                <w:lang w:val="en-US"/>
              </w:rPr>
              <w:t>Udarea manuala a straturilor de pamint cu stropitoarea, pentru completarea umiditatii necesare compactarii, precum si a suprafetelor insamintate sau brazduite pentru consolidarea lor, in zona inaccesibila utilajului de udat mecanic</w:t>
            </w:r>
          </w:p>
          <w:p w14:paraId="654D69A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5DBFAF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337F63A" w14:textId="77777777" w:rsidR="008120FD" w:rsidRPr="004B04C9" w:rsidRDefault="008120FD" w:rsidP="008120FD">
            <w:pPr>
              <w:jc w:val="center"/>
            </w:pPr>
            <w:r w:rsidRPr="008B0ED8">
              <w:rPr>
                <w:sz w:val="22"/>
              </w:rPr>
              <w:t>2,50</w:t>
            </w:r>
          </w:p>
        </w:tc>
      </w:tr>
      <w:tr w:rsidR="008120FD" w:rsidRPr="00514EE0" w14:paraId="2627DAAD" w14:textId="77777777" w:rsidTr="008120FD">
        <w:tc>
          <w:tcPr>
            <w:tcW w:w="709" w:type="dxa"/>
            <w:tcBorders>
              <w:top w:val="nil"/>
              <w:left w:val="single" w:sz="6" w:space="0" w:color="auto"/>
              <w:bottom w:val="nil"/>
              <w:right w:val="nil"/>
            </w:tcBorders>
          </w:tcPr>
          <w:p w14:paraId="467A3F6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5ADF28A9" w14:textId="77777777" w:rsidR="008120FD" w:rsidRPr="004B04C9" w:rsidRDefault="008120FD" w:rsidP="008120FD"/>
        </w:tc>
        <w:tc>
          <w:tcPr>
            <w:tcW w:w="6379" w:type="dxa"/>
            <w:tcBorders>
              <w:top w:val="nil"/>
              <w:left w:val="single" w:sz="6" w:space="0" w:color="auto"/>
              <w:bottom w:val="nil"/>
              <w:right w:val="nil"/>
            </w:tcBorders>
          </w:tcPr>
          <w:p w14:paraId="3E27B7D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 Cai de circulatie </w:t>
            </w:r>
          </w:p>
          <w:p w14:paraId="14C52BF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6B339F27" w14:textId="77777777" w:rsidR="008120FD" w:rsidRPr="00514EE0" w:rsidRDefault="008120FD" w:rsidP="008120FD"/>
        </w:tc>
        <w:tc>
          <w:tcPr>
            <w:tcW w:w="992" w:type="dxa"/>
            <w:tcBorders>
              <w:top w:val="nil"/>
              <w:left w:val="single" w:sz="6" w:space="0" w:color="auto"/>
              <w:bottom w:val="nil"/>
              <w:right w:val="single" w:sz="4" w:space="0" w:color="auto"/>
            </w:tcBorders>
          </w:tcPr>
          <w:p w14:paraId="366D9CDF" w14:textId="77777777" w:rsidR="008120FD" w:rsidRPr="00514EE0" w:rsidRDefault="008120FD" w:rsidP="008120FD"/>
        </w:tc>
      </w:tr>
      <w:tr w:rsidR="008120FD" w:rsidRPr="00514EE0" w14:paraId="5B6A440C" w14:textId="77777777" w:rsidTr="008120FD">
        <w:tc>
          <w:tcPr>
            <w:tcW w:w="709" w:type="dxa"/>
            <w:tcBorders>
              <w:top w:val="nil"/>
              <w:left w:val="single" w:sz="6" w:space="0" w:color="auto"/>
              <w:bottom w:val="nil"/>
              <w:right w:val="nil"/>
            </w:tcBorders>
          </w:tcPr>
          <w:p w14:paraId="61FCD325" w14:textId="77777777" w:rsidR="008120FD" w:rsidRPr="004B04C9" w:rsidRDefault="008120FD" w:rsidP="008120FD">
            <w:pPr>
              <w:jc w:val="center"/>
            </w:pPr>
          </w:p>
        </w:tc>
        <w:tc>
          <w:tcPr>
            <w:tcW w:w="1559" w:type="dxa"/>
            <w:tcBorders>
              <w:top w:val="nil"/>
              <w:left w:val="single" w:sz="6" w:space="0" w:color="auto"/>
              <w:bottom w:val="nil"/>
              <w:right w:val="nil"/>
            </w:tcBorders>
          </w:tcPr>
          <w:p w14:paraId="3B3D2A67" w14:textId="77777777" w:rsidR="008120FD" w:rsidRPr="004B04C9" w:rsidRDefault="008120FD" w:rsidP="008120FD"/>
        </w:tc>
        <w:tc>
          <w:tcPr>
            <w:tcW w:w="6379" w:type="dxa"/>
            <w:tcBorders>
              <w:top w:val="nil"/>
              <w:left w:val="single" w:sz="6" w:space="0" w:color="auto"/>
              <w:bottom w:val="nil"/>
              <w:right w:val="nil"/>
            </w:tcBorders>
          </w:tcPr>
          <w:p w14:paraId="349083D7"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2.1. Tip B1</w:t>
            </w:r>
          </w:p>
          <w:p w14:paraId="271EA174"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5D24AA84" w14:textId="77777777" w:rsidR="008120FD" w:rsidRPr="00514EE0" w:rsidRDefault="008120FD" w:rsidP="008120FD"/>
        </w:tc>
        <w:tc>
          <w:tcPr>
            <w:tcW w:w="992" w:type="dxa"/>
            <w:tcBorders>
              <w:top w:val="nil"/>
              <w:left w:val="single" w:sz="6" w:space="0" w:color="auto"/>
              <w:bottom w:val="nil"/>
              <w:right w:val="single" w:sz="4" w:space="0" w:color="auto"/>
            </w:tcBorders>
          </w:tcPr>
          <w:p w14:paraId="62AE7FD0" w14:textId="77777777" w:rsidR="008120FD" w:rsidRPr="00514EE0" w:rsidRDefault="008120FD" w:rsidP="008120FD"/>
        </w:tc>
      </w:tr>
      <w:tr w:rsidR="008120FD" w:rsidRPr="004B04C9" w14:paraId="0EE49A5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1795F" w14:textId="77777777" w:rsidR="008120FD" w:rsidRPr="008B0ED8" w:rsidRDefault="008120FD" w:rsidP="008120FD">
            <w:pPr>
              <w:rPr>
                <w:sz w:val="22"/>
                <w:szCs w:val="22"/>
              </w:rPr>
            </w:pPr>
            <w:r w:rsidRPr="008B0ED8">
              <w:rPr>
                <w:sz w:val="22"/>
                <w:szCs w:val="22"/>
              </w:rPr>
              <w:t>9</w:t>
            </w:r>
          </w:p>
        </w:tc>
        <w:tc>
          <w:tcPr>
            <w:tcW w:w="1559" w:type="dxa"/>
            <w:tcBorders>
              <w:top w:val="single" w:sz="4" w:space="0" w:color="auto"/>
              <w:bottom w:val="single" w:sz="4" w:space="0" w:color="auto"/>
            </w:tcBorders>
            <w:vAlign w:val="center"/>
          </w:tcPr>
          <w:p w14:paraId="1759F267" w14:textId="77777777" w:rsidR="008120FD" w:rsidRPr="008B0ED8" w:rsidRDefault="008120FD" w:rsidP="008120FD">
            <w:pPr>
              <w:rPr>
                <w:sz w:val="22"/>
                <w:lang w:val="en-US"/>
              </w:rPr>
            </w:pPr>
            <w:r w:rsidRPr="008B0ED8">
              <w:rPr>
                <w:sz w:val="22"/>
                <w:lang w:val="en-US"/>
              </w:rPr>
              <w:t>TsC53A</w:t>
            </w:r>
          </w:p>
          <w:p w14:paraId="70B5186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772AF2" w14:textId="77777777" w:rsidR="008120FD" w:rsidRPr="008B0ED8" w:rsidRDefault="008120FD" w:rsidP="008120FD">
            <w:pPr>
              <w:rPr>
                <w:sz w:val="22"/>
              </w:rPr>
            </w:pPr>
            <w:r w:rsidRPr="008B0ED8">
              <w:rPr>
                <w:sz w:val="22"/>
              </w:rPr>
              <w:t>Compactarea pamintului cu pietris</w:t>
            </w:r>
          </w:p>
          <w:p w14:paraId="6CB770D6"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5470A35F"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0038676E" w14:textId="77777777" w:rsidR="008120FD" w:rsidRPr="004B04C9" w:rsidRDefault="008120FD" w:rsidP="008120FD">
            <w:pPr>
              <w:jc w:val="center"/>
            </w:pPr>
            <w:r w:rsidRPr="008B0ED8">
              <w:rPr>
                <w:sz w:val="22"/>
              </w:rPr>
              <w:t>5,97</w:t>
            </w:r>
          </w:p>
        </w:tc>
      </w:tr>
      <w:tr w:rsidR="008120FD" w:rsidRPr="004B04C9" w14:paraId="21FC405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2AC7D" w14:textId="77777777" w:rsidR="008120FD" w:rsidRPr="008B0ED8" w:rsidRDefault="008120FD" w:rsidP="008120FD">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48A0234A" w14:textId="77777777" w:rsidR="008120FD" w:rsidRPr="008B0ED8" w:rsidRDefault="008120FD" w:rsidP="008120FD">
            <w:pPr>
              <w:rPr>
                <w:sz w:val="22"/>
                <w:lang w:val="en-US"/>
              </w:rPr>
            </w:pPr>
            <w:r w:rsidRPr="008B0ED8">
              <w:rPr>
                <w:sz w:val="22"/>
                <w:lang w:val="en-US"/>
              </w:rPr>
              <w:t>CO02C</w:t>
            </w:r>
          </w:p>
          <w:p w14:paraId="42769EE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BBA0523" w14:textId="77777777" w:rsidR="008120FD" w:rsidRPr="00DF63B1" w:rsidRDefault="008120FD" w:rsidP="008120FD">
            <w:pPr>
              <w:rPr>
                <w:sz w:val="22"/>
                <w:lang w:val="en-US"/>
              </w:rPr>
            </w:pPr>
            <w:r w:rsidRPr="00DF63B1">
              <w:rPr>
                <w:sz w:val="22"/>
                <w:lang w:val="en-US"/>
              </w:rPr>
              <w:t>Trotuar executat cu placi de beton pentru pavaje de tip 9K6 (900x900x60(h) mm) asezate pe un strat de nisip de 10 cm grosime cu rosturile umplute cu nisip</w:t>
            </w:r>
          </w:p>
          <w:p w14:paraId="0A64030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D5124A"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E2B6631" w14:textId="77777777" w:rsidR="008120FD" w:rsidRPr="004B04C9" w:rsidRDefault="008120FD" w:rsidP="008120FD">
            <w:pPr>
              <w:jc w:val="center"/>
            </w:pPr>
            <w:r w:rsidRPr="008B0ED8">
              <w:rPr>
                <w:sz w:val="22"/>
              </w:rPr>
              <w:t>597,00</w:t>
            </w:r>
          </w:p>
        </w:tc>
      </w:tr>
      <w:tr w:rsidR="008120FD" w:rsidRPr="00514EE0" w14:paraId="34D2162B" w14:textId="77777777" w:rsidTr="008120FD">
        <w:tc>
          <w:tcPr>
            <w:tcW w:w="709" w:type="dxa"/>
            <w:tcBorders>
              <w:top w:val="nil"/>
              <w:left w:val="single" w:sz="6" w:space="0" w:color="auto"/>
              <w:bottom w:val="nil"/>
              <w:right w:val="nil"/>
            </w:tcBorders>
          </w:tcPr>
          <w:p w14:paraId="653C2716"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FB451A8" w14:textId="77777777" w:rsidR="008120FD" w:rsidRPr="004B04C9" w:rsidRDefault="008120FD" w:rsidP="008120FD"/>
        </w:tc>
        <w:tc>
          <w:tcPr>
            <w:tcW w:w="6379" w:type="dxa"/>
            <w:tcBorders>
              <w:top w:val="nil"/>
              <w:left w:val="single" w:sz="6" w:space="0" w:color="auto"/>
              <w:bottom w:val="nil"/>
              <w:right w:val="nil"/>
            </w:tcBorders>
          </w:tcPr>
          <w:p w14:paraId="53AD6BA1"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2.2. Tip B2</w:t>
            </w:r>
          </w:p>
          <w:p w14:paraId="3F06D1E9"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3AFA9FF" w14:textId="77777777" w:rsidR="008120FD" w:rsidRPr="00514EE0" w:rsidRDefault="008120FD" w:rsidP="008120FD"/>
        </w:tc>
        <w:tc>
          <w:tcPr>
            <w:tcW w:w="992" w:type="dxa"/>
            <w:tcBorders>
              <w:top w:val="nil"/>
              <w:left w:val="single" w:sz="6" w:space="0" w:color="auto"/>
              <w:bottom w:val="nil"/>
              <w:right w:val="single" w:sz="4" w:space="0" w:color="auto"/>
            </w:tcBorders>
          </w:tcPr>
          <w:p w14:paraId="051940A8" w14:textId="77777777" w:rsidR="008120FD" w:rsidRPr="00514EE0" w:rsidRDefault="008120FD" w:rsidP="008120FD"/>
        </w:tc>
      </w:tr>
      <w:tr w:rsidR="008120FD" w:rsidRPr="004B04C9" w14:paraId="232348F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93EBE" w14:textId="77777777" w:rsidR="008120FD" w:rsidRPr="008B0ED8" w:rsidRDefault="008120FD" w:rsidP="008120FD">
            <w:pPr>
              <w:rPr>
                <w:sz w:val="22"/>
                <w:szCs w:val="22"/>
              </w:rPr>
            </w:pPr>
            <w:r w:rsidRPr="008B0ED8">
              <w:rPr>
                <w:sz w:val="22"/>
                <w:szCs w:val="22"/>
              </w:rPr>
              <w:t>11</w:t>
            </w:r>
          </w:p>
        </w:tc>
        <w:tc>
          <w:tcPr>
            <w:tcW w:w="1559" w:type="dxa"/>
            <w:tcBorders>
              <w:top w:val="single" w:sz="4" w:space="0" w:color="auto"/>
              <w:bottom w:val="single" w:sz="4" w:space="0" w:color="auto"/>
            </w:tcBorders>
            <w:vAlign w:val="center"/>
          </w:tcPr>
          <w:p w14:paraId="49D8F808" w14:textId="77777777" w:rsidR="008120FD" w:rsidRPr="008B0ED8" w:rsidRDefault="008120FD" w:rsidP="008120FD">
            <w:pPr>
              <w:rPr>
                <w:sz w:val="22"/>
                <w:lang w:val="en-US"/>
              </w:rPr>
            </w:pPr>
            <w:r w:rsidRPr="008B0ED8">
              <w:rPr>
                <w:sz w:val="22"/>
                <w:lang w:val="en-US"/>
              </w:rPr>
              <w:t>TsE06B</w:t>
            </w:r>
          </w:p>
          <w:p w14:paraId="23B0323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983EDC8" w14:textId="77777777" w:rsidR="008120FD" w:rsidRPr="00DF63B1" w:rsidRDefault="008120FD" w:rsidP="008120FD">
            <w:pPr>
              <w:rPr>
                <w:sz w:val="22"/>
                <w:lang w:val="en-US"/>
              </w:rPr>
            </w:pPr>
            <w:r w:rsidRPr="00DF63B1">
              <w:rPr>
                <w:sz w:val="22"/>
                <w:lang w:val="en-US"/>
              </w:rPr>
              <w:t>Pregatirea platformei de pamint in vederea asternerii unui strat izolator sau de reparatie din nisip sau balast, prin nivelare manuala si compactare cu rulou compresor static autopropulsat, de 10-12 t, in teren coeziv</w:t>
            </w:r>
          </w:p>
          <w:p w14:paraId="1545DE2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688FD4"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2A62960D" w14:textId="77777777" w:rsidR="008120FD" w:rsidRPr="004B04C9" w:rsidRDefault="008120FD" w:rsidP="008120FD">
            <w:pPr>
              <w:jc w:val="center"/>
            </w:pPr>
            <w:r w:rsidRPr="008B0ED8">
              <w:rPr>
                <w:sz w:val="22"/>
              </w:rPr>
              <w:t>7,12</w:t>
            </w:r>
          </w:p>
        </w:tc>
      </w:tr>
      <w:tr w:rsidR="008120FD" w:rsidRPr="004B04C9" w14:paraId="2A974F3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3EAB4" w14:textId="77777777" w:rsidR="008120FD" w:rsidRPr="008B0ED8" w:rsidRDefault="008120FD" w:rsidP="008120FD">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603FB83B" w14:textId="77777777" w:rsidR="008120FD" w:rsidRPr="008B0ED8" w:rsidRDefault="008120FD" w:rsidP="008120FD">
            <w:pPr>
              <w:rPr>
                <w:sz w:val="22"/>
                <w:lang w:val="en-US"/>
              </w:rPr>
            </w:pPr>
            <w:r w:rsidRPr="008B0ED8">
              <w:rPr>
                <w:sz w:val="22"/>
                <w:lang w:val="en-US"/>
              </w:rPr>
              <w:t>DA06A2</w:t>
            </w:r>
          </w:p>
          <w:p w14:paraId="078B9C2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1F27384" w14:textId="77777777" w:rsidR="008120FD" w:rsidRPr="00DF63B1" w:rsidRDefault="008120FD" w:rsidP="008120FD">
            <w:pPr>
              <w:rPr>
                <w:sz w:val="22"/>
                <w:lang w:val="en-US"/>
              </w:rPr>
            </w:pPr>
            <w:r w:rsidRPr="00DF63B1">
              <w:rPr>
                <w:sz w:val="22"/>
                <w:lang w:val="en-US"/>
              </w:rPr>
              <w:t>Strat de agregate naturale cilindrata, avind functia de rezistenta filtranta, izolatoare, aerisire, antigeliva si anticapilara, cu asternere manuala, cu nisip</w:t>
            </w:r>
          </w:p>
          <w:p w14:paraId="1D463F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AF68D11"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F8E8BD5" w14:textId="77777777" w:rsidR="008120FD" w:rsidRPr="004B04C9" w:rsidRDefault="008120FD" w:rsidP="008120FD">
            <w:pPr>
              <w:jc w:val="center"/>
            </w:pPr>
            <w:r w:rsidRPr="008B0ED8">
              <w:rPr>
                <w:sz w:val="22"/>
              </w:rPr>
              <w:t>71,20</w:t>
            </w:r>
          </w:p>
        </w:tc>
      </w:tr>
      <w:tr w:rsidR="008120FD" w:rsidRPr="004B04C9" w14:paraId="43D249D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77702" w14:textId="77777777" w:rsidR="008120FD" w:rsidRPr="008B0ED8" w:rsidRDefault="008120FD" w:rsidP="008120FD">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442D42C5" w14:textId="77777777" w:rsidR="008120FD" w:rsidRPr="008B0ED8" w:rsidRDefault="008120FD" w:rsidP="008120FD">
            <w:pPr>
              <w:rPr>
                <w:sz w:val="22"/>
                <w:lang w:val="en-US"/>
              </w:rPr>
            </w:pPr>
            <w:r w:rsidRPr="008B0ED8">
              <w:rPr>
                <w:sz w:val="22"/>
                <w:lang w:val="en-US"/>
              </w:rPr>
              <w:t>DE17A</w:t>
            </w:r>
          </w:p>
          <w:p w14:paraId="17675E8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3A133A8" w14:textId="77777777" w:rsidR="008120FD" w:rsidRPr="00DF63B1" w:rsidRDefault="008120FD" w:rsidP="008120FD">
            <w:pPr>
              <w:rPr>
                <w:sz w:val="22"/>
                <w:lang w:val="en-US"/>
              </w:rPr>
            </w:pPr>
            <w:r w:rsidRPr="00DF63B1">
              <w:rPr>
                <w:sz w:val="22"/>
                <w:lang w:val="en-US"/>
              </w:rPr>
              <w:t>Pavaje executate din placi de trotuare din beton vibropresat, grosime 50 mm pe un strat din amestec uscat de ciment si nisip, in proportie 1:3, rostuit cu amestec uscat de ciment si nisip, grosime strat de 5 cm</w:t>
            </w:r>
          </w:p>
          <w:p w14:paraId="0A47A81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A08887E"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4693991" w14:textId="77777777" w:rsidR="008120FD" w:rsidRPr="004B04C9" w:rsidRDefault="008120FD" w:rsidP="008120FD">
            <w:pPr>
              <w:jc w:val="center"/>
            </w:pPr>
            <w:r w:rsidRPr="008B0ED8">
              <w:rPr>
                <w:sz w:val="22"/>
              </w:rPr>
              <w:t>712,00</w:t>
            </w:r>
          </w:p>
        </w:tc>
      </w:tr>
      <w:tr w:rsidR="008120FD" w:rsidRPr="00514EE0" w14:paraId="6B0BCC7F" w14:textId="77777777" w:rsidTr="008120FD">
        <w:tc>
          <w:tcPr>
            <w:tcW w:w="709" w:type="dxa"/>
            <w:tcBorders>
              <w:top w:val="nil"/>
              <w:left w:val="single" w:sz="6" w:space="0" w:color="auto"/>
              <w:bottom w:val="nil"/>
              <w:right w:val="nil"/>
            </w:tcBorders>
          </w:tcPr>
          <w:p w14:paraId="75669E1B"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CCC6113" w14:textId="77777777" w:rsidR="008120FD" w:rsidRPr="004B04C9" w:rsidRDefault="008120FD" w:rsidP="008120FD"/>
        </w:tc>
        <w:tc>
          <w:tcPr>
            <w:tcW w:w="6379" w:type="dxa"/>
            <w:tcBorders>
              <w:top w:val="nil"/>
              <w:left w:val="single" w:sz="6" w:space="0" w:color="auto"/>
              <w:bottom w:val="nil"/>
              <w:right w:val="nil"/>
            </w:tcBorders>
          </w:tcPr>
          <w:p w14:paraId="47B50C10"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2.3. Pavaj din piatra bruta </w:t>
            </w:r>
          </w:p>
          <w:p w14:paraId="079CACE4"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20A14999" w14:textId="77777777" w:rsidR="008120FD" w:rsidRPr="00514EE0" w:rsidRDefault="008120FD" w:rsidP="008120FD"/>
        </w:tc>
        <w:tc>
          <w:tcPr>
            <w:tcW w:w="992" w:type="dxa"/>
            <w:tcBorders>
              <w:top w:val="nil"/>
              <w:left w:val="single" w:sz="6" w:space="0" w:color="auto"/>
              <w:bottom w:val="nil"/>
              <w:right w:val="single" w:sz="4" w:space="0" w:color="auto"/>
            </w:tcBorders>
          </w:tcPr>
          <w:p w14:paraId="669130D8" w14:textId="77777777" w:rsidR="008120FD" w:rsidRPr="00514EE0" w:rsidRDefault="008120FD" w:rsidP="008120FD"/>
        </w:tc>
      </w:tr>
      <w:tr w:rsidR="008120FD" w:rsidRPr="004B04C9" w14:paraId="1D3396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111E8" w14:textId="77777777" w:rsidR="008120FD" w:rsidRPr="008B0ED8" w:rsidRDefault="008120FD" w:rsidP="008120FD">
            <w:pPr>
              <w:rPr>
                <w:sz w:val="22"/>
                <w:szCs w:val="22"/>
              </w:rPr>
            </w:pPr>
            <w:r w:rsidRPr="008B0ED8">
              <w:rPr>
                <w:sz w:val="22"/>
                <w:szCs w:val="22"/>
              </w:rPr>
              <w:t>14</w:t>
            </w:r>
          </w:p>
        </w:tc>
        <w:tc>
          <w:tcPr>
            <w:tcW w:w="1559" w:type="dxa"/>
            <w:tcBorders>
              <w:top w:val="single" w:sz="4" w:space="0" w:color="auto"/>
              <w:bottom w:val="single" w:sz="4" w:space="0" w:color="auto"/>
            </w:tcBorders>
            <w:vAlign w:val="center"/>
          </w:tcPr>
          <w:p w14:paraId="2A08CF2B" w14:textId="77777777" w:rsidR="008120FD" w:rsidRPr="008B0ED8" w:rsidRDefault="008120FD" w:rsidP="008120FD">
            <w:pPr>
              <w:rPr>
                <w:sz w:val="22"/>
                <w:lang w:val="en-US"/>
              </w:rPr>
            </w:pPr>
            <w:r w:rsidRPr="008B0ED8">
              <w:rPr>
                <w:sz w:val="22"/>
                <w:lang w:val="en-US"/>
              </w:rPr>
              <w:t>TsE06B</w:t>
            </w:r>
          </w:p>
          <w:p w14:paraId="2F006EF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EAD414F" w14:textId="77777777" w:rsidR="008120FD" w:rsidRPr="00DF63B1" w:rsidRDefault="008120FD" w:rsidP="008120FD">
            <w:pPr>
              <w:rPr>
                <w:sz w:val="22"/>
                <w:lang w:val="en-US"/>
              </w:rPr>
            </w:pPr>
            <w:r w:rsidRPr="00DF63B1">
              <w:rPr>
                <w:sz w:val="22"/>
                <w:lang w:val="en-US"/>
              </w:rPr>
              <w:t xml:space="preserve">Pregatirea platformei de pamint in vederea asternerii unui strat izolator sau de reparatie din nisip sau balast, prin nivelare manuala si </w:t>
            </w:r>
            <w:r w:rsidRPr="00DF63B1">
              <w:rPr>
                <w:sz w:val="22"/>
                <w:lang w:val="en-US"/>
              </w:rPr>
              <w:lastRenderedPageBreak/>
              <w:t>compactare cu rulou compresor static autopropulsat, de 10-12 t, in teren coeziv</w:t>
            </w:r>
          </w:p>
          <w:p w14:paraId="17AF562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C8909EF" w14:textId="77777777" w:rsidR="008120FD" w:rsidRPr="008B0ED8" w:rsidRDefault="008120FD" w:rsidP="008120FD">
            <w:pPr>
              <w:jc w:val="center"/>
            </w:pPr>
            <w:r w:rsidRPr="008B0ED8">
              <w:rPr>
                <w:sz w:val="22"/>
              </w:rPr>
              <w:lastRenderedPageBreak/>
              <w:t>100m2</w:t>
            </w:r>
          </w:p>
        </w:tc>
        <w:tc>
          <w:tcPr>
            <w:tcW w:w="992" w:type="dxa"/>
            <w:tcBorders>
              <w:top w:val="single" w:sz="4" w:space="0" w:color="auto"/>
              <w:bottom w:val="single" w:sz="4" w:space="0" w:color="auto"/>
            </w:tcBorders>
            <w:vAlign w:val="center"/>
          </w:tcPr>
          <w:p w14:paraId="704EE1A6" w14:textId="77777777" w:rsidR="008120FD" w:rsidRPr="004B04C9" w:rsidRDefault="008120FD" w:rsidP="008120FD">
            <w:pPr>
              <w:jc w:val="center"/>
            </w:pPr>
            <w:r w:rsidRPr="008B0ED8">
              <w:rPr>
                <w:sz w:val="22"/>
              </w:rPr>
              <w:t>0,48</w:t>
            </w:r>
          </w:p>
        </w:tc>
      </w:tr>
      <w:tr w:rsidR="008120FD" w:rsidRPr="004B04C9" w14:paraId="508C04B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5E1DF" w14:textId="77777777" w:rsidR="008120FD" w:rsidRPr="008B0ED8" w:rsidRDefault="008120FD" w:rsidP="008120FD">
            <w:pPr>
              <w:rPr>
                <w:sz w:val="22"/>
                <w:szCs w:val="22"/>
              </w:rPr>
            </w:pPr>
            <w:r w:rsidRPr="004B04C9">
              <w:lastRenderedPageBreak/>
              <w:t xml:space="preserve"> </w:t>
            </w:r>
            <w:r w:rsidRPr="008B0ED8">
              <w:rPr>
                <w:sz w:val="22"/>
                <w:szCs w:val="22"/>
              </w:rPr>
              <w:t>15</w:t>
            </w:r>
          </w:p>
        </w:tc>
        <w:tc>
          <w:tcPr>
            <w:tcW w:w="1559" w:type="dxa"/>
            <w:tcBorders>
              <w:top w:val="single" w:sz="4" w:space="0" w:color="auto"/>
              <w:bottom w:val="single" w:sz="4" w:space="0" w:color="auto"/>
            </w:tcBorders>
            <w:vAlign w:val="center"/>
          </w:tcPr>
          <w:p w14:paraId="4B5703E0" w14:textId="77777777" w:rsidR="008120FD" w:rsidRPr="008B0ED8" w:rsidRDefault="008120FD" w:rsidP="008120FD">
            <w:pPr>
              <w:rPr>
                <w:sz w:val="22"/>
                <w:lang w:val="en-US"/>
              </w:rPr>
            </w:pPr>
            <w:r w:rsidRPr="008B0ED8">
              <w:rPr>
                <w:sz w:val="22"/>
                <w:lang w:val="en-US"/>
              </w:rPr>
              <w:t>DA11B</w:t>
            </w:r>
          </w:p>
          <w:p w14:paraId="643C766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E961E15" w14:textId="77777777" w:rsidR="008120FD" w:rsidRPr="00DF63B1" w:rsidRDefault="008120FD" w:rsidP="008120FD">
            <w:pPr>
              <w:rPr>
                <w:sz w:val="22"/>
                <w:lang w:val="en-US"/>
              </w:rPr>
            </w:pPr>
            <w:r w:rsidRPr="00DF63B1">
              <w:rPr>
                <w:sz w:val="22"/>
                <w:lang w:val="en-US"/>
              </w:rPr>
              <w:t>Strat de fundatie sau reprofilare din piatra sparta M400, pentru drumuri, GOST8267-93, fractie 20-40 mm, executat cu impanare fara innoroire</w:t>
            </w:r>
          </w:p>
          <w:p w14:paraId="600D0A5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F523EB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13CB22B" w14:textId="77777777" w:rsidR="008120FD" w:rsidRPr="004B04C9" w:rsidRDefault="008120FD" w:rsidP="008120FD">
            <w:pPr>
              <w:jc w:val="center"/>
            </w:pPr>
            <w:r w:rsidRPr="008B0ED8">
              <w:rPr>
                <w:sz w:val="22"/>
              </w:rPr>
              <w:t>4,80</w:t>
            </w:r>
          </w:p>
        </w:tc>
      </w:tr>
      <w:tr w:rsidR="008120FD" w:rsidRPr="004B04C9" w14:paraId="13C5A6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EE729" w14:textId="77777777" w:rsidR="008120FD" w:rsidRPr="008B0ED8" w:rsidRDefault="008120FD" w:rsidP="008120FD">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3916C638" w14:textId="77777777" w:rsidR="008120FD" w:rsidRPr="008B0ED8" w:rsidRDefault="008120FD" w:rsidP="008120FD">
            <w:pPr>
              <w:rPr>
                <w:sz w:val="22"/>
                <w:lang w:val="en-US"/>
              </w:rPr>
            </w:pPr>
            <w:r w:rsidRPr="008B0ED8">
              <w:rPr>
                <w:sz w:val="22"/>
                <w:lang w:val="en-US"/>
              </w:rPr>
              <w:t>Dl 129</w:t>
            </w:r>
          </w:p>
          <w:p w14:paraId="39BF204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445CD4E" w14:textId="77777777" w:rsidR="008120FD" w:rsidRPr="00DF63B1" w:rsidRDefault="008120FD" w:rsidP="008120FD">
            <w:pPr>
              <w:rPr>
                <w:sz w:val="22"/>
                <w:lang w:val="en-US"/>
              </w:rPr>
            </w:pPr>
            <w:r w:rsidRPr="00DF63B1">
              <w:rPr>
                <w:sz w:val="22"/>
                <w:lang w:val="en-US"/>
              </w:rPr>
              <w:t>Umpluturi cu piatra bruta pentru edificii artificiale la drumuri</w:t>
            </w:r>
          </w:p>
          <w:p w14:paraId="34E22C2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3C5006D"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17AE4625" w14:textId="77777777" w:rsidR="008120FD" w:rsidRPr="004B04C9" w:rsidRDefault="008120FD" w:rsidP="008120FD">
            <w:pPr>
              <w:jc w:val="center"/>
            </w:pPr>
            <w:r w:rsidRPr="008B0ED8">
              <w:rPr>
                <w:sz w:val="22"/>
              </w:rPr>
              <w:t>6,72</w:t>
            </w:r>
          </w:p>
        </w:tc>
      </w:tr>
      <w:tr w:rsidR="008120FD" w:rsidRPr="004B04C9" w14:paraId="294D026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4D0AF" w14:textId="77777777" w:rsidR="008120FD" w:rsidRPr="008B0ED8" w:rsidRDefault="008120FD" w:rsidP="008120FD">
            <w:pPr>
              <w:rPr>
                <w:sz w:val="22"/>
                <w:szCs w:val="22"/>
              </w:rPr>
            </w:pPr>
            <w:r w:rsidRPr="004B04C9">
              <w:t xml:space="preserve"> </w:t>
            </w:r>
            <w:r w:rsidRPr="008B0ED8">
              <w:rPr>
                <w:sz w:val="22"/>
                <w:szCs w:val="22"/>
              </w:rPr>
              <w:t>17</w:t>
            </w:r>
          </w:p>
        </w:tc>
        <w:tc>
          <w:tcPr>
            <w:tcW w:w="1559" w:type="dxa"/>
            <w:tcBorders>
              <w:top w:val="single" w:sz="4" w:space="0" w:color="auto"/>
              <w:bottom w:val="single" w:sz="4" w:space="0" w:color="auto"/>
            </w:tcBorders>
            <w:vAlign w:val="center"/>
          </w:tcPr>
          <w:p w14:paraId="2246963A" w14:textId="77777777" w:rsidR="008120FD" w:rsidRPr="008B0ED8" w:rsidRDefault="008120FD" w:rsidP="008120FD">
            <w:pPr>
              <w:rPr>
                <w:sz w:val="22"/>
                <w:lang w:val="en-US"/>
              </w:rPr>
            </w:pPr>
            <w:r w:rsidRPr="008B0ED8">
              <w:rPr>
                <w:sz w:val="22"/>
                <w:lang w:val="en-US"/>
              </w:rPr>
              <w:t>DD07E</w:t>
            </w:r>
          </w:p>
          <w:p w14:paraId="08FE01F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39D5059" w14:textId="77777777" w:rsidR="008120FD" w:rsidRPr="00DF63B1" w:rsidRDefault="008120FD" w:rsidP="008120FD">
            <w:pPr>
              <w:rPr>
                <w:sz w:val="22"/>
                <w:lang w:val="en-US"/>
              </w:rPr>
            </w:pPr>
            <w:r w:rsidRPr="00DF63B1">
              <w:rPr>
                <w:sz w:val="22"/>
                <w:lang w:val="en-US"/>
              </w:rPr>
              <w:t>Umplerea cu mortar de ciment a rosturilor la pavajele executate din pavele abnorme</w:t>
            </w:r>
          </w:p>
          <w:p w14:paraId="152018F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6B4D4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E81169B" w14:textId="77777777" w:rsidR="008120FD" w:rsidRPr="004B04C9" w:rsidRDefault="008120FD" w:rsidP="008120FD">
            <w:pPr>
              <w:jc w:val="center"/>
            </w:pPr>
            <w:r w:rsidRPr="008B0ED8">
              <w:rPr>
                <w:sz w:val="22"/>
              </w:rPr>
              <w:t>48,00</w:t>
            </w:r>
          </w:p>
        </w:tc>
      </w:tr>
      <w:tr w:rsidR="008120FD" w:rsidRPr="00514EE0" w14:paraId="22992B14" w14:textId="77777777" w:rsidTr="008120FD">
        <w:tc>
          <w:tcPr>
            <w:tcW w:w="709" w:type="dxa"/>
            <w:tcBorders>
              <w:top w:val="nil"/>
              <w:left w:val="single" w:sz="6" w:space="0" w:color="auto"/>
              <w:bottom w:val="nil"/>
              <w:right w:val="nil"/>
            </w:tcBorders>
          </w:tcPr>
          <w:p w14:paraId="0A6268A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C54FDAB" w14:textId="77777777" w:rsidR="008120FD" w:rsidRPr="004B04C9" w:rsidRDefault="008120FD" w:rsidP="008120FD"/>
        </w:tc>
        <w:tc>
          <w:tcPr>
            <w:tcW w:w="6379" w:type="dxa"/>
            <w:tcBorders>
              <w:top w:val="nil"/>
              <w:left w:val="single" w:sz="6" w:space="0" w:color="auto"/>
              <w:bottom w:val="nil"/>
              <w:right w:val="nil"/>
            </w:tcBorders>
          </w:tcPr>
          <w:p w14:paraId="63947BC2"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2.4. Bordure </w:t>
            </w:r>
          </w:p>
          <w:p w14:paraId="525CBE62"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B008793" w14:textId="77777777" w:rsidR="008120FD" w:rsidRPr="00514EE0" w:rsidRDefault="008120FD" w:rsidP="008120FD"/>
        </w:tc>
        <w:tc>
          <w:tcPr>
            <w:tcW w:w="992" w:type="dxa"/>
            <w:tcBorders>
              <w:top w:val="nil"/>
              <w:left w:val="single" w:sz="6" w:space="0" w:color="auto"/>
              <w:bottom w:val="nil"/>
              <w:right w:val="single" w:sz="4" w:space="0" w:color="auto"/>
            </w:tcBorders>
          </w:tcPr>
          <w:p w14:paraId="6E5DE14D" w14:textId="77777777" w:rsidR="008120FD" w:rsidRPr="00514EE0" w:rsidRDefault="008120FD" w:rsidP="008120FD"/>
        </w:tc>
      </w:tr>
      <w:tr w:rsidR="008120FD" w:rsidRPr="004B04C9" w14:paraId="060EE18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66B84" w14:textId="77777777" w:rsidR="008120FD" w:rsidRPr="008B0ED8" w:rsidRDefault="008120FD" w:rsidP="008120FD">
            <w:pPr>
              <w:rPr>
                <w:sz w:val="22"/>
                <w:szCs w:val="22"/>
              </w:rPr>
            </w:pPr>
            <w:r w:rsidRPr="008B0ED8">
              <w:rPr>
                <w:sz w:val="22"/>
                <w:szCs w:val="22"/>
              </w:rPr>
              <w:t>18</w:t>
            </w:r>
          </w:p>
        </w:tc>
        <w:tc>
          <w:tcPr>
            <w:tcW w:w="1559" w:type="dxa"/>
            <w:tcBorders>
              <w:top w:val="single" w:sz="4" w:space="0" w:color="auto"/>
              <w:bottom w:val="single" w:sz="4" w:space="0" w:color="auto"/>
            </w:tcBorders>
            <w:vAlign w:val="center"/>
          </w:tcPr>
          <w:p w14:paraId="1C278B36" w14:textId="77777777" w:rsidR="008120FD" w:rsidRPr="008B0ED8" w:rsidRDefault="008120FD" w:rsidP="008120FD">
            <w:pPr>
              <w:rPr>
                <w:sz w:val="22"/>
                <w:lang w:val="en-US"/>
              </w:rPr>
            </w:pPr>
            <w:r w:rsidRPr="008B0ED8">
              <w:rPr>
                <w:sz w:val="22"/>
                <w:lang w:val="en-US"/>
              </w:rPr>
              <w:t>DE15A</w:t>
            </w:r>
          </w:p>
          <w:p w14:paraId="34144B7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9F0A11" w14:textId="77777777" w:rsidR="008120FD" w:rsidRPr="00DF63B1" w:rsidRDefault="008120FD" w:rsidP="008120FD">
            <w:pPr>
              <w:rPr>
                <w:sz w:val="22"/>
                <w:lang w:val="en-US"/>
              </w:rPr>
            </w:pPr>
            <w:r w:rsidRPr="00DF63B1">
              <w:rPr>
                <w:sz w:val="22"/>
                <w:lang w:val="en-US"/>
              </w:rPr>
              <w:t>Sapatura in platforma drumului pentru executarea casetei de incadrare a imbracamintilor</w:t>
            </w:r>
          </w:p>
          <w:p w14:paraId="3551E3C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19B11B9"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50398EF" w14:textId="77777777" w:rsidR="008120FD" w:rsidRPr="004B04C9" w:rsidRDefault="008120FD" w:rsidP="008120FD">
            <w:pPr>
              <w:jc w:val="center"/>
            </w:pPr>
            <w:r w:rsidRPr="008B0ED8">
              <w:rPr>
                <w:sz w:val="22"/>
              </w:rPr>
              <w:t>70,00</w:t>
            </w:r>
          </w:p>
        </w:tc>
      </w:tr>
      <w:tr w:rsidR="008120FD" w:rsidRPr="004B04C9" w14:paraId="424F4A5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F4760" w14:textId="77777777" w:rsidR="008120FD" w:rsidRPr="008B0ED8" w:rsidRDefault="008120FD" w:rsidP="008120FD">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0D91D1FE" w14:textId="77777777" w:rsidR="008120FD" w:rsidRPr="008B0ED8" w:rsidRDefault="008120FD" w:rsidP="008120FD">
            <w:pPr>
              <w:rPr>
                <w:sz w:val="22"/>
                <w:lang w:val="en-US"/>
              </w:rPr>
            </w:pPr>
            <w:r w:rsidRPr="008B0ED8">
              <w:rPr>
                <w:sz w:val="22"/>
                <w:lang w:val="en-US"/>
              </w:rPr>
              <w:t>DE10C</w:t>
            </w:r>
          </w:p>
          <w:p w14:paraId="2E31C5E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68122F4" w14:textId="77777777" w:rsidR="008120FD" w:rsidRPr="00DF63B1" w:rsidRDefault="008120FD" w:rsidP="008120FD">
            <w:pPr>
              <w:rPr>
                <w:sz w:val="22"/>
                <w:lang w:val="en-US"/>
              </w:rPr>
            </w:pPr>
            <w:r w:rsidRPr="00DF63B1">
              <w:rPr>
                <w:sz w:val="22"/>
                <w:lang w:val="en-US"/>
              </w:rPr>
              <w:t>Borduri prefabricate din beton pentru trotuare sectiune 300x150 mm, pe fundatie de beton C12/15 sectiune 30x20 cm</w:t>
            </w:r>
          </w:p>
          <w:p w14:paraId="6326B8C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8C088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1A301982" w14:textId="77777777" w:rsidR="008120FD" w:rsidRPr="004B04C9" w:rsidRDefault="008120FD" w:rsidP="008120FD">
            <w:pPr>
              <w:jc w:val="center"/>
            </w:pPr>
            <w:r w:rsidRPr="008B0ED8">
              <w:rPr>
                <w:sz w:val="22"/>
              </w:rPr>
              <w:t>70,00</w:t>
            </w:r>
          </w:p>
        </w:tc>
      </w:tr>
      <w:tr w:rsidR="008120FD" w:rsidRPr="004B04C9" w14:paraId="684942E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4F68D" w14:textId="77777777" w:rsidR="008120FD" w:rsidRPr="008B0ED8" w:rsidRDefault="008120FD" w:rsidP="008120FD">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48D36979" w14:textId="77777777" w:rsidR="008120FD" w:rsidRPr="008B0ED8" w:rsidRDefault="008120FD" w:rsidP="008120FD">
            <w:pPr>
              <w:rPr>
                <w:sz w:val="22"/>
                <w:lang w:val="en-US"/>
              </w:rPr>
            </w:pPr>
            <w:r w:rsidRPr="008B0ED8">
              <w:rPr>
                <w:sz w:val="22"/>
                <w:lang w:val="en-US"/>
              </w:rPr>
              <w:t>DE11A</w:t>
            </w:r>
          </w:p>
          <w:p w14:paraId="7182104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5B8A03C" w14:textId="77777777" w:rsidR="008120FD" w:rsidRPr="00DF63B1" w:rsidRDefault="008120FD" w:rsidP="008120FD">
            <w:pPr>
              <w:rPr>
                <w:sz w:val="22"/>
                <w:lang w:val="en-US"/>
              </w:rPr>
            </w:pPr>
            <w:r w:rsidRPr="00DF63B1">
              <w:rPr>
                <w:sz w:val="22"/>
                <w:lang w:val="en-US"/>
              </w:rPr>
              <w:t>Borduri mici, prefabricate din beton cu sectiunea de 200x80 mm, pnetu incadrarea spatiilor verzi, trotuarelor, aleilor, etc., asezate pe o fundatie din beton C12/15, de 10x20 cm</w:t>
            </w:r>
          </w:p>
          <w:p w14:paraId="36E7E94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EC12B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7096E7D8" w14:textId="77777777" w:rsidR="008120FD" w:rsidRPr="004B04C9" w:rsidRDefault="008120FD" w:rsidP="008120FD">
            <w:pPr>
              <w:jc w:val="center"/>
            </w:pPr>
            <w:r w:rsidRPr="008B0ED8">
              <w:rPr>
                <w:sz w:val="22"/>
              </w:rPr>
              <w:t>1 484,00</w:t>
            </w:r>
          </w:p>
        </w:tc>
      </w:tr>
      <w:tr w:rsidR="008120FD" w:rsidRPr="004B04C9" w14:paraId="057E1CB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968DE" w14:textId="77777777" w:rsidR="008120FD" w:rsidRPr="008B0ED8" w:rsidRDefault="008120FD" w:rsidP="008120FD">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615906A1" w14:textId="77777777" w:rsidR="008120FD" w:rsidRPr="008B0ED8" w:rsidRDefault="008120FD" w:rsidP="008120FD">
            <w:pPr>
              <w:rPr>
                <w:sz w:val="22"/>
                <w:lang w:val="en-US"/>
              </w:rPr>
            </w:pPr>
            <w:r w:rsidRPr="008B0ED8">
              <w:rPr>
                <w:sz w:val="22"/>
                <w:lang w:val="en-US"/>
              </w:rPr>
              <w:t>TsD01B</w:t>
            </w:r>
          </w:p>
          <w:p w14:paraId="2F60439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B0E411E" w14:textId="77777777" w:rsidR="008120FD" w:rsidRPr="00DF63B1" w:rsidRDefault="008120FD" w:rsidP="008120FD">
            <w:pPr>
              <w:rPr>
                <w:sz w:val="22"/>
                <w:lang w:val="en-US"/>
              </w:rPr>
            </w:pPr>
            <w:r w:rsidRPr="00DF63B1">
              <w:rPr>
                <w:sz w:val="22"/>
                <w:lang w:val="en-US"/>
              </w:rPr>
              <w:t>Imprastierea cu lopata a pamintului afinat, in straturi uniforme, de 10-30 cm grosime, printr-o aruncare de pina la 3 m din gramezi, inclusiv sfarimarea bulgarilor, pamintul provenind din teren mijlociu (bordure)</w:t>
            </w:r>
          </w:p>
          <w:p w14:paraId="0CE4CB0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04DAF0C"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7F414196" w14:textId="77777777" w:rsidR="008120FD" w:rsidRPr="004B04C9" w:rsidRDefault="008120FD" w:rsidP="008120FD">
            <w:pPr>
              <w:jc w:val="center"/>
            </w:pPr>
            <w:r w:rsidRPr="008B0ED8">
              <w:rPr>
                <w:sz w:val="22"/>
              </w:rPr>
              <w:t>70,00</w:t>
            </w:r>
          </w:p>
        </w:tc>
      </w:tr>
      <w:tr w:rsidR="008120FD" w:rsidRPr="004B04C9" w14:paraId="07A759A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070D2" w14:textId="77777777" w:rsidR="008120FD" w:rsidRPr="008B0ED8" w:rsidRDefault="008120FD" w:rsidP="008120FD">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4195080C" w14:textId="77777777" w:rsidR="008120FD" w:rsidRPr="008B0ED8" w:rsidRDefault="008120FD" w:rsidP="008120FD">
            <w:pPr>
              <w:rPr>
                <w:sz w:val="22"/>
                <w:lang w:val="en-US"/>
              </w:rPr>
            </w:pPr>
            <w:r w:rsidRPr="008B0ED8">
              <w:rPr>
                <w:sz w:val="22"/>
                <w:lang w:val="en-US"/>
              </w:rPr>
              <w:t>TsD05B</w:t>
            </w:r>
          </w:p>
          <w:p w14:paraId="0D62937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9BF4326" w14:textId="77777777" w:rsidR="008120FD" w:rsidRPr="00DF63B1" w:rsidRDefault="008120FD" w:rsidP="008120FD">
            <w:pPr>
              <w:rPr>
                <w:sz w:val="22"/>
                <w:lang w:val="en-US"/>
              </w:rPr>
            </w:pPr>
            <w:r w:rsidRPr="00DF63B1">
              <w:rPr>
                <w:sz w:val="22"/>
                <w:lang w:val="en-US"/>
              </w:rPr>
              <w:t>Compactarea cu maiul mecanic de 150-200 kg a umpluturilor in straturi succesive de 20-30 cm grosime, exclusiv udarea fiecarui strat in parte, umpluturile executindu-se din pamint coeziv</w:t>
            </w:r>
          </w:p>
          <w:p w14:paraId="597FCE4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18C8CB"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2CDBCF2A" w14:textId="77777777" w:rsidR="008120FD" w:rsidRPr="004B04C9" w:rsidRDefault="008120FD" w:rsidP="008120FD">
            <w:pPr>
              <w:jc w:val="center"/>
            </w:pPr>
            <w:r w:rsidRPr="008B0ED8">
              <w:rPr>
                <w:sz w:val="22"/>
              </w:rPr>
              <w:t>0,70</w:t>
            </w:r>
          </w:p>
        </w:tc>
      </w:tr>
      <w:tr w:rsidR="008120FD" w:rsidRPr="00514EE0" w14:paraId="54A34DD8" w14:textId="77777777" w:rsidTr="008120FD">
        <w:tc>
          <w:tcPr>
            <w:tcW w:w="709" w:type="dxa"/>
            <w:tcBorders>
              <w:top w:val="nil"/>
              <w:left w:val="single" w:sz="6" w:space="0" w:color="auto"/>
              <w:bottom w:val="nil"/>
              <w:right w:val="nil"/>
            </w:tcBorders>
          </w:tcPr>
          <w:p w14:paraId="3A27E60A"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27B0DD35" w14:textId="77777777" w:rsidR="008120FD" w:rsidRPr="004B04C9" w:rsidRDefault="008120FD" w:rsidP="008120FD"/>
        </w:tc>
        <w:tc>
          <w:tcPr>
            <w:tcW w:w="6379" w:type="dxa"/>
            <w:tcBorders>
              <w:top w:val="nil"/>
              <w:left w:val="single" w:sz="6" w:space="0" w:color="auto"/>
              <w:bottom w:val="nil"/>
              <w:right w:val="nil"/>
            </w:tcBorders>
          </w:tcPr>
          <w:p w14:paraId="47231059"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3. Evacuarea apelor pluviale </w:t>
            </w:r>
          </w:p>
          <w:p w14:paraId="2736F4DC"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025C5D30" w14:textId="77777777" w:rsidR="008120FD" w:rsidRPr="00514EE0" w:rsidRDefault="008120FD" w:rsidP="008120FD"/>
        </w:tc>
        <w:tc>
          <w:tcPr>
            <w:tcW w:w="992" w:type="dxa"/>
            <w:tcBorders>
              <w:top w:val="nil"/>
              <w:left w:val="single" w:sz="6" w:space="0" w:color="auto"/>
              <w:bottom w:val="nil"/>
              <w:right w:val="single" w:sz="4" w:space="0" w:color="auto"/>
            </w:tcBorders>
          </w:tcPr>
          <w:p w14:paraId="2C6FB5EF" w14:textId="77777777" w:rsidR="008120FD" w:rsidRPr="00514EE0" w:rsidRDefault="008120FD" w:rsidP="008120FD"/>
        </w:tc>
      </w:tr>
      <w:tr w:rsidR="008120FD" w:rsidRPr="00DF63B1" w14:paraId="30151087" w14:textId="77777777" w:rsidTr="008120FD">
        <w:tc>
          <w:tcPr>
            <w:tcW w:w="709" w:type="dxa"/>
            <w:tcBorders>
              <w:top w:val="nil"/>
              <w:left w:val="single" w:sz="6" w:space="0" w:color="auto"/>
              <w:bottom w:val="nil"/>
              <w:right w:val="nil"/>
            </w:tcBorders>
          </w:tcPr>
          <w:p w14:paraId="17EE34E8" w14:textId="77777777" w:rsidR="008120FD" w:rsidRPr="004B04C9" w:rsidRDefault="008120FD" w:rsidP="008120FD">
            <w:pPr>
              <w:jc w:val="center"/>
            </w:pPr>
          </w:p>
        </w:tc>
        <w:tc>
          <w:tcPr>
            <w:tcW w:w="1559" w:type="dxa"/>
            <w:tcBorders>
              <w:top w:val="nil"/>
              <w:left w:val="single" w:sz="6" w:space="0" w:color="auto"/>
              <w:bottom w:val="nil"/>
              <w:right w:val="nil"/>
            </w:tcBorders>
          </w:tcPr>
          <w:p w14:paraId="28706F2A" w14:textId="77777777" w:rsidR="008120FD" w:rsidRPr="004B04C9" w:rsidRDefault="008120FD" w:rsidP="008120FD"/>
        </w:tc>
        <w:tc>
          <w:tcPr>
            <w:tcW w:w="6379" w:type="dxa"/>
            <w:tcBorders>
              <w:top w:val="nil"/>
              <w:left w:val="single" w:sz="6" w:space="0" w:color="auto"/>
              <w:bottom w:val="nil"/>
              <w:right w:val="nil"/>
            </w:tcBorders>
          </w:tcPr>
          <w:p w14:paraId="7C6571A6"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3.1. Rigola rapida L=197.35 m (pl. 7)</w:t>
            </w:r>
          </w:p>
          <w:p w14:paraId="5AC5F3E0"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7729BAE7"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16F42AA7" w14:textId="77777777" w:rsidR="008120FD" w:rsidRPr="00DF63B1" w:rsidRDefault="008120FD" w:rsidP="008120FD">
            <w:pPr>
              <w:rPr>
                <w:lang w:val="en-US"/>
              </w:rPr>
            </w:pPr>
          </w:p>
        </w:tc>
      </w:tr>
      <w:tr w:rsidR="008120FD" w:rsidRPr="004B04C9" w14:paraId="431D6C5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7C5F0" w14:textId="77777777" w:rsidR="008120FD" w:rsidRPr="008B0ED8" w:rsidRDefault="008120FD" w:rsidP="008120FD">
            <w:pPr>
              <w:rPr>
                <w:sz w:val="22"/>
                <w:szCs w:val="22"/>
              </w:rPr>
            </w:pPr>
            <w:r w:rsidRPr="008B0ED8">
              <w:rPr>
                <w:sz w:val="22"/>
                <w:szCs w:val="22"/>
              </w:rPr>
              <w:t>23</w:t>
            </w:r>
          </w:p>
        </w:tc>
        <w:tc>
          <w:tcPr>
            <w:tcW w:w="1559" w:type="dxa"/>
            <w:tcBorders>
              <w:top w:val="single" w:sz="4" w:space="0" w:color="auto"/>
              <w:bottom w:val="single" w:sz="4" w:space="0" w:color="auto"/>
            </w:tcBorders>
            <w:vAlign w:val="center"/>
          </w:tcPr>
          <w:p w14:paraId="17E15930" w14:textId="77777777" w:rsidR="008120FD" w:rsidRPr="008B0ED8" w:rsidRDefault="008120FD" w:rsidP="008120FD">
            <w:pPr>
              <w:rPr>
                <w:sz w:val="22"/>
                <w:lang w:val="en-US"/>
              </w:rPr>
            </w:pPr>
            <w:r w:rsidRPr="008B0ED8">
              <w:rPr>
                <w:sz w:val="22"/>
                <w:lang w:val="en-US"/>
              </w:rPr>
              <w:t>TsA02B</w:t>
            </w:r>
          </w:p>
          <w:p w14:paraId="3B27477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CEDE045"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CC1A5C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C02E20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5A5C258" w14:textId="77777777" w:rsidR="008120FD" w:rsidRPr="004B04C9" w:rsidRDefault="008120FD" w:rsidP="008120FD">
            <w:pPr>
              <w:jc w:val="center"/>
            </w:pPr>
            <w:r w:rsidRPr="008B0ED8">
              <w:rPr>
                <w:sz w:val="22"/>
              </w:rPr>
              <w:t>2,00</w:t>
            </w:r>
          </w:p>
        </w:tc>
      </w:tr>
      <w:tr w:rsidR="008120FD" w:rsidRPr="004B04C9" w14:paraId="1379C4C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D2B659" w14:textId="77777777" w:rsidR="008120FD" w:rsidRPr="008B0ED8" w:rsidRDefault="008120FD" w:rsidP="008120FD">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60AA659F" w14:textId="77777777" w:rsidR="008120FD" w:rsidRPr="008B0ED8" w:rsidRDefault="008120FD" w:rsidP="008120FD">
            <w:pPr>
              <w:rPr>
                <w:sz w:val="22"/>
                <w:lang w:val="en-US"/>
              </w:rPr>
            </w:pPr>
            <w:r w:rsidRPr="008B0ED8">
              <w:rPr>
                <w:sz w:val="22"/>
                <w:lang w:val="en-US"/>
              </w:rPr>
              <w:t>DI95</w:t>
            </w:r>
          </w:p>
          <w:p w14:paraId="0409772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A2DE132" w14:textId="77777777" w:rsidR="008120FD" w:rsidRPr="00DF63B1" w:rsidRDefault="008120FD" w:rsidP="008120FD">
            <w:pPr>
              <w:rPr>
                <w:sz w:val="22"/>
                <w:lang w:val="en-US"/>
              </w:rPr>
            </w:pPr>
            <w:r w:rsidRPr="00DF63B1">
              <w:rPr>
                <w:sz w:val="22"/>
                <w:lang w:val="en-US"/>
              </w:rPr>
              <w:t>Sapatura mecanizata a rigolelor in pamint de cat.II</w:t>
            </w:r>
          </w:p>
          <w:p w14:paraId="4D2531E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6F92731" w14:textId="77777777" w:rsidR="008120FD" w:rsidRPr="008B0ED8" w:rsidRDefault="008120FD" w:rsidP="008120FD">
            <w:pPr>
              <w:jc w:val="center"/>
            </w:pPr>
            <w:r w:rsidRPr="008B0ED8">
              <w:rPr>
                <w:sz w:val="22"/>
              </w:rPr>
              <w:t>100 m3</w:t>
            </w:r>
          </w:p>
        </w:tc>
        <w:tc>
          <w:tcPr>
            <w:tcW w:w="992" w:type="dxa"/>
            <w:tcBorders>
              <w:top w:val="single" w:sz="4" w:space="0" w:color="auto"/>
              <w:bottom w:val="single" w:sz="4" w:space="0" w:color="auto"/>
            </w:tcBorders>
            <w:vAlign w:val="center"/>
          </w:tcPr>
          <w:p w14:paraId="3F615153" w14:textId="77777777" w:rsidR="008120FD" w:rsidRPr="004B04C9" w:rsidRDefault="008120FD" w:rsidP="008120FD">
            <w:pPr>
              <w:jc w:val="center"/>
            </w:pPr>
            <w:r w:rsidRPr="008B0ED8">
              <w:rPr>
                <w:sz w:val="22"/>
              </w:rPr>
              <w:t>2,13</w:t>
            </w:r>
          </w:p>
        </w:tc>
      </w:tr>
      <w:tr w:rsidR="008120FD" w:rsidRPr="004B04C9" w14:paraId="1F9D28C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EE826" w14:textId="77777777" w:rsidR="008120FD" w:rsidRPr="008B0ED8" w:rsidRDefault="008120FD" w:rsidP="008120FD">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3C9CDC30" w14:textId="77777777" w:rsidR="008120FD" w:rsidRPr="008B0ED8" w:rsidRDefault="008120FD" w:rsidP="008120FD">
            <w:pPr>
              <w:rPr>
                <w:sz w:val="22"/>
                <w:lang w:val="en-US"/>
              </w:rPr>
            </w:pPr>
            <w:r w:rsidRPr="008B0ED8">
              <w:rPr>
                <w:sz w:val="22"/>
                <w:lang w:val="en-US"/>
              </w:rPr>
              <w:t>Dl 110</w:t>
            </w:r>
          </w:p>
          <w:p w14:paraId="68B7E3D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1ADB1F5" w14:textId="77777777" w:rsidR="008120FD" w:rsidRPr="00DF63B1" w:rsidRDefault="008120FD" w:rsidP="008120FD">
            <w:pPr>
              <w:rPr>
                <w:sz w:val="22"/>
                <w:lang w:val="en-US"/>
              </w:rPr>
            </w:pPr>
            <w:r w:rsidRPr="00DF63B1">
              <w:rPr>
                <w:sz w:val="22"/>
                <w:lang w:val="en-US"/>
              </w:rPr>
              <w:t>Amenajarea stratului de egalizare din balast</w:t>
            </w:r>
          </w:p>
          <w:p w14:paraId="2F90FCF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844639E"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2AE9BD6" w14:textId="77777777" w:rsidR="008120FD" w:rsidRPr="004B04C9" w:rsidRDefault="008120FD" w:rsidP="008120FD">
            <w:pPr>
              <w:jc w:val="center"/>
            </w:pPr>
            <w:r w:rsidRPr="008B0ED8">
              <w:rPr>
                <w:sz w:val="22"/>
              </w:rPr>
              <w:t>61,10</w:t>
            </w:r>
          </w:p>
        </w:tc>
      </w:tr>
      <w:tr w:rsidR="008120FD" w:rsidRPr="004B04C9" w14:paraId="0AC8939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311694" w14:textId="77777777" w:rsidR="008120FD" w:rsidRPr="008B0ED8" w:rsidRDefault="008120FD" w:rsidP="008120FD">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553C1AE2" w14:textId="77777777" w:rsidR="008120FD" w:rsidRPr="008B0ED8" w:rsidRDefault="008120FD" w:rsidP="008120FD">
            <w:pPr>
              <w:rPr>
                <w:sz w:val="22"/>
                <w:lang w:val="en-US"/>
              </w:rPr>
            </w:pPr>
            <w:r w:rsidRPr="008B0ED8">
              <w:rPr>
                <w:sz w:val="22"/>
                <w:lang w:val="en-US"/>
              </w:rPr>
              <w:t>Dl 126</w:t>
            </w:r>
          </w:p>
          <w:p w14:paraId="7DE0385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DDDBB65" w14:textId="77777777" w:rsidR="008120FD" w:rsidRPr="00DF63B1" w:rsidRDefault="008120FD" w:rsidP="008120FD">
            <w:pPr>
              <w:rPr>
                <w:sz w:val="22"/>
                <w:lang w:val="en-US"/>
              </w:rPr>
            </w:pPr>
            <w:r w:rsidRPr="00DF63B1">
              <w:rPr>
                <w:sz w:val="22"/>
                <w:lang w:val="en-US"/>
              </w:rPr>
              <w:t>Instalarea armaturii betonului monolit pentru edificii artificiale la drumuri</w:t>
            </w:r>
          </w:p>
          <w:p w14:paraId="5E6AD34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3373BFB"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3904DE15" w14:textId="77777777" w:rsidR="008120FD" w:rsidRPr="004B04C9" w:rsidRDefault="008120FD" w:rsidP="008120FD">
            <w:pPr>
              <w:jc w:val="center"/>
            </w:pPr>
            <w:r w:rsidRPr="008B0ED8">
              <w:rPr>
                <w:sz w:val="22"/>
              </w:rPr>
              <w:t>1,878</w:t>
            </w:r>
          </w:p>
        </w:tc>
      </w:tr>
      <w:tr w:rsidR="008120FD" w:rsidRPr="004B04C9" w14:paraId="51D58B4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1BD2D" w14:textId="77777777" w:rsidR="008120FD" w:rsidRPr="008B0ED8" w:rsidRDefault="008120FD" w:rsidP="008120FD">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48533439" w14:textId="77777777" w:rsidR="008120FD" w:rsidRPr="008B0ED8" w:rsidRDefault="008120FD" w:rsidP="008120FD">
            <w:pPr>
              <w:rPr>
                <w:sz w:val="22"/>
                <w:lang w:val="en-US"/>
              </w:rPr>
            </w:pPr>
            <w:r w:rsidRPr="008B0ED8">
              <w:rPr>
                <w:sz w:val="22"/>
                <w:lang w:val="en-US"/>
              </w:rPr>
              <w:t>Dl 119</w:t>
            </w:r>
          </w:p>
          <w:p w14:paraId="3B07567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38D9C7B" w14:textId="77777777" w:rsidR="008120FD" w:rsidRPr="00DF63B1" w:rsidRDefault="008120FD" w:rsidP="008120FD">
            <w:pPr>
              <w:rPr>
                <w:sz w:val="22"/>
                <w:lang w:val="en-US"/>
              </w:rPr>
            </w:pPr>
            <w:r w:rsidRPr="00DF63B1">
              <w:rPr>
                <w:sz w:val="22"/>
                <w:lang w:val="en-US"/>
              </w:rPr>
              <w:t>Fundatii monolite din beton C20/25 la edificiile artificiale</w:t>
            </w:r>
          </w:p>
          <w:p w14:paraId="0AB8CE7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ED54C0C"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7D357A2" w14:textId="77777777" w:rsidR="008120FD" w:rsidRPr="004B04C9" w:rsidRDefault="008120FD" w:rsidP="008120FD">
            <w:pPr>
              <w:jc w:val="center"/>
            </w:pPr>
            <w:r w:rsidRPr="008B0ED8">
              <w:rPr>
                <w:sz w:val="22"/>
              </w:rPr>
              <w:t>57,20</w:t>
            </w:r>
          </w:p>
        </w:tc>
      </w:tr>
      <w:tr w:rsidR="008120FD" w:rsidRPr="004B04C9" w14:paraId="70F045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D5A85" w14:textId="77777777" w:rsidR="008120FD" w:rsidRPr="008B0ED8" w:rsidRDefault="008120FD" w:rsidP="008120FD">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1A96627B" w14:textId="77777777" w:rsidR="008120FD" w:rsidRPr="008B0ED8" w:rsidRDefault="008120FD" w:rsidP="008120FD">
            <w:pPr>
              <w:rPr>
                <w:sz w:val="22"/>
                <w:lang w:val="en-US"/>
              </w:rPr>
            </w:pPr>
            <w:r w:rsidRPr="008B0ED8">
              <w:rPr>
                <w:sz w:val="22"/>
                <w:lang w:val="en-US"/>
              </w:rPr>
              <w:t>CR03A</w:t>
            </w:r>
          </w:p>
          <w:p w14:paraId="164CCB1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B1748D5" w14:textId="77777777" w:rsidR="008120FD" w:rsidRPr="00DF63B1" w:rsidRDefault="008120FD" w:rsidP="008120FD">
            <w:pPr>
              <w:rPr>
                <w:sz w:val="22"/>
                <w:lang w:val="en-US"/>
              </w:rPr>
            </w:pPr>
            <w:r w:rsidRPr="00DF63B1">
              <w:rPr>
                <w:sz w:val="22"/>
                <w:lang w:val="en-US"/>
              </w:rPr>
              <w:t>Schelet din lemn, executate la pereti cu tratament antiseptic (rost de deformare)</w:t>
            </w:r>
          </w:p>
          <w:p w14:paraId="6751DE4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ACA48C0"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D55D59A" w14:textId="77777777" w:rsidR="008120FD" w:rsidRPr="004B04C9" w:rsidRDefault="008120FD" w:rsidP="008120FD">
            <w:pPr>
              <w:jc w:val="center"/>
            </w:pPr>
            <w:r w:rsidRPr="008B0ED8">
              <w:rPr>
                <w:sz w:val="22"/>
              </w:rPr>
              <w:t>0,104</w:t>
            </w:r>
          </w:p>
        </w:tc>
      </w:tr>
      <w:tr w:rsidR="008120FD" w:rsidRPr="004B04C9" w14:paraId="74CDCE7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A116FC" w14:textId="77777777" w:rsidR="008120FD" w:rsidRPr="008B0ED8" w:rsidRDefault="008120FD" w:rsidP="008120FD">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5AFBAF77" w14:textId="77777777" w:rsidR="008120FD" w:rsidRPr="008B0ED8" w:rsidRDefault="008120FD" w:rsidP="008120FD">
            <w:pPr>
              <w:rPr>
                <w:sz w:val="22"/>
                <w:lang w:val="en-US"/>
              </w:rPr>
            </w:pPr>
            <w:r w:rsidRPr="008B0ED8">
              <w:rPr>
                <w:sz w:val="22"/>
                <w:lang w:val="en-US"/>
              </w:rPr>
              <w:t>IzF05B1</w:t>
            </w:r>
          </w:p>
          <w:p w14:paraId="048753F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6AD7F4D" w14:textId="77777777" w:rsidR="008120FD" w:rsidRPr="00DF63B1" w:rsidRDefault="008120FD" w:rsidP="008120FD">
            <w:pPr>
              <w:rPr>
                <w:sz w:val="22"/>
                <w:lang w:val="en-US"/>
              </w:rPr>
            </w:pPr>
            <w:r w:rsidRPr="00DF63B1">
              <w:rPr>
                <w:sz w:val="22"/>
                <w:lang w:val="en-US"/>
              </w:rPr>
              <w:t>Strat hidroizolant executat la scindurile pentru rost de deformare</w:t>
            </w:r>
          </w:p>
          <w:p w14:paraId="58F992E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9847669"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69BF8E95" w14:textId="77777777" w:rsidR="008120FD" w:rsidRPr="004B04C9" w:rsidRDefault="008120FD" w:rsidP="008120FD">
            <w:pPr>
              <w:jc w:val="center"/>
            </w:pPr>
            <w:r w:rsidRPr="008B0ED8">
              <w:rPr>
                <w:sz w:val="22"/>
              </w:rPr>
              <w:t>8,28</w:t>
            </w:r>
          </w:p>
        </w:tc>
      </w:tr>
      <w:tr w:rsidR="008120FD" w:rsidRPr="004B04C9" w14:paraId="72FB6F6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640AA" w14:textId="77777777" w:rsidR="008120FD" w:rsidRPr="008B0ED8" w:rsidRDefault="008120FD" w:rsidP="008120FD">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519B6B6F" w14:textId="77777777" w:rsidR="008120FD" w:rsidRPr="008B0ED8" w:rsidRDefault="008120FD" w:rsidP="008120FD">
            <w:pPr>
              <w:rPr>
                <w:sz w:val="22"/>
                <w:lang w:val="en-US"/>
              </w:rPr>
            </w:pPr>
            <w:r w:rsidRPr="008B0ED8">
              <w:rPr>
                <w:sz w:val="22"/>
                <w:lang w:val="en-US"/>
              </w:rPr>
              <w:t>DC04B</w:t>
            </w:r>
          </w:p>
          <w:p w14:paraId="52756B9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DACAF9B" w14:textId="77777777" w:rsidR="008120FD" w:rsidRPr="00DF63B1" w:rsidRDefault="008120FD" w:rsidP="008120FD">
            <w:pPr>
              <w:rPr>
                <w:sz w:val="22"/>
                <w:lang w:val="en-US"/>
              </w:rPr>
            </w:pPr>
            <w:r w:rsidRPr="00DF63B1">
              <w:rPr>
                <w:sz w:val="22"/>
                <w:lang w:val="en-US"/>
              </w:rPr>
              <w:t>Taierea cu masina cu discuri diamantate a rosturilor de contractie si dilatatie in betonul de uzura la drumuri</w:t>
            </w:r>
          </w:p>
          <w:p w14:paraId="64D9B8E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F976FD4"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FA9DFCC" w14:textId="77777777" w:rsidR="008120FD" w:rsidRPr="004B04C9" w:rsidRDefault="008120FD" w:rsidP="008120FD">
            <w:pPr>
              <w:jc w:val="center"/>
            </w:pPr>
            <w:r w:rsidRPr="008B0ED8">
              <w:rPr>
                <w:sz w:val="22"/>
              </w:rPr>
              <w:t>23,00</w:t>
            </w:r>
          </w:p>
        </w:tc>
      </w:tr>
      <w:tr w:rsidR="008120FD" w:rsidRPr="004B04C9" w14:paraId="6703B02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D712D" w14:textId="77777777" w:rsidR="008120FD" w:rsidRPr="008B0ED8" w:rsidRDefault="008120FD" w:rsidP="008120FD">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5A1B8C02" w14:textId="77777777" w:rsidR="008120FD" w:rsidRPr="008B0ED8" w:rsidRDefault="008120FD" w:rsidP="008120FD">
            <w:pPr>
              <w:rPr>
                <w:sz w:val="22"/>
                <w:lang w:val="en-US"/>
              </w:rPr>
            </w:pPr>
            <w:r w:rsidRPr="008B0ED8">
              <w:rPr>
                <w:sz w:val="22"/>
                <w:lang w:val="en-US"/>
              </w:rPr>
              <w:t>IE07A k=0.67</w:t>
            </w:r>
          </w:p>
          <w:p w14:paraId="6DD71F8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0E2B44C" w14:textId="77777777" w:rsidR="008120FD" w:rsidRPr="00DF63B1" w:rsidRDefault="008120FD" w:rsidP="008120FD">
            <w:pPr>
              <w:rPr>
                <w:sz w:val="22"/>
                <w:lang w:val="en-US"/>
              </w:rPr>
            </w:pPr>
            <w:r w:rsidRPr="00DF63B1">
              <w:rPr>
                <w:sz w:val="22"/>
                <w:lang w:val="en-US"/>
              </w:rPr>
              <w:t>Verificarea difinitiva la presiune a  conductelor de gaze montate, inclusiv robinetele, fara contoare si aparate de utilizare conductele avind diametrul de pina la 1", inclusiv (curatarea rosturilor cu aer comprimat)</w:t>
            </w:r>
          </w:p>
          <w:p w14:paraId="442BB17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B44AED9"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74F49BA3" w14:textId="77777777" w:rsidR="008120FD" w:rsidRPr="004B04C9" w:rsidRDefault="008120FD" w:rsidP="008120FD">
            <w:pPr>
              <w:jc w:val="center"/>
            </w:pPr>
            <w:r w:rsidRPr="008B0ED8">
              <w:rPr>
                <w:sz w:val="22"/>
              </w:rPr>
              <w:t>23,00</w:t>
            </w:r>
          </w:p>
        </w:tc>
      </w:tr>
      <w:tr w:rsidR="008120FD" w:rsidRPr="004B04C9" w14:paraId="0ABED9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88BBD5" w14:textId="77777777" w:rsidR="008120FD" w:rsidRPr="008B0ED8" w:rsidRDefault="008120FD" w:rsidP="008120FD">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7F9A85AF" w14:textId="77777777" w:rsidR="008120FD" w:rsidRPr="008B0ED8" w:rsidRDefault="008120FD" w:rsidP="008120FD">
            <w:pPr>
              <w:rPr>
                <w:sz w:val="22"/>
                <w:lang w:val="en-US"/>
              </w:rPr>
            </w:pPr>
            <w:r w:rsidRPr="008B0ED8">
              <w:rPr>
                <w:sz w:val="22"/>
                <w:lang w:val="en-US"/>
              </w:rPr>
              <w:t>CE25B</w:t>
            </w:r>
          </w:p>
          <w:p w14:paraId="66078A5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5286D1" w14:textId="77777777" w:rsidR="008120FD" w:rsidRPr="00DF63B1" w:rsidRDefault="008120FD" w:rsidP="008120FD">
            <w:pPr>
              <w:rPr>
                <w:sz w:val="22"/>
                <w:lang w:val="en-US"/>
              </w:rPr>
            </w:pPr>
            <w:r w:rsidRPr="00DF63B1">
              <w:rPr>
                <w:sz w:val="22"/>
                <w:lang w:val="en-US"/>
              </w:rPr>
              <w:t>Etansarea suplimentara pe contur, la strapungeri sau rosturi cu teava din guma d=30 mm</w:t>
            </w:r>
          </w:p>
          <w:p w14:paraId="5B0AD2A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93FF229"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539F027" w14:textId="77777777" w:rsidR="008120FD" w:rsidRPr="004B04C9" w:rsidRDefault="008120FD" w:rsidP="008120FD">
            <w:pPr>
              <w:jc w:val="center"/>
            </w:pPr>
            <w:r w:rsidRPr="008B0ED8">
              <w:rPr>
                <w:sz w:val="22"/>
              </w:rPr>
              <w:t>23,00</w:t>
            </w:r>
          </w:p>
        </w:tc>
      </w:tr>
      <w:tr w:rsidR="008120FD" w:rsidRPr="004B04C9" w14:paraId="54A8AB8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E07A8" w14:textId="77777777" w:rsidR="008120FD" w:rsidRPr="008B0ED8" w:rsidRDefault="008120FD" w:rsidP="008120FD">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0798AB5A" w14:textId="77777777" w:rsidR="008120FD" w:rsidRPr="008B0ED8" w:rsidRDefault="008120FD" w:rsidP="008120FD">
            <w:pPr>
              <w:rPr>
                <w:sz w:val="22"/>
                <w:lang w:val="en-US"/>
              </w:rPr>
            </w:pPr>
            <w:r w:rsidRPr="008B0ED8">
              <w:rPr>
                <w:sz w:val="22"/>
                <w:lang w:val="en-US"/>
              </w:rPr>
              <w:t>RpDB13A adoptata</w:t>
            </w:r>
          </w:p>
          <w:p w14:paraId="06F23DB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6365ACB" w14:textId="77777777" w:rsidR="008120FD" w:rsidRPr="00DF63B1" w:rsidRDefault="008120FD" w:rsidP="008120FD">
            <w:pPr>
              <w:rPr>
                <w:sz w:val="22"/>
                <w:lang w:val="en-US"/>
              </w:rPr>
            </w:pPr>
            <w:r w:rsidRPr="00DF63B1">
              <w:rPr>
                <w:sz w:val="22"/>
                <w:lang w:val="en-US"/>
              </w:rPr>
              <w:t>Umplerea rosturilor, la imbracaminti cu lianti hidraulici folosind mastic polimer-bituminos</w:t>
            </w:r>
          </w:p>
          <w:p w14:paraId="3E45D1E6"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922838"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5D1DA0A4" w14:textId="77777777" w:rsidR="008120FD" w:rsidRPr="004B04C9" w:rsidRDefault="008120FD" w:rsidP="008120FD">
            <w:pPr>
              <w:jc w:val="center"/>
            </w:pPr>
            <w:r w:rsidRPr="008B0ED8">
              <w:rPr>
                <w:sz w:val="22"/>
              </w:rPr>
              <w:t>23,00</w:t>
            </w:r>
          </w:p>
        </w:tc>
      </w:tr>
      <w:tr w:rsidR="008120FD" w:rsidRPr="004B04C9" w14:paraId="38FBC57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C99F8D" w14:textId="77777777" w:rsidR="008120FD" w:rsidRPr="008B0ED8" w:rsidRDefault="008120FD" w:rsidP="008120FD">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02FADCF0" w14:textId="77777777" w:rsidR="008120FD" w:rsidRPr="008B0ED8" w:rsidRDefault="008120FD" w:rsidP="008120FD">
            <w:pPr>
              <w:rPr>
                <w:sz w:val="22"/>
                <w:lang w:val="en-US"/>
              </w:rPr>
            </w:pPr>
            <w:r w:rsidRPr="008B0ED8">
              <w:rPr>
                <w:sz w:val="22"/>
                <w:lang w:val="en-US"/>
              </w:rPr>
              <w:t>pret furnizor</w:t>
            </w:r>
          </w:p>
          <w:p w14:paraId="6CFA883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2480264" w14:textId="77777777" w:rsidR="008120FD" w:rsidRPr="008B0ED8" w:rsidRDefault="008120FD" w:rsidP="008120FD">
            <w:pPr>
              <w:rPr>
                <w:sz w:val="22"/>
              </w:rPr>
            </w:pPr>
            <w:r w:rsidRPr="008B0ED8">
              <w:rPr>
                <w:sz w:val="22"/>
              </w:rPr>
              <w:t>Amorsa bituminoasa pentru grunduirea rosturi</w:t>
            </w:r>
          </w:p>
          <w:p w14:paraId="7F909C7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69CEFE15"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44F653DB" w14:textId="77777777" w:rsidR="008120FD" w:rsidRPr="004B04C9" w:rsidRDefault="008120FD" w:rsidP="008120FD">
            <w:pPr>
              <w:jc w:val="center"/>
            </w:pPr>
            <w:r w:rsidRPr="008B0ED8">
              <w:rPr>
                <w:sz w:val="22"/>
              </w:rPr>
              <w:t>2,30</w:t>
            </w:r>
          </w:p>
        </w:tc>
      </w:tr>
      <w:tr w:rsidR="008120FD" w:rsidRPr="004B04C9" w14:paraId="4D3FB2E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D21B1A" w14:textId="77777777" w:rsidR="008120FD" w:rsidRPr="008B0ED8" w:rsidRDefault="008120FD" w:rsidP="008120FD">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70667DDF" w14:textId="77777777" w:rsidR="008120FD" w:rsidRPr="008B0ED8" w:rsidRDefault="008120FD" w:rsidP="008120FD">
            <w:pPr>
              <w:rPr>
                <w:sz w:val="22"/>
                <w:lang w:val="en-US"/>
              </w:rPr>
            </w:pPr>
            <w:r w:rsidRPr="008B0ED8">
              <w:rPr>
                <w:sz w:val="22"/>
                <w:lang w:val="en-US"/>
              </w:rPr>
              <w:t>pret furnizor</w:t>
            </w:r>
          </w:p>
          <w:p w14:paraId="26F7D48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CA09337" w14:textId="77777777" w:rsidR="008120FD" w:rsidRPr="00DF63B1" w:rsidRDefault="008120FD" w:rsidP="008120FD">
            <w:pPr>
              <w:rPr>
                <w:sz w:val="22"/>
                <w:lang w:val="en-US"/>
              </w:rPr>
            </w:pPr>
            <w:r w:rsidRPr="00DF63B1">
              <w:rPr>
                <w:sz w:val="22"/>
                <w:lang w:val="en-US"/>
              </w:rPr>
              <w:t>Mastic ermetizant polimer-bituminos pentru rosturi</w:t>
            </w:r>
          </w:p>
          <w:p w14:paraId="073C4E7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F9C0361"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0F3A5E48" w14:textId="77777777" w:rsidR="008120FD" w:rsidRPr="004B04C9" w:rsidRDefault="008120FD" w:rsidP="008120FD">
            <w:pPr>
              <w:jc w:val="center"/>
            </w:pPr>
            <w:r w:rsidRPr="008B0ED8">
              <w:rPr>
                <w:sz w:val="22"/>
              </w:rPr>
              <w:t>12,20</w:t>
            </w:r>
          </w:p>
        </w:tc>
      </w:tr>
      <w:tr w:rsidR="008120FD" w:rsidRPr="00DF63B1" w14:paraId="67256402" w14:textId="77777777" w:rsidTr="008120FD">
        <w:tc>
          <w:tcPr>
            <w:tcW w:w="709" w:type="dxa"/>
            <w:tcBorders>
              <w:top w:val="nil"/>
              <w:left w:val="single" w:sz="6" w:space="0" w:color="auto"/>
              <w:bottom w:val="nil"/>
              <w:right w:val="nil"/>
            </w:tcBorders>
          </w:tcPr>
          <w:p w14:paraId="1FBFB525"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89502C4" w14:textId="77777777" w:rsidR="008120FD" w:rsidRPr="004B04C9" w:rsidRDefault="008120FD" w:rsidP="008120FD"/>
        </w:tc>
        <w:tc>
          <w:tcPr>
            <w:tcW w:w="6379" w:type="dxa"/>
            <w:tcBorders>
              <w:top w:val="nil"/>
              <w:left w:val="single" w:sz="6" w:space="0" w:color="auto"/>
              <w:bottom w:val="nil"/>
              <w:right w:val="nil"/>
            </w:tcBorders>
          </w:tcPr>
          <w:p w14:paraId="2797E721"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3.2. Jgheab din beton 200x200 mm, L=590 m (pl. 8)</w:t>
            </w:r>
          </w:p>
          <w:p w14:paraId="098AB33C"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290ABAE6"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1BB0C294" w14:textId="77777777" w:rsidR="008120FD" w:rsidRPr="00DF63B1" w:rsidRDefault="008120FD" w:rsidP="008120FD">
            <w:pPr>
              <w:rPr>
                <w:lang w:val="en-US"/>
              </w:rPr>
            </w:pPr>
          </w:p>
        </w:tc>
      </w:tr>
      <w:tr w:rsidR="008120FD" w:rsidRPr="004B04C9" w14:paraId="2E887CC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A7C11" w14:textId="77777777" w:rsidR="008120FD" w:rsidRPr="008B0ED8" w:rsidRDefault="008120FD" w:rsidP="008120FD">
            <w:pPr>
              <w:rPr>
                <w:sz w:val="22"/>
                <w:szCs w:val="22"/>
              </w:rPr>
            </w:pPr>
            <w:r w:rsidRPr="008B0ED8">
              <w:rPr>
                <w:sz w:val="22"/>
                <w:szCs w:val="22"/>
              </w:rPr>
              <w:t>36</w:t>
            </w:r>
          </w:p>
        </w:tc>
        <w:tc>
          <w:tcPr>
            <w:tcW w:w="1559" w:type="dxa"/>
            <w:tcBorders>
              <w:top w:val="single" w:sz="4" w:space="0" w:color="auto"/>
              <w:bottom w:val="single" w:sz="4" w:space="0" w:color="auto"/>
            </w:tcBorders>
            <w:vAlign w:val="center"/>
          </w:tcPr>
          <w:p w14:paraId="15F65BC4" w14:textId="77777777" w:rsidR="008120FD" w:rsidRPr="008B0ED8" w:rsidRDefault="008120FD" w:rsidP="008120FD">
            <w:pPr>
              <w:rPr>
                <w:sz w:val="22"/>
                <w:lang w:val="en-US"/>
              </w:rPr>
            </w:pPr>
            <w:r w:rsidRPr="008B0ED8">
              <w:rPr>
                <w:sz w:val="22"/>
                <w:lang w:val="en-US"/>
              </w:rPr>
              <w:t>DC04B</w:t>
            </w:r>
          </w:p>
          <w:p w14:paraId="272B1B8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CC2C7D" w14:textId="77777777" w:rsidR="008120FD" w:rsidRPr="00DF63B1" w:rsidRDefault="008120FD" w:rsidP="008120FD">
            <w:pPr>
              <w:rPr>
                <w:sz w:val="22"/>
                <w:lang w:val="en-US"/>
              </w:rPr>
            </w:pPr>
            <w:r w:rsidRPr="00DF63B1">
              <w:rPr>
                <w:sz w:val="22"/>
                <w:lang w:val="en-US"/>
              </w:rPr>
              <w:t>Taierea cu masina cu discuri diamantate a rosturilor de contractie si dilatatie in betonul de uzura la drumuri (nod B)</w:t>
            </w:r>
          </w:p>
          <w:p w14:paraId="22D3897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84D2360"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252D37F" w14:textId="77777777" w:rsidR="008120FD" w:rsidRPr="004B04C9" w:rsidRDefault="008120FD" w:rsidP="008120FD">
            <w:pPr>
              <w:jc w:val="center"/>
            </w:pPr>
            <w:r w:rsidRPr="008B0ED8">
              <w:rPr>
                <w:sz w:val="22"/>
              </w:rPr>
              <w:t>1,60</w:t>
            </w:r>
          </w:p>
        </w:tc>
      </w:tr>
      <w:tr w:rsidR="008120FD" w:rsidRPr="004B04C9" w14:paraId="473F889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72593" w14:textId="77777777" w:rsidR="008120FD" w:rsidRPr="008B0ED8" w:rsidRDefault="008120FD" w:rsidP="008120FD">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09D93EFD" w14:textId="77777777" w:rsidR="008120FD" w:rsidRPr="008B0ED8" w:rsidRDefault="008120FD" w:rsidP="008120FD">
            <w:pPr>
              <w:rPr>
                <w:sz w:val="22"/>
                <w:lang w:val="en-US"/>
              </w:rPr>
            </w:pPr>
            <w:r w:rsidRPr="008B0ED8">
              <w:rPr>
                <w:sz w:val="22"/>
                <w:lang w:val="en-US"/>
              </w:rPr>
              <w:t>RpCB18G</w:t>
            </w:r>
          </w:p>
          <w:p w14:paraId="6E52276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0BF97A7" w14:textId="77777777" w:rsidR="008120FD" w:rsidRPr="00DF63B1" w:rsidRDefault="008120FD" w:rsidP="008120FD">
            <w:pPr>
              <w:rPr>
                <w:sz w:val="22"/>
                <w:lang w:val="en-US"/>
              </w:rPr>
            </w:pPr>
            <w:r w:rsidRPr="00DF63B1">
              <w:rPr>
                <w:sz w:val="22"/>
                <w:lang w:val="en-US"/>
              </w:rPr>
              <w:t>Demolarea betoanelor vechi cu mijloace mecanice, beton armat (nod B)</w:t>
            </w:r>
          </w:p>
          <w:p w14:paraId="3129C2B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A1F2F7C"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96D7574" w14:textId="77777777" w:rsidR="008120FD" w:rsidRPr="004B04C9" w:rsidRDefault="008120FD" w:rsidP="008120FD">
            <w:pPr>
              <w:jc w:val="center"/>
            </w:pPr>
            <w:r w:rsidRPr="008B0ED8">
              <w:rPr>
                <w:sz w:val="22"/>
              </w:rPr>
              <w:t>0,24</w:t>
            </w:r>
          </w:p>
        </w:tc>
      </w:tr>
      <w:tr w:rsidR="008120FD" w:rsidRPr="004B04C9" w14:paraId="1645C12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687540" w14:textId="77777777" w:rsidR="008120FD" w:rsidRPr="008B0ED8" w:rsidRDefault="008120FD" w:rsidP="008120FD">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21671B60" w14:textId="77777777" w:rsidR="008120FD" w:rsidRPr="008B0ED8" w:rsidRDefault="008120FD" w:rsidP="008120FD">
            <w:pPr>
              <w:rPr>
                <w:sz w:val="22"/>
                <w:lang w:val="en-US"/>
              </w:rPr>
            </w:pPr>
            <w:r w:rsidRPr="008B0ED8">
              <w:rPr>
                <w:sz w:val="22"/>
                <w:lang w:val="en-US"/>
              </w:rPr>
              <w:t>TsA02B</w:t>
            </w:r>
          </w:p>
          <w:p w14:paraId="0B9206E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C20456D" w14:textId="77777777" w:rsidR="008120FD" w:rsidRPr="00DF63B1" w:rsidRDefault="008120FD" w:rsidP="008120FD">
            <w:pPr>
              <w:rPr>
                <w:sz w:val="22"/>
                <w:lang w:val="en-US"/>
              </w:rPr>
            </w:pPr>
            <w:r w:rsidRPr="00DF63B1">
              <w:rPr>
                <w:sz w:val="22"/>
                <w:lang w:val="en-US"/>
              </w:rPr>
              <w:t xml:space="preserve">Sapatura manuala de pamint in spatii limitate, avind sub 1,00 m sau peste 1,00 m latime, executata fara sprijiniri, cu taluz vertical, la </w:t>
            </w:r>
            <w:r w:rsidRPr="00DF63B1">
              <w:rPr>
                <w:sz w:val="22"/>
                <w:lang w:val="en-US"/>
              </w:rPr>
              <w:lastRenderedPageBreak/>
              <w:t>fundatii, canale, subsoluri, drenuri, trepte de infratire, in pamint necoeziv sau slab coeziv adincime &lt; 0,75 m teren mijlociu</w:t>
            </w:r>
          </w:p>
          <w:p w14:paraId="7D14618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1EF6146" w14:textId="77777777" w:rsidR="008120FD" w:rsidRPr="008B0ED8" w:rsidRDefault="008120FD" w:rsidP="008120FD">
            <w:pPr>
              <w:jc w:val="center"/>
            </w:pPr>
            <w:r w:rsidRPr="008B0ED8">
              <w:rPr>
                <w:sz w:val="22"/>
              </w:rPr>
              <w:lastRenderedPageBreak/>
              <w:t>m3</w:t>
            </w:r>
          </w:p>
        </w:tc>
        <w:tc>
          <w:tcPr>
            <w:tcW w:w="992" w:type="dxa"/>
            <w:tcBorders>
              <w:top w:val="single" w:sz="4" w:space="0" w:color="auto"/>
              <w:bottom w:val="single" w:sz="4" w:space="0" w:color="auto"/>
            </w:tcBorders>
            <w:vAlign w:val="center"/>
          </w:tcPr>
          <w:p w14:paraId="2773886F" w14:textId="77777777" w:rsidR="008120FD" w:rsidRPr="004B04C9" w:rsidRDefault="008120FD" w:rsidP="008120FD">
            <w:pPr>
              <w:jc w:val="center"/>
            </w:pPr>
            <w:r w:rsidRPr="008B0ED8">
              <w:rPr>
                <w:sz w:val="22"/>
              </w:rPr>
              <w:t>118,00</w:t>
            </w:r>
          </w:p>
        </w:tc>
      </w:tr>
      <w:tr w:rsidR="008120FD" w:rsidRPr="004B04C9" w14:paraId="5FAB3EF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08D54" w14:textId="77777777" w:rsidR="008120FD" w:rsidRPr="008B0ED8" w:rsidRDefault="008120FD" w:rsidP="008120FD">
            <w:pPr>
              <w:rPr>
                <w:sz w:val="22"/>
                <w:szCs w:val="22"/>
              </w:rPr>
            </w:pPr>
            <w:r w:rsidRPr="004B04C9">
              <w:lastRenderedPageBreak/>
              <w:t xml:space="preserve"> </w:t>
            </w:r>
            <w:r w:rsidRPr="008B0ED8">
              <w:rPr>
                <w:sz w:val="22"/>
                <w:szCs w:val="22"/>
              </w:rPr>
              <w:t>39</w:t>
            </w:r>
          </w:p>
        </w:tc>
        <w:tc>
          <w:tcPr>
            <w:tcW w:w="1559" w:type="dxa"/>
            <w:tcBorders>
              <w:top w:val="single" w:sz="4" w:space="0" w:color="auto"/>
              <w:bottom w:val="single" w:sz="4" w:space="0" w:color="auto"/>
            </w:tcBorders>
            <w:vAlign w:val="center"/>
          </w:tcPr>
          <w:p w14:paraId="4F0A88E9" w14:textId="77777777" w:rsidR="008120FD" w:rsidRPr="008B0ED8" w:rsidRDefault="008120FD" w:rsidP="008120FD">
            <w:pPr>
              <w:rPr>
                <w:sz w:val="22"/>
                <w:lang w:val="en-US"/>
              </w:rPr>
            </w:pPr>
            <w:r w:rsidRPr="008B0ED8">
              <w:rPr>
                <w:sz w:val="22"/>
                <w:lang w:val="en-US"/>
              </w:rPr>
              <w:t>TsC53A k=2</w:t>
            </w:r>
          </w:p>
          <w:p w14:paraId="623331B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10799AA" w14:textId="77777777" w:rsidR="008120FD" w:rsidRPr="00DF63B1" w:rsidRDefault="008120FD" w:rsidP="008120FD">
            <w:pPr>
              <w:rPr>
                <w:sz w:val="22"/>
                <w:lang w:val="en-US"/>
              </w:rPr>
            </w:pPr>
            <w:r w:rsidRPr="00DF63B1">
              <w:rPr>
                <w:sz w:val="22"/>
                <w:lang w:val="en-US"/>
              </w:rPr>
              <w:t>Compactarea pamintului cu pietris gr. 100 mm (k=2)</w:t>
            </w:r>
          </w:p>
          <w:p w14:paraId="7B9EFA9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CFFE838"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207C67EA" w14:textId="77777777" w:rsidR="008120FD" w:rsidRPr="004B04C9" w:rsidRDefault="008120FD" w:rsidP="008120FD">
            <w:pPr>
              <w:jc w:val="center"/>
            </w:pPr>
            <w:r w:rsidRPr="008B0ED8">
              <w:rPr>
                <w:sz w:val="22"/>
              </w:rPr>
              <w:t>2,36</w:t>
            </w:r>
          </w:p>
        </w:tc>
      </w:tr>
      <w:tr w:rsidR="008120FD" w:rsidRPr="004B04C9" w14:paraId="41FE118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C7EF3" w14:textId="77777777" w:rsidR="008120FD" w:rsidRPr="008B0ED8" w:rsidRDefault="008120FD" w:rsidP="008120FD">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59BF0099" w14:textId="77777777" w:rsidR="008120FD" w:rsidRPr="008B0ED8" w:rsidRDefault="008120FD" w:rsidP="008120FD">
            <w:pPr>
              <w:rPr>
                <w:sz w:val="22"/>
                <w:lang w:val="en-US"/>
              </w:rPr>
            </w:pPr>
            <w:r w:rsidRPr="008B0ED8">
              <w:rPr>
                <w:sz w:val="22"/>
                <w:lang w:val="en-US"/>
              </w:rPr>
              <w:t>Dl 119</w:t>
            </w:r>
          </w:p>
          <w:p w14:paraId="0F86E2F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4BF1C50" w14:textId="77777777" w:rsidR="008120FD" w:rsidRPr="00DF63B1" w:rsidRDefault="008120FD" w:rsidP="008120FD">
            <w:pPr>
              <w:rPr>
                <w:sz w:val="22"/>
                <w:lang w:val="en-US"/>
              </w:rPr>
            </w:pPr>
            <w:r w:rsidRPr="00DF63B1">
              <w:rPr>
                <w:sz w:val="22"/>
                <w:lang w:val="en-US"/>
              </w:rPr>
              <w:t>Fundatii monolite din beton C12/15 la edificiile artificiale</w:t>
            </w:r>
          </w:p>
          <w:p w14:paraId="72AE146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B52CB55"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24F29A9" w14:textId="77777777" w:rsidR="008120FD" w:rsidRPr="004B04C9" w:rsidRDefault="008120FD" w:rsidP="008120FD">
            <w:pPr>
              <w:jc w:val="center"/>
            </w:pPr>
            <w:r w:rsidRPr="008B0ED8">
              <w:rPr>
                <w:sz w:val="22"/>
              </w:rPr>
              <w:t>70,80</w:t>
            </w:r>
          </w:p>
        </w:tc>
      </w:tr>
      <w:tr w:rsidR="008120FD" w:rsidRPr="004B04C9" w14:paraId="0DCEC7F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F47AA2" w14:textId="77777777" w:rsidR="008120FD" w:rsidRPr="008B0ED8" w:rsidRDefault="008120FD" w:rsidP="008120FD">
            <w:pPr>
              <w:rPr>
                <w:sz w:val="22"/>
                <w:szCs w:val="22"/>
              </w:rPr>
            </w:pPr>
            <w:r w:rsidRPr="004B04C9">
              <w:t xml:space="preserve"> </w:t>
            </w:r>
            <w:r w:rsidRPr="008B0ED8">
              <w:rPr>
                <w:sz w:val="22"/>
                <w:szCs w:val="22"/>
              </w:rPr>
              <w:t>41</w:t>
            </w:r>
          </w:p>
        </w:tc>
        <w:tc>
          <w:tcPr>
            <w:tcW w:w="1559" w:type="dxa"/>
            <w:tcBorders>
              <w:top w:val="single" w:sz="4" w:space="0" w:color="auto"/>
              <w:bottom w:val="single" w:sz="4" w:space="0" w:color="auto"/>
            </w:tcBorders>
            <w:vAlign w:val="center"/>
          </w:tcPr>
          <w:p w14:paraId="201170F8" w14:textId="77777777" w:rsidR="008120FD" w:rsidRPr="008B0ED8" w:rsidRDefault="008120FD" w:rsidP="008120FD">
            <w:pPr>
              <w:rPr>
                <w:sz w:val="22"/>
                <w:lang w:val="en-US"/>
              </w:rPr>
            </w:pPr>
            <w:r w:rsidRPr="008B0ED8">
              <w:rPr>
                <w:sz w:val="22"/>
                <w:lang w:val="en-US"/>
              </w:rPr>
              <w:t>CR03A</w:t>
            </w:r>
          </w:p>
          <w:p w14:paraId="5827A4F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EFC35D" w14:textId="77777777" w:rsidR="008120FD" w:rsidRPr="00DF63B1" w:rsidRDefault="008120FD" w:rsidP="008120FD">
            <w:pPr>
              <w:rPr>
                <w:sz w:val="22"/>
                <w:lang w:val="en-US"/>
              </w:rPr>
            </w:pPr>
            <w:r w:rsidRPr="00DF63B1">
              <w:rPr>
                <w:sz w:val="22"/>
                <w:lang w:val="en-US"/>
              </w:rPr>
              <w:t>Schelet din lemn, executate la pereti cu tratament antiseptic (rost de deformare)</w:t>
            </w:r>
          </w:p>
          <w:p w14:paraId="20268C65"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1E4CEB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1DB1C05" w14:textId="77777777" w:rsidR="008120FD" w:rsidRPr="004B04C9" w:rsidRDefault="008120FD" w:rsidP="008120FD">
            <w:pPr>
              <w:jc w:val="center"/>
            </w:pPr>
            <w:r w:rsidRPr="008B0ED8">
              <w:rPr>
                <w:sz w:val="22"/>
              </w:rPr>
              <w:t>0,265</w:t>
            </w:r>
          </w:p>
        </w:tc>
      </w:tr>
      <w:tr w:rsidR="008120FD" w:rsidRPr="004B04C9" w14:paraId="2790B4F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AC2B2" w14:textId="77777777" w:rsidR="008120FD" w:rsidRPr="008B0ED8" w:rsidRDefault="008120FD" w:rsidP="008120FD">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736C10AF" w14:textId="77777777" w:rsidR="008120FD" w:rsidRPr="008B0ED8" w:rsidRDefault="008120FD" w:rsidP="008120FD">
            <w:pPr>
              <w:rPr>
                <w:sz w:val="22"/>
                <w:lang w:val="en-US"/>
              </w:rPr>
            </w:pPr>
            <w:r w:rsidRPr="008B0ED8">
              <w:rPr>
                <w:sz w:val="22"/>
                <w:lang w:val="en-US"/>
              </w:rPr>
              <w:t>IzF05B1</w:t>
            </w:r>
          </w:p>
          <w:p w14:paraId="13C90A9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2A887B2" w14:textId="77777777" w:rsidR="008120FD" w:rsidRPr="00DF63B1" w:rsidRDefault="008120FD" w:rsidP="008120FD">
            <w:pPr>
              <w:rPr>
                <w:sz w:val="22"/>
                <w:lang w:val="en-US"/>
              </w:rPr>
            </w:pPr>
            <w:r w:rsidRPr="00DF63B1">
              <w:rPr>
                <w:sz w:val="22"/>
                <w:lang w:val="en-US"/>
              </w:rPr>
              <w:t>Strat hidroizolant executat la scindurile pentru rost de deformare</w:t>
            </w:r>
          </w:p>
          <w:p w14:paraId="366A71A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C972A80"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E463CA1" w14:textId="77777777" w:rsidR="008120FD" w:rsidRPr="004B04C9" w:rsidRDefault="008120FD" w:rsidP="008120FD">
            <w:pPr>
              <w:jc w:val="center"/>
            </w:pPr>
            <w:r w:rsidRPr="008B0ED8">
              <w:rPr>
                <w:sz w:val="22"/>
              </w:rPr>
              <w:t>21,24</w:t>
            </w:r>
          </w:p>
        </w:tc>
      </w:tr>
      <w:tr w:rsidR="008120FD" w:rsidRPr="004B04C9" w14:paraId="538460E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7A7430" w14:textId="77777777" w:rsidR="008120FD" w:rsidRPr="008B0ED8" w:rsidRDefault="008120FD" w:rsidP="008120FD">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75C85231" w14:textId="77777777" w:rsidR="008120FD" w:rsidRPr="008B0ED8" w:rsidRDefault="008120FD" w:rsidP="008120FD">
            <w:pPr>
              <w:rPr>
                <w:sz w:val="22"/>
                <w:lang w:val="en-US"/>
              </w:rPr>
            </w:pPr>
            <w:r w:rsidRPr="008B0ED8">
              <w:rPr>
                <w:sz w:val="22"/>
                <w:lang w:val="en-US"/>
              </w:rPr>
              <w:t>DC04B</w:t>
            </w:r>
          </w:p>
          <w:p w14:paraId="21060C4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011B79E" w14:textId="77777777" w:rsidR="008120FD" w:rsidRPr="00DF63B1" w:rsidRDefault="008120FD" w:rsidP="008120FD">
            <w:pPr>
              <w:rPr>
                <w:sz w:val="22"/>
                <w:lang w:val="en-US"/>
              </w:rPr>
            </w:pPr>
            <w:r w:rsidRPr="00DF63B1">
              <w:rPr>
                <w:sz w:val="22"/>
                <w:lang w:val="en-US"/>
              </w:rPr>
              <w:t>Taierea cu masina cu discuri diamantate a rosturilor de contractie si dilatatie in betonul de uzura la drumuri</w:t>
            </w:r>
          </w:p>
          <w:p w14:paraId="42BDE83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A833CB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7BCDD58" w14:textId="77777777" w:rsidR="008120FD" w:rsidRPr="004B04C9" w:rsidRDefault="008120FD" w:rsidP="008120FD">
            <w:pPr>
              <w:jc w:val="center"/>
            </w:pPr>
            <w:r w:rsidRPr="008B0ED8">
              <w:rPr>
                <w:sz w:val="22"/>
              </w:rPr>
              <w:t>59,00</w:t>
            </w:r>
          </w:p>
        </w:tc>
      </w:tr>
      <w:tr w:rsidR="008120FD" w:rsidRPr="004B04C9" w14:paraId="595142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86088F" w14:textId="77777777" w:rsidR="008120FD" w:rsidRPr="008B0ED8" w:rsidRDefault="008120FD" w:rsidP="008120FD">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690327D8" w14:textId="77777777" w:rsidR="008120FD" w:rsidRPr="008B0ED8" w:rsidRDefault="008120FD" w:rsidP="008120FD">
            <w:pPr>
              <w:rPr>
                <w:sz w:val="22"/>
                <w:lang w:val="en-US"/>
              </w:rPr>
            </w:pPr>
            <w:r w:rsidRPr="008B0ED8">
              <w:rPr>
                <w:sz w:val="22"/>
                <w:lang w:val="en-US"/>
              </w:rPr>
              <w:t>IE07A k=0.67</w:t>
            </w:r>
          </w:p>
          <w:p w14:paraId="391C77C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2B5C11" w14:textId="77777777" w:rsidR="008120FD" w:rsidRPr="00DF63B1" w:rsidRDefault="008120FD" w:rsidP="008120FD">
            <w:pPr>
              <w:rPr>
                <w:sz w:val="22"/>
                <w:lang w:val="en-US"/>
              </w:rPr>
            </w:pPr>
            <w:r w:rsidRPr="00DF63B1">
              <w:rPr>
                <w:sz w:val="22"/>
                <w:lang w:val="en-US"/>
              </w:rPr>
              <w:t>Verificarea difinitiva la presiune a  conductelor de gaze montate, inclusiv robinetele, fara contoare si aparate de utilizare conductele avind diametrul de pina la 1", inclusiv (curatarea rosturilor cu aer comprimat)</w:t>
            </w:r>
          </w:p>
          <w:p w14:paraId="5E77C50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3CF6B80"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375BD6EE" w14:textId="77777777" w:rsidR="008120FD" w:rsidRPr="004B04C9" w:rsidRDefault="008120FD" w:rsidP="008120FD">
            <w:pPr>
              <w:jc w:val="center"/>
            </w:pPr>
            <w:r w:rsidRPr="008B0ED8">
              <w:rPr>
                <w:sz w:val="22"/>
              </w:rPr>
              <w:t>59,00</w:t>
            </w:r>
          </w:p>
        </w:tc>
      </w:tr>
      <w:tr w:rsidR="008120FD" w:rsidRPr="004B04C9" w14:paraId="47DEB9B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4D521" w14:textId="77777777" w:rsidR="008120FD" w:rsidRPr="008B0ED8" w:rsidRDefault="008120FD" w:rsidP="008120FD">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26211BE5" w14:textId="77777777" w:rsidR="008120FD" w:rsidRPr="008B0ED8" w:rsidRDefault="008120FD" w:rsidP="008120FD">
            <w:pPr>
              <w:rPr>
                <w:sz w:val="22"/>
                <w:lang w:val="en-US"/>
              </w:rPr>
            </w:pPr>
            <w:r w:rsidRPr="008B0ED8">
              <w:rPr>
                <w:sz w:val="22"/>
                <w:lang w:val="en-US"/>
              </w:rPr>
              <w:t>CE25B</w:t>
            </w:r>
          </w:p>
          <w:p w14:paraId="5F37EFE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FFBC809" w14:textId="77777777" w:rsidR="008120FD" w:rsidRPr="00DF63B1" w:rsidRDefault="008120FD" w:rsidP="008120FD">
            <w:pPr>
              <w:rPr>
                <w:sz w:val="22"/>
                <w:lang w:val="en-US"/>
              </w:rPr>
            </w:pPr>
            <w:r w:rsidRPr="00DF63B1">
              <w:rPr>
                <w:sz w:val="22"/>
                <w:lang w:val="en-US"/>
              </w:rPr>
              <w:t>Etansarea suplimentara pe contur, la strapungeri sau rosturi cu teava din guma d=30 mm</w:t>
            </w:r>
          </w:p>
          <w:p w14:paraId="7935EDE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4F51289"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8D4D43B" w14:textId="77777777" w:rsidR="008120FD" w:rsidRPr="004B04C9" w:rsidRDefault="008120FD" w:rsidP="008120FD">
            <w:pPr>
              <w:jc w:val="center"/>
            </w:pPr>
            <w:r w:rsidRPr="008B0ED8">
              <w:rPr>
                <w:sz w:val="22"/>
              </w:rPr>
              <w:t>59,00</w:t>
            </w:r>
          </w:p>
        </w:tc>
      </w:tr>
      <w:tr w:rsidR="008120FD" w:rsidRPr="004B04C9" w14:paraId="26CCCB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6A879" w14:textId="77777777" w:rsidR="008120FD" w:rsidRPr="008B0ED8" w:rsidRDefault="008120FD" w:rsidP="008120FD">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36F9F663" w14:textId="77777777" w:rsidR="008120FD" w:rsidRPr="008B0ED8" w:rsidRDefault="008120FD" w:rsidP="008120FD">
            <w:pPr>
              <w:rPr>
                <w:sz w:val="22"/>
                <w:lang w:val="en-US"/>
              </w:rPr>
            </w:pPr>
            <w:r w:rsidRPr="008B0ED8">
              <w:rPr>
                <w:sz w:val="22"/>
                <w:lang w:val="en-US"/>
              </w:rPr>
              <w:t>RpDB13A adoptata</w:t>
            </w:r>
          </w:p>
          <w:p w14:paraId="2E6DF1E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AE7199E" w14:textId="77777777" w:rsidR="008120FD" w:rsidRPr="00DF63B1" w:rsidRDefault="008120FD" w:rsidP="008120FD">
            <w:pPr>
              <w:rPr>
                <w:sz w:val="22"/>
                <w:lang w:val="en-US"/>
              </w:rPr>
            </w:pPr>
            <w:r w:rsidRPr="00DF63B1">
              <w:rPr>
                <w:sz w:val="22"/>
                <w:lang w:val="en-US"/>
              </w:rPr>
              <w:t>Umplerea rosturilor, la imbracaminti cu lianti hidraulici folosind mastic polimer-bituminos</w:t>
            </w:r>
          </w:p>
          <w:p w14:paraId="1ECE9A4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701E531"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1EC2809D" w14:textId="77777777" w:rsidR="008120FD" w:rsidRPr="004B04C9" w:rsidRDefault="008120FD" w:rsidP="008120FD">
            <w:pPr>
              <w:jc w:val="center"/>
            </w:pPr>
            <w:r w:rsidRPr="008B0ED8">
              <w:rPr>
                <w:sz w:val="22"/>
              </w:rPr>
              <w:t>59,00</w:t>
            </w:r>
          </w:p>
        </w:tc>
      </w:tr>
      <w:tr w:rsidR="008120FD" w:rsidRPr="004B04C9" w14:paraId="55FF167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B67C7" w14:textId="77777777" w:rsidR="008120FD" w:rsidRPr="008B0ED8" w:rsidRDefault="008120FD" w:rsidP="008120FD">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5FB903CD" w14:textId="77777777" w:rsidR="008120FD" w:rsidRPr="008B0ED8" w:rsidRDefault="008120FD" w:rsidP="008120FD">
            <w:pPr>
              <w:rPr>
                <w:sz w:val="22"/>
                <w:lang w:val="en-US"/>
              </w:rPr>
            </w:pPr>
            <w:r w:rsidRPr="008B0ED8">
              <w:rPr>
                <w:sz w:val="22"/>
                <w:lang w:val="en-US"/>
              </w:rPr>
              <w:t>pret furnizor</w:t>
            </w:r>
          </w:p>
          <w:p w14:paraId="57D3A66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A318C7" w14:textId="77777777" w:rsidR="008120FD" w:rsidRPr="008B0ED8" w:rsidRDefault="008120FD" w:rsidP="008120FD">
            <w:pPr>
              <w:rPr>
                <w:sz w:val="22"/>
              </w:rPr>
            </w:pPr>
            <w:r w:rsidRPr="008B0ED8">
              <w:rPr>
                <w:sz w:val="22"/>
              </w:rPr>
              <w:t>Amorsa bituminoasa pentru grunduirea rosturi</w:t>
            </w:r>
          </w:p>
          <w:p w14:paraId="24FA6AF4"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35E5D268"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4CC5A95C" w14:textId="77777777" w:rsidR="008120FD" w:rsidRPr="004B04C9" w:rsidRDefault="008120FD" w:rsidP="008120FD">
            <w:pPr>
              <w:jc w:val="center"/>
            </w:pPr>
            <w:r w:rsidRPr="008B0ED8">
              <w:rPr>
                <w:sz w:val="22"/>
              </w:rPr>
              <w:t>5,90</w:t>
            </w:r>
          </w:p>
        </w:tc>
      </w:tr>
      <w:tr w:rsidR="008120FD" w:rsidRPr="004B04C9" w14:paraId="50E6BAE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0EEB71" w14:textId="77777777" w:rsidR="008120FD" w:rsidRPr="008B0ED8" w:rsidRDefault="008120FD" w:rsidP="008120FD">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756B17B4" w14:textId="77777777" w:rsidR="008120FD" w:rsidRPr="008B0ED8" w:rsidRDefault="008120FD" w:rsidP="008120FD">
            <w:pPr>
              <w:rPr>
                <w:sz w:val="22"/>
                <w:lang w:val="en-US"/>
              </w:rPr>
            </w:pPr>
            <w:r w:rsidRPr="008B0ED8">
              <w:rPr>
                <w:sz w:val="22"/>
                <w:lang w:val="en-US"/>
              </w:rPr>
              <w:t>pret furnizor</w:t>
            </w:r>
          </w:p>
          <w:p w14:paraId="2879437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1CDAA8" w14:textId="77777777" w:rsidR="008120FD" w:rsidRPr="00DF63B1" w:rsidRDefault="008120FD" w:rsidP="008120FD">
            <w:pPr>
              <w:rPr>
                <w:sz w:val="22"/>
                <w:lang w:val="en-US"/>
              </w:rPr>
            </w:pPr>
            <w:r w:rsidRPr="00DF63B1">
              <w:rPr>
                <w:sz w:val="22"/>
                <w:lang w:val="en-US"/>
              </w:rPr>
              <w:t>Mastic ermetizant polimer-bituminos pentru rosturi</w:t>
            </w:r>
          </w:p>
          <w:p w14:paraId="20FD370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D33B7EB"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34237FB3" w14:textId="77777777" w:rsidR="008120FD" w:rsidRPr="004B04C9" w:rsidRDefault="008120FD" w:rsidP="008120FD">
            <w:pPr>
              <w:jc w:val="center"/>
            </w:pPr>
            <w:r w:rsidRPr="008B0ED8">
              <w:rPr>
                <w:sz w:val="22"/>
              </w:rPr>
              <w:t>31,30</w:t>
            </w:r>
          </w:p>
        </w:tc>
      </w:tr>
      <w:tr w:rsidR="008120FD" w:rsidRPr="00DF63B1" w14:paraId="1ADF9A27" w14:textId="77777777" w:rsidTr="008120FD">
        <w:tc>
          <w:tcPr>
            <w:tcW w:w="709" w:type="dxa"/>
            <w:tcBorders>
              <w:top w:val="nil"/>
              <w:left w:val="single" w:sz="6" w:space="0" w:color="auto"/>
              <w:bottom w:val="nil"/>
              <w:right w:val="nil"/>
            </w:tcBorders>
          </w:tcPr>
          <w:p w14:paraId="3E9C6D88"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222D6CC" w14:textId="77777777" w:rsidR="008120FD" w:rsidRPr="004B04C9" w:rsidRDefault="008120FD" w:rsidP="008120FD"/>
        </w:tc>
        <w:tc>
          <w:tcPr>
            <w:tcW w:w="6379" w:type="dxa"/>
            <w:tcBorders>
              <w:top w:val="nil"/>
              <w:left w:val="single" w:sz="6" w:space="0" w:color="auto"/>
              <w:bottom w:val="nil"/>
              <w:right w:val="nil"/>
            </w:tcBorders>
          </w:tcPr>
          <w:p w14:paraId="5D970229"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3.3. Jgheab din beton 400x400 mm, L=22 m (pl. 8)</w:t>
            </w:r>
          </w:p>
          <w:p w14:paraId="053AC5A0"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3ABC3FBA"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62E589AD" w14:textId="77777777" w:rsidR="008120FD" w:rsidRPr="00DF63B1" w:rsidRDefault="008120FD" w:rsidP="008120FD">
            <w:pPr>
              <w:rPr>
                <w:lang w:val="en-US"/>
              </w:rPr>
            </w:pPr>
          </w:p>
        </w:tc>
      </w:tr>
      <w:tr w:rsidR="008120FD" w:rsidRPr="004B04C9" w14:paraId="30B75D1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977A7" w14:textId="77777777" w:rsidR="008120FD" w:rsidRPr="008B0ED8" w:rsidRDefault="008120FD" w:rsidP="008120FD">
            <w:pPr>
              <w:rPr>
                <w:sz w:val="22"/>
                <w:szCs w:val="22"/>
              </w:rPr>
            </w:pPr>
            <w:r w:rsidRPr="008B0ED8">
              <w:rPr>
                <w:sz w:val="22"/>
                <w:szCs w:val="22"/>
              </w:rPr>
              <w:t>49</w:t>
            </w:r>
          </w:p>
        </w:tc>
        <w:tc>
          <w:tcPr>
            <w:tcW w:w="1559" w:type="dxa"/>
            <w:tcBorders>
              <w:top w:val="single" w:sz="4" w:space="0" w:color="auto"/>
              <w:bottom w:val="single" w:sz="4" w:space="0" w:color="auto"/>
            </w:tcBorders>
            <w:vAlign w:val="center"/>
          </w:tcPr>
          <w:p w14:paraId="44DFFEF6" w14:textId="77777777" w:rsidR="008120FD" w:rsidRPr="008B0ED8" w:rsidRDefault="008120FD" w:rsidP="008120FD">
            <w:pPr>
              <w:rPr>
                <w:sz w:val="22"/>
                <w:lang w:val="en-US"/>
              </w:rPr>
            </w:pPr>
            <w:r w:rsidRPr="008B0ED8">
              <w:rPr>
                <w:sz w:val="22"/>
                <w:lang w:val="en-US"/>
              </w:rPr>
              <w:t>TsA02B</w:t>
            </w:r>
          </w:p>
          <w:p w14:paraId="6044ED2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F4B879A"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F9DF7E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A3B8A3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9335101" w14:textId="77777777" w:rsidR="008120FD" w:rsidRPr="004B04C9" w:rsidRDefault="008120FD" w:rsidP="008120FD">
            <w:pPr>
              <w:jc w:val="center"/>
            </w:pPr>
            <w:r w:rsidRPr="008B0ED8">
              <w:rPr>
                <w:sz w:val="22"/>
              </w:rPr>
              <w:t>12,32</w:t>
            </w:r>
          </w:p>
        </w:tc>
      </w:tr>
      <w:tr w:rsidR="008120FD" w:rsidRPr="004B04C9" w14:paraId="229953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7B315F" w14:textId="77777777" w:rsidR="008120FD" w:rsidRPr="008B0ED8" w:rsidRDefault="008120FD" w:rsidP="008120FD">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6221C035" w14:textId="77777777" w:rsidR="008120FD" w:rsidRPr="008B0ED8" w:rsidRDefault="008120FD" w:rsidP="008120FD">
            <w:pPr>
              <w:rPr>
                <w:sz w:val="22"/>
                <w:lang w:val="en-US"/>
              </w:rPr>
            </w:pPr>
            <w:r w:rsidRPr="008B0ED8">
              <w:rPr>
                <w:sz w:val="22"/>
                <w:lang w:val="en-US"/>
              </w:rPr>
              <w:t>TsC53A k=2</w:t>
            </w:r>
          </w:p>
          <w:p w14:paraId="43D7A20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26F81D1" w14:textId="77777777" w:rsidR="008120FD" w:rsidRPr="00DF63B1" w:rsidRDefault="008120FD" w:rsidP="008120FD">
            <w:pPr>
              <w:rPr>
                <w:sz w:val="22"/>
                <w:lang w:val="en-US"/>
              </w:rPr>
            </w:pPr>
            <w:r w:rsidRPr="00DF63B1">
              <w:rPr>
                <w:sz w:val="22"/>
                <w:lang w:val="en-US"/>
              </w:rPr>
              <w:t>Compactarea pamintului cu pietris gr. 100 mm (k=2)</w:t>
            </w:r>
          </w:p>
          <w:p w14:paraId="4AD40D4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40D911E"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5784F434" w14:textId="77777777" w:rsidR="008120FD" w:rsidRPr="004B04C9" w:rsidRDefault="008120FD" w:rsidP="008120FD">
            <w:pPr>
              <w:jc w:val="center"/>
            </w:pPr>
            <w:r w:rsidRPr="008B0ED8">
              <w:rPr>
                <w:sz w:val="22"/>
              </w:rPr>
              <w:t>0,176</w:t>
            </w:r>
          </w:p>
        </w:tc>
      </w:tr>
      <w:tr w:rsidR="008120FD" w:rsidRPr="004B04C9" w14:paraId="513CF88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8CCDA" w14:textId="77777777" w:rsidR="008120FD" w:rsidRPr="008B0ED8" w:rsidRDefault="008120FD" w:rsidP="008120FD">
            <w:pPr>
              <w:rPr>
                <w:sz w:val="22"/>
                <w:szCs w:val="22"/>
              </w:rPr>
            </w:pPr>
            <w:r w:rsidRPr="004B04C9">
              <w:t xml:space="preserve"> </w:t>
            </w:r>
            <w:r w:rsidRPr="008B0ED8">
              <w:rPr>
                <w:sz w:val="22"/>
                <w:szCs w:val="22"/>
              </w:rPr>
              <w:t>51</w:t>
            </w:r>
          </w:p>
        </w:tc>
        <w:tc>
          <w:tcPr>
            <w:tcW w:w="1559" w:type="dxa"/>
            <w:tcBorders>
              <w:top w:val="single" w:sz="4" w:space="0" w:color="auto"/>
              <w:bottom w:val="single" w:sz="4" w:space="0" w:color="auto"/>
            </w:tcBorders>
            <w:vAlign w:val="center"/>
          </w:tcPr>
          <w:p w14:paraId="0B47B0D9" w14:textId="77777777" w:rsidR="008120FD" w:rsidRPr="008B0ED8" w:rsidRDefault="008120FD" w:rsidP="008120FD">
            <w:pPr>
              <w:rPr>
                <w:sz w:val="22"/>
                <w:lang w:val="en-US"/>
              </w:rPr>
            </w:pPr>
            <w:r w:rsidRPr="008B0ED8">
              <w:rPr>
                <w:sz w:val="22"/>
                <w:lang w:val="en-US"/>
              </w:rPr>
              <w:t>Dl 126</w:t>
            </w:r>
          </w:p>
          <w:p w14:paraId="58582CC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9BBA89C" w14:textId="77777777" w:rsidR="008120FD" w:rsidRPr="00DF63B1" w:rsidRDefault="008120FD" w:rsidP="008120FD">
            <w:pPr>
              <w:rPr>
                <w:sz w:val="22"/>
                <w:lang w:val="en-US"/>
              </w:rPr>
            </w:pPr>
            <w:r w:rsidRPr="00DF63B1">
              <w:rPr>
                <w:sz w:val="22"/>
                <w:lang w:val="en-US"/>
              </w:rPr>
              <w:t>Instalarea armaturii betonului monolit pentru edificii artificiale la drumuri</w:t>
            </w:r>
          </w:p>
          <w:p w14:paraId="3F40575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2638950"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5F977A55" w14:textId="77777777" w:rsidR="008120FD" w:rsidRPr="004B04C9" w:rsidRDefault="008120FD" w:rsidP="008120FD">
            <w:pPr>
              <w:jc w:val="center"/>
            </w:pPr>
            <w:r w:rsidRPr="008B0ED8">
              <w:rPr>
                <w:sz w:val="22"/>
              </w:rPr>
              <w:t>0,10</w:t>
            </w:r>
          </w:p>
        </w:tc>
      </w:tr>
      <w:tr w:rsidR="008120FD" w:rsidRPr="004B04C9" w14:paraId="2E3DC77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17313B" w14:textId="77777777" w:rsidR="008120FD" w:rsidRPr="008B0ED8" w:rsidRDefault="008120FD" w:rsidP="008120FD">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33C86446" w14:textId="77777777" w:rsidR="008120FD" w:rsidRPr="008B0ED8" w:rsidRDefault="008120FD" w:rsidP="008120FD">
            <w:pPr>
              <w:rPr>
                <w:sz w:val="22"/>
                <w:lang w:val="en-US"/>
              </w:rPr>
            </w:pPr>
            <w:r w:rsidRPr="008B0ED8">
              <w:rPr>
                <w:sz w:val="22"/>
                <w:lang w:val="en-US"/>
              </w:rPr>
              <w:t>Dl 119</w:t>
            </w:r>
          </w:p>
          <w:p w14:paraId="29BBA1F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E41D7C7" w14:textId="77777777" w:rsidR="008120FD" w:rsidRPr="00DF63B1" w:rsidRDefault="008120FD" w:rsidP="008120FD">
            <w:pPr>
              <w:rPr>
                <w:sz w:val="22"/>
                <w:lang w:val="en-US"/>
              </w:rPr>
            </w:pPr>
            <w:r w:rsidRPr="00DF63B1">
              <w:rPr>
                <w:sz w:val="22"/>
                <w:lang w:val="en-US"/>
              </w:rPr>
              <w:t>Fundatii monolite din beton C12/15 la edificiile artificiale</w:t>
            </w:r>
          </w:p>
          <w:p w14:paraId="5EFFAC9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18DA2CF"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1AB9347" w14:textId="77777777" w:rsidR="008120FD" w:rsidRPr="004B04C9" w:rsidRDefault="008120FD" w:rsidP="008120FD">
            <w:pPr>
              <w:jc w:val="center"/>
            </w:pPr>
            <w:r w:rsidRPr="008B0ED8">
              <w:rPr>
                <w:sz w:val="22"/>
              </w:rPr>
              <w:t>7,04</w:t>
            </w:r>
          </w:p>
        </w:tc>
      </w:tr>
      <w:tr w:rsidR="008120FD" w:rsidRPr="004B04C9" w14:paraId="6AEB7E5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ABED6" w14:textId="77777777" w:rsidR="008120FD" w:rsidRPr="008B0ED8" w:rsidRDefault="008120FD" w:rsidP="008120FD">
            <w:pPr>
              <w:rPr>
                <w:sz w:val="22"/>
                <w:szCs w:val="22"/>
              </w:rPr>
            </w:pPr>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14:paraId="0417D99C" w14:textId="77777777" w:rsidR="008120FD" w:rsidRPr="008B0ED8" w:rsidRDefault="008120FD" w:rsidP="008120FD">
            <w:pPr>
              <w:rPr>
                <w:sz w:val="22"/>
                <w:lang w:val="en-US"/>
              </w:rPr>
            </w:pPr>
            <w:r w:rsidRPr="008B0ED8">
              <w:rPr>
                <w:sz w:val="22"/>
                <w:lang w:val="en-US"/>
              </w:rPr>
              <w:t>CR03A</w:t>
            </w:r>
          </w:p>
          <w:p w14:paraId="2203DC3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22DEDB" w14:textId="77777777" w:rsidR="008120FD" w:rsidRPr="00DF63B1" w:rsidRDefault="008120FD" w:rsidP="008120FD">
            <w:pPr>
              <w:rPr>
                <w:sz w:val="22"/>
                <w:lang w:val="en-US"/>
              </w:rPr>
            </w:pPr>
            <w:r w:rsidRPr="00DF63B1">
              <w:rPr>
                <w:sz w:val="22"/>
                <w:lang w:val="en-US"/>
              </w:rPr>
              <w:t>Schelet din lemn, executate la pereti cu tratament antiseptic (rost de deformare)</w:t>
            </w:r>
          </w:p>
          <w:p w14:paraId="19CC1AA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6264644"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56265E3" w14:textId="77777777" w:rsidR="008120FD" w:rsidRPr="004B04C9" w:rsidRDefault="008120FD" w:rsidP="008120FD">
            <w:pPr>
              <w:jc w:val="center"/>
            </w:pPr>
            <w:r w:rsidRPr="008B0ED8">
              <w:rPr>
                <w:sz w:val="22"/>
              </w:rPr>
              <w:t>0,01</w:t>
            </w:r>
          </w:p>
        </w:tc>
      </w:tr>
      <w:tr w:rsidR="008120FD" w:rsidRPr="004B04C9" w14:paraId="2F34D65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BD23C" w14:textId="77777777" w:rsidR="008120FD" w:rsidRPr="008B0ED8" w:rsidRDefault="008120FD" w:rsidP="008120FD">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489D2BD3" w14:textId="77777777" w:rsidR="008120FD" w:rsidRPr="008B0ED8" w:rsidRDefault="008120FD" w:rsidP="008120FD">
            <w:pPr>
              <w:rPr>
                <w:sz w:val="22"/>
                <w:lang w:val="en-US"/>
              </w:rPr>
            </w:pPr>
            <w:r w:rsidRPr="008B0ED8">
              <w:rPr>
                <w:sz w:val="22"/>
                <w:lang w:val="en-US"/>
              </w:rPr>
              <w:t>IzF05B1</w:t>
            </w:r>
          </w:p>
          <w:p w14:paraId="50A72A4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80E8DFC" w14:textId="77777777" w:rsidR="008120FD" w:rsidRPr="00DF63B1" w:rsidRDefault="008120FD" w:rsidP="008120FD">
            <w:pPr>
              <w:rPr>
                <w:sz w:val="22"/>
                <w:lang w:val="en-US"/>
              </w:rPr>
            </w:pPr>
            <w:r w:rsidRPr="00DF63B1">
              <w:rPr>
                <w:sz w:val="22"/>
                <w:lang w:val="en-US"/>
              </w:rPr>
              <w:t>Strat hidroizolant executat la scindurile pentru rost de deformare</w:t>
            </w:r>
          </w:p>
          <w:p w14:paraId="2169D75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477C3F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1A5582F" w14:textId="77777777" w:rsidR="008120FD" w:rsidRPr="004B04C9" w:rsidRDefault="008120FD" w:rsidP="008120FD">
            <w:pPr>
              <w:jc w:val="center"/>
            </w:pPr>
            <w:r w:rsidRPr="008B0ED8">
              <w:rPr>
                <w:sz w:val="22"/>
              </w:rPr>
              <w:t>0,86</w:t>
            </w:r>
          </w:p>
        </w:tc>
      </w:tr>
      <w:tr w:rsidR="008120FD" w:rsidRPr="004B04C9" w14:paraId="7F66759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EDA10" w14:textId="77777777" w:rsidR="008120FD" w:rsidRPr="008B0ED8" w:rsidRDefault="008120FD" w:rsidP="008120FD">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69D05C38" w14:textId="77777777" w:rsidR="008120FD" w:rsidRPr="008B0ED8" w:rsidRDefault="008120FD" w:rsidP="008120FD">
            <w:pPr>
              <w:rPr>
                <w:sz w:val="22"/>
                <w:lang w:val="en-US"/>
              </w:rPr>
            </w:pPr>
            <w:r w:rsidRPr="008B0ED8">
              <w:rPr>
                <w:sz w:val="22"/>
                <w:lang w:val="en-US"/>
              </w:rPr>
              <w:t>DC04B</w:t>
            </w:r>
          </w:p>
          <w:p w14:paraId="796ECA5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A54C744" w14:textId="77777777" w:rsidR="008120FD" w:rsidRPr="00DF63B1" w:rsidRDefault="008120FD" w:rsidP="008120FD">
            <w:pPr>
              <w:rPr>
                <w:sz w:val="22"/>
                <w:lang w:val="en-US"/>
              </w:rPr>
            </w:pPr>
            <w:r w:rsidRPr="00DF63B1">
              <w:rPr>
                <w:sz w:val="22"/>
                <w:lang w:val="en-US"/>
              </w:rPr>
              <w:t>Taierea cu masina cu discuri diamantate a rosturilor de contractie si dilatatie in betonul de uzura la drumuri</w:t>
            </w:r>
          </w:p>
          <w:p w14:paraId="116D51F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9ED8D61"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19557B43" w14:textId="77777777" w:rsidR="008120FD" w:rsidRPr="004B04C9" w:rsidRDefault="008120FD" w:rsidP="008120FD">
            <w:pPr>
              <w:jc w:val="center"/>
            </w:pPr>
            <w:r w:rsidRPr="008B0ED8">
              <w:rPr>
                <w:sz w:val="22"/>
              </w:rPr>
              <w:t>2,40</w:t>
            </w:r>
          </w:p>
        </w:tc>
      </w:tr>
      <w:tr w:rsidR="008120FD" w:rsidRPr="004B04C9" w14:paraId="3A78525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9B078" w14:textId="77777777" w:rsidR="008120FD" w:rsidRPr="008B0ED8" w:rsidRDefault="008120FD" w:rsidP="008120FD">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26B3AF42" w14:textId="77777777" w:rsidR="008120FD" w:rsidRPr="008B0ED8" w:rsidRDefault="008120FD" w:rsidP="008120FD">
            <w:pPr>
              <w:rPr>
                <w:sz w:val="22"/>
                <w:lang w:val="en-US"/>
              </w:rPr>
            </w:pPr>
            <w:r w:rsidRPr="008B0ED8">
              <w:rPr>
                <w:sz w:val="22"/>
                <w:lang w:val="en-US"/>
              </w:rPr>
              <w:t>IE07A k=0.67</w:t>
            </w:r>
          </w:p>
          <w:p w14:paraId="56572B47"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9241463" w14:textId="77777777" w:rsidR="008120FD" w:rsidRPr="00DF63B1" w:rsidRDefault="008120FD" w:rsidP="008120FD">
            <w:pPr>
              <w:rPr>
                <w:sz w:val="22"/>
                <w:lang w:val="en-US"/>
              </w:rPr>
            </w:pPr>
            <w:r w:rsidRPr="00DF63B1">
              <w:rPr>
                <w:sz w:val="22"/>
                <w:lang w:val="en-US"/>
              </w:rPr>
              <w:t>Verificarea difinitiva la presiune a  conductelor de gaze montate, inclusiv robinetele, fara contoare si aparate de utilizare conductele avind diametrul de pina la 1", inclusiv (curatarea rosturilor cu aer comprimat)</w:t>
            </w:r>
          </w:p>
          <w:p w14:paraId="282F12C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0EF2219"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0FBE475" w14:textId="77777777" w:rsidR="008120FD" w:rsidRPr="004B04C9" w:rsidRDefault="008120FD" w:rsidP="008120FD">
            <w:pPr>
              <w:jc w:val="center"/>
            </w:pPr>
            <w:r w:rsidRPr="008B0ED8">
              <w:rPr>
                <w:sz w:val="22"/>
              </w:rPr>
              <w:t>2,40</w:t>
            </w:r>
          </w:p>
        </w:tc>
      </w:tr>
      <w:tr w:rsidR="008120FD" w:rsidRPr="004B04C9" w14:paraId="45CEEA2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CAF46" w14:textId="77777777" w:rsidR="008120FD" w:rsidRPr="008B0ED8" w:rsidRDefault="008120FD" w:rsidP="008120FD">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5CDCE313" w14:textId="77777777" w:rsidR="008120FD" w:rsidRPr="008B0ED8" w:rsidRDefault="008120FD" w:rsidP="008120FD">
            <w:pPr>
              <w:rPr>
                <w:sz w:val="22"/>
                <w:lang w:val="en-US"/>
              </w:rPr>
            </w:pPr>
            <w:r w:rsidRPr="008B0ED8">
              <w:rPr>
                <w:sz w:val="22"/>
                <w:lang w:val="en-US"/>
              </w:rPr>
              <w:t>CE25B</w:t>
            </w:r>
          </w:p>
          <w:p w14:paraId="2100372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050B88C" w14:textId="77777777" w:rsidR="008120FD" w:rsidRPr="00DF63B1" w:rsidRDefault="008120FD" w:rsidP="008120FD">
            <w:pPr>
              <w:rPr>
                <w:sz w:val="22"/>
                <w:lang w:val="en-US"/>
              </w:rPr>
            </w:pPr>
            <w:r w:rsidRPr="00DF63B1">
              <w:rPr>
                <w:sz w:val="22"/>
                <w:lang w:val="en-US"/>
              </w:rPr>
              <w:t>Etansarea suplimentara pe contur, la strapungeri sau rosturi cu teava din guma d=30 mm</w:t>
            </w:r>
          </w:p>
          <w:p w14:paraId="53C4A37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C0909B"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2B786BDE" w14:textId="77777777" w:rsidR="008120FD" w:rsidRPr="004B04C9" w:rsidRDefault="008120FD" w:rsidP="008120FD">
            <w:pPr>
              <w:jc w:val="center"/>
            </w:pPr>
            <w:r w:rsidRPr="008B0ED8">
              <w:rPr>
                <w:sz w:val="22"/>
              </w:rPr>
              <w:t>2,40</w:t>
            </w:r>
          </w:p>
        </w:tc>
      </w:tr>
      <w:tr w:rsidR="008120FD" w:rsidRPr="004B04C9" w14:paraId="30EF105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9D773" w14:textId="77777777" w:rsidR="008120FD" w:rsidRPr="008B0ED8" w:rsidRDefault="008120FD" w:rsidP="008120FD">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64CB253A" w14:textId="77777777" w:rsidR="008120FD" w:rsidRPr="008B0ED8" w:rsidRDefault="008120FD" w:rsidP="008120FD">
            <w:pPr>
              <w:rPr>
                <w:sz w:val="22"/>
                <w:lang w:val="en-US"/>
              </w:rPr>
            </w:pPr>
            <w:r w:rsidRPr="008B0ED8">
              <w:rPr>
                <w:sz w:val="22"/>
                <w:lang w:val="en-US"/>
              </w:rPr>
              <w:t>RpDB13A adoptata</w:t>
            </w:r>
          </w:p>
          <w:p w14:paraId="606002B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E557F8C" w14:textId="77777777" w:rsidR="008120FD" w:rsidRPr="00DF63B1" w:rsidRDefault="008120FD" w:rsidP="008120FD">
            <w:pPr>
              <w:rPr>
                <w:sz w:val="22"/>
                <w:lang w:val="en-US"/>
              </w:rPr>
            </w:pPr>
            <w:r w:rsidRPr="00DF63B1">
              <w:rPr>
                <w:sz w:val="22"/>
                <w:lang w:val="en-US"/>
              </w:rPr>
              <w:t>Umplerea rosturilor, la imbracaminti cu lianti hidraulici folosind mastic polimer-bituminos</w:t>
            </w:r>
          </w:p>
          <w:p w14:paraId="110AFFD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E06B19A"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11D84581" w14:textId="77777777" w:rsidR="008120FD" w:rsidRPr="004B04C9" w:rsidRDefault="008120FD" w:rsidP="008120FD">
            <w:pPr>
              <w:jc w:val="center"/>
            </w:pPr>
            <w:r w:rsidRPr="008B0ED8">
              <w:rPr>
                <w:sz w:val="22"/>
              </w:rPr>
              <w:t>2,40</w:t>
            </w:r>
          </w:p>
        </w:tc>
      </w:tr>
      <w:tr w:rsidR="008120FD" w:rsidRPr="004B04C9" w14:paraId="7DB6E29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2FFCB" w14:textId="77777777" w:rsidR="008120FD" w:rsidRPr="008B0ED8" w:rsidRDefault="008120FD" w:rsidP="008120FD">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312C0A4E" w14:textId="77777777" w:rsidR="008120FD" w:rsidRPr="008B0ED8" w:rsidRDefault="008120FD" w:rsidP="008120FD">
            <w:pPr>
              <w:rPr>
                <w:sz w:val="22"/>
                <w:lang w:val="en-US"/>
              </w:rPr>
            </w:pPr>
            <w:r w:rsidRPr="008B0ED8">
              <w:rPr>
                <w:sz w:val="22"/>
                <w:lang w:val="en-US"/>
              </w:rPr>
              <w:t>pret furnizor</w:t>
            </w:r>
          </w:p>
          <w:p w14:paraId="019419F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9B50B73" w14:textId="77777777" w:rsidR="008120FD" w:rsidRPr="008B0ED8" w:rsidRDefault="008120FD" w:rsidP="008120FD">
            <w:pPr>
              <w:rPr>
                <w:sz w:val="22"/>
              </w:rPr>
            </w:pPr>
            <w:r w:rsidRPr="008B0ED8">
              <w:rPr>
                <w:sz w:val="22"/>
              </w:rPr>
              <w:t>Amorsa bituminoasa pentru grunduirea rosturi</w:t>
            </w:r>
          </w:p>
          <w:p w14:paraId="2184F1C7"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043C2AB6"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133F47EC" w14:textId="77777777" w:rsidR="008120FD" w:rsidRPr="004B04C9" w:rsidRDefault="008120FD" w:rsidP="008120FD">
            <w:pPr>
              <w:jc w:val="center"/>
            </w:pPr>
            <w:r w:rsidRPr="008B0ED8">
              <w:rPr>
                <w:sz w:val="22"/>
              </w:rPr>
              <w:t>0,25</w:t>
            </w:r>
          </w:p>
        </w:tc>
      </w:tr>
      <w:tr w:rsidR="008120FD" w:rsidRPr="004B04C9" w14:paraId="77DC9EF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09A3B" w14:textId="77777777" w:rsidR="008120FD" w:rsidRPr="008B0ED8" w:rsidRDefault="008120FD" w:rsidP="008120FD">
            <w:pPr>
              <w:rPr>
                <w:sz w:val="22"/>
                <w:szCs w:val="22"/>
              </w:rPr>
            </w:pPr>
            <w:r w:rsidRPr="004B04C9">
              <w:t xml:space="preserve"> </w:t>
            </w:r>
            <w:r w:rsidRPr="008B0ED8">
              <w:rPr>
                <w:sz w:val="22"/>
                <w:szCs w:val="22"/>
              </w:rPr>
              <w:t>60</w:t>
            </w:r>
          </w:p>
        </w:tc>
        <w:tc>
          <w:tcPr>
            <w:tcW w:w="1559" w:type="dxa"/>
            <w:tcBorders>
              <w:top w:val="single" w:sz="4" w:space="0" w:color="auto"/>
              <w:bottom w:val="single" w:sz="4" w:space="0" w:color="auto"/>
            </w:tcBorders>
            <w:vAlign w:val="center"/>
          </w:tcPr>
          <w:p w14:paraId="39C9AEF6" w14:textId="77777777" w:rsidR="008120FD" w:rsidRPr="008B0ED8" w:rsidRDefault="008120FD" w:rsidP="008120FD">
            <w:pPr>
              <w:rPr>
                <w:sz w:val="22"/>
                <w:lang w:val="en-US"/>
              </w:rPr>
            </w:pPr>
            <w:r w:rsidRPr="008B0ED8">
              <w:rPr>
                <w:sz w:val="22"/>
                <w:lang w:val="en-US"/>
              </w:rPr>
              <w:t>pret furnizor</w:t>
            </w:r>
          </w:p>
          <w:p w14:paraId="0949F20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4D5D3A5" w14:textId="77777777" w:rsidR="008120FD" w:rsidRPr="00DF63B1" w:rsidRDefault="008120FD" w:rsidP="008120FD">
            <w:pPr>
              <w:rPr>
                <w:sz w:val="22"/>
                <w:lang w:val="en-US"/>
              </w:rPr>
            </w:pPr>
            <w:r w:rsidRPr="00DF63B1">
              <w:rPr>
                <w:sz w:val="22"/>
                <w:lang w:val="en-US"/>
              </w:rPr>
              <w:t>Mastic ermetizant polimer-bituminos pentru rosturi</w:t>
            </w:r>
          </w:p>
          <w:p w14:paraId="4A25657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B352B1"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55780174" w14:textId="77777777" w:rsidR="008120FD" w:rsidRPr="004B04C9" w:rsidRDefault="008120FD" w:rsidP="008120FD">
            <w:pPr>
              <w:jc w:val="center"/>
            </w:pPr>
            <w:r w:rsidRPr="008B0ED8">
              <w:rPr>
                <w:sz w:val="22"/>
              </w:rPr>
              <w:t>1,30</w:t>
            </w:r>
          </w:p>
        </w:tc>
      </w:tr>
      <w:tr w:rsidR="008120FD" w:rsidRPr="00DF63B1" w14:paraId="7870BEA7" w14:textId="77777777" w:rsidTr="008120FD">
        <w:tc>
          <w:tcPr>
            <w:tcW w:w="709" w:type="dxa"/>
            <w:tcBorders>
              <w:top w:val="nil"/>
              <w:left w:val="single" w:sz="6" w:space="0" w:color="auto"/>
              <w:bottom w:val="nil"/>
              <w:right w:val="nil"/>
            </w:tcBorders>
          </w:tcPr>
          <w:p w14:paraId="65CB9C82"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F40105A" w14:textId="77777777" w:rsidR="008120FD" w:rsidRPr="004B04C9" w:rsidRDefault="008120FD" w:rsidP="008120FD"/>
        </w:tc>
        <w:tc>
          <w:tcPr>
            <w:tcW w:w="6379" w:type="dxa"/>
            <w:tcBorders>
              <w:top w:val="nil"/>
              <w:left w:val="single" w:sz="6" w:space="0" w:color="auto"/>
              <w:bottom w:val="nil"/>
              <w:right w:val="nil"/>
            </w:tcBorders>
          </w:tcPr>
          <w:p w14:paraId="67C02077"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3.4. Jgheab din beton 500x400/500 mm, L=7 m (pl. 8)</w:t>
            </w:r>
          </w:p>
          <w:p w14:paraId="50AA51EB"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3115724C"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1ECEA3DB" w14:textId="77777777" w:rsidR="008120FD" w:rsidRPr="00DF63B1" w:rsidRDefault="008120FD" w:rsidP="008120FD">
            <w:pPr>
              <w:rPr>
                <w:lang w:val="en-US"/>
              </w:rPr>
            </w:pPr>
          </w:p>
        </w:tc>
      </w:tr>
      <w:tr w:rsidR="008120FD" w:rsidRPr="004B04C9" w14:paraId="1181C92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4F126B" w14:textId="77777777" w:rsidR="008120FD" w:rsidRPr="008B0ED8" w:rsidRDefault="008120FD" w:rsidP="008120FD">
            <w:pPr>
              <w:rPr>
                <w:sz w:val="22"/>
                <w:szCs w:val="22"/>
              </w:rPr>
            </w:pPr>
            <w:r w:rsidRPr="008B0ED8">
              <w:rPr>
                <w:sz w:val="22"/>
                <w:szCs w:val="22"/>
              </w:rPr>
              <w:t>61</w:t>
            </w:r>
          </w:p>
        </w:tc>
        <w:tc>
          <w:tcPr>
            <w:tcW w:w="1559" w:type="dxa"/>
            <w:tcBorders>
              <w:top w:val="single" w:sz="4" w:space="0" w:color="auto"/>
              <w:bottom w:val="single" w:sz="4" w:space="0" w:color="auto"/>
            </w:tcBorders>
            <w:vAlign w:val="center"/>
          </w:tcPr>
          <w:p w14:paraId="2C824F31" w14:textId="77777777" w:rsidR="008120FD" w:rsidRPr="008B0ED8" w:rsidRDefault="008120FD" w:rsidP="008120FD">
            <w:pPr>
              <w:rPr>
                <w:sz w:val="22"/>
                <w:lang w:val="en-US"/>
              </w:rPr>
            </w:pPr>
            <w:r w:rsidRPr="008B0ED8">
              <w:rPr>
                <w:sz w:val="22"/>
                <w:lang w:val="en-US"/>
              </w:rPr>
              <w:t>TsA02B</w:t>
            </w:r>
          </w:p>
          <w:p w14:paraId="1E24C6B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E94CDB"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8361B4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EC0D1E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641485D" w14:textId="77777777" w:rsidR="008120FD" w:rsidRPr="004B04C9" w:rsidRDefault="008120FD" w:rsidP="008120FD">
            <w:pPr>
              <w:jc w:val="center"/>
            </w:pPr>
            <w:r w:rsidRPr="008B0ED8">
              <w:rPr>
                <w:sz w:val="22"/>
              </w:rPr>
              <w:t>4,70</w:t>
            </w:r>
          </w:p>
        </w:tc>
      </w:tr>
      <w:tr w:rsidR="008120FD" w:rsidRPr="004B04C9" w14:paraId="114DFF3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F1EA2" w14:textId="77777777" w:rsidR="008120FD" w:rsidRPr="008B0ED8" w:rsidRDefault="008120FD" w:rsidP="008120FD">
            <w:pPr>
              <w:rPr>
                <w:sz w:val="22"/>
                <w:szCs w:val="22"/>
              </w:rPr>
            </w:pPr>
            <w:r w:rsidRPr="004B04C9">
              <w:t xml:space="preserve"> </w:t>
            </w:r>
            <w:r w:rsidRPr="008B0ED8">
              <w:rPr>
                <w:sz w:val="22"/>
                <w:szCs w:val="22"/>
              </w:rPr>
              <w:t>62</w:t>
            </w:r>
          </w:p>
        </w:tc>
        <w:tc>
          <w:tcPr>
            <w:tcW w:w="1559" w:type="dxa"/>
            <w:tcBorders>
              <w:top w:val="single" w:sz="4" w:space="0" w:color="auto"/>
              <w:bottom w:val="single" w:sz="4" w:space="0" w:color="auto"/>
            </w:tcBorders>
            <w:vAlign w:val="center"/>
          </w:tcPr>
          <w:p w14:paraId="4E17068A" w14:textId="77777777" w:rsidR="008120FD" w:rsidRPr="008B0ED8" w:rsidRDefault="008120FD" w:rsidP="008120FD">
            <w:pPr>
              <w:rPr>
                <w:sz w:val="22"/>
                <w:lang w:val="en-US"/>
              </w:rPr>
            </w:pPr>
            <w:r w:rsidRPr="008B0ED8">
              <w:rPr>
                <w:sz w:val="22"/>
                <w:lang w:val="en-US"/>
              </w:rPr>
              <w:t>TsC53A k=2</w:t>
            </w:r>
          </w:p>
          <w:p w14:paraId="6462C63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C5BA711" w14:textId="77777777" w:rsidR="008120FD" w:rsidRPr="00DF63B1" w:rsidRDefault="008120FD" w:rsidP="008120FD">
            <w:pPr>
              <w:rPr>
                <w:sz w:val="22"/>
                <w:lang w:val="en-US"/>
              </w:rPr>
            </w:pPr>
            <w:r w:rsidRPr="00DF63B1">
              <w:rPr>
                <w:sz w:val="22"/>
                <w:lang w:val="en-US"/>
              </w:rPr>
              <w:t>Compactarea pamintului cu pietris gr. 100 mm (k=2)</w:t>
            </w:r>
          </w:p>
          <w:p w14:paraId="232504A7"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E304D76"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7E189D0D" w14:textId="77777777" w:rsidR="008120FD" w:rsidRPr="004B04C9" w:rsidRDefault="008120FD" w:rsidP="008120FD">
            <w:pPr>
              <w:jc w:val="center"/>
            </w:pPr>
            <w:r w:rsidRPr="008B0ED8">
              <w:rPr>
                <w:sz w:val="22"/>
              </w:rPr>
              <w:t>0,063</w:t>
            </w:r>
          </w:p>
        </w:tc>
      </w:tr>
      <w:tr w:rsidR="008120FD" w:rsidRPr="004B04C9" w14:paraId="5F25483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4FF27" w14:textId="77777777" w:rsidR="008120FD" w:rsidRPr="008B0ED8" w:rsidRDefault="008120FD" w:rsidP="008120FD">
            <w:pPr>
              <w:rPr>
                <w:sz w:val="22"/>
                <w:szCs w:val="22"/>
              </w:rPr>
            </w:pPr>
            <w:r w:rsidRPr="004B04C9">
              <w:t xml:space="preserve"> </w:t>
            </w:r>
            <w:r w:rsidRPr="008B0ED8">
              <w:rPr>
                <w:sz w:val="22"/>
                <w:szCs w:val="22"/>
              </w:rPr>
              <w:t>63</w:t>
            </w:r>
          </w:p>
        </w:tc>
        <w:tc>
          <w:tcPr>
            <w:tcW w:w="1559" w:type="dxa"/>
            <w:tcBorders>
              <w:top w:val="single" w:sz="4" w:space="0" w:color="auto"/>
              <w:bottom w:val="single" w:sz="4" w:space="0" w:color="auto"/>
            </w:tcBorders>
            <w:vAlign w:val="center"/>
          </w:tcPr>
          <w:p w14:paraId="09FD6605" w14:textId="77777777" w:rsidR="008120FD" w:rsidRPr="008B0ED8" w:rsidRDefault="008120FD" w:rsidP="008120FD">
            <w:pPr>
              <w:rPr>
                <w:sz w:val="22"/>
                <w:lang w:val="en-US"/>
              </w:rPr>
            </w:pPr>
            <w:r w:rsidRPr="008B0ED8">
              <w:rPr>
                <w:sz w:val="22"/>
                <w:lang w:val="en-US"/>
              </w:rPr>
              <w:t>Dl 126</w:t>
            </w:r>
          </w:p>
          <w:p w14:paraId="593F8231"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4726A5D" w14:textId="77777777" w:rsidR="008120FD" w:rsidRPr="00DF63B1" w:rsidRDefault="008120FD" w:rsidP="008120FD">
            <w:pPr>
              <w:rPr>
                <w:sz w:val="22"/>
                <w:lang w:val="en-US"/>
              </w:rPr>
            </w:pPr>
            <w:r w:rsidRPr="00DF63B1">
              <w:rPr>
                <w:sz w:val="22"/>
                <w:lang w:val="en-US"/>
              </w:rPr>
              <w:t>Instalarea armaturii betonului monolit pentru edificii artificiale la drumuri</w:t>
            </w:r>
          </w:p>
          <w:p w14:paraId="6467667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DD21C92"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309F023A" w14:textId="77777777" w:rsidR="008120FD" w:rsidRPr="004B04C9" w:rsidRDefault="008120FD" w:rsidP="008120FD">
            <w:pPr>
              <w:jc w:val="center"/>
            </w:pPr>
            <w:r w:rsidRPr="008B0ED8">
              <w:rPr>
                <w:sz w:val="22"/>
              </w:rPr>
              <w:t>0,035</w:t>
            </w:r>
          </w:p>
        </w:tc>
      </w:tr>
      <w:tr w:rsidR="008120FD" w:rsidRPr="004B04C9" w14:paraId="1298321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FEAA1" w14:textId="77777777" w:rsidR="008120FD" w:rsidRPr="008B0ED8" w:rsidRDefault="008120FD" w:rsidP="008120FD">
            <w:pPr>
              <w:rPr>
                <w:sz w:val="22"/>
                <w:szCs w:val="22"/>
              </w:rPr>
            </w:pPr>
            <w:r w:rsidRPr="004B04C9">
              <w:t xml:space="preserve"> </w:t>
            </w:r>
            <w:r w:rsidRPr="008B0ED8">
              <w:rPr>
                <w:sz w:val="22"/>
                <w:szCs w:val="22"/>
              </w:rPr>
              <w:t>64</w:t>
            </w:r>
          </w:p>
        </w:tc>
        <w:tc>
          <w:tcPr>
            <w:tcW w:w="1559" w:type="dxa"/>
            <w:tcBorders>
              <w:top w:val="single" w:sz="4" w:space="0" w:color="auto"/>
              <w:bottom w:val="single" w:sz="4" w:space="0" w:color="auto"/>
            </w:tcBorders>
            <w:vAlign w:val="center"/>
          </w:tcPr>
          <w:p w14:paraId="78E8E000" w14:textId="77777777" w:rsidR="008120FD" w:rsidRPr="008B0ED8" w:rsidRDefault="008120FD" w:rsidP="008120FD">
            <w:pPr>
              <w:rPr>
                <w:sz w:val="22"/>
                <w:lang w:val="en-US"/>
              </w:rPr>
            </w:pPr>
            <w:r w:rsidRPr="008B0ED8">
              <w:rPr>
                <w:sz w:val="22"/>
                <w:lang w:val="en-US"/>
              </w:rPr>
              <w:t>Dl 119</w:t>
            </w:r>
          </w:p>
          <w:p w14:paraId="18E6651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9C05428" w14:textId="77777777" w:rsidR="008120FD" w:rsidRPr="00DF63B1" w:rsidRDefault="008120FD" w:rsidP="008120FD">
            <w:pPr>
              <w:rPr>
                <w:sz w:val="22"/>
                <w:lang w:val="en-US"/>
              </w:rPr>
            </w:pPr>
            <w:r w:rsidRPr="00DF63B1">
              <w:rPr>
                <w:sz w:val="22"/>
                <w:lang w:val="en-US"/>
              </w:rPr>
              <w:t>Fundatii monolite din beton C12/15 la edificiile artificiale</w:t>
            </w:r>
          </w:p>
          <w:p w14:paraId="42695C9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F1219CB"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4747422" w14:textId="77777777" w:rsidR="008120FD" w:rsidRPr="004B04C9" w:rsidRDefault="008120FD" w:rsidP="008120FD">
            <w:pPr>
              <w:jc w:val="center"/>
            </w:pPr>
            <w:r w:rsidRPr="008B0ED8">
              <w:rPr>
                <w:sz w:val="22"/>
              </w:rPr>
              <w:t>2,52</w:t>
            </w:r>
          </w:p>
        </w:tc>
      </w:tr>
      <w:tr w:rsidR="008120FD" w:rsidRPr="00DF63B1" w14:paraId="5D778D77" w14:textId="77777777" w:rsidTr="008120FD">
        <w:tc>
          <w:tcPr>
            <w:tcW w:w="709" w:type="dxa"/>
            <w:tcBorders>
              <w:top w:val="nil"/>
              <w:left w:val="single" w:sz="6" w:space="0" w:color="auto"/>
              <w:bottom w:val="nil"/>
              <w:right w:val="nil"/>
            </w:tcBorders>
          </w:tcPr>
          <w:p w14:paraId="73C5775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798105AC" w14:textId="77777777" w:rsidR="008120FD" w:rsidRPr="004B04C9" w:rsidRDefault="008120FD" w:rsidP="008120FD"/>
        </w:tc>
        <w:tc>
          <w:tcPr>
            <w:tcW w:w="6379" w:type="dxa"/>
            <w:tcBorders>
              <w:top w:val="nil"/>
              <w:left w:val="single" w:sz="6" w:space="0" w:color="auto"/>
              <w:bottom w:val="nil"/>
              <w:right w:val="nil"/>
            </w:tcBorders>
          </w:tcPr>
          <w:p w14:paraId="65C37E0F"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3.5. Receptor de scurgere a apelor pluviale K1 (pl.10)</w:t>
            </w:r>
          </w:p>
          <w:p w14:paraId="17C7F8EB"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6DA4FF53"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6DE3F694" w14:textId="77777777" w:rsidR="008120FD" w:rsidRPr="00DF63B1" w:rsidRDefault="008120FD" w:rsidP="008120FD">
            <w:pPr>
              <w:rPr>
                <w:lang w:val="en-US"/>
              </w:rPr>
            </w:pPr>
          </w:p>
        </w:tc>
      </w:tr>
      <w:tr w:rsidR="008120FD" w:rsidRPr="004B04C9" w14:paraId="77E26C0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7AF841" w14:textId="77777777" w:rsidR="008120FD" w:rsidRPr="008B0ED8" w:rsidRDefault="008120FD" w:rsidP="008120FD">
            <w:pPr>
              <w:rPr>
                <w:sz w:val="22"/>
                <w:szCs w:val="22"/>
              </w:rPr>
            </w:pPr>
            <w:r w:rsidRPr="008B0ED8">
              <w:rPr>
                <w:sz w:val="22"/>
                <w:szCs w:val="22"/>
              </w:rPr>
              <w:t>65</w:t>
            </w:r>
          </w:p>
        </w:tc>
        <w:tc>
          <w:tcPr>
            <w:tcW w:w="1559" w:type="dxa"/>
            <w:tcBorders>
              <w:top w:val="single" w:sz="4" w:space="0" w:color="auto"/>
              <w:bottom w:val="single" w:sz="4" w:space="0" w:color="auto"/>
            </w:tcBorders>
            <w:vAlign w:val="center"/>
          </w:tcPr>
          <w:p w14:paraId="5E92B046" w14:textId="77777777" w:rsidR="008120FD" w:rsidRPr="008B0ED8" w:rsidRDefault="008120FD" w:rsidP="008120FD">
            <w:pPr>
              <w:rPr>
                <w:sz w:val="22"/>
                <w:lang w:val="en-US"/>
              </w:rPr>
            </w:pPr>
            <w:r w:rsidRPr="008B0ED8">
              <w:rPr>
                <w:sz w:val="22"/>
                <w:lang w:val="en-US"/>
              </w:rPr>
              <w:t>TsC54C</w:t>
            </w:r>
          </w:p>
          <w:p w14:paraId="3C81656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B1B7FC0" w14:textId="77777777" w:rsidR="008120FD" w:rsidRPr="008B0ED8" w:rsidRDefault="008120FD" w:rsidP="008120FD">
            <w:pPr>
              <w:rPr>
                <w:sz w:val="22"/>
              </w:rPr>
            </w:pPr>
            <w:r w:rsidRPr="008B0ED8">
              <w:rPr>
                <w:sz w:val="22"/>
              </w:rPr>
              <w:t>Strat de fundatie din pietris</w:t>
            </w:r>
          </w:p>
          <w:p w14:paraId="7900BB18"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2C167976"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753E7383" w14:textId="77777777" w:rsidR="008120FD" w:rsidRPr="004B04C9" w:rsidRDefault="008120FD" w:rsidP="008120FD">
            <w:pPr>
              <w:jc w:val="center"/>
            </w:pPr>
            <w:r w:rsidRPr="008B0ED8">
              <w:rPr>
                <w:sz w:val="22"/>
              </w:rPr>
              <w:t>0,47</w:t>
            </w:r>
          </w:p>
        </w:tc>
      </w:tr>
      <w:tr w:rsidR="008120FD" w:rsidRPr="004B04C9" w14:paraId="083BA76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56A002" w14:textId="77777777" w:rsidR="008120FD" w:rsidRPr="008B0ED8" w:rsidRDefault="008120FD" w:rsidP="008120FD">
            <w:pPr>
              <w:rPr>
                <w:sz w:val="22"/>
                <w:szCs w:val="22"/>
              </w:rPr>
            </w:pPr>
            <w:r w:rsidRPr="004B04C9">
              <w:t xml:space="preserve"> </w:t>
            </w:r>
            <w:r w:rsidRPr="008B0ED8">
              <w:rPr>
                <w:sz w:val="22"/>
                <w:szCs w:val="22"/>
              </w:rPr>
              <w:t>66</w:t>
            </w:r>
          </w:p>
        </w:tc>
        <w:tc>
          <w:tcPr>
            <w:tcW w:w="1559" w:type="dxa"/>
            <w:tcBorders>
              <w:top w:val="single" w:sz="4" w:space="0" w:color="auto"/>
              <w:bottom w:val="single" w:sz="4" w:space="0" w:color="auto"/>
            </w:tcBorders>
            <w:vAlign w:val="center"/>
          </w:tcPr>
          <w:p w14:paraId="4A453C60" w14:textId="77777777" w:rsidR="008120FD" w:rsidRPr="008B0ED8" w:rsidRDefault="008120FD" w:rsidP="008120FD">
            <w:pPr>
              <w:rPr>
                <w:sz w:val="22"/>
                <w:lang w:val="en-US"/>
              </w:rPr>
            </w:pPr>
            <w:r w:rsidRPr="008B0ED8">
              <w:rPr>
                <w:sz w:val="22"/>
                <w:lang w:val="en-US"/>
              </w:rPr>
              <w:t>CA02C</w:t>
            </w:r>
          </w:p>
          <w:p w14:paraId="5D2A0BE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118C098"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1DA148D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F74D7E5"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08B39F7" w14:textId="77777777" w:rsidR="008120FD" w:rsidRPr="004B04C9" w:rsidRDefault="008120FD" w:rsidP="008120FD">
            <w:pPr>
              <w:jc w:val="center"/>
            </w:pPr>
            <w:r w:rsidRPr="008B0ED8">
              <w:rPr>
                <w:sz w:val="22"/>
              </w:rPr>
              <w:t>0,47</w:t>
            </w:r>
          </w:p>
        </w:tc>
      </w:tr>
      <w:tr w:rsidR="008120FD" w:rsidRPr="004B04C9" w14:paraId="3F36F0F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1D8C1" w14:textId="77777777" w:rsidR="008120FD" w:rsidRPr="008B0ED8" w:rsidRDefault="008120FD" w:rsidP="008120FD">
            <w:pPr>
              <w:rPr>
                <w:sz w:val="22"/>
                <w:szCs w:val="22"/>
              </w:rPr>
            </w:pPr>
            <w:r w:rsidRPr="004B04C9">
              <w:lastRenderedPageBreak/>
              <w:t xml:space="preserve"> </w:t>
            </w:r>
            <w:r w:rsidRPr="008B0ED8">
              <w:rPr>
                <w:sz w:val="22"/>
                <w:szCs w:val="22"/>
              </w:rPr>
              <w:t>67</w:t>
            </w:r>
          </w:p>
        </w:tc>
        <w:tc>
          <w:tcPr>
            <w:tcW w:w="1559" w:type="dxa"/>
            <w:tcBorders>
              <w:top w:val="single" w:sz="4" w:space="0" w:color="auto"/>
              <w:bottom w:val="single" w:sz="4" w:space="0" w:color="auto"/>
            </w:tcBorders>
            <w:vAlign w:val="center"/>
          </w:tcPr>
          <w:p w14:paraId="3D35691D" w14:textId="77777777" w:rsidR="008120FD" w:rsidRPr="008B0ED8" w:rsidRDefault="008120FD" w:rsidP="008120FD">
            <w:pPr>
              <w:rPr>
                <w:sz w:val="22"/>
                <w:lang w:val="en-US"/>
              </w:rPr>
            </w:pPr>
            <w:r w:rsidRPr="008B0ED8">
              <w:rPr>
                <w:sz w:val="22"/>
                <w:lang w:val="en-US"/>
              </w:rPr>
              <w:t>IzF18B</w:t>
            </w:r>
          </w:p>
          <w:p w14:paraId="450E40E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DC7658" w14:textId="77777777" w:rsidR="008120FD" w:rsidRPr="00DF63B1" w:rsidRDefault="008120FD" w:rsidP="008120FD">
            <w:pPr>
              <w:rPr>
                <w:sz w:val="22"/>
                <w:lang w:val="en-US"/>
              </w:rPr>
            </w:pPr>
            <w:r w:rsidRPr="00DF63B1">
              <w:rPr>
                <w:sz w:val="22"/>
                <w:lang w:val="en-US"/>
              </w:rPr>
              <w:t>Strat suport de egalizare sau de protectie pentru izolatii, inclusiv scafele aferente, executat cu mortar de ciment gata preparat marca M100-T fara adaos de var, driscuit, pe suprafete orizontale sau inclinate pina la 40 % inclusiv, aplicat in grosime medie de 2 cm</w:t>
            </w:r>
          </w:p>
          <w:p w14:paraId="7AB4F00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A69F3A6"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1DB4E160" w14:textId="77777777" w:rsidR="008120FD" w:rsidRPr="004B04C9" w:rsidRDefault="008120FD" w:rsidP="008120FD">
            <w:pPr>
              <w:jc w:val="center"/>
            </w:pPr>
            <w:r w:rsidRPr="008B0ED8">
              <w:rPr>
                <w:sz w:val="22"/>
              </w:rPr>
              <w:t>4,70</w:t>
            </w:r>
          </w:p>
        </w:tc>
      </w:tr>
      <w:tr w:rsidR="008120FD" w:rsidRPr="004B04C9" w14:paraId="697A322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66249" w14:textId="77777777" w:rsidR="008120FD" w:rsidRPr="008B0ED8" w:rsidRDefault="008120FD" w:rsidP="008120FD">
            <w:pPr>
              <w:rPr>
                <w:sz w:val="22"/>
                <w:szCs w:val="22"/>
              </w:rPr>
            </w:pPr>
            <w:r w:rsidRPr="004B04C9">
              <w:t xml:space="preserve"> </w:t>
            </w:r>
            <w:r w:rsidRPr="008B0ED8">
              <w:rPr>
                <w:sz w:val="22"/>
                <w:szCs w:val="22"/>
              </w:rPr>
              <w:t>68</w:t>
            </w:r>
          </w:p>
        </w:tc>
        <w:tc>
          <w:tcPr>
            <w:tcW w:w="1559" w:type="dxa"/>
            <w:tcBorders>
              <w:top w:val="single" w:sz="4" w:space="0" w:color="auto"/>
              <w:bottom w:val="single" w:sz="4" w:space="0" w:color="auto"/>
            </w:tcBorders>
            <w:vAlign w:val="center"/>
          </w:tcPr>
          <w:p w14:paraId="0AB5535A" w14:textId="77777777" w:rsidR="008120FD" w:rsidRPr="008B0ED8" w:rsidRDefault="008120FD" w:rsidP="008120FD">
            <w:pPr>
              <w:rPr>
                <w:sz w:val="22"/>
                <w:lang w:val="en-US"/>
              </w:rPr>
            </w:pPr>
            <w:r w:rsidRPr="008B0ED8">
              <w:rPr>
                <w:sz w:val="22"/>
                <w:lang w:val="en-US"/>
              </w:rPr>
              <w:t>AcE14A</w:t>
            </w:r>
          </w:p>
          <w:p w14:paraId="694B6C7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D8C5FEE" w14:textId="77777777" w:rsidR="008120FD" w:rsidRPr="00DF63B1" w:rsidRDefault="008120FD" w:rsidP="008120FD">
            <w:pPr>
              <w:rPr>
                <w:sz w:val="22"/>
                <w:lang w:val="en-US"/>
              </w:rPr>
            </w:pPr>
            <w:r w:rsidRPr="00DF63B1">
              <w:rPr>
                <w:sz w:val="22"/>
                <w:lang w:val="en-US"/>
              </w:rPr>
              <w:t>Executarea caminelor de vizitare din elemente de beton armat prefabricat, pentru canalizare, circulare (inelare) cu diametrul 1,5 m, in teren fara apa subterana</w:t>
            </w:r>
          </w:p>
          <w:p w14:paraId="5D48F35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2AD490B"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CD81A6A" w14:textId="77777777" w:rsidR="008120FD" w:rsidRPr="004B04C9" w:rsidRDefault="008120FD" w:rsidP="008120FD">
            <w:pPr>
              <w:jc w:val="center"/>
            </w:pPr>
            <w:r w:rsidRPr="008B0ED8">
              <w:rPr>
                <w:sz w:val="22"/>
              </w:rPr>
              <w:t>1,47</w:t>
            </w:r>
          </w:p>
        </w:tc>
      </w:tr>
      <w:tr w:rsidR="008120FD" w:rsidRPr="004B04C9" w14:paraId="196FCA1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E37769" w14:textId="77777777" w:rsidR="008120FD" w:rsidRPr="008B0ED8" w:rsidRDefault="008120FD" w:rsidP="008120FD">
            <w:pPr>
              <w:rPr>
                <w:sz w:val="22"/>
                <w:szCs w:val="22"/>
              </w:rPr>
            </w:pPr>
            <w:r w:rsidRPr="004B04C9">
              <w:t xml:space="preserve"> </w:t>
            </w:r>
            <w:r w:rsidRPr="008B0ED8">
              <w:rPr>
                <w:sz w:val="22"/>
                <w:szCs w:val="22"/>
              </w:rPr>
              <w:t>69</w:t>
            </w:r>
          </w:p>
        </w:tc>
        <w:tc>
          <w:tcPr>
            <w:tcW w:w="1559" w:type="dxa"/>
            <w:tcBorders>
              <w:top w:val="single" w:sz="4" w:space="0" w:color="auto"/>
              <w:bottom w:val="single" w:sz="4" w:space="0" w:color="auto"/>
            </w:tcBorders>
            <w:vAlign w:val="center"/>
          </w:tcPr>
          <w:p w14:paraId="2468BE2E" w14:textId="77777777" w:rsidR="008120FD" w:rsidRPr="008B0ED8" w:rsidRDefault="008120FD" w:rsidP="008120FD">
            <w:pPr>
              <w:rPr>
                <w:sz w:val="22"/>
                <w:lang w:val="en-US"/>
              </w:rPr>
            </w:pPr>
            <w:r w:rsidRPr="008B0ED8">
              <w:rPr>
                <w:sz w:val="22"/>
                <w:lang w:val="en-US"/>
              </w:rPr>
              <w:t>AcE14A1</w:t>
            </w:r>
          </w:p>
          <w:p w14:paraId="6154A5A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764DC2E" w14:textId="77777777" w:rsidR="008120FD" w:rsidRPr="00DF63B1" w:rsidRDefault="008120FD" w:rsidP="008120FD">
            <w:pPr>
              <w:rPr>
                <w:sz w:val="22"/>
                <w:lang w:val="en-US"/>
              </w:rPr>
            </w:pPr>
            <w:r w:rsidRPr="00DF63B1">
              <w:rPr>
                <w:sz w:val="22"/>
                <w:lang w:val="en-US"/>
              </w:rPr>
              <w:t xml:space="preserve">Elemente din beton armat prefabricat ale caminelorr conform seriei 3.900-3 editia 7:  </w:t>
            </w:r>
            <w:r w:rsidRPr="008B0ED8">
              <w:rPr>
                <w:sz w:val="22"/>
              </w:rPr>
              <w:t>КЦД</w:t>
            </w:r>
            <w:r w:rsidRPr="00DF63B1">
              <w:rPr>
                <w:sz w:val="22"/>
                <w:lang w:val="en-US"/>
              </w:rPr>
              <w:t>-15</w:t>
            </w:r>
          </w:p>
          <w:p w14:paraId="435F8DA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3C926D0"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16E2E4CA" w14:textId="77777777" w:rsidR="008120FD" w:rsidRPr="004B04C9" w:rsidRDefault="008120FD" w:rsidP="008120FD">
            <w:pPr>
              <w:jc w:val="center"/>
            </w:pPr>
            <w:r w:rsidRPr="008B0ED8">
              <w:rPr>
                <w:sz w:val="22"/>
              </w:rPr>
              <w:t>1,00</w:t>
            </w:r>
          </w:p>
        </w:tc>
      </w:tr>
      <w:tr w:rsidR="008120FD" w:rsidRPr="004B04C9" w14:paraId="19430457"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88A60" w14:textId="77777777" w:rsidR="008120FD" w:rsidRPr="008B0ED8" w:rsidRDefault="008120FD" w:rsidP="008120FD">
            <w:pPr>
              <w:rPr>
                <w:sz w:val="22"/>
                <w:szCs w:val="22"/>
              </w:rPr>
            </w:pPr>
            <w:r w:rsidRPr="004B04C9">
              <w:t xml:space="preserve"> </w:t>
            </w:r>
            <w:r w:rsidRPr="008B0ED8">
              <w:rPr>
                <w:sz w:val="22"/>
                <w:szCs w:val="22"/>
              </w:rPr>
              <w:t>70</w:t>
            </w:r>
          </w:p>
        </w:tc>
        <w:tc>
          <w:tcPr>
            <w:tcW w:w="1559" w:type="dxa"/>
            <w:tcBorders>
              <w:top w:val="single" w:sz="4" w:space="0" w:color="auto"/>
              <w:bottom w:val="single" w:sz="4" w:space="0" w:color="auto"/>
            </w:tcBorders>
            <w:vAlign w:val="center"/>
          </w:tcPr>
          <w:p w14:paraId="0CD183A8" w14:textId="77777777" w:rsidR="008120FD" w:rsidRPr="008B0ED8" w:rsidRDefault="008120FD" w:rsidP="008120FD">
            <w:pPr>
              <w:rPr>
                <w:sz w:val="22"/>
                <w:lang w:val="en-US"/>
              </w:rPr>
            </w:pPr>
            <w:r w:rsidRPr="008B0ED8">
              <w:rPr>
                <w:sz w:val="22"/>
                <w:lang w:val="en-US"/>
              </w:rPr>
              <w:t>AcE14A1</w:t>
            </w:r>
          </w:p>
          <w:p w14:paraId="5CB4846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47F1A8" w14:textId="77777777" w:rsidR="008120FD" w:rsidRPr="00DF63B1" w:rsidRDefault="008120FD" w:rsidP="008120FD">
            <w:pPr>
              <w:rPr>
                <w:sz w:val="22"/>
                <w:lang w:val="en-US"/>
              </w:rPr>
            </w:pPr>
            <w:r w:rsidRPr="00DF63B1">
              <w:rPr>
                <w:sz w:val="22"/>
                <w:lang w:val="en-US"/>
              </w:rPr>
              <w:t xml:space="preserve">Elemente din beton armat prefabricat ale caminelor conform seriei 3.900-3 editia 7:  </w:t>
            </w:r>
            <w:r w:rsidRPr="008B0ED8">
              <w:rPr>
                <w:sz w:val="22"/>
              </w:rPr>
              <w:t>КЦ</w:t>
            </w:r>
            <w:r w:rsidRPr="00DF63B1">
              <w:rPr>
                <w:sz w:val="22"/>
                <w:lang w:val="en-US"/>
              </w:rPr>
              <w:t xml:space="preserve"> 15-9</w:t>
            </w:r>
          </w:p>
          <w:p w14:paraId="270E812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7D0403"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410FE14C" w14:textId="77777777" w:rsidR="008120FD" w:rsidRPr="004B04C9" w:rsidRDefault="008120FD" w:rsidP="008120FD">
            <w:pPr>
              <w:jc w:val="center"/>
            </w:pPr>
            <w:r w:rsidRPr="008B0ED8">
              <w:rPr>
                <w:sz w:val="22"/>
              </w:rPr>
              <w:t>2,00</w:t>
            </w:r>
          </w:p>
        </w:tc>
      </w:tr>
      <w:tr w:rsidR="008120FD" w:rsidRPr="004B04C9" w14:paraId="3FE99FD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A4E61" w14:textId="77777777" w:rsidR="008120FD" w:rsidRPr="008B0ED8" w:rsidRDefault="008120FD" w:rsidP="008120FD">
            <w:pPr>
              <w:rPr>
                <w:sz w:val="22"/>
                <w:szCs w:val="22"/>
              </w:rPr>
            </w:pPr>
            <w:r w:rsidRPr="004B04C9">
              <w:t xml:space="preserve"> </w:t>
            </w:r>
            <w:r w:rsidRPr="008B0ED8">
              <w:rPr>
                <w:sz w:val="22"/>
                <w:szCs w:val="22"/>
              </w:rPr>
              <w:t>71</w:t>
            </w:r>
          </w:p>
        </w:tc>
        <w:tc>
          <w:tcPr>
            <w:tcW w:w="1559" w:type="dxa"/>
            <w:tcBorders>
              <w:top w:val="single" w:sz="4" w:space="0" w:color="auto"/>
              <w:bottom w:val="single" w:sz="4" w:space="0" w:color="auto"/>
            </w:tcBorders>
            <w:vAlign w:val="center"/>
          </w:tcPr>
          <w:p w14:paraId="156DB1BD" w14:textId="77777777" w:rsidR="008120FD" w:rsidRPr="008B0ED8" w:rsidRDefault="008120FD" w:rsidP="008120FD">
            <w:pPr>
              <w:rPr>
                <w:sz w:val="22"/>
                <w:lang w:val="en-US"/>
              </w:rPr>
            </w:pPr>
            <w:r w:rsidRPr="008B0ED8">
              <w:rPr>
                <w:sz w:val="22"/>
                <w:lang w:val="en-US"/>
              </w:rPr>
              <w:t>AcE14A1</w:t>
            </w:r>
          </w:p>
          <w:p w14:paraId="2C48529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96184A" w14:textId="77777777" w:rsidR="008120FD" w:rsidRPr="00DF63B1" w:rsidRDefault="008120FD" w:rsidP="008120FD">
            <w:pPr>
              <w:rPr>
                <w:sz w:val="22"/>
                <w:lang w:val="en-US"/>
              </w:rPr>
            </w:pPr>
            <w:r w:rsidRPr="00DF63B1">
              <w:rPr>
                <w:sz w:val="22"/>
                <w:lang w:val="en-US"/>
              </w:rPr>
              <w:t xml:space="preserve">Elemente din beton armat prefabricat ale caminelor conform seriei 3.900-3 editia 7:  </w:t>
            </w:r>
            <w:r w:rsidRPr="008B0ED8">
              <w:rPr>
                <w:sz w:val="22"/>
              </w:rPr>
              <w:t>КЦП</w:t>
            </w:r>
            <w:r w:rsidRPr="00DF63B1">
              <w:rPr>
                <w:sz w:val="22"/>
                <w:lang w:val="en-US"/>
              </w:rPr>
              <w:t>1-15-1</w:t>
            </w:r>
          </w:p>
          <w:p w14:paraId="322EC51F"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74D0204"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0531F6E" w14:textId="77777777" w:rsidR="008120FD" w:rsidRPr="004B04C9" w:rsidRDefault="008120FD" w:rsidP="008120FD">
            <w:pPr>
              <w:jc w:val="center"/>
            </w:pPr>
            <w:r w:rsidRPr="008B0ED8">
              <w:rPr>
                <w:sz w:val="22"/>
              </w:rPr>
              <w:t>1,00</w:t>
            </w:r>
          </w:p>
        </w:tc>
      </w:tr>
      <w:tr w:rsidR="008120FD" w:rsidRPr="004B04C9" w14:paraId="6BB4497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5F611" w14:textId="77777777" w:rsidR="008120FD" w:rsidRPr="008B0ED8" w:rsidRDefault="008120FD" w:rsidP="008120FD">
            <w:pPr>
              <w:rPr>
                <w:sz w:val="22"/>
                <w:szCs w:val="22"/>
              </w:rPr>
            </w:pPr>
            <w:r w:rsidRPr="004B04C9">
              <w:t xml:space="preserve"> </w:t>
            </w:r>
            <w:r w:rsidRPr="008B0ED8">
              <w:rPr>
                <w:sz w:val="22"/>
                <w:szCs w:val="22"/>
              </w:rPr>
              <w:t>72</w:t>
            </w:r>
          </w:p>
        </w:tc>
        <w:tc>
          <w:tcPr>
            <w:tcW w:w="1559" w:type="dxa"/>
            <w:tcBorders>
              <w:top w:val="single" w:sz="4" w:space="0" w:color="auto"/>
              <w:bottom w:val="single" w:sz="4" w:space="0" w:color="auto"/>
            </w:tcBorders>
            <w:vAlign w:val="center"/>
          </w:tcPr>
          <w:p w14:paraId="79DDA06C" w14:textId="77777777" w:rsidR="008120FD" w:rsidRPr="008B0ED8" w:rsidRDefault="008120FD" w:rsidP="008120FD">
            <w:pPr>
              <w:rPr>
                <w:sz w:val="22"/>
                <w:lang w:val="en-US"/>
              </w:rPr>
            </w:pPr>
            <w:r w:rsidRPr="008B0ED8">
              <w:rPr>
                <w:sz w:val="22"/>
                <w:lang w:val="en-US"/>
              </w:rPr>
              <w:t>AcE14A1</w:t>
            </w:r>
          </w:p>
          <w:p w14:paraId="46603C8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4FFF98F" w14:textId="77777777" w:rsidR="008120FD" w:rsidRPr="00DF63B1" w:rsidRDefault="008120FD" w:rsidP="008120FD">
            <w:pPr>
              <w:rPr>
                <w:sz w:val="22"/>
                <w:lang w:val="en-US"/>
              </w:rPr>
            </w:pPr>
            <w:r w:rsidRPr="00DF63B1">
              <w:rPr>
                <w:sz w:val="22"/>
                <w:lang w:val="en-US"/>
              </w:rPr>
              <w:t xml:space="preserve">Elemente din beton armat prefabricat ale caminelor conform seriei 3.900-3 editia 7: </w:t>
            </w:r>
            <w:r w:rsidRPr="008B0ED8">
              <w:rPr>
                <w:sz w:val="22"/>
              </w:rPr>
              <w:t>КЦО</w:t>
            </w:r>
            <w:r w:rsidRPr="00DF63B1">
              <w:rPr>
                <w:sz w:val="22"/>
                <w:lang w:val="en-US"/>
              </w:rPr>
              <w:t>-1</w:t>
            </w:r>
          </w:p>
          <w:p w14:paraId="1B15EB5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2F172BF"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73CBC793" w14:textId="77777777" w:rsidR="008120FD" w:rsidRPr="004B04C9" w:rsidRDefault="008120FD" w:rsidP="008120FD">
            <w:pPr>
              <w:jc w:val="center"/>
            </w:pPr>
            <w:r w:rsidRPr="008B0ED8">
              <w:rPr>
                <w:sz w:val="22"/>
              </w:rPr>
              <w:t>1,00</w:t>
            </w:r>
          </w:p>
        </w:tc>
      </w:tr>
      <w:tr w:rsidR="008120FD" w:rsidRPr="004B04C9" w14:paraId="3F536C4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325D4" w14:textId="77777777" w:rsidR="008120FD" w:rsidRPr="008B0ED8" w:rsidRDefault="008120FD" w:rsidP="008120FD">
            <w:pPr>
              <w:rPr>
                <w:sz w:val="22"/>
                <w:szCs w:val="22"/>
              </w:rPr>
            </w:pPr>
            <w:r w:rsidRPr="004B04C9">
              <w:t xml:space="preserve"> </w:t>
            </w:r>
            <w:r w:rsidRPr="008B0ED8">
              <w:rPr>
                <w:sz w:val="22"/>
                <w:szCs w:val="22"/>
              </w:rPr>
              <w:t>73</w:t>
            </w:r>
          </w:p>
        </w:tc>
        <w:tc>
          <w:tcPr>
            <w:tcW w:w="1559" w:type="dxa"/>
            <w:tcBorders>
              <w:top w:val="single" w:sz="4" w:space="0" w:color="auto"/>
              <w:bottom w:val="single" w:sz="4" w:space="0" w:color="auto"/>
            </w:tcBorders>
            <w:vAlign w:val="center"/>
          </w:tcPr>
          <w:p w14:paraId="227F40DC" w14:textId="77777777" w:rsidR="008120FD" w:rsidRPr="008B0ED8" w:rsidRDefault="008120FD" w:rsidP="008120FD">
            <w:pPr>
              <w:rPr>
                <w:sz w:val="22"/>
                <w:lang w:val="en-US"/>
              </w:rPr>
            </w:pPr>
            <w:r w:rsidRPr="008B0ED8">
              <w:rPr>
                <w:sz w:val="22"/>
                <w:lang w:val="en-US"/>
              </w:rPr>
              <w:t>AcE10A1</w:t>
            </w:r>
          </w:p>
          <w:p w14:paraId="06E801B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D971331" w14:textId="77777777" w:rsidR="008120FD" w:rsidRPr="00DF63B1" w:rsidRDefault="008120FD" w:rsidP="008120FD">
            <w:pPr>
              <w:rPr>
                <w:sz w:val="22"/>
                <w:lang w:val="en-US"/>
              </w:rPr>
            </w:pPr>
            <w:r w:rsidRPr="00DF63B1">
              <w:rPr>
                <w:sz w:val="22"/>
                <w:lang w:val="en-US"/>
              </w:rPr>
              <w:t>Elemente de consolidare din otel gata confectionate MC1, MC2, MHC, pentru camine de vizitare, inclusiv protectia anticoroziva</w:t>
            </w:r>
          </w:p>
          <w:p w14:paraId="77C7F16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C83E104"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A5C3B14" w14:textId="77777777" w:rsidR="008120FD" w:rsidRPr="004B04C9" w:rsidRDefault="008120FD" w:rsidP="008120FD">
            <w:pPr>
              <w:jc w:val="center"/>
            </w:pPr>
            <w:r w:rsidRPr="008B0ED8">
              <w:rPr>
                <w:sz w:val="22"/>
              </w:rPr>
              <w:t>32,40</w:t>
            </w:r>
          </w:p>
        </w:tc>
      </w:tr>
      <w:tr w:rsidR="008120FD" w:rsidRPr="004B04C9" w14:paraId="7309E6E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E672A" w14:textId="77777777" w:rsidR="008120FD" w:rsidRPr="008B0ED8" w:rsidRDefault="008120FD" w:rsidP="008120FD">
            <w:pPr>
              <w:rPr>
                <w:sz w:val="22"/>
                <w:szCs w:val="22"/>
              </w:rPr>
            </w:pPr>
            <w:r w:rsidRPr="004B04C9">
              <w:t xml:space="preserve"> </w:t>
            </w:r>
            <w:r w:rsidRPr="008B0ED8">
              <w:rPr>
                <w:sz w:val="22"/>
                <w:szCs w:val="22"/>
              </w:rPr>
              <w:t>74</w:t>
            </w:r>
          </w:p>
        </w:tc>
        <w:tc>
          <w:tcPr>
            <w:tcW w:w="1559" w:type="dxa"/>
            <w:tcBorders>
              <w:top w:val="single" w:sz="4" w:space="0" w:color="auto"/>
              <w:bottom w:val="single" w:sz="4" w:space="0" w:color="auto"/>
            </w:tcBorders>
            <w:vAlign w:val="center"/>
          </w:tcPr>
          <w:p w14:paraId="6C78A201" w14:textId="77777777" w:rsidR="008120FD" w:rsidRPr="008B0ED8" w:rsidRDefault="008120FD" w:rsidP="008120FD">
            <w:pPr>
              <w:rPr>
                <w:sz w:val="22"/>
                <w:lang w:val="en-US"/>
              </w:rPr>
            </w:pPr>
            <w:r w:rsidRPr="008B0ED8">
              <w:rPr>
                <w:sz w:val="22"/>
                <w:lang w:val="en-US"/>
              </w:rPr>
              <w:t>AcE13A1</w:t>
            </w:r>
          </w:p>
          <w:p w14:paraId="6AEBE1F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649C12F" w14:textId="77777777" w:rsidR="008120FD" w:rsidRPr="00DF63B1" w:rsidRDefault="008120FD" w:rsidP="008120FD">
            <w:pPr>
              <w:rPr>
                <w:sz w:val="22"/>
                <w:lang w:val="en-US"/>
              </w:rPr>
            </w:pPr>
            <w:r w:rsidRPr="00DF63B1">
              <w:rPr>
                <w:sz w:val="22"/>
                <w:lang w:val="en-US"/>
              </w:rPr>
              <w:t>Capac cu rama, polimer-nisip (compozit) 63.75.08, sarcina A15 pentru zone pietonale</w:t>
            </w:r>
          </w:p>
          <w:p w14:paraId="0685284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D66FD8A"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3319777E" w14:textId="77777777" w:rsidR="008120FD" w:rsidRPr="004B04C9" w:rsidRDefault="008120FD" w:rsidP="008120FD">
            <w:pPr>
              <w:jc w:val="center"/>
            </w:pPr>
            <w:r w:rsidRPr="008B0ED8">
              <w:rPr>
                <w:sz w:val="22"/>
              </w:rPr>
              <w:t>1,00</w:t>
            </w:r>
          </w:p>
        </w:tc>
      </w:tr>
      <w:tr w:rsidR="008120FD" w:rsidRPr="004B04C9" w14:paraId="72C3D39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EB11DD" w14:textId="77777777" w:rsidR="008120FD" w:rsidRPr="008B0ED8" w:rsidRDefault="008120FD" w:rsidP="008120FD">
            <w:pPr>
              <w:rPr>
                <w:sz w:val="22"/>
                <w:szCs w:val="22"/>
              </w:rPr>
            </w:pPr>
            <w:r w:rsidRPr="004B04C9">
              <w:t xml:space="preserve"> </w:t>
            </w:r>
            <w:r w:rsidRPr="008B0ED8">
              <w:rPr>
                <w:sz w:val="22"/>
                <w:szCs w:val="22"/>
              </w:rPr>
              <w:t>75</w:t>
            </w:r>
          </w:p>
        </w:tc>
        <w:tc>
          <w:tcPr>
            <w:tcW w:w="1559" w:type="dxa"/>
            <w:tcBorders>
              <w:top w:val="single" w:sz="4" w:space="0" w:color="auto"/>
              <w:bottom w:val="single" w:sz="4" w:space="0" w:color="auto"/>
            </w:tcBorders>
            <w:vAlign w:val="center"/>
          </w:tcPr>
          <w:p w14:paraId="1E193A1B" w14:textId="77777777" w:rsidR="008120FD" w:rsidRPr="008B0ED8" w:rsidRDefault="008120FD" w:rsidP="008120FD">
            <w:pPr>
              <w:rPr>
                <w:sz w:val="22"/>
                <w:lang w:val="en-US"/>
              </w:rPr>
            </w:pPr>
            <w:r w:rsidRPr="008B0ED8">
              <w:rPr>
                <w:sz w:val="22"/>
                <w:lang w:val="en-US"/>
              </w:rPr>
              <w:t>IzF31A</w:t>
            </w:r>
          </w:p>
          <w:p w14:paraId="48D6EA1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DF2462" w14:textId="77777777" w:rsidR="008120FD" w:rsidRPr="00DF63B1" w:rsidRDefault="008120FD" w:rsidP="008120FD">
            <w:pPr>
              <w:rPr>
                <w:sz w:val="22"/>
                <w:lang w:val="en-US"/>
              </w:rPr>
            </w:pPr>
            <w:r w:rsidRPr="00DF63B1">
              <w:rPr>
                <w:sz w:val="22"/>
                <w:lang w:val="en-US"/>
              </w:rPr>
              <w:t>Hidroizolarea   suprafetelor  din beton  (verticale, orizontale,inclusiv  tavane)  cu  amestec "Penetron" - 2 straturi: suprafata neteda</w:t>
            </w:r>
          </w:p>
          <w:p w14:paraId="4683AE0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4B70D2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D80016F" w14:textId="77777777" w:rsidR="008120FD" w:rsidRPr="004B04C9" w:rsidRDefault="008120FD" w:rsidP="008120FD">
            <w:pPr>
              <w:jc w:val="center"/>
            </w:pPr>
            <w:r w:rsidRPr="008B0ED8">
              <w:rPr>
                <w:sz w:val="22"/>
              </w:rPr>
              <w:t>5,00</w:t>
            </w:r>
          </w:p>
        </w:tc>
      </w:tr>
      <w:tr w:rsidR="008120FD" w:rsidRPr="004B04C9" w14:paraId="68503CF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A3B80" w14:textId="77777777" w:rsidR="008120FD" w:rsidRPr="008B0ED8" w:rsidRDefault="008120FD" w:rsidP="008120FD">
            <w:pPr>
              <w:rPr>
                <w:sz w:val="22"/>
                <w:szCs w:val="22"/>
              </w:rPr>
            </w:pPr>
            <w:r w:rsidRPr="004B04C9">
              <w:t xml:space="preserve"> </w:t>
            </w:r>
            <w:r w:rsidRPr="008B0ED8">
              <w:rPr>
                <w:sz w:val="22"/>
                <w:szCs w:val="22"/>
              </w:rPr>
              <w:t>76</w:t>
            </w:r>
          </w:p>
        </w:tc>
        <w:tc>
          <w:tcPr>
            <w:tcW w:w="1559" w:type="dxa"/>
            <w:tcBorders>
              <w:top w:val="single" w:sz="4" w:space="0" w:color="auto"/>
              <w:bottom w:val="single" w:sz="4" w:space="0" w:color="auto"/>
            </w:tcBorders>
            <w:vAlign w:val="center"/>
          </w:tcPr>
          <w:p w14:paraId="00E974F2" w14:textId="77777777" w:rsidR="008120FD" w:rsidRPr="008B0ED8" w:rsidRDefault="008120FD" w:rsidP="008120FD">
            <w:pPr>
              <w:rPr>
                <w:sz w:val="22"/>
                <w:lang w:val="en-US"/>
              </w:rPr>
            </w:pPr>
            <w:r w:rsidRPr="008B0ED8">
              <w:rPr>
                <w:sz w:val="22"/>
                <w:lang w:val="en-US"/>
              </w:rPr>
              <w:t>CL19D</w:t>
            </w:r>
          </w:p>
          <w:p w14:paraId="17381A6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E5A3EAE" w14:textId="77777777" w:rsidR="008120FD" w:rsidRPr="00DF63B1" w:rsidRDefault="008120FD" w:rsidP="008120FD">
            <w:pPr>
              <w:rPr>
                <w:sz w:val="22"/>
                <w:lang w:val="en-US"/>
              </w:rPr>
            </w:pPr>
            <w:r w:rsidRPr="00DF63B1">
              <w:rPr>
                <w:sz w:val="22"/>
                <w:lang w:val="en-US"/>
              </w:rPr>
              <w:t>Grilaje metalice gata confectionate: din otel profilat - Plasa de protectie</w:t>
            </w:r>
          </w:p>
          <w:p w14:paraId="47238D5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9F10E07"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6FB405D2" w14:textId="77777777" w:rsidR="008120FD" w:rsidRPr="004B04C9" w:rsidRDefault="008120FD" w:rsidP="008120FD">
            <w:pPr>
              <w:jc w:val="center"/>
            </w:pPr>
            <w:r w:rsidRPr="008B0ED8">
              <w:rPr>
                <w:sz w:val="22"/>
              </w:rPr>
              <w:t>2,50</w:t>
            </w:r>
          </w:p>
        </w:tc>
      </w:tr>
      <w:tr w:rsidR="008120FD" w:rsidRPr="004B04C9" w14:paraId="3431DCB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402E0A" w14:textId="77777777" w:rsidR="008120FD" w:rsidRPr="008B0ED8" w:rsidRDefault="008120FD" w:rsidP="008120FD">
            <w:pPr>
              <w:rPr>
                <w:sz w:val="22"/>
                <w:szCs w:val="22"/>
              </w:rPr>
            </w:pPr>
            <w:r w:rsidRPr="004B04C9">
              <w:t xml:space="preserve"> </w:t>
            </w:r>
            <w:r w:rsidRPr="008B0ED8">
              <w:rPr>
                <w:sz w:val="22"/>
                <w:szCs w:val="22"/>
              </w:rPr>
              <w:t>77</w:t>
            </w:r>
          </w:p>
        </w:tc>
        <w:tc>
          <w:tcPr>
            <w:tcW w:w="1559" w:type="dxa"/>
            <w:tcBorders>
              <w:top w:val="single" w:sz="4" w:space="0" w:color="auto"/>
              <w:bottom w:val="single" w:sz="4" w:space="0" w:color="auto"/>
            </w:tcBorders>
            <w:vAlign w:val="center"/>
          </w:tcPr>
          <w:p w14:paraId="5E333310" w14:textId="77777777" w:rsidR="008120FD" w:rsidRPr="008B0ED8" w:rsidRDefault="008120FD" w:rsidP="008120FD">
            <w:pPr>
              <w:rPr>
                <w:sz w:val="22"/>
                <w:lang w:val="en-US"/>
              </w:rPr>
            </w:pPr>
            <w:r w:rsidRPr="008B0ED8">
              <w:rPr>
                <w:sz w:val="22"/>
                <w:lang w:val="en-US"/>
              </w:rPr>
              <w:t>AcA08B</w:t>
            </w:r>
          </w:p>
          <w:p w14:paraId="6D3AC93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34581F2" w14:textId="77777777" w:rsidR="008120FD" w:rsidRPr="00DF63B1" w:rsidRDefault="008120FD" w:rsidP="008120FD">
            <w:pPr>
              <w:rPr>
                <w:sz w:val="22"/>
                <w:lang w:val="en-US"/>
              </w:rPr>
            </w:pPr>
            <w:r w:rsidRPr="00DF63B1">
              <w:rPr>
                <w:sz w:val="22"/>
                <w:lang w:val="en-US"/>
              </w:rPr>
              <w:t>Montarea in pamint, in exteriorul cladirilor, a tevilor din PP multistrat, SN8, etansate cu garnituri de cauciuc, avind diametrul de 315 mm</w:t>
            </w:r>
          </w:p>
          <w:p w14:paraId="1C96E14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34D3BC2"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24FA5F97" w14:textId="77777777" w:rsidR="008120FD" w:rsidRPr="004B04C9" w:rsidRDefault="008120FD" w:rsidP="008120FD">
            <w:pPr>
              <w:jc w:val="center"/>
            </w:pPr>
            <w:r w:rsidRPr="008B0ED8">
              <w:rPr>
                <w:sz w:val="22"/>
              </w:rPr>
              <w:t>2,00</w:t>
            </w:r>
          </w:p>
        </w:tc>
      </w:tr>
      <w:tr w:rsidR="008120FD" w:rsidRPr="004B04C9" w14:paraId="1FC7A4C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EDA03C" w14:textId="77777777" w:rsidR="008120FD" w:rsidRPr="008B0ED8" w:rsidRDefault="008120FD" w:rsidP="008120FD">
            <w:pPr>
              <w:rPr>
                <w:sz w:val="22"/>
                <w:szCs w:val="22"/>
              </w:rPr>
            </w:pPr>
            <w:r w:rsidRPr="004B04C9">
              <w:t xml:space="preserve"> </w:t>
            </w:r>
            <w:r w:rsidRPr="008B0ED8">
              <w:rPr>
                <w:sz w:val="22"/>
                <w:szCs w:val="22"/>
              </w:rPr>
              <w:t>78</w:t>
            </w:r>
          </w:p>
        </w:tc>
        <w:tc>
          <w:tcPr>
            <w:tcW w:w="1559" w:type="dxa"/>
            <w:tcBorders>
              <w:top w:val="single" w:sz="4" w:space="0" w:color="auto"/>
              <w:bottom w:val="single" w:sz="4" w:space="0" w:color="auto"/>
            </w:tcBorders>
            <w:vAlign w:val="center"/>
          </w:tcPr>
          <w:p w14:paraId="722927BD" w14:textId="77777777" w:rsidR="008120FD" w:rsidRPr="008B0ED8" w:rsidRDefault="008120FD" w:rsidP="008120FD">
            <w:pPr>
              <w:rPr>
                <w:sz w:val="22"/>
                <w:lang w:val="en-US"/>
              </w:rPr>
            </w:pPr>
            <w:r w:rsidRPr="008B0ED8">
              <w:rPr>
                <w:sz w:val="22"/>
                <w:lang w:val="en-US"/>
              </w:rPr>
              <w:t>CE25A</w:t>
            </w:r>
          </w:p>
          <w:p w14:paraId="2FE666F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507C09B" w14:textId="77777777" w:rsidR="008120FD" w:rsidRPr="00DF63B1" w:rsidRDefault="008120FD" w:rsidP="008120FD">
            <w:pPr>
              <w:rPr>
                <w:sz w:val="22"/>
                <w:lang w:val="en-US"/>
              </w:rPr>
            </w:pPr>
            <w:r w:rsidRPr="00DF63B1">
              <w:rPr>
                <w:sz w:val="22"/>
                <w:lang w:val="en-US"/>
              </w:rPr>
              <w:t>Etansarea suplimentara pe contur, la strapungeri sau rosturi cu chituri sau masticuri polimerice</w:t>
            </w:r>
          </w:p>
          <w:p w14:paraId="0574D5B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E37E4C2"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714FDC69" w14:textId="77777777" w:rsidR="008120FD" w:rsidRPr="004B04C9" w:rsidRDefault="008120FD" w:rsidP="008120FD">
            <w:pPr>
              <w:jc w:val="center"/>
            </w:pPr>
            <w:r w:rsidRPr="008B0ED8">
              <w:rPr>
                <w:sz w:val="22"/>
              </w:rPr>
              <w:t>2,00</w:t>
            </w:r>
          </w:p>
        </w:tc>
      </w:tr>
      <w:tr w:rsidR="008120FD" w:rsidRPr="004B04C9" w14:paraId="683C530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083649" w14:textId="77777777" w:rsidR="008120FD" w:rsidRPr="008B0ED8" w:rsidRDefault="008120FD" w:rsidP="008120FD">
            <w:pPr>
              <w:rPr>
                <w:sz w:val="22"/>
                <w:szCs w:val="22"/>
              </w:rPr>
            </w:pPr>
            <w:r w:rsidRPr="004B04C9">
              <w:t xml:space="preserve"> </w:t>
            </w:r>
            <w:r w:rsidRPr="008B0ED8">
              <w:rPr>
                <w:sz w:val="22"/>
                <w:szCs w:val="22"/>
              </w:rPr>
              <w:t>79</w:t>
            </w:r>
          </w:p>
        </w:tc>
        <w:tc>
          <w:tcPr>
            <w:tcW w:w="1559" w:type="dxa"/>
            <w:tcBorders>
              <w:top w:val="single" w:sz="4" w:space="0" w:color="auto"/>
              <w:bottom w:val="single" w:sz="4" w:space="0" w:color="auto"/>
            </w:tcBorders>
            <w:vAlign w:val="center"/>
          </w:tcPr>
          <w:p w14:paraId="5B1774DF" w14:textId="77777777" w:rsidR="008120FD" w:rsidRPr="008B0ED8" w:rsidRDefault="008120FD" w:rsidP="008120FD">
            <w:pPr>
              <w:rPr>
                <w:sz w:val="22"/>
                <w:lang w:val="en-US"/>
              </w:rPr>
            </w:pPr>
            <w:r w:rsidRPr="008B0ED8">
              <w:rPr>
                <w:sz w:val="22"/>
                <w:lang w:val="en-US"/>
              </w:rPr>
              <w:t>CE25B</w:t>
            </w:r>
          </w:p>
          <w:p w14:paraId="2DEB6D7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D47CD9" w14:textId="77777777" w:rsidR="008120FD" w:rsidRPr="00DF63B1" w:rsidRDefault="008120FD" w:rsidP="008120FD">
            <w:pPr>
              <w:rPr>
                <w:sz w:val="22"/>
                <w:lang w:val="en-US"/>
              </w:rPr>
            </w:pPr>
            <w:r w:rsidRPr="00DF63B1">
              <w:rPr>
                <w:sz w:val="22"/>
                <w:lang w:val="en-US"/>
              </w:rPr>
              <w:t>Etansarea suplimentara pe contur, la strapungeri sau rosturi cu profile din polimer expandat</w:t>
            </w:r>
          </w:p>
          <w:p w14:paraId="61C6774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5DA046F"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7E8C78D" w14:textId="77777777" w:rsidR="008120FD" w:rsidRPr="004B04C9" w:rsidRDefault="008120FD" w:rsidP="008120FD">
            <w:pPr>
              <w:jc w:val="center"/>
            </w:pPr>
            <w:r w:rsidRPr="008B0ED8">
              <w:rPr>
                <w:sz w:val="22"/>
              </w:rPr>
              <w:t>2,00</w:t>
            </w:r>
          </w:p>
        </w:tc>
      </w:tr>
      <w:tr w:rsidR="008120FD" w:rsidRPr="00DF63B1" w14:paraId="5F5A6727" w14:textId="77777777" w:rsidTr="008120FD">
        <w:tc>
          <w:tcPr>
            <w:tcW w:w="709" w:type="dxa"/>
            <w:tcBorders>
              <w:top w:val="nil"/>
              <w:left w:val="single" w:sz="6" w:space="0" w:color="auto"/>
              <w:bottom w:val="nil"/>
              <w:right w:val="nil"/>
            </w:tcBorders>
          </w:tcPr>
          <w:p w14:paraId="6D49EF1C"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866EE85" w14:textId="77777777" w:rsidR="008120FD" w:rsidRPr="004B04C9" w:rsidRDefault="008120FD" w:rsidP="008120FD"/>
        </w:tc>
        <w:tc>
          <w:tcPr>
            <w:tcW w:w="6379" w:type="dxa"/>
            <w:tcBorders>
              <w:top w:val="nil"/>
              <w:left w:val="single" w:sz="6" w:space="0" w:color="auto"/>
              <w:bottom w:val="nil"/>
              <w:right w:val="nil"/>
            </w:tcBorders>
          </w:tcPr>
          <w:p w14:paraId="2FD94D24" w14:textId="77777777" w:rsidR="008120FD" w:rsidRPr="00DF63B1" w:rsidRDefault="008120FD" w:rsidP="008120FD">
            <w:pPr>
              <w:rPr>
                <w:lang w:val="en-US"/>
              </w:rPr>
            </w:pPr>
            <w:r w:rsidRPr="004B04C9">
              <w:rPr>
                <w:b/>
                <w:bCs/>
                <w:sz w:val="22"/>
                <w:szCs w:val="22"/>
                <w:lang w:val="en-US"/>
              </w:rPr>
              <w:t>Capitolul</w:t>
            </w:r>
            <w:r w:rsidRPr="00DF63B1">
              <w:rPr>
                <w:b/>
                <w:bCs/>
                <w:sz w:val="22"/>
                <w:szCs w:val="22"/>
                <w:lang w:val="en-US"/>
              </w:rPr>
              <w:t xml:space="preserve"> </w:t>
            </w:r>
            <w:r w:rsidRPr="00DF63B1">
              <w:rPr>
                <w:lang w:val="en-US"/>
              </w:rPr>
              <w:t>3.6. Sifon pentru ape pluviale (pl.11)</w:t>
            </w:r>
          </w:p>
          <w:p w14:paraId="3E713C57" w14:textId="77777777" w:rsidR="008120FD" w:rsidRPr="00DF63B1" w:rsidRDefault="008120FD" w:rsidP="008120FD">
            <w:pPr>
              <w:rPr>
                <w:b/>
                <w:bCs/>
                <w:sz w:val="2"/>
                <w:szCs w:val="22"/>
                <w:lang w:val="en-US"/>
              </w:rPr>
            </w:pPr>
          </w:p>
        </w:tc>
        <w:tc>
          <w:tcPr>
            <w:tcW w:w="992" w:type="dxa"/>
            <w:tcBorders>
              <w:top w:val="nil"/>
              <w:left w:val="single" w:sz="6" w:space="0" w:color="auto"/>
              <w:bottom w:val="nil"/>
              <w:right w:val="nil"/>
            </w:tcBorders>
          </w:tcPr>
          <w:p w14:paraId="19249C6A" w14:textId="77777777" w:rsidR="008120FD" w:rsidRPr="00DF63B1" w:rsidRDefault="008120FD" w:rsidP="008120FD">
            <w:pPr>
              <w:rPr>
                <w:lang w:val="en-US"/>
              </w:rPr>
            </w:pPr>
          </w:p>
        </w:tc>
        <w:tc>
          <w:tcPr>
            <w:tcW w:w="992" w:type="dxa"/>
            <w:tcBorders>
              <w:top w:val="nil"/>
              <w:left w:val="single" w:sz="6" w:space="0" w:color="auto"/>
              <w:bottom w:val="nil"/>
              <w:right w:val="single" w:sz="4" w:space="0" w:color="auto"/>
            </w:tcBorders>
          </w:tcPr>
          <w:p w14:paraId="2C915AF0" w14:textId="77777777" w:rsidR="008120FD" w:rsidRPr="00DF63B1" w:rsidRDefault="008120FD" w:rsidP="008120FD">
            <w:pPr>
              <w:rPr>
                <w:lang w:val="en-US"/>
              </w:rPr>
            </w:pPr>
          </w:p>
        </w:tc>
      </w:tr>
      <w:tr w:rsidR="008120FD" w:rsidRPr="004B04C9" w14:paraId="4742773D"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42553" w14:textId="77777777" w:rsidR="008120FD" w:rsidRPr="008B0ED8" w:rsidRDefault="008120FD" w:rsidP="008120FD">
            <w:pPr>
              <w:rPr>
                <w:sz w:val="22"/>
                <w:szCs w:val="22"/>
              </w:rPr>
            </w:pPr>
            <w:r w:rsidRPr="008B0ED8">
              <w:rPr>
                <w:sz w:val="22"/>
                <w:szCs w:val="22"/>
              </w:rPr>
              <w:t>80</w:t>
            </w:r>
          </w:p>
        </w:tc>
        <w:tc>
          <w:tcPr>
            <w:tcW w:w="1559" w:type="dxa"/>
            <w:tcBorders>
              <w:top w:val="single" w:sz="4" w:space="0" w:color="auto"/>
              <w:bottom w:val="single" w:sz="4" w:space="0" w:color="auto"/>
            </w:tcBorders>
            <w:vAlign w:val="center"/>
          </w:tcPr>
          <w:p w14:paraId="2D88B90B" w14:textId="77777777" w:rsidR="008120FD" w:rsidRPr="008B0ED8" w:rsidRDefault="008120FD" w:rsidP="008120FD">
            <w:pPr>
              <w:rPr>
                <w:sz w:val="22"/>
                <w:lang w:val="en-US"/>
              </w:rPr>
            </w:pPr>
            <w:r w:rsidRPr="008B0ED8">
              <w:rPr>
                <w:sz w:val="22"/>
                <w:lang w:val="en-US"/>
              </w:rPr>
              <w:t>TsA02B</w:t>
            </w:r>
          </w:p>
          <w:p w14:paraId="712FB74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982325"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3D892D5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29E2A57"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18CB387B" w14:textId="77777777" w:rsidR="008120FD" w:rsidRPr="004B04C9" w:rsidRDefault="008120FD" w:rsidP="008120FD">
            <w:pPr>
              <w:jc w:val="center"/>
            </w:pPr>
            <w:r w:rsidRPr="008B0ED8">
              <w:rPr>
                <w:sz w:val="22"/>
              </w:rPr>
              <w:t>3,15</w:t>
            </w:r>
          </w:p>
        </w:tc>
      </w:tr>
      <w:tr w:rsidR="008120FD" w:rsidRPr="004B04C9" w14:paraId="038A5C5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52D9C" w14:textId="77777777" w:rsidR="008120FD" w:rsidRPr="008B0ED8" w:rsidRDefault="008120FD" w:rsidP="008120FD">
            <w:pPr>
              <w:rPr>
                <w:sz w:val="22"/>
                <w:szCs w:val="22"/>
              </w:rPr>
            </w:pPr>
            <w:r w:rsidRPr="004B04C9">
              <w:t xml:space="preserve"> </w:t>
            </w:r>
            <w:r w:rsidRPr="008B0ED8">
              <w:rPr>
                <w:sz w:val="22"/>
                <w:szCs w:val="22"/>
              </w:rPr>
              <w:t>81</w:t>
            </w:r>
          </w:p>
        </w:tc>
        <w:tc>
          <w:tcPr>
            <w:tcW w:w="1559" w:type="dxa"/>
            <w:tcBorders>
              <w:top w:val="single" w:sz="4" w:space="0" w:color="auto"/>
              <w:bottom w:val="single" w:sz="4" w:space="0" w:color="auto"/>
            </w:tcBorders>
            <w:vAlign w:val="center"/>
          </w:tcPr>
          <w:p w14:paraId="02139A55" w14:textId="77777777" w:rsidR="008120FD" w:rsidRPr="008B0ED8" w:rsidRDefault="008120FD" w:rsidP="008120FD">
            <w:pPr>
              <w:rPr>
                <w:sz w:val="22"/>
                <w:lang w:val="en-US"/>
              </w:rPr>
            </w:pPr>
            <w:r w:rsidRPr="008B0ED8">
              <w:rPr>
                <w:sz w:val="22"/>
                <w:lang w:val="en-US"/>
              </w:rPr>
              <w:t>CA02C</w:t>
            </w:r>
          </w:p>
          <w:p w14:paraId="45146E7E"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BDFB9C8" w14:textId="77777777" w:rsidR="008120FD" w:rsidRPr="00DF63B1" w:rsidRDefault="008120FD" w:rsidP="008120FD">
            <w:pPr>
              <w:rPr>
                <w:sz w:val="22"/>
                <w:lang w:val="en-US"/>
              </w:rPr>
            </w:pPr>
            <w:r w:rsidRPr="00DF63B1">
              <w:rPr>
                <w:sz w:val="22"/>
                <w:lang w:val="en-US"/>
              </w:rPr>
              <w:t>Beton simplu turnat  in egalizari, pante, sape, beton marfa, turnare cu mijloace clasice, beton clasa C8/10</w:t>
            </w:r>
          </w:p>
          <w:p w14:paraId="10E70E9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B287887"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2AA47E34" w14:textId="77777777" w:rsidR="008120FD" w:rsidRPr="004B04C9" w:rsidRDefault="008120FD" w:rsidP="008120FD">
            <w:pPr>
              <w:jc w:val="center"/>
            </w:pPr>
            <w:r w:rsidRPr="008B0ED8">
              <w:rPr>
                <w:sz w:val="22"/>
              </w:rPr>
              <w:t>0,45</w:t>
            </w:r>
          </w:p>
        </w:tc>
      </w:tr>
      <w:tr w:rsidR="008120FD" w:rsidRPr="004B04C9" w14:paraId="232BDF8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05726F" w14:textId="77777777" w:rsidR="008120FD" w:rsidRPr="008B0ED8" w:rsidRDefault="008120FD" w:rsidP="008120FD">
            <w:pPr>
              <w:rPr>
                <w:sz w:val="22"/>
                <w:szCs w:val="22"/>
              </w:rPr>
            </w:pPr>
            <w:r w:rsidRPr="004B04C9">
              <w:t xml:space="preserve"> </w:t>
            </w:r>
            <w:r w:rsidRPr="008B0ED8">
              <w:rPr>
                <w:sz w:val="22"/>
                <w:szCs w:val="22"/>
              </w:rPr>
              <w:t>82</w:t>
            </w:r>
          </w:p>
        </w:tc>
        <w:tc>
          <w:tcPr>
            <w:tcW w:w="1559" w:type="dxa"/>
            <w:tcBorders>
              <w:top w:val="single" w:sz="4" w:space="0" w:color="auto"/>
              <w:bottom w:val="single" w:sz="4" w:space="0" w:color="auto"/>
            </w:tcBorders>
            <w:vAlign w:val="center"/>
          </w:tcPr>
          <w:p w14:paraId="6203FDB0" w14:textId="77777777" w:rsidR="008120FD" w:rsidRPr="008B0ED8" w:rsidRDefault="008120FD" w:rsidP="008120FD">
            <w:pPr>
              <w:rPr>
                <w:sz w:val="22"/>
                <w:lang w:val="en-US"/>
              </w:rPr>
            </w:pPr>
            <w:r w:rsidRPr="008B0ED8">
              <w:rPr>
                <w:sz w:val="22"/>
                <w:lang w:val="en-US"/>
              </w:rPr>
              <w:t>Dl 126</w:t>
            </w:r>
          </w:p>
          <w:p w14:paraId="4E28426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9880763" w14:textId="77777777" w:rsidR="008120FD" w:rsidRPr="00DF63B1" w:rsidRDefault="008120FD" w:rsidP="008120FD">
            <w:pPr>
              <w:rPr>
                <w:sz w:val="22"/>
                <w:lang w:val="en-US"/>
              </w:rPr>
            </w:pPr>
            <w:r w:rsidRPr="00DF63B1">
              <w:rPr>
                <w:sz w:val="22"/>
                <w:lang w:val="en-US"/>
              </w:rPr>
              <w:t>Instalarea armaturii betonului monolit pentru edificii artificiale la drumuri</w:t>
            </w:r>
          </w:p>
          <w:p w14:paraId="729053FA"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5F29722" w14:textId="77777777" w:rsidR="008120FD" w:rsidRPr="008B0ED8" w:rsidRDefault="008120FD" w:rsidP="008120FD">
            <w:pPr>
              <w:jc w:val="center"/>
            </w:pPr>
            <w:r w:rsidRPr="008B0ED8">
              <w:rPr>
                <w:sz w:val="22"/>
              </w:rPr>
              <w:t>t</w:t>
            </w:r>
          </w:p>
        </w:tc>
        <w:tc>
          <w:tcPr>
            <w:tcW w:w="992" w:type="dxa"/>
            <w:tcBorders>
              <w:top w:val="single" w:sz="4" w:space="0" w:color="auto"/>
              <w:bottom w:val="single" w:sz="4" w:space="0" w:color="auto"/>
            </w:tcBorders>
            <w:vAlign w:val="center"/>
          </w:tcPr>
          <w:p w14:paraId="669CA9D3" w14:textId="77777777" w:rsidR="008120FD" w:rsidRPr="004B04C9" w:rsidRDefault="008120FD" w:rsidP="008120FD">
            <w:pPr>
              <w:jc w:val="center"/>
            </w:pPr>
            <w:r w:rsidRPr="008B0ED8">
              <w:rPr>
                <w:sz w:val="22"/>
              </w:rPr>
              <w:t>0,161</w:t>
            </w:r>
          </w:p>
        </w:tc>
      </w:tr>
      <w:tr w:rsidR="008120FD" w:rsidRPr="004B04C9" w14:paraId="5264071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A98F4" w14:textId="77777777" w:rsidR="008120FD" w:rsidRPr="008B0ED8" w:rsidRDefault="008120FD" w:rsidP="008120FD">
            <w:pPr>
              <w:rPr>
                <w:sz w:val="22"/>
                <w:szCs w:val="22"/>
              </w:rPr>
            </w:pPr>
            <w:r w:rsidRPr="004B04C9">
              <w:t xml:space="preserve"> </w:t>
            </w:r>
            <w:r w:rsidRPr="008B0ED8">
              <w:rPr>
                <w:sz w:val="22"/>
                <w:szCs w:val="22"/>
              </w:rPr>
              <w:t>83</w:t>
            </w:r>
          </w:p>
        </w:tc>
        <w:tc>
          <w:tcPr>
            <w:tcW w:w="1559" w:type="dxa"/>
            <w:tcBorders>
              <w:top w:val="single" w:sz="4" w:space="0" w:color="auto"/>
              <w:bottom w:val="single" w:sz="4" w:space="0" w:color="auto"/>
            </w:tcBorders>
            <w:vAlign w:val="center"/>
          </w:tcPr>
          <w:p w14:paraId="2E3AA5DA" w14:textId="77777777" w:rsidR="008120FD" w:rsidRPr="008B0ED8" w:rsidRDefault="008120FD" w:rsidP="008120FD">
            <w:pPr>
              <w:rPr>
                <w:sz w:val="22"/>
                <w:lang w:val="en-US"/>
              </w:rPr>
            </w:pPr>
            <w:r w:rsidRPr="008B0ED8">
              <w:rPr>
                <w:sz w:val="22"/>
                <w:lang w:val="en-US"/>
              </w:rPr>
              <w:t>Dl 119</w:t>
            </w:r>
          </w:p>
          <w:p w14:paraId="1AF9748A"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F88B86" w14:textId="77777777" w:rsidR="008120FD" w:rsidRPr="00DF63B1" w:rsidRDefault="008120FD" w:rsidP="008120FD">
            <w:pPr>
              <w:rPr>
                <w:sz w:val="22"/>
                <w:lang w:val="en-US"/>
              </w:rPr>
            </w:pPr>
            <w:r w:rsidRPr="00DF63B1">
              <w:rPr>
                <w:sz w:val="22"/>
                <w:lang w:val="en-US"/>
              </w:rPr>
              <w:t>Fundatii monolite din beton C12/15 la edificiile artificiale</w:t>
            </w:r>
          </w:p>
          <w:p w14:paraId="500D992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4B84DCC"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1D8D578A" w14:textId="77777777" w:rsidR="008120FD" w:rsidRPr="004B04C9" w:rsidRDefault="008120FD" w:rsidP="008120FD">
            <w:pPr>
              <w:jc w:val="center"/>
            </w:pPr>
            <w:r w:rsidRPr="008B0ED8">
              <w:rPr>
                <w:sz w:val="22"/>
              </w:rPr>
              <w:t>1,32</w:t>
            </w:r>
          </w:p>
        </w:tc>
      </w:tr>
      <w:tr w:rsidR="008120FD" w:rsidRPr="004B04C9" w14:paraId="251CCE1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712C3C" w14:textId="77777777" w:rsidR="008120FD" w:rsidRPr="008B0ED8" w:rsidRDefault="008120FD" w:rsidP="008120FD">
            <w:pPr>
              <w:rPr>
                <w:sz w:val="22"/>
                <w:szCs w:val="22"/>
              </w:rPr>
            </w:pPr>
            <w:r w:rsidRPr="004B04C9">
              <w:t xml:space="preserve"> </w:t>
            </w:r>
            <w:r w:rsidRPr="008B0ED8">
              <w:rPr>
                <w:sz w:val="22"/>
                <w:szCs w:val="22"/>
              </w:rPr>
              <w:t>84</w:t>
            </w:r>
          </w:p>
        </w:tc>
        <w:tc>
          <w:tcPr>
            <w:tcW w:w="1559" w:type="dxa"/>
            <w:tcBorders>
              <w:top w:val="single" w:sz="4" w:space="0" w:color="auto"/>
              <w:bottom w:val="single" w:sz="4" w:space="0" w:color="auto"/>
            </w:tcBorders>
            <w:vAlign w:val="center"/>
          </w:tcPr>
          <w:p w14:paraId="2ABAF80D" w14:textId="77777777" w:rsidR="008120FD" w:rsidRPr="008B0ED8" w:rsidRDefault="008120FD" w:rsidP="008120FD">
            <w:pPr>
              <w:rPr>
                <w:sz w:val="22"/>
                <w:lang w:val="en-US"/>
              </w:rPr>
            </w:pPr>
            <w:r w:rsidRPr="008B0ED8">
              <w:rPr>
                <w:sz w:val="22"/>
                <w:lang w:val="en-US"/>
              </w:rPr>
              <w:t>Dl 119</w:t>
            </w:r>
          </w:p>
          <w:p w14:paraId="61CAE70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00E15B8" w14:textId="77777777" w:rsidR="008120FD" w:rsidRPr="00DF63B1" w:rsidRDefault="008120FD" w:rsidP="008120FD">
            <w:pPr>
              <w:rPr>
                <w:sz w:val="22"/>
                <w:lang w:val="en-US"/>
              </w:rPr>
            </w:pPr>
            <w:r w:rsidRPr="00DF63B1">
              <w:rPr>
                <w:sz w:val="22"/>
                <w:lang w:val="en-US"/>
              </w:rPr>
              <w:t>Fundatii monolite din beton C20/25 la edificiile artificiale</w:t>
            </w:r>
          </w:p>
          <w:p w14:paraId="7763F85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13A891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DAA9B83" w14:textId="77777777" w:rsidR="008120FD" w:rsidRPr="004B04C9" w:rsidRDefault="008120FD" w:rsidP="008120FD">
            <w:pPr>
              <w:jc w:val="center"/>
            </w:pPr>
            <w:r w:rsidRPr="008B0ED8">
              <w:rPr>
                <w:sz w:val="22"/>
              </w:rPr>
              <w:t>0,48</w:t>
            </w:r>
          </w:p>
        </w:tc>
      </w:tr>
      <w:tr w:rsidR="008120FD" w:rsidRPr="004B04C9" w14:paraId="6BF8DFB2"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1B894B" w14:textId="77777777" w:rsidR="008120FD" w:rsidRPr="008B0ED8" w:rsidRDefault="008120FD" w:rsidP="008120FD">
            <w:pPr>
              <w:rPr>
                <w:sz w:val="22"/>
                <w:szCs w:val="22"/>
              </w:rPr>
            </w:pPr>
            <w:r w:rsidRPr="004B04C9">
              <w:t xml:space="preserve"> </w:t>
            </w:r>
            <w:r w:rsidRPr="008B0ED8">
              <w:rPr>
                <w:sz w:val="22"/>
                <w:szCs w:val="22"/>
              </w:rPr>
              <w:t>85</w:t>
            </w:r>
          </w:p>
        </w:tc>
        <w:tc>
          <w:tcPr>
            <w:tcW w:w="1559" w:type="dxa"/>
            <w:tcBorders>
              <w:top w:val="single" w:sz="4" w:space="0" w:color="auto"/>
              <w:bottom w:val="single" w:sz="4" w:space="0" w:color="auto"/>
            </w:tcBorders>
            <w:vAlign w:val="center"/>
          </w:tcPr>
          <w:p w14:paraId="046EF7E3" w14:textId="77777777" w:rsidR="008120FD" w:rsidRPr="008B0ED8" w:rsidRDefault="008120FD" w:rsidP="008120FD">
            <w:pPr>
              <w:rPr>
                <w:sz w:val="22"/>
                <w:lang w:val="en-US"/>
              </w:rPr>
            </w:pPr>
            <w:r w:rsidRPr="008B0ED8">
              <w:rPr>
                <w:sz w:val="22"/>
                <w:lang w:val="en-US"/>
              </w:rPr>
              <w:t>IzF31A</w:t>
            </w:r>
          </w:p>
          <w:p w14:paraId="302879A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BD10D96" w14:textId="77777777" w:rsidR="008120FD" w:rsidRPr="00DF63B1" w:rsidRDefault="008120FD" w:rsidP="008120FD">
            <w:pPr>
              <w:rPr>
                <w:sz w:val="22"/>
                <w:lang w:val="en-US"/>
              </w:rPr>
            </w:pPr>
            <w:r w:rsidRPr="00DF63B1">
              <w:rPr>
                <w:sz w:val="22"/>
                <w:lang w:val="en-US"/>
              </w:rPr>
              <w:t>Hidroizolarea   suprafetelor  din beton  (verticale, orizontale,inclusiv  tavane)  cu  amestec "Penetron" - 2 straturi: suprafata neteda</w:t>
            </w:r>
          </w:p>
          <w:p w14:paraId="3E02F342"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23AF48F"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AC4D3A8" w14:textId="77777777" w:rsidR="008120FD" w:rsidRPr="004B04C9" w:rsidRDefault="008120FD" w:rsidP="008120FD">
            <w:pPr>
              <w:jc w:val="center"/>
            </w:pPr>
            <w:r w:rsidRPr="008B0ED8">
              <w:rPr>
                <w:sz w:val="22"/>
              </w:rPr>
              <w:t>6,50</w:t>
            </w:r>
          </w:p>
        </w:tc>
      </w:tr>
      <w:tr w:rsidR="008120FD" w:rsidRPr="004B04C9" w14:paraId="6010F56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AA9FAF" w14:textId="77777777" w:rsidR="008120FD" w:rsidRPr="008B0ED8" w:rsidRDefault="008120FD" w:rsidP="008120FD">
            <w:pPr>
              <w:rPr>
                <w:sz w:val="22"/>
                <w:szCs w:val="22"/>
              </w:rPr>
            </w:pPr>
            <w:r w:rsidRPr="004B04C9">
              <w:t xml:space="preserve"> </w:t>
            </w:r>
            <w:r w:rsidRPr="008B0ED8">
              <w:rPr>
                <w:sz w:val="22"/>
                <w:szCs w:val="22"/>
              </w:rPr>
              <w:t>86</w:t>
            </w:r>
          </w:p>
        </w:tc>
        <w:tc>
          <w:tcPr>
            <w:tcW w:w="1559" w:type="dxa"/>
            <w:tcBorders>
              <w:top w:val="single" w:sz="4" w:space="0" w:color="auto"/>
              <w:bottom w:val="single" w:sz="4" w:space="0" w:color="auto"/>
            </w:tcBorders>
            <w:vAlign w:val="center"/>
          </w:tcPr>
          <w:p w14:paraId="3DBCC554" w14:textId="77777777" w:rsidR="008120FD" w:rsidRPr="008B0ED8" w:rsidRDefault="008120FD" w:rsidP="008120FD">
            <w:pPr>
              <w:rPr>
                <w:sz w:val="22"/>
                <w:lang w:val="en-US"/>
              </w:rPr>
            </w:pPr>
            <w:r w:rsidRPr="008B0ED8">
              <w:rPr>
                <w:sz w:val="22"/>
                <w:lang w:val="en-US"/>
              </w:rPr>
              <w:t>AcE06A</w:t>
            </w:r>
          </w:p>
          <w:p w14:paraId="0DEB0FA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DC4D908" w14:textId="77777777" w:rsidR="008120FD" w:rsidRPr="00DF63B1" w:rsidRDefault="008120FD" w:rsidP="008120FD">
            <w:pPr>
              <w:rPr>
                <w:sz w:val="22"/>
                <w:lang w:val="en-US"/>
              </w:rPr>
            </w:pPr>
            <w:r w:rsidRPr="00DF63B1">
              <w:rPr>
                <w:sz w:val="22"/>
                <w:lang w:val="en-US"/>
              </w:rPr>
              <w:t>Montarea gratarelor din fonta 500x500 mm sarcina C250, la gurile de scurgere</w:t>
            </w:r>
          </w:p>
          <w:p w14:paraId="53C6CD70"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CC4311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5D9CB678" w14:textId="77777777" w:rsidR="008120FD" w:rsidRPr="004B04C9" w:rsidRDefault="008120FD" w:rsidP="008120FD">
            <w:pPr>
              <w:jc w:val="center"/>
            </w:pPr>
            <w:r w:rsidRPr="008B0ED8">
              <w:rPr>
                <w:sz w:val="22"/>
              </w:rPr>
              <w:t>10,00</w:t>
            </w:r>
          </w:p>
        </w:tc>
      </w:tr>
      <w:tr w:rsidR="008120FD" w:rsidRPr="00514EE0" w14:paraId="148AF684" w14:textId="77777777" w:rsidTr="008120FD">
        <w:tc>
          <w:tcPr>
            <w:tcW w:w="709" w:type="dxa"/>
            <w:tcBorders>
              <w:top w:val="nil"/>
              <w:left w:val="single" w:sz="6" w:space="0" w:color="auto"/>
              <w:bottom w:val="nil"/>
              <w:right w:val="nil"/>
            </w:tcBorders>
          </w:tcPr>
          <w:p w14:paraId="05A277A3"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44D4632F" w14:textId="77777777" w:rsidR="008120FD" w:rsidRPr="004B04C9" w:rsidRDefault="008120FD" w:rsidP="008120FD"/>
        </w:tc>
        <w:tc>
          <w:tcPr>
            <w:tcW w:w="6379" w:type="dxa"/>
            <w:tcBorders>
              <w:top w:val="nil"/>
              <w:left w:val="single" w:sz="6" w:space="0" w:color="auto"/>
              <w:bottom w:val="nil"/>
              <w:right w:val="nil"/>
            </w:tcBorders>
          </w:tcPr>
          <w:p w14:paraId="22EDDA0B"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4. Ingradire Eurogard (pl. 12)</w:t>
            </w:r>
          </w:p>
          <w:p w14:paraId="19D294EA"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EA7A256" w14:textId="77777777" w:rsidR="008120FD" w:rsidRPr="00514EE0" w:rsidRDefault="008120FD" w:rsidP="008120FD"/>
        </w:tc>
        <w:tc>
          <w:tcPr>
            <w:tcW w:w="992" w:type="dxa"/>
            <w:tcBorders>
              <w:top w:val="nil"/>
              <w:left w:val="single" w:sz="6" w:space="0" w:color="auto"/>
              <w:bottom w:val="nil"/>
              <w:right w:val="single" w:sz="4" w:space="0" w:color="auto"/>
            </w:tcBorders>
          </w:tcPr>
          <w:p w14:paraId="400B821A" w14:textId="77777777" w:rsidR="008120FD" w:rsidRPr="00514EE0" w:rsidRDefault="008120FD" w:rsidP="008120FD"/>
        </w:tc>
      </w:tr>
      <w:tr w:rsidR="008120FD" w:rsidRPr="004B04C9" w14:paraId="197598F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FDBFA" w14:textId="77777777" w:rsidR="008120FD" w:rsidRPr="008B0ED8" w:rsidRDefault="008120FD" w:rsidP="008120FD">
            <w:pPr>
              <w:rPr>
                <w:sz w:val="22"/>
                <w:szCs w:val="22"/>
              </w:rPr>
            </w:pPr>
            <w:r w:rsidRPr="008B0ED8">
              <w:rPr>
                <w:sz w:val="22"/>
                <w:szCs w:val="22"/>
              </w:rPr>
              <w:t>87</w:t>
            </w:r>
          </w:p>
        </w:tc>
        <w:tc>
          <w:tcPr>
            <w:tcW w:w="1559" w:type="dxa"/>
            <w:tcBorders>
              <w:top w:val="single" w:sz="4" w:space="0" w:color="auto"/>
              <w:bottom w:val="single" w:sz="4" w:space="0" w:color="auto"/>
            </w:tcBorders>
            <w:vAlign w:val="center"/>
          </w:tcPr>
          <w:p w14:paraId="0B46DE3D" w14:textId="77777777" w:rsidR="008120FD" w:rsidRPr="008B0ED8" w:rsidRDefault="008120FD" w:rsidP="008120FD">
            <w:pPr>
              <w:rPr>
                <w:sz w:val="22"/>
                <w:lang w:val="en-US"/>
              </w:rPr>
            </w:pPr>
            <w:r w:rsidRPr="008B0ED8">
              <w:rPr>
                <w:sz w:val="22"/>
                <w:lang w:val="en-US"/>
              </w:rPr>
              <w:t>TsA02B</w:t>
            </w:r>
          </w:p>
          <w:p w14:paraId="38C88A8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07711A6"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2ECAE0C"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CDDEAA8"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688034C7" w14:textId="77777777" w:rsidR="008120FD" w:rsidRPr="004B04C9" w:rsidRDefault="008120FD" w:rsidP="008120FD">
            <w:pPr>
              <w:jc w:val="center"/>
            </w:pPr>
            <w:r w:rsidRPr="008B0ED8">
              <w:rPr>
                <w:sz w:val="22"/>
              </w:rPr>
              <w:t>0,72</w:t>
            </w:r>
          </w:p>
        </w:tc>
      </w:tr>
      <w:tr w:rsidR="008120FD" w:rsidRPr="004B04C9" w14:paraId="173B05F4"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A6AC3" w14:textId="77777777" w:rsidR="008120FD" w:rsidRPr="008B0ED8" w:rsidRDefault="008120FD" w:rsidP="008120FD">
            <w:pPr>
              <w:rPr>
                <w:sz w:val="22"/>
                <w:szCs w:val="22"/>
              </w:rPr>
            </w:pPr>
            <w:r w:rsidRPr="004B04C9">
              <w:t xml:space="preserve"> </w:t>
            </w:r>
            <w:r w:rsidRPr="008B0ED8">
              <w:rPr>
                <w:sz w:val="22"/>
                <w:szCs w:val="22"/>
              </w:rPr>
              <w:t>88</w:t>
            </w:r>
          </w:p>
        </w:tc>
        <w:tc>
          <w:tcPr>
            <w:tcW w:w="1559" w:type="dxa"/>
            <w:tcBorders>
              <w:top w:val="single" w:sz="4" w:space="0" w:color="auto"/>
              <w:bottom w:val="single" w:sz="4" w:space="0" w:color="auto"/>
            </w:tcBorders>
            <w:vAlign w:val="center"/>
          </w:tcPr>
          <w:p w14:paraId="265EA0AB" w14:textId="77777777" w:rsidR="008120FD" w:rsidRPr="008B0ED8" w:rsidRDefault="008120FD" w:rsidP="008120FD">
            <w:pPr>
              <w:rPr>
                <w:sz w:val="22"/>
                <w:lang w:val="en-US"/>
              </w:rPr>
            </w:pPr>
            <w:r w:rsidRPr="008B0ED8">
              <w:rPr>
                <w:sz w:val="22"/>
                <w:lang w:val="en-US"/>
              </w:rPr>
              <w:t>CA03G</w:t>
            </w:r>
          </w:p>
          <w:p w14:paraId="1746943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AFEE00"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C12/15</w:t>
            </w:r>
          </w:p>
          <w:p w14:paraId="3D4A337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2A44DCA"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5449331F" w14:textId="77777777" w:rsidR="008120FD" w:rsidRPr="004B04C9" w:rsidRDefault="008120FD" w:rsidP="008120FD">
            <w:pPr>
              <w:jc w:val="center"/>
            </w:pPr>
            <w:r w:rsidRPr="008B0ED8">
              <w:rPr>
                <w:sz w:val="22"/>
              </w:rPr>
              <w:t>0,72</w:t>
            </w:r>
          </w:p>
        </w:tc>
      </w:tr>
      <w:tr w:rsidR="008120FD" w:rsidRPr="004B04C9" w14:paraId="6B9FBF2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02560" w14:textId="77777777" w:rsidR="008120FD" w:rsidRPr="008B0ED8" w:rsidRDefault="008120FD" w:rsidP="008120FD">
            <w:pPr>
              <w:rPr>
                <w:sz w:val="22"/>
                <w:szCs w:val="22"/>
              </w:rPr>
            </w:pPr>
            <w:r w:rsidRPr="004B04C9">
              <w:t xml:space="preserve"> </w:t>
            </w:r>
            <w:r w:rsidRPr="008B0ED8">
              <w:rPr>
                <w:sz w:val="22"/>
                <w:szCs w:val="22"/>
              </w:rPr>
              <w:t>89</w:t>
            </w:r>
          </w:p>
        </w:tc>
        <w:tc>
          <w:tcPr>
            <w:tcW w:w="1559" w:type="dxa"/>
            <w:tcBorders>
              <w:top w:val="single" w:sz="4" w:space="0" w:color="auto"/>
              <w:bottom w:val="single" w:sz="4" w:space="0" w:color="auto"/>
            </w:tcBorders>
            <w:vAlign w:val="center"/>
          </w:tcPr>
          <w:p w14:paraId="5986B581" w14:textId="77777777" w:rsidR="008120FD" w:rsidRPr="008B0ED8" w:rsidRDefault="008120FD" w:rsidP="008120FD">
            <w:pPr>
              <w:rPr>
                <w:sz w:val="22"/>
                <w:lang w:val="en-US"/>
              </w:rPr>
            </w:pPr>
            <w:r w:rsidRPr="008B0ED8">
              <w:rPr>
                <w:sz w:val="22"/>
                <w:lang w:val="en-US"/>
              </w:rPr>
              <w:t>CL18A</w:t>
            </w:r>
          </w:p>
          <w:p w14:paraId="1FEE09B4"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9F71131" w14:textId="77777777" w:rsidR="008120FD" w:rsidRPr="00DF63B1" w:rsidRDefault="008120FD" w:rsidP="008120FD">
            <w:pPr>
              <w:rPr>
                <w:sz w:val="22"/>
                <w:lang w:val="en-US"/>
              </w:rPr>
            </w:pPr>
            <w:r w:rsidRPr="00DF63B1">
              <w:rPr>
                <w:sz w:val="22"/>
                <w:lang w:val="en-US"/>
              </w:rPr>
              <w:t xml:space="preserve">Confectii metalice din teava zincata 61x35 mm </w:t>
            </w:r>
            <w:r w:rsidRPr="008B0ED8">
              <w:rPr>
                <w:sz w:val="22"/>
              </w:rPr>
              <w:t>ГОСТ</w:t>
            </w:r>
            <w:r w:rsidRPr="00DF63B1">
              <w:rPr>
                <w:sz w:val="22"/>
                <w:lang w:val="en-US"/>
              </w:rPr>
              <w:t xml:space="preserve"> 30245-2003, elemente de fixare a stilpilor, si dopuri dinplastic, pentru sustineri, inglobate partial in beton</w:t>
            </w:r>
          </w:p>
          <w:p w14:paraId="665B2D43"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2E4407A"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198A59B2" w14:textId="77777777" w:rsidR="008120FD" w:rsidRPr="004B04C9" w:rsidRDefault="008120FD" w:rsidP="008120FD">
            <w:pPr>
              <w:jc w:val="center"/>
            </w:pPr>
            <w:r w:rsidRPr="008B0ED8">
              <w:rPr>
                <w:sz w:val="22"/>
              </w:rPr>
              <w:t>38,00</w:t>
            </w:r>
          </w:p>
        </w:tc>
      </w:tr>
      <w:tr w:rsidR="008120FD" w:rsidRPr="004B04C9" w14:paraId="77C2A92C"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6266B" w14:textId="77777777" w:rsidR="008120FD" w:rsidRPr="008B0ED8" w:rsidRDefault="008120FD" w:rsidP="008120FD">
            <w:pPr>
              <w:rPr>
                <w:sz w:val="22"/>
                <w:szCs w:val="22"/>
              </w:rPr>
            </w:pPr>
            <w:r w:rsidRPr="004B04C9">
              <w:lastRenderedPageBreak/>
              <w:t xml:space="preserve"> </w:t>
            </w:r>
            <w:r w:rsidRPr="008B0ED8">
              <w:rPr>
                <w:sz w:val="22"/>
                <w:szCs w:val="22"/>
              </w:rPr>
              <w:t>90</w:t>
            </w:r>
          </w:p>
        </w:tc>
        <w:tc>
          <w:tcPr>
            <w:tcW w:w="1559" w:type="dxa"/>
            <w:tcBorders>
              <w:top w:val="single" w:sz="4" w:space="0" w:color="auto"/>
              <w:bottom w:val="single" w:sz="4" w:space="0" w:color="auto"/>
            </w:tcBorders>
            <w:vAlign w:val="center"/>
          </w:tcPr>
          <w:p w14:paraId="51ACC77D" w14:textId="77777777" w:rsidR="008120FD" w:rsidRPr="008B0ED8" w:rsidRDefault="008120FD" w:rsidP="008120FD">
            <w:pPr>
              <w:rPr>
                <w:sz w:val="22"/>
                <w:lang w:val="en-US"/>
              </w:rPr>
            </w:pPr>
            <w:r w:rsidRPr="008B0ED8">
              <w:rPr>
                <w:sz w:val="22"/>
                <w:lang w:val="en-US"/>
              </w:rPr>
              <w:t>CL19C</w:t>
            </w:r>
          </w:p>
          <w:p w14:paraId="6C6DE079"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E496889" w14:textId="77777777" w:rsidR="008120FD" w:rsidRPr="00DF63B1" w:rsidRDefault="008120FD" w:rsidP="008120FD">
            <w:pPr>
              <w:rPr>
                <w:sz w:val="22"/>
                <w:lang w:val="en-US"/>
              </w:rPr>
            </w:pPr>
            <w:r w:rsidRPr="00DF63B1">
              <w:rPr>
                <w:sz w:val="22"/>
                <w:lang w:val="en-US"/>
              </w:rPr>
              <w:t>Grilaje metalice gata confectionate: din panouri de tip Eurogard din sirma de otel zincata d=4.2 mm, ochi 200x55 mm, inclusiv elementele metalice de sustinere si fixare (montanti, rame, bratari, etc) pentru ingradire</w:t>
            </w:r>
          </w:p>
          <w:p w14:paraId="713C1CD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A2C6D55"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056B12F3" w14:textId="77777777" w:rsidR="008120FD" w:rsidRPr="004B04C9" w:rsidRDefault="008120FD" w:rsidP="008120FD">
            <w:pPr>
              <w:jc w:val="center"/>
            </w:pPr>
            <w:r w:rsidRPr="008B0ED8">
              <w:rPr>
                <w:sz w:val="22"/>
              </w:rPr>
              <w:t>38,30</w:t>
            </w:r>
          </w:p>
        </w:tc>
      </w:tr>
      <w:tr w:rsidR="008120FD" w:rsidRPr="004B04C9" w14:paraId="6AF63165"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10655" w14:textId="77777777" w:rsidR="008120FD" w:rsidRPr="008B0ED8" w:rsidRDefault="008120FD" w:rsidP="008120FD">
            <w:pPr>
              <w:rPr>
                <w:sz w:val="22"/>
                <w:szCs w:val="22"/>
              </w:rPr>
            </w:pPr>
            <w:r w:rsidRPr="004B04C9">
              <w:t xml:space="preserve"> </w:t>
            </w:r>
            <w:r w:rsidRPr="008B0ED8">
              <w:rPr>
                <w:sz w:val="22"/>
                <w:szCs w:val="22"/>
              </w:rPr>
              <w:t>91</w:t>
            </w:r>
          </w:p>
        </w:tc>
        <w:tc>
          <w:tcPr>
            <w:tcW w:w="1559" w:type="dxa"/>
            <w:tcBorders>
              <w:top w:val="single" w:sz="4" w:space="0" w:color="auto"/>
              <w:bottom w:val="single" w:sz="4" w:space="0" w:color="auto"/>
            </w:tcBorders>
            <w:vAlign w:val="center"/>
          </w:tcPr>
          <w:p w14:paraId="30BC9C68" w14:textId="77777777" w:rsidR="008120FD" w:rsidRPr="008B0ED8" w:rsidRDefault="008120FD" w:rsidP="008120FD">
            <w:pPr>
              <w:rPr>
                <w:sz w:val="22"/>
                <w:lang w:val="en-US"/>
              </w:rPr>
            </w:pPr>
            <w:r w:rsidRPr="008B0ED8">
              <w:rPr>
                <w:sz w:val="22"/>
                <w:lang w:val="en-US"/>
              </w:rPr>
              <w:t>CK14A</w:t>
            </w:r>
          </w:p>
          <w:p w14:paraId="4EC91E1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1494672C" w14:textId="77777777" w:rsidR="008120FD" w:rsidRPr="00DF63B1" w:rsidRDefault="008120FD" w:rsidP="008120FD">
            <w:pPr>
              <w:rPr>
                <w:sz w:val="22"/>
                <w:lang w:val="en-US"/>
              </w:rPr>
            </w:pPr>
            <w:r w:rsidRPr="00DF63B1">
              <w:rPr>
                <w:sz w:val="22"/>
                <w:lang w:val="en-US"/>
              </w:rPr>
              <w:t>Porti metalice cu rame din profiluri din otel gata confectionate din teva de otel zincata 60x40x4,0 mm si de tip Eurogard din sirma de otel zincata d=4.2 mm, ochi 200x55 mm, montata pe carcasa existenta si accesoriile necesare zincate (balamali - 2 buc, incuietoare speciala, zavoare etc) avind dimensiunile 1200x1850(h) mm (1 buc)</w:t>
            </w:r>
          </w:p>
          <w:p w14:paraId="1C46BE6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10350D4"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5740C5EE" w14:textId="77777777" w:rsidR="008120FD" w:rsidRPr="004B04C9" w:rsidRDefault="008120FD" w:rsidP="008120FD">
            <w:pPr>
              <w:jc w:val="center"/>
            </w:pPr>
            <w:r w:rsidRPr="008B0ED8">
              <w:rPr>
                <w:sz w:val="22"/>
              </w:rPr>
              <w:t>2,22</w:t>
            </w:r>
          </w:p>
        </w:tc>
      </w:tr>
      <w:tr w:rsidR="008120FD" w:rsidRPr="00514EE0" w14:paraId="405FBF3F" w14:textId="77777777" w:rsidTr="008120FD">
        <w:tc>
          <w:tcPr>
            <w:tcW w:w="709" w:type="dxa"/>
            <w:tcBorders>
              <w:top w:val="nil"/>
              <w:left w:val="single" w:sz="6" w:space="0" w:color="auto"/>
              <w:bottom w:val="nil"/>
              <w:right w:val="nil"/>
            </w:tcBorders>
          </w:tcPr>
          <w:p w14:paraId="01D1EC27"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6D5D3C67" w14:textId="77777777" w:rsidR="008120FD" w:rsidRPr="004B04C9" w:rsidRDefault="008120FD" w:rsidP="008120FD"/>
        </w:tc>
        <w:tc>
          <w:tcPr>
            <w:tcW w:w="6379" w:type="dxa"/>
            <w:tcBorders>
              <w:top w:val="nil"/>
              <w:left w:val="single" w:sz="6" w:space="0" w:color="auto"/>
              <w:bottom w:val="nil"/>
              <w:right w:val="nil"/>
            </w:tcBorders>
          </w:tcPr>
          <w:p w14:paraId="2CE32A04"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5. Consolidarea terenului </w:t>
            </w:r>
          </w:p>
          <w:p w14:paraId="21CFA9E8"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36B5E394" w14:textId="77777777" w:rsidR="008120FD" w:rsidRPr="00514EE0" w:rsidRDefault="008120FD" w:rsidP="008120FD"/>
        </w:tc>
        <w:tc>
          <w:tcPr>
            <w:tcW w:w="992" w:type="dxa"/>
            <w:tcBorders>
              <w:top w:val="nil"/>
              <w:left w:val="single" w:sz="6" w:space="0" w:color="auto"/>
              <w:bottom w:val="nil"/>
              <w:right w:val="single" w:sz="4" w:space="0" w:color="auto"/>
            </w:tcBorders>
          </w:tcPr>
          <w:p w14:paraId="7AE86460" w14:textId="77777777" w:rsidR="008120FD" w:rsidRPr="00514EE0" w:rsidRDefault="008120FD" w:rsidP="008120FD"/>
        </w:tc>
      </w:tr>
      <w:tr w:rsidR="008120FD" w:rsidRPr="004B04C9" w14:paraId="24D87756"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389DD8" w14:textId="77777777" w:rsidR="008120FD" w:rsidRPr="008B0ED8" w:rsidRDefault="008120FD" w:rsidP="008120FD">
            <w:pPr>
              <w:rPr>
                <w:sz w:val="22"/>
                <w:szCs w:val="22"/>
              </w:rPr>
            </w:pPr>
            <w:r w:rsidRPr="008B0ED8">
              <w:rPr>
                <w:sz w:val="22"/>
                <w:szCs w:val="22"/>
              </w:rPr>
              <w:t>92</w:t>
            </w:r>
          </w:p>
        </w:tc>
        <w:tc>
          <w:tcPr>
            <w:tcW w:w="1559" w:type="dxa"/>
            <w:tcBorders>
              <w:top w:val="single" w:sz="4" w:space="0" w:color="auto"/>
              <w:bottom w:val="single" w:sz="4" w:space="0" w:color="auto"/>
            </w:tcBorders>
            <w:vAlign w:val="center"/>
          </w:tcPr>
          <w:p w14:paraId="7B0C25A8" w14:textId="77777777" w:rsidR="008120FD" w:rsidRPr="008B0ED8" w:rsidRDefault="008120FD" w:rsidP="008120FD">
            <w:pPr>
              <w:rPr>
                <w:sz w:val="22"/>
                <w:lang w:val="en-US"/>
              </w:rPr>
            </w:pPr>
            <w:r w:rsidRPr="008B0ED8">
              <w:rPr>
                <w:sz w:val="22"/>
                <w:lang w:val="en-US"/>
              </w:rPr>
              <w:t>TsE05B</w:t>
            </w:r>
          </w:p>
          <w:p w14:paraId="1C0D951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01D8552" w14:textId="77777777" w:rsidR="008120FD" w:rsidRPr="008B0ED8" w:rsidRDefault="008120FD" w:rsidP="008120FD">
            <w:pPr>
              <w:rPr>
                <w:sz w:val="22"/>
              </w:rPr>
            </w:pPr>
            <w:r w:rsidRPr="00DF63B1">
              <w:rPr>
                <w:sz w:val="22"/>
                <w:lang w:val="en-US"/>
              </w:rPr>
              <w:t xml:space="preserve">Nivelarea cu autogreder de pina la 175 CP a suprafetei terenului natural si a platformelor de terasamente, prin taierea damburilor si deplasarea in goluri a pamintului sapat in teren catg. </w:t>
            </w:r>
            <w:r w:rsidRPr="008B0ED8">
              <w:rPr>
                <w:sz w:val="22"/>
              </w:rPr>
              <w:t>II</w:t>
            </w:r>
          </w:p>
          <w:p w14:paraId="17907F32"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1D6C63ED"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62424EDE" w14:textId="77777777" w:rsidR="008120FD" w:rsidRPr="004B04C9" w:rsidRDefault="008120FD" w:rsidP="008120FD">
            <w:pPr>
              <w:jc w:val="center"/>
            </w:pPr>
            <w:r w:rsidRPr="008B0ED8">
              <w:rPr>
                <w:sz w:val="22"/>
              </w:rPr>
              <w:t>31,10</w:t>
            </w:r>
          </w:p>
        </w:tc>
      </w:tr>
      <w:tr w:rsidR="008120FD" w:rsidRPr="004B04C9" w14:paraId="7CB49B5A"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6EC2C" w14:textId="77777777" w:rsidR="008120FD" w:rsidRPr="008B0ED8" w:rsidRDefault="008120FD" w:rsidP="008120FD">
            <w:pPr>
              <w:rPr>
                <w:sz w:val="22"/>
                <w:szCs w:val="22"/>
              </w:rPr>
            </w:pPr>
            <w:r w:rsidRPr="004B04C9">
              <w:t xml:space="preserve"> </w:t>
            </w:r>
            <w:r w:rsidRPr="008B0ED8">
              <w:rPr>
                <w:sz w:val="22"/>
                <w:szCs w:val="22"/>
              </w:rPr>
              <w:t>93</w:t>
            </w:r>
          </w:p>
        </w:tc>
        <w:tc>
          <w:tcPr>
            <w:tcW w:w="1559" w:type="dxa"/>
            <w:tcBorders>
              <w:top w:val="single" w:sz="4" w:space="0" w:color="auto"/>
              <w:bottom w:val="single" w:sz="4" w:space="0" w:color="auto"/>
            </w:tcBorders>
            <w:vAlign w:val="center"/>
          </w:tcPr>
          <w:p w14:paraId="4A7F03DD" w14:textId="77777777" w:rsidR="008120FD" w:rsidRPr="008B0ED8" w:rsidRDefault="008120FD" w:rsidP="008120FD">
            <w:pPr>
              <w:rPr>
                <w:sz w:val="22"/>
                <w:lang w:val="en-US"/>
              </w:rPr>
            </w:pPr>
            <w:r w:rsidRPr="008B0ED8">
              <w:rPr>
                <w:sz w:val="22"/>
                <w:lang w:val="en-US"/>
              </w:rPr>
              <w:t>TsE06B</w:t>
            </w:r>
          </w:p>
          <w:p w14:paraId="05C411C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DE9ABC5" w14:textId="77777777" w:rsidR="008120FD" w:rsidRPr="00DF63B1" w:rsidRDefault="008120FD" w:rsidP="008120FD">
            <w:pPr>
              <w:rPr>
                <w:sz w:val="22"/>
                <w:lang w:val="en-US"/>
              </w:rPr>
            </w:pPr>
            <w:r w:rsidRPr="00DF63B1">
              <w:rPr>
                <w:sz w:val="22"/>
                <w:lang w:val="en-US"/>
              </w:rPr>
              <w:t>Pregatirea platformei de pamint in vederea asternerii unui strat izolator sau de reparatie din nisip sau balast, prin nivelare manuala si compactare cu rulou compresor static autopropulsat, de 10-12 t, in teren coeziv</w:t>
            </w:r>
          </w:p>
          <w:p w14:paraId="186F872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09A17E53"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1377F9BE" w14:textId="77777777" w:rsidR="008120FD" w:rsidRPr="004B04C9" w:rsidRDefault="008120FD" w:rsidP="008120FD">
            <w:pPr>
              <w:jc w:val="center"/>
            </w:pPr>
            <w:r w:rsidRPr="008B0ED8">
              <w:rPr>
                <w:sz w:val="22"/>
              </w:rPr>
              <w:t>31,10</w:t>
            </w:r>
          </w:p>
        </w:tc>
      </w:tr>
      <w:tr w:rsidR="008120FD" w:rsidRPr="004B04C9" w14:paraId="0D397499"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8C7C7" w14:textId="77777777" w:rsidR="008120FD" w:rsidRPr="008B0ED8" w:rsidRDefault="008120FD" w:rsidP="008120FD">
            <w:pPr>
              <w:rPr>
                <w:sz w:val="22"/>
                <w:szCs w:val="22"/>
              </w:rPr>
            </w:pPr>
            <w:r w:rsidRPr="004B04C9">
              <w:t xml:space="preserve"> </w:t>
            </w:r>
            <w:r w:rsidRPr="008B0ED8">
              <w:rPr>
                <w:sz w:val="22"/>
                <w:szCs w:val="22"/>
              </w:rPr>
              <w:t>94</w:t>
            </w:r>
          </w:p>
        </w:tc>
        <w:tc>
          <w:tcPr>
            <w:tcW w:w="1559" w:type="dxa"/>
            <w:tcBorders>
              <w:top w:val="single" w:sz="4" w:space="0" w:color="auto"/>
              <w:bottom w:val="single" w:sz="4" w:space="0" w:color="auto"/>
            </w:tcBorders>
            <w:vAlign w:val="center"/>
          </w:tcPr>
          <w:p w14:paraId="46D4EF57" w14:textId="77777777" w:rsidR="008120FD" w:rsidRPr="008B0ED8" w:rsidRDefault="008120FD" w:rsidP="008120FD">
            <w:pPr>
              <w:rPr>
                <w:sz w:val="22"/>
                <w:lang w:val="en-US"/>
              </w:rPr>
            </w:pPr>
            <w:r w:rsidRPr="008B0ED8">
              <w:rPr>
                <w:sz w:val="22"/>
                <w:lang w:val="en-US"/>
              </w:rPr>
              <w:t>TsJ05A</w:t>
            </w:r>
          </w:p>
          <w:p w14:paraId="71EEB278"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D41ABF0" w14:textId="77777777" w:rsidR="008120FD" w:rsidRPr="00DF63B1" w:rsidRDefault="008120FD" w:rsidP="008120FD">
            <w:pPr>
              <w:rPr>
                <w:sz w:val="22"/>
                <w:lang w:val="en-US"/>
              </w:rPr>
            </w:pPr>
            <w:r w:rsidRPr="00DF63B1">
              <w:rPr>
                <w:sz w:val="22"/>
                <w:lang w:val="en-US"/>
              </w:rPr>
              <w:t>Protejarea terasamentelor, cu plasa geo celule 200x200 mm, pe taluze,</w:t>
            </w:r>
          </w:p>
          <w:p w14:paraId="0B6E0A4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178C2107"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75DBD2F8" w14:textId="77777777" w:rsidR="008120FD" w:rsidRPr="004B04C9" w:rsidRDefault="008120FD" w:rsidP="008120FD">
            <w:pPr>
              <w:jc w:val="center"/>
            </w:pPr>
            <w:r w:rsidRPr="008B0ED8">
              <w:rPr>
                <w:sz w:val="22"/>
              </w:rPr>
              <w:t>3 110,00</w:t>
            </w:r>
          </w:p>
        </w:tc>
      </w:tr>
      <w:tr w:rsidR="008120FD" w:rsidRPr="004B04C9" w14:paraId="074F3C0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AD8D6" w14:textId="77777777" w:rsidR="008120FD" w:rsidRPr="008B0ED8" w:rsidRDefault="008120FD" w:rsidP="008120FD">
            <w:pPr>
              <w:rPr>
                <w:sz w:val="22"/>
                <w:szCs w:val="22"/>
              </w:rPr>
            </w:pPr>
            <w:r w:rsidRPr="004B04C9">
              <w:t xml:space="preserve"> </w:t>
            </w:r>
            <w:r w:rsidRPr="008B0ED8">
              <w:rPr>
                <w:sz w:val="22"/>
                <w:szCs w:val="22"/>
              </w:rPr>
              <w:t>95</w:t>
            </w:r>
          </w:p>
        </w:tc>
        <w:tc>
          <w:tcPr>
            <w:tcW w:w="1559" w:type="dxa"/>
            <w:tcBorders>
              <w:top w:val="single" w:sz="4" w:space="0" w:color="auto"/>
              <w:bottom w:val="single" w:sz="4" w:space="0" w:color="auto"/>
            </w:tcBorders>
            <w:vAlign w:val="center"/>
          </w:tcPr>
          <w:p w14:paraId="1C9D7FFB" w14:textId="77777777" w:rsidR="008120FD" w:rsidRPr="008B0ED8" w:rsidRDefault="008120FD" w:rsidP="008120FD">
            <w:pPr>
              <w:rPr>
                <w:sz w:val="22"/>
                <w:lang w:val="en-US"/>
              </w:rPr>
            </w:pPr>
            <w:r w:rsidRPr="008B0ED8">
              <w:rPr>
                <w:sz w:val="22"/>
                <w:lang w:val="en-US"/>
              </w:rPr>
              <w:t>TsH05C</w:t>
            </w:r>
          </w:p>
          <w:p w14:paraId="61438BEF"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75C4229" w14:textId="77777777" w:rsidR="008120FD" w:rsidRPr="00DF63B1" w:rsidRDefault="008120FD" w:rsidP="008120FD">
            <w:pPr>
              <w:rPr>
                <w:sz w:val="22"/>
                <w:lang w:val="en-US"/>
              </w:rPr>
            </w:pPr>
            <w:r w:rsidRPr="00DF63B1">
              <w:rPr>
                <w:sz w:val="22"/>
                <w:lang w:val="en-US"/>
              </w:rPr>
              <w:t>Asternerea uniforma a stratului de pamint vegetal, pe teren orizontal sau cu  panta de 20%, cu pastrarea structurii, in straturi de 20 cm grosime</w:t>
            </w:r>
          </w:p>
          <w:p w14:paraId="29632624"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5BBB07AC"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31222E19" w14:textId="77777777" w:rsidR="008120FD" w:rsidRPr="004B04C9" w:rsidRDefault="008120FD" w:rsidP="008120FD">
            <w:pPr>
              <w:jc w:val="center"/>
            </w:pPr>
            <w:r w:rsidRPr="008B0ED8">
              <w:rPr>
                <w:sz w:val="22"/>
              </w:rPr>
              <w:t>3 110,00</w:t>
            </w:r>
          </w:p>
        </w:tc>
      </w:tr>
      <w:tr w:rsidR="008120FD" w:rsidRPr="004B04C9" w14:paraId="56A92593"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F2600" w14:textId="77777777" w:rsidR="008120FD" w:rsidRPr="008B0ED8" w:rsidRDefault="008120FD" w:rsidP="008120FD">
            <w:pPr>
              <w:rPr>
                <w:sz w:val="22"/>
                <w:szCs w:val="22"/>
              </w:rPr>
            </w:pPr>
            <w:r w:rsidRPr="004B04C9">
              <w:t xml:space="preserve"> </w:t>
            </w:r>
            <w:r w:rsidRPr="008B0ED8">
              <w:rPr>
                <w:sz w:val="22"/>
                <w:szCs w:val="22"/>
              </w:rPr>
              <w:t>96</w:t>
            </w:r>
          </w:p>
        </w:tc>
        <w:tc>
          <w:tcPr>
            <w:tcW w:w="1559" w:type="dxa"/>
            <w:tcBorders>
              <w:top w:val="single" w:sz="4" w:space="0" w:color="auto"/>
              <w:bottom w:val="single" w:sz="4" w:space="0" w:color="auto"/>
            </w:tcBorders>
            <w:vAlign w:val="center"/>
          </w:tcPr>
          <w:p w14:paraId="112183BA" w14:textId="77777777" w:rsidR="008120FD" w:rsidRPr="008B0ED8" w:rsidRDefault="008120FD" w:rsidP="008120FD">
            <w:pPr>
              <w:rPr>
                <w:sz w:val="22"/>
                <w:lang w:val="en-US"/>
              </w:rPr>
            </w:pPr>
            <w:r w:rsidRPr="008B0ED8">
              <w:rPr>
                <w:sz w:val="22"/>
                <w:lang w:val="en-US"/>
              </w:rPr>
              <w:t>TsH09A</w:t>
            </w:r>
          </w:p>
          <w:p w14:paraId="4DC7331D"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6E00B061" w14:textId="77777777" w:rsidR="008120FD" w:rsidRPr="00DF63B1" w:rsidRDefault="008120FD" w:rsidP="008120FD">
            <w:pPr>
              <w:rPr>
                <w:sz w:val="22"/>
                <w:lang w:val="en-US"/>
              </w:rPr>
            </w:pPr>
            <w:r w:rsidRPr="00DF63B1">
              <w:rPr>
                <w:sz w:val="22"/>
                <w:lang w:val="en-US"/>
              </w:rPr>
              <w:t>Semanarea gazonului pe suprafete orizontale sau in panta sub 30%</w:t>
            </w:r>
          </w:p>
          <w:p w14:paraId="2B7B7911"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AE05685"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4B6401E2" w14:textId="77777777" w:rsidR="008120FD" w:rsidRPr="004B04C9" w:rsidRDefault="008120FD" w:rsidP="008120FD">
            <w:pPr>
              <w:jc w:val="center"/>
            </w:pPr>
            <w:r w:rsidRPr="008B0ED8">
              <w:rPr>
                <w:sz w:val="22"/>
              </w:rPr>
              <w:t>31,10</w:t>
            </w:r>
          </w:p>
        </w:tc>
      </w:tr>
      <w:tr w:rsidR="008120FD" w:rsidRPr="004B04C9" w14:paraId="2F676EF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135683" w14:textId="77777777" w:rsidR="008120FD" w:rsidRPr="008B0ED8" w:rsidRDefault="008120FD" w:rsidP="008120FD">
            <w:pPr>
              <w:rPr>
                <w:sz w:val="22"/>
                <w:szCs w:val="22"/>
              </w:rPr>
            </w:pPr>
            <w:r w:rsidRPr="004B04C9">
              <w:t xml:space="preserve"> </w:t>
            </w:r>
            <w:r w:rsidRPr="008B0ED8">
              <w:rPr>
                <w:sz w:val="22"/>
                <w:szCs w:val="22"/>
              </w:rPr>
              <w:t>97</w:t>
            </w:r>
          </w:p>
        </w:tc>
        <w:tc>
          <w:tcPr>
            <w:tcW w:w="1559" w:type="dxa"/>
            <w:tcBorders>
              <w:top w:val="single" w:sz="4" w:space="0" w:color="auto"/>
              <w:bottom w:val="single" w:sz="4" w:space="0" w:color="auto"/>
            </w:tcBorders>
            <w:vAlign w:val="center"/>
          </w:tcPr>
          <w:p w14:paraId="2AEABED3" w14:textId="77777777" w:rsidR="008120FD" w:rsidRPr="008B0ED8" w:rsidRDefault="008120FD" w:rsidP="008120FD">
            <w:pPr>
              <w:rPr>
                <w:sz w:val="22"/>
                <w:lang w:val="en-US"/>
              </w:rPr>
            </w:pPr>
            <w:r w:rsidRPr="008B0ED8">
              <w:rPr>
                <w:sz w:val="22"/>
                <w:lang w:val="en-US"/>
              </w:rPr>
              <w:t>TsH12A</w:t>
            </w:r>
          </w:p>
          <w:p w14:paraId="0AA7795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5E6225E" w14:textId="77777777" w:rsidR="008120FD" w:rsidRPr="00DF63B1" w:rsidRDefault="008120FD" w:rsidP="008120FD">
            <w:pPr>
              <w:rPr>
                <w:sz w:val="22"/>
                <w:lang w:val="en-US"/>
              </w:rPr>
            </w:pPr>
            <w:r w:rsidRPr="00DF63B1">
              <w:rPr>
                <w:sz w:val="22"/>
                <w:lang w:val="en-US"/>
              </w:rPr>
              <w:t>Udarea suprafetelor cu furtunul de la hidranti</w:t>
            </w:r>
          </w:p>
          <w:p w14:paraId="78C15958"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C8D8612" w14:textId="77777777" w:rsidR="008120FD" w:rsidRPr="008B0ED8" w:rsidRDefault="008120FD" w:rsidP="008120FD">
            <w:pPr>
              <w:jc w:val="center"/>
            </w:pPr>
            <w:r w:rsidRPr="008B0ED8">
              <w:rPr>
                <w:sz w:val="22"/>
              </w:rPr>
              <w:t>100m2</w:t>
            </w:r>
          </w:p>
        </w:tc>
        <w:tc>
          <w:tcPr>
            <w:tcW w:w="992" w:type="dxa"/>
            <w:tcBorders>
              <w:top w:val="single" w:sz="4" w:space="0" w:color="auto"/>
              <w:bottom w:val="single" w:sz="4" w:space="0" w:color="auto"/>
            </w:tcBorders>
            <w:vAlign w:val="center"/>
          </w:tcPr>
          <w:p w14:paraId="4C5D392E" w14:textId="77777777" w:rsidR="008120FD" w:rsidRPr="004B04C9" w:rsidRDefault="008120FD" w:rsidP="008120FD">
            <w:pPr>
              <w:jc w:val="center"/>
            </w:pPr>
            <w:r w:rsidRPr="008B0ED8">
              <w:rPr>
                <w:sz w:val="22"/>
              </w:rPr>
              <w:t>31,10</w:t>
            </w:r>
          </w:p>
        </w:tc>
      </w:tr>
      <w:tr w:rsidR="008120FD" w:rsidRPr="00514EE0" w14:paraId="22D8F6AA" w14:textId="77777777" w:rsidTr="008120FD">
        <w:tc>
          <w:tcPr>
            <w:tcW w:w="709" w:type="dxa"/>
            <w:tcBorders>
              <w:top w:val="nil"/>
              <w:left w:val="single" w:sz="6" w:space="0" w:color="auto"/>
              <w:bottom w:val="nil"/>
              <w:right w:val="nil"/>
            </w:tcBorders>
          </w:tcPr>
          <w:p w14:paraId="2E1961C9" w14:textId="77777777" w:rsidR="008120FD" w:rsidRPr="004B04C9" w:rsidRDefault="008120FD" w:rsidP="008120FD">
            <w:pPr>
              <w:jc w:val="center"/>
            </w:pPr>
            <w:r w:rsidRPr="004B04C9">
              <w:t xml:space="preserve"> </w:t>
            </w:r>
          </w:p>
        </w:tc>
        <w:tc>
          <w:tcPr>
            <w:tcW w:w="1559" w:type="dxa"/>
            <w:tcBorders>
              <w:top w:val="nil"/>
              <w:left w:val="single" w:sz="6" w:space="0" w:color="auto"/>
              <w:bottom w:val="nil"/>
              <w:right w:val="nil"/>
            </w:tcBorders>
          </w:tcPr>
          <w:p w14:paraId="1EC92441" w14:textId="77777777" w:rsidR="008120FD" w:rsidRPr="004B04C9" w:rsidRDefault="008120FD" w:rsidP="008120FD"/>
        </w:tc>
        <w:tc>
          <w:tcPr>
            <w:tcW w:w="6379" w:type="dxa"/>
            <w:tcBorders>
              <w:top w:val="nil"/>
              <w:left w:val="single" w:sz="6" w:space="0" w:color="auto"/>
              <w:bottom w:val="nil"/>
              <w:right w:val="nil"/>
            </w:tcBorders>
          </w:tcPr>
          <w:p w14:paraId="258088FD" w14:textId="77777777" w:rsidR="008120FD" w:rsidRPr="004B04C9" w:rsidRDefault="008120FD" w:rsidP="008120FD">
            <w:r w:rsidRPr="004B04C9">
              <w:rPr>
                <w:b/>
                <w:bCs/>
                <w:sz w:val="22"/>
                <w:szCs w:val="22"/>
                <w:lang w:val="en-US"/>
              </w:rPr>
              <w:t>Capitolul</w:t>
            </w:r>
            <w:r w:rsidRPr="00514EE0">
              <w:rPr>
                <w:b/>
                <w:bCs/>
                <w:sz w:val="22"/>
                <w:szCs w:val="22"/>
              </w:rPr>
              <w:t xml:space="preserve"> </w:t>
            </w:r>
            <w:r w:rsidRPr="004B04C9">
              <w:t xml:space="preserve">6. Diverse </w:t>
            </w:r>
          </w:p>
          <w:p w14:paraId="4F140E4D" w14:textId="77777777" w:rsidR="008120FD" w:rsidRPr="00514EE0" w:rsidRDefault="008120FD" w:rsidP="008120FD">
            <w:pPr>
              <w:rPr>
                <w:b/>
                <w:bCs/>
                <w:sz w:val="2"/>
                <w:szCs w:val="22"/>
              </w:rPr>
            </w:pPr>
          </w:p>
        </w:tc>
        <w:tc>
          <w:tcPr>
            <w:tcW w:w="992" w:type="dxa"/>
            <w:tcBorders>
              <w:top w:val="nil"/>
              <w:left w:val="single" w:sz="6" w:space="0" w:color="auto"/>
              <w:bottom w:val="nil"/>
              <w:right w:val="nil"/>
            </w:tcBorders>
          </w:tcPr>
          <w:p w14:paraId="4F75893F" w14:textId="77777777" w:rsidR="008120FD" w:rsidRPr="00514EE0" w:rsidRDefault="008120FD" w:rsidP="008120FD"/>
        </w:tc>
        <w:tc>
          <w:tcPr>
            <w:tcW w:w="992" w:type="dxa"/>
            <w:tcBorders>
              <w:top w:val="nil"/>
              <w:left w:val="single" w:sz="6" w:space="0" w:color="auto"/>
              <w:bottom w:val="nil"/>
              <w:right w:val="single" w:sz="4" w:space="0" w:color="auto"/>
            </w:tcBorders>
          </w:tcPr>
          <w:p w14:paraId="6B1F1797" w14:textId="77777777" w:rsidR="008120FD" w:rsidRPr="00514EE0" w:rsidRDefault="008120FD" w:rsidP="008120FD"/>
        </w:tc>
      </w:tr>
      <w:tr w:rsidR="008120FD" w:rsidRPr="004B04C9" w14:paraId="55FF8D98"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BA681" w14:textId="77777777" w:rsidR="008120FD" w:rsidRPr="008B0ED8" w:rsidRDefault="008120FD" w:rsidP="008120FD">
            <w:pPr>
              <w:rPr>
                <w:sz w:val="22"/>
                <w:szCs w:val="22"/>
              </w:rPr>
            </w:pPr>
            <w:r w:rsidRPr="008B0ED8">
              <w:rPr>
                <w:sz w:val="22"/>
                <w:szCs w:val="22"/>
              </w:rPr>
              <w:t>98</w:t>
            </w:r>
          </w:p>
        </w:tc>
        <w:tc>
          <w:tcPr>
            <w:tcW w:w="1559" w:type="dxa"/>
            <w:tcBorders>
              <w:top w:val="single" w:sz="4" w:space="0" w:color="auto"/>
              <w:bottom w:val="single" w:sz="4" w:space="0" w:color="auto"/>
            </w:tcBorders>
            <w:vAlign w:val="center"/>
          </w:tcPr>
          <w:p w14:paraId="3AAF9F65" w14:textId="77777777" w:rsidR="008120FD" w:rsidRPr="008B0ED8" w:rsidRDefault="008120FD" w:rsidP="008120FD">
            <w:pPr>
              <w:rPr>
                <w:sz w:val="22"/>
                <w:lang w:val="en-US"/>
              </w:rPr>
            </w:pPr>
            <w:r w:rsidRPr="008B0ED8">
              <w:rPr>
                <w:sz w:val="22"/>
                <w:lang w:val="en-US"/>
              </w:rPr>
              <w:t>AcA08A</w:t>
            </w:r>
          </w:p>
          <w:p w14:paraId="7E82BB55"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78599D51" w14:textId="77777777" w:rsidR="008120FD" w:rsidRPr="00DF63B1" w:rsidRDefault="008120FD" w:rsidP="008120FD">
            <w:pPr>
              <w:rPr>
                <w:sz w:val="22"/>
                <w:lang w:val="en-US"/>
              </w:rPr>
            </w:pPr>
            <w:r w:rsidRPr="00DF63B1">
              <w:rPr>
                <w:sz w:val="22"/>
                <w:lang w:val="en-US"/>
              </w:rPr>
              <w:t>Montarea in pamint, in exteriorul cladirilor, a tevilor din PP multistrat, SN4, SDR41, etansate cu garnituri de cauciuc, avind diametrul de 160 mm</w:t>
            </w:r>
          </w:p>
          <w:p w14:paraId="20F52CE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8C96DB7" w14:textId="77777777" w:rsidR="008120FD" w:rsidRPr="008B0ED8" w:rsidRDefault="008120FD" w:rsidP="008120FD">
            <w:pPr>
              <w:jc w:val="center"/>
            </w:pPr>
            <w:r w:rsidRPr="008B0ED8">
              <w:rPr>
                <w:sz w:val="22"/>
              </w:rPr>
              <w:t>m</w:t>
            </w:r>
          </w:p>
        </w:tc>
        <w:tc>
          <w:tcPr>
            <w:tcW w:w="992" w:type="dxa"/>
            <w:tcBorders>
              <w:top w:val="single" w:sz="4" w:space="0" w:color="auto"/>
              <w:bottom w:val="single" w:sz="4" w:space="0" w:color="auto"/>
            </w:tcBorders>
            <w:vAlign w:val="center"/>
          </w:tcPr>
          <w:p w14:paraId="6282FBB7" w14:textId="77777777" w:rsidR="008120FD" w:rsidRPr="004B04C9" w:rsidRDefault="008120FD" w:rsidP="008120FD">
            <w:pPr>
              <w:jc w:val="center"/>
            </w:pPr>
            <w:r w:rsidRPr="008B0ED8">
              <w:rPr>
                <w:sz w:val="22"/>
              </w:rPr>
              <w:t>1,50</w:t>
            </w:r>
          </w:p>
        </w:tc>
      </w:tr>
      <w:tr w:rsidR="008120FD" w:rsidRPr="004B04C9" w14:paraId="1BC5937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E7F28F" w14:textId="77777777" w:rsidR="008120FD" w:rsidRPr="008B0ED8" w:rsidRDefault="008120FD" w:rsidP="008120FD">
            <w:pPr>
              <w:rPr>
                <w:sz w:val="22"/>
                <w:szCs w:val="22"/>
              </w:rPr>
            </w:pPr>
            <w:r w:rsidRPr="004B04C9">
              <w:t xml:space="preserve"> </w:t>
            </w:r>
            <w:r w:rsidRPr="008B0ED8">
              <w:rPr>
                <w:sz w:val="22"/>
                <w:szCs w:val="22"/>
              </w:rPr>
              <w:t>99</w:t>
            </w:r>
          </w:p>
        </w:tc>
        <w:tc>
          <w:tcPr>
            <w:tcW w:w="1559" w:type="dxa"/>
            <w:tcBorders>
              <w:top w:val="single" w:sz="4" w:space="0" w:color="auto"/>
              <w:bottom w:val="single" w:sz="4" w:space="0" w:color="auto"/>
            </w:tcBorders>
            <w:vAlign w:val="center"/>
          </w:tcPr>
          <w:p w14:paraId="285138D5" w14:textId="77777777" w:rsidR="008120FD" w:rsidRPr="008B0ED8" w:rsidRDefault="008120FD" w:rsidP="008120FD">
            <w:pPr>
              <w:rPr>
                <w:sz w:val="22"/>
                <w:lang w:val="en-US"/>
              </w:rPr>
            </w:pPr>
            <w:r w:rsidRPr="008B0ED8">
              <w:rPr>
                <w:sz w:val="22"/>
                <w:lang w:val="en-US"/>
              </w:rPr>
              <w:t>SB09G</w:t>
            </w:r>
          </w:p>
          <w:p w14:paraId="4EFE17E6"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4E7A834" w14:textId="77777777" w:rsidR="008120FD" w:rsidRPr="00DF63B1" w:rsidRDefault="008120FD" w:rsidP="008120FD">
            <w:pPr>
              <w:rPr>
                <w:sz w:val="22"/>
                <w:lang w:val="en-US"/>
              </w:rPr>
            </w:pPr>
            <w:r w:rsidRPr="00DF63B1">
              <w:rPr>
                <w:sz w:val="22"/>
                <w:lang w:val="en-US"/>
              </w:rPr>
              <w:t>Cot 45*, SN4, SDR41, etansare cu garnituri de cauciuc, avind diametrul de 160 mm</w:t>
            </w:r>
          </w:p>
          <w:p w14:paraId="462C779B"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32F54F4C" w14:textId="77777777" w:rsidR="008120FD" w:rsidRPr="008B0ED8" w:rsidRDefault="008120FD" w:rsidP="008120FD">
            <w:pPr>
              <w:jc w:val="center"/>
            </w:pPr>
            <w:r w:rsidRPr="008B0ED8">
              <w:rPr>
                <w:sz w:val="22"/>
              </w:rPr>
              <w:t>buc</w:t>
            </w:r>
          </w:p>
        </w:tc>
        <w:tc>
          <w:tcPr>
            <w:tcW w:w="992" w:type="dxa"/>
            <w:tcBorders>
              <w:top w:val="single" w:sz="4" w:space="0" w:color="auto"/>
              <w:bottom w:val="single" w:sz="4" w:space="0" w:color="auto"/>
            </w:tcBorders>
            <w:vAlign w:val="center"/>
          </w:tcPr>
          <w:p w14:paraId="07EFF639" w14:textId="77777777" w:rsidR="008120FD" w:rsidRPr="004B04C9" w:rsidRDefault="008120FD" w:rsidP="008120FD">
            <w:pPr>
              <w:jc w:val="center"/>
            </w:pPr>
            <w:r w:rsidRPr="008B0ED8">
              <w:rPr>
                <w:sz w:val="22"/>
              </w:rPr>
              <w:t>4,00</w:t>
            </w:r>
          </w:p>
        </w:tc>
      </w:tr>
      <w:tr w:rsidR="008120FD" w:rsidRPr="004B04C9" w14:paraId="08DCB3B0"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817C0" w14:textId="77777777" w:rsidR="008120FD" w:rsidRPr="008B0ED8" w:rsidRDefault="008120FD" w:rsidP="008120FD">
            <w:pPr>
              <w:rPr>
                <w:sz w:val="22"/>
                <w:szCs w:val="22"/>
              </w:rPr>
            </w:pPr>
            <w:r w:rsidRPr="004B04C9">
              <w:t xml:space="preserve"> </w:t>
            </w:r>
            <w:r w:rsidRPr="008B0ED8">
              <w:rPr>
                <w:sz w:val="22"/>
                <w:szCs w:val="22"/>
              </w:rPr>
              <w:t>100</w:t>
            </w:r>
          </w:p>
        </w:tc>
        <w:tc>
          <w:tcPr>
            <w:tcW w:w="1559" w:type="dxa"/>
            <w:tcBorders>
              <w:top w:val="single" w:sz="4" w:space="0" w:color="auto"/>
              <w:bottom w:val="single" w:sz="4" w:space="0" w:color="auto"/>
            </w:tcBorders>
            <w:vAlign w:val="center"/>
          </w:tcPr>
          <w:p w14:paraId="0273E577" w14:textId="77777777" w:rsidR="008120FD" w:rsidRPr="008B0ED8" w:rsidRDefault="008120FD" w:rsidP="008120FD">
            <w:pPr>
              <w:rPr>
                <w:sz w:val="22"/>
                <w:lang w:val="en-US"/>
              </w:rPr>
            </w:pPr>
            <w:r w:rsidRPr="008B0ED8">
              <w:rPr>
                <w:sz w:val="22"/>
                <w:lang w:val="en-US"/>
              </w:rPr>
              <w:t>TsA02B</w:t>
            </w:r>
          </w:p>
          <w:p w14:paraId="3336A900"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52FE2344" w14:textId="77777777" w:rsidR="008120FD" w:rsidRPr="00DF63B1" w:rsidRDefault="008120FD" w:rsidP="008120FD">
            <w:pPr>
              <w:rPr>
                <w:sz w:val="22"/>
                <w:lang w:val="en-US"/>
              </w:rPr>
            </w:pPr>
            <w:r w:rsidRPr="00DF63B1">
              <w:rPr>
                <w:sz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7A9BD65E"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477BDF37"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762F1F9D" w14:textId="77777777" w:rsidR="008120FD" w:rsidRPr="004B04C9" w:rsidRDefault="008120FD" w:rsidP="008120FD">
            <w:pPr>
              <w:jc w:val="center"/>
            </w:pPr>
            <w:r w:rsidRPr="008B0ED8">
              <w:rPr>
                <w:sz w:val="22"/>
              </w:rPr>
              <w:t>0,50</w:t>
            </w:r>
          </w:p>
        </w:tc>
      </w:tr>
      <w:tr w:rsidR="008120FD" w:rsidRPr="004B04C9" w14:paraId="6EA3958F"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E61EE9" w14:textId="77777777" w:rsidR="008120FD" w:rsidRPr="008B0ED8" w:rsidRDefault="008120FD" w:rsidP="008120FD">
            <w:pPr>
              <w:rPr>
                <w:sz w:val="22"/>
                <w:szCs w:val="22"/>
              </w:rPr>
            </w:pPr>
            <w:r w:rsidRPr="004B04C9">
              <w:t xml:space="preserve"> </w:t>
            </w:r>
            <w:r w:rsidRPr="008B0ED8">
              <w:rPr>
                <w:sz w:val="22"/>
                <w:szCs w:val="22"/>
              </w:rPr>
              <w:t>101</w:t>
            </w:r>
          </w:p>
        </w:tc>
        <w:tc>
          <w:tcPr>
            <w:tcW w:w="1559" w:type="dxa"/>
            <w:tcBorders>
              <w:top w:val="single" w:sz="4" w:space="0" w:color="auto"/>
              <w:bottom w:val="single" w:sz="4" w:space="0" w:color="auto"/>
            </w:tcBorders>
            <w:vAlign w:val="center"/>
          </w:tcPr>
          <w:p w14:paraId="383C9E6C" w14:textId="77777777" w:rsidR="008120FD" w:rsidRPr="008B0ED8" w:rsidRDefault="008120FD" w:rsidP="008120FD">
            <w:pPr>
              <w:rPr>
                <w:sz w:val="22"/>
                <w:lang w:val="en-US"/>
              </w:rPr>
            </w:pPr>
            <w:r w:rsidRPr="008B0ED8">
              <w:rPr>
                <w:sz w:val="22"/>
                <w:lang w:val="en-US"/>
              </w:rPr>
              <w:t>TsC54C</w:t>
            </w:r>
          </w:p>
          <w:p w14:paraId="08965D8B"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0B8F5BD7" w14:textId="77777777" w:rsidR="008120FD" w:rsidRPr="008B0ED8" w:rsidRDefault="008120FD" w:rsidP="008120FD">
            <w:pPr>
              <w:rPr>
                <w:sz w:val="22"/>
              </w:rPr>
            </w:pPr>
            <w:r w:rsidRPr="008B0ED8">
              <w:rPr>
                <w:sz w:val="22"/>
              </w:rPr>
              <w:t>Strat de fundatie din pietris</w:t>
            </w:r>
          </w:p>
          <w:p w14:paraId="15C2FF61" w14:textId="77777777" w:rsidR="008120FD" w:rsidRPr="00A032D3" w:rsidRDefault="008120FD" w:rsidP="008120FD">
            <w:pPr>
              <w:rPr>
                <w:sz w:val="2"/>
              </w:rPr>
            </w:pPr>
          </w:p>
        </w:tc>
        <w:tc>
          <w:tcPr>
            <w:tcW w:w="992" w:type="dxa"/>
            <w:tcBorders>
              <w:top w:val="single" w:sz="4" w:space="0" w:color="auto"/>
              <w:bottom w:val="single" w:sz="4" w:space="0" w:color="auto"/>
            </w:tcBorders>
            <w:vAlign w:val="center"/>
          </w:tcPr>
          <w:p w14:paraId="74CBEF85"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4EB0C5DD" w14:textId="77777777" w:rsidR="008120FD" w:rsidRPr="004B04C9" w:rsidRDefault="008120FD" w:rsidP="008120FD">
            <w:pPr>
              <w:jc w:val="center"/>
            </w:pPr>
            <w:r w:rsidRPr="008B0ED8">
              <w:rPr>
                <w:sz w:val="22"/>
              </w:rPr>
              <w:t>0,20</w:t>
            </w:r>
          </w:p>
        </w:tc>
      </w:tr>
      <w:tr w:rsidR="008120FD" w:rsidRPr="004B04C9" w14:paraId="5A405431"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D8CD5" w14:textId="77777777" w:rsidR="008120FD" w:rsidRPr="008B0ED8" w:rsidRDefault="008120FD" w:rsidP="008120FD">
            <w:pPr>
              <w:rPr>
                <w:sz w:val="22"/>
                <w:szCs w:val="22"/>
              </w:rPr>
            </w:pPr>
            <w:r w:rsidRPr="004B04C9">
              <w:t xml:space="preserve"> </w:t>
            </w:r>
            <w:r w:rsidRPr="008B0ED8">
              <w:rPr>
                <w:sz w:val="22"/>
                <w:szCs w:val="22"/>
              </w:rPr>
              <w:t>102</w:t>
            </w:r>
          </w:p>
        </w:tc>
        <w:tc>
          <w:tcPr>
            <w:tcW w:w="1559" w:type="dxa"/>
            <w:tcBorders>
              <w:top w:val="single" w:sz="4" w:space="0" w:color="auto"/>
              <w:bottom w:val="single" w:sz="4" w:space="0" w:color="auto"/>
            </w:tcBorders>
            <w:vAlign w:val="center"/>
          </w:tcPr>
          <w:p w14:paraId="610080D9" w14:textId="77777777" w:rsidR="008120FD" w:rsidRPr="008B0ED8" w:rsidRDefault="008120FD" w:rsidP="008120FD">
            <w:pPr>
              <w:rPr>
                <w:sz w:val="22"/>
                <w:lang w:val="en-US"/>
              </w:rPr>
            </w:pPr>
            <w:r w:rsidRPr="008B0ED8">
              <w:rPr>
                <w:sz w:val="22"/>
                <w:lang w:val="en-US"/>
              </w:rPr>
              <w:t>CB03B</w:t>
            </w:r>
          </w:p>
          <w:p w14:paraId="6B5BEAE2"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404EC914" w14:textId="77777777" w:rsidR="008120FD" w:rsidRPr="00DF63B1" w:rsidRDefault="008120FD" w:rsidP="008120FD">
            <w:pPr>
              <w:rPr>
                <w:sz w:val="22"/>
                <w:lang w:val="en-US"/>
              </w:rPr>
            </w:pPr>
            <w:r w:rsidRPr="00DF63B1">
              <w:rPr>
                <w:sz w:val="22"/>
                <w:lang w:val="en-US"/>
              </w:rPr>
              <w:t>Cofraje din panouri refolosibile, cu placaj de 15 mm pentru turnarea betonului in elevatii, ziduri drepte pina la 6 m inaltime inclusiv,  sprijinirile fiind incluse</w:t>
            </w:r>
          </w:p>
          <w:p w14:paraId="2984CA2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664CE5E1" w14:textId="77777777" w:rsidR="008120FD" w:rsidRPr="008B0ED8" w:rsidRDefault="008120FD" w:rsidP="008120FD">
            <w:pPr>
              <w:jc w:val="center"/>
            </w:pPr>
            <w:r w:rsidRPr="008B0ED8">
              <w:rPr>
                <w:sz w:val="22"/>
              </w:rPr>
              <w:t>m2</w:t>
            </w:r>
          </w:p>
        </w:tc>
        <w:tc>
          <w:tcPr>
            <w:tcW w:w="992" w:type="dxa"/>
            <w:tcBorders>
              <w:top w:val="single" w:sz="4" w:space="0" w:color="auto"/>
              <w:bottom w:val="single" w:sz="4" w:space="0" w:color="auto"/>
            </w:tcBorders>
            <w:vAlign w:val="center"/>
          </w:tcPr>
          <w:p w14:paraId="2F1BD828" w14:textId="77777777" w:rsidR="008120FD" w:rsidRPr="004B04C9" w:rsidRDefault="008120FD" w:rsidP="008120FD">
            <w:pPr>
              <w:jc w:val="center"/>
            </w:pPr>
            <w:r w:rsidRPr="008B0ED8">
              <w:rPr>
                <w:sz w:val="22"/>
              </w:rPr>
              <w:t>3,42</w:t>
            </w:r>
          </w:p>
        </w:tc>
      </w:tr>
      <w:tr w:rsidR="008120FD" w:rsidRPr="004B04C9" w14:paraId="4777173B"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EAB796" w14:textId="77777777" w:rsidR="008120FD" w:rsidRPr="008B0ED8" w:rsidRDefault="008120FD" w:rsidP="008120FD">
            <w:pPr>
              <w:rPr>
                <w:sz w:val="22"/>
                <w:szCs w:val="22"/>
              </w:rPr>
            </w:pPr>
            <w:r w:rsidRPr="004B04C9">
              <w:t xml:space="preserve"> </w:t>
            </w:r>
            <w:r w:rsidRPr="008B0ED8">
              <w:rPr>
                <w:sz w:val="22"/>
                <w:szCs w:val="22"/>
              </w:rPr>
              <w:t>103</w:t>
            </w:r>
          </w:p>
        </w:tc>
        <w:tc>
          <w:tcPr>
            <w:tcW w:w="1559" w:type="dxa"/>
            <w:tcBorders>
              <w:top w:val="single" w:sz="4" w:space="0" w:color="auto"/>
              <w:bottom w:val="single" w:sz="4" w:space="0" w:color="auto"/>
            </w:tcBorders>
            <w:vAlign w:val="center"/>
          </w:tcPr>
          <w:p w14:paraId="7791E2E2" w14:textId="77777777" w:rsidR="008120FD" w:rsidRPr="008B0ED8" w:rsidRDefault="008120FD" w:rsidP="008120FD">
            <w:pPr>
              <w:rPr>
                <w:sz w:val="22"/>
                <w:lang w:val="en-US"/>
              </w:rPr>
            </w:pPr>
            <w:r w:rsidRPr="008B0ED8">
              <w:rPr>
                <w:sz w:val="22"/>
                <w:lang w:val="en-US"/>
              </w:rPr>
              <w:t>CC01E1</w:t>
            </w:r>
          </w:p>
          <w:p w14:paraId="32B9FFCC"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24970D27" w14:textId="77777777" w:rsidR="008120FD" w:rsidRPr="00DF63B1" w:rsidRDefault="008120FD" w:rsidP="008120FD">
            <w:pPr>
              <w:rPr>
                <w:sz w:val="22"/>
                <w:lang w:val="en-US"/>
              </w:rPr>
            </w:pPr>
            <w:r w:rsidRPr="00DF63B1">
              <w:rPr>
                <w:sz w:val="22"/>
                <w:lang w:val="en-US"/>
              </w:rPr>
              <w:t>Armaturi din otel beton A400 fasonate in ateliere de santier si montate cu diametrul barelor pina la 8 mm inclusiv in fundatii continue si radiere</w:t>
            </w:r>
          </w:p>
          <w:p w14:paraId="51E0550D"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262BC34B" w14:textId="77777777" w:rsidR="008120FD" w:rsidRPr="008B0ED8" w:rsidRDefault="008120FD" w:rsidP="008120FD">
            <w:pPr>
              <w:jc w:val="center"/>
            </w:pPr>
            <w:r w:rsidRPr="008B0ED8">
              <w:rPr>
                <w:sz w:val="22"/>
              </w:rPr>
              <w:t>kg</w:t>
            </w:r>
          </w:p>
        </w:tc>
        <w:tc>
          <w:tcPr>
            <w:tcW w:w="992" w:type="dxa"/>
            <w:tcBorders>
              <w:top w:val="single" w:sz="4" w:space="0" w:color="auto"/>
              <w:bottom w:val="single" w:sz="4" w:space="0" w:color="auto"/>
            </w:tcBorders>
            <w:vAlign w:val="center"/>
          </w:tcPr>
          <w:p w14:paraId="77EFD97A" w14:textId="77777777" w:rsidR="008120FD" w:rsidRPr="004B04C9" w:rsidRDefault="008120FD" w:rsidP="008120FD">
            <w:pPr>
              <w:jc w:val="center"/>
            </w:pPr>
            <w:r w:rsidRPr="008B0ED8">
              <w:rPr>
                <w:sz w:val="22"/>
              </w:rPr>
              <w:t>34,85</w:t>
            </w:r>
          </w:p>
        </w:tc>
      </w:tr>
      <w:tr w:rsidR="008120FD" w:rsidRPr="004B04C9" w14:paraId="2B07ABAE" w14:textId="77777777" w:rsidTr="008120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C2FA4A" w14:textId="77777777" w:rsidR="008120FD" w:rsidRPr="008B0ED8" w:rsidRDefault="008120FD" w:rsidP="008120FD">
            <w:pPr>
              <w:rPr>
                <w:sz w:val="22"/>
                <w:szCs w:val="22"/>
              </w:rPr>
            </w:pPr>
            <w:r w:rsidRPr="004B04C9">
              <w:t xml:space="preserve"> </w:t>
            </w:r>
            <w:r w:rsidRPr="008B0ED8">
              <w:rPr>
                <w:sz w:val="22"/>
                <w:szCs w:val="22"/>
              </w:rPr>
              <w:t>104</w:t>
            </w:r>
          </w:p>
        </w:tc>
        <w:tc>
          <w:tcPr>
            <w:tcW w:w="1559" w:type="dxa"/>
            <w:tcBorders>
              <w:top w:val="single" w:sz="4" w:space="0" w:color="auto"/>
              <w:bottom w:val="single" w:sz="4" w:space="0" w:color="auto"/>
            </w:tcBorders>
            <w:vAlign w:val="center"/>
          </w:tcPr>
          <w:p w14:paraId="5908CA23" w14:textId="77777777" w:rsidR="008120FD" w:rsidRPr="008B0ED8" w:rsidRDefault="008120FD" w:rsidP="008120FD">
            <w:pPr>
              <w:rPr>
                <w:sz w:val="22"/>
                <w:lang w:val="en-US"/>
              </w:rPr>
            </w:pPr>
            <w:r w:rsidRPr="008B0ED8">
              <w:rPr>
                <w:sz w:val="22"/>
                <w:lang w:val="en-US"/>
              </w:rPr>
              <w:t>CA03G</w:t>
            </w:r>
          </w:p>
          <w:p w14:paraId="413F9813" w14:textId="77777777" w:rsidR="008120FD" w:rsidRPr="008B0ED8" w:rsidRDefault="008120FD" w:rsidP="008120FD">
            <w:pPr>
              <w:rPr>
                <w:sz w:val="2"/>
              </w:rPr>
            </w:pPr>
          </w:p>
        </w:tc>
        <w:tc>
          <w:tcPr>
            <w:tcW w:w="6379" w:type="dxa"/>
            <w:tcBorders>
              <w:top w:val="single" w:sz="4" w:space="0" w:color="auto"/>
              <w:bottom w:val="single" w:sz="4" w:space="0" w:color="auto"/>
            </w:tcBorders>
            <w:vAlign w:val="center"/>
          </w:tcPr>
          <w:p w14:paraId="3FB9F84E" w14:textId="77777777" w:rsidR="008120FD" w:rsidRPr="00DF63B1" w:rsidRDefault="008120FD" w:rsidP="008120FD">
            <w:pPr>
              <w:rPr>
                <w:sz w:val="22"/>
                <w:lang w:val="en-US"/>
              </w:rPr>
            </w:pPr>
            <w:r w:rsidRPr="00DF63B1">
              <w:rPr>
                <w:sz w:val="22"/>
                <w:lang w:val="en-US"/>
              </w:rPr>
              <w:t>Beton armat turnat cu mijloace clasice,  in fundatii, socluri, ziduri de sprijin, pereti sub cota zero, beton marfa, turnare cu mijloace clasice, beton clasa C12/15</w:t>
            </w:r>
          </w:p>
          <w:p w14:paraId="5C779549" w14:textId="77777777" w:rsidR="008120FD" w:rsidRPr="00DF63B1" w:rsidRDefault="008120FD" w:rsidP="008120FD">
            <w:pPr>
              <w:rPr>
                <w:sz w:val="2"/>
                <w:lang w:val="en-US"/>
              </w:rPr>
            </w:pPr>
          </w:p>
        </w:tc>
        <w:tc>
          <w:tcPr>
            <w:tcW w:w="992" w:type="dxa"/>
            <w:tcBorders>
              <w:top w:val="single" w:sz="4" w:space="0" w:color="auto"/>
              <w:bottom w:val="single" w:sz="4" w:space="0" w:color="auto"/>
            </w:tcBorders>
            <w:vAlign w:val="center"/>
          </w:tcPr>
          <w:p w14:paraId="72A70043" w14:textId="77777777" w:rsidR="008120FD" w:rsidRPr="008B0ED8" w:rsidRDefault="008120FD" w:rsidP="008120FD">
            <w:pPr>
              <w:jc w:val="center"/>
            </w:pPr>
            <w:r w:rsidRPr="008B0ED8">
              <w:rPr>
                <w:sz w:val="22"/>
              </w:rPr>
              <w:t>m3</w:t>
            </w:r>
          </w:p>
        </w:tc>
        <w:tc>
          <w:tcPr>
            <w:tcW w:w="992" w:type="dxa"/>
            <w:tcBorders>
              <w:top w:val="single" w:sz="4" w:space="0" w:color="auto"/>
              <w:bottom w:val="single" w:sz="4" w:space="0" w:color="auto"/>
            </w:tcBorders>
            <w:vAlign w:val="center"/>
          </w:tcPr>
          <w:p w14:paraId="0BC1F604" w14:textId="77777777" w:rsidR="008120FD" w:rsidRPr="004B04C9" w:rsidRDefault="008120FD" w:rsidP="008120FD">
            <w:pPr>
              <w:jc w:val="center"/>
            </w:pPr>
            <w:r w:rsidRPr="008B0ED8">
              <w:rPr>
                <w:sz w:val="22"/>
              </w:rPr>
              <w:t>0,96</w:t>
            </w:r>
          </w:p>
        </w:tc>
      </w:tr>
    </w:tbl>
    <w:p w14:paraId="6051FCD6" w14:textId="77777777" w:rsidR="008120FD" w:rsidRPr="006C2344" w:rsidRDefault="008120FD" w:rsidP="008120FD">
      <w:pPr>
        <w:ind w:left="360"/>
        <w:rPr>
          <w:lang w:val="ro-MD"/>
        </w:rPr>
      </w:pPr>
    </w:p>
    <w:p w14:paraId="445D9AA6" w14:textId="77777777" w:rsidR="008120FD" w:rsidRPr="00731021" w:rsidRDefault="008120FD" w:rsidP="008120FD">
      <w:pPr>
        <w:tabs>
          <w:tab w:val="left" w:pos="4786"/>
          <w:tab w:val="left" w:pos="10031"/>
        </w:tabs>
        <w:rPr>
          <w:lang w:val="en-US"/>
        </w:rPr>
      </w:pPr>
    </w:p>
    <w:p w14:paraId="5602A446" w14:textId="77777777" w:rsidR="008120FD" w:rsidRPr="00731021" w:rsidRDefault="008120FD" w:rsidP="008120FD">
      <w:pPr>
        <w:tabs>
          <w:tab w:val="left" w:pos="1407"/>
        </w:tabs>
        <w:rPr>
          <w:lang w:val="en-US"/>
        </w:rPr>
      </w:pPr>
    </w:p>
    <w:p w14:paraId="3E6506B1" w14:textId="77777777" w:rsidR="008120FD" w:rsidRPr="00731021" w:rsidRDefault="008120FD" w:rsidP="008120FD">
      <w:pPr>
        <w:rPr>
          <w:lang w:val="en-US"/>
        </w:rPr>
      </w:pPr>
    </w:p>
    <w:p w14:paraId="201EA35A" w14:textId="77777777" w:rsidR="000E4D7D" w:rsidRPr="00FF430B" w:rsidRDefault="000E4D7D" w:rsidP="00196AB4">
      <w:pPr>
        <w:ind w:firstLine="709"/>
        <w:jc w:val="both"/>
        <w:rPr>
          <w:lang w:val="ro-MD"/>
        </w:rPr>
      </w:pP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7A8C322" w14:textId="7C8CC9A8"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6AE216F" w14:textId="0DD4B071" w:rsidR="001F7AEE" w:rsidRDefault="001F7AEE" w:rsidP="008120FD">
      <w:pP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4744B57B" w:rsidR="002D6E71" w:rsidRPr="00FF430B" w:rsidRDefault="002D6E71" w:rsidP="00C57A80">
      <w:pPr>
        <w:rPr>
          <w:b/>
          <w:noProof w:val="0"/>
          <w:lang w:val="ro-MD"/>
        </w:rPr>
      </w:pPr>
    </w:p>
    <w:p w14:paraId="135D94E2" w14:textId="7A74FA36" w:rsidR="00806E2B" w:rsidRPr="00C57A80" w:rsidRDefault="007B392A" w:rsidP="00C57A80">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w:t>
      </w:r>
      <w:r w:rsidR="00C57A80">
        <w:rPr>
          <w:b/>
          <w:noProof w:val="0"/>
          <w:lang w:val="ro-MD"/>
        </w:rPr>
        <w:t>EL</w:t>
      </w:r>
    </w:p>
    <w:tbl>
      <w:tblPr>
        <w:tblW w:w="9748" w:type="dxa"/>
        <w:tblInd w:w="-426" w:type="dxa"/>
        <w:tblBorders>
          <w:bottom w:val="single" w:sz="4" w:space="0" w:color="auto"/>
        </w:tblBorders>
        <w:tblLayout w:type="fixed"/>
        <w:tblLook w:val="04A0" w:firstRow="1" w:lastRow="0" w:firstColumn="1" w:lastColumn="0" w:noHBand="0" w:noVBand="1"/>
      </w:tblPr>
      <w:tblGrid>
        <w:gridCol w:w="9748"/>
      </w:tblGrid>
      <w:tr w:rsidR="00A20ACF" w:rsidRPr="00EC30C2" w14:paraId="4EE84C8A" w14:textId="77777777" w:rsidTr="007B5704">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639A2367" w:rsidR="00460653" w:rsidRPr="000E52D7" w:rsidRDefault="00460653" w:rsidP="000E52D7">
            <w:pPr>
              <w:pStyle w:val="a"/>
              <w:numPr>
                <w:ilvl w:val="0"/>
                <w:numId w:val="0"/>
              </w:numPr>
              <w:tabs>
                <w:tab w:val="clear" w:pos="1134"/>
                <w:tab w:val="left" w:pos="0"/>
                <w:tab w:val="right" w:pos="9531"/>
              </w:tabs>
              <w:ind w:left="31"/>
              <w:contextualSpacing/>
              <w:rPr>
                <w:b/>
                <w:lang w:val="ro-RO"/>
              </w:rPr>
            </w:pPr>
            <w:r w:rsidRPr="00FF430B">
              <w:rPr>
                <w:lang w:val="ro-MD"/>
              </w:rPr>
              <w:t>Prezentul contract este încheiat în urma procedurii de achiziție nr. ________________ din data___________________, între</w:t>
            </w:r>
            <w:r w:rsidR="002C0A45">
              <w:rPr>
                <w:lang w:val="ro-MD"/>
              </w:rPr>
              <w:t xml:space="preserve"> Penitenciarul nr.7 Rusca</w:t>
            </w:r>
            <w:r w:rsidRPr="00FF430B">
              <w:rPr>
                <w:lang w:val="ro-MD"/>
              </w:rPr>
              <w:t xml:space="preserve"> cu sediul în</w:t>
            </w:r>
            <w:r w:rsidR="002C0A45">
              <w:rPr>
                <w:lang w:val="ro-MD"/>
              </w:rPr>
              <w:t xml:space="preserve"> s.Rusca, mun.Hîncești, </w:t>
            </w:r>
            <w:r w:rsidR="000E52D7">
              <w:rPr>
                <w:lang w:val="ro-MD"/>
              </w:rPr>
              <w:t>telefon: 026967209</w:t>
            </w:r>
            <w:r w:rsidRPr="00FF430B">
              <w:rPr>
                <w:lang w:val="ro-MD"/>
              </w:rPr>
              <w:t xml:space="preserve">, fax: </w:t>
            </w:r>
            <w:r w:rsidR="000E52D7">
              <w:rPr>
                <w:lang w:val="ro-MD"/>
              </w:rPr>
              <w:t>026967201</w:t>
            </w:r>
            <w:r w:rsidRPr="00FF430B">
              <w:rPr>
                <w:lang w:val="ro-MD"/>
              </w:rPr>
              <w:t>,</w:t>
            </w:r>
            <w:r w:rsidR="009157BF" w:rsidRPr="00FF430B">
              <w:rPr>
                <w:lang w:val="ro-MD"/>
              </w:rPr>
              <w:t>IDNO</w:t>
            </w:r>
            <w:r w:rsidRPr="00FF430B">
              <w:rPr>
                <w:lang w:val="ro-MD"/>
              </w:rPr>
              <w:t xml:space="preserve"> </w:t>
            </w:r>
            <w:r w:rsidR="000E52D7" w:rsidRPr="000E52D7">
              <w:rPr>
                <w:lang w:val="ro-RO"/>
              </w:rPr>
              <w:t>100760100089</w:t>
            </w:r>
            <w:r w:rsidR="000E52D7">
              <w:rPr>
                <w:lang w:val="ro-RO"/>
              </w:rPr>
              <w:t xml:space="preserve">, </w:t>
            </w:r>
            <w:r w:rsidR="00B51B6E" w:rsidRPr="00FF430B">
              <w:rPr>
                <w:lang w:val="ro-MD"/>
              </w:rPr>
              <w:t xml:space="preserve">reprezentat prin </w:t>
            </w:r>
            <w:r w:rsidR="002C0A45">
              <w:rPr>
                <w:lang w:val="ro-MD"/>
              </w:rPr>
              <w:t>Alexandru SUHOVICI, director</w:t>
            </w:r>
            <w:r w:rsidR="000E52D7">
              <w:rPr>
                <w:lang w:val="ro-MD"/>
              </w:rPr>
              <w:t xml:space="preserve">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4C5D519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0E52D7">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5526F470" w14:textId="720E31FC" w:rsidR="00C57A80" w:rsidRDefault="00E503F9" w:rsidP="00196AB4">
            <w:pPr>
              <w:jc w:val="both"/>
              <w:rPr>
                <w:sz w:val="20"/>
                <w:szCs w:val="20"/>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C57A80">
              <w:rPr>
                <w:lang w:val="ro-MD"/>
              </w:rPr>
              <w:t>MD, inclusiv ________________</w:t>
            </w:r>
            <w:r w:rsidR="007A2F41" w:rsidRPr="00FF430B">
              <w:rPr>
                <w:lang w:val="ro-MD"/>
              </w:rPr>
              <w:t xml:space="preserve"> TVA lei MD</w:t>
            </w:r>
            <w:r w:rsidR="007A2F41" w:rsidRPr="00FF430B">
              <w:rPr>
                <w:sz w:val="20"/>
                <w:szCs w:val="20"/>
                <w:lang w:val="ro-MD"/>
              </w:rPr>
              <w:t xml:space="preserve">.                                              </w:t>
            </w:r>
            <w:r w:rsidR="005D4B79" w:rsidRPr="00FF430B">
              <w:rPr>
                <w:sz w:val="20"/>
                <w:szCs w:val="20"/>
                <w:lang w:val="ro-MD"/>
              </w:rPr>
              <w:t xml:space="preserve">           </w:t>
            </w:r>
            <w:r w:rsidR="00C57A80">
              <w:rPr>
                <w:sz w:val="20"/>
                <w:szCs w:val="20"/>
                <w:lang w:val="ro-MD"/>
              </w:rPr>
              <w:t xml:space="preserve">      </w:t>
            </w:r>
          </w:p>
          <w:p w14:paraId="29B36E8C" w14:textId="10E731C7" w:rsidR="007A2F41" w:rsidRPr="00FF430B" w:rsidRDefault="00C57A80" w:rsidP="00196AB4">
            <w:pPr>
              <w:jc w:val="both"/>
              <w:rPr>
                <w:lang w:val="ro-MD"/>
              </w:rPr>
            </w:pPr>
            <w:r>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Pr>
                <w:i/>
                <w:sz w:val="20"/>
                <w:szCs w:val="20"/>
                <w:lang w:val="ro-MD"/>
              </w:rPr>
              <w:t xml:space="preserve">   </w:t>
            </w:r>
            <w:r w:rsidR="005D4B79" w:rsidRPr="00FF430B">
              <w:rPr>
                <w:i/>
                <w:sz w:val="20"/>
                <w:szCs w:val="20"/>
                <w:lang w:val="ro-MD"/>
              </w:rPr>
              <w:t xml:space="preserve">   </w:t>
            </w:r>
            <w:r>
              <w:rPr>
                <w:i/>
                <w:sz w:val="20"/>
                <w:szCs w:val="20"/>
                <w:lang w:val="ro-MD"/>
              </w:rPr>
              <w:t xml:space="preserv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821D1A">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821D1A">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821D1A">
            <w:pPr>
              <w:pStyle w:val="af2"/>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821D1A">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821D1A">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821D1A">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821D1A">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821D1A">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821D1A">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821D1A">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821D1A">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821D1A">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821D1A">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821D1A">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821D1A">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821D1A">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821D1A">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821D1A">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821D1A">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821D1A">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2B3FBC75" w:rsidR="00877B36" w:rsidRPr="0049069F" w:rsidRDefault="007323B6" w:rsidP="00821D1A">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6F93B8EC" w14:textId="68DDB6B2" w:rsidR="00877B36" w:rsidRPr="00FF430B" w:rsidRDefault="00877B36" w:rsidP="007B5704">
            <w:pPr>
              <w:jc w:val="center"/>
              <w:rPr>
                <w:lang w:val="ro-MD"/>
              </w:rPr>
            </w:pPr>
            <w:r w:rsidRPr="00FF430B">
              <w:rPr>
                <w:lang w:val="ro-MD"/>
              </w:rPr>
              <w:t xml:space="preserve">             (</w:t>
            </w:r>
            <w:r w:rsidRPr="00FF430B">
              <w:rPr>
                <w:sz w:val="20"/>
                <w:szCs w:val="20"/>
                <w:lang w:val="ro-MD"/>
              </w:rPr>
              <w:t>LA NECESITATE)</w:t>
            </w: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821D1A">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7B5704">
              <w:trPr>
                <w:trHeight w:val="572"/>
                <w:jc w:val="center"/>
              </w:trPr>
              <w:tc>
                <w:tcPr>
                  <w:tcW w:w="5163" w:type="dxa"/>
                  <w:tcBorders>
                    <w:top w:val="nil"/>
                    <w:left w:val="nil"/>
                    <w:bottom w:val="nil"/>
                    <w:right w:val="nil"/>
                  </w:tcBorders>
                  <w:vAlign w:val="center"/>
                </w:tcPr>
                <w:p w14:paraId="2FE1F57A" w14:textId="77777777" w:rsidR="007330EE" w:rsidRDefault="007B5704" w:rsidP="007B5704">
                  <w:pPr>
                    <w:tabs>
                      <w:tab w:val="left" w:pos="1134"/>
                      <w:tab w:val="left" w:pos="4680"/>
                      <w:tab w:val="left" w:pos="7020"/>
                    </w:tabs>
                    <w:suppressAutoHyphens/>
                    <w:jc w:val="center"/>
                    <w:rPr>
                      <w:b/>
                      <w:lang w:val="ro-MD"/>
                    </w:rPr>
                  </w:pPr>
                  <w:r>
                    <w:rPr>
                      <w:b/>
                      <w:lang w:val="ro-MD"/>
                    </w:rPr>
                    <w:t xml:space="preserve">                           </w:t>
                  </w:r>
                  <w:r w:rsidR="007330EE">
                    <w:rPr>
                      <w:b/>
                      <w:lang w:val="ro-MD"/>
                    </w:rPr>
                    <w:t xml:space="preserve">                                           </w:t>
                  </w:r>
                  <w:r>
                    <w:rPr>
                      <w:b/>
                      <w:lang w:val="ro-MD"/>
                    </w:rPr>
                    <w:t xml:space="preserve">  </w:t>
                  </w:r>
                  <w:r w:rsidR="007330EE">
                    <w:rPr>
                      <w:b/>
                      <w:lang w:val="ro-MD"/>
                    </w:rPr>
                    <w:t xml:space="preserve">         </w:t>
                  </w:r>
                </w:p>
                <w:p w14:paraId="4B9B8202" w14:textId="02A9FEBA" w:rsidR="00D76BD0" w:rsidRDefault="007330EE" w:rsidP="007B5704">
                  <w:pPr>
                    <w:tabs>
                      <w:tab w:val="left" w:pos="1134"/>
                      <w:tab w:val="left" w:pos="4680"/>
                      <w:tab w:val="left" w:pos="7020"/>
                    </w:tabs>
                    <w:suppressAutoHyphens/>
                    <w:jc w:val="center"/>
                    <w:rPr>
                      <w:b/>
                      <w:lang w:val="ro-MD"/>
                    </w:rPr>
                  </w:pPr>
                  <w:r>
                    <w:rPr>
                      <w:b/>
                      <w:lang w:val="ro-MD"/>
                    </w:rPr>
                    <w:t xml:space="preserve">                      </w:t>
                  </w:r>
                  <w:r w:rsidR="007B5704" w:rsidRPr="00FF430B">
                    <w:rPr>
                      <w:b/>
                      <w:lang w:val="ro-MD"/>
                    </w:rPr>
                    <w:t>SEMNĂTURILE PĂRŢILOR</w:t>
                  </w:r>
                </w:p>
                <w:p w14:paraId="4A2AF405" w14:textId="4983FD06" w:rsidR="007B5704" w:rsidRPr="00FF430B" w:rsidRDefault="007330EE" w:rsidP="007330EE">
                  <w:pPr>
                    <w:tabs>
                      <w:tab w:val="left" w:pos="1134"/>
                      <w:tab w:val="left" w:pos="4680"/>
                      <w:tab w:val="left" w:pos="7020"/>
                    </w:tabs>
                    <w:suppressAutoHyphens/>
                    <w:ind w:left="353" w:hanging="353"/>
                    <w:rPr>
                      <w:lang w:val="ro-MD"/>
                    </w:rPr>
                  </w:pPr>
                  <w:r>
                    <w:rPr>
                      <w:b/>
                      <w:lang w:val="ro-MD"/>
                    </w:rPr>
                    <w:t xml:space="preserve">           </w:t>
                  </w:r>
                  <w:r w:rsidR="007B5704">
                    <w:rPr>
                      <w:b/>
                      <w:lang w:val="ro-MD"/>
                    </w:rPr>
                    <w:t xml:space="preserve">Antreprenor     :                                       </w:t>
                  </w: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34946BE3" w:rsidR="00D76BD0" w:rsidRDefault="007B5704" w:rsidP="00196AB4">
                  <w:pPr>
                    <w:tabs>
                      <w:tab w:val="left" w:pos="1134"/>
                      <w:tab w:val="left" w:pos="4680"/>
                      <w:tab w:val="left" w:pos="7020"/>
                    </w:tabs>
                    <w:suppressAutoHyphens/>
                    <w:ind w:firstLine="567"/>
                    <w:jc w:val="both"/>
                    <w:rPr>
                      <w:lang w:val="ro-MD"/>
                    </w:rPr>
                  </w:pPr>
                  <w:r>
                    <w:rPr>
                      <w:lang w:val="ro-MD"/>
                    </w:rPr>
                    <w:t xml:space="preserve">       </w:t>
                  </w:r>
                </w:p>
                <w:p w14:paraId="6CE8B841" w14:textId="7AE13859" w:rsidR="00D76BD0" w:rsidRPr="007B5704" w:rsidRDefault="007B5704" w:rsidP="007B5704">
                  <w:pPr>
                    <w:tabs>
                      <w:tab w:val="left" w:pos="1134"/>
                      <w:tab w:val="left" w:pos="4680"/>
                      <w:tab w:val="left" w:pos="7020"/>
                    </w:tabs>
                    <w:suppressAutoHyphens/>
                    <w:ind w:firstLine="567"/>
                    <w:jc w:val="both"/>
                    <w:rPr>
                      <w:b/>
                      <w:lang w:val="ro-MD"/>
                    </w:rPr>
                  </w:pPr>
                  <w:r w:rsidRPr="007B5704">
                    <w:rPr>
                      <w:b/>
                      <w:lang w:val="ro-MD"/>
                    </w:rPr>
                    <w:t>Beneficiar</w:t>
                  </w:r>
                  <w:r w:rsidR="007330EE">
                    <w:rPr>
                      <w:b/>
                      <w:lang w:val="ro-MD"/>
                    </w:rPr>
                    <w:t>:</w:t>
                  </w:r>
                </w:p>
              </w:tc>
            </w:tr>
          </w:tbl>
          <w:p w14:paraId="6C948A1A" w14:textId="349963A8" w:rsidR="00460653" w:rsidRDefault="00460653" w:rsidP="007B5704">
            <w:pPr>
              <w:pStyle w:val="a"/>
              <w:numPr>
                <w:ilvl w:val="0"/>
                <w:numId w:val="0"/>
              </w:numPr>
              <w:tabs>
                <w:tab w:val="clear" w:pos="1134"/>
                <w:tab w:val="left" w:pos="2685"/>
              </w:tabs>
              <w:spacing w:line="276" w:lineRule="auto"/>
              <w:contextualSpacing/>
              <w:jc w:val="center"/>
              <w:rPr>
                <w:lang w:val="ro-MD"/>
              </w:rPr>
            </w:pPr>
          </w:p>
          <w:p w14:paraId="7B90F912" w14:textId="6468AAE2" w:rsidR="007330EE" w:rsidRDefault="007330EE" w:rsidP="007B5704">
            <w:pPr>
              <w:pStyle w:val="a"/>
              <w:numPr>
                <w:ilvl w:val="0"/>
                <w:numId w:val="0"/>
              </w:numPr>
              <w:tabs>
                <w:tab w:val="clear" w:pos="1134"/>
                <w:tab w:val="left" w:pos="2685"/>
              </w:tabs>
              <w:spacing w:line="276" w:lineRule="auto"/>
              <w:contextualSpacing/>
              <w:jc w:val="center"/>
              <w:rPr>
                <w:lang w:val="ro-MD"/>
              </w:rPr>
            </w:pPr>
          </w:p>
          <w:p w14:paraId="1E708B54" w14:textId="2A09C63C" w:rsidR="007330EE" w:rsidRDefault="007330EE" w:rsidP="007B5704">
            <w:pPr>
              <w:pStyle w:val="a"/>
              <w:numPr>
                <w:ilvl w:val="0"/>
                <w:numId w:val="0"/>
              </w:numPr>
              <w:tabs>
                <w:tab w:val="clear" w:pos="1134"/>
                <w:tab w:val="left" w:pos="2685"/>
              </w:tabs>
              <w:spacing w:line="276" w:lineRule="auto"/>
              <w:contextualSpacing/>
              <w:jc w:val="center"/>
              <w:rPr>
                <w:lang w:val="ro-MD"/>
              </w:rPr>
            </w:pPr>
          </w:p>
          <w:p w14:paraId="5406ABA3" w14:textId="6EB16FE1" w:rsidR="007330EE" w:rsidRDefault="007330EE" w:rsidP="007B5704">
            <w:pPr>
              <w:pStyle w:val="a"/>
              <w:numPr>
                <w:ilvl w:val="0"/>
                <w:numId w:val="0"/>
              </w:numPr>
              <w:tabs>
                <w:tab w:val="clear" w:pos="1134"/>
                <w:tab w:val="left" w:pos="2685"/>
              </w:tabs>
              <w:spacing w:line="276" w:lineRule="auto"/>
              <w:contextualSpacing/>
              <w:jc w:val="center"/>
              <w:rPr>
                <w:lang w:val="ro-MD"/>
              </w:rPr>
            </w:pPr>
          </w:p>
          <w:p w14:paraId="281E015A" w14:textId="1D501A7D" w:rsidR="007330EE" w:rsidRDefault="007330EE" w:rsidP="007B5704">
            <w:pPr>
              <w:pStyle w:val="a"/>
              <w:numPr>
                <w:ilvl w:val="0"/>
                <w:numId w:val="0"/>
              </w:numPr>
              <w:tabs>
                <w:tab w:val="clear" w:pos="1134"/>
                <w:tab w:val="left" w:pos="2685"/>
              </w:tabs>
              <w:spacing w:line="276" w:lineRule="auto"/>
              <w:contextualSpacing/>
              <w:jc w:val="center"/>
              <w:rPr>
                <w:lang w:val="ro-MD"/>
              </w:rPr>
            </w:pPr>
          </w:p>
          <w:p w14:paraId="2514F040" w14:textId="60FBEA2C" w:rsidR="007330EE" w:rsidRDefault="007330EE" w:rsidP="007B5704">
            <w:pPr>
              <w:pStyle w:val="a"/>
              <w:numPr>
                <w:ilvl w:val="0"/>
                <w:numId w:val="0"/>
              </w:numPr>
              <w:tabs>
                <w:tab w:val="clear" w:pos="1134"/>
                <w:tab w:val="left" w:pos="2685"/>
              </w:tabs>
              <w:spacing w:line="276" w:lineRule="auto"/>
              <w:contextualSpacing/>
              <w:jc w:val="center"/>
              <w:rPr>
                <w:lang w:val="ro-MD"/>
              </w:rPr>
            </w:pPr>
          </w:p>
          <w:p w14:paraId="3B537912" w14:textId="77777777" w:rsidR="007330EE" w:rsidRPr="00FF430B" w:rsidRDefault="007330EE" w:rsidP="007B5704">
            <w:pPr>
              <w:pStyle w:val="a"/>
              <w:numPr>
                <w:ilvl w:val="0"/>
                <w:numId w:val="0"/>
              </w:numPr>
              <w:tabs>
                <w:tab w:val="clear" w:pos="1134"/>
                <w:tab w:val="left" w:pos="2685"/>
              </w:tabs>
              <w:spacing w:line="276" w:lineRule="auto"/>
              <w:contextualSpacing/>
              <w:jc w:val="center"/>
              <w:rPr>
                <w:lang w:val="ro-MD"/>
              </w:rPr>
            </w:pPr>
          </w:p>
          <w:p w14:paraId="19F7FAF8" w14:textId="52937ADF" w:rsidR="007E709D" w:rsidRPr="00FF430B" w:rsidRDefault="007B5704" w:rsidP="007B5704">
            <w:pPr>
              <w:tabs>
                <w:tab w:val="left" w:pos="2295"/>
              </w:tabs>
              <w:rPr>
                <w:lang w:val="ro-MD"/>
              </w:rPr>
            </w:pPr>
            <w:r>
              <w:rPr>
                <w:lang w:val="ro-MD"/>
              </w:rPr>
              <w:t xml:space="preserve">                                                                                                               </w:t>
            </w:r>
            <w:r w:rsidR="007E709D"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250DF346" w14:textId="13C39545"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0AC503D7" w:rsidR="007E709D" w:rsidRPr="00FF430B" w:rsidRDefault="00C33344" w:rsidP="007E709D">
            <w:pPr>
              <w:tabs>
                <w:tab w:val="left" w:pos="2295"/>
              </w:tabs>
              <w:jc w:val="both"/>
              <w:rPr>
                <w:b/>
                <w:lang w:val="ro-MD"/>
              </w:rPr>
            </w:pPr>
            <w:r w:rsidRPr="00FF430B">
              <w:rPr>
                <w:b/>
                <w:lang w:val="ro-MD"/>
              </w:rPr>
              <w:t xml:space="preserve">       </w:t>
            </w:r>
            <w:r w:rsidR="007330EE">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921ED8D" w:rsidR="00006D6D" w:rsidRDefault="00006D6D" w:rsidP="00196AB4">
            <w:pPr>
              <w:tabs>
                <w:tab w:val="left" w:pos="2295"/>
              </w:tabs>
              <w:jc w:val="both"/>
              <w:rPr>
                <w:lang w:val="ro-MD"/>
              </w:rPr>
            </w:pPr>
          </w:p>
          <w:p w14:paraId="25A33016" w14:textId="26079C79" w:rsidR="007330EE" w:rsidRDefault="007330EE" w:rsidP="00196AB4">
            <w:pPr>
              <w:tabs>
                <w:tab w:val="left" w:pos="2295"/>
              </w:tabs>
              <w:jc w:val="both"/>
              <w:rPr>
                <w:lang w:val="ro-MD"/>
              </w:rPr>
            </w:pPr>
          </w:p>
          <w:p w14:paraId="0D0AA3C1" w14:textId="1BCFDD49" w:rsidR="007330EE" w:rsidRDefault="007330EE" w:rsidP="00196AB4">
            <w:pPr>
              <w:tabs>
                <w:tab w:val="left" w:pos="2295"/>
              </w:tabs>
              <w:jc w:val="both"/>
              <w:rPr>
                <w:lang w:val="ro-MD"/>
              </w:rPr>
            </w:pPr>
          </w:p>
          <w:p w14:paraId="1068EA60" w14:textId="6E279F02" w:rsidR="007330EE" w:rsidRDefault="007330EE" w:rsidP="00196AB4">
            <w:pPr>
              <w:tabs>
                <w:tab w:val="left" w:pos="2295"/>
              </w:tabs>
              <w:jc w:val="both"/>
              <w:rPr>
                <w:lang w:val="ro-MD"/>
              </w:rPr>
            </w:pPr>
          </w:p>
          <w:p w14:paraId="010BF974" w14:textId="55F99299" w:rsidR="007330EE" w:rsidRDefault="007330EE" w:rsidP="00196AB4">
            <w:pPr>
              <w:tabs>
                <w:tab w:val="left" w:pos="2295"/>
              </w:tabs>
              <w:jc w:val="both"/>
              <w:rPr>
                <w:lang w:val="ro-MD"/>
              </w:rPr>
            </w:pPr>
          </w:p>
          <w:p w14:paraId="6279CC2D" w14:textId="77777777" w:rsidR="007330EE" w:rsidRDefault="007330EE"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18D4542B" w:rsidR="00803E7E" w:rsidRPr="00FF430B" w:rsidRDefault="007330EE" w:rsidP="00803E7E">
            <w:pPr>
              <w:ind w:firstLine="567"/>
              <w:jc w:val="both"/>
              <w:rPr>
                <w:b/>
                <w:noProof w:val="0"/>
                <w:lang w:val="ro-MD"/>
              </w:rPr>
            </w:pPr>
            <w:r>
              <w:rPr>
                <w:b/>
                <w:noProof w:val="0"/>
                <w:lang w:val="ro-MD"/>
              </w:rPr>
              <w:t xml:space="preserve">                                            </w:t>
            </w:r>
            <w:r w:rsidR="00803E7E"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ED606D">
              <w:trPr>
                <w:trHeight w:val="357"/>
                <w:jc w:val="center"/>
              </w:trPr>
              <w:tc>
                <w:tcPr>
                  <w:tcW w:w="5188" w:type="dxa"/>
                  <w:vAlign w:val="center"/>
                </w:tcPr>
                <w:p w14:paraId="60FF047C" w14:textId="77777777" w:rsidR="00DF4A99" w:rsidRPr="00FF430B" w:rsidRDefault="00DF4A99" w:rsidP="00ED606D">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61F55B0F" w14:textId="559F147F" w:rsidR="00A14C96" w:rsidRPr="00ED606D" w:rsidRDefault="00A14C96" w:rsidP="00ED606D">
            <w:pPr>
              <w:jc w:val="both"/>
              <w:rPr>
                <w:noProof w:val="0"/>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2D2A6819" w14:textId="2B8A61B1" w:rsidR="00233538" w:rsidRPr="00FF430B" w:rsidRDefault="00233538" w:rsidP="00196AB4">
            <w:pPr>
              <w:jc w:val="both"/>
              <w:rPr>
                <w:lang w:val="ro-MD"/>
              </w:rPr>
            </w:pPr>
          </w:p>
        </w:tc>
      </w:tr>
    </w:tbl>
    <w:p w14:paraId="40CD3295" w14:textId="77777777" w:rsidR="001F6E5A" w:rsidRPr="00FF430B" w:rsidRDefault="001F6E5A" w:rsidP="00ED606D">
      <w:pPr>
        <w:jc w:val="both"/>
        <w:rPr>
          <w:lang w:val="ro-MD"/>
        </w:rPr>
      </w:pPr>
    </w:p>
    <w:sectPr w:rsidR="001F6E5A" w:rsidRPr="00FF430B" w:rsidSect="007B5704">
      <w:footerReference w:type="default" r:id="rId21"/>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421F7" w14:textId="77777777" w:rsidR="007B33E6" w:rsidRDefault="007B33E6" w:rsidP="00A20ACF">
      <w:r>
        <w:separator/>
      </w:r>
    </w:p>
  </w:endnote>
  <w:endnote w:type="continuationSeparator" w:id="0">
    <w:p w14:paraId="0E426847" w14:textId="77777777" w:rsidR="007B33E6" w:rsidRDefault="007B33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MS Gothic"/>
    <w:panose1 w:val="00000000000000000000"/>
    <w:charset w:val="80"/>
    <w:family w:val="auto"/>
    <w:notTrueType/>
    <w:pitch w:val="default"/>
    <w:sig w:usb0="00000001" w:usb1="08070000" w:usb2="00000010" w:usb3="00000000" w:csb0="00020000" w:csb1="00000000"/>
  </w:font>
  <w:font w:name="TimesNewRomanPSMT">
    <w:altName w:val="MS Gothic"/>
    <w:panose1 w:val="00000000000000000000"/>
    <w:charset w:val="80"/>
    <w:family w:val="auto"/>
    <w:notTrueType/>
    <w:pitch w:val="default"/>
    <w:sig w:usb0="00000001" w:usb1="08070000" w:usb2="00000010" w:usb3="00000000" w:csb0="00020000"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C526C" w:rsidRDefault="00AC526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4F00B0D" w:rsidR="00AC526C" w:rsidRDefault="00AC526C">
        <w:pPr>
          <w:pStyle w:val="a4"/>
          <w:jc w:val="right"/>
        </w:pPr>
        <w:r>
          <w:fldChar w:fldCharType="begin"/>
        </w:r>
        <w:r>
          <w:instrText xml:space="preserve"> PAGE   \* MERGEFORMAT </w:instrText>
        </w:r>
        <w:r>
          <w:fldChar w:fldCharType="separate"/>
        </w:r>
        <w:r w:rsidR="0091031B">
          <w:t>91</w:t>
        </w:r>
        <w:r>
          <w:fldChar w:fldCharType="end"/>
        </w:r>
      </w:p>
    </w:sdtContent>
  </w:sdt>
  <w:p w14:paraId="075618FA" w14:textId="77777777" w:rsidR="00AC526C" w:rsidRDefault="00AC526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E5EBE" w14:textId="77777777" w:rsidR="007B33E6" w:rsidRDefault="007B33E6" w:rsidP="00A20ACF">
      <w:r>
        <w:separator/>
      </w:r>
    </w:p>
  </w:footnote>
  <w:footnote w:type="continuationSeparator" w:id="0">
    <w:p w14:paraId="054A5C73" w14:textId="77777777" w:rsidR="007B33E6" w:rsidRDefault="007B33E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DF6C8E"/>
    <w:multiLevelType w:val="hybridMultilevel"/>
    <w:tmpl w:val="89ECC6F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21"/>
  </w:num>
  <w:num w:numId="4">
    <w:abstractNumId w:val="20"/>
  </w:num>
  <w:num w:numId="5">
    <w:abstractNumId w:val="11"/>
  </w:num>
  <w:num w:numId="6">
    <w:abstractNumId w:val="14"/>
  </w:num>
  <w:num w:numId="7">
    <w:abstractNumId w:val="12"/>
  </w:num>
  <w:num w:numId="8">
    <w:abstractNumId w:val="5"/>
  </w:num>
  <w:num w:numId="9">
    <w:abstractNumId w:val="19"/>
  </w:num>
  <w:num w:numId="10">
    <w:abstractNumId w:val="9"/>
  </w:num>
  <w:num w:numId="11">
    <w:abstractNumId w:val="15"/>
  </w:num>
  <w:num w:numId="12">
    <w:abstractNumId w:val="16"/>
  </w:num>
  <w:num w:numId="13">
    <w:abstractNumId w:val="26"/>
  </w:num>
  <w:num w:numId="14">
    <w:abstractNumId w:val="18"/>
  </w:num>
  <w:num w:numId="15">
    <w:abstractNumId w:val="17"/>
  </w:num>
  <w:num w:numId="16">
    <w:abstractNumId w:val="7"/>
  </w:num>
  <w:num w:numId="17">
    <w:abstractNumId w:val="27"/>
  </w:num>
  <w:num w:numId="18">
    <w:abstractNumId w:val="24"/>
  </w:num>
  <w:num w:numId="19">
    <w:abstractNumId w:val="8"/>
  </w:num>
  <w:num w:numId="20">
    <w:abstractNumId w:val="22"/>
  </w:num>
  <w:num w:numId="21">
    <w:abstractNumId w:val="10"/>
  </w:num>
  <w:num w:numId="22">
    <w:abstractNumId w:val="13"/>
  </w:num>
  <w:num w:numId="23">
    <w:abstractNumId w:val="23"/>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B0F"/>
    <w:rsid w:val="00057F3A"/>
    <w:rsid w:val="00064810"/>
    <w:rsid w:val="00065C50"/>
    <w:rsid w:val="000673B5"/>
    <w:rsid w:val="00070491"/>
    <w:rsid w:val="0007146B"/>
    <w:rsid w:val="00071859"/>
    <w:rsid w:val="00072088"/>
    <w:rsid w:val="00072940"/>
    <w:rsid w:val="00073EB7"/>
    <w:rsid w:val="00073FF9"/>
    <w:rsid w:val="00074305"/>
    <w:rsid w:val="00080063"/>
    <w:rsid w:val="00080811"/>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88C"/>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2D7"/>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5A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5FE"/>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A45"/>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69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BC7"/>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A56"/>
    <w:rsid w:val="005805E6"/>
    <w:rsid w:val="00580D91"/>
    <w:rsid w:val="005810BD"/>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0A0"/>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6CA"/>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AFF"/>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0EE"/>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3E6"/>
    <w:rsid w:val="007B392A"/>
    <w:rsid w:val="007B53EA"/>
    <w:rsid w:val="007B5704"/>
    <w:rsid w:val="007B62FE"/>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C5D"/>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0FD"/>
    <w:rsid w:val="00812A22"/>
    <w:rsid w:val="0081429B"/>
    <w:rsid w:val="00816026"/>
    <w:rsid w:val="00817031"/>
    <w:rsid w:val="00817E55"/>
    <w:rsid w:val="008202F4"/>
    <w:rsid w:val="00821779"/>
    <w:rsid w:val="00821D1A"/>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1B"/>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E2C"/>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943"/>
    <w:rsid w:val="00A93011"/>
    <w:rsid w:val="00A946E0"/>
    <w:rsid w:val="00A953D2"/>
    <w:rsid w:val="00A96BD5"/>
    <w:rsid w:val="00AA1251"/>
    <w:rsid w:val="00AA1372"/>
    <w:rsid w:val="00AA338D"/>
    <w:rsid w:val="00AA3E12"/>
    <w:rsid w:val="00AA4C46"/>
    <w:rsid w:val="00AA633F"/>
    <w:rsid w:val="00AA698F"/>
    <w:rsid w:val="00AA712F"/>
    <w:rsid w:val="00AA7E9A"/>
    <w:rsid w:val="00AB1EC3"/>
    <w:rsid w:val="00AB6768"/>
    <w:rsid w:val="00AB7AE2"/>
    <w:rsid w:val="00AC1F5C"/>
    <w:rsid w:val="00AC4562"/>
    <w:rsid w:val="00AC4778"/>
    <w:rsid w:val="00AC52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C31"/>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96B"/>
    <w:rsid w:val="00B618C5"/>
    <w:rsid w:val="00B6443B"/>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2E4"/>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A8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606D"/>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CFA"/>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DFE"/>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5BC3E55-87D4-49F6-8DE1-177044A9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iPriority="0" w:unhideWhenUsed="1" w:qFormat="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qFormat/>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qFormat/>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qFormat/>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qFormat/>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qFormat/>
    <w:rsid w:val="00A20ACF"/>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qFormat/>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qFormat/>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qFormat/>
    <w:rsid w:val="00A20ACF"/>
    <w:rPr>
      <w:rFonts w:ascii="Times New Roman" w:eastAsia="Times New Roman" w:hAnsi="Times New Roman" w:cs="Times New Roman"/>
      <w:b/>
      <w:sz w:val="32"/>
      <w:szCs w:val="20"/>
      <w:lang w:val="en-US" w:eastAsia="ru-RU"/>
    </w:rPr>
  </w:style>
  <w:style w:type="paragraph" w:styleId="ad">
    <w:name w:val="Body Text Indent"/>
    <w:basedOn w:val="a0"/>
    <w:link w:val="ae"/>
    <w:qFormat/>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qFormat/>
    <w:rsid w:val="00A20ACF"/>
    <w:rPr>
      <w:rFonts w:ascii="Times New Roman" w:eastAsia="Times New Roman" w:hAnsi="Times New Roman" w:cs="Times New Roman"/>
      <w:sz w:val="20"/>
      <w:szCs w:val="20"/>
      <w:lang w:val="ro-RO" w:eastAsia="ru-RU"/>
    </w:rPr>
  </w:style>
  <w:style w:type="paragraph" w:styleId="21">
    <w:name w:val="Body Text Indent 2"/>
    <w:basedOn w:val="a0"/>
    <w:link w:val="22"/>
    <w:qFormat/>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qFormat/>
    <w:rsid w:val="00A20ACF"/>
    <w:rPr>
      <w:rFonts w:ascii="Baltica RR" w:eastAsia="Times New Roman" w:hAnsi="Baltica RR" w:cs="Times New Roman"/>
      <w:sz w:val="24"/>
      <w:szCs w:val="20"/>
      <w:lang w:val="ro-RO" w:eastAsia="ru-RU"/>
    </w:rPr>
  </w:style>
  <w:style w:type="paragraph" w:styleId="23">
    <w:name w:val="Body Text 2"/>
    <w:basedOn w:val="a0"/>
    <w:link w:val="24"/>
    <w:qFormat/>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qFormat/>
    <w:rsid w:val="00A20ACF"/>
    <w:rPr>
      <w:rFonts w:ascii="Baltica RR" w:eastAsia="Times New Roman" w:hAnsi="Baltica RR" w:cs="Times New Roman"/>
      <w:sz w:val="24"/>
      <w:szCs w:val="20"/>
      <w:lang w:val="ro-RO" w:eastAsia="ru-RU"/>
    </w:rPr>
  </w:style>
  <w:style w:type="paragraph" w:styleId="af">
    <w:name w:val="Balloon Text"/>
    <w:basedOn w:val="a0"/>
    <w:link w:val="af0"/>
    <w:semiHidden/>
    <w:qFormat/>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qFormat/>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qFormat/>
    <w:rsid w:val="00A20ACF"/>
    <w:pPr>
      <w:ind w:firstLine="567"/>
      <w:jc w:val="both"/>
    </w:pPr>
    <w:rPr>
      <w:noProof w:val="0"/>
      <w:lang w:val="ru-RU" w:eastAsia="ru-RU"/>
    </w:rPr>
  </w:style>
  <w:style w:type="paragraph" w:customStyle="1" w:styleId="cn">
    <w:name w:val="cn"/>
    <w:basedOn w:val="a0"/>
    <w:qFormat/>
    <w:rsid w:val="00A20ACF"/>
    <w:pPr>
      <w:jc w:val="center"/>
    </w:pPr>
    <w:rPr>
      <w:noProof w:val="0"/>
      <w:lang w:val="ru-RU" w:eastAsia="ru-RU"/>
    </w:rPr>
  </w:style>
  <w:style w:type="paragraph" w:customStyle="1" w:styleId="cb">
    <w:name w:val="cb"/>
    <w:basedOn w:val="a0"/>
    <w:qFormat/>
    <w:rsid w:val="00A20ACF"/>
    <w:pPr>
      <w:jc w:val="center"/>
    </w:pPr>
    <w:rPr>
      <w:b/>
      <w:bCs/>
      <w:noProof w:val="0"/>
      <w:lang w:val="ru-RU" w:eastAsia="ru-RU"/>
    </w:rPr>
  </w:style>
  <w:style w:type="paragraph" w:styleId="31">
    <w:name w:val="Body Text Indent 3"/>
    <w:basedOn w:val="a0"/>
    <w:link w:val="32"/>
    <w:qFormat/>
    <w:rsid w:val="00A20ACF"/>
    <w:pPr>
      <w:spacing w:after="120"/>
      <w:ind w:left="283"/>
    </w:pPr>
    <w:rPr>
      <w:noProof w:val="0"/>
      <w:sz w:val="16"/>
      <w:szCs w:val="16"/>
    </w:rPr>
  </w:style>
  <w:style w:type="character" w:customStyle="1" w:styleId="32">
    <w:name w:val="Основной текст с отступом 3 Знак"/>
    <w:basedOn w:val="a1"/>
    <w:link w:val="31"/>
    <w:qFormat/>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qFormat/>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qFormat/>
    <w:rsid w:val="00A20ACF"/>
    <w:pPr>
      <w:spacing w:before="120" w:after="120"/>
      <w:jc w:val="both"/>
    </w:pPr>
    <w:rPr>
      <w:noProof w:val="0"/>
      <w:spacing w:val="-4"/>
      <w:szCs w:val="20"/>
      <w:lang w:val="en-US"/>
    </w:rPr>
  </w:style>
  <w:style w:type="paragraph" w:customStyle="1" w:styleId="i">
    <w:name w:val="(i)"/>
    <w:basedOn w:val="a0"/>
    <w:qFormat/>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qFormat/>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qFormat/>
    <w:rsid w:val="00A20ACF"/>
    <w:pPr>
      <w:jc w:val="both"/>
    </w:pPr>
    <w:rPr>
      <w:noProof w:val="0"/>
      <w:sz w:val="20"/>
      <w:szCs w:val="20"/>
      <w:lang w:val="en-US"/>
    </w:rPr>
  </w:style>
  <w:style w:type="character" w:customStyle="1" w:styleId="af6">
    <w:name w:val="Текст сноски Знак"/>
    <w:basedOn w:val="a1"/>
    <w:link w:val="af5"/>
    <w:qFormat/>
    <w:rsid w:val="00A20ACF"/>
    <w:rPr>
      <w:rFonts w:ascii="Times New Roman" w:eastAsia="Times New Roman" w:hAnsi="Times New Roman" w:cs="Times New Roman"/>
      <w:sz w:val="20"/>
      <w:szCs w:val="20"/>
      <w:lang w:val="en-US"/>
    </w:rPr>
  </w:style>
  <w:style w:type="character" w:styleId="af7">
    <w:name w:val="footnote reference"/>
    <w:qFormat/>
    <w:rsid w:val="00A20ACF"/>
    <w:rPr>
      <w:vertAlign w:val="superscript"/>
    </w:rPr>
  </w:style>
  <w:style w:type="character" w:styleId="af8">
    <w:name w:val="annotation reference"/>
    <w:uiPriority w:val="99"/>
    <w:qFormat/>
    <w:rsid w:val="00A20ACF"/>
    <w:rPr>
      <w:sz w:val="16"/>
      <w:szCs w:val="16"/>
    </w:rPr>
  </w:style>
  <w:style w:type="paragraph" w:styleId="af9">
    <w:name w:val="annotation text"/>
    <w:basedOn w:val="a0"/>
    <w:link w:val="afa"/>
    <w:uiPriority w:val="99"/>
    <w:qFormat/>
    <w:rsid w:val="00A20ACF"/>
    <w:rPr>
      <w:noProof w:val="0"/>
      <w:sz w:val="20"/>
      <w:szCs w:val="20"/>
      <w:lang w:val="ru-RU" w:eastAsia="ru-RU"/>
    </w:rPr>
  </w:style>
  <w:style w:type="character" w:customStyle="1" w:styleId="afa">
    <w:name w:val="Текст примечания Знак"/>
    <w:basedOn w:val="a1"/>
    <w:link w:val="af9"/>
    <w:uiPriority w:val="99"/>
    <w:qFormat/>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qFormat/>
    <w:rsid w:val="00A20ACF"/>
    <w:rPr>
      <w:b/>
      <w:bCs/>
    </w:rPr>
  </w:style>
  <w:style w:type="character" w:customStyle="1" w:styleId="afc">
    <w:name w:val="Тема примечания Знак"/>
    <w:basedOn w:val="afa"/>
    <w:link w:val="afb"/>
    <w:qFormat/>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qFormat/>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qFormat/>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qFormat/>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qFormat/>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qFormat/>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qFormat/>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qFormat/>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qFormat/>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qFormat/>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qFormat/>
    <w:rsid w:val="00A20ACF"/>
    <w:rPr>
      <w:rFonts w:ascii="Times New Roman" w:hAnsi="Times New Roman" w:cs="Times New Roman"/>
      <w:sz w:val="22"/>
      <w:szCs w:val="22"/>
    </w:rPr>
  </w:style>
  <w:style w:type="paragraph" w:styleId="HTML">
    <w:name w:val="HTML Preformatted"/>
    <w:basedOn w:val="a0"/>
    <w:link w:val="HTML0"/>
    <w:uiPriority w:val="99"/>
    <w:unhideWhenUsed/>
    <w:qFormat/>
    <w:rsid w:val="00A20ACF"/>
    <w:rPr>
      <w:rFonts w:ascii="Consolas" w:hAnsi="Consolas"/>
      <w:sz w:val="20"/>
      <w:szCs w:val="20"/>
    </w:rPr>
  </w:style>
  <w:style w:type="character" w:customStyle="1" w:styleId="HTML0">
    <w:name w:val="Стандартный HTML Знак"/>
    <w:basedOn w:val="a1"/>
    <w:link w:val="HTML"/>
    <w:uiPriority w:val="99"/>
    <w:qFormat/>
    <w:rsid w:val="00A20ACF"/>
    <w:rPr>
      <w:rFonts w:ascii="Consolas" w:eastAsia="Times New Roman" w:hAnsi="Consolas" w:cs="Times New Roman"/>
      <w:noProof/>
      <w:sz w:val="20"/>
      <w:szCs w:val="20"/>
      <w:lang w:val="ro-RO"/>
    </w:rPr>
  </w:style>
  <w:style w:type="character" w:customStyle="1" w:styleId="Style4Char">
    <w:name w:val="Style4 Char"/>
    <w:basedOn w:val="Style3Char"/>
    <w:qFormat/>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qFormat/>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qFormat/>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CarCharCarCharCarCharCarChar1">
    <w:name w:val="Car Char Car Char Car Char Car Char1"/>
    <w:basedOn w:val="a0"/>
    <w:qFormat/>
    <w:rsid w:val="007F5C5D"/>
    <w:pPr>
      <w:spacing w:after="160" w:line="240" w:lineRule="exact"/>
    </w:pPr>
    <w:rPr>
      <w:rFonts w:ascii="Arial" w:hAnsi="Arial" w:cs="Arial"/>
      <w:noProof w:val="0"/>
      <w:sz w:val="20"/>
      <w:szCs w:val="20"/>
      <w:lang w:val="fr-FR"/>
    </w:rPr>
  </w:style>
  <w:style w:type="paragraph" w:customStyle="1" w:styleId="TableParagraph">
    <w:name w:val="Table Paragraph"/>
    <w:basedOn w:val="a0"/>
    <w:uiPriority w:val="1"/>
    <w:qFormat/>
    <w:rsid w:val="006716CA"/>
    <w:pPr>
      <w:widowControl w:val="0"/>
      <w:autoSpaceDE w:val="0"/>
      <w:autoSpaceDN w:val="0"/>
      <w:ind w:left="109"/>
    </w:pPr>
    <w:rPr>
      <w:noProof w:val="0"/>
      <w:sz w:val="22"/>
      <w:szCs w:val="22"/>
      <w:lang w:val="en-US"/>
    </w:rPr>
  </w:style>
  <w:style w:type="character" w:customStyle="1" w:styleId="aff2">
    <w:name w:val="Схема документа Знак"/>
    <w:basedOn w:val="a1"/>
    <w:link w:val="aff3"/>
    <w:semiHidden/>
    <w:qFormat/>
    <w:rsid w:val="008120FD"/>
    <w:rPr>
      <w:rFonts w:ascii="Tahoma" w:eastAsia="Times New Roman" w:hAnsi="Tahoma" w:cs="Tahoma"/>
      <w:sz w:val="20"/>
      <w:szCs w:val="20"/>
      <w:shd w:val="clear" w:color="auto" w:fill="000080"/>
      <w:lang w:val="ro-RO" w:eastAsia="ru-RU"/>
    </w:rPr>
  </w:style>
  <w:style w:type="paragraph" w:styleId="aff3">
    <w:name w:val="Document Map"/>
    <w:basedOn w:val="a0"/>
    <w:link w:val="aff2"/>
    <w:semiHidden/>
    <w:qFormat/>
    <w:rsid w:val="008120FD"/>
    <w:pPr>
      <w:shd w:val="clear" w:color="auto" w:fill="000080"/>
      <w:autoSpaceDE w:val="0"/>
      <w:autoSpaceDN w:val="0"/>
      <w:adjustRightInd w:val="0"/>
    </w:pPr>
    <w:rPr>
      <w:rFonts w:ascii="Tahoma" w:hAnsi="Tahoma" w:cs="Tahoma"/>
      <w:noProof w:val="0"/>
      <w:sz w:val="20"/>
      <w:szCs w:val="20"/>
      <w:lang w:eastAsia="ru-RU"/>
    </w:rPr>
  </w:style>
  <w:style w:type="paragraph" w:styleId="aff4">
    <w:name w:val="Title"/>
    <w:basedOn w:val="a0"/>
    <w:link w:val="aff5"/>
    <w:qFormat/>
    <w:rsid w:val="008120FD"/>
    <w:pPr>
      <w:ind w:left="240"/>
      <w:jc w:val="center"/>
    </w:pPr>
    <w:rPr>
      <w:b/>
      <w:bCs/>
      <w:noProof w:val="0"/>
      <w:sz w:val="28"/>
      <w:szCs w:val="28"/>
      <w:lang w:val="fr-FR" w:eastAsia="ru-RU"/>
    </w:rPr>
  </w:style>
  <w:style w:type="character" w:customStyle="1" w:styleId="aff5">
    <w:name w:val="Заголовок Знак"/>
    <w:basedOn w:val="a1"/>
    <w:link w:val="aff4"/>
    <w:qFormat/>
    <w:rsid w:val="008120FD"/>
    <w:rPr>
      <w:rFonts w:ascii="Times New Roman" w:eastAsia="Times New Roman" w:hAnsi="Times New Roman" w:cs="Times New Roman"/>
      <w:b/>
      <w:bCs/>
      <w:sz w:val="28"/>
      <w:szCs w:val="28"/>
      <w:lang w:val="fr-FR" w:eastAsia="ru-RU"/>
    </w:rPr>
  </w:style>
  <w:style w:type="paragraph" w:customStyle="1" w:styleId="Frspaiere">
    <w:name w:val="Fără spațiere"/>
    <w:uiPriority w:val="1"/>
    <w:qFormat/>
    <w:rsid w:val="008120FD"/>
    <w:pPr>
      <w:spacing w:after="0" w:line="240" w:lineRule="auto"/>
    </w:pPr>
    <w:rPr>
      <w:rFonts w:ascii="Calibri" w:eastAsia="PMingLiU" w:hAnsi="Calibri" w:cs="Times New Roman"/>
      <w:lang w:val="en-US" w:eastAsia="zh-CN"/>
    </w:rPr>
  </w:style>
  <w:style w:type="paragraph" w:customStyle="1" w:styleId="aff6">
    <w:name w:val="Знак"/>
    <w:basedOn w:val="a0"/>
    <w:next w:val="a0"/>
    <w:qFormat/>
    <w:rsid w:val="008120FD"/>
    <w:pPr>
      <w:spacing w:after="160" w:line="240" w:lineRule="exact"/>
    </w:pPr>
    <w:rPr>
      <w:rFonts w:ascii="Tahoma" w:hAnsi="Tahoma" w:cs="Tahoma"/>
      <w:noProof w:val="0"/>
      <w:lang w:val="en-US"/>
    </w:rPr>
  </w:style>
  <w:style w:type="paragraph" w:customStyle="1" w:styleId="CharChar">
    <w:name w:val="Char Char"/>
    <w:basedOn w:val="a0"/>
    <w:next w:val="a0"/>
    <w:qFormat/>
    <w:rsid w:val="008120FD"/>
    <w:pPr>
      <w:spacing w:after="160" w:line="240" w:lineRule="exact"/>
    </w:pPr>
    <w:rPr>
      <w:rFonts w:ascii="Tahoma" w:hAnsi="Tahoma" w:cs="Tahoma"/>
      <w:noProof w:val="0"/>
      <w:lang w:val="en-US"/>
    </w:rPr>
  </w:style>
  <w:style w:type="paragraph" w:customStyle="1" w:styleId="CharCharCharCharCharCharCharCharCharChar">
    <w:name w:val="Знак Знак Char Char Знак Знак Char Char Знак Знак Char Char Знак Знак Char Char Знак Знак Char Char"/>
    <w:basedOn w:val="a0"/>
    <w:next w:val="a0"/>
    <w:qFormat/>
    <w:rsid w:val="008120FD"/>
    <w:pPr>
      <w:spacing w:after="160" w:line="240" w:lineRule="exact"/>
    </w:pPr>
    <w:rPr>
      <w:rFonts w:ascii="Tahoma" w:hAnsi="Tahoma" w:cs="Tahoma"/>
      <w:noProof w:val="0"/>
      <w:lang w:val="en-US"/>
    </w:rPr>
  </w:style>
  <w:style w:type="paragraph" w:customStyle="1" w:styleId="CarCharCarCharCarCharCarChar">
    <w:name w:val="Car Char Car Char Car Char Car Char"/>
    <w:basedOn w:val="a0"/>
    <w:rsid w:val="008120FD"/>
    <w:pPr>
      <w:spacing w:after="160" w:line="240" w:lineRule="exact"/>
    </w:pPr>
    <w:rPr>
      <w:rFonts w:ascii="Arial" w:hAnsi="Arial" w:cs="Arial"/>
      <w:noProof w:val="0"/>
      <w:sz w:val="20"/>
      <w:szCs w:val="20"/>
      <w:lang w:val="fr-FR"/>
    </w:rPr>
  </w:style>
  <w:style w:type="paragraph" w:customStyle="1" w:styleId="CharCharCharChar">
    <w:name w:val="Char Char Знак Знак Char Char"/>
    <w:basedOn w:val="a0"/>
    <w:next w:val="a0"/>
    <w:qFormat/>
    <w:rsid w:val="008120FD"/>
    <w:pPr>
      <w:spacing w:after="160" w:line="240" w:lineRule="exact"/>
    </w:pPr>
    <w:rPr>
      <w:rFonts w:ascii="Tahoma" w:hAnsi="Tahoma" w:cs="Tahoma"/>
      <w:noProof w:val="0"/>
      <w:lang w:val="en-US"/>
    </w:rPr>
  </w:style>
  <w:style w:type="paragraph" w:customStyle="1" w:styleId="CharChar1">
    <w:name w:val="Char Char1"/>
    <w:basedOn w:val="a0"/>
    <w:next w:val="a0"/>
    <w:qFormat/>
    <w:rsid w:val="008120FD"/>
    <w:pPr>
      <w:spacing w:after="160" w:line="240" w:lineRule="exact"/>
    </w:pPr>
    <w:rPr>
      <w:rFonts w:ascii="Tahoma" w:hAnsi="Tahoma" w:cs="Tahoma"/>
      <w:noProof w:val="0"/>
      <w:lang w:val="en-US"/>
    </w:rPr>
  </w:style>
  <w:style w:type="paragraph" w:customStyle="1" w:styleId="Style4">
    <w:name w:val="Style4"/>
    <w:basedOn w:val="a0"/>
    <w:uiPriority w:val="99"/>
    <w:qFormat/>
    <w:rsid w:val="008120FD"/>
    <w:pPr>
      <w:widowControl w:val="0"/>
      <w:autoSpaceDE w:val="0"/>
      <w:autoSpaceDN w:val="0"/>
      <w:adjustRightInd w:val="0"/>
      <w:spacing w:line="298" w:lineRule="exact"/>
      <w:jc w:val="center"/>
    </w:pPr>
    <w:rPr>
      <w:noProof w:val="0"/>
      <w:lang w:val="ru-RU" w:eastAsia="ru-RU"/>
    </w:rPr>
  </w:style>
  <w:style w:type="paragraph" w:customStyle="1" w:styleId="Style12">
    <w:name w:val="Style12"/>
    <w:basedOn w:val="a0"/>
    <w:uiPriority w:val="99"/>
    <w:rsid w:val="008120FD"/>
    <w:pPr>
      <w:widowControl w:val="0"/>
      <w:autoSpaceDE w:val="0"/>
      <w:autoSpaceDN w:val="0"/>
      <w:adjustRightInd w:val="0"/>
    </w:pPr>
    <w:rPr>
      <w:noProof w:val="0"/>
      <w:lang w:val="ru-RU" w:eastAsia="ru-RU"/>
    </w:rPr>
  </w:style>
  <w:style w:type="paragraph" w:customStyle="1" w:styleId="Style14">
    <w:name w:val="Style14"/>
    <w:basedOn w:val="a0"/>
    <w:uiPriority w:val="99"/>
    <w:rsid w:val="008120FD"/>
    <w:pPr>
      <w:widowControl w:val="0"/>
      <w:autoSpaceDE w:val="0"/>
      <w:autoSpaceDN w:val="0"/>
      <w:adjustRightInd w:val="0"/>
      <w:spacing w:line="300" w:lineRule="exact"/>
      <w:jc w:val="both"/>
    </w:pPr>
    <w:rPr>
      <w:noProof w:val="0"/>
      <w:lang w:val="ru-RU" w:eastAsia="ru-RU"/>
    </w:rPr>
  </w:style>
  <w:style w:type="character" w:customStyle="1" w:styleId="FontStyle19">
    <w:name w:val="Font Style19"/>
    <w:uiPriority w:val="99"/>
    <w:qFormat/>
    <w:rsid w:val="008120FD"/>
    <w:rPr>
      <w:rFonts w:ascii="Times New Roman" w:hAnsi="Times New Roman" w:cs="Times New Roman" w:hint="default"/>
      <w:b/>
      <w:bCs/>
      <w:sz w:val="24"/>
      <w:szCs w:val="24"/>
    </w:rPr>
  </w:style>
  <w:style w:type="character" w:customStyle="1" w:styleId="FontStyle20">
    <w:name w:val="Font Style20"/>
    <w:uiPriority w:val="99"/>
    <w:qFormat/>
    <w:rsid w:val="008120FD"/>
    <w:rPr>
      <w:rFonts w:ascii="Times New Roman" w:hAnsi="Times New Roman" w:cs="Times New Roman" w:hint="default"/>
      <w:sz w:val="24"/>
      <w:szCs w:val="24"/>
    </w:rPr>
  </w:style>
  <w:style w:type="character" w:customStyle="1" w:styleId="docheader">
    <w:name w:val="doc_header"/>
    <w:qFormat/>
    <w:rsid w:val="008120FD"/>
  </w:style>
  <w:style w:type="paragraph" w:customStyle="1" w:styleId="12">
    <w:name w:val="Заголовок оглавления1"/>
    <w:basedOn w:val="1"/>
    <w:next w:val="a0"/>
    <w:uiPriority w:val="39"/>
    <w:unhideWhenUsed/>
    <w:qFormat/>
    <w:rsid w:val="008120F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13">
    <w:name w:val="Знак1"/>
    <w:basedOn w:val="a0"/>
    <w:next w:val="a0"/>
    <w:qFormat/>
    <w:rsid w:val="008120FD"/>
    <w:pPr>
      <w:spacing w:after="160" w:line="240" w:lineRule="exact"/>
    </w:pPr>
    <w:rPr>
      <w:rFonts w:ascii="Tahoma" w:hAnsi="Tahoma" w:cs="Tahoma"/>
      <w:noProof w:val="0"/>
      <w:lang w:val="en-US"/>
    </w:rPr>
  </w:style>
  <w:style w:type="paragraph" w:customStyle="1" w:styleId="CharChar2">
    <w:name w:val="Char Char2"/>
    <w:basedOn w:val="a0"/>
    <w:next w:val="a0"/>
    <w:rsid w:val="008120FD"/>
    <w:pPr>
      <w:spacing w:after="160" w:line="240" w:lineRule="exact"/>
    </w:pPr>
    <w:rPr>
      <w:rFonts w:ascii="Tahoma" w:hAnsi="Tahoma" w:cs="Tahoma"/>
      <w:noProof w:val="0"/>
      <w:lang w:val="en-US"/>
    </w:rPr>
  </w:style>
  <w:style w:type="paragraph" w:customStyle="1" w:styleId="CharCharCharChar1">
    <w:name w:val="Char Char Знак Знак Char Char1"/>
    <w:basedOn w:val="a0"/>
    <w:next w:val="a0"/>
    <w:qFormat/>
    <w:rsid w:val="008120FD"/>
    <w:pPr>
      <w:spacing w:after="160" w:line="240" w:lineRule="exact"/>
    </w:pPr>
    <w:rPr>
      <w:rFonts w:ascii="Tahoma" w:hAnsi="Tahoma" w:cs="Tahoma"/>
      <w:noProof w:val="0"/>
      <w:lang w:val="en-US"/>
    </w:rPr>
  </w:style>
  <w:style w:type="paragraph" w:customStyle="1" w:styleId="26">
    <w:name w:val="Знак2"/>
    <w:basedOn w:val="a0"/>
    <w:next w:val="a0"/>
    <w:qFormat/>
    <w:rsid w:val="008120FD"/>
    <w:pPr>
      <w:spacing w:after="160" w:line="240" w:lineRule="exact"/>
    </w:pPr>
    <w:rPr>
      <w:rFonts w:ascii="Tahoma" w:hAnsi="Tahoma" w:cs="Tahoma"/>
      <w:noProof w:val="0"/>
      <w:lang w:val="en-US"/>
    </w:rPr>
  </w:style>
  <w:style w:type="paragraph" w:customStyle="1" w:styleId="CharChar3">
    <w:name w:val="Char Char3"/>
    <w:basedOn w:val="a0"/>
    <w:next w:val="a0"/>
    <w:qFormat/>
    <w:rsid w:val="008120FD"/>
    <w:pPr>
      <w:spacing w:after="160" w:line="240" w:lineRule="exact"/>
    </w:pPr>
    <w:rPr>
      <w:rFonts w:ascii="Tahoma" w:hAnsi="Tahoma" w:cs="Tahoma"/>
      <w:noProof w:val="0"/>
      <w:lang w:val="en-US"/>
    </w:rPr>
  </w:style>
  <w:style w:type="paragraph" w:customStyle="1" w:styleId="CarCharCarCharCarCharCarChar2">
    <w:name w:val="Car Char Car Char Car Char Car Char2"/>
    <w:basedOn w:val="a0"/>
    <w:qFormat/>
    <w:rsid w:val="008120FD"/>
    <w:pPr>
      <w:spacing w:after="160" w:line="240" w:lineRule="exact"/>
    </w:pPr>
    <w:rPr>
      <w:rFonts w:ascii="Arial" w:hAnsi="Arial" w:cs="Arial"/>
      <w:noProof w:val="0"/>
      <w:sz w:val="20"/>
      <w:szCs w:val="20"/>
      <w:lang w:val="fr-FR"/>
    </w:rPr>
  </w:style>
  <w:style w:type="paragraph" w:customStyle="1" w:styleId="CharCharCharChar2">
    <w:name w:val="Char Char Знак Знак Char Char2"/>
    <w:basedOn w:val="a0"/>
    <w:next w:val="a0"/>
    <w:qFormat/>
    <w:rsid w:val="008120FD"/>
    <w:pPr>
      <w:spacing w:after="160" w:line="240" w:lineRule="exact"/>
    </w:pPr>
    <w:rPr>
      <w:rFonts w:ascii="Tahoma" w:hAnsi="Tahoma" w:cs="Tahoma"/>
      <w:noProof w:val="0"/>
      <w:lang w:val="en-US"/>
    </w:rPr>
  </w:style>
  <w:style w:type="paragraph" w:customStyle="1" w:styleId="34">
    <w:name w:val="Знак3"/>
    <w:basedOn w:val="a0"/>
    <w:next w:val="a0"/>
    <w:qFormat/>
    <w:rsid w:val="008120FD"/>
    <w:pPr>
      <w:spacing w:after="160" w:line="240" w:lineRule="exact"/>
    </w:pPr>
    <w:rPr>
      <w:rFonts w:ascii="Tahoma" w:hAnsi="Tahoma" w:cs="Tahoma"/>
      <w:noProof w:val="0"/>
      <w:lang w:val="en-US"/>
    </w:rPr>
  </w:style>
  <w:style w:type="paragraph" w:styleId="aff7">
    <w:name w:val="No Spacing"/>
    <w:uiPriority w:val="1"/>
    <w:qFormat/>
    <w:rsid w:val="008120FD"/>
    <w:pPr>
      <w:spacing w:after="0" w:line="240" w:lineRule="auto"/>
    </w:pPr>
    <w:rPr>
      <w:rFonts w:ascii="Times New Roman" w:eastAsia="Times New Roman" w:hAnsi="Times New Roman" w:cs="Times New Roman"/>
      <w:sz w:val="20"/>
      <w:szCs w:val="20"/>
      <w:lang w:val="ru-RU" w:eastAsia="ru-RU"/>
    </w:rPr>
  </w:style>
  <w:style w:type="paragraph" w:customStyle="1" w:styleId="CharChar4">
    <w:name w:val="Char Char4"/>
    <w:basedOn w:val="a0"/>
    <w:next w:val="a0"/>
    <w:qFormat/>
    <w:rsid w:val="008120FD"/>
    <w:pPr>
      <w:spacing w:after="160" w:line="240" w:lineRule="exact"/>
    </w:pPr>
    <w:rPr>
      <w:rFonts w:ascii="Tahoma" w:hAnsi="Tahoma" w:cs="Tahoma"/>
      <w:noProof w:val="0"/>
      <w:lang w:val="en-US"/>
    </w:rPr>
  </w:style>
  <w:style w:type="paragraph" w:customStyle="1" w:styleId="CarCharCarCharCarCharCarChar3">
    <w:name w:val="Car Char Car Char Car Char Car Char3"/>
    <w:basedOn w:val="a0"/>
    <w:qFormat/>
    <w:rsid w:val="008120FD"/>
    <w:pPr>
      <w:spacing w:after="160" w:line="240" w:lineRule="exact"/>
    </w:pPr>
    <w:rPr>
      <w:rFonts w:ascii="Arial" w:hAnsi="Arial" w:cs="Arial"/>
      <w:noProof w:val="0"/>
      <w:sz w:val="20"/>
      <w:szCs w:val="20"/>
      <w:lang w:val="fr-FR"/>
    </w:rPr>
  </w:style>
  <w:style w:type="paragraph" w:customStyle="1" w:styleId="CharCharCharChar3">
    <w:name w:val="Char Char Знак Знак Char Char3"/>
    <w:basedOn w:val="a0"/>
    <w:next w:val="a0"/>
    <w:qFormat/>
    <w:rsid w:val="008120FD"/>
    <w:pPr>
      <w:spacing w:after="160" w:line="240" w:lineRule="exact"/>
    </w:pPr>
    <w:rPr>
      <w:rFonts w:ascii="Tahoma" w:hAnsi="Tahoma" w:cs="Tahoma"/>
      <w:noProof w:val="0"/>
      <w:lang w:val="en-US"/>
    </w:rPr>
  </w:style>
  <w:style w:type="paragraph" w:customStyle="1" w:styleId="42">
    <w:name w:val="Знак4"/>
    <w:basedOn w:val="a0"/>
    <w:next w:val="a0"/>
    <w:qFormat/>
    <w:rsid w:val="008120FD"/>
    <w:pPr>
      <w:spacing w:after="160" w:line="240" w:lineRule="exact"/>
    </w:pPr>
    <w:rPr>
      <w:rFonts w:ascii="Tahoma" w:hAnsi="Tahoma" w:cs="Tahoma"/>
      <w:noProof w:val="0"/>
      <w:lang w:val="en-US"/>
    </w:rPr>
  </w:style>
  <w:style w:type="character" w:customStyle="1" w:styleId="aff8">
    <w:name w:val="Основной шрифт"/>
    <w:uiPriority w:val="99"/>
    <w:qFormat/>
    <w:rsid w:val="008120FD"/>
  </w:style>
  <w:style w:type="character" w:customStyle="1" w:styleId="aff9">
    <w:name w:val="Название Знак"/>
    <w:locked/>
    <w:rsid w:val="008120FD"/>
    <w:rPr>
      <w:b/>
      <w:bCs/>
      <w:sz w:val="28"/>
      <w:szCs w:val="28"/>
      <w:lang w:val="fr-FR"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7secretariat@anp.gov.md" TargetMode="External"/><Relationship Id="rId2" Type="http://schemas.openxmlformats.org/officeDocument/2006/relationships/numbering" Target="numbering.xml"/><Relationship Id="rId16" Type="http://schemas.openxmlformats.org/officeDocument/2006/relationships/hyperlink" Target="mailto:p7secretariat@anp.gov.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435D5-5736-4D89-8223-2E460980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39894</Words>
  <Characters>227398</Characters>
  <Application>Microsoft Office Word</Application>
  <DocSecurity>0</DocSecurity>
  <Lines>1894</Lines>
  <Paragraphs>533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Diana</cp:lastModifiedBy>
  <cp:revision>15</cp:revision>
  <cp:lastPrinted>2022-06-16T11:34:00Z</cp:lastPrinted>
  <dcterms:created xsi:type="dcterms:W3CDTF">2022-06-14T12:31:00Z</dcterms:created>
  <dcterms:modified xsi:type="dcterms:W3CDTF">2022-06-16T11:36:00Z</dcterms:modified>
</cp:coreProperties>
</file>