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5194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5194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51947">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51947">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51947">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51947">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51947">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51947">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51947">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51947">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51947">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51947">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51947">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51947">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51947">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51947">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51947">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A7912" w:rsidP="00651947">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65194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51947">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51947">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51947">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51947">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5194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5194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651947">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651947">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651947">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651947">
      <w:pPr>
        <w:numPr>
          <w:ilvl w:val="0"/>
          <w:numId w:val="17"/>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23FE9DA" w14:textId="77777777" w:rsidR="00B846BA" w:rsidRDefault="00B846BA" w:rsidP="00B846BA">
      <w:pPr>
        <w:spacing w:before="120"/>
        <w:jc w:val="center"/>
        <w:rPr>
          <w:b/>
          <w:sz w:val="28"/>
          <w:szCs w:val="28"/>
        </w:rPr>
      </w:pPr>
      <w:r>
        <w:rPr>
          <w:b/>
          <w:sz w:val="28"/>
          <w:szCs w:val="28"/>
        </w:rPr>
        <w:lastRenderedPageBreak/>
        <w:t>ANUNȚ DE PARTICIPARE</w:t>
      </w:r>
    </w:p>
    <w:p w14:paraId="28FB1BF3" w14:textId="77777777" w:rsidR="00B846BA" w:rsidRDefault="00B846BA" w:rsidP="00B846BA">
      <w:pPr>
        <w:spacing w:before="120"/>
        <w:jc w:val="center"/>
        <w:rPr>
          <w:b/>
          <w:sz w:val="28"/>
          <w:szCs w:val="28"/>
        </w:rPr>
      </w:pPr>
    </w:p>
    <w:p w14:paraId="446C0541" w14:textId="77777777" w:rsidR="00B846BA" w:rsidRPr="004A71C7" w:rsidRDefault="00B846BA" w:rsidP="00B846BA">
      <w:pPr>
        <w:tabs>
          <w:tab w:val="left" w:pos="5460"/>
        </w:tabs>
        <w:ind w:right="567"/>
        <w:rPr>
          <w:b/>
        </w:rPr>
      </w:pPr>
      <w:bookmarkStart w:id="45" w:name="_Hlk223591673"/>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r>
        <w:rPr>
          <w:b/>
          <w:bCs/>
          <w:color w:val="2C2D2E"/>
        </w:rPr>
        <w:t xml:space="preserve"> - REPETAT</w:t>
      </w:r>
    </w:p>
    <w:p w14:paraId="7F126F7E" w14:textId="77777777" w:rsidR="00B846BA" w:rsidRDefault="00B846BA" w:rsidP="00B846BA">
      <w:pPr>
        <w:tabs>
          <w:tab w:val="left" w:pos="5460"/>
        </w:tabs>
        <w:ind w:right="567"/>
        <w:rPr>
          <w:lang w:eastAsia="ru-RU"/>
        </w:rPr>
      </w:pPr>
      <w:r>
        <w:rPr>
          <w:b/>
          <w:lang w:eastAsia="ru-RU"/>
        </w:rPr>
        <w:t xml:space="preserve">prin procedura de achiziție: </w:t>
      </w:r>
      <w:r>
        <w:rPr>
          <w:lang w:eastAsia="ru-RU"/>
        </w:rPr>
        <w:t xml:space="preserve">COP </w:t>
      </w:r>
    </w:p>
    <w:p w14:paraId="014C2FA9" w14:textId="77777777" w:rsidR="00B846BA" w:rsidRDefault="00B846BA" w:rsidP="00B846BA">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2CD15AC" w14:textId="77777777" w:rsidR="00B846BA" w:rsidRDefault="00B846BA" w:rsidP="00B846BA">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70C558ED" w14:textId="77777777" w:rsidR="00B846BA" w:rsidRDefault="00B846BA" w:rsidP="00B846BA">
      <w:pPr>
        <w:shd w:val="clear" w:color="auto" w:fill="FFFFFF" w:themeFill="background1"/>
        <w:tabs>
          <w:tab w:val="left" w:pos="284"/>
          <w:tab w:val="right" w:pos="9531"/>
        </w:tabs>
        <w:spacing w:before="120"/>
        <w:ind w:left="284"/>
        <w:rPr>
          <w:b/>
          <w:noProof w:val="0"/>
          <w:lang w:eastAsia="ru-RU"/>
        </w:rPr>
      </w:pPr>
    </w:p>
    <w:p w14:paraId="5DF1618D" w14:textId="77777777" w:rsidR="00B846BA" w:rsidRPr="008A5E53" w:rsidRDefault="00B846BA" w:rsidP="00651947">
      <w:pPr>
        <w:pStyle w:val="a"/>
        <w:numPr>
          <w:ilvl w:val="0"/>
          <w:numId w:val="34"/>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103835F8" w14:textId="77777777" w:rsidR="00B846BA" w:rsidRDefault="00B846BA" w:rsidP="00651947">
      <w:pPr>
        <w:numPr>
          <w:ilvl w:val="0"/>
          <w:numId w:val="34"/>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577B131B" w14:textId="77777777" w:rsidR="00B846BA" w:rsidRDefault="00B846BA" w:rsidP="00651947">
      <w:pPr>
        <w:numPr>
          <w:ilvl w:val="0"/>
          <w:numId w:val="34"/>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2798CC80" w14:textId="77777777" w:rsidR="00B846BA" w:rsidRDefault="00B846BA" w:rsidP="00651947">
      <w:pPr>
        <w:numPr>
          <w:ilvl w:val="0"/>
          <w:numId w:val="34"/>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2BEA0E3D" w14:textId="77777777" w:rsidR="00B846BA" w:rsidRDefault="00B846BA" w:rsidP="00651947">
      <w:pPr>
        <w:numPr>
          <w:ilvl w:val="0"/>
          <w:numId w:val="34"/>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3" w:tgtFrame="_blank" w:history="1">
        <w:r>
          <w:rPr>
            <w:rStyle w:val="af4"/>
            <w:bCs/>
            <w:shd w:val="clear" w:color="auto" w:fill="FFFFFF"/>
          </w:rPr>
          <w:t>primariachiriancaapl@gmail.com</w:t>
        </w:r>
      </w:hyperlink>
      <w:r>
        <w:rPr>
          <w:b/>
          <w:bCs/>
          <w:color w:val="2C2D2E"/>
          <w:shd w:val="clear" w:color="auto" w:fill="FFFFFF"/>
        </w:rPr>
        <w:t>         </w:t>
      </w:r>
    </w:p>
    <w:bookmarkEnd w:id="45"/>
    <w:p w14:paraId="4D30F56E" w14:textId="77777777" w:rsidR="00B846BA" w:rsidRDefault="00B846BA" w:rsidP="00651947">
      <w:pPr>
        <w:pStyle w:val="a"/>
        <w:numPr>
          <w:ilvl w:val="0"/>
          <w:numId w:val="34"/>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6A444A6F" w14:textId="77777777" w:rsidR="00B846BA" w:rsidRPr="00C6502B" w:rsidRDefault="00B846BA" w:rsidP="00651947">
      <w:pPr>
        <w:pStyle w:val="a"/>
        <w:numPr>
          <w:ilvl w:val="0"/>
          <w:numId w:val="34"/>
        </w:numPr>
        <w:shd w:val="clear" w:color="auto" w:fill="FFFFFF"/>
        <w:tabs>
          <w:tab w:val="left" w:pos="284"/>
          <w:tab w:val="right" w:pos="9531"/>
        </w:tabs>
        <w:spacing w:before="120"/>
        <w:rPr>
          <w:b/>
        </w:rPr>
      </w:pPr>
      <w:proofErr w:type="spellStart"/>
      <w:r w:rsidRPr="00C6502B">
        <w:rPr>
          <w:b/>
        </w:rPr>
        <w:t>Tipul</w:t>
      </w:r>
      <w:proofErr w:type="spellEnd"/>
      <w:r w:rsidRPr="00C6502B">
        <w:rPr>
          <w:b/>
        </w:rPr>
        <w:t xml:space="preserve"> </w:t>
      </w:r>
      <w:proofErr w:type="spellStart"/>
      <w:r w:rsidRPr="00C6502B">
        <w:rPr>
          <w:b/>
        </w:rPr>
        <w:t>autorității</w:t>
      </w:r>
      <w:proofErr w:type="spellEnd"/>
      <w:r w:rsidRPr="00C6502B">
        <w:rPr>
          <w:b/>
        </w:rPr>
        <w:t xml:space="preserve"> </w:t>
      </w:r>
      <w:proofErr w:type="spellStart"/>
      <w:r w:rsidRPr="00C6502B">
        <w:rPr>
          <w:b/>
        </w:rPr>
        <w:t>contractante</w:t>
      </w:r>
      <w:proofErr w:type="spellEnd"/>
      <w:r w:rsidRPr="00C6502B">
        <w:rPr>
          <w:b/>
        </w:rPr>
        <w:t xml:space="preserve"> </w:t>
      </w:r>
      <w:proofErr w:type="spellStart"/>
      <w:r w:rsidRPr="00C6502B">
        <w:rPr>
          <w:b/>
        </w:rPr>
        <w:t>și</w:t>
      </w:r>
      <w:proofErr w:type="spellEnd"/>
      <w:r w:rsidRPr="00C6502B">
        <w:rPr>
          <w:b/>
        </w:rPr>
        <w:t xml:space="preserve"> </w:t>
      </w:r>
      <w:proofErr w:type="spellStart"/>
      <w:r w:rsidRPr="00C6502B">
        <w:rPr>
          <w:b/>
        </w:rPr>
        <w:t>obiectul</w:t>
      </w:r>
      <w:proofErr w:type="spellEnd"/>
      <w:r w:rsidRPr="00C6502B">
        <w:rPr>
          <w:b/>
        </w:rPr>
        <w:t xml:space="preserve"> principal de </w:t>
      </w:r>
      <w:proofErr w:type="spellStart"/>
      <w:r w:rsidRPr="00C6502B">
        <w:rPr>
          <w:b/>
        </w:rPr>
        <w:t>activitate</w:t>
      </w:r>
      <w:proofErr w:type="spellEnd"/>
      <w:r w:rsidRPr="00C6502B">
        <w:rPr>
          <w:b/>
        </w:rPr>
        <w:t xml:space="preserve"> (</w:t>
      </w:r>
      <w:proofErr w:type="spellStart"/>
      <w:r w:rsidRPr="00C6502B">
        <w:rPr>
          <w:b/>
        </w:rPr>
        <w:t>dacă</w:t>
      </w:r>
      <w:proofErr w:type="spellEnd"/>
      <w:r w:rsidRPr="00C6502B">
        <w:rPr>
          <w:b/>
        </w:rPr>
        <w:t xml:space="preserve"> </w:t>
      </w:r>
      <w:proofErr w:type="spellStart"/>
      <w:r w:rsidRPr="00C6502B">
        <w:rPr>
          <w:b/>
        </w:rPr>
        <w:t>este</w:t>
      </w:r>
      <w:proofErr w:type="spellEnd"/>
      <w:r w:rsidRPr="00C6502B">
        <w:rPr>
          <w:b/>
        </w:rPr>
        <w:t xml:space="preserve"> </w:t>
      </w:r>
      <w:proofErr w:type="spellStart"/>
      <w:r w:rsidRPr="00C6502B">
        <w:rPr>
          <w:b/>
        </w:rPr>
        <w:t>cazul</w:t>
      </w:r>
      <w:proofErr w:type="spellEnd"/>
      <w:r w:rsidRPr="00C6502B">
        <w:rPr>
          <w:b/>
        </w:rPr>
        <w:t xml:space="preserve">, </w:t>
      </w:r>
      <w:proofErr w:type="spellStart"/>
      <w:r w:rsidRPr="00C6502B">
        <w:rPr>
          <w:b/>
        </w:rPr>
        <w:t>mențiunea</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autoritatea</w:t>
      </w:r>
      <w:proofErr w:type="spellEnd"/>
      <w:r w:rsidRPr="00C6502B">
        <w:rPr>
          <w:b/>
        </w:rPr>
        <w:t xml:space="preserve"> </w:t>
      </w:r>
      <w:proofErr w:type="spellStart"/>
      <w:r w:rsidRPr="00C6502B">
        <w:rPr>
          <w:b/>
        </w:rPr>
        <w:t>contractantă</w:t>
      </w:r>
      <w:proofErr w:type="spellEnd"/>
      <w:r w:rsidRPr="00C6502B">
        <w:rPr>
          <w:b/>
        </w:rPr>
        <w:t xml:space="preserve"> </w:t>
      </w:r>
      <w:proofErr w:type="spellStart"/>
      <w:r w:rsidRPr="00C6502B">
        <w:rPr>
          <w:b/>
        </w:rPr>
        <w:t>este</w:t>
      </w:r>
      <w:proofErr w:type="spellEnd"/>
      <w:r w:rsidRPr="00C6502B">
        <w:rPr>
          <w:b/>
        </w:rPr>
        <w:t xml:space="preserve"> o </w:t>
      </w:r>
      <w:proofErr w:type="spellStart"/>
      <w:r w:rsidRPr="00C6502B">
        <w:rPr>
          <w:b/>
        </w:rPr>
        <w:t>autoritate</w:t>
      </w:r>
      <w:proofErr w:type="spellEnd"/>
      <w:r w:rsidRPr="00C6502B">
        <w:rPr>
          <w:b/>
        </w:rPr>
        <w:t xml:space="preserve"> </w:t>
      </w:r>
      <w:proofErr w:type="spellStart"/>
      <w:r w:rsidRPr="00C6502B">
        <w:rPr>
          <w:b/>
        </w:rPr>
        <w:t>centrală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sau</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achiziția</w:t>
      </w:r>
      <w:proofErr w:type="spellEnd"/>
      <w:r w:rsidRPr="00C6502B">
        <w:rPr>
          <w:b/>
        </w:rPr>
        <w:t xml:space="preserve"> </w:t>
      </w:r>
      <w:proofErr w:type="spellStart"/>
      <w:r w:rsidRPr="00C6502B">
        <w:rPr>
          <w:b/>
        </w:rPr>
        <w:t>implică</w:t>
      </w:r>
      <w:proofErr w:type="spellEnd"/>
      <w:r w:rsidRPr="00C6502B">
        <w:rPr>
          <w:b/>
        </w:rPr>
        <w:t xml:space="preserve"> o </w:t>
      </w:r>
      <w:proofErr w:type="spellStart"/>
      <w:r w:rsidRPr="00C6502B">
        <w:rPr>
          <w:b/>
        </w:rPr>
        <w:t>altă</w:t>
      </w:r>
      <w:proofErr w:type="spellEnd"/>
      <w:r w:rsidRPr="00C6502B">
        <w:rPr>
          <w:b/>
        </w:rPr>
        <w:t xml:space="preserve"> </w:t>
      </w:r>
      <w:proofErr w:type="spellStart"/>
      <w:r w:rsidRPr="00C6502B">
        <w:rPr>
          <w:b/>
        </w:rPr>
        <w:t>formă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comună</w:t>
      </w:r>
      <w:proofErr w:type="spellEnd"/>
      <w:r w:rsidRPr="00C6502B">
        <w:rPr>
          <w:b/>
        </w:rPr>
        <w:t xml:space="preserve">): </w:t>
      </w:r>
      <w:proofErr w:type="spellStart"/>
      <w:r w:rsidRPr="00C6502B">
        <w:rPr>
          <w:b/>
          <w:i/>
          <w:sz w:val="20"/>
          <w:szCs w:val="20"/>
          <w:lang w:eastAsia="ru-RU"/>
        </w:rPr>
        <w:t>Administratia</w:t>
      </w:r>
      <w:proofErr w:type="spellEnd"/>
      <w:r w:rsidRPr="00C6502B">
        <w:rPr>
          <w:b/>
          <w:i/>
          <w:sz w:val="20"/>
          <w:szCs w:val="20"/>
          <w:lang w:eastAsia="ru-RU"/>
        </w:rPr>
        <w:t xml:space="preserve"> Publica </w:t>
      </w:r>
      <w:proofErr w:type="spellStart"/>
      <w:r w:rsidRPr="00C6502B">
        <w:rPr>
          <w:b/>
          <w:i/>
          <w:sz w:val="20"/>
          <w:szCs w:val="20"/>
          <w:lang w:eastAsia="ru-RU"/>
        </w:rPr>
        <w:t>Locala</w:t>
      </w:r>
      <w:proofErr w:type="spellEnd"/>
    </w:p>
    <w:p w14:paraId="58E87D7B" w14:textId="77777777" w:rsidR="00B846BA" w:rsidRPr="00F5278A" w:rsidRDefault="00B846BA" w:rsidP="00651947">
      <w:pPr>
        <w:numPr>
          <w:ilvl w:val="0"/>
          <w:numId w:val="34"/>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A22CCDF" w14:textId="77777777" w:rsidR="00B846BA" w:rsidRPr="00F5278A" w:rsidRDefault="00B846BA" w:rsidP="00B846BA">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B846BA" w:rsidRPr="001D19B6" w14:paraId="01EAA456" w14:textId="77777777" w:rsidTr="001745E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1A6426" w14:textId="77777777" w:rsidR="00B846BA" w:rsidRPr="001D19B6" w:rsidRDefault="00B846BA" w:rsidP="001745E2">
            <w:pPr>
              <w:spacing w:line="276" w:lineRule="auto"/>
              <w:jc w:val="center"/>
              <w:rPr>
                <w:sz w:val="16"/>
                <w:szCs w:val="16"/>
              </w:rPr>
            </w:pPr>
            <w:bookmarkStart w:id="46" w:name="_Hlk223591822"/>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0D72E" w14:textId="77777777" w:rsidR="00B846BA" w:rsidRPr="001D19B6" w:rsidRDefault="00B846BA" w:rsidP="001745E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BBD3A" w14:textId="77777777" w:rsidR="00B846BA" w:rsidRPr="001D19B6" w:rsidRDefault="00B846BA" w:rsidP="001745E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738C8" w14:textId="77777777" w:rsidR="00B846BA" w:rsidRPr="001D19B6" w:rsidRDefault="00B846BA" w:rsidP="001745E2">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A1AEA" w14:textId="77777777" w:rsidR="00B846BA" w:rsidRPr="001D19B6" w:rsidRDefault="00B846BA" w:rsidP="001745E2">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A736B6" w14:textId="77777777" w:rsidR="00B846BA" w:rsidRPr="001D19B6" w:rsidRDefault="00B846BA" w:rsidP="001745E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846BA" w:rsidRPr="008B6D78" w14:paraId="598D94EE" w14:textId="77777777" w:rsidTr="001745E2">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F34E9" w14:textId="77777777" w:rsidR="00B846BA" w:rsidRPr="008B6D78" w:rsidRDefault="00B846BA" w:rsidP="001745E2">
            <w:pPr>
              <w:spacing w:line="276" w:lineRule="auto"/>
              <w:jc w:val="center"/>
              <w:rPr>
                <w:b/>
                <w:sz w:val="18"/>
                <w:szCs w:val="18"/>
              </w:rPr>
            </w:pPr>
          </w:p>
        </w:tc>
      </w:tr>
      <w:tr w:rsidR="00B846BA" w:rsidRPr="004D3631" w14:paraId="16EAA01F" w14:textId="77777777" w:rsidTr="001745E2">
        <w:trPr>
          <w:trHeight w:val="699"/>
        </w:trPr>
        <w:tc>
          <w:tcPr>
            <w:tcW w:w="397" w:type="dxa"/>
            <w:tcBorders>
              <w:top w:val="single" w:sz="4" w:space="0" w:color="auto"/>
              <w:left w:val="single" w:sz="4" w:space="0" w:color="auto"/>
              <w:right w:val="single" w:sz="4" w:space="0" w:color="auto"/>
            </w:tcBorders>
            <w:shd w:val="clear" w:color="auto" w:fill="auto"/>
            <w:vAlign w:val="center"/>
          </w:tcPr>
          <w:p w14:paraId="2797477A" w14:textId="77777777" w:rsidR="00B846BA" w:rsidRPr="00434C67" w:rsidRDefault="00B846BA" w:rsidP="001745E2">
            <w:pPr>
              <w:spacing w:line="276" w:lineRule="auto"/>
              <w:rPr>
                <w:sz w:val="20"/>
                <w:szCs w:val="20"/>
              </w:rPr>
            </w:pPr>
            <w:r w:rsidRPr="00434C67">
              <w:rPr>
                <w:sz w:val="20"/>
                <w:szCs w:val="20"/>
              </w:rPr>
              <w:t>1.</w:t>
            </w:r>
          </w:p>
          <w:p w14:paraId="719DE510" w14:textId="77777777" w:rsidR="00B846BA" w:rsidRPr="00434C67" w:rsidRDefault="00B846BA" w:rsidP="001745E2">
            <w:pPr>
              <w:spacing w:line="276" w:lineRule="auto"/>
              <w:jc w:val="center"/>
              <w:rPr>
                <w:sz w:val="20"/>
                <w:szCs w:val="20"/>
              </w:rPr>
            </w:pPr>
          </w:p>
          <w:p w14:paraId="51699D88" w14:textId="77777777" w:rsidR="00B846BA" w:rsidRPr="00434C67" w:rsidRDefault="00B846BA" w:rsidP="001745E2">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5BCD5B06" w14:textId="77777777" w:rsidR="00B846BA" w:rsidRPr="00434C67" w:rsidRDefault="00B846BA" w:rsidP="001745E2">
            <w:pPr>
              <w:spacing w:line="276" w:lineRule="auto"/>
              <w:rPr>
                <w:sz w:val="20"/>
                <w:szCs w:val="20"/>
              </w:rPr>
            </w:pPr>
          </w:p>
          <w:p w14:paraId="7029CF3E" w14:textId="77777777" w:rsidR="00B846BA" w:rsidRPr="00434C67" w:rsidRDefault="00B846BA" w:rsidP="001745E2">
            <w:pPr>
              <w:spacing w:line="276" w:lineRule="auto"/>
              <w:rPr>
                <w:sz w:val="20"/>
                <w:szCs w:val="20"/>
              </w:rPr>
            </w:pPr>
            <w:r w:rsidRPr="00434C67">
              <w:rPr>
                <w:rFonts w:ascii="Segoe UI" w:hAnsi="Segoe UI" w:cs="Segoe UI"/>
                <w:color w:val="555555"/>
                <w:sz w:val="20"/>
                <w:szCs w:val="20"/>
                <w:shd w:val="clear" w:color="auto" w:fill="FFFEEE"/>
              </w:rPr>
              <w:t>44114000-2</w:t>
            </w:r>
          </w:p>
          <w:p w14:paraId="0F00641B" w14:textId="77777777" w:rsidR="00B846BA" w:rsidRPr="00434C67" w:rsidRDefault="00B846BA" w:rsidP="001745E2">
            <w:pPr>
              <w:spacing w:line="276" w:lineRule="auto"/>
              <w:rPr>
                <w:sz w:val="20"/>
                <w:szCs w:val="20"/>
              </w:rPr>
            </w:pPr>
          </w:p>
          <w:p w14:paraId="1D0D068D" w14:textId="77777777" w:rsidR="00B846BA" w:rsidRPr="00434C67" w:rsidRDefault="00B846BA" w:rsidP="001745E2">
            <w:pPr>
              <w:spacing w:line="276" w:lineRule="auto"/>
              <w:rPr>
                <w:sz w:val="20"/>
                <w:szCs w:val="20"/>
              </w:rPr>
            </w:pPr>
          </w:p>
          <w:p w14:paraId="17C0FF2E" w14:textId="77777777" w:rsidR="00B846BA" w:rsidRPr="00434C67" w:rsidRDefault="00B846BA" w:rsidP="001745E2">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0A44C7" w14:textId="77777777" w:rsidR="00B846BA" w:rsidRPr="00434C67" w:rsidRDefault="00B846BA" w:rsidP="001745E2">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FD618E" w14:textId="77777777" w:rsidR="00B846BA" w:rsidRPr="00434C67" w:rsidRDefault="00B846BA" w:rsidP="001745E2">
            <w:pPr>
              <w:spacing w:line="276" w:lineRule="auto"/>
              <w:jc w:val="center"/>
              <w:rPr>
                <w:sz w:val="20"/>
                <w:szCs w:val="20"/>
              </w:rPr>
            </w:pPr>
            <w:r w:rsidRPr="00434C67">
              <w:rPr>
                <w:sz w:val="20"/>
                <w:szCs w:val="20"/>
              </w:rPr>
              <w:t>2</w:t>
            </w:r>
            <w:r>
              <w:rPr>
                <w:sz w:val="20"/>
                <w:szCs w:val="20"/>
              </w:rPr>
              <w:t>66</w:t>
            </w:r>
            <w:r w:rsidRPr="00434C67">
              <w:rPr>
                <w:sz w:val="20"/>
                <w:szCs w:val="20"/>
              </w:rPr>
              <w:t xml:space="preserve">  cuburi</w:t>
            </w:r>
          </w:p>
        </w:tc>
        <w:tc>
          <w:tcPr>
            <w:tcW w:w="3402" w:type="dxa"/>
            <w:tcBorders>
              <w:top w:val="single" w:sz="4" w:space="0" w:color="auto"/>
              <w:left w:val="single" w:sz="4" w:space="0" w:color="auto"/>
              <w:right w:val="single" w:sz="4" w:space="0" w:color="auto"/>
            </w:tcBorders>
            <w:shd w:val="clear" w:color="auto" w:fill="auto"/>
            <w:vAlign w:val="center"/>
          </w:tcPr>
          <w:p w14:paraId="19946792" w14:textId="77777777" w:rsidR="00B846BA" w:rsidRPr="00434C67" w:rsidRDefault="00B846BA" w:rsidP="001745E2">
            <w:pPr>
              <w:ind w:right="-2"/>
              <w:rPr>
                <w:sz w:val="20"/>
                <w:szCs w:val="20"/>
              </w:rPr>
            </w:pPr>
            <w:r w:rsidRPr="00434C67">
              <w:rPr>
                <w:sz w:val="20"/>
                <w:szCs w:val="20"/>
                <w:lang w:eastAsia="ru-RU"/>
              </w:rPr>
              <w:t>Conform caietului de sarcini, specificatiei tehnice</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D55FD7D" w14:textId="6A173C80" w:rsidR="00B846BA" w:rsidRPr="00434C67" w:rsidRDefault="00B846BA" w:rsidP="001745E2">
            <w:pPr>
              <w:spacing w:line="276" w:lineRule="auto"/>
              <w:jc w:val="center"/>
              <w:rPr>
                <w:b/>
                <w:color w:val="000000" w:themeColor="text1"/>
                <w:sz w:val="20"/>
                <w:szCs w:val="20"/>
              </w:rPr>
            </w:pPr>
            <w:r>
              <w:rPr>
                <w:b/>
                <w:color w:val="000000" w:themeColor="text1"/>
                <w:sz w:val="20"/>
                <w:szCs w:val="20"/>
              </w:rPr>
              <w:t>456083</w:t>
            </w:r>
            <w:r w:rsidRPr="00434C67">
              <w:rPr>
                <w:b/>
                <w:color w:val="000000" w:themeColor="text1"/>
                <w:sz w:val="20"/>
                <w:szCs w:val="20"/>
              </w:rPr>
              <w:t>,00</w:t>
            </w:r>
          </w:p>
        </w:tc>
      </w:tr>
      <w:tr w:rsidR="00B846BA" w:rsidRPr="004D3631" w14:paraId="33D8CF56" w14:textId="77777777" w:rsidTr="001745E2">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420D748B" w14:textId="77777777" w:rsidR="00B846BA" w:rsidRPr="008B6D78" w:rsidRDefault="00B846BA" w:rsidP="001745E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3CC394" w14:textId="77777777" w:rsidR="00B846BA" w:rsidRPr="008B6D78" w:rsidRDefault="00B846BA" w:rsidP="001745E2">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7B864" w14:textId="77777777" w:rsidR="00B846BA" w:rsidRPr="004D3631" w:rsidRDefault="00B846BA" w:rsidP="001745E2">
            <w:pPr>
              <w:ind w:right="-2"/>
              <w:rPr>
                <w:sz w:val="20"/>
                <w:szCs w:val="20"/>
                <w:lang w:eastAsia="ru-RU"/>
              </w:rPr>
            </w:pPr>
            <w:r>
              <w:rPr>
                <w:b/>
                <w:sz w:val="20"/>
                <w:szCs w:val="20"/>
              </w:rPr>
              <w:t>TOTAL – bugetul local</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4DD9B3F0" w14:textId="1878E1AE" w:rsidR="00B846BA" w:rsidRPr="004D3631" w:rsidRDefault="00B846BA" w:rsidP="001745E2">
            <w:pPr>
              <w:spacing w:line="276" w:lineRule="auto"/>
              <w:jc w:val="center"/>
              <w:rPr>
                <w:b/>
                <w:sz w:val="20"/>
                <w:szCs w:val="20"/>
              </w:rPr>
            </w:pPr>
            <w:bookmarkStart w:id="47" w:name="_GoBack"/>
            <w:bookmarkEnd w:id="47"/>
            <w:r>
              <w:rPr>
                <w:b/>
                <w:color w:val="000000" w:themeColor="text1"/>
                <w:sz w:val="20"/>
                <w:szCs w:val="20"/>
              </w:rPr>
              <w:t>456083</w:t>
            </w:r>
            <w:r w:rsidRPr="00434C67">
              <w:rPr>
                <w:b/>
                <w:color w:val="000000" w:themeColor="text1"/>
                <w:sz w:val="20"/>
                <w:szCs w:val="20"/>
              </w:rPr>
              <w:t>,00</w:t>
            </w:r>
          </w:p>
        </w:tc>
      </w:tr>
      <w:bookmarkEnd w:id="46"/>
    </w:tbl>
    <w:p w14:paraId="1F96E538" w14:textId="77777777" w:rsidR="00B846BA" w:rsidRDefault="00B846BA" w:rsidP="00B846BA">
      <w:pPr>
        <w:shd w:val="clear" w:color="auto" w:fill="FFFFFF"/>
        <w:tabs>
          <w:tab w:val="left" w:pos="284"/>
          <w:tab w:val="right" w:pos="426"/>
        </w:tabs>
        <w:spacing w:before="120"/>
        <w:jc w:val="both"/>
        <w:rPr>
          <w:b/>
        </w:rPr>
      </w:pPr>
    </w:p>
    <w:p w14:paraId="7AE45A0D" w14:textId="77777777" w:rsidR="00B846BA" w:rsidRPr="00003638" w:rsidRDefault="00B846BA" w:rsidP="00651947">
      <w:pPr>
        <w:pStyle w:val="a"/>
        <w:numPr>
          <w:ilvl w:val="0"/>
          <w:numId w:val="34"/>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255F9438" w14:textId="77777777" w:rsidR="00B846BA" w:rsidRPr="00FF430B" w:rsidRDefault="00B846BA" w:rsidP="00651947">
      <w:pPr>
        <w:numPr>
          <w:ilvl w:val="0"/>
          <w:numId w:val="34"/>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5EC5E69C" w14:textId="77777777" w:rsidR="00B846BA" w:rsidRDefault="00B846BA" w:rsidP="00B846BA">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92CC656" w14:textId="77777777" w:rsidR="00B846BA" w:rsidRPr="00FF430B" w:rsidRDefault="00B846BA" w:rsidP="00651947">
      <w:pPr>
        <w:numPr>
          <w:ilvl w:val="0"/>
          <w:numId w:val="18"/>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75C1BF02" w14:textId="77777777" w:rsidR="00B846BA" w:rsidRPr="00350007" w:rsidRDefault="00B846BA" w:rsidP="00651947">
      <w:pPr>
        <w:numPr>
          <w:ilvl w:val="0"/>
          <w:numId w:val="34"/>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24C9B3E7" w14:textId="77777777" w:rsidR="00B846BA" w:rsidRPr="007352C9" w:rsidRDefault="00B846BA" w:rsidP="00651947">
      <w:pPr>
        <w:pStyle w:val="a"/>
        <w:numPr>
          <w:ilvl w:val="0"/>
          <w:numId w:val="34"/>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69076847" w14:textId="77777777" w:rsidR="00B846BA" w:rsidRDefault="00B846BA" w:rsidP="00B846BA">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5C3850F2" w14:textId="77777777" w:rsidR="00B846BA" w:rsidRPr="0042310F" w:rsidRDefault="00B846BA" w:rsidP="00B846BA">
      <w:pPr>
        <w:tabs>
          <w:tab w:val="right" w:pos="426"/>
          <w:tab w:val="left" w:pos="1568"/>
        </w:tabs>
        <w:spacing w:before="120"/>
        <w:ind w:left="359"/>
        <w:rPr>
          <w:b/>
          <w:lang w:val="en-US"/>
        </w:rPr>
      </w:pPr>
      <w:r>
        <w:rPr>
          <w:lang w:val="en-US"/>
        </w:rPr>
        <w:t>Perioada de livrare in urma semnarii contractului 2026 la solicitare</w:t>
      </w:r>
    </w:p>
    <w:p w14:paraId="778635FE" w14:textId="77777777" w:rsidR="00B846BA" w:rsidRPr="0005483A" w:rsidRDefault="00B846BA" w:rsidP="00651947">
      <w:pPr>
        <w:pStyle w:val="a"/>
        <w:numPr>
          <w:ilvl w:val="0"/>
          <w:numId w:val="34"/>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2D2488E" w14:textId="77777777" w:rsidR="00B846BA" w:rsidRPr="00FF430B" w:rsidRDefault="00B846BA" w:rsidP="00651947">
      <w:pPr>
        <w:numPr>
          <w:ilvl w:val="0"/>
          <w:numId w:val="34"/>
        </w:numPr>
        <w:tabs>
          <w:tab w:val="right" w:pos="426"/>
          <w:tab w:val="left" w:pos="1568"/>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08367663" w14:textId="77777777" w:rsidR="00B846BA" w:rsidRPr="00FF430B" w:rsidRDefault="00B846BA" w:rsidP="00651947">
      <w:pPr>
        <w:numPr>
          <w:ilvl w:val="0"/>
          <w:numId w:val="34"/>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2C685EC0" w14:textId="77777777" w:rsidR="00B846BA" w:rsidRDefault="00B846BA" w:rsidP="00651947">
      <w:pPr>
        <w:numPr>
          <w:ilvl w:val="0"/>
          <w:numId w:val="34"/>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B846BA" w:rsidRPr="004225A2" w14:paraId="57726378" w14:textId="77777777" w:rsidTr="001745E2">
        <w:tc>
          <w:tcPr>
            <w:tcW w:w="577" w:type="dxa"/>
            <w:shd w:val="clear" w:color="auto" w:fill="D9D9D9" w:themeFill="background1" w:themeFillShade="D9"/>
          </w:tcPr>
          <w:p w14:paraId="3B07BABA" w14:textId="77777777" w:rsidR="00B846BA" w:rsidRPr="00E47BE6" w:rsidRDefault="00B846BA" w:rsidP="001745E2">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32933648" w14:textId="77777777" w:rsidR="00B846BA" w:rsidRPr="00E47BE6" w:rsidRDefault="00B846BA" w:rsidP="001745E2">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54963149" w14:textId="77777777" w:rsidR="00B846BA" w:rsidRPr="00E47BE6" w:rsidRDefault="00B846BA" w:rsidP="001745E2">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20EDA227" w14:textId="77777777" w:rsidR="00B846BA" w:rsidRPr="00E47BE6" w:rsidRDefault="00B846BA" w:rsidP="001745E2">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B846BA" w:rsidRPr="003E5B45" w14:paraId="1C79A679" w14:textId="77777777" w:rsidTr="001745E2">
        <w:tc>
          <w:tcPr>
            <w:tcW w:w="577" w:type="dxa"/>
            <w:shd w:val="clear" w:color="auto" w:fill="D9D9D9" w:themeFill="background1" w:themeFillShade="D9"/>
          </w:tcPr>
          <w:p w14:paraId="5A5EE05D" w14:textId="77777777" w:rsidR="00B846BA" w:rsidRPr="00E47BE6" w:rsidRDefault="00B846BA" w:rsidP="001745E2">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04D22D99"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0E2C09F2"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4A8647B4"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obligator</w:t>
            </w:r>
          </w:p>
        </w:tc>
      </w:tr>
      <w:tr w:rsidR="00B846BA" w14:paraId="30A3FDA2" w14:textId="77777777" w:rsidTr="001745E2">
        <w:tc>
          <w:tcPr>
            <w:tcW w:w="577" w:type="dxa"/>
            <w:shd w:val="clear" w:color="auto" w:fill="D9D9D9" w:themeFill="background1" w:themeFillShade="D9"/>
          </w:tcPr>
          <w:p w14:paraId="01F440E2"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1269D82D"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0196E110"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1444DB76"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14:paraId="07247336" w14:textId="77777777" w:rsidTr="001745E2">
        <w:tc>
          <w:tcPr>
            <w:tcW w:w="577" w:type="dxa"/>
            <w:shd w:val="clear" w:color="auto" w:fill="D9D9D9" w:themeFill="background1" w:themeFillShade="D9"/>
          </w:tcPr>
          <w:p w14:paraId="1E4604EF"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F38152E" w14:textId="77777777" w:rsidR="00B846BA" w:rsidRPr="00E47BE6" w:rsidRDefault="00B846BA" w:rsidP="001745E2">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259191CB" w14:textId="77777777" w:rsidR="00B846BA" w:rsidRPr="00E47BE6" w:rsidRDefault="00B846BA" w:rsidP="001745E2">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5C92CF38"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14:paraId="36F38A15" w14:textId="77777777" w:rsidTr="001745E2">
        <w:tc>
          <w:tcPr>
            <w:tcW w:w="577" w:type="dxa"/>
            <w:shd w:val="clear" w:color="auto" w:fill="D9D9D9" w:themeFill="background1" w:themeFillShade="D9"/>
          </w:tcPr>
          <w:p w14:paraId="1C648642"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77F48D3" w14:textId="77777777" w:rsidR="00B846BA" w:rsidRPr="00E47BE6" w:rsidRDefault="00B846BA" w:rsidP="001745E2">
            <w:pPr>
              <w:pStyle w:val="TableParagraph"/>
              <w:tabs>
                <w:tab w:val="left" w:pos="1568"/>
              </w:tabs>
              <w:spacing w:line="270" w:lineRule="exact"/>
              <w:ind w:left="4"/>
              <w:rPr>
                <w:sz w:val="20"/>
                <w:szCs w:val="20"/>
              </w:rPr>
            </w:pPr>
            <w:r w:rsidRPr="00E47BE6">
              <w:rPr>
                <w:sz w:val="20"/>
                <w:szCs w:val="20"/>
              </w:rPr>
              <w:t>DECLARAŢIE</w:t>
            </w:r>
          </w:p>
          <w:p w14:paraId="49199EFE" w14:textId="77777777" w:rsidR="00B846BA" w:rsidRPr="00E47BE6" w:rsidRDefault="00B846BA" w:rsidP="001745E2">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76F55607" w14:textId="77777777" w:rsidR="00B846BA" w:rsidRPr="00E47BE6" w:rsidRDefault="00B846BA" w:rsidP="001745E2">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3CF24FFE"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14:paraId="7585529D" w14:textId="77777777" w:rsidTr="001745E2">
        <w:tc>
          <w:tcPr>
            <w:tcW w:w="577" w:type="dxa"/>
            <w:shd w:val="clear" w:color="auto" w:fill="D9D9D9" w:themeFill="background1" w:themeFillShade="D9"/>
          </w:tcPr>
          <w:p w14:paraId="3805140E" w14:textId="77777777" w:rsidR="00B846BA" w:rsidRPr="00E47BE6" w:rsidRDefault="00B846BA" w:rsidP="001745E2">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35DF416A"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50DD61AA" w14:textId="77777777" w:rsidR="00B846BA" w:rsidRPr="00E47BE6" w:rsidRDefault="00B846BA" w:rsidP="001745E2">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57F88EA6" w14:textId="77777777" w:rsidR="00B846BA" w:rsidRPr="00E47BE6" w:rsidRDefault="00B846BA" w:rsidP="001745E2">
            <w:pPr>
              <w:tabs>
                <w:tab w:val="left" w:pos="1568"/>
              </w:tabs>
              <w:rPr>
                <w:sz w:val="20"/>
                <w:szCs w:val="20"/>
              </w:rPr>
            </w:pPr>
            <w:r w:rsidRPr="00E47BE6">
              <w:rPr>
                <w:b/>
                <w:iCs/>
                <w:sz w:val="20"/>
                <w:szCs w:val="20"/>
                <w:lang w:val="en-US"/>
              </w:rPr>
              <w:t>obligator</w:t>
            </w:r>
          </w:p>
        </w:tc>
      </w:tr>
      <w:tr w:rsidR="00B846BA" w:rsidRPr="003E5B45" w14:paraId="435A7164" w14:textId="77777777" w:rsidTr="001745E2">
        <w:trPr>
          <w:trHeight w:val="231"/>
        </w:trPr>
        <w:tc>
          <w:tcPr>
            <w:tcW w:w="9628" w:type="dxa"/>
            <w:gridSpan w:val="4"/>
            <w:shd w:val="clear" w:color="auto" w:fill="D9D9D9" w:themeFill="background1" w:themeFillShade="D9"/>
          </w:tcPr>
          <w:p w14:paraId="16BF48D9" w14:textId="77777777" w:rsidR="00B846BA" w:rsidRPr="00562B6A" w:rsidRDefault="00B846BA" w:rsidP="001745E2">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B846BA" w:rsidRPr="005B3FE1" w14:paraId="04CD22B4" w14:textId="77777777" w:rsidTr="001745E2">
        <w:tc>
          <w:tcPr>
            <w:tcW w:w="577" w:type="dxa"/>
            <w:shd w:val="clear" w:color="auto" w:fill="FFFF00"/>
          </w:tcPr>
          <w:p w14:paraId="7FBCEAE2" w14:textId="77777777" w:rsidR="00B846BA" w:rsidRPr="00E47BE6" w:rsidRDefault="00B846BA" w:rsidP="001745E2">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0D8BCCFA"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47434373" w14:textId="77777777" w:rsidR="00B846BA" w:rsidRPr="00AC0C26" w:rsidRDefault="00B846BA" w:rsidP="001745E2">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7A7F6831" w14:textId="77777777" w:rsidR="00B846BA" w:rsidRPr="00E47BE6" w:rsidRDefault="00B846BA" w:rsidP="001745E2">
            <w:pPr>
              <w:tabs>
                <w:tab w:val="left" w:pos="612"/>
                <w:tab w:val="left" w:pos="1568"/>
              </w:tabs>
              <w:spacing w:before="120" w:after="120"/>
              <w:rPr>
                <w:iCs/>
                <w:sz w:val="20"/>
                <w:szCs w:val="20"/>
                <w:lang w:val="en-US"/>
              </w:rPr>
            </w:pPr>
            <w:r w:rsidRPr="00E47BE6">
              <w:rPr>
                <w:iCs/>
                <w:sz w:val="20"/>
                <w:szCs w:val="20"/>
                <w:lang w:val="en-US"/>
              </w:rPr>
              <w:t>Da</w:t>
            </w:r>
          </w:p>
        </w:tc>
      </w:tr>
      <w:tr w:rsidR="00B846BA" w:rsidRPr="005B3FE1" w14:paraId="297671CE" w14:textId="77777777" w:rsidTr="001745E2">
        <w:tc>
          <w:tcPr>
            <w:tcW w:w="577" w:type="dxa"/>
            <w:shd w:val="clear" w:color="auto" w:fill="FFFF00"/>
          </w:tcPr>
          <w:p w14:paraId="4CB91374" w14:textId="77777777" w:rsidR="00B846BA" w:rsidRPr="00E47BE6" w:rsidRDefault="00B846BA" w:rsidP="001745E2">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732C2E97" w14:textId="77777777" w:rsidR="00B846BA" w:rsidRPr="00E47BE6" w:rsidRDefault="00B846BA" w:rsidP="001745E2">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10454D0" w14:textId="77777777" w:rsidR="00B846BA" w:rsidRPr="00E47BE6" w:rsidRDefault="00B846BA" w:rsidP="001745E2">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1E367014" w14:textId="77777777" w:rsidR="00B846BA" w:rsidRPr="00E47BE6" w:rsidRDefault="00B846BA" w:rsidP="001745E2">
            <w:pPr>
              <w:pStyle w:val="TableParagraph"/>
              <w:tabs>
                <w:tab w:val="left" w:pos="1568"/>
              </w:tabs>
              <w:spacing w:before="103"/>
              <w:ind w:left="105"/>
              <w:rPr>
                <w:sz w:val="20"/>
                <w:szCs w:val="20"/>
              </w:rPr>
            </w:pPr>
            <w:r w:rsidRPr="00E47BE6">
              <w:rPr>
                <w:sz w:val="20"/>
                <w:szCs w:val="20"/>
              </w:rPr>
              <w:t>DA</w:t>
            </w:r>
          </w:p>
        </w:tc>
      </w:tr>
      <w:tr w:rsidR="00B846BA" w:rsidRPr="005B3FE1" w14:paraId="4F0E7A8F" w14:textId="77777777" w:rsidTr="001745E2">
        <w:tc>
          <w:tcPr>
            <w:tcW w:w="577" w:type="dxa"/>
            <w:shd w:val="clear" w:color="auto" w:fill="FFFF00"/>
          </w:tcPr>
          <w:p w14:paraId="3FF8B634"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4372BA3A" w14:textId="77777777" w:rsidR="00B846BA" w:rsidRPr="00E47BE6" w:rsidRDefault="00B846BA" w:rsidP="001745E2">
            <w:pPr>
              <w:tabs>
                <w:tab w:val="left" w:pos="1568"/>
              </w:tabs>
              <w:spacing w:line="110" w:lineRule="exact"/>
              <w:rPr>
                <w:sz w:val="20"/>
                <w:szCs w:val="20"/>
              </w:rPr>
            </w:pPr>
          </w:p>
          <w:p w14:paraId="235F1040" w14:textId="77777777" w:rsidR="00B846BA" w:rsidRPr="00E47BE6" w:rsidRDefault="00B846BA" w:rsidP="001745E2">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10FF1E2D" w14:textId="77777777" w:rsidR="00B846BA" w:rsidRPr="00E47BE6" w:rsidRDefault="00B846BA" w:rsidP="001745E2">
            <w:pPr>
              <w:tabs>
                <w:tab w:val="left" w:pos="1568"/>
              </w:tabs>
              <w:spacing w:line="108" w:lineRule="exact"/>
              <w:rPr>
                <w:sz w:val="20"/>
                <w:szCs w:val="20"/>
              </w:rPr>
            </w:pPr>
          </w:p>
          <w:p w14:paraId="26355D4C" w14:textId="77777777" w:rsidR="00B846BA" w:rsidRPr="00E47BE6" w:rsidRDefault="00B846BA" w:rsidP="001745E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6848E1E2" w14:textId="77777777" w:rsidR="00B846BA" w:rsidRPr="00E47BE6" w:rsidRDefault="00B846BA" w:rsidP="001745E2">
            <w:pPr>
              <w:tabs>
                <w:tab w:val="left" w:pos="1568"/>
              </w:tabs>
              <w:ind w:left="-9"/>
              <w:rPr>
                <w:sz w:val="20"/>
                <w:szCs w:val="20"/>
              </w:rPr>
            </w:pPr>
            <w:r w:rsidRPr="00E47BE6">
              <w:rPr>
                <w:color w:val="000000"/>
                <w:spacing w:val="-7"/>
                <w:sz w:val="20"/>
                <w:szCs w:val="20"/>
              </w:rPr>
              <w:t>DA</w:t>
            </w:r>
          </w:p>
        </w:tc>
      </w:tr>
      <w:tr w:rsidR="00B846BA" w:rsidRPr="005B3FE1" w14:paraId="5B4DCD68" w14:textId="77777777" w:rsidTr="001745E2">
        <w:tc>
          <w:tcPr>
            <w:tcW w:w="577" w:type="dxa"/>
            <w:shd w:val="clear" w:color="auto" w:fill="FFFF00"/>
          </w:tcPr>
          <w:p w14:paraId="7980A985" w14:textId="77777777" w:rsidR="00B846BA" w:rsidRPr="00E47BE6" w:rsidRDefault="00B846BA" w:rsidP="001745E2">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57F450E5" w14:textId="77777777" w:rsidR="00B846BA" w:rsidRPr="00E47BE6" w:rsidRDefault="00B846BA" w:rsidP="001745E2">
            <w:pPr>
              <w:tabs>
                <w:tab w:val="left" w:pos="1568"/>
              </w:tabs>
              <w:spacing w:line="98" w:lineRule="exact"/>
              <w:rPr>
                <w:sz w:val="20"/>
                <w:szCs w:val="20"/>
              </w:rPr>
            </w:pPr>
          </w:p>
          <w:p w14:paraId="52D04B84" w14:textId="77777777" w:rsidR="00B846BA" w:rsidRPr="00E47BE6" w:rsidRDefault="00B846BA" w:rsidP="001745E2">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1BEDD721" w14:textId="77777777" w:rsidR="00B846BA" w:rsidRPr="00E47BE6" w:rsidRDefault="00B846BA" w:rsidP="001745E2">
            <w:pPr>
              <w:tabs>
                <w:tab w:val="left" w:pos="1568"/>
              </w:tabs>
              <w:spacing w:line="106" w:lineRule="exact"/>
              <w:rPr>
                <w:sz w:val="20"/>
                <w:szCs w:val="20"/>
              </w:rPr>
            </w:pPr>
          </w:p>
          <w:p w14:paraId="0E62CE1B" w14:textId="77777777" w:rsidR="00B846BA" w:rsidRPr="00E47BE6" w:rsidRDefault="00B846BA" w:rsidP="001745E2">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7F898F5D" w14:textId="77777777" w:rsidR="00B846BA" w:rsidRPr="00E47BE6" w:rsidRDefault="00B846BA" w:rsidP="001745E2">
            <w:pPr>
              <w:tabs>
                <w:tab w:val="left" w:pos="1568"/>
              </w:tabs>
              <w:ind w:left="-9"/>
              <w:rPr>
                <w:sz w:val="20"/>
                <w:szCs w:val="20"/>
              </w:rPr>
            </w:pPr>
            <w:r w:rsidRPr="00E47BE6">
              <w:rPr>
                <w:color w:val="000000"/>
                <w:spacing w:val="-7"/>
                <w:sz w:val="20"/>
                <w:szCs w:val="20"/>
              </w:rPr>
              <w:t>DA</w:t>
            </w:r>
          </w:p>
        </w:tc>
      </w:tr>
      <w:tr w:rsidR="00B846BA" w:rsidRPr="005B3FE1" w14:paraId="2FB4778B" w14:textId="77777777" w:rsidTr="001745E2">
        <w:tc>
          <w:tcPr>
            <w:tcW w:w="577" w:type="dxa"/>
            <w:shd w:val="clear" w:color="auto" w:fill="FFFF00"/>
          </w:tcPr>
          <w:p w14:paraId="52CDFAE7" w14:textId="77777777" w:rsidR="00B846BA" w:rsidRPr="00AC0C26" w:rsidRDefault="00B846BA" w:rsidP="001745E2">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431F4DE1" w14:textId="77777777" w:rsidR="00B846BA" w:rsidRPr="00AC0C26" w:rsidRDefault="00B846BA" w:rsidP="001745E2">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22FB820A" w14:textId="77777777" w:rsidR="00B846BA" w:rsidRPr="00AC0C26" w:rsidRDefault="00B846BA" w:rsidP="001745E2">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25B8702F" w14:textId="77777777" w:rsidR="00B846BA" w:rsidRPr="00E47BE6" w:rsidRDefault="00B846BA" w:rsidP="001745E2">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B846BA" w14:paraId="6B3F820D" w14:textId="77777777" w:rsidTr="001745E2">
        <w:tc>
          <w:tcPr>
            <w:tcW w:w="577" w:type="dxa"/>
            <w:shd w:val="clear" w:color="auto" w:fill="FFFF00"/>
          </w:tcPr>
          <w:p w14:paraId="395AD960" w14:textId="77777777" w:rsidR="00B846BA" w:rsidRDefault="00B846BA" w:rsidP="001745E2">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6D521575" w14:textId="77777777" w:rsidR="00B846BA" w:rsidRPr="00C90451" w:rsidRDefault="00B846BA" w:rsidP="001745E2">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10E24B1" w14:textId="77777777" w:rsidR="00B846BA" w:rsidRPr="00E47BE6" w:rsidRDefault="00B846BA" w:rsidP="001745E2">
            <w:pPr>
              <w:tabs>
                <w:tab w:val="left" w:pos="1568"/>
              </w:tabs>
              <w:spacing w:line="108" w:lineRule="exact"/>
              <w:rPr>
                <w:sz w:val="20"/>
                <w:szCs w:val="20"/>
              </w:rPr>
            </w:pPr>
          </w:p>
          <w:p w14:paraId="16A23F18" w14:textId="77777777" w:rsidR="00B846BA" w:rsidRPr="00E47BE6" w:rsidRDefault="00B846BA" w:rsidP="001745E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695B3650" w14:textId="77777777" w:rsidR="00B846BA" w:rsidRPr="00E47BE6" w:rsidRDefault="00B846BA" w:rsidP="001745E2">
            <w:pPr>
              <w:tabs>
                <w:tab w:val="left" w:pos="1568"/>
              </w:tabs>
              <w:ind w:left="-9"/>
              <w:rPr>
                <w:sz w:val="20"/>
                <w:szCs w:val="20"/>
              </w:rPr>
            </w:pPr>
            <w:r w:rsidRPr="00E47BE6">
              <w:rPr>
                <w:color w:val="000000"/>
                <w:spacing w:val="-7"/>
                <w:sz w:val="20"/>
                <w:szCs w:val="20"/>
              </w:rPr>
              <w:t>DA</w:t>
            </w:r>
          </w:p>
        </w:tc>
      </w:tr>
    </w:tbl>
    <w:p w14:paraId="7E6D0CED" w14:textId="77777777" w:rsidR="00B846BA" w:rsidRDefault="00B846BA" w:rsidP="00B846BA">
      <w:pPr>
        <w:shd w:val="clear" w:color="auto" w:fill="FFFFFF" w:themeFill="background1"/>
        <w:tabs>
          <w:tab w:val="right" w:pos="426"/>
          <w:tab w:val="left" w:pos="1568"/>
        </w:tabs>
        <w:spacing w:before="120"/>
        <w:ind w:left="720"/>
        <w:rPr>
          <w:b/>
          <w:lang w:eastAsia="ru-RU"/>
        </w:rPr>
      </w:pPr>
    </w:p>
    <w:p w14:paraId="3895E8FE" w14:textId="77777777" w:rsidR="00B846BA" w:rsidRPr="002B4910" w:rsidRDefault="00B846BA" w:rsidP="00651947">
      <w:pPr>
        <w:pStyle w:val="a"/>
        <w:numPr>
          <w:ilvl w:val="0"/>
          <w:numId w:val="34"/>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6A182CB7" w14:textId="77777777" w:rsidR="00B846BA" w:rsidRPr="00443C62" w:rsidRDefault="00B846BA" w:rsidP="00651947">
      <w:pPr>
        <w:pStyle w:val="a"/>
        <w:numPr>
          <w:ilvl w:val="0"/>
          <w:numId w:val="34"/>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3C785D85" w14:textId="77777777" w:rsidR="00B846BA" w:rsidRPr="00F65970" w:rsidRDefault="00B846BA" w:rsidP="00651947">
      <w:pPr>
        <w:numPr>
          <w:ilvl w:val="0"/>
          <w:numId w:val="34"/>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70A88683" w14:textId="77777777" w:rsidR="00B846BA" w:rsidRPr="00AC3A1E" w:rsidRDefault="00B846BA" w:rsidP="00651947">
      <w:pPr>
        <w:pStyle w:val="a"/>
        <w:numPr>
          <w:ilvl w:val="0"/>
          <w:numId w:val="34"/>
        </w:numPr>
        <w:shd w:val="clear" w:color="auto" w:fill="FFFFFF" w:themeFill="background1"/>
        <w:tabs>
          <w:tab w:val="right" w:pos="426"/>
          <w:tab w:val="left" w:pos="1568"/>
        </w:tabs>
        <w:spacing w:before="120"/>
        <w:rPr>
          <w:rStyle w:val="aff0"/>
          <w:bCs w:val="0"/>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0C3D4F92" w14:textId="77777777" w:rsidR="00B846BA" w:rsidRPr="001F3C20" w:rsidRDefault="00B846BA" w:rsidP="00B846BA">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272250CF" w14:textId="77777777" w:rsidR="00B846BA" w:rsidRDefault="00B846BA" w:rsidP="00651947">
      <w:pPr>
        <w:numPr>
          <w:ilvl w:val="0"/>
          <w:numId w:val="34"/>
        </w:numPr>
        <w:shd w:val="clear" w:color="auto" w:fill="FFFFFF" w:themeFill="background1"/>
        <w:tabs>
          <w:tab w:val="right" w:pos="426"/>
          <w:tab w:val="left" w:pos="1568"/>
        </w:tabs>
        <w:spacing w:before="120"/>
        <w:rPr>
          <w:b/>
          <w:lang w:eastAsia="ru-RU"/>
        </w:rPr>
      </w:pPr>
      <w:bookmarkStart w:id="48"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6A82D496" w14:textId="77777777" w:rsidR="00B846BA" w:rsidRPr="00DB6F43" w:rsidRDefault="00B846BA" w:rsidP="00651947">
      <w:pPr>
        <w:numPr>
          <w:ilvl w:val="0"/>
          <w:numId w:val="34"/>
        </w:numPr>
        <w:shd w:val="clear" w:color="auto" w:fill="FFFFFF" w:themeFill="background1"/>
        <w:tabs>
          <w:tab w:val="right" w:pos="426"/>
          <w:tab w:val="left" w:pos="1568"/>
        </w:tabs>
        <w:spacing w:before="120"/>
        <w:rPr>
          <w:b/>
          <w:lang w:eastAsia="ru-RU"/>
        </w:rPr>
      </w:pPr>
      <w:r w:rsidRPr="00DB6F43">
        <w:rPr>
          <w:b/>
          <w:lang w:eastAsia="ru-RU"/>
        </w:rPr>
        <w:lastRenderedPageBreak/>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382271F5" w14:textId="77777777" w:rsidR="00B846BA" w:rsidRPr="00135ABF" w:rsidRDefault="00B846BA" w:rsidP="00651947">
      <w:pPr>
        <w:numPr>
          <w:ilvl w:val="0"/>
          <w:numId w:val="34"/>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C7A9A53" w14:textId="77777777" w:rsidR="00B846BA" w:rsidRPr="00FF430B" w:rsidRDefault="00B846BA" w:rsidP="00651947">
      <w:pPr>
        <w:numPr>
          <w:ilvl w:val="0"/>
          <w:numId w:val="34"/>
        </w:numPr>
        <w:tabs>
          <w:tab w:val="right" w:pos="426"/>
          <w:tab w:val="left" w:pos="1568"/>
        </w:tabs>
        <w:spacing w:before="120"/>
        <w:ind w:left="0" w:firstLine="0"/>
        <w:rPr>
          <w:b/>
          <w:lang w:eastAsia="ru-RU"/>
        </w:rPr>
      </w:pPr>
      <w:r>
        <w:rPr>
          <w:b/>
          <w:lang w:eastAsia="ru-RU"/>
        </w:rPr>
        <w:t>Ofertele se prezintă în valută md</w:t>
      </w:r>
    </w:p>
    <w:p w14:paraId="267F1F39" w14:textId="77777777" w:rsidR="00B846BA" w:rsidRPr="00BF3D50" w:rsidRDefault="00B846BA" w:rsidP="00651947">
      <w:pPr>
        <w:numPr>
          <w:ilvl w:val="0"/>
          <w:numId w:val="34"/>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75DD829A" w14:textId="77777777" w:rsidR="00B846BA" w:rsidRPr="00FF430B" w:rsidRDefault="00B846BA" w:rsidP="00651947">
      <w:pPr>
        <w:numPr>
          <w:ilvl w:val="0"/>
          <w:numId w:val="34"/>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DE8574A"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656989C6" w14:textId="77777777" w:rsidR="00B846BA" w:rsidRDefault="00B846BA" w:rsidP="00B846BA">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1CD74D3E" w14:textId="77777777" w:rsidR="00B846BA" w:rsidRDefault="00B846BA" w:rsidP="00B846BA">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0ABB14F9"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462058F1" w14:textId="77777777" w:rsidR="00B846BA" w:rsidRPr="00FF430B" w:rsidRDefault="00B846BA" w:rsidP="00B846BA">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6200F023" w14:textId="77777777" w:rsidR="00B846BA" w:rsidRPr="00FF430B" w:rsidRDefault="00B846BA" w:rsidP="00651947">
      <w:pPr>
        <w:numPr>
          <w:ilvl w:val="0"/>
          <w:numId w:val="34"/>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9095FB5" w14:textId="77777777" w:rsidR="00B846BA" w:rsidRPr="00F73D67" w:rsidRDefault="00B846BA" w:rsidP="00651947">
      <w:pPr>
        <w:pStyle w:val="a"/>
        <w:numPr>
          <w:ilvl w:val="0"/>
          <w:numId w:val="34"/>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57A9794C" w14:textId="77777777" w:rsidR="00B846BA" w:rsidRDefault="00B846BA" w:rsidP="00B846BA">
      <w:pPr>
        <w:tabs>
          <w:tab w:val="left" w:pos="1568"/>
        </w:tabs>
        <w:spacing w:before="2"/>
        <w:ind w:left="1040"/>
        <w:rPr>
          <w:b/>
          <w:i/>
        </w:rPr>
      </w:pPr>
      <w:r>
        <w:rPr>
          <w:b/>
          <w:i/>
        </w:rPr>
        <w:t>Ofertele întîrziate vor fi respinse. da</w:t>
      </w:r>
    </w:p>
    <w:p w14:paraId="1B9F2A95" w14:textId="77777777" w:rsidR="00B846BA" w:rsidRPr="00FF430B" w:rsidRDefault="00B846BA" w:rsidP="00651947">
      <w:pPr>
        <w:numPr>
          <w:ilvl w:val="0"/>
          <w:numId w:val="34"/>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4316507"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5FDA1A6" w14:textId="77777777" w:rsidR="00B846BA" w:rsidRPr="00BF3D50" w:rsidRDefault="00B846BA" w:rsidP="00651947">
      <w:pPr>
        <w:numPr>
          <w:ilvl w:val="0"/>
          <w:numId w:val="34"/>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E2F2A8E"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52806DD7" w14:textId="77777777" w:rsidR="00B846BA" w:rsidRPr="00FF430B" w:rsidRDefault="00B846BA" w:rsidP="00B846BA">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2402AC4C" w14:textId="77777777" w:rsidR="00B846BA" w:rsidRPr="00FF430B" w:rsidRDefault="00B846BA" w:rsidP="00B846BA">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15989543" w14:textId="77777777" w:rsidR="00B846BA" w:rsidRPr="00FF430B" w:rsidRDefault="00B846BA" w:rsidP="00B846BA">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19A2E0EB" w14:textId="77777777" w:rsidR="00B846BA" w:rsidRPr="00FF430B" w:rsidRDefault="00B846BA" w:rsidP="00651947">
      <w:pPr>
        <w:numPr>
          <w:ilvl w:val="0"/>
          <w:numId w:val="34"/>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89B45FB" w14:textId="77777777" w:rsidR="00B846BA" w:rsidRPr="00FF430B" w:rsidRDefault="00B846BA" w:rsidP="00651947">
      <w:pPr>
        <w:numPr>
          <w:ilvl w:val="0"/>
          <w:numId w:val="34"/>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17D860EA" w14:textId="77777777" w:rsidR="00B846BA" w:rsidRPr="00F65970" w:rsidRDefault="00B846BA" w:rsidP="00651947">
      <w:pPr>
        <w:numPr>
          <w:ilvl w:val="0"/>
          <w:numId w:val="34"/>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630AA35C"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21-24.04.2026.</w:t>
      </w:r>
    </w:p>
    <w:p w14:paraId="2A29DCA9" w14:textId="77777777" w:rsidR="00B846BA"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230309E0" w14:textId="77777777" w:rsidR="00B846BA" w:rsidRPr="00FF430B" w:rsidRDefault="00B846BA" w:rsidP="00B846BA">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846BA" w14:paraId="694B6034" w14:textId="77777777" w:rsidTr="001745E2">
        <w:tc>
          <w:tcPr>
            <w:tcW w:w="5305" w:type="dxa"/>
            <w:shd w:val="clear" w:color="auto" w:fill="FFFFFF"/>
          </w:tcPr>
          <w:p w14:paraId="469E9EFB" w14:textId="77777777" w:rsidR="00B846BA" w:rsidRPr="008D44DD" w:rsidRDefault="00B846BA" w:rsidP="001745E2">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E45DD66" w14:textId="77777777" w:rsidR="00B846BA" w:rsidRPr="008D44DD" w:rsidRDefault="00B846BA" w:rsidP="001745E2">
            <w:pPr>
              <w:shd w:val="clear" w:color="auto" w:fill="FFFFFF" w:themeFill="background1"/>
              <w:tabs>
                <w:tab w:val="right" w:pos="426"/>
                <w:tab w:val="left" w:pos="1568"/>
              </w:tabs>
              <w:rPr>
                <w:b/>
                <w:lang w:eastAsia="ru-RU"/>
              </w:rPr>
            </w:pPr>
            <w:r w:rsidRPr="008D44DD">
              <w:rPr>
                <w:b/>
                <w:lang w:eastAsia="ru-RU"/>
              </w:rPr>
              <w:t>Se va utiliza/accepta sau nu</w:t>
            </w:r>
          </w:p>
        </w:tc>
      </w:tr>
      <w:tr w:rsidR="00B846BA" w14:paraId="782F5F70" w14:textId="77777777" w:rsidTr="001745E2">
        <w:tc>
          <w:tcPr>
            <w:tcW w:w="5305" w:type="dxa"/>
            <w:shd w:val="clear" w:color="auto" w:fill="FFFFFF"/>
          </w:tcPr>
          <w:p w14:paraId="0BB6960B"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6A6CDBA" w14:textId="77777777" w:rsidR="00B846BA" w:rsidRPr="008D44DD" w:rsidRDefault="00B846BA" w:rsidP="001745E2">
            <w:pPr>
              <w:shd w:val="clear" w:color="auto" w:fill="FFFFFF" w:themeFill="background1"/>
              <w:tabs>
                <w:tab w:val="right" w:pos="426"/>
                <w:tab w:val="left" w:pos="1568"/>
              </w:tabs>
              <w:rPr>
                <w:lang w:eastAsia="ru-RU"/>
              </w:rPr>
            </w:pPr>
            <w:r w:rsidRPr="008D44DD">
              <w:t>Se va utiliza</w:t>
            </w:r>
          </w:p>
        </w:tc>
      </w:tr>
      <w:tr w:rsidR="00B846BA" w14:paraId="45316962" w14:textId="77777777" w:rsidTr="001745E2">
        <w:tc>
          <w:tcPr>
            <w:tcW w:w="5305" w:type="dxa"/>
            <w:shd w:val="clear" w:color="auto" w:fill="FFFFFF"/>
          </w:tcPr>
          <w:p w14:paraId="4C6D4A17"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7C03EAE"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B846BA" w14:paraId="184938B3" w14:textId="77777777" w:rsidTr="001745E2">
        <w:tc>
          <w:tcPr>
            <w:tcW w:w="5305" w:type="dxa"/>
            <w:shd w:val="clear" w:color="auto" w:fill="FFFFFF"/>
          </w:tcPr>
          <w:p w14:paraId="13A4BC15"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31D01F30" w14:textId="77777777" w:rsidR="00B846BA" w:rsidRPr="008D44DD" w:rsidRDefault="00B846BA" w:rsidP="001745E2">
            <w:pPr>
              <w:tabs>
                <w:tab w:val="left" w:pos="1568"/>
              </w:tabs>
            </w:pPr>
            <w:r w:rsidRPr="008D44DD">
              <w:t>Se va utiliza</w:t>
            </w:r>
          </w:p>
        </w:tc>
      </w:tr>
      <w:tr w:rsidR="00B846BA" w14:paraId="376E0097" w14:textId="77777777" w:rsidTr="001745E2">
        <w:trPr>
          <w:trHeight w:val="77"/>
        </w:trPr>
        <w:tc>
          <w:tcPr>
            <w:tcW w:w="5305" w:type="dxa"/>
            <w:shd w:val="clear" w:color="auto" w:fill="FFFFFF"/>
          </w:tcPr>
          <w:p w14:paraId="4C10F0B6" w14:textId="77777777" w:rsidR="00B846BA" w:rsidRPr="008D44DD" w:rsidRDefault="00B846BA" w:rsidP="001745E2">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40EF4D1C" w14:textId="77777777" w:rsidR="00B846BA" w:rsidRPr="008D44DD" w:rsidRDefault="00B846BA" w:rsidP="001745E2">
            <w:pPr>
              <w:tabs>
                <w:tab w:val="left" w:pos="1568"/>
              </w:tabs>
            </w:pPr>
            <w:r w:rsidRPr="008D44DD">
              <w:t>Se va utiliza</w:t>
            </w:r>
          </w:p>
        </w:tc>
      </w:tr>
    </w:tbl>
    <w:p w14:paraId="12197D65" w14:textId="77777777" w:rsidR="00B846BA" w:rsidRPr="00FF430B" w:rsidRDefault="00B846BA" w:rsidP="00651947">
      <w:pPr>
        <w:numPr>
          <w:ilvl w:val="0"/>
          <w:numId w:val="34"/>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76EC4BAD" w14:textId="77777777" w:rsidR="00B846BA" w:rsidRPr="00FF430B" w:rsidRDefault="00B846BA" w:rsidP="00651947">
      <w:pPr>
        <w:numPr>
          <w:ilvl w:val="0"/>
          <w:numId w:val="34"/>
        </w:numPr>
        <w:shd w:val="clear" w:color="auto" w:fill="FFFFFF" w:themeFill="background1"/>
        <w:tabs>
          <w:tab w:val="right" w:pos="426"/>
          <w:tab w:val="left" w:pos="1568"/>
        </w:tabs>
        <w:spacing w:before="120"/>
        <w:ind w:left="0" w:firstLine="0"/>
        <w:rPr>
          <w:b/>
          <w:lang w:eastAsia="ru-RU"/>
        </w:rPr>
      </w:pPr>
      <w:r w:rsidRPr="00FF430B">
        <w:rPr>
          <w:b/>
          <w:lang w:eastAsia="ru-RU"/>
        </w:rPr>
        <w:lastRenderedPageBreak/>
        <w:t xml:space="preserve">Alte informații relevante: </w:t>
      </w:r>
      <w:r>
        <w:rPr>
          <w:b/>
          <w:lang w:eastAsia="ru-RU"/>
        </w:rPr>
        <w:t>nu sunt</w:t>
      </w:r>
    </w:p>
    <w:p w14:paraId="622030B2" w14:textId="77777777" w:rsidR="00B846BA" w:rsidRPr="00FF430B" w:rsidRDefault="00B846BA" w:rsidP="00B846BA">
      <w:pPr>
        <w:shd w:val="clear" w:color="auto" w:fill="FFFFFF" w:themeFill="background1"/>
        <w:tabs>
          <w:tab w:val="left" w:pos="1568"/>
        </w:tabs>
        <w:spacing w:before="120" w:after="120"/>
        <w:rPr>
          <w:b/>
          <w:lang w:eastAsia="ru-RU"/>
        </w:rPr>
      </w:pPr>
    </w:p>
    <w:p w14:paraId="07F8F874" w14:textId="77777777" w:rsidR="00B846BA" w:rsidRPr="00FF430B" w:rsidRDefault="00B846BA" w:rsidP="00B846BA">
      <w:pPr>
        <w:shd w:val="clear" w:color="auto" w:fill="FFFFFF" w:themeFill="background1"/>
        <w:tabs>
          <w:tab w:val="left" w:pos="1568"/>
        </w:tabs>
        <w:spacing w:before="120" w:after="120"/>
        <w:rPr>
          <w:b/>
          <w:lang w:eastAsia="ru-RU"/>
        </w:rPr>
      </w:pPr>
    </w:p>
    <w:p w14:paraId="7560412B" w14:textId="77777777" w:rsidR="00B846BA" w:rsidRPr="00FF430B" w:rsidRDefault="00B846BA" w:rsidP="00B846BA">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48"/>
    <w:p w14:paraId="08B11652" w14:textId="77777777" w:rsidR="00B846BA" w:rsidRDefault="00B846BA" w:rsidP="00B846BA">
      <w:pPr>
        <w:shd w:val="clear" w:color="auto" w:fill="FFFFFF"/>
        <w:tabs>
          <w:tab w:val="right" w:pos="426"/>
          <w:tab w:val="left" w:pos="1568"/>
        </w:tabs>
        <w:spacing w:before="120"/>
      </w:pPr>
    </w:p>
    <w:p w14:paraId="0CB1F978" w14:textId="77777777" w:rsidR="00B846BA" w:rsidRDefault="00B846BA" w:rsidP="00B846BA">
      <w:pPr>
        <w:shd w:val="clear" w:color="auto" w:fill="FFFFFF"/>
        <w:tabs>
          <w:tab w:val="left" w:pos="284"/>
          <w:tab w:val="right" w:pos="9531"/>
        </w:tabs>
        <w:spacing w:before="120"/>
        <w:ind w:left="284"/>
        <w:jc w:val="both"/>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651947">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651947">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651947">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651947">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651947">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651947">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651947">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65194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51947">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51947">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65194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651947">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651947">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651947">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651947">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65194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651947">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51947">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51947">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51947">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51947">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51947">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651947">
              <w:fldChar w:fldCharType="begin"/>
            </w:r>
            <w:r w:rsidR="00651947">
              <w:instrText xml:space="preserve"> HYPERLINK "http://www.mtender.gov.md" </w:instrText>
            </w:r>
            <w:r w:rsidR="00651947">
              <w:fldChar w:fldCharType="separate"/>
            </w:r>
            <w:r w:rsidRPr="00FF430B">
              <w:rPr>
                <w:i/>
                <w:noProof w:val="0"/>
                <w:color w:val="0000FF"/>
                <w:u w:val="single"/>
                <w:lang w:val="ro-MD" w:eastAsia="ro-RO"/>
              </w:rPr>
              <w:t>www.mtender.gov.md</w:t>
            </w:r>
            <w:r w:rsidR="00651947">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51947">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51947">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51947">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51947">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54002888" w14:textId="6136D6BB" w:rsidR="00BA7FF4" w:rsidRPr="00FF430B" w:rsidRDefault="00BA7FF4" w:rsidP="00BA7FF4">
      <w:pPr>
        <w:jc w:val="right"/>
        <w:rPr>
          <w:noProof w:val="0"/>
          <w:sz w:val="22"/>
          <w:szCs w:val="22"/>
          <w:lang w:val="ro-MD"/>
        </w:rPr>
      </w:pPr>
      <w:bookmarkStart w:id="51" w:name="_Toc449692097"/>
      <w:bookmarkEnd w:id="50"/>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651947">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651947">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651947">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51947">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11CA729" w14:textId="77777777" w:rsidR="00946ED8" w:rsidRPr="004A71C7" w:rsidRDefault="00946ED8" w:rsidP="00946ED8">
      <w:pPr>
        <w:tabs>
          <w:tab w:val="left" w:pos="5460"/>
        </w:tabs>
        <w:ind w:right="567"/>
        <w:rPr>
          <w:b/>
        </w:rPr>
      </w:pPr>
      <w:r>
        <w:rPr>
          <w:b/>
        </w:rPr>
        <w:t xml:space="preserve">Obiectul achizitiei:  </w:t>
      </w:r>
      <w:r w:rsidRPr="004A71C7">
        <w:rPr>
          <w:b/>
          <w:noProof w:val="0"/>
          <w:lang w:eastAsia="ru-RU"/>
        </w:rPr>
        <w:t xml:space="preserve">achiziționarea </w:t>
      </w:r>
      <w:r w:rsidRPr="00F85BDC">
        <w:rPr>
          <w:b/>
        </w:rPr>
        <w:t>de Beton conform necesităților</w:t>
      </w:r>
      <w:r>
        <w:rPr>
          <w:b/>
        </w:rPr>
        <w:t xml:space="preserve"> </w:t>
      </w:r>
      <w:r w:rsidRPr="00325FA8">
        <w:rPr>
          <w:b/>
          <w:bCs/>
          <w:color w:val="2C2D2E"/>
          <w:shd w:val="clear" w:color="auto" w:fill="FFFFFF"/>
        </w:rPr>
        <w:t>Primări</w:t>
      </w:r>
      <w:r>
        <w:rPr>
          <w:b/>
          <w:bCs/>
          <w:color w:val="2C2D2E"/>
          <w:shd w:val="clear" w:color="auto" w:fill="FFFFFF"/>
        </w:rPr>
        <w:t>ei</w:t>
      </w:r>
      <w:r w:rsidRPr="00325FA8">
        <w:rPr>
          <w:b/>
          <w:bCs/>
          <w:color w:val="2C2D2E"/>
          <w:shd w:val="clear" w:color="auto" w:fill="FFFFFF"/>
        </w:rPr>
        <w:t xml:space="preserve"> satului Chirianca, </w:t>
      </w:r>
      <w:r w:rsidRPr="00325FA8">
        <w:rPr>
          <w:b/>
          <w:bCs/>
          <w:color w:val="2C2D2E"/>
        </w:rPr>
        <w:t>r-nul Strășeni</w:t>
      </w:r>
      <w:r>
        <w:rPr>
          <w:b/>
          <w:bCs/>
          <w:color w:val="2C2D2E"/>
        </w:rPr>
        <w:t xml:space="preserve"> - REPETAT</w:t>
      </w:r>
    </w:p>
    <w:p w14:paraId="134590EF" w14:textId="77777777" w:rsidR="00946ED8" w:rsidRDefault="00946ED8" w:rsidP="00946ED8">
      <w:pPr>
        <w:tabs>
          <w:tab w:val="left" w:pos="5460"/>
        </w:tabs>
        <w:ind w:right="567"/>
        <w:rPr>
          <w:lang w:eastAsia="ru-RU"/>
        </w:rPr>
      </w:pPr>
      <w:r>
        <w:rPr>
          <w:b/>
          <w:lang w:eastAsia="ru-RU"/>
        </w:rPr>
        <w:t xml:space="preserve">prin procedura de achiziție: </w:t>
      </w:r>
      <w:r>
        <w:rPr>
          <w:lang w:eastAsia="ru-RU"/>
        </w:rPr>
        <w:t xml:space="preserve">COP </w:t>
      </w:r>
    </w:p>
    <w:p w14:paraId="6ED5EDC6" w14:textId="77777777" w:rsidR="00946ED8" w:rsidRDefault="00946ED8" w:rsidP="00946ED8">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200FB3AD" w14:textId="77777777" w:rsidR="00946ED8" w:rsidRDefault="00946ED8" w:rsidP="00946ED8">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p>
    <w:p w14:paraId="156CB94F" w14:textId="77777777" w:rsidR="00946ED8" w:rsidRDefault="00946ED8" w:rsidP="00946ED8">
      <w:pPr>
        <w:shd w:val="clear" w:color="auto" w:fill="FFFFFF" w:themeFill="background1"/>
        <w:tabs>
          <w:tab w:val="left" w:pos="284"/>
          <w:tab w:val="right" w:pos="9531"/>
        </w:tabs>
        <w:spacing w:before="120"/>
        <w:ind w:left="284"/>
        <w:rPr>
          <w:b/>
          <w:noProof w:val="0"/>
          <w:lang w:eastAsia="ru-RU"/>
        </w:rPr>
      </w:pPr>
    </w:p>
    <w:p w14:paraId="070DCDCA" w14:textId="77777777" w:rsidR="00946ED8" w:rsidRPr="008A5E53" w:rsidRDefault="00946ED8" w:rsidP="00651947">
      <w:pPr>
        <w:pStyle w:val="a"/>
        <w:numPr>
          <w:ilvl w:val="0"/>
          <w:numId w:val="35"/>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proofErr w:type="spellStart"/>
      <w:r w:rsidRPr="00325FA8">
        <w:rPr>
          <w:b/>
          <w:bCs/>
          <w:color w:val="2C2D2E"/>
          <w:shd w:val="clear" w:color="auto" w:fill="FFFFFF"/>
        </w:rPr>
        <w:t>Primăria</w:t>
      </w:r>
      <w:proofErr w:type="spellEnd"/>
      <w:r w:rsidRPr="00325FA8">
        <w:rPr>
          <w:b/>
          <w:bCs/>
          <w:color w:val="2C2D2E"/>
          <w:shd w:val="clear" w:color="auto" w:fill="FFFFFF"/>
        </w:rPr>
        <w:t xml:space="preserve"> </w:t>
      </w:r>
      <w:proofErr w:type="spellStart"/>
      <w:r w:rsidRPr="00325FA8">
        <w:rPr>
          <w:b/>
          <w:bCs/>
          <w:color w:val="2C2D2E"/>
          <w:shd w:val="clear" w:color="auto" w:fill="FFFFFF"/>
        </w:rPr>
        <w:t>satului</w:t>
      </w:r>
      <w:proofErr w:type="spellEnd"/>
      <w:r w:rsidRPr="00325FA8">
        <w:rPr>
          <w:b/>
          <w:bCs/>
          <w:color w:val="2C2D2E"/>
          <w:shd w:val="clear" w:color="auto" w:fill="FFFFFF"/>
        </w:rPr>
        <w:t xml:space="preserve"> </w:t>
      </w:r>
      <w:proofErr w:type="spellStart"/>
      <w:r w:rsidRPr="00325FA8">
        <w:rPr>
          <w:b/>
          <w:bCs/>
          <w:color w:val="2C2D2E"/>
          <w:shd w:val="clear" w:color="auto" w:fill="FFFFFF"/>
        </w:rPr>
        <w:t>Chirianca</w:t>
      </w:r>
      <w:proofErr w:type="spellEnd"/>
      <w:r w:rsidRPr="00325FA8">
        <w:rPr>
          <w:b/>
          <w:bCs/>
          <w:color w:val="2C2D2E"/>
          <w:shd w:val="clear" w:color="auto" w:fill="FFFFFF"/>
        </w:rPr>
        <w:t xml:space="preserve">, </w:t>
      </w:r>
      <w:r w:rsidRPr="00325FA8">
        <w:rPr>
          <w:b/>
          <w:bCs/>
          <w:color w:val="2C2D2E"/>
        </w:rPr>
        <w:t>r-</w:t>
      </w:r>
      <w:proofErr w:type="spellStart"/>
      <w:r w:rsidRPr="00325FA8">
        <w:rPr>
          <w:b/>
          <w:bCs/>
          <w:color w:val="2C2D2E"/>
        </w:rPr>
        <w:t>nul</w:t>
      </w:r>
      <w:proofErr w:type="spellEnd"/>
      <w:r w:rsidRPr="00325FA8">
        <w:rPr>
          <w:b/>
          <w:bCs/>
          <w:color w:val="2C2D2E"/>
        </w:rPr>
        <w:t xml:space="preserve"> </w:t>
      </w:r>
      <w:proofErr w:type="spellStart"/>
      <w:r w:rsidRPr="00325FA8">
        <w:rPr>
          <w:b/>
          <w:bCs/>
          <w:color w:val="2C2D2E"/>
        </w:rPr>
        <w:t>Strășeni</w:t>
      </w:r>
      <w:proofErr w:type="spellEnd"/>
    </w:p>
    <w:p w14:paraId="379C79CD" w14:textId="77777777" w:rsidR="00946ED8" w:rsidRDefault="00946ED8" w:rsidP="00651947">
      <w:pPr>
        <w:numPr>
          <w:ilvl w:val="0"/>
          <w:numId w:val="3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IDNO: 1008601000673</w:t>
      </w:r>
    </w:p>
    <w:p w14:paraId="08F988E4" w14:textId="77777777" w:rsidR="00946ED8" w:rsidRDefault="00946ED8" w:rsidP="00651947">
      <w:pPr>
        <w:numPr>
          <w:ilvl w:val="0"/>
          <w:numId w:val="35"/>
        </w:numPr>
        <w:shd w:val="clear" w:color="auto" w:fill="FFFFFF"/>
        <w:spacing w:before="100" w:beforeAutospacing="1" w:after="100" w:afterAutospacing="1"/>
        <w:jc w:val="both"/>
        <w:rPr>
          <w:rFonts w:ascii="Arial" w:hAnsi="Arial" w:cs="Arial"/>
          <w:color w:val="2C2D2E"/>
          <w:sz w:val="23"/>
          <w:szCs w:val="23"/>
        </w:rPr>
      </w:pPr>
      <w:r>
        <w:rPr>
          <w:b/>
          <w:bCs/>
          <w:color w:val="2C2D2E"/>
        </w:rPr>
        <w:t>Adresa: MD-3713, s. Chirianca, r-nul Strășeni, Republica Moldova</w:t>
      </w:r>
    </w:p>
    <w:p w14:paraId="68053704" w14:textId="77777777" w:rsidR="00946ED8" w:rsidRDefault="00946ED8" w:rsidP="00651947">
      <w:pPr>
        <w:numPr>
          <w:ilvl w:val="0"/>
          <w:numId w:val="3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Numărul de telefon/fax: </w:t>
      </w:r>
      <w:r>
        <w:rPr>
          <w:color w:val="2C2D2E"/>
          <w:shd w:val="clear" w:color="auto" w:fill="FFFFFF"/>
          <w:lang w:val="en-US"/>
        </w:rPr>
        <w:t> (0237) 50-236   sau 078328480</w:t>
      </w:r>
    </w:p>
    <w:p w14:paraId="2B1C8A64" w14:textId="77777777" w:rsidR="00946ED8" w:rsidRDefault="00946ED8" w:rsidP="00651947">
      <w:pPr>
        <w:numPr>
          <w:ilvl w:val="0"/>
          <w:numId w:val="35"/>
        </w:numPr>
        <w:shd w:val="clear" w:color="auto" w:fill="FFFFFF"/>
        <w:spacing w:before="120" w:after="100" w:afterAutospacing="1"/>
        <w:jc w:val="both"/>
        <w:rPr>
          <w:rFonts w:ascii="Arial" w:hAnsi="Arial" w:cs="Arial"/>
          <w:color w:val="2C2D2E"/>
          <w:sz w:val="23"/>
          <w:szCs w:val="23"/>
        </w:rPr>
      </w:pPr>
      <w:r>
        <w:rPr>
          <w:b/>
          <w:bCs/>
          <w:color w:val="2C2D2E"/>
          <w:shd w:val="clear" w:color="auto" w:fill="FFFFFF"/>
        </w:rPr>
        <w:t>Adresa de e-mail și pagina web oficială ale autorității contractante: </w:t>
      </w:r>
      <w:hyperlink r:id="rId15" w:tgtFrame="_blank" w:history="1">
        <w:r>
          <w:rPr>
            <w:rStyle w:val="af4"/>
            <w:bCs/>
            <w:shd w:val="clear" w:color="auto" w:fill="FFFFFF"/>
          </w:rPr>
          <w:t>primariachiriancaapl@gmail.com</w:t>
        </w:r>
      </w:hyperlink>
      <w:r>
        <w:rPr>
          <w:b/>
          <w:bCs/>
          <w:color w:val="2C2D2E"/>
          <w:shd w:val="clear" w:color="auto" w:fill="FFFFFF"/>
        </w:rPr>
        <w:t>         </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946ED8" w:rsidRPr="001D19B6" w14:paraId="0DE1394B" w14:textId="77777777" w:rsidTr="001745E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39109" w14:textId="77777777" w:rsidR="00946ED8" w:rsidRPr="001D19B6" w:rsidRDefault="00946ED8" w:rsidP="001745E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FDB04" w14:textId="77777777" w:rsidR="00946ED8" w:rsidRPr="001D19B6" w:rsidRDefault="00946ED8" w:rsidP="001745E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B1ECA4" w14:textId="77777777" w:rsidR="00946ED8" w:rsidRPr="001D19B6" w:rsidRDefault="00946ED8" w:rsidP="001745E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D00E4C" w14:textId="77777777" w:rsidR="00946ED8" w:rsidRPr="001D19B6" w:rsidRDefault="00946ED8" w:rsidP="001745E2">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12E5C" w14:textId="77777777" w:rsidR="00946ED8" w:rsidRPr="001D19B6" w:rsidRDefault="00946ED8" w:rsidP="001745E2">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1C5477" w14:textId="77777777" w:rsidR="00946ED8" w:rsidRPr="001D19B6" w:rsidRDefault="00946ED8" w:rsidP="001745E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r>
              <w:rPr>
                <w:i/>
                <w:sz w:val="16"/>
                <w:szCs w:val="16"/>
              </w:rPr>
              <w:t xml:space="preserve">  lei</w:t>
            </w:r>
          </w:p>
        </w:tc>
      </w:tr>
      <w:tr w:rsidR="00946ED8" w:rsidRPr="008B6D78" w14:paraId="339C44EF" w14:textId="77777777" w:rsidTr="001745E2">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5FA07B" w14:textId="77777777" w:rsidR="00946ED8" w:rsidRPr="008B6D78" w:rsidRDefault="00946ED8" w:rsidP="001745E2">
            <w:pPr>
              <w:spacing w:line="276" w:lineRule="auto"/>
              <w:jc w:val="center"/>
              <w:rPr>
                <w:b/>
                <w:sz w:val="18"/>
                <w:szCs w:val="18"/>
              </w:rPr>
            </w:pPr>
          </w:p>
        </w:tc>
      </w:tr>
      <w:tr w:rsidR="00946ED8" w:rsidRPr="00434C67" w14:paraId="147306C8" w14:textId="77777777" w:rsidTr="001745E2">
        <w:trPr>
          <w:trHeight w:val="699"/>
        </w:trPr>
        <w:tc>
          <w:tcPr>
            <w:tcW w:w="397" w:type="dxa"/>
            <w:tcBorders>
              <w:top w:val="single" w:sz="4" w:space="0" w:color="auto"/>
              <w:left w:val="single" w:sz="4" w:space="0" w:color="auto"/>
              <w:right w:val="single" w:sz="4" w:space="0" w:color="auto"/>
            </w:tcBorders>
            <w:shd w:val="clear" w:color="auto" w:fill="auto"/>
            <w:vAlign w:val="center"/>
          </w:tcPr>
          <w:p w14:paraId="0D0D4BC9" w14:textId="77777777" w:rsidR="00946ED8" w:rsidRPr="00434C67" w:rsidRDefault="00946ED8" w:rsidP="001745E2">
            <w:pPr>
              <w:spacing w:line="276" w:lineRule="auto"/>
              <w:rPr>
                <w:sz w:val="20"/>
                <w:szCs w:val="20"/>
              </w:rPr>
            </w:pPr>
            <w:r w:rsidRPr="00434C67">
              <w:rPr>
                <w:sz w:val="20"/>
                <w:szCs w:val="20"/>
              </w:rPr>
              <w:t>1.</w:t>
            </w:r>
          </w:p>
          <w:p w14:paraId="52211205" w14:textId="77777777" w:rsidR="00946ED8" w:rsidRPr="00434C67" w:rsidRDefault="00946ED8" w:rsidP="001745E2">
            <w:pPr>
              <w:spacing w:line="276" w:lineRule="auto"/>
              <w:jc w:val="center"/>
              <w:rPr>
                <w:sz w:val="20"/>
                <w:szCs w:val="20"/>
              </w:rPr>
            </w:pPr>
          </w:p>
          <w:p w14:paraId="59BD25E7" w14:textId="77777777" w:rsidR="00946ED8" w:rsidRPr="00434C67" w:rsidRDefault="00946ED8" w:rsidP="001745E2">
            <w:pPr>
              <w:rPr>
                <w:sz w:val="20"/>
                <w:szCs w:val="20"/>
              </w:rPr>
            </w:pPr>
          </w:p>
        </w:tc>
        <w:tc>
          <w:tcPr>
            <w:tcW w:w="1134" w:type="dxa"/>
            <w:tcBorders>
              <w:top w:val="single" w:sz="4" w:space="0" w:color="auto"/>
              <w:left w:val="single" w:sz="4" w:space="0" w:color="auto"/>
              <w:right w:val="single" w:sz="4" w:space="0" w:color="auto"/>
            </w:tcBorders>
            <w:shd w:val="clear" w:color="auto" w:fill="auto"/>
          </w:tcPr>
          <w:p w14:paraId="4863F1D3" w14:textId="77777777" w:rsidR="00946ED8" w:rsidRPr="00434C67" w:rsidRDefault="00946ED8" w:rsidP="001745E2">
            <w:pPr>
              <w:spacing w:line="276" w:lineRule="auto"/>
              <w:rPr>
                <w:sz w:val="20"/>
                <w:szCs w:val="20"/>
              </w:rPr>
            </w:pPr>
          </w:p>
          <w:p w14:paraId="3D40FC80" w14:textId="77777777" w:rsidR="00946ED8" w:rsidRPr="00434C67" w:rsidRDefault="00946ED8" w:rsidP="001745E2">
            <w:pPr>
              <w:spacing w:line="276" w:lineRule="auto"/>
              <w:rPr>
                <w:sz w:val="20"/>
                <w:szCs w:val="20"/>
              </w:rPr>
            </w:pPr>
            <w:r w:rsidRPr="00434C67">
              <w:rPr>
                <w:rFonts w:ascii="Segoe UI" w:hAnsi="Segoe UI" w:cs="Segoe UI"/>
                <w:color w:val="555555"/>
                <w:sz w:val="20"/>
                <w:szCs w:val="20"/>
                <w:shd w:val="clear" w:color="auto" w:fill="FFFEEE"/>
              </w:rPr>
              <w:t>44114000-2</w:t>
            </w:r>
          </w:p>
          <w:p w14:paraId="012393F8" w14:textId="77777777" w:rsidR="00946ED8" w:rsidRPr="00434C67" w:rsidRDefault="00946ED8" w:rsidP="001745E2">
            <w:pPr>
              <w:spacing w:line="276" w:lineRule="auto"/>
              <w:rPr>
                <w:sz w:val="20"/>
                <w:szCs w:val="20"/>
              </w:rPr>
            </w:pPr>
          </w:p>
          <w:p w14:paraId="4CF03FEC" w14:textId="77777777" w:rsidR="00946ED8" w:rsidRPr="00434C67" w:rsidRDefault="00946ED8" w:rsidP="001745E2">
            <w:pPr>
              <w:spacing w:line="276" w:lineRule="auto"/>
              <w:rPr>
                <w:sz w:val="20"/>
                <w:szCs w:val="20"/>
              </w:rPr>
            </w:pPr>
          </w:p>
          <w:p w14:paraId="37D12EBB" w14:textId="77777777" w:rsidR="00946ED8" w:rsidRPr="00434C67" w:rsidRDefault="00946ED8" w:rsidP="001745E2">
            <w:pPr>
              <w:spacing w:line="276" w:lineRule="auto"/>
              <w:rPr>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FA93BF" w14:textId="77777777" w:rsidR="00946ED8" w:rsidRPr="00434C67" w:rsidRDefault="00946ED8" w:rsidP="001745E2">
            <w:pPr>
              <w:tabs>
                <w:tab w:val="left" w:pos="5460"/>
              </w:tabs>
              <w:ind w:right="567"/>
              <w:rPr>
                <w:b/>
                <w:sz w:val="20"/>
                <w:szCs w:val="20"/>
              </w:rPr>
            </w:pPr>
            <w:r w:rsidRPr="00434C67">
              <w:rPr>
                <w:b/>
                <w:noProof w:val="0"/>
                <w:sz w:val="20"/>
                <w:szCs w:val="20"/>
                <w:lang w:eastAsia="ru-RU"/>
              </w:rPr>
              <w:t xml:space="preserve">achiziționarea </w:t>
            </w:r>
            <w:r w:rsidRPr="00434C67">
              <w:rPr>
                <w:b/>
                <w:sz w:val="20"/>
                <w:szCs w:val="20"/>
              </w:rPr>
              <w:t xml:space="preserve">de Beton conform necesităților </w:t>
            </w:r>
            <w:r w:rsidRPr="00434C67">
              <w:rPr>
                <w:b/>
                <w:bCs/>
                <w:color w:val="2C2D2E"/>
                <w:sz w:val="20"/>
                <w:szCs w:val="20"/>
                <w:shd w:val="clear" w:color="auto" w:fill="FFFFFF"/>
              </w:rPr>
              <w:t xml:space="preserve">Primăriei satului Chirianca, </w:t>
            </w:r>
            <w:r w:rsidRPr="00434C67">
              <w:rPr>
                <w:b/>
                <w:bCs/>
                <w:color w:val="2C2D2E"/>
                <w:sz w:val="20"/>
                <w:szCs w:val="20"/>
              </w:rPr>
              <w:t>r-nul Strășeni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30219" w14:textId="77777777" w:rsidR="00946ED8" w:rsidRPr="00434C67" w:rsidRDefault="00946ED8" w:rsidP="001745E2">
            <w:pPr>
              <w:spacing w:line="276" w:lineRule="auto"/>
              <w:jc w:val="center"/>
              <w:rPr>
                <w:sz w:val="20"/>
                <w:szCs w:val="20"/>
              </w:rPr>
            </w:pPr>
            <w:r w:rsidRPr="00434C67">
              <w:rPr>
                <w:sz w:val="20"/>
                <w:szCs w:val="20"/>
              </w:rPr>
              <w:t>2</w:t>
            </w:r>
            <w:r>
              <w:rPr>
                <w:sz w:val="20"/>
                <w:szCs w:val="20"/>
              </w:rPr>
              <w:t>66</w:t>
            </w:r>
            <w:r w:rsidRPr="00434C67">
              <w:rPr>
                <w:sz w:val="20"/>
                <w:szCs w:val="20"/>
              </w:rPr>
              <w:t xml:space="preserve">  cuburi</w:t>
            </w:r>
          </w:p>
        </w:tc>
        <w:tc>
          <w:tcPr>
            <w:tcW w:w="3005" w:type="dxa"/>
            <w:tcBorders>
              <w:top w:val="single" w:sz="4" w:space="0" w:color="auto"/>
              <w:left w:val="single" w:sz="4" w:space="0" w:color="auto"/>
              <w:right w:val="single" w:sz="4" w:space="0" w:color="auto"/>
            </w:tcBorders>
            <w:shd w:val="clear" w:color="auto" w:fill="auto"/>
            <w:vAlign w:val="center"/>
          </w:tcPr>
          <w:p w14:paraId="7474285C" w14:textId="77777777" w:rsidR="00946ED8" w:rsidRPr="00955E20" w:rsidRDefault="00946ED8" w:rsidP="001745E2">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273D42DD" w14:textId="77777777" w:rsidR="00946ED8" w:rsidRPr="00434C67" w:rsidRDefault="00946ED8" w:rsidP="001745E2">
            <w:pPr>
              <w:ind w:right="-2"/>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3AF26C" w14:textId="77777777" w:rsidR="00946ED8" w:rsidRPr="00434C67" w:rsidRDefault="00946ED8" w:rsidP="001745E2">
            <w:pPr>
              <w:spacing w:line="276" w:lineRule="auto"/>
              <w:jc w:val="center"/>
              <w:rPr>
                <w:b/>
                <w:color w:val="000000" w:themeColor="text1"/>
                <w:sz w:val="20"/>
                <w:szCs w:val="20"/>
              </w:rPr>
            </w:pPr>
            <w:r>
              <w:rPr>
                <w:b/>
                <w:color w:val="000000" w:themeColor="text1"/>
                <w:sz w:val="20"/>
                <w:szCs w:val="20"/>
              </w:rPr>
              <w:t>456083</w:t>
            </w:r>
            <w:r w:rsidRPr="00434C67">
              <w:rPr>
                <w:b/>
                <w:color w:val="000000" w:themeColor="text1"/>
                <w:sz w:val="20"/>
                <w:szCs w:val="20"/>
              </w:rPr>
              <w:t>,00</w:t>
            </w:r>
          </w:p>
        </w:tc>
      </w:tr>
      <w:tr w:rsidR="00946ED8" w:rsidRPr="004D3631" w14:paraId="2E835CBA" w14:textId="77777777" w:rsidTr="001745E2">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BD7EFB7" w14:textId="77777777" w:rsidR="00946ED8" w:rsidRPr="008B6D78" w:rsidRDefault="00946ED8" w:rsidP="001745E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13F6C7" w14:textId="77777777" w:rsidR="00946ED8" w:rsidRPr="008B6D78" w:rsidRDefault="00946ED8" w:rsidP="001745E2">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F0C15" w14:textId="77777777" w:rsidR="00946ED8" w:rsidRPr="004D3631" w:rsidRDefault="00946ED8" w:rsidP="001745E2">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AF48AA" w14:textId="77777777" w:rsidR="00946ED8" w:rsidRPr="004D3631" w:rsidRDefault="00946ED8" w:rsidP="001745E2">
            <w:pPr>
              <w:spacing w:line="276" w:lineRule="auto"/>
              <w:jc w:val="center"/>
              <w:rPr>
                <w:b/>
                <w:sz w:val="20"/>
                <w:szCs w:val="20"/>
              </w:rPr>
            </w:pPr>
            <w:r>
              <w:rPr>
                <w:b/>
                <w:color w:val="000000" w:themeColor="text1"/>
                <w:sz w:val="20"/>
                <w:szCs w:val="20"/>
              </w:rPr>
              <w:t>456083,0</w:t>
            </w:r>
            <w:r w:rsidRPr="00434C67">
              <w:rPr>
                <w:b/>
                <w:color w:val="000000" w:themeColor="text1"/>
                <w:sz w:val="20"/>
                <w:szCs w:val="20"/>
              </w:rPr>
              <w:t>0</w:t>
            </w:r>
          </w:p>
        </w:tc>
      </w:tr>
    </w:tbl>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651947">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651947">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651947">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651947">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651947">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651947">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651947">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651947">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651947">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51947">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651947">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651947">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651947">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651947">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651947">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651947">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51947">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651947">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651947">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651947">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651947">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51947">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51947">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51947">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51947">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651947">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651947">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651947">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651947">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651947">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51947">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51947">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51947">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51947">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651947">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51947">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B334A" w14:textId="77777777" w:rsidR="00AA7912" w:rsidRDefault="00AA7912" w:rsidP="00A20ACF">
      <w:r>
        <w:separator/>
      </w:r>
    </w:p>
  </w:endnote>
  <w:endnote w:type="continuationSeparator" w:id="0">
    <w:p w14:paraId="71119743" w14:textId="77777777" w:rsidR="00AA7912" w:rsidRDefault="00AA79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678539" w14:textId="77777777" w:rsidR="00AA7912" w:rsidRDefault="00AA7912" w:rsidP="00A20ACF">
      <w:r>
        <w:separator/>
      </w:r>
    </w:p>
  </w:footnote>
  <w:footnote w:type="continuationSeparator" w:id="0">
    <w:p w14:paraId="091A77E2" w14:textId="77777777" w:rsidR="00AA7912" w:rsidRDefault="00AA79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301C35"/>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6"/>
  </w:num>
  <w:num w:numId="4">
    <w:abstractNumId w:val="25"/>
  </w:num>
  <w:num w:numId="5">
    <w:abstractNumId w:val="12"/>
  </w:num>
  <w:num w:numId="6">
    <w:abstractNumId w:val="14"/>
  </w:num>
  <w:num w:numId="7">
    <w:abstractNumId w:val="7"/>
  </w:num>
  <w:num w:numId="8">
    <w:abstractNumId w:val="19"/>
  </w:num>
  <w:num w:numId="9">
    <w:abstractNumId w:val="24"/>
  </w:num>
  <w:num w:numId="10">
    <w:abstractNumId w:val="6"/>
  </w:num>
  <w:num w:numId="11">
    <w:abstractNumId w:val="23"/>
  </w:num>
  <w:num w:numId="12">
    <w:abstractNumId w:val="9"/>
  </w:num>
  <w:num w:numId="13">
    <w:abstractNumId w:val="35"/>
  </w:num>
  <w:num w:numId="14">
    <w:abstractNumId w:val="29"/>
  </w:num>
  <w:num w:numId="15">
    <w:abstractNumId w:val="10"/>
  </w:num>
  <w:num w:numId="16">
    <w:abstractNumId w:val="27"/>
  </w:num>
  <w:num w:numId="17">
    <w:abstractNumId w:val="16"/>
  </w:num>
  <w:num w:numId="18">
    <w:abstractNumId w:val="18"/>
  </w:num>
  <w:num w:numId="19">
    <w:abstractNumId w:val="34"/>
  </w:num>
  <w:num w:numId="20">
    <w:abstractNumId w:val="11"/>
  </w:num>
  <w:num w:numId="21">
    <w:abstractNumId w:val="8"/>
  </w:num>
  <w:num w:numId="22">
    <w:abstractNumId w:val="17"/>
  </w:num>
  <w:num w:numId="23">
    <w:abstractNumId w:val="5"/>
  </w:num>
  <w:num w:numId="24">
    <w:abstractNumId w:val="1"/>
  </w:num>
  <w:num w:numId="25">
    <w:abstractNumId w:val="32"/>
  </w:num>
  <w:num w:numId="26">
    <w:abstractNumId w:val="13"/>
  </w:num>
  <w:num w:numId="27">
    <w:abstractNumId w:val="36"/>
  </w:num>
  <w:num w:numId="28">
    <w:abstractNumId w:val="28"/>
  </w:num>
  <w:num w:numId="29">
    <w:abstractNumId w:val="15"/>
  </w:num>
  <w:num w:numId="30">
    <w:abstractNumId w:val="20"/>
  </w:num>
  <w:num w:numId="31">
    <w:abstractNumId w:val="37"/>
  </w:num>
  <w:num w:numId="32">
    <w:abstractNumId w:val="21"/>
  </w:num>
  <w:num w:numId="33">
    <w:abstractNumId w:val="33"/>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8F4"/>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947"/>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6ED8"/>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912"/>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6BA"/>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99"/>
    <w:locked/>
    <w:rsid w:val="00B846BA"/>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B846BA"/>
    <w:pPr>
      <w:widowControl w:val="0"/>
      <w:autoSpaceDE w:val="0"/>
      <w:autoSpaceDN w:val="0"/>
    </w:pPr>
    <w:rPr>
      <w:noProof w:val="0"/>
      <w:sz w:val="22"/>
      <w:szCs w:val="22"/>
      <w:lang w:eastAsia="ro-RO" w:bidi="ro-RO"/>
    </w:rPr>
  </w:style>
  <w:style w:type="table" w:customStyle="1" w:styleId="Grigliatabella20">
    <w:name w:val="Griglia tabella2_0"/>
    <w:basedOn w:val="a2"/>
    <w:uiPriority w:val="39"/>
    <w:rsid w:val="00B846B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e.mail.ru/compose/?mailto=mailto%3aprimariachiriancaapl@gmail.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e.mail.ru/compose/?mailto=mailto%3aprimariachiriancaapl@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11A10-AFE9-4237-945A-B7002B25E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69</Pages>
  <Words>27839</Words>
  <Characters>158683</Characters>
  <Application>Microsoft Office Word</Application>
  <DocSecurity>0</DocSecurity>
  <Lines>1322</Lines>
  <Paragraphs>372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12</cp:revision>
  <cp:lastPrinted>2021-06-01T11:52:00Z</cp:lastPrinted>
  <dcterms:created xsi:type="dcterms:W3CDTF">2026-02-19T08:09:00Z</dcterms:created>
  <dcterms:modified xsi:type="dcterms:W3CDTF">2026-04-23T08:26:00Z</dcterms:modified>
</cp:coreProperties>
</file>