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1AB" w14:textId="77777777" w:rsidR="00A91216" w:rsidRPr="00965295" w:rsidRDefault="00A91216">
      <w:pPr>
        <w:rPr>
          <w:lang w:val="ro-MD"/>
        </w:rPr>
      </w:pPr>
    </w:p>
    <w:p w14:paraId="37F837D0" w14:textId="09B8E52A" w:rsidR="000C5DFB" w:rsidRPr="00965295" w:rsidRDefault="000C5DFB" w:rsidP="000C5DFB">
      <w:pPr>
        <w:jc w:val="right"/>
        <w:rPr>
          <w:noProof w:val="0"/>
          <w:sz w:val="22"/>
          <w:szCs w:val="22"/>
          <w:lang w:val="ro-MD"/>
        </w:rPr>
      </w:pPr>
      <w:r w:rsidRPr="00965295">
        <w:rPr>
          <w:noProof w:val="0"/>
          <w:lang w:val="ro-MD"/>
        </w:rPr>
        <w:t>Anexa nr.</w:t>
      </w:r>
      <w:r w:rsidR="00FF5CB2" w:rsidRPr="00965295">
        <w:rPr>
          <w:noProof w:val="0"/>
          <w:lang w:val="ro-MD"/>
        </w:rPr>
        <w:t xml:space="preserve"> </w:t>
      </w:r>
      <w:r w:rsidR="00D8130E" w:rsidRPr="00965295">
        <w:rPr>
          <w:noProof w:val="0"/>
          <w:lang w:val="ro-MD"/>
        </w:rPr>
        <w:t>23</w:t>
      </w:r>
    </w:p>
    <w:p w14:paraId="4D032E17" w14:textId="77777777" w:rsidR="00CA18C2" w:rsidRPr="00965295" w:rsidRDefault="00CA18C2" w:rsidP="00CA18C2">
      <w:pPr>
        <w:jc w:val="right"/>
        <w:rPr>
          <w:noProof w:val="0"/>
          <w:lang w:val="ro-MD"/>
        </w:rPr>
      </w:pPr>
      <w:r w:rsidRPr="00965295">
        <w:rPr>
          <w:noProof w:val="0"/>
          <w:lang w:val="ro-MD"/>
        </w:rPr>
        <w:t>la Documentația standard nr.69</w:t>
      </w:r>
    </w:p>
    <w:p w14:paraId="0E0C0EB6" w14:textId="77777777" w:rsidR="00CA18C2" w:rsidRPr="00965295" w:rsidRDefault="00CA18C2" w:rsidP="00CA18C2">
      <w:pPr>
        <w:jc w:val="right"/>
        <w:rPr>
          <w:noProof w:val="0"/>
          <w:lang w:val="ro-MD"/>
        </w:rPr>
      </w:pPr>
      <w:r w:rsidRPr="00965295">
        <w:rPr>
          <w:noProof w:val="0"/>
          <w:lang w:val="ro-MD"/>
        </w:rPr>
        <w:t>din 7 mai 2021</w:t>
      </w:r>
    </w:p>
    <w:p w14:paraId="3033C26F" w14:textId="77777777" w:rsidR="002D6E71" w:rsidRPr="00965295"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965295"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9652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965295">
        <w:rPr>
          <w:rFonts w:ascii="Times New Roman" w:hAnsi="Times New Roman" w:cs="Times New Roman"/>
          <w:bCs w:val="0"/>
          <w:color w:val="auto"/>
          <w:sz w:val="24"/>
          <w:szCs w:val="24"/>
          <w:lang w:val="ro-MD"/>
        </w:rPr>
        <w:t>CAIET DE SARCINI</w:t>
      </w:r>
      <w:bookmarkEnd w:id="0"/>
    </w:p>
    <w:p w14:paraId="22EEB0D8" w14:textId="25CF5789" w:rsidR="006C4C0E" w:rsidRPr="00965295" w:rsidRDefault="0003591A" w:rsidP="006C4C0E">
      <w:pPr>
        <w:pStyle w:val="Titlu2"/>
        <w:spacing w:before="0"/>
        <w:jc w:val="center"/>
        <w:rPr>
          <w:rFonts w:ascii="Times New Roman" w:hAnsi="Times New Roman" w:cs="Times New Roman"/>
          <w:bCs w:val="0"/>
          <w:color w:val="auto"/>
          <w:sz w:val="24"/>
          <w:szCs w:val="24"/>
          <w:lang w:val="ro-MD"/>
        </w:rPr>
      </w:pPr>
      <w:r w:rsidRPr="00965295">
        <w:rPr>
          <w:rFonts w:ascii="Times New Roman" w:hAnsi="Times New Roman" w:cs="Times New Roman"/>
          <w:bCs w:val="0"/>
          <w:color w:val="auto"/>
          <w:sz w:val="24"/>
          <w:szCs w:val="24"/>
          <w:lang w:val="ro-MD"/>
        </w:rPr>
        <w:t xml:space="preserve"> </w:t>
      </w:r>
    </w:p>
    <w:p w14:paraId="3A031953" w14:textId="77777777" w:rsidR="005D708F" w:rsidRPr="00965295" w:rsidRDefault="0003591A" w:rsidP="006C4C0E">
      <w:pPr>
        <w:pStyle w:val="Titlu2"/>
        <w:spacing w:before="0"/>
        <w:jc w:val="center"/>
        <w:rPr>
          <w:rFonts w:ascii="Times New Roman" w:hAnsi="Times New Roman" w:cs="Times New Roman"/>
          <w:bCs w:val="0"/>
          <w:color w:val="auto"/>
          <w:sz w:val="24"/>
          <w:szCs w:val="24"/>
          <w:lang w:val="ro-MD"/>
        </w:rPr>
      </w:pPr>
      <w:r w:rsidRPr="00965295">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965295" w:rsidRDefault="006C4C0E" w:rsidP="006C4C0E">
      <w:pPr>
        <w:pStyle w:val="Titlu2"/>
        <w:spacing w:before="0"/>
        <w:jc w:val="center"/>
        <w:rPr>
          <w:rFonts w:ascii="Times New Roman" w:hAnsi="Times New Roman" w:cs="Times New Roman"/>
          <w:bCs w:val="0"/>
          <w:i/>
          <w:color w:val="auto"/>
          <w:lang w:val="ro-MD"/>
        </w:rPr>
      </w:pPr>
    </w:p>
    <w:p w14:paraId="2DD7BE65" w14:textId="4ACC2061" w:rsidR="00E71F7B" w:rsidRPr="00975F0D" w:rsidRDefault="0003591A" w:rsidP="00975F0D">
      <w:pPr>
        <w:pStyle w:val="Titlu2"/>
        <w:spacing w:before="0"/>
        <w:jc w:val="center"/>
        <w:rPr>
          <w:rFonts w:ascii="Times New Roman" w:hAnsi="Times New Roman" w:cs="Times New Roman"/>
          <w:bCs w:val="0"/>
          <w:color w:val="auto"/>
          <w:lang w:val="ro-MD"/>
        </w:rPr>
      </w:pPr>
      <w:r w:rsidRPr="00965295">
        <w:rPr>
          <w:rFonts w:ascii="Times New Roman" w:hAnsi="Times New Roman" w:cs="Times New Roman"/>
          <w:bCs w:val="0"/>
          <w:color w:val="auto"/>
          <w:lang w:val="ro-MD"/>
        </w:rPr>
        <w:t>LUCRĂRI</w:t>
      </w:r>
    </w:p>
    <w:p w14:paraId="23B70912" w14:textId="77777777" w:rsidR="00E71F7B" w:rsidRPr="00965295" w:rsidRDefault="00E71F7B" w:rsidP="00196AB4">
      <w:pPr>
        <w:pStyle w:val="Listparagraf"/>
        <w:numPr>
          <w:ilvl w:val="0"/>
          <w:numId w:val="0"/>
        </w:numPr>
        <w:rPr>
          <w:lang w:val="ro-MD"/>
        </w:rPr>
      </w:pPr>
    </w:p>
    <w:p w14:paraId="3FE3C444" w14:textId="0EF0CC8D" w:rsidR="00233538" w:rsidRPr="006231D1" w:rsidRDefault="0003591A" w:rsidP="00C65716">
      <w:pPr>
        <w:ind w:firstLine="709"/>
        <w:rPr>
          <w:b/>
          <w:bCs/>
          <w:lang w:val="ro-MD"/>
        </w:rPr>
      </w:pPr>
      <w:r w:rsidRPr="00965295">
        <w:rPr>
          <w:lang w:val="ro-MD"/>
        </w:rPr>
        <w:t>Obiectul</w:t>
      </w:r>
      <w:r w:rsidR="007D21E8" w:rsidRPr="00965295">
        <w:rPr>
          <w:lang w:val="ro-MD"/>
        </w:rPr>
        <w:t xml:space="preserve">: </w:t>
      </w:r>
      <w:r w:rsidR="00C65716" w:rsidRPr="00C65716">
        <w:rPr>
          <w:b/>
        </w:rPr>
        <w:t>Lucrări de reparații capitale a Școlii Primare-Grădinițe Orac din s. Orac și a Școlii Primare-Grădinițe Sărata Nouă din s. Sărata Nouă, subdiviziuni ale Direcției de Învățământ a Consiliului Raional</w:t>
      </w:r>
      <w:r w:rsidR="00C65716">
        <w:rPr>
          <w:b/>
        </w:rPr>
        <w:t xml:space="preserve"> </w:t>
      </w:r>
      <w:r w:rsidR="00C65716" w:rsidRPr="00C65716">
        <w:rPr>
          <w:b/>
        </w:rPr>
        <w:t>Leova</w:t>
      </w:r>
      <w:r w:rsidR="00E03431">
        <w:rPr>
          <w:b/>
          <w:bCs/>
          <w:lang w:val="ro-MD"/>
        </w:rPr>
        <w:t>_______________________________________________________</w:t>
      </w:r>
    </w:p>
    <w:p w14:paraId="1FED3E8B" w14:textId="21FE43CF" w:rsidR="00233538" w:rsidRPr="00965295" w:rsidRDefault="0003591A" w:rsidP="00196AB4">
      <w:pPr>
        <w:ind w:firstLine="709"/>
        <w:jc w:val="center"/>
        <w:rPr>
          <w:lang w:val="ro-MD"/>
        </w:rPr>
      </w:pPr>
      <w:r w:rsidRPr="00965295">
        <w:rPr>
          <w:i/>
          <w:lang w:val="ro-MD"/>
        </w:rPr>
        <w:t>(denumirea, adresa)</w:t>
      </w:r>
    </w:p>
    <w:p w14:paraId="6B852C2A" w14:textId="0C7F465E" w:rsidR="00233538" w:rsidRPr="00E03431" w:rsidRDefault="0003591A" w:rsidP="00196AB4">
      <w:pPr>
        <w:ind w:firstLine="709"/>
        <w:jc w:val="both"/>
        <w:rPr>
          <w:b/>
          <w:bCs/>
          <w:lang w:val="ro-MD"/>
        </w:rPr>
      </w:pPr>
      <w:r w:rsidRPr="00965295">
        <w:rPr>
          <w:lang w:val="ro-MD"/>
        </w:rPr>
        <w:t>Autoritatea contractantă</w:t>
      </w:r>
      <w:r w:rsidR="007D21E8" w:rsidRPr="00965295">
        <w:rPr>
          <w:lang w:val="ro-MD"/>
        </w:rPr>
        <w:t xml:space="preserve">: </w:t>
      </w:r>
      <w:r w:rsidR="00E03431" w:rsidRPr="00C95C20">
        <w:rPr>
          <w:b/>
          <w:bCs/>
          <w:u w:val="single"/>
          <w:lang w:val="ro-MD"/>
        </w:rPr>
        <w:t>Direcția Învățământ al Consiliului raional</w:t>
      </w:r>
      <w:r w:rsidR="00E03431" w:rsidRPr="00E03431">
        <w:rPr>
          <w:b/>
          <w:bCs/>
          <w:lang w:val="ro-MD"/>
        </w:rPr>
        <w:t xml:space="preserve"> </w:t>
      </w:r>
      <w:r w:rsidR="007D21E8" w:rsidRPr="00E03431">
        <w:rPr>
          <w:b/>
          <w:bCs/>
          <w:u w:val="single"/>
          <w:lang w:val="ro-MD"/>
        </w:rPr>
        <w:t xml:space="preserve"> Leova, or Leova, str. Independenței, </w:t>
      </w:r>
      <w:r w:rsidR="00E03431" w:rsidRPr="00E03431">
        <w:rPr>
          <w:b/>
          <w:bCs/>
          <w:u w:val="single"/>
          <w:lang w:val="ro-MD"/>
        </w:rPr>
        <w:t>3</w:t>
      </w:r>
      <w:r w:rsidR="00E03431">
        <w:rPr>
          <w:b/>
          <w:bCs/>
          <w:u w:val="single"/>
          <w:lang w:val="ro-MD"/>
        </w:rPr>
        <w:t>___________________________________________________</w:t>
      </w:r>
    </w:p>
    <w:p w14:paraId="6EFC4702" w14:textId="77777777" w:rsidR="00233538" w:rsidRPr="00965295" w:rsidRDefault="0003591A" w:rsidP="00196AB4">
      <w:pPr>
        <w:ind w:firstLine="709"/>
        <w:jc w:val="center"/>
        <w:rPr>
          <w:i/>
          <w:lang w:val="ro-MD"/>
        </w:rPr>
      </w:pPr>
      <w:r w:rsidRPr="00965295">
        <w:rPr>
          <w:i/>
          <w:lang w:val="ro-MD"/>
        </w:rPr>
        <w:t>(denumirea, adresa)</w:t>
      </w:r>
    </w:p>
    <w:p w14:paraId="5F3D0C63" w14:textId="77777777" w:rsidR="00233538" w:rsidRDefault="0003591A" w:rsidP="00196AB4">
      <w:pPr>
        <w:pStyle w:val="cp"/>
        <w:ind w:firstLine="709"/>
        <w:jc w:val="both"/>
        <w:rPr>
          <w:lang w:val="ro-MD"/>
        </w:rPr>
      </w:pPr>
      <w:r w:rsidRPr="00965295">
        <w:rPr>
          <w:lang w:val="ro-MD"/>
        </w:rPr>
        <w:t>1 . Descriere generală</w:t>
      </w:r>
    </w:p>
    <w:p w14:paraId="271BC29C" w14:textId="6791A732" w:rsidR="00E03431" w:rsidRPr="001054CE" w:rsidRDefault="00E03431" w:rsidP="00196AB4">
      <w:pPr>
        <w:pStyle w:val="cp"/>
        <w:ind w:firstLine="709"/>
        <w:jc w:val="both"/>
        <w:rPr>
          <w:lang w:val="ro-MD"/>
        </w:rPr>
      </w:pPr>
      <w:r w:rsidRPr="001054CE">
        <w:rPr>
          <w:lang w:val="ro-MD"/>
        </w:rPr>
        <w:t>”</w:t>
      </w:r>
      <w:r w:rsidR="001054CE" w:rsidRPr="001054CE">
        <w:t xml:space="preserve"> Lucrări de reparații capitale a Școlii Primare-Grădinițe Orac din s. Orac și a Școlii Primare-Grădinițe Sărata Nouă din s. Sărata Nouă, </w:t>
      </w:r>
    </w:p>
    <w:p w14:paraId="61B03973" w14:textId="6FB59FC4" w:rsidR="00233538" w:rsidRPr="00965295" w:rsidRDefault="0003591A" w:rsidP="00196AB4">
      <w:pPr>
        <w:ind w:firstLine="709"/>
        <w:jc w:val="both"/>
        <w:rPr>
          <w:b/>
          <w:lang w:val="ro-MD"/>
        </w:rPr>
      </w:pPr>
      <w:r w:rsidRPr="00965295">
        <w:rPr>
          <w:b/>
          <w:lang w:val="ro-MD"/>
        </w:rPr>
        <w:t>2. Informaţii şi proiectare</w:t>
      </w:r>
    </w:p>
    <w:p w14:paraId="134A23DA" w14:textId="77777777" w:rsidR="001054CE" w:rsidRDefault="007D21E8" w:rsidP="00196AB4">
      <w:pPr>
        <w:ind w:firstLine="709"/>
        <w:jc w:val="both"/>
        <w:rPr>
          <w:lang w:val="ro-MD"/>
        </w:rPr>
      </w:pPr>
      <w:r w:rsidRPr="00965295">
        <w:rPr>
          <w:lang w:val="ro-MD"/>
        </w:rPr>
        <w:t xml:space="preserve">Deviz de cheltuieli </w:t>
      </w:r>
      <w:r w:rsidR="00965295" w:rsidRPr="00965295">
        <w:rPr>
          <w:lang w:val="ro-MD"/>
        </w:rPr>
        <w:t xml:space="preserve">pentru </w:t>
      </w:r>
      <w:r w:rsidR="001054CE">
        <w:rPr>
          <w:lang w:val="ro-MD"/>
        </w:rPr>
        <w:t xml:space="preserve">două loturi: </w:t>
      </w:r>
    </w:p>
    <w:p w14:paraId="08C822DD" w14:textId="5239C6FB" w:rsidR="007D21E8" w:rsidRDefault="001054CE" w:rsidP="001054CE">
      <w:pPr>
        <w:pStyle w:val="Listparagraf"/>
        <w:numPr>
          <w:ilvl w:val="0"/>
          <w:numId w:val="5"/>
        </w:numPr>
      </w:pPr>
      <w:proofErr w:type="spellStart"/>
      <w:r w:rsidRPr="001054CE">
        <w:t>Lucrări</w:t>
      </w:r>
      <w:proofErr w:type="spellEnd"/>
      <w:r w:rsidRPr="001054CE">
        <w:t xml:space="preserve"> de </w:t>
      </w:r>
      <w:proofErr w:type="spellStart"/>
      <w:r>
        <w:t>r</w:t>
      </w:r>
      <w:r w:rsidRPr="001054CE">
        <w:t>eparație</w:t>
      </w:r>
      <w:proofErr w:type="spellEnd"/>
      <w:r w:rsidRPr="001054CE">
        <w:t xml:space="preserve"> </w:t>
      </w:r>
      <w:proofErr w:type="spellStart"/>
      <w:r w:rsidRPr="001054CE">
        <w:t>capitală</w:t>
      </w:r>
      <w:proofErr w:type="spellEnd"/>
      <w:r w:rsidRPr="001054CE">
        <w:t xml:space="preserve"> al grupelor sanitare la Scoala Primara Gradinita Orac din s. Orac r-</w:t>
      </w:r>
      <w:proofErr w:type="spellStart"/>
      <w:r w:rsidRPr="001054CE">
        <w:t>nul</w:t>
      </w:r>
      <w:proofErr w:type="spellEnd"/>
      <w:r w:rsidRPr="001054CE">
        <w:t xml:space="preserve"> </w:t>
      </w:r>
      <w:proofErr w:type="spellStart"/>
      <w:r w:rsidRPr="001054CE">
        <w:t>Leova</w:t>
      </w:r>
      <w:proofErr w:type="spellEnd"/>
    </w:p>
    <w:p w14:paraId="4F5A31EA" w14:textId="6ED13005" w:rsidR="001054CE" w:rsidRPr="001054CE" w:rsidRDefault="001054CE" w:rsidP="001054CE">
      <w:pPr>
        <w:pStyle w:val="Listparagraf"/>
        <w:numPr>
          <w:ilvl w:val="0"/>
          <w:numId w:val="5"/>
        </w:numPr>
        <w:rPr>
          <w:lang w:val="ro-MD"/>
        </w:rPr>
      </w:pPr>
      <w:r>
        <w:rPr>
          <w:lang w:val="ro-MD"/>
        </w:rPr>
        <w:t xml:space="preserve">Lucrări </w:t>
      </w:r>
      <w:r w:rsidRPr="001054CE">
        <w:rPr>
          <w:lang w:val="ro-MD"/>
        </w:rPr>
        <w:t>Reparația școlii primare-grădinița din comuna Sărata Nouă, raionul Leova</w:t>
      </w:r>
    </w:p>
    <w:p w14:paraId="41205B61" w14:textId="55CF3243" w:rsidR="00233538" w:rsidRPr="00965295" w:rsidRDefault="0003591A" w:rsidP="00196AB4">
      <w:pPr>
        <w:ind w:firstLine="709"/>
        <w:jc w:val="both"/>
        <w:rPr>
          <w:b/>
          <w:lang w:val="ro-MD"/>
        </w:rPr>
      </w:pPr>
      <w:r w:rsidRPr="00965295">
        <w:rPr>
          <w:b/>
          <w:lang w:val="ro-MD"/>
        </w:rPr>
        <w:t>3. Materiale, compatibilităţi, reglementări tehnice şi standarde utilizate</w:t>
      </w:r>
    </w:p>
    <w:p w14:paraId="29AEB823" w14:textId="65B31412" w:rsidR="00A56045" w:rsidRPr="00965295" w:rsidRDefault="00A56045" w:rsidP="00196AB4">
      <w:pPr>
        <w:ind w:firstLine="709"/>
        <w:jc w:val="both"/>
        <w:rPr>
          <w:lang w:val="ro-MD"/>
        </w:rPr>
      </w:pPr>
      <w:r w:rsidRPr="00965295">
        <w:rPr>
          <w:lang w:val="ro-MD"/>
        </w:rPr>
        <w:t xml:space="preserve">Durata de executare a lucrărilor este preconizată pe </w:t>
      </w:r>
      <w:r w:rsidR="00E03431">
        <w:rPr>
          <w:lang w:val="ro-MD"/>
        </w:rPr>
        <w:t>4</w:t>
      </w:r>
      <w:r w:rsidRPr="00CB1B0B">
        <w:rPr>
          <w:b/>
          <w:bCs/>
          <w:lang w:val="ro-MD"/>
        </w:rPr>
        <w:t xml:space="preserve"> luni</w:t>
      </w:r>
      <w:r w:rsidRPr="00965295">
        <w:rPr>
          <w:lang w:val="ro-MD"/>
        </w:rPr>
        <w:t>. Recepția calității și cantității lucrărilor va fi supravegheată de către responsabilul tehnic atestat în domeniu.</w:t>
      </w:r>
    </w:p>
    <w:p w14:paraId="70CC699B" w14:textId="1CD4C5A3" w:rsidR="00233538" w:rsidRPr="00965295" w:rsidRDefault="0003591A" w:rsidP="00196AB4">
      <w:pPr>
        <w:ind w:firstLine="709"/>
        <w:jc w:val="both"/>
        <w:rPr>
          <w:b/>
          <w:lang w:val="ro-MD"/>
        </w:rPr>
      </w:pPr>
      <w:r w:rsidRPr="00965295">
        <w:rPr>
          <w:b/>
          <w:lang w:val="ro-MD"/>
        </w:rPr>
        <w:t>4. Mostre</w:t>
      </w:r>
    </w:p>
    <w:p w14:paraId="53A4F9B2" w14:textId="77777777" w:rsidR="00A56045" w:rsidRPr="00965295" w:rsidRDefault="00A56045" w:rsidP="00196AB4">
      <w:pPr>
        <w:ind w:firstLine="709"/>
        <w:jc w:val="both"/>
      </w:pPr>
      <w:r w:rsidRPr="00965295">
        <w:t>Mostrele materialelor utilizate vor fi prezentate la solicitarea beneficiarului sau a responsabilului tehnic. Materialele propuse spre utilizare vor putea fi verificate înainte de punerea în operă pentru confirmarea conformității cu cerințele proiectului și standardelor aplicabile.</w:t>
      </w:r>
    </w:p>
    <w:p w14:paraId="2693113D" w14:textId="01A28A6C" w:rsidR="00233538" w:rsidRPr="00965295" w:rsidRDefault="00316C81" w:rsidP="00196AB4">
      <w:pPr>
        <w:ind w:firstLine="709"/>
        <w:jc w:val="both"/>
        <w:rPr>
          <w:b/>
          <w:lang w:val="ro-MD"/>
        </w:rPr>
      </w:pPr>
      <w:r w:rsidRPr="00965295">
        <w:rPr>
          <w:b/>
          <w:lang w:val="ro-MD"/>
        </w:rPr>
        <w:t xml:space="preserve">5. </w:t>
      </w:r>
      <w:r w:rsidR="0003591A" w:rsidRPr="00965295">
        <w:rPr>
          <w:b/>
          <w:lang w:val="ro-MD"/>
        </w:rPr>
        <w:t>Furnizarea, păstrarea, protecţia materialelor şi a lucrărilor. Securitatea construcţiilor şi a terenurilor aferente</w:t>
      </w:r>
    </w:p>
    <w:p w14:paraId="45D32733" w14:textId="77777777" w:rsidR="00A56045" w:rsidRPr="00965295" w:rsidRDefault="00A56045" w:rsidP="00A56045">
      <w:pPr>
        <w:ind w:firstLine="709"/>
        <w:jc w:val="both"/>
      </w:pPr>
      <w:r w:rsidRPr="00965295">
        <w:t>Antreprenorul va asigura transportarea, manipularea, depozitarea și protecția materialelor utilizate conform normelor tehnice în vigoare. Materialele vor fi depozitate în condiții care să prevină degradarea acestora.</w:t>
      </w:r>
    </w:p>
    <w:p w14:paraId="5093B26F" w14:textId="3FBAFF35" w:rsidR="00A56045" w:rsidRPr="00965295" w:rsidRDefault="00A56045" w:rsidP="00A56045">
      <w:pPr>
        <w:ind w:firstLine="709"/>
        <w:jc w:val="both"/>
      </w:pPr>
      <w:r w:rsidRPr="00965295">
        <w:t>Antreprenorul poartă răspundere pentru deteriorările cauzate terților din vina sa pe durata executării lucrărilor.</w:t>
      </w:r>
    </w:p>
    <w:p w14:paraId="3EFA90BF" w14:textId="77777777" w:rsidR="00233538" w:rsidRPr="00965295" w:rsidRDefault="0003591A" w:rsidP="00196AB4">
      <w:pPr>
        <w:ind w:firstLine="709"/>
        <w:jc w:val="both"/>
        <w:rPr>
          <w:b/>
          <w:lang w:val="ro-MD"/>
        </w:rPr>
      </w:pPr>
      <w:r w:rsidRPr="00965295">
        <w:rPr>
          <w:b/>
          <w:lang w:val="ro-MD"/>
        </w:rPr>
        <w:t>6. Încercări, instrucţiuni, garanţii ale furnizorilor, desene şi scheme de execuţie</w:t>
      </w:r>
    </w:p>
    <w:p w14:paraId="6C69DA52" w14:textId="77777777" w:rsidR="00A56045" w:rsidRPr="00965295" w:rsidRDefault="00A56045" w:rsidP="00A56045">
      <w:pPr>
        <w:ind w:firstLine="709"/>
        <w:jc w:val="both"/>
      </w:pPr>
      <w:r w:rsidRPr="00965295">
        <w:t>Antreprenorul este obligat să prezinte pașapoartele tehnice și certificatele de conformitate pentru toate materialele utilizate la executarea lucrărilor.</w:t>
      </w:r>
    </w:p>
    <w:p w14:paraId="33E96597" w14:textId="77777777" w:rsidR="00A56045" w:rsidRPr="00965295" w:rsidRDefault="00A56045" w:rsidP="00A56045">
      <w:pPr>
        <w:ind w:firstLine="709"/>
        <w:jc w:val="both"/>
      </w:pPr>
      <w:r w:rsidRPr="00965295">
        <w:t>La solicitarea beneficiarului sau a responsabilului tehnic, antreprenorul va prezenta rezultatele încercărilor de laborator pentru materialele utilizate. Toate lucrările executate vor respecta documentația tehnică și normele în vigoare.</w:t>
      </w:r>
    </w:p>
    <w:p w14:paraId="7E0B200D" w14:textId="77777777" w:rsidR="00233538" w:rsidRPr="00965295" w:rsidRDefault="0003591A" w:rsidP="00196AB4">
      <w:pPr>
        <w:ind w:firstLine="709"/>
        <w:jc w:val="both"/>
        <w:rPr>
          <w:b/>
          <w:lang w:val="ro-MD"/>
        </w:rPr>
      </w:pPr>
      <w:r w:rsidRPr="00965295">
        <w:rPr>
          <w:b/>
          <w:lang w:val="ro-MD"/>
        </w:rPr>
        <w:t>7. Remedierea viciilor ascunse şi a defectelor</w:t>
      </w:r>
    </w:p>
    <w:p w14:paraId="4B25ACB3" w14:textId="77777777" w:rsidR="00A56045" w:rsidRPr="00965295" w:rsidRDefault="00A56045" w:rsidP="00A56045">
      <w:pPr>
        <w:ind w:firstLine="709"/>
        <w:jc w:val="both"/>
      </w:pPr>
      <w:r w:rsidRPr="00965295">
        <w:lastRenderedPageBreak/>
        <w:t>Antreprenorul este obligat să remedieze, din cont propriu, viciile ascunse și defectele depistate de organele de control, responsabilul tehnic sau beneficiar în perioada de garanție stabilită conform legislației în vigoare.</w:t>
      </w:r>
    </w:p>
    <w:p w14:paraId="7177F0F8" w14:textId="12C79544" w:rsidR="0021049A" w:rsidRPr="00965295" w:rsidRDefault="00A56045" w:rsidP="00950F35">
      <w:pPr>
        <w:ind w:firstLine="709"/>
        <w:jc w:val="both"/>
      </w:pPr>
      <w:r w:rsidRPr="00965295">
        <w:t>Termenul de remediere va fi stabilit de beneficiar în funcție de complexitatea defectelor constatate.</w:t>
      </w:r>
    </w:p>
    <w:p w14:paraId="35F493B0" w14:textId="77777777" w:rsidR="00233538" w:rsidRPr="00965295" w:rsidRDefault="0003591A" w:rsidP="00196AB4">
      <w:pPr>
        <w:ind w:firstLine="709"/>
        <w:jc w:val="both"/>
        <w:rPr>
          <w:b/>
          <w:lang w:val="ro-MD"/>
        </w:rPr>
      </w:pPr>
      <w:r w:rsidRPr="00965295">
        <w:rPr>
          <w:b/>
          <w:lang w:val="ro-MD"/>
        </w:rPr>
        <w:t>8. Trasarea geodezică a lucrărilor, toleranţe de execuţie</w:t>
      </w:r>
    </w:p>
    <w:p w14:paraId="75F15C99" w14:textId="32408540" w:rsidR="00A56045" w:rsidRPr="00965295" w:rsidRDefault="00965295" w:rsidP="00A56045">
      <w:pPr>
        <w:ind w:firstLine="709"/>
        <w:jc w:val="both"/>
      </w:pPr>
      <w:r w:rsidRPr="00965295">
        <w:t>Nu sunt</w:t>
      </w:r>
    </w:p>
    <w:p w14:paraId="65D91F2E" w14:textId="77777777" w:rsidR="00233538" w:rsidRPr="00965295" w:rsidRDefault="0003591A" w:rsidP="00196AB4">
      <w:pPr>
        <w:ind w:firstLine="709"/>
        <w:jc w:val="both"/>
        <w:rPr>
          <w:b/>
          <w:lang w:val="ro-MD"/>
        </w:rPr>
      </w:pPr>
      <w:r w:rsidRPr="00965295">
        <w:rPr>
          <w:b/>
          <w:lang w:val="ro-MD"/>
        </w:rPr>
        <w:t>9. Parametrii de calcul ai elementelor constructive</w:t>
      </w:r>
    </w:p>
    <w:p w14:paraId="47E5CAC9" w14:textId="194EBFC5" w:rsidR="00A56045" w:rsidRPr="00965295" w:rsidRDefault="00A56045" w:rsidP="00196AB4">
      <w:pPr>
        <w:ind w:firstLine="709"/>
        <w:jc w:val="both"/>
      </w:pPr>
      <w:r w:rsidRPr="00965295">
        <w:t>Parametrii de calcul ai elementelor constructive vor corespunde normativelor tehnice aplicabile</w:t>
      </w:r>
      <w:r w:rsidR="00965295" w:rsidRPr="00965295">
        <w:t>.</w:t>
      </w:r>
    </w:p>
    <w:p w14:paraId="43F285FE" w14:textId="4C53DA2D" w:rsidR="00233538" w:rsidRPr="00965295" w:rsidRDefault="0003591A" w:rsidP="00196AB4">
      <w:pPr>
        <w:ind w:firstLine="709"/>
        <w:jc w:val="both"/>
        <w:rPr>
          <w:b/>
          <w:lang w:val="ro-MD"/>
        </w:rPr>
      </w:pPr>
      <w:r w:rsidRPr="00965295">
        <w:rPr>
          <w:b/>
          <w:lang w:val="ro-MD"/>
        </w:rPr>
        <w:t>10. Criterii privind calculul sistemelor de încălzire, ventilare şi condiţionare a aerului</w:t>
      </w:r>
    </w:p>
    <w:p w14:paraId="4A0B3B1D" w14:textId="20241442" w:rsidR="00233538" w:rsidRPr="00965295" w:rsidRDefault="00A56045" w:rsidP="00196AB4">
      <w:pPr>
        <w:ind w:firstLine="709"/>
        <w:jc w:val="both"/>
        <w:rPr>
          <w:lang w:val="ro-MD"/>
        </w:rPr>
      </w:pPr>
      <w:r w:rsidRPr="00965295">
        <w:rPr>
          <w:lang w:val="ro-MD"/>
        </w:rPr>
        <w:t>Nu se aplică.</w:t>
      </w:r>
    </w:p>
    <w:p w14:paraId="2BE79935" w14:textId="77777777" w:rsidR="00233538" w:rsidRPr="00965295" w:rsidRDefault="0003591A" w:rsidP="00196AB4">
      <w:pPr>
        <w:ind w:firstLine="709"/>
        <w:jc w:val="both"/>
        <w:rPr>
          <w:b/>
          <w:lang w:val="ro-MD"/>
        </w:rPr>
      </w:pPr>
      <w:r w:rsidRPr="00965295">
        <w:rPr>
          <w:b/>
          <w:lang w:val="ro-MD"/>
        </w:rPr>
        <w:t>11. Nivelul admis al zgomotului şi al vibraţiilor</w:t>
      </w:r>
    </w:p>
    <w:p w14:paraId="78FBF126" w14:textId="2A2A32E2" w:rsidR="00A56045" w:rsidRPr="00965295" w:rsidRDefault="00A56045" w:rsidP="00A56045">
      <w:pPr>
        <w:ind w:firstLine="709"/>
        <w:jc w:val="both"/>
        <w:rPr>
          <w:lang w:val="ro-MD"/>
        </w:rPr>
      </w:pPr>
      <w:r w:rsidRPr="00965295">
        <w:rPr>
          <w:lang w:val="ro-MD"/>
        </w:rPr>
        <w:t>Pe perioada executării lucrărilor, nivelul zgomotului și vibrațiilor produse de utilajele și mecanismele utilizate trebuie să se încadreze în limitele admise de legislația și normele sanitare în vigoare.</w:t>
      </w:r>
    </w:p>
    <w:p w14:paraId="30286235" w14:textId="77777777" w:rsidR="00A56045" w:rsidRPr="00965295" w:rsidRDefault="00A56045" w:rsidP="00A56045">
      <w:pPr>
        <w:ind w:firstLine="709"/>
        <w:jc w:val="both"/>
        <w:rPr>
          <w:lang w:val="ro-MD"/>
        </w:rPr>
      </w:pPr>
      <w:r w:rsidRPr="00965295">
        <w:rPr>
          <w:lang w:val="ro-MD"/>
        </w:rPr>
        <w:t>Antreprenorul va întreprinde măsurile necesare pentru reducerea impactului asupra locuitorilor și mediului înconjurător, inclusiv: utilizarea utilajelor tehnic funcționale, limitarea lucrărilor generatoare de zgomot în afara programului de lucru admis, întreținerea corespunzătoare a utilajelor și echipamentelor, respectarea normelor privind protecția muncii și protecția mediului. În cazul depășirii nivelului admis al zgomotului sau vibrațiilor, antreprenorul este obligat să întreprindă imediat măsuri de remediere.</w:t>
      </w:r>
    </w:p>
    <w:p w14:paraId="237B0B2B" w14:textId="68E4E4BF" w:rsidR="00233538" w:rsidRPr="00965295" w:rsidRDefault="0003591A" w:rsidP="00A56045">
      <w:pPr>
        <w:ind w:firstLine="709"/>
        <w:jc w:val="both"/>
        <w:rPr>
          <w:lang w:val="ro-MD"/>
        </w:rPr>
      </w:pPr>
      <w:r w:rsidRPr="00965295">
        <w:rPr>
          <w:b/>
          <w:lang w:val="ro-MD"/>
        </w:rPr>
        <w:t>12. Cerinţe privind montarea utilajelor şi a instalaţiilor</w:t>
      </w:r>
    </w:p>
    <w:p w14:paraId="42683C60" w14:textId="2CECEA80" w:rsidR="00233538" w:rsidRPr="00965295" w:rsidRDefault="00A56045" w:rsidP="00196AB4">
      <w:pPr>
        <w:ind w:firstLine="709"/>
        <w:jc w:val="both"/>
        <w:rPr>
          <w:lang w:val="ro-MD"/>
        </w:rPr>
      </w:pPr>
      <w:r w:rsidRPr="00965295">
        <w:rPr>
          <w:lang w:val="ro-MD"/>
        </w:rPr>
        <w:t>Nu sunt.</w:t>
      </w:r>
    </w:p>
    <w:p w14:paraId="33E0FADA" w14:textId="77777777" w:rsidR="00233538" w:rsidRPr="00965295" w:rsidRDefault="0003591A" w:rsidP="00196AB4">
      <w:pPr>
        <w:ind w:firstLine="709"/>
        <w:jc w:val="both"/>
        <w:rPr>
          <w:b/>
          <w:lang w:val="ro-MD"/>
        </w:rPr>
      </w:pPr>
      <w:r w:rsidRPr="00965295">
        <w:rPr>
          <w:b/>
          <w:lang w:val="ro-MD"/>
        </w:rPr>
        <w:t>13. Lucrări de construcţii aferente montării instalaţiilor</w:t>
      </w:r>
    </w:p>
    <w:p w14:paraId="6CBBE8F5" w14:textId="43F69E09" w:rsidR="00A56045" w:rsidRPr="00965295" w:rsidRDefault="00A56045" w:rsidP="00196AB4">
      <w:pPr>
        <w:ind w:firstLine="709"/>
        <w:jc w:val="both"/>
        <w:rPr>
          <w:lang w:val="ro-MD"/>
        </w:rPr>
      </w:pPr>
      <w:r w:rsidRPr="00965295">
        <w:rPr>
          <w:lang w:val="ro-MD"/>
        </w:rPr>
        <w:t>Nu se aplică pentru obiectul dat.</w:t>
      </w:r>
    </w:p>
    <w:p w14:paraId="1799F9CA" w14:textId="79B69696" w:rsidR="00233538" w:rsidRPr="00965295" w:rsidRDefault="0003591A" w:rsidP="00196AB4">
      <w:pPr>
        <w:ind w:firstLine="709"/>
        <w:jc w:val="both"/>
        <w:rPr>
          <w:b/>
          <w:lang w:val="ro-MD"/>
        </w:rPr>
      </w:pPr>
      <w:r w:rsidRPr="00965295">
        <w:rPr>
          <w:b/>
          <w:lang w:val="ro-MD"/>
        </w:rPr>
        <w:t>14. Articole, produse şi piese necesare instalaţiilor</w:t>
      </w:r>
    </w:p>
    <w:p w14:paraId="4AFEF790" w14:textId="77777777" w:rsidR="00A56045" w:rsidRPr="00965295" w:rsidRDefault="00A56045" w:rsidP="00196AB4">
      <w:pPr>
        <w:ind w:firstLine="709"/>
        <w:jc w:val="both"/>
        <w:rPr>
          <w:lang w:val="ro-MD"/>
        </w:rPr>
      </w:pPr>
      <w:r w:rsidRPr="00965295">
        <w:rPr>
          <w:lang w:val="ro-MD"/>
        </w:rPr>
        <w:t>Materialele și produsele utilizate pentru executarea lucrărilor vor fi noi, certificate și conforme standardelor tehnice aplicabile. Furnizorii materialelor vor asigura documentele de conformitate și calitate pentru fiecare tip de material utilizat.</w:t>
      </w:r>
    </w:p>
    <w:p w14:paraId="55B269D6" w14:textId="45939D1B" w:rsidR="00233538" w:rsidRPr="00965295" w:rsidRDefault="0003591A" w:rsidP="00196AB4">
      <w:pPr>
        <w:ind w:firstLine="709"/>
        <w:jc w:val="both"/>
        <w:rPr>
          <w:b/>
          <w:lang w:val="ro-MD"/>
        </w:rPr>
      </w:pPr>
      <w:r w:rsidRPr="00965295">
        <w:rPr>
          <w:b/>
          <w:lang w:val="ro-MD"/>
        </w:rPr>
        <w:t>15. Echipamentele, instalaţiile, utilajele, sculele, instrumentele, dispozitivele şi alte obiecte necesare pentru executarea lucrărilor</w:t>
      </w:r>
    </w:p>
    <w:p w14:paraId="26B6ECE7" w14:textId="0ABFC43E" w:rsidR="00A56045" w:rsidRPr="00965295" w:rsidRDefault="00A56045" w:rsidP="00A56045">
      <w:pPr>
        <w:ind w:firstLine="709"/>
        <w:jc w:val="both"/>
        <w:rPr>
          <w:lang w:val="ro-MD"/>
        </w:rPr>
      </w:pPr>
      <w:r w:rsidRPr="00965295">
        <w:rPr>
          <w:lang w:val="ro-MD"/>
        </w:rPr>
        <w:t>Antreprenorul va asigura toate utilajele, mecanismele, echipamentele, sculele și dispozitivele necesare executării calitative și în termen a lucrărilor.</w:t>
      </w:r>
    </w:p>
    <w:p w14:paraId="7CF5B58A" w14:textId="77777777" w:rsidR="00233538" w:rsidRPr="00965295" w:rsidRDefault="0003591A" w:rsidP="00196AB4">
      <w:pPr>
        <w:ind w:firstLine="709"/>
        <w:jc w:val="both"/>
        <w:rPr>
          <w:b/>
          <w:lang w:val="ro-MD"/>
        </w:rPr>
      </w:pPr>
      <w:r w:rsidRPr="00965295">
        <w:rPr>
          <w:b/>
          <w:lang w:val="ro-MD"/>
        </w:rPr>
        <w:t>16. Definiţii</w:t>
      </w:r>
    </w:p>
    <w:p w14:paraId="439595CB" w14:textId="6C409621" w:rsidR="00A56045" w:rsidRPr="00965295" w:rsidRDefault="00A56045" w:rsidP="00196AB4">
      <w:pPr>
        <w:ind w:firstLine="709"/>
        <w:jc w:val="both"/>
        <w:rPr>
          <w:lang w:val="ro-MD"/>
        </w:rPr>
      </w:pPr>
      <w:r w:rsidRPr="00965295">
        <w:rPr>
          <w:lang w:val="ro-MD"/>
        </w:rPr>
        <w:t>Termenii și definițiile utilizate în prezentul caiet de sarcini sunt cele prevăzute în legislația și normativele tehnice în vigoare din domeniul construcțiilor.</w:t>
      </w:r>
    </w:p>
    <w:p w14:paraId="036896FF" w14:textId="189FC001" w:rsidR="00233538" w:rsidRPr="00965295" w:rsidRDefault="0003591A" w:rsidP="00196AB4">
      <w:pPr>
        <w:ind w:firstLine="709"/>
        <w:jc w:val="both"/>
        <w:rPr>
          <w:b/>
          <w:lang w:val="ro-MD"/>
        </w:rPr>
      </w:pPr>
      <w:r w:rsidRPr="00965295">
        <w:rPr>
          <w:b/>
          <w:lang w:val="ro-MD"/>
        </w:rPr>
        <w:t>17. Cerinţe privind calculul costului</w:t>
      </w:r>
    </w:p>
    <w:p w14:paraId="33BC8ED4" w14:textId="77777777" w:rsidR="00A56045" w:rsidRPr="00965295" w:rsidRDefault="00A56045" w:rsidP="00196AB4">
      <w:pPr>
        <w:ind w:firstLine="709"/>
        <w:jc w:val="both"/>
        <w:rPr>
          <w:lang w:val="ro-MD"/>
        </w:rPr>
      </w:pPr>
      <w:r w:rsidRPr="00965295">
        <w:rPr>
          <w:lang w:val="ro-MD"/>
        </w:rPr>
        <w:t>Calcularea costului ofertei va fi efectuată conform prevederilor actelor normative și documentelor tehnice în vigoare, cu includerea tuturor cheltuielilor directe și indirecte aferente executării lucrărilor.</w:t>
      </w:r>
    </w:p>
    <w:p w14:paraId="570B8A85" w14:textId="1CA652A0" w:rsidR="00F4030F" w:rsidRPr="00965295" w:rsidRDefault="00F4030F" w:rsidP="00196AB4">
      <w:pPr>
        <w:ind w:firstLine="709"/>
        <w:jc w:val="both"/>
        <w:rPr>
          <w:b/>
          <w:lang w:val="ro-MD"/>
        </w:rPr>
      </w:pPr>
      <w:r w:rsidRPr="00965295">
        <w:rPr>
          <w:b/>
          <w:lang w:val="ro-MD"/>
        </w:rPr>
        <w:t>18. Documente obligatorii la depunerea ofertei</w:t>
      </w:r>
    </w:p>
    <w:p w14:paraId="23D645E5" w14:textId="77777777" w:rsidR="00FB22E2" w:rsidRPr="00965295" w:rsidRDefault="009A6B71" w:rsidP="00F4030F">
      <w:pPr>
        <w:ind w:firstLine="709"/>
        <w:jc w:val="both"/>
        <w:rPr>
          <w:lang w:val="ro-MD"/>
        </w:rPr>
      </w:pPr>
      <w:r w:rsidRPr="00965295">
        <w:rPr>
          <w:lang w:val="ro-MD"/>
        </w:rPr>
        <w:t>La punctul</w:t>
      </w:r>
      <w:r w:rsidR="00F4030F" w:rsidRPr="00965295">
        <w:rPr>
          <w:lang w:val="ro-MD"/>
        </w:rPr>
        <w:t xml:space="preserve"> dat autoritatea contractantă indică care documente sunt obligatorii de a fi prezentate la depunerea ofertei</w:t>
      </w:r>
      <w:r w:rsidRPr="00965295">
        <w:rPr>
          <w:lang w:val="ro-MD"/>
        </w:rPr>
        <w:t xml:space="preserve"> prin intermediul SIA RSAP</w:t>
      </w:r>
      <w:r w:rsidR="00F4030F" w:rsidRPr="00965295">
        <w:rPr>
          <w:lang w:val="ro-MD"/>
        </w:rPr>
        <w:t>. La fel</w:t>
      </w:r>
      <w:r w:rsidRPr="00965295">
        <w:rPr>
          <w:lang w:val="ro-MD"/>
        </w:rPr>
        <w:t>, tot aici</w:t>
      </w:r>
      <w:r w:rsidR="009D665E" w:rsidRPr="00965295">
        <w:rPr>
          <w:lang w:val="ro-MD"/>
        </w:rPr>
        <w:t>se indică</w:t>
      </w:r>
      <w:r w:rsidR="00F4030F" w:rsidRPr="00965295">
        <w:rPr>
          <w:lang w:val="ro-MD"/>
        </w:rPr>
        <w:t xml:space="preserve"> documentele c</w:t>
      </w:r>
      <w:r w:rsidRPr="00965295">
        <w:rPr>
          <w:lang w:val="ro-MD"/>
        </w:rPr>
        <w:t>e conțin</w:t>
      </w:r>
      <w:r w:rsidR="00F4030F" w:rsidRPr="00965295">
        <w:rPr>
          <w:lang w:val="ro-MD"/>
        </w:rPr>
        <w:t xml:space="preserve"> date cu caracter personal, care nu se </w:t>
      </w:r>
      <w:r w:rsidRPr="00965295">
        <w:rPr>
          <w:lang w:val="ro-MD"/>
        </w:rPr>
        <w:t>depun prin intermediul SIA RSAP</w:t>
      </w:r>
      <w:r w:rsidR="00F4030F" w:rsidRPr="00965295">
        <w:rPr>
          <w:lang w:val="ro-MD"/>
        </w:rPr>
        <w:t xml:space="preserve"> și </w:t>
      </w:r>
      <w:r w:rsidRPr="00965295">
        <w:rPr>
          <w:lang w:val="ro-MD"/>
        </w:rPr>
        <w:t xml:space="preserve">nu </w:t>
      </w:r>
      <w:r w:rsidR="00F4030F" w:rsidRPr="00965295">
        <w:rPr>
          <w:lang w:val="ro-MD"/>
        </w:rPr>
        <w:t>sunt publice pentru toți</w:t>
      </w:r>
      <w:r w:rsidRPr="00965295">
        <w:rPr>
          <w:lang w:val="ro-MD"/>
        </w:rPr>
        <w:t>.</w:t>
      </w:r>
    </w:p>
    <w:tbl>
      <w:tblPr>
        <w:tblStyle w:val="Grigliatabella2"/>
        <w:tblW w:w="0" w:type="auto"/>
        <w:tblLook w:val="04A0" w:firstRow="1" w:lastRow="0" w:firstColumn="1" w:lastColumn="0" w:noHBand="0" w:noVBand="1"/>
      </w:tblPr>
      <w:tblGrid>
        <w:gridCol w:w="1643"/>
        <w:gridCol w:w="2985"/>
        <w:gridCol w:w="2903"/>
        <w:gridCol w:w="1485"/>
      </w:tblGrid>
      <w:tr w:rsidR="001054CE" w:rsidRPr="00965295" w14:paraId="626EFA67" w14:textId="77777777" w:rsidTr="001054CE">
        <w:tc>
          <w:tcPr>
            <w:tcW w:w="1643" w:type="dxa"/>
          </w:tcPr>
          <w:p w14:paraId="6E44307D" w14:textId="0DD01A5D" w:rsidR="001054CE" w:rsidRPr="00965295" w:rsidRDefault="001054CE" w:rsidP="001054CE">
            <w:pPr>
              <w:shd w:val="clear" w:color="auto" w:fill="FFFFFF" w:themeFill="background1"/>
              <w:tabs>
                <w:tab w:val="left" w:pos="612"/>
              </w:tabs>
              <w:spacing w:before="120" w:after="120"/>
              <w:rPr>
                <w:b/>
                <w:iCs/>
                <w:sz w:val="18"/>
                <w:szCs w:val="20"/>
                <w:lang w:eastAsia="ru-RU"/>
              </w:rPr>
            </w:pPr>
            <w:r w:rsidRPr="00273E81">
              <w:t>Nr. d/o</w:t>
            </w:r>
          </w:p>
        </w:tc>
        <w:tc>
          <w:tcPr>
            <w:tcW w:w="2985" w:type="dxa"/>
          </w:tcPr>
          <w:p w14:paraId="4905247E" w14:textId="4B0DABAF" w:rsidR="001054CE" w:rsidRPr="00965295" w:rsidRDefault="001054CE" w:rsidP="001054CE">
            <w:pPr>
              <w:shd w:val="clear" w:color="auto" w:fill="FFFFFF" w:themeFill="background1"/>
              <w:tabs>
                <w:tab w:val="left" w:pos="612"/>
              </w:tabs>
              <w:spacing w:before="120" w:after="120"/>
              <w:jc w:val="center"/>
              <w:rPr>
                <w:b/>
                <w:iCs/>
                <w:sz w:val="18"/>
                <w:szCs w:val="20"/>
                <w:lang w:eastAsia="ru-RU"/>
              </w:rPr>
            </w:pPr>
            <w:r w:rsidRPr="00273E81">
              <w:t>Descrierea criteriului/cerinței</w:t>
            </w:r>
          </w:p>
        </w:tc>
        <w:tc>
          <w:tcPr>
            <w:tcW w:w="2903" w:type="dxa"/>
          </w:tcPr>
          <w:p w14:paraId="6555E3FE" w14:textId="5CC4F914" w:rsidR="001054CE" w:rsidRPr="00965295" w:rsidRDefault="001054CE" w:rsidP="001054CE">
            <w:pPr>
              <w:shd w:val="clear" w:color="auto" w:fill="FFFFFF" w:themeFill="background1"/>
              <w:tabs>
                <w:tab w:val="left" w:pos="612"/>
              </w:tabs>
              <w:spacing w:before="120" w:after="120"/>
              <w:rPr>
                <w:b/>
                <w:iCs/>
                <w:sz w:val="18"/>
                <w:szCs w:val="20"/>
                <w:lang w:eastAsia="ru-RU"/>
              </w:rPr>
            </w:pPr>
            <w:r w:rsidRPr="00273E81">
              <w:t>Mod de demonstrare a îndeplinirii criteriului/cerinței:</w:t>
            </w:r>
          </w:p>
        </w:tc>
        <w:tc>
          <w:tcPr>
            <w:tcW w:w="1485" w:type="dxa"/>
          </w:tcPr>
          <w:p w14:paraId="2B186888" w14:textId="556DDD7E" w:rsidR="001054CE" w:rsidRPr="00965295" w:rsidRDefault="001054CE" w:rsidP="001054CE">
            <w:pPr>
              <w:shd w:val="clear" w:color="auto" w:fill="FFFFFF" w:themeFill="background1"/>
              <w:tabs>
                <w:tab w:val="left" w:pos="612"/>
              </w:tabs>
              <w:spacing w:before="120" w:after="120"/>
              <w:jc w:val="center"/>
              <w:rPr>
                <w:b/>
                <w:iCs/>
                <w:sz w:val="18"/>
                <w:szCs w:val="20"/>
                <w:lang w:eastAsia="ru-RU"/>
              </w:rPr>
            </w:pPr>
            <w:r w:rsidRPr="00273E81">
              <w:t>Nivelul minim/</w:t>
            </w:r>
          </w:p>
        </w:tc>
      </w:tr>
      <w:tr w:rsidR="001054CE" w:rsidRPr="00965295" w14:paraId="2377F72D" w14:textId="77777777" w:rsidTr="001054CE">
        <w:tc>
          <w:tcPr>
            <w:tcW w:w="1643" w:type="dxa"/>
          </w:tcPr>
          <w:p w14:paraId="568928D1" w14:textId="42061C99" w:rsidR="001054CE" w:rsidRPr="00965295" w:rsidRDefault="001054CE" w:rsidP="001054CE">
            <w:pPr>
              <w:shd w:val="clear" w:color="auto" w:fill="FFFFFF" w:themeFill="background1"/>
              <w:tabs>
                <w:tab w:val="left" w:pos="612"/>
              </w:tabs>
              <w:spacing w:before="120" w:after="120"/>
              <w:rPr>
                <w:iCs/>
                <w:sz w:val="18"/>
                <w:lang w:eastAsia="ru-RU"/>
              </w:rPr>
            </w:pPr>
            <w:r w:rsidRPr="00273E81">
              <w:t>Obligativitatea</w:t>
            </w:r>
          </w:p>
        </w:tc>
        <w:tc>
          <w:tcPr>
            <w:tcW w:w="2985" w:type="dxa"/>
          </w:tcPr>
          <w:p w14:paraId="66EFCD3D" w14:textId="7F83F49E" w:rsidR="001054CE" w:rsidRPr="00965295" w:rsidRDefault="001054CE" w:rsidP="001054CE">
            <w:pPr>
              <w:shd w:val="clear" w:color="auto" w:fill="FFFFFF" w:themeFill="background1"/>
              <w:tabs>
                <w:tab w:val="left" w:pos="612"/>
              </w:tabs>
              <w:spacing w:before="120" w:after="120"/>
              <w:rPr>
                <w:iCs/>
                <w:sz w:val="18"/>
                <w:lang w:eastAsia="ru-RU"/>
              </w:rPr>
            </w:pPr>
          </w:p>
        </w:tc>
        <w:tc>
          <w:tcPr>
            <w:tcW w:w="2903" w:type="dxa"/>
          </w:tcPr>
          <w:p w14:paraId="08810898" w14:textId="044C45D7" w:rsidR="001054CE" w:rsidRPr="00965295" w:rsidRDefault="001054CE" w:rsidP="001054CE">
            <w:pPr>
              <w:shd w:val="clear" w:color="auto" w:fill="FFFFFF" w:themeFill="background1"/>
              <w:tabs>
                <w:tab w:val="left" w:pos="612"/>
              </w:tabs>
              <w:spacing w:before="120" w:after="120"/>
              <w:rPr>
                <w:iCs/>
                <w:sz w:val="18"/>
                <w:lang w:eastAsia="ru-RU"/>
              </w:rPr>
            </w:pPr>
          </w:p>
        </w:tc>
        <w:tc>
          <w:tcPr>
            <w:tcW w:w="1485" w:type="dxa"/>
          </w:tcPr>
          <w:p w14:paraId="5933635E" w14:textId="7D200711" w:rsidR="001054CE" w:rsidRPr="00965295" w:rsidRDefault="001054CE" w:rsidP="001054CE">
            <w:pPr>
              <w:shd w:val="clear" w:color="auto" w:fill="FFFFFF" w:themeFill="background1"/>
              <w:tabs>
                <w:tab w:val="left" w:pos="612"/>
              </w:tabs>
              <w:spacing w:before="120" w:after="120"/>
              <w:rPr>
                <w:iCs/>
                <w:sz w:val="18"/>
              </w:rPr>
            </w:pPr>
          </w:p>
        </w:tc>
      </w:tr>
      <w:tr w:rsidR="001054CE" w:rsidRPr="00965295" w14:paraId="143D0D06" w14:textId="77777777" w:rsidTr="001054CE">
        <w:tc>
          <w:tcPr>
            <w:tcW w:w="1643" w:type="dxa"/>
          </w:tcPr>
          <w:p w14:paraId="4C522DA6" w14:textId="50BC1FB2" w:rsidR="001054CE" w:rsidRPr="00965295" w:rsidRDefault="001054CE" w:rsidP="001054CE">
            <w:pPr>
              <w:shd w:val="clear" w:color="auto" w:fill="FFFFFF" w:themeFill="background1"/>
              <w:tabs>
                <w:tab w:val="left" w:pos="612"/>
              </w:tabs>
              <w:spacing w:before="120" w:after="120"/>
              <w:rPr>
                <w:iCs/>
                <w:sz w:val="18"/>
                <w:lang w:eastAsia="ru-RU"/>
              </w:rPr>
            </w:pPr>
          </w:p>
        </w:tc>
        <w:tc>
          <w:tcPr>
            <w:tcW w:w="2985" w:type="dxa"/>
          </w:tcPr>
          <w:p w14:paraId="07AE0AE8" w14:textId="3DB22EA4" w:rsidR="001054CE" w:rsidRPr="00965295" w:rsidRDefault="001054CE" w:rsidP="001054CE">
            <w:pPr>
              <w:shd w:val="clear" w:color="auto" w:fill="FFFFFF" w:themeFill="background1"/>
              <w:tabs>
                <w:tab w:val="left" w:pos="612"/>
              </w:tabs>
              <w:spacing w:before="120" w:after="120"/>
              <w:rPr>
                <w:iCs/>
                <w:sz w:val="18"/>
                <w:lang w:eastAsia="ru-RU"/>
              </w:rPr>
            </w:pPr>
            <w:r w:rsidRPr="00273E81">
              <w:t>DUAE</w:t>
            </w:r>
          </w:p>
        </w:tc>
        <w:tc>
          <w:tcPr>
            <w:tcW w:w="2903" w:type="dxa"/>
          </w:tcPr>
          <w:p w14:paraId="3AE51257" w14:textId="52416E41" w:rsidR="001054CE" w:rsidRPr="00965295" w:rsidRDefault="001054CE" w:rsidP="001054CE">
            <w:pPr>
              <w:shd w:val="clear" w:color="auto" w:fill="FFFFFF" w:themeFill="background1"/>
              <w:tabs>
                <w:tab w:val="left" w:pos="612"/>
              </w:tabs>
              <w:spacing w:before="120" w:after="120"/>
              <w:rPr>
                <w:iCs/>
                <w:sz w:val="18"/>
                <w:lang w:eastAsia="ru-RU"/>
              </w:rPr>
            </w:pPr>
            <w:r w:rsidRPr="00273E81">
              <w:t>Formularul completat și semnat cu semnătura și ștampila ofertantului. *Se va prezenta la depunerea ofertelor prin SIA „RSAP” de către toți ofertanții.</w:t>
            </w:r>
          </w:p>
        </w:tc>
        <w:tc>
          <w:tcPr>
            <w:tcW w:w="1485" w:type="dxa"/>
          </w:tcPr>
          <w:p w14:paraId="00FD65F5" w14:textId="4160F7AD" w:rsidR="001054CE" w:rsidRPr="00965295" w:rsidRDefault="001054CE" w:rsidP="001054CE">
            <w:pPr>
              <w:shd w:val="clear" w:color="auto" w:fill="FFFFFF" w:themeFill="background1"/>
              <w:tabs>
                <w:tab w:val="left" w:pos="612"/>
              </w:tabs>
              <w:spacing w:before="120" w:after="120"/>
              <w:rPr>
                <w:iCs/>
                <w:sz w:val="18"/>
                <w:lang w:eastAsia="ru-RU"/>
              </w:rPr>
            </w:pPr>
            <w:r w:rsidRPr="00273E81">
              <w:t>Obligatoriu</w:t>
            </w:r>
          </w:p>
        </w:tc>
      </w:tr>
      <w:tr w:rsidR="001054CE" w:rsidRPr="00965295" w14:paraId="07E06006" w14:textId="77777777" w:rsidTr="001054CE">
        <w:tc>
          <w:tcPr>
            <w:tcW w:w="1643" w:type="dxa"/>
          </w:tcPr>
          <w:p w14:paraId="05294852" w14:textId="6E2F4DD5" w:rsidR="001054CE" w:rsidRPr="00965295" w:rsidRDefault="001054CE" w:rsidP="001054CE">
            <w:pPr>
              <w:shd w:val="clear" w:color="auto" w:fill="FFFFFF" w:themeFill="background1"/>
              <w:tabs>
                <w:tab w:val="left" w:pos="612"/>
              </w:tabs>
              <w:spacing w:before="120" w:after="120"/>
              <w:rPr>
                <w:iCs/>
                <w:sz w:val="18"/>
              </w:rPr>
            </w:pPr>
            <w:r w:rsidRPr="00273E81">
              <w:t>1.</w:t>
            </w:r>
          </w:p>
        </w:tc>
        <w:tc>
          <w:tcPr>
            <w:tcW w:w="2985" w:type="dxa"/>
          </w:tcPr>
          <w:p w14:paraId="1BC8260E" w14:textId="038D2555" w:rsidR="001054CE" w:rsidRPr="00965295" w:rsidRDefault="001054CE" w:rsidP="001054CE">
            <w:pPr>
              <w:shd w:val="clear" w:color="auto" w:fill="FFFFFF" w:themeFill="background1"/>
              <w:tabs>
                <w:tab w:val="left" w:pos="612"/>
              </w:tabs>
              <w:spacing w:before="120" w:after="120"/>
              <w:rPr>
                <w:iCs/>
                <w:sz w:val="18"/>
              </w:rPr>
            </w:pPr>
            <w:r w:rsidRPr="00273E81">
              <w:t>Oferta</w:t>
            </w:r>
          </w:p>
        </w:tc>
        <w:tc>
          <w:tcPr>
            <w:tcW w:w="2903" w:type="dxa"/>
          </w:tcPr>
          <w:p w14:paraId="6868A204" w14:textId="549F4045" w:rsidR="001054CE" w:rsidRPr="00965295" w:rsidRDefault="001054CE" w:rsidP="001054CE">
            <w:pPr>
              <w:shd w:val="clear" w:color="auto" w:fill="FFFFFF" w:themeFill="background1"/>
              <w:tabs>
                <w:tab w:val="left" w:pos="612"/>
              </w:tabs>
              <w:spacing w:before="120" w:after="120"/>
              <w:rPr>
                <w:iCs/>
                <w:sz w:val="18"/>
              </w:rPr>
            </w:pPr>
            <w:r w:rsidRPr="00273E81">
              <w:t>Copii. Confirmata prin aplicarea semnaturii si stampilei participantului.</w:t>
            </w:r>
          </w:p>
        </w:tc>
        <w:tc>
          <w:tcPr>
            <w:tcW w:w="1485" w:type="dxa"/>
          </w:tcPr>
          <w:p w14:paraId="111C5B1F" w14:textId="29D105C1"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529BDF9D" w14:textId="77777777" w:rsidTr="001054CE">
        <w:tc>
          <w:tcPr>
            <w:tcW w:w="1643" w:type="dxa"/>
          </w:tcPr>
          <w:p w14:paraId="45D07CA7" w14:textId="090E927F" w:rsidR="001054CE" w:rsidRPr="00965295" w:rsidRDefault="001054CE" w:rsidP="001054CE">
            <w:pPr>
              <w:shd w:val="clear" w:color="auto" w:fill="FFFFFF" w:themeFill="background1"/>
              <w:tabs>
                <w:tab w:val="left" w:pos="612"/>
              </w:tabs>
              <w:spacing w:before="120" w:after="120"/>
              <w:rPr>
                <w:iCs/>
                <w:sz w:val="18"/>
              </w:rPr>
            </w:pPr>
            <w:r w:rsidRPr="00273E81">
              <w:t>3.</w:t>
            </w:r>
          </w:p>
        </w:tc>
        <w:tc>
          <w:tcPr>
            <w:tcW w:w="2985" w:type="dxa"/>
          </w:tcPr>
          <w:p w14:paraId="6A4AEE87" w14:textId="75BF3FB0" w:rsidR="001054CE" w:rsidRPr="00965295" w:rsidRDefault="001054CE" w:rsidP="001054CE">
            <w:pPr>
              <w:shd w:val="clear" w:color="auto" w:fill="FFFFFF" w:themeFill="background1"/>
              <w:tabs>
                <w:tab w:val="left" w:pos="612"/>
              </w:tabs>
              <w:spacing w:before="120" w:after="120"/>
              <w:rPr>
                <w:iCs/>
                <w:sz w:val="18"/>
              </w:rPr>
            </w:pPr>
            <w:r w:rsidRPr="00273E81">
              <w:t>Devizele locale aferente ofertei</w:t>
            </w:r>
          </w:p>
        </w:tc>
        <w:tc>
          <w:tcPr>
            <w:tcW w:w="2903" w:type="dxa"/>
          </w:tcPr>
          <w:p w14:paraId="57ADA568" w14:textId="77BB7D45" w:rsidR="001054CE" w:rsidRPr="00965295" w:rsidRDefault="001054CE" w:rsidP="001054CE">
            <w:pPr>
              <w:shd w:val="clear" w:color="auto" w:fill="FFFFFF" w:themeFill="background1"/>
              <w:tabs>
                <w:tab w:val="left" w:pos="612"/>
              </w:tabs>
              <w:spacing w:before="120" w:after="120"/>
              <w:rPr>
                <w:iCs/>
                <w:sz w:val="18"/>
              </w:rPr>
            </w:pPr>
            <w:r w:rsidRPr="00273E81">
              <w:t>Formularele 3, 5, 7 cu specificatia parametrilor tehnici solicitati in caietul de sarcini. COPIE. Confirmata prin aplicarea semnaturii si stampilei participantului.</w:t>
            </w:r>
          </w:p>
        </w:tc>
        <w:tc>
          <w:tcPr>
            <w:tcW w:w="1485" w:type="dxa"/>
          </w:tcPr>
          <w:p w14:paraId="3BAF63FE" w14:textId="16A42F4D"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07B56EBA" w14:textId="77777777" w:rsidTr="001054CE">
        <w:tc>
          <w:tcPr>
            <w:tcW w:w="1643" w:type="dxa"/>
          </w:tcPr>
          <w:p w14:paraId="40DE69CB" w14:textId="1C118C61" w:rsidR="001054CE" w:rsidRPr="00965295" w:rsidRDefault="001054CE" w:rsidP="001054CE">
            <w:pPr>
              <w:shd w:val="clear" w:color="auto" w:fill="FFFFFF" w:themeFill="background1"/>
              <w:tabs>
                <w:tab w:val="left" w:pos="612"/>
              </w:tabs>
              <w:spacing w:before="120" w:after="120"/>
              <w:rPr>
                <w:iCs/>
                <w:sz w:val="18"/>
              </w:rPr>
            </w:pPr>
            <w:r w:rsidRPr="00273E81">
              <w:t>4.</w:t>
            </w:r>
          </w:p>
        </w:tc>
        <w:tc>
          <w:tcPr>
            <w:tcW w:w="2985" w:type="dxa"/>
          </w:tcPr>
          <w:p w14:paraId="2F8D6FD5" w14:textId="75BE009C" w:rsidR="001054CE" w:rsidRPr="00965295" w:rsidRDefault="001054CE" w:rsidP="001054CE">
            <w:pPr>
              <w:shd w:val="clear" w:color="auto" w:fill="FFFFFF" w:themeFill="background1"/>
              <w:tabs>
                <w:tab w:val="left" w:pos="612"/>
              </w:tabs>
              <w:spacing w:before="120" w:after="120"/>
              <w:rPr>
                <w:iCs/>
                <w:sz w:val="18"/>
              </w:rPr>
            </w:pPr>
            <w:r w:rsidRPr="00273E81">
              <w:t>Dovada înregistrării persoanei juridice</w:t>
            </w:r>
          </w:p>
        </w:tc>
        <w:tc>
          <w:tcPr>
            <w:tcW w:w="2903" w:type="dxa"/>
          </w:tcPr>
          <w:p w14:paraId="6008051C" w14:textId="130A6333" w:rsidR="001054CE" w:rsidRPr="00965295" w:rsidRDefault="001054CE" w:rsidP="001054CE">
            <w:pPr>
              <w:shd w:val="clear" w:color="auto" w:fill="FFFFFF" w:themeFill="background1"/>
              <w:tabs>
                <w:tab w:val="left" w:pos="612"/>
              </w:tabs>
              <w:spacing w:before="120" w:after="120"/>
              <w:rPr>
                <w:iCs/>
                <w:sz w:val="18"/>
              </w:rPr>
            </w:pPr>
            <w:r w:rsidRPr="00273E81">
              <w:t>Copia Certificatului/deciziei de înregistrare sau a Extrasului din Registrul de stat al persoanelor juridice, confirmată prin semnătura și ștampila ofertantului. *Se va prezenta la depunerea ofertelor prin SIA „RSAP” de către toți ofertanții.</w:t>
            </w:r>
          </w:p>
        </w:tc>
        <w:tc>
          <w:tcPr>
            <w:tcW w:w="1485" w:type="dxa"/>
          </w:tcPr>
          <w:p w14:paraId="2EB8EEFF" w14:textId="70A8D794"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0976329D" w14:textId="77777777" w:rsidTr="001054CE">
        <w:tc>
          <w:tcPr>
            <w:tcW w:w="1643" w:type="dxa"/>
          </w:tcPr>
          <w:p w14:paraId="566590FD" w14:textId="308C2AF4" w:rsidR="001054CE" w:rsidRPr="00965295" w:rsidRDefault="001054CE" w:rsidP="001054CE">
            <w:pPr>
              <w:shd w:val="clear" w:color="auto" w:fill="FFFFFF" w:themeFill="background1"/>
              <w:tabs>
                <w:tab w:val="left" w:pos="612"/>
              </w:tabs>
              <w:spacing w:before="120" w:after="120"/>
              <w:rPr>
                <w:iCs/>
                <w:sz w:val="18"/>
              </w:rPr>
            </w:pPr>
            <w:r w:rsidRPr="00273E81">
              <w:t>5</w:t>
            </w:r>
          </w:p>
        </w:tc>
        <w:tc>
          <w:tcPr>
            <w:tcW w:w="2985" w:type="dxa"/>
          </w:tcPr>
          <w:p w14:paraId="11781553" w14:textId="3E347B02" w:rsidR="001054CE" w:rsidRPr="00965295" w:rsidRDefault="001054CE" w:rsidP="001054CE">
            <w:pPr>
              <w:shd w:val="clear" w:color="auto" w:fill="FFFFFF" w:themeFill="background1"/>
              <w:tabs>
                <w:tab w:val="left" w:pos="612"/>
              </w:tabs>
              <w:spacing w:before="120" w:after="120"/>
              <w:rPr>
                <w:iCs/>
                <w:sz w:val="18"/>
              </w:rPr>
            </w:pPr>
            <w:r w:rsidRPr="00273E81">
              <w:t>Certificat/Decizie de inregistrare a intreprinderii/Extras din Registrul de Stat al persoanelor juridice</w:t>
            </w:r>
          </w:p>
        </w:tc>
        <w:tc>
          <w:tcPr>
            <w:tcW w:w="2903" w:type="dxa"/>
          </w:tcPr>
          <w:p w14:paraId="46D6DBB5" w14:textId="3A6371F3" w:rsidR="001054CE" w:rsidRPr="00965295" w:rsidRDefault="001054CE" w:rsidP="001054CE">
            <w:pPr>
              <w:shd w:val="clear" w:color="auto" w:fill="FFFFFF" w:themeFill="background1"/>
              <w:tabs>
                <w:tab w:val="left" w:pos="612"/>
              </w:tabs>
              <w:spacing w:before="120" w:after="120"/>
              <w:rPr>
                <w:iCs/>
                <w:sz w:val="18"/>
              </w:rPr>
            </w:pPr>
            <w:r w:rsidRPr="00273E81">
              <w:t>Copie. Confirmata prin aplicarea semnaturii si stampilei participantului.</w:t>
            </w:r>
          </w:p>
        </w:tc>
        <w:tc>
          <w:tcPr>
            <w:tcW w:w="1485" w:type="dxa"/>
          </w:tcPr>
          <w:p w14:paraId="3BB77E54" w14:textId="5A0EE5EB"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589809ED" w14:textId="77777777" w:rsidTr="001054CE">
        <w:tc>
          <w:tcPr>
            <w:tcW w:w="1643" w:type="dxa"/>
          </w:tcPr>
          <w:p w14:paraId="16805933" w14:textId="30B981ED" w:rsidR="001054CE" w:rsidRPr="00965295" w:rsidRDefault="001054CE" w:rsidP="001054CE">
            <w:pPr>
              <w:shd w:val="clear" w:color="auto" w:fill="FFFFFF" w:themeFill="background1"/>
              <w:tabs>
                <w:tab w:val="left" w:pos="612"/>
              </w:tabs>
              <w:spacing w:before="120" w:after="120"/>
              <w:rPr>
                <w:iCs/>
                <w:sz w:val="18"/>
              </w:rPr>
            </w:pPr>
            <w:r w:rsidRPr="00273E81">
              <w:t>6</w:t>
            </w:r>
          </w:p>
        </w:tc>
        <w:tc>
          <w:tcPr>
            <w:tcW w:w="2985" w:type="dxa"/>
          </w:tcPr>
          <w:p w14:paraId="54EABACA" w14:textId="1A468AF9" w:rsidR="001054CE" w:rsidRPr="00965295" w:rsidRDefault="001054CE" w:rsidP="001054CE">
            <w:pPr>
              <w:shd w:val="clear" w:color="auto" w:fill="FFFFFF" w:themeFill="background1"/>
              <w:tabs>
                <w:tab w:val="left" w:pos="612"/>
              </w:tabs>
              <w:spacing w:before="120" w:after="120"/>
              <w:rPr>
                <w:iCs/>
                <w:sz w:val="18"/>
              </w:rPr>
            </w:pPr>
            <w:r w:rsidRPr="00273E81">
              <w:t>Experiență similară</w:t>
            </w:r>
          </w:p>
        </w:tc>
        <w:tc>
          <w:tcPr>
            <w:tcW w:w="2903" w:type="dxa"/>
          </w:tcPr>
          <w:p w14:paraId="4C0CB93D" w14:textId="13C756DD" w:rsidR="001054CE" w:rsidRPr="00965295" w:rsidRDefault="001054CE" w:rsidP="001054CE">
            <w:pPr>
              <w:shd w:val="clear" w:color="auto" w:fill="FFFFFF" w:themeFill="background1"/>
              <w:tabs>
                <w:tab w:val="left" w:pos="612"/>
              </w:tabs>
              <w:spacing w:before="120" w:after="120"/>
              <w:rPr>
                <w:iCs/>
                <w:sz w:val="18"/>
              </w:rPr>
            </w:pPr>
            <w:r w:rsidRPr="00273E81">
              <w:t>Declarație privind experiența în domeniul de activitate aferent obiectului contractului ce urmează a fi atribuit. Documente ce atestă studiile, calificările, experiența de serviciu a specialiștilor – minim 5 ani. În original, confirmat prin semnătura și ștampila ofertantului. *Se va prezenta la depunerea ofertelor prin SIA „RSAP” de către toți ofertanții.</w:t>
            </w:r>
          </w:p>
        </w:tc>
        <w:tc>
          <w:tcPr>
            <w:tcW w:w="1485" w:type="dxa"/>
          </w:tcPr>
          <w:p w14:paraId="1F2B3B8B" w14:textId="22938C00"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1EB894DB" w14:textId="77777777" w:rsidTr="001054CE">
        <w:tc>
          <w:tcPr>
            <w:tcW w:w="1643" w:type="dxa"/>
          </w:tcPr>
          <w:p w14:paraId="5BC1BF68" w14:textId="599FCBB3" w:rsidR="001054CE" w:rsidRPr="00965295" w:rsidRDefault="001054CE" w:rsidP="001054CE">
            <w:pPr>
              <w:shd w:val="clear" w:color="auto" w:fill="FFFFFF" w:themeFill="background1"/>
              <w:tabs>
                <w:tab w:val="left" w:pos="612"/>
              </w:tabs>
              <w:spacing w:before="120" w:after="120"/>
              <w:rPr>
                <w:iCs/>
                <w:sz w:val="18"/>
              </w:rPr>
            </w:pPr>
            <w:r w:rsidRPr="00273E81">
              <w:lastRenderedPageBreak/>
              <w:t>7</w:t>
            </w:r>
          </w:p>
        </w:tc>
        <w:tc>
          <w:tcPr>
            <w:tcW w:w="2985" w:type="dxa"/>
          </w:tcPr>
          <w:p w14:paraId="32D8F1B7" w14:textId="27F67B03" w:rsidR="001054CE" w:rsidRPr="00965295" w:rsidRDefault="001054CE" w:rsidP="001054CE">
            <w:pPr>
              <w:shd w:val="clear" w:color="auto" w:fill="FFFFFF" w:themeFill="background1"/>
              <w:tabs>
                <w:tab w:val="left" w:pos="612"/>
              </w:tabs>
              <w:spacing w:before="120" w:after="120"/>
              <w:rPr>
                <w:iCs/>
                <w:sz w:val="18"/>
              </w:rPr>
            </w:pPr>
            <w:r w:rsidRPr="00273E81">
              <w:t>Informatii generale despre ofertant</w:t>
            </w:r>
          </w:p>
        </w:tc>
        <w:tc>
          <w:tcPr>
            <w:tcW w:w="2903" w:type="dxa"/>
          </w:tcPr>
          <w:p w14:paraId="47BDD9C3" w14:textId="04FEFE05" w:rsidR="001054CE" w:rsidRPr="00965295" w:rsidRDefault="001054CE" w:rsidP="001054CE">
            <w:pPr>
              <w:shd w:val="clear" w:color="auto" w:fill="FFFFFF" w:themeFill="background1"/>
              <w:tabs>
                <w:tab w:val="left" w:pos="612"/>
              </w:tabs>
              <w:spacing w:before="120" w:after="120"/>
              <w:rPr>
                <w:iCs/>
                <w:sz w:val="18"/>
              </w:rPr>
            </w:pPr>
            <w:r w:rsidRPr="00273E81">
              <w:t>COPIE. Confirmata prin aplicarea semnaturii si stampilei participantului.</w:t>
            </w:r>
          </w:p>
        </w:tc>
        <w:tc>
          <w:tcPr>
            <w:tcW w:w="1485" w:type="dxa"/>
          </w:tcPr>
          <w:p w14:paraId="5957F756" w14:textId="1BE559A6"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52FCE898" w14:textId="77777777" w:rsidTr="001054CE">
        <w:tc>
          <w:tcPr>
            <w:tcW w:w="1643" w:type="dxa"/>
          </w:tcPr>
          <w:p w14:paraId="2A335DA4" w14:textId="2C9ED000" w:rsidR="001054CE" w:rsidRPr="00965295" w:rsidRDefault="001054CE" w:rsidP="001054CE">
            <w:pPr>
              <w:shd w:val="clear" w:color="auto" w:fill="FFFFFF" w:themeFill="background1"/>
              <w:tabs>
                <w:tab w:val="left" w:pos="612"/>
              </w:tabs>
              <w:spacing w:before="120" w:after="120"/>
              <w:rPr>
                <w:iCs/>
                <w:sz w:val="18"/>
              </w:rPr>
            </w:pPr>
            <w:r w:rsidRPr="00273E81">
              <w:t>8</w:t>
            </w:r>
          </w:p>
        </w:tc>
        <w:tc>
          <w:tcPr>
            <w:tcW w:w="2985" w:type="dxa"/>
          </w:tcPr>
          <w:p w14:paraId="0F9C2C61" w14:textId="4F9FAB28" w:rsidR="001054CE" w:rsidRPr="00965295" w:rsidRDefault="001054CE" w:rsidP="001054CE">
            <w:pPr>
              <w:shd w:val="clear" w:color="auto" w:fill="FFFFFF" w:themeFill="background1"/>
              <w:tabs>
                <w:tab w:val="left" w:pos="612"/>
              </w:tabs>
              <w:spacing w:before="120" w:after="120"/>
              <w:rPr>
                <w:iCs/>
                <w:sz w:val="18"/>
              </w:rPr>
            </w:pPr>
            <w:r w:rsidRPr="00273E81">
              <w:t>Declaratie privind personalul de specialitate propus pentru implementarea contractului</w:t>
            </w:r>
          </w:p>
        </w:tc>
        <w:tc>
          <w:tcPr>
            <w:tcW w:w="2903" w:type="dxa"/>
          </w:tcPr>
          <w:p w14:paraId="755F49DF" w14:textId="37830A7A" w:rsidR="001054CE" w:rsidRPr="00965295" w:rsidRDefault="001054CE" w:rsidP="001054CE">
            <w:pPr>
              <w:shd w:val="clear" w:color="auto" w:fill="FFFFFF" w:themeFill="background1"/>
              <w:tabs>
                <w:tab w:val="left" w:pos="612"/>
              </w:tabs>
              <w:spacing w:before="120" w:after="120"/>
              <w:rPr>
                <w:iCs/>
                <w:sz w:val="18"/>
              </w:rPr>
            </w:pPr>
            <w:r w:rsidRPr="00273E81">
              <w:t>Copie. Confirmata prin aplicarea semnaturii si stampilei participantului.</w:t>
            </w:r>
          </w:p>
        </w:tc>
        <w:tc>
          <w:tcPr>
            <w:tcW w:w="1485" w:type="dxa"/>
          </w:tcPr>
          <w:p w14:paraId="63A1D889" w14:textId="5F0F266D"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752C3FB6" w14:textId="77777777" w:rsidTr="001054CE">
        <w:tc>
          <w:tcPr>
            <w:tcW w:w="1643" w:type="dxa"/>
          </w:tcPr>
          <w:p w14:paraId="4B73ED7A" w14:textId="78CF1EE3" w:rsidR="001054CE" w:rsidRPr="00965295" w:rsidRDefault="001054CE" w:rsidP="001054CE">
            <w:pPr>
              <w:shd w:val="clear" w:color="auto" w:fill="FFFFFF" w:themeFill="background1"/>
              <w:tabs>
                <w:tab w:val="left" w:pos="612"/>
              </w:tabs>
              <w:spacing w:before="120" w:after="120"/>
              <w:rPr>
                <w:iCs/>
                <w:sz w:val="18"/>
              </w:rPr>
            </w:pPr>
            <w:r w:rsidRPr="00273E81">
              <w:t>9</w:t>
            </w:r>
          </w:p>
        </w:tc>
        <w:tc>
          <w:tcPr>
            <w:tcW w:w="2985" w:type="dxa"/>
          </w:tcPr>
          <w:p w14:paraId="396A4E7E" w14:textId="19D7080C" w:rsidR="001054CE" w:rsidRPr="00965295" w:rsidRDefault="001054CE" w:rsidP="001054CE">
            <w:pPr>
              <w:shd w:val="clear" w:color="auto" w:fill="FFFFFF" w:themeFill="background1"/>
              <w:tabs>
                <w:tab w:val="left" w:pos="612"/>
              </w:tabs>
              <w:spacing w:before="120" w:after="120"/>
              <w:rPr>
                <w:iCs/>
                <w:sz w:val="18"/>
              </w:rPr>
            </w:pPr>
            <w:r w:rsidRPr="00273E81">
              <w:t>Declaraţie privind dotările specifice, utilajul şi echipamentul necesar pentru îndeplinirea corespunzătoare a contractului</w:t>
            </w:r>
          </w:p>
        </w:tc>
        <w:tc>
          <w:tcPr>
            <w:tcW w:w="2903" w:type="dxa"/>
          </w:tcPr>
          <w:p w14:paraId="3E520433" w14:textId="189DF334" w:rsidR="001054CE" w:rsidRPr="00965295" w:rsidRDefault="001054CE" w:rsidP="001054CE">
            <w:pPr>
              <w:shd w:val="clear" w:color="auto" w:fill="FFFFFF" w:themeFill="background1"/>
              <w:tabs>
                <w:tab w:val="left" w:pos="612"/>
              </w:tabs>
              <w:spacing w:before="120" w:after="120"/>
              <w:rPr>
                <w:iCs/>
                <w:sz w:val="18"/>
              </w:rPr>
            </w:pPr>
            <w:r w:rsidRPr="00273E81">
              <w:t>Copie. Confirmata prin aplicarea semnaturii si stampilei participantului.</w:t>
            </w:r>
          </w:p>
        </w:tc>
        <w:tc>
          <w:tcPr>
            <w:tcW w:w="1485" w:type="dxa"/>
          </w:tcPr>
          <w:p w14:paraId="6B77FCDB" w14:textId="3974DB47"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523327FD" w14:textId="77777777" w:rsidTr="001054CE">
        <w:tc>
          <w:tcPr>
            <w:tcW w:w="1643" w:type="dxa"/>
          </w:tcPr>
          <w:p w14:paraId="3D952786" w14:textId="36D87274" w:rsidR="001054CE" w:rsidRPr="00965295" w:rsidRDefault="001054CE" w:rsidP="001054CE">
            <w:pPr>
              <w:shd w:val="clear" w:color="auto" w:fill="FFFFFF" w:themeFill="background1"/>
              <w:tabs>
                <w:tab w:val="left" w:pos="612"/>
              </w:tabs>
              <w:spacing w:before="120" w:after="120"/>
              <w:rPr>
                <w:iCs/>
                <w:sz w:val="18"/>
              </w:rPr>
            </w:pPr>
            <w:r w:rsidRPr="00273E81">
              <w:t>10</w:t>
            </w:r>
          </w:p>
        </w:tc>
        <w:tc>
          <w:tcPr>
            <w:tcW w:w="2985" w:type="dxa"/>
          </w:tcPr>
          <w:p w14:paraId="1E1A03A4" w14:textId="5D980E02" w:rsidR="001054CE" w:rsidRPr="00965295" w:rsidRDefault="001054CE" w:rsidP="001054CE">
            <w:pPr>
              <w:shd w:val="clear" w:color="auto" w:fill="FFFFFF" w:themeFill="background1"/>
              <w:tabs>
                <w:tab w:val="left" w:pos="612"/>
              </w:tabs>
              <w:spacing w:before="120" w:after="120"/>
              <w:rPr>
                <w:iCs/>
                <w:sz w:val="18"/>
              </w:rPr>
            </w:pPr>
            <w:r w:rsidRPr="00273E81">
              <w:t>Certificat de efectuare sistematică a plăţii impozitelor, contribuţiilor eliberat de Inspectoratul Fiscal</w:t>
            </w:r>
          </w:p>
        </w:tc>
        <w:tc>
          <w:tcPr>
            <w:tcW w:w="2903" w:type="dxa"/>
          </w:tcPr>
          <w:p w14:paraId="670A7AC0" w14:textId="1437CD7D" w:rsidR="001054CE" w:rsidRPr="00965295" w:rsidRDefault="001054CE" w:rsidP="001054CE">
            <w:pPr>
              <w:shd w:val="clear" w:color="auto" w:fill="FFFFFF" w:themeFill="background1"/>
              <w:tabs>
                <w:tab w:val="left" w:pos="612"/>
              </w:tabs>
              <w:spacing w:before="120" w:after="120"/>
              <w:rPr>
                <w:iCs/>
                <w:sz w:val="18"/>
                <w:szCs w:val="20"/>
              </w:rPr>
            </w:pPr>
            <w:r w:rsidRPr="00273E81">
              <w:t>Copie. Confirmata prin aplicarea semnaturii si stampilei participantului.</w:t>
            </w:r>
          </w:p>
        </w:tc>
        <w:tc>
          <w:tcPr>
            <w:tcW w:w="1485" w:type="dxa"/>
          </w:tcPr>
          <w:p w14:paraId="1813FF3B" w14:textId="24E30377" w:rsidR="001054CE" w:rsidRPr="00965295" w:rsidRDefault="001054CE" w:rsidP="001054CE">
            <w:pPr>
              <w:shd w:val="clear" w:color="auto" w:fill="FFFFFF" w:themeFill="background1"/>
              <w:tabs>
                <w:tab w:val="left" w:pos="612"/>
              </w:tabs>
              <w:spacing w:before="120" w:after="120"/>
              <w:rPr>
                <w:iCs/>
                <w:sz w:val="18"/>
              </w:rPr>
            </w:pPr>
            <w:r w:rsidRPr="00273E81">
              <w:t>Obligatoriu</w:t>
            </w:r>
          </w:p>
        </w:tc>
      </w:tr>
      <w:tr w:rsidR="001054CE" w:rsidRPr="00965295" w14:paraId="1246CBFA" w14:textId="77777777" w:rsidTr="001054CE">
        <w:tc>
          <w:tcPr>
            <w:tcW w:w="1643" w:type="dxa"/>
          </w:tcPr>
          <w:p w14:paraId="0F91FF89" w14:textId="4F307762" w:rsidR="001054CE" w:rsidRPr="00965295" w:rsidRDefault="001054CE" w:rsidP="001054CE">
            <w:pPr>
              <w:shd w:val="clear" w:color="auto" w:fill="FFFFFF" w:themeFill="background1"/>
              <w:tabs>
                <w:tab w:val="left" w:pos="612"/>
              </w:tabs>
              <w:spacing w:before="120" w:after="120"/>
              <w:rPr>
                <w:iCs/>
                <w:sz w:val="18"/>
              </w:rPr>
            </w:pPr>
            <w:r w:rsidRPr="00273E81">
              <w:t>11</w:t>
            </w:r>
          </w:p>
        </w:tc>
        <w:tc>
          <w:tcPr>
            <w:tcW w:w="2985" w:type="dxa"/>
          </w:tcPr>
          <w:p w14:paraId="6F04F073" w14:textId="4A00A1D7" w:rsidR="001054CE" w:rsidRPr="00965295" w:rsidRDefault="001054CE" w:rsidP="001054CE">
            <w:pPr>
              <w:tabs>
                <w:tab w:val="left" w:pos="612"/>
              </w:tabs>
              <w:spacing w:before="120" w:after="120"/>
              <w:rPr>
                <w:iCs/>
                <w:sz w:val="18"/>
                <w:lang w:val="en-US"/>
              </w:rPr>
            </w:pPr>
            <w:r w:rsidRPr="00273E81">
              <w:t>Scrisori de recomandare</w:t>
            </w:r>
          </w:p>
        </w:tc>
        <w:tc>
          <w:tcPr>
            <w:tcW w:w="2903" w:type="dxa"/>
          </w:tcPr>
          <w:p w14:paraId="2B896922" w14:textId="5D321769" w:rsidR="001054CE" w:rsidRPr="00965295" w:rsidRDefault="001054CE" w:rsidP="001054CE">
            <w:pPr>
              <w:tabs>
                <w:tab w:val="left" w:pos="612"/>
              </w:tabs>
              <w:spacing w:before="120" w:after="120"/>
              <w:rPr>
                <w:iCs/>
                <w:sz w:val="18"/>
                <w:szCs w:val="20"/>
                <w:lang w:val="en-US"/>
              </w:rPr>
            </w:pPr>
            <w:r w:rsidRPr="00273E81">
              <w:t>Copie. Confirmata prin aplicarea semnaturii si stampilei participantului.</w:t>
            </w:r>
          </w:p>
        </w:tc>
        <w:tc>
          <w:tcPr>
            <w:tcW w:w="1485" w:type="dxa"/>
          </w:tcPr>
          <w:p w14:paraId="519312D8" w14:textId="0454F5F6" w:rsidR="001054CE" w:rsidRPr="00965295" w:rsidRDefault="001054CE" w:rsidP="001054CE">
            <w:pPr>
              <w:tabs>
                <w:tab w:val="left" w:pos="612"/>
              </w:tabs>
              <w:spacing w:before="120" w:after="120"/>
              <w:rPr>
                <w:iCs/>
                <w:sz w:val="18"/>
                <w:lang w:val="en-US"/>
              </w:rPr>
            </w:pPr>
            <w:r w:rsidRPr="00273E81">
              <w:t>Obligatoriu</w:t>
            </w:r>
          </w:p>
        </w:tc>
      </w:tr>
    </w:tbl>
    <w:p w14:paraId="70CDF132" w14:textId="7BD13474" w:rsidR="00F4030F" w:rsidRPr="00965295" w:rsidRDefault="00F4030F" w:rsidP="00950F35">
      <w:pPr>
        <w:jc w:val="both"/>
        <w:rPr>
          <w:lang w:val="ro-MD"/>
        </w:rPr>
      </w:pPr>
    </w:p>
    <w:p w14:paraId="27AB060C" w14:textId="77777777" w:rsidR="00F4030F" w:rsidRPr="00965295" w:rsidRDefault="00F4030F" w:rsidP="00196AB4">
      <w:pPr>
        <w:ind w:firstLine="709"/>
        <w:jc w:val="both"/>
        <w:rPr>
          <w:b/>
          <w:lang w:val="ro-MD"/>
        </w:rPr>
      </w:pPr>
      <w:r w:rsidRPr="00965295">
        <w:rPr>
          <w:b/>
          <w:lang w:val="ro-MD"/>
        </w:rPr>
        <w:t>19. Documente obligatorii la evaluarea ofertelor</w:t>
      </w:r>
    </w:p>
    <w:p w14:paraId="3F297D13" w14:textId="25077540" w:rsidR="00FB22E2" w:rsidRPr="00965295" w:rsidRDefault="009A6B71" w:rsidP="00950F35">
      <w:pPr>
        <w:ind w:firstLine="709"/>
        <w:jc w:val="both"/>
        <w:rPr>
          <w:lang w:val="ro-MD"/>
        </w:rPr>
      </w:pPr>
      <w:r w:rsidRPr="00965295">
        <w:rPr>
          <w:lang w:val="ro-MD"/>
        </w:rPr>
        <w:t xml:space="preserve">La punctul </w:t>
      </w:r>
      <w:r w:rsidR="00F4030F" w:rsidRPr="00965295">
        <w:rPr>
          <w:lang w:val="ro-MD"/>
        </w:rPr>
        <w:t xml:space="preserve">dat autoritatea contractantă indică care documente sunt obligatorii de a fi prezentate </w:t>
      </w:r>
      <w:r w:rsidRPr="00965295">
        <w:rPr>
          <w:lang w:val="ro-MD"/>
        </w:rPr>
        <w:t xml:space="preserve">în SIA RSAP </w:t>
      </w:r>
      <w:r w:rsidR="00F4030F" w:rsidRPr="00965295">
        <w:rPr>
          <w:lang w:val="ro-MD"/>
        </w:rPr>
        <w:t>la evaluarea ofertei</w:t>
      </w:r>
      <w:r w:rsidRPr="00965295">
        <w:rPr>
          <w:lang w:val="ro-MD"/>
        </w:rPr>
        <w:t xml:space="preserve">. La fel, tot aici </w:t>
      </w:r>
      <w:r w:rsidR="009D665E" w:rsidRPr="00965295">
        <w:rPr>
          <w:lang w:val="ro-MD"/>
        </w:rPr>
        <w:t>se</w:t>
      </w:r>
      <w:r w:rsidRPr="00965295">
        <w:rPr>
          <w:lang w:val="ro-MD"/>
        </w:rPr>
        <w:t xml:space="preserve"> indic</w:t>
      </w:r>
      <w:r w:rsidR="009D665E" w:rsidRPr="00965295">
        <w:rPr>
          <w:lang w:val="ro-MD"/>
        </w:rPr>
        <w:t>ă</w:t>
      </w:r>
      <w:r w:rsidRPr="00965295">
        <w:rPr>
          <w:lang w:val="ro-MD"/>
        </w:rPr>
        <w:t xml:space="preserve"> documentele ce conțin date cu caracter personal, care nu se depun prin intermediul SIA RSAP și nu sunt publice pentru toți, ele se prezintă la etapa de evaluare direct autorității contractante.</w:t>
      </w:r>
    </w:p>
    <w:p w14:paraId="49A5B18F" w14:textId="77777777" w:rsidR="00FB22E2" w:rsidRPr="00975F0D" w:rsidRDefault="00FB22E2">
      <w:pPr>
        <w:pStyle w:val="Listparagraf"/>
        <w:numPr>
          <w:ilvl w:val="0"/>
          <w:numId w:val="4"/>
        </w:numPr>
        <w:rPr>
          <w:b/>
          <w:bCs/>
          <w:iCs/>
        </w:rPr>
      </w:pPr>
      <w:proofErr w:type="spellStart"/>
      <w:r w:rsidRPr="00975F0D">
        <w:rPr>
          <w:b/>
          <w:bCs/>
          <w:iCs/>
        </w:rPr>
        <w:t>Oferta</w:t>
      </w:r>
      <w:proofErr w:type="spellEnd"/>
      <w:r w:rsidRPr="00975F0D">
        <w:rPr>
          <w:b/>
          <w:bCs/>
          <w:iCs/>
        </w:rPr>
        <w:t xml:space="preserve"> cu </w:t>
      </w:r>
      <w:proofErr w:type="spellStart"/>
      <w:r w:rsidRPr="00975F0D">
        <w:rPr>
          <w:b/>
          <w:bCs/>
          <w:iCs/>
        </w:rPr>
        <w:t>anexă</w:t>
      </w:r>
      <w:proofErr w:type="spellEnd"/>
    </w:p>
    <w:p w14:paraId="74999995" w14:textId="77777777" w:rsidR="00FB22E2" w:rsidRPr="00975F0D" w:rsidRDefault="00FB22E2">
      <w:pPr>
        <w:pStyle w:val="Listparagraf"/>
        <w:numPr>
          <w:ilvl w:val="0"/>
          <w:numId w:val="4"/>
        </w:numPr>
        <w:rPr>
          <w:b/>
          <w:bCs/>
        </w:rPr>
      </w:pPr>
      <w:r w:rsidRPr="00975F0D">
        <w:rPr>
          <w:b/>
          <w:bCs/>
          <w:iCs/>
          <w:lang w:eastAsia="ru-RU"/>
        </w:rPr>
        <w:t xml:space="preserve">Cerere de </w:t>
      </w:r>
      <w:proofErr w:type="spellStart"/>
      <w:r w:rsidRPr="00975F0D">
        <w:rPr>
          <w:b/>
          <w:bCs/>
          <w:iCs/>
          <w:lang w:eastAsia="ru-RU"/>
        </w:rPr>
        <w:t>participare</w:t>
      </w:r>
      <w:proofErr w:type="spellEnd"/>
    </w:p>
    <w:p w14:paraId="43A5D2C7" w14:textId="77777777" w:rsidR="00FB22E2" w:rsidRPr="00975F0D" w:rsidRDefault="00FB22E2">
      <w:pPr>
        <w:pStyle w:val="Listparagraf"/>
        <w:numPr>
          <w:ilvl w:val="0"/>
          <w:numId w:val="4"/>
        </w:numPr>
        <w:rPr>
          <w:b/>
          <w:bCs/>
        </w:rPr>
      </w:pPr>
      <w:proofErr w:type="spellStart"/>
      <w:r w:rsidRPr="00975F0D">
        <w:rPr>
          <w:b/>
          <w:bCs/>
          <w:iCs/>
        </w:rPr>
        <w:t>Scrisoare</w:t>
      </w:r>
      <w:proofErr w:type="spellEnd"/>
      <w:r w:rsidRPr="00975F0D">
        <w:rPr>
          <w:b/>
          <w:bCs/>
          <w:iCs/>
        </w:rPr>
        <w:t xml:space="preserve"> de </w:t>
      </w:r>
      <w:proofErr w:type="spellStart"/>
      <w:r w:rsidRPr="00975F0D">
        <w:rPr>
          <w:b/>
          <w:bCs/>
          <w:iCs/>
        </w:rPr>
        <w:t>garanție</w:t>
      </w:r>
      <w:proofErr w:type="spellEnd"/>
      <w:r w:rsidRPr="00975F0D">
        <w:rPr>
          <w:b/>
          <w:bCs/>
          <w:iCs/>
        </w:rPr>
        <w:t xml:space="preserve"> </w:t>
      </w:r>
      <w:proofErr w:type="spellStart"/>
      <w:r w:rsidRPr="00975F0D">
        <w:rPr>
          <w:b/>
          <w:bCs/>
          <w:iCs/>
        </w:rPr>
        <w:t>bancară</w:t>
      </w:r>
      <w:proofErr w:type="spellEnd"/>
    </w:p>
    <w:p w14:paraId="4B93FAA1" w14:textId="77777777" w:rsidR="00FB22E2" w:rsidRPr="00975F0D" w:rsidRDefault="00FB22E2">
      <w:pPr>
        <w:pStyle w:val="Listparagraf"/>
        <w:numPr>
          <w:ilvl w:val="0"/>
          <w:numId w:val="4"/>
        </w:numPr>
        <w:rPr>
          <w:b/>
          <w:bCs/>
        </w:rPr>
      </w:pPr>
      <w:proofErr w:type="spellStart"/>
      <w:r w:rsidRPr="00975F0D">
        <w:rPr>
          <w:b/>
          <w:bCs/>
          <w:iCs/>
        </w:rPr>
        <w:t>Deviz</w:t>
      </w:r>
      <w:proofErr w:type="spellEnd"/>
      <w:r w:rsidRPr="00975F0D">
        <w:rPr>
          <w:b/>
          <w:bCs/>
          <w:iCs/>
        </w:rPr>
        <w:t xml:space="preserve"> de </w:t>
      </w:r>
      <w:proofErr w:type="spellStart"/>
      <w:r w:rsidRPr="00975F0D">
        <w:rPr>
          <w:b/>
          <w:bCs/>
          <w:iCs/>
        </w:rPr>
        <w:t>cheltuieli</w:t>
      </w:r>
      <w:proofErr w:type="spellEnd"/>
      <w:r w:rsidRPr="00975F0D">
        <w:rPr>
          <w:b/>
          <w:bCs/>
          <w:iCs/>
        </w:rPr>
        <w:t xml:space="preserve"> conform F3, F5, F7,</w:t>
      </w:r>
    </w:p>
    <w:p w14:paraId="0702C045" w14:textId="77777777" w:rsidR="00FB22E2" w:rsidRPr="00975F0D" w:rsidRDefault="00FB22E2">
      <w:pPr>
        <w:pStyle w:val="Listparagraf"/>
        <w:numPr>
          <w:ilvl w:val="0"/>
          <w:numId w:val="4"/>
        </w:numPr>
        <w:rPr>
          <w:b/>
          <w:bCs/>
        </w:rPr>
      </w:pPr>
      <w:proofErr w:type="spellStart"/>
      <w:r w:rsidRPr="00975F0D">
        <w:rPr>
          <w:b/>
          <w:bCs/>
          <w:iCs/>
        </w:rPr>
        <w:t>Documentul</w:t>
      </w:r>
      <w:proofErr w:type="spellEnd"/>
      <w:r w:rsidRPr="00975F0D">
        <w:rPr>
          <w:b/>
          <w:bCs/>
          <w:iCs/>
        </w:rPr>
        <w:t xml:space="preserve"> </w:t>
      </w:r>
      <w:proofErr w:type="spellStart"/>
      <w:r w:rsidRPr="00975F0D">
        <w:rPr>
          <w:b/>
          <w:bCs/>
          <w:iCs/>
        </w:rPr>
        <w:t>Unic</w:t>
      </w:r>
      <w:proofErr w:type="spellEnd"/>
      <w:r w:rsidRPr="00975F0D">
        <w:rPr>
          <w:b/>
          <w:bCs/>
          <w:iCs/>
        </w:rPr>
        <w:t xml:space="preserve"> </w:t>
      </w:r>
      <w:proofErr w:type="gramStart"/>
      <w:r w:rsidRPr="00975F0D">
        <w:rPr>
          <w:b/>
          <w:bCs/>
          <w:iCs/>
        </w:rPr>
        <w:t xml:space="preserve">de  </w:t>
      </w:r>
      <w:proofErr w:type="spellStart"/>
      <w:r w:rsidRPr="00975F0D">
        <w:rPr>
          <w:b/>
          <w:bCs/>
          <w:iCs/>
        </w:rPr>
        <w:t>Achiziții</w:t>
      </w:r>
      <w:proofErr w:type="spellEnd"/>
      <w:proofErr w:type="gramEnd"/>
      <w:r w:rsidRPr="00975F0D">
        <w:rPr>
          <w:b/>
          <w:bCs/>
          <w:iCs/>
        </w:rPr>
        <w:t xml:space="preserve"> European  </w:t>
      </w:r>
      <w:proofErr w:type="gramStart"/>
      <w:r w:rsidRPr="00975F0D">
        <w:rPr>
          <w:b/>
          <w:bCs/>
          <w:iCs/>
        </w:rPr>
        <w:t xml:space="preserve">   (</w:t>
      </w:r>
      <w:proofErr w:type="gramEnd"/>
      <w:r w:rsidRPr="00975F0D">
        <w:rPr>
          <w:b/>
          <w:bCs/>
          <w:iCs/>
        </w:rPr>
        <w:t>DUAE)</w:t>
      </w:r>
    </w:p>
    <w:p w14:paraId="3229DAAA" w14:textId="2EF02C85" w:rsidR="00347FE2" w:rsidRPr="00975F0D" w:rsidRDefault="00FB22E2" w:rsidP="00196AB4">
      <w:pPr>
        <w:pStyle w:val="Listparagraf"/>
        <w:numPr>
          <w:ilvl w:val="0"/>
          <w:numId w:val="4"/>
        </w:numPr>
        <w:rPr>
          <w:b/>
          <w:bCs/>
        </w:rPr>
      </w:pPr>
      <w:proofErr w:type="spellStart"/>
      <w:r w:rsidRPr="00975F0D">
        <w:rPr>
          <w:b/>
          <w:bCs/>
          <w:iCs/>
        </w:rPr>
        <w:t>Grafic</w:t>
      </w:r>
      <w:proofErr w:type="spellEnd"/>
      <w:r w:rsidRPr="00975F0D">
        <w:rPr>
          <w:b/>
          <w:bCs/>
          <w:iCs/>
        </w:rPr>
        <w:t xml:space="preserve"> de </w:t>
      </w:r>
      <w:proofErr w:type="spellStart"/>
      <w:r w:rsidRPr="00975F0D">
        <w:rPr>
          <w:b/>
          <w:bCs/>
          <w:iCs/>
        </w:rPr>
        <w:t>executarea</w:t>
      </w:r>
      <w:proofErr w:type="spellEnd"/>
      <w:r w:rsidRPr="00975F0D">
        <w:rPr>
          <w:b/>
          <w:bCs/>
          <w:iCs/>
        </w:rPr>
        <w:t xml:space="preserve"> a </w:t>
      </w:r>
      <w:proofErr w:type="spellStart"/>
      <w:r w:rsidRPr="00975F0D">
        <w:rPr>
          <w:b/>
          <w:bCs/>
          <w:iCs/>
        </w:rPr>
        <w:t>lucrărilor</w:t>
      </w:r>
      <w:proofErr w:type="spellEnd"/>
    </w:p>
    <w:tbl>
      <w:tblPr>
        <w:tblW w:w="9500" w:type="dxa"/>
        <w:tblLook w:val="04A0" w:firstRow="1" w:lastRow="0" w:firstColumn="1" w:lastColumn="0" w:noHBand="0" w:noVBand="1"/>
      </w:tblPr>
      <w:tblGrid>
        <w:gridCol w:w="9500"/>
      </w:tblGrid>
      <w:tr w:rsidR="003031D1" w:rsidRPr="003031D1" w14:paraId="37C7DA3D" w14:textId="77777777" w:rsidTr="003031D1">
        <w:trPr>
          <w:trHeight w:val="315"/>
        </w:trPr>
        <w:tc>
          <w:tcPr>
            <w:tcW w:w="9500" w:type="dxa"/>
            <w:tcBorders>
              <w:top w:val="nil"/>
              <w:left w:val="nil"/>
              <w:bottom w:val="nil"/>
              <w:right w:val="nil"/>
            </w:tcBorders>
            <w:hideMark/>
          </w:tcPr>
          <w:p w14:paraId="4A80519D" w14:textId="77777777" w:rsidR="003031D1" w:rsidRPr="003031D1" w:rsidRDefault="003031D1" w:rsidP="003031D1">
            <w:pPr>
              <w:jc w:val="right"/>
              <w:rPr>
                <w:rFonts w:ascii="Arial" w:hAnsi="Arial" w:cs="Arial"/>
                <w:b/>
                <w:bCs/>
                <w:noProof w:val="0"/>
                <w:lang w:eastAsia="ro-RO"/>
              </w:rPr>
            </w:pPr>
            <w:r w:rsidRPr="003031D1">
              <w:rPr>
                <w:rFonts w:ascii="Arial" w:hAnsi="Arial" w:cs="Arial"/>
                <w:b/>
                <w:bCs/>
                <w:noProof w:val="0"/>
                <w:lang w:eastAsia="ro-RO"/>
              </w:rPr>
              <w:t>Formularul nr. 1</w:t>
            </w:r>
          </w:p>
        </w:tc>
      </w:tr>
      <w:tr w:rsidR="003031D1" w:rsidRPr="003031D1" w14:paraId="3235D1B6" w14:textId="77777777" w:rsidTr="003031D1">
        <w:trPr>
          <w:trHeight w:val="255"/>
        </w:trPr>
        <w:tc>
          <w:tcPr>
            <w:tcW w:w="9500" w:type="dxa"/>
            <w:tcBorders>
              <w:top w:val="nil"/>
              <w:left w:val="nil"/>
              <w:bottom w:val="nil"/>
              <w:right w:val="nil"/>
            </w:tcBorders>
            <w:hideMark/>
          </w:tcPr>
          <w:p w14:paraId="090C26B6" w14:textId="52E0ECF1" w:rsidR="003031D1" w:rsidRPr="003031D1" w:rsidRDefault="003031D1" w:rsidP="003031D1">
            <w:pPr>
              <w:rPr>
                <w:rFonts w:ascii="Arial" w:hAnsi="Arial" w:cs="Arial"/>
                <w:b/>
                <w:bCs/>
                <w:noProof w:val="0"/>
                <w:sz w:val="20"/>
                <w:szCs w:val="20"/>
                <w:lang w:eastAsia="ro-RO"/>
              </w:rPr>
            </w:pPr>
            <w:r w:rsidRPr="003031D1">
              <w:rPr>
                <w:rFonts w:ascii="Arial" w:hAnsi="Arial" w:cs="Arial"/>
                <w:b/>
                <w:bCs/>
                <w:noProof w:val="0"/>
                <w:sz w:val="20"/>
                <w:szCs w:val="20"/>
                <w:lang w:eastAsia="ro-RO"/>
              </w:rPr>
              <w:t>Obiectivul: Lucrări de reparație c</w:t>
            </w:r>
            <w:r w:rsidR="00B95AFB">
              <w:rPr>
                <w:rFonts w:ascii="Arial" w:hAnsi="Arial" w:cs="Arial"/>
                <w:b/>
                <w:bCs/>
                <w:noProof w:val="0"/>
                <w:sz w:val="20"/>
                <w:szCs w:val="20"/>
                <w:lang w:eastAsia="ro-RO"/>
              </w:rPr>
              <w:t>apitale</w:t>
            </w:r>
          </w:p>
        </w:tc>
      </w:tr>
      <w:tr w:rsidR="003031D1" w:rsidRPr="003031D1" w14:paraId="7FF35274" w14:textId="77777777" w:rsidTr="003031D1">
        <w:trPr>
          <w:trHeight w:val="255"/>
        </w:trPr>
        <w:tc>
          <w:tcPr>
            <w:tcW w:w="9500" w:type="dxa"/>
            <w:tcBorders>
              <w:top w:val="nil"/>
              <w:left w:val="nil"/>
              <w:bottom w:val="nil"/>
              <w:right w:val="nil"/>
            </w:tcBorders>
            <w:hideMark/>
          </w:tcPr>
          <w:p w14:paraId="5ED1DD24" w14:textId="77777777" w:rsidR="001054CE" w:rsidRDefault="001054CE" w:rsidP="003031D1">
            <w:pPr>
              <w:rPr>
                <w:rFonts w:ascii="Arial" w:hAnsi="Arial" w:cs="Arial"/>
                <w:b/>
                <w:bCs/>
                <w:noProof w:val="0"/>
                <w:sz w:val="20"/>
                <w:szCs w:val="20"/>
                <w:lang w:eastAsia="ro-RO"/>
              </w:rPr>
            </w:pPr>
            <w:r>
              <w:rPr>
                <w:rFonts w:ascii="Arial" w:hAnsi="Arial" w:cs="Arial"/>
                <w:b/>
                <w:bCs/>
                <w:noProof w:val="0"/>
                <w:sz w:val="20"/>
                <w:szCs w:val="20"/>
                <w:lang w:eastAsia="ro-RO"/>
              </w:rPr>
              <w:t>Lotul 1</w:t>
            </w:r>
          </w:p>
          <w:p w14:paraId="4E2235ED" w14:textId="4C93459F" w:rsidR="001054CE" w:rsidRDefault="003031D1" w:rsidP="001054CE">
            <w:pPr>
              <w:ind w:left="360" w:hanging="360"/>
              <w:rPr>
                <w:b/>
                <w:bCs/>
              </w:rPr>
            </w:pPr>
            <w:r w:rsidRPr="001054CE">
              <w:rPr>
                <w:rFonts w:ascii="Arial" w:hAnsi="Arial" w:cs="Arial"/>
                <w:b/>
                <w:bCs/>
                <w:noProof w:val="0"/>
                <w:sz w:val="20"/>
                <w:szCs w:val="20"/>
                <w:lang w:eastAsia="ro-RO"/>
              </w:rPr>
              <w:t xml:space="preserve">Obiectul: </w:t>
            </w:r>
            <w:r w:rsidR="00B95AFB" w:rsidRPr="001054CE">
              <w:rPr>
                <w:b/>
                <w:bCs/>
                <w:lang w:val="ro-MD"/>
              </w:rPr>
              <w:t>”</w:t>
            </w:r>
            <w:r w:rsidR="001054CE" w:rsidRPr="001054CE">
              <w:t xml:space="preserve"> </w:t>
            </w:r>
            <w:r w:rsidR="001054CE" w:rsidRPr="001054CE">
              <w:rPr>
                <w:b/>
                <w:bCs/>
              </w:rPr>
              <w:t>Lucrări de reparație capitală al grupelor sanitare la Scoala Primara Gradinita Orac din s. Orac r-nul Leova</w:t>
            </w:r>
          </w:p>
          <w:p w14:paraId="5C67F376" w14:textId="77777777" w:rsidR="001054CE" w:rsidRDefault="001054CE" w:rsidP="001054CE">
            <w:pPr>
              <w:ind w:left="360" w:hanging="360"/>
              <w:rPr>
                <w:rFonts w:ascii="Arial" w:hAnsi="Arial" w:cs="Arial"/>
                <w:b/>
                <w:bCs/>
                <w:noProof w:val="0"/>
                <w:sz w:val="20"/>
                <w:szCs w:val="20"/>
                <w:lang w:eastAsia="ro-RO"/>
              </w:rPr>
            </w:pPr>
          </w:p>
          <w:tbl>
            <w:tblPr>
              <w:tblW w:w="0" w:type="auto"/>
              <w:tblCellMar>
                <w:top w:w="15" w:type="dxa"/>
                <w:left w:w="15" w:type="dxa"/>
                <w:bottom w:w="15" w:type="dxa"/>
                <w:right w:w="15" w:type="dxa"/>
              </w:tblCellMar>
              <w:tblLook w:val="04A0" w:firstRow="1" w:lastRow="0" w:firstColumn="1" w:lastColumn="0" w:noHBand="0" w:noVBand="1"/>
            </w:tblPr>
            <w:tblGrid>
              <w:gridCol w:w="629"/>
              <w:gridCol w:w="3144"/>
              <w:gridCol w:w="2431"/>
              <w:gridCol w:w="2154"/>
              <w:gridCol w:w="910"/>
            </w:tblGrid>
            <w:tr w:rsidR="00DF0116" w:rsidRPr="00DF0116" w14:paraId="44861B20" w14:textId="77777777">
              <w:trPr>
                <w:trHeight w:val="592"/>
              </w:trPr>
              <w:tc>
                <w:tcPr>
                  <w:tcW w:w="0" w:type="auto"/>
                  <w:tcBorders>
                    <w:top w:val="single" w:sz="6" w:space="0" w:color="000000"/>
                    <w:left w:val="single" w:sz="6" w:space="0" w:color="000000"/>
                    <w:right w:val="single" w:sz="6" w:space="0" w:color="000000"/>
                  </w:tcBorders>
                  <w:shd w:val="clear" w:color="auto" w:fill="F2F2F2"/>
                  <w:tcMar>
                    <w:top w:w="0" w:type="dxa"/>
                    <w:left w:w="108" w:type="dxa"/>
                    <w:bottom w:w="0" w:type="dxa"/>
                    <w:right w:w="108" w:type="dxa"/>
                  </w:tcMar>
                  <w:hideMark/>
                </w:tcPr>
                <w:p w14:paraId="05E256D4" w14:textId="77777777" w:rsidR="00DF0116" w:rsidRPr="00DF0116" w:rsidRDefault="00DF0116" w:rsidP="00DF0116">
                  <w:pPr>
                    <w:ind w:left="360" w:hanging="360"/>
                    <w:rPr>
                      <w:b/>
                      <w:bCs/>
                    </w:rPr>
                  </w:pPr>
                  <w:r w:rsidRPr="00DF0116">
                    <w:rPr>
                      <w:b/>
                      <w:bCs/>
                    </w:rPr>
                    <w:t>№</w:t>
                  </w:r>
                </w:p>
                <w:p w14:paraId="5729BE6F" w14:textId="77777777" w:rsidR="00DF0116" w:rsidRPr="00DF0116" w:rsidRDefault="00DF0116" w:rsidP="00DF0116">
                  <w:pPr>
                    <w:ind w:left="360" w:hanging="360"/>
                    <w:rPr>
                      <w:b/>
                      <w:bCs/>
                    </w:rPr>
                  </w:pPr>
                  <w:r w:rsidRPr="00DF0116">
                    <w:rPr>
                      <w:b/>
                      <w:bCs/>
                    </w:rPr>
                    <w:t> crt.</w:t>
                  </w:r>
                </w:p>
              </w:tc>
              <w:tc>
                <w:tcPr>
                  <w:tcW w:w="0" w:type="auto"/>
                  <w:tcBorders>
                    <w:top w:val="single" w:sz="6" w:space="0" w:color="000000"/>
                    <w:left w:val="single" w:sz="6" w:space="0" w:color="000000"/>
                    <w:right w:val="single" w:sz="6" w:space="0" w:color="000000"/>
                  </w:tcBorders>
                  <w:shd w:val="clear" w:color="auto" w:fill="F2F2F2"/>
                  <w:tcMar>
                    <w:top w:w="0" w:type="dxa"/>
                    <w:left w:w="108" w:type="dxa"/>
                    <w:bottom w:w="0" w:type="dxa"/>
                    <w:right w:w="108" w:type="dxa"/>
                  </w:tcMar>
                  <w:hideMark/>
                </w:tcPr>
                <w:p w14:paraId="777B83BC" w14:textId="77777777" w:rsidR="00DF0116" w:rsidRPr="00DF0116" w:rsidRDefault="00DF0116" w:rsidP="00DF0116">
                  <w:pPr>
                    <w:ind w:left="360" w:hanging="360"/>
                    <w:rPr>
                      <w:b/>
                      <w:bCs/>
                    </w:rPr>
                  </w:pPr>
                  <w:r w:rsidRPr="00DF0116">
                    <w:rPr>
                      <w:b/>
                      <w:bCs/>
                    </w:rPr>
                    <w:t>Simbol norme şi Cod  resurse  </w:t>
                  </w:r>
                </w:p>
              </w:tc>
              <w:tc>
                <w:tcPr>
                  <w:tcW w:w="0" w:type="auto"/>
                  <w:tcBorders>
                    <w:top w:val="single" w:sz="6" w:space="0" w:color="000000"/>
                    <w:left w:val="single" w:sz="6" w:space="0" w:color="000000"/>
                    <w:right w:val="single" w:sz="6" w:space="0" w:color="000000"/>
                  </w:tcBorders>
                  <w:shd w:val="clear" w:color="auto" w:fill="F2F2F2"/>
                  <w:tcMar>
                    <w:top w:w="0" w:type="dxa"/>
                    <w:left w:w="108" w:type="dxa"/>
                    <w:bottom w:w="0" w:type="dxa"/>
                    <w:right w:w="108" w:type="dxa"/>
                  </w:tcMar>
                  <w:hideMark/>
                </w:tcPr>
                <w:p w14:paraId="5879B436" w14:textId="77777777" w:rsidR="00DF0116" w:rsidRPr="00DF0116" w:rsidRDefault="00DF0116" w:rsidP="00DF0116">
                  <w:pPr>
                    <w:ind w:left="360" w:hanging="360"/>
                    <w:rPr>
                      <w:b/>
                      <w:bCs/>
                    </w:rPr>
                  </w:pPr>
                </w:p>
                <w:p w14:paraId="500371A1" w14:textId="77777777" w:rsidR="00DF0116" w:rsidRPr="00DF0116" w:rsidRDefault="00DF0116" w:rsidP="00DF0116">
                  <w:pPr>
                    <w:ind w:left="360" w:hanging="360"/>
                    <w:rPr>
                      <w:b/>
                      <w:bCs/>
                    </w:rPr>
                  </w:pPr>
                  <w:r w:rsidRPr="00DF0116">
                    <w:rPr>
                      <w:b/>
                      <w:bCs/>
                    </w:rPr>
                    <w:t>Denumire lucrărilor    </w:t>
                  </w:r>
                </w:p>
              </w:tc>
              <w:tc>
                <w:tcPr>
                  <w:tcW w:w="0" w:type="auto"/>
                  <w:tcBorders>
                    <w:top w:val="single" w:sz="6" w:space="0" w:color="000000"/>
                    <w:left w:val="single" w:sz="6" w:space="0" w:color="000000"/>
                    <w:right w:val="single" w:sz="6" w:space="0" w:color="000000"/>
                  </w:tcBorders>
                  <w:shd w:val="clear" w:color="auto" w:fill="F2F2F2"/>
                  <w:tcMar>
                    <w:top w:w="0" w:type="dxa"/>
                    <w:left w:w="108" w:type="dxa"/>
                    <w:bottom w:w="0" w:type="dxa"/>
                    <w:right w:w="108" w:type="dxa"/>
                  </w:tcMar>
                  <w:hideMark/>
                </w:tcPr>
                <w:p w14:paraId="2F2B0A8D" w14:textId="77777777" w:rsidR="00DF0116" w:rsidRPr="00DF0116" w:rsidRDefault="00DF0116" w:rsidP="00DF0116">
                  <w:pPr>
                    <w:ind w:left="360" w:hanging="360"/>
                    <w:rPr>
                      <w:b/>
                      <w:bCs/>
                    </w:rPr>
                  </w:pPr>
                  <w:r w:rsidRPr="00DF0116">
                    <w:rPr>
                      <w:b/>
                      <w:bCs/>
                    </w:rPr>
                    <w:t>Unitatea de masura </w:t>
                  </w:r>
                </w:p>
              </w:tc>
              <w:tc>
                <w:tcPr>
                  <w:tcW w:w="0" w:type="auto"/>
                  <w:tcBorders>
                    <w:top w:val="single" w:sz="6" w:space="0" w:color="000000"/>
                    <w:left w:val="single" w:sz="6" w:space="0" w:color="000000"/>
                    <w:right w:val="single" w:sz="6" w:space="0" w:color="000000"/>
                  </w:tcBorders>
                  <w:shd w:val="clear" w:color="auto" w:fill="F2F2F2"/>
                  <w:tcMar>
                    <w:top w:w="0" w:type="dxa"/>
                    <w:left w:w="108" w:type="dxa"/>
                    <w:bottom w:w="0" w:type="dxa"/>
                    <w:right w:w="108" w:type="dxa"/>
                  </w:tcMar>
                  <w:hideMark/>
                </w:tcPr>
                <w:p w14:paraId="21408DA1" w14:textId="77777777" w:rsidR="00DF0116" w:rsidRPr="00DF0116" w:rsidRDefault="00DF0116" w:rsidP="00DF0116">
                  <w:pPr>
                    <w:ind w:left="360" w:hanging="360"/>
                    <w:rPr>
                      <w:b/>
                      <w:bCs/>
                    </w:rPr>
                  </w:pPr>
                  <w:r w:rsidRPr="00DF0116">
                    <w:rPr>
                      <w:b/>
                      <w:bCs/>
                    </w:rPr>
                    <w:t>Volum</w:t>
                  </w:r>
                </w:p>
              </w:tc>
            </w:tr>
          </w:tbl>
          <w:p w14:paraId="67CB78F5" w14:textId="77777777" w:rsidR="00DF0116" w:rsidRPr="00DF0116" w:rsidRDefault="00DF0116" w:rsidP="00DF0116">
            <w:pPr>
              <w:ind w:left="360" w:hanging="360"/>
              <w:rPr>
                <w:b/>
                <w:bCs/>
              </w:rPr>
            </w:pPr>
          </w:p>
          <w:tbl>
            <w:tblPr>
              <w:tblW w:w="0" w:type="auto"/>
              <w:tblCellMar>
                <w:top w:w="15" w:type="dxa"/>
                <w:left w:w="15" w:type="dxa"/>
                <w:bottom w:w="15" w:type="dxa"/>
                <w:right w:w="15" w:type="dxa"/>
              </w:tblCellMar>
              <w:tblLook w:val="04A0" w:firstRow="1" w:lastRow="0" w:firstColumn="1" w:lastColumn="0" w:noHBand="0" w:noVBand="1"/>
            </w:tblPr>
            <w:tblGrid>
              <w:gridCol w:w="456"/>
              <w:gridCol w:w="1283"/>
              <w:gridCol w:w="6063"/>
              <w:gridCol w:w="590"/>
              <w:gridCol w:w="876"/>
            </w:tblGrid>
            <w:tr w:rsidR="00DF0116" w:rsidRPr="00DF0116" w14:paraId="4C022122" w14:textId="77777777">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14:paraId="03EC4326" w14:textId="77777777" w:rsidR="00DF0116" w:rsidRPr="00DF0116" w:rsidRDefault="00DF0116" w:rsidP="00DF0116">
                  <w:pPr>
                    <w:ind w:left="360" w:hanging="360"/>
                    <w:rPr>
                      <w:b/>
                      <w:bCs/>
                    </w:rPr>
                  </w:pPr>
                  <w:r w:rsidRPr="00DF0116">
                    <w:rPr>
                      <w:b/>
                      <w:bCs/>
                    </w:rPr>
                    <w:t>1</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14:paraId="19D8AAC0" w14:textId="77777777" w:rsidR="00DF0116" w:rsidRPr="00DF0116" w:rsidRDefault="00DF0116" w:rsidP="00DF0116">
                  <w:pPr>
                    <w:ind w:left="360" w:hanging="360"/>
                    <w:rPr>
                      <w:b/>
                      <w:bCs/>
                    </w:rPr>
                  </w:pPr>
                  <w:r w:rsidRPr="00DF0116">
                    <w:rPr>
                      <w:b/>
                      <w:bCs/>
                    </w:rPr>
                    <w:t>2</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14:paraId="281B4618" w14:textId="77777777" w:rsidR="00DF0116" w:rsidRPr="00DF0116" w:rsidRDefault="00DF0116" w:rsidP="00DF0116">
                  <w:pPr>
                    <w:ind w:left="360" w:hanging="360"/>
                    <w:rPr>
                      <w:b/>
                      <w:bCs/>
                    </w:rPr>
                  </w:pPr>
                  <w:r w:rsidRPr="00DF0116">
                    <w:rPr>
                      <w:b/>
                      <w:bCs/>
                    </w:rPr>
                    <w:t>3</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14:paraId="395CBEFE" w14:textId="77777777" w:rsidR="00DF0116" w:rsidRPr="00DF0116" w:rsidRDefault="00DF0116" w:rsidP="00DF0116">
                  <w:pPr>
                    <w:ind w:left="360" w:hanging="360"/>
                    <w:rPr>
                      <w:b/>
                      <w:bCs/>
                    </w:rPr>
                  </w:pPr>
                  <w:r w:rsidRPr="00DF0116">
                    <w:rPr>
                      <w:b/>
                      <w:bCs/>
                    </w:rPr>
                    <w:t>4</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14:paraId="3617D98F" w14:textId="77777777" w:rsidR="00DF0116" w:rsidRPr="00DF0116" w:rsidRDefault="00DF0116" w:rsidP="00DF0116">
                  <w:pPr>
                    <w:ind w:left="360" w:hanging="360"/>
                    <w:rPr>
                      <w:b/>
                      <w:bCs/>
                    </w:rPr>
                  </w:pPr>
                  <w:r w:rsidRPr="00DF0116">
                    <w:rPr>
                      <w:b/>
                      <w:bCs/>
                    </w:rPr>
                    <w:t>5</w:t>
                  </w:r>
                </w:p>
              </w:tc>
            </w:tr>
            <w:tr w:rsidR="00DF0116" w:rsidRPr="00DF0116" w14:paraId="0AF1DC55" w14:textId="77777777">
              <w:tc>
                <w:tcPr>
                  <w:tcW w:w="0" w:type="auto"/>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8BDFB8F" w14:textId="77777777" w:rsidR="00DF0116" w:rsidRPr="00DF0116" w:rsidRDefault="00DF0116" w:rsidP="00DF0116">
                  <w:pPr>
                    <w:ind w:left="360" w:hanging="360"/>
                    <w:rPr>
                      <w:b/>
                      <w:bCs/>
                    </w:rPr>
                  </w:pPr>
                </w:p>
              </w:tc>
              <w:tc>
                <w:tcPr>
                  <w:tcW w:w="0" w:type="auto"/>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B684721" w14:textId="77777777" w:rsidR="00DF0116" w:rsidRPr="00DF0116" w:rsidRDefault="00DF0116" w:rsidP="00DF0116">
                  <w:pPr>
                    <w:ind w:left="360" w:hanging="360"/>
                    <w:rPr>
                      <w:b/>
                      <w:bCs/>
                    </w:rPr>
                  </w:pPr>
                </w:p>
              </w:tc>
              <w:tc>
                <w:tcPr>
                  <w:tcW w:w="0" w:type="auto"/>
                  <w:gridSpan w:val="3"/>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A7DC74E" w14:textId="77777777" w:rsidR="00DF0116" w:rsidRPr="00DF0116" w:rsidRDefault="00DF0116" w:rsidP="00DF0116">
                  <w:pPr>
                    <w:ind w:left="360" w:hanging="360"/>
                    <w:rPr>
                      <w:b/>
                      <w:bCs/>
                    </w:rPr>
                  </w:pPr>
                  <w:r w:rsidRPr="00DF0116">
                    <w:rPr>
                      <w:b/>
                      <w:bCs/>
                    </w:rPr>
                    <w:t>1. Lucrari de demolare</w:t>
                  </w:r>
                </w:p>
                <w:p w14:paraId="7653E129" w14:textId="77777777" w:rsidR="00DF0116" w:rsidRPr="00DF0116" w:rsidRDefault="00DF0116" w:rsidP="00DF0116">
                  <w:pPr>
                    <w:ind w:left="360" w:hanging="360"/>
                    <w:rPr>
                      <w:b/>
                      <w:bCs/>
                    </w:rPr>
                  </w:pPr>
                </w:p>
              </w:tc>
            </w:tr>
            <w:tr w:rsidR="00DF0116" w:rsidRPr="00DF0116" w14:paraId="5B9ACF5F"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B9E54DC" w14:textId="77777777" w:rsidR="00DF0116" w:rsidRPr="00DF0116" w:rsidRDefault="00DF0116" w:rsidP="00DF0116">
                  <w:pPr>
                    <w:ind w:left="360" w:hanging="360"/>
                    <w:rPr>
                      <w:b/>
                      <w:bCs/>
                    </w:rPr>
                  </w:pPr>
                  <w:r w:rsidRPr="00DF0116">
                    <w:rPr>
                      <w:b/>
                      <w:bCs/>
                    </w:rPr>
                    <w:t>1</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42A6DAB" w14:textId="77777777" w:rsidR="00DF0116" w:rsidRPr="00DF0116" w:rsidRDefault="00DF0116" w:rsidP="00DF0116">
                  <w:pPr>
                    <w:ind w:left="360" w:hanging="360"/>
                    <w:rPr>
                      <w:b/>
                      <w:bCs/>
                    </w:rPr>
                  </w:pPr>
                  <w:r w:rsidRPr="00DF0116">
                    <w:rPr>
                      <w:b/>
                      <w:bCs/>
                    </w:rPr>
                    <w:t>RpCF10A</w:t>
                  </w:r>
                </w:p>
                <w:p w14:paraId="6ABDE26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1A38CD8" w14:textId="77777777" w:rsidR="00DF0116" w:rsidRPr="00DF0116" w:rsidRDefault="00DF0116" w:rsidP="00DF0116">
                  <w:pPr>
                    <w:ind w:left="360" w:hanging="360"/>
                    <w:rPr>
                      <w:b/>
                      <w:bCs/>
                    </w:rPr>
                  </w:pPr>
                  <w:r w:rsidRPr="00DF0116">
                    <w:rPr>
                      <w:b/>
                      <w:bCs/>
                    </w:rPr>
                    <w:t>Demolarea zidariilor din piatra bruta, bolovani de riu sau moloane prelucrate, zidite cu mortar de ciment-var cu mijloace manuale pina la 1 mc la un punct de lucru</w:t>
                  </w:r>
                </w:p>
                <w:p w14:paraId="4A5F04DF"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A4AC703" w14:textId="77777777" w:rsidR="00DF0116" w:rsidRPr="00DF0116" w:rsidRDefault="00DF0116" w:rsidP="00DF0116">
                  <w:pPr>
                    <w:ind w:left="360" w:hanging="360"/>
                    <w:rPr>
                      <w:b/>
                      <w:bCs/>
                    </w:rPr>
                  </w:pPr>
                  <w:r w:rsidRPr="00DF0116">
                    <w:rPr>
                      <w:b/>
                      <w:bCs/>
                    </w:rPr>
                    <w:t>m3</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1C19C6C" w14:textId="77777777" w:rsidR="00DF0116" w:rsidRPr="00DF0116" w:rsidRDefault="00DF0116" w:rsidP="00DF0116">
                  <w:pPr>
                    <w:ind w:left="360" w:hanging="360"/>
                    <w:rPr>
                      <w:b/>
                      <w:bCs/>
                    </w:rPr>
                  </w:pPr>
                  <w:r w:rsidRPr="00DF0116">
                    <w:rPr>
                      <w:b/>
                      <w:bCs/>
                    </w:rPr>
                    <w:t>1,80</w:t>
                  </w:r>
                </w:p>
              </w:tc>
            </w:tr>
            <w:tr w:rsidR="00DF0116" w:rsidRPr="00DF0116" w14:paraId="72AF47C1"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5D125E2E"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4B3EF6B" w14:textId="77777777" w:rsidR="00DF0116" w:rsidRPr="00DF0116" w:rsidRDefault="00DF0116" w:rsidP="00DF0116">
                  <w:pPr>
                    <w:ind w:left="360" w:hanging="360"/>
                    <w:rPr>
                      <w:b/>
                      <w:bCs/>
                    </w:rPr>
                  </w:pPr>
                </w:p>
              </w:tc>
              <w:tc>
                <w:tcPr>
                  <w:tcW w:w="0" w:type="auto"/>
                  <w:gridSpan w:val="3"/>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5F49425" w14:textId="77777777" w:rsidR="00DF0116" w:rsidRPr="00DF0116" w:rsidRDefault="00DF0116" w:rsidP="00DF0116">
                  <w:pPr>
                    <w:ind w:left="360" w:hanging="360"/>
                    <w:rPr>
                      <w:b/>
                      <w:bCs/>
                    </w:rPr>
                  </w:pPr>
                  <w:r w:rsidRPr="00DF0116">
                    <w:rPr>
                      <w:b/>
                      <w:bCs/>
                    </w:rPr>
                    <w:t>2. Pardoseli</w:t>
                  </w:r>
                </w:p>
                <w:p w14:paraId="32E412BA" w14:textId="77777777" w:rsidR="00DF0116" w:rsidRPr="00DF0116" w:rsidRDefault="00DF0116" w:rsidP="00DF0116">
                  <w:pPr>
                    <w:ind w:left="360" w:hanging="360"/>
                    <w:rPr>
                      <w:b/>
                      <w:bCs/>
                    </w:rPr>
                  </w:pPr>
                </w:p>
              </w:tc>
            </w:tr>
            <w:tr w:rsidR="00DF0116" w:rsidRPr="00DF0116" w14:paraId="1AB1D1BC"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9609D51" w14:textId="77777777" w:rsidR="00DF0116" w:rsidRPr="00DF0116" w:rsidRDefault="00DF0116" w:rsidP="00DF0116">
                  <w:pPr>
                    <w:ind w:left="360" w:hanging="360"/>
                    <w:rPr>
                      <w:b/>
                      <w:bCs/>
                    </w:rPr>
                  </w:pPr>
                  <w:r w:rsidRPr="00DF0116">
                    <w:rPr>
                      <w:b/>
                      <w:bCs/>
                    </w:rPr>
                    <w:t>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A7FFCFA" w14:textId="77777777" w:rsidR="00DF0116" w:rsidRPr="00DF0116" w:rsidRDefault="00DF0116" w:rsidP="00DF0116">
                  <w:pPr>
                    <w:ind w:left="360" w:hanging="360"/>
                    <w:rPr>
                      <w:b/>
                      <w:bCs/>
                    </w:rPr>
                  </w:pPr>
                  <w:r w:rsidRPr="00DF0116">
                    <w:rPr>
                      <w:b/>
                      <w:bCs/>
                    </w:rPr>
                    <w:t>RpCK42E</w:t>
                  </w:r>
                </w:p>
                <w:p w14:paraId="3B18C069"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F9A61D3" w14:textId="77777777" w:rsidR="00DF0116" w:rsidRPr="00DF0116" w:rsidRDefault="00DF0116" w:rsidP="00DF0116">
                  <w:pPr>
                    <w:ind w:left="360" w:hanging="360"/>
                    <w:rPr>
                      <w:b/>
                      <w:bCs/>
                    </w:rPr>
                  </w:pPr>
                  <w:r w:rsidRPr="00DF0116">
                    <w:rPr>
                      <w:b/>
                      <w:bCs/>
                    </w:rPr>
                    <w:t>Desfacerea pardoselilor reci din plinte, scafe turnate pe loc sau prefabricate</w:t>
                  </w:r>
                </w:p>
                <w:p w14:paraId="20A7A1CA"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9F67675"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F2B498F" w14:textId="77777777" w:rsidR="00DF0116" w:rsidRPr="00DF0116" w:rsidRDefault="00DF0116" w:rsidP="00DF0116">
                  <w:pPr>
                    <w:ind w:left="360" w:hanging="360"/>
                    <w:rPr>
                      <w:b/>
                      <w:bCs/>
                    </w:rPr>
                  </w:pPr>
                  <w:r w:rsidRPr="00DF0116">
                    <w:rPr>
                      <w:b/>
                      <w:bCs/>
                    </w:rPr>
                    <w:t>38,00</w:t>
                  </w:r>
                </w:p>
              </w:tc>
            </w:tr>
            <w:tr w:rsidR="00DF0116" w:rsidRPr="00DF0116" w14:paraId="2CD43E1F"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32C7EA85" w14:textId="77777777" w:rsidR="00DF0116" w:rsidRPr="00DF0116" w:rsidRDefault="00DF0116" w:rsidP="00DF0116">
                  <w:pPr>
                    <w:ind w:left="360" w:hanging="360"/>
                    <w:rPr>
                      <w:b/>
                      <w:bCs/>
                    </w:rPr>
                  </w:pPr>
                  <w:r w:rsidRPr="00DF0116">
                    <w:rPr>
                      <w:b/>
                      <w:bCs/>
                    </w:rPr>
                    <w:t>3</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3A7CC643" w14:textId="77777777" w:rsidR="00DF0116" w:rsidRPr="00DF0116" w:rsidRDefault="00DF0116" w:rsidP="00DF0116">
                  <w:pPr>
                    <w:ind w:left="360" w:hanging="360"/>
                    <w:rPr>
                      <w:b/>
                      <w:bCs/>
                    </w:rPr>
                  </w:pPr>
                  <w:r w:rsidRPr="00DF0116">
                    <w:rPr>
                      <w:b/>
                      <w:bCs/>
                    </w:rPr>
                    <w:t>CG01A</w:t>
                  </w:r>
                </w:p>
                <w:p w14:paraId="5FCEB8ED"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8994BF8" w14:textId="77777777" w:rsidR="00DF0116" w:rsidRPr="00DF0116" w:rsidRDefault="00DF0116" w:rsidP="00DF0116">
                  <w:pPr>
                    <w:ind w:left="360" w:hanging="360"/>
                    <w:rPr>
                      <w:b/>
                      <w:bCs/>
                    </w:rPr>
                  </w:pPr>
                  <w:r w:rsidRPr="00DF0116">
                    <w:rPr>
                      <w:b/>
                      <w:bCs/>
                    </w:rPr>
                    <w:t>Strat suport pentru pardoseli executat din mortar din ciment M 100-T de 5 cm grosime cu fata driscuita fin </w:t>
                  </w:r>
                </w:p>
                <w:p w14:paraId="4C0423D6"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5DFB22A"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1C2E4E8" w14:textId="77777777" w:rsidR="00DF0116" w:rsidRPr="00DF0116" w:rsidRDefault="00DF0116" w:rsidP="00DF0116">
                  <w:pPr>
                    <w:ind w:left="360" w:hanging="360"/>
                    <w:rPr>
                      <w:b/>
                      <w:bCs/>
                    </w:rPr>
                  </w:pPr>
                  <w:r w:rsidRPr="00DF0116">
                    <w:rPr>
                      <w:b/>
                      <w:bCs/>
                    </w:rPr>
                    <w:t>38,00</w:t>
                  </w:r>
                </w:p>
              </w:tc>
            </w:tr>
            <w:tr w:rsidR="00DF0116" w:rsidRPr="00DF0116" w14:paraId="5BC33542"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55FFAB0" w14:textId="77777777" w:rsidR="00DF0116" w:rsidRPr="00DF0116" w:rsidRDefault="00DF0116" w:rsidP="00DF0116">
                  <w:pPr>
                    <w:ind w:left="360" w:hanging="360"/>
                    <w:rPr>
                      <w:b/>
                      <w:bCs/>
                    </w:rPr>
                  </w:pPr>
                  <w:r w:rsidRPr="00DF0116">
                    <w:rPr>
                      <w:b/>
                      <w:bCs/>
                    </w:rPr>
                    <w:t>4</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E211119" w14:textId="77777777" w:rsidR="00DF0116" w:rsidRPr="00DF0116" w:rsidRDefault="00DF0116" w:rsidP="00DF0116">
                  <w:pPr>
                    <w:ind w:left="360" w:hanging="360"/>
                    <w:rPr>
                      <w:b/>
                      <w:bCs/>
                    </w:rPr>
                  </w:pPr>
                  <w:r w:rsidRPr="00DF0116">
                    <w:rPr>
                      <w:b/>
                      <w:bCs/>
                    </w:rPr>
                    <w:t>CN53A</w:t>
                  </w:r>
                </w:p>
                <w:p w14:paraId="4599B9C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579155C" w14:textId="77777777" w:rsidR="00DF0116" w:rsidRPr="00DF0116" w:rsidRDefault="00DF0116" w:rsidP="00DF0116">
                  <w:pPr>
                    <w:ind w:left="360" w:hanging="360"/>
                    <w:rPr>
                      <w:b/>
                      <w:bCs/>
                    </w:rPr>
                  </w:pPr>
                  <w:r w:rsidRPr="00DF0116">
                    <w:rPr>
                      <w:b/>
                      <w:bCs/>
                    </w:rPr>
                    <w:t>Grunduirea suprafetelor interioare a peretilor si tavanelor </w:t>
                  </w:r>
                </w:p>
                <w:p w14:paraId="01352CE3"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007B85C"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3388E97" w14:textId="77777777" w:rsidR="00DF0116" w:rsidRPr="00DF0116" w:rsidRDefault="00DF0116" w:rsidP="00DF0116">
                  <w:pPr>
                    <w:ind w:left="360" w:hanging="360"/>
                    <w:rPr>
                      <w:b/>
                      <w:bCs/>
                    </w:rPr>
                  </w:pPr>
                  <w:r w:rsidRPr="00DF0116">
                    <w:rPr>
                      <w:b/>
                      <w:bCs/>
                    </w:rPr>
                    <w:t>38,00</w:t>
                  </w:r>
                </w:p>
              </w:tc>
            </w:tr>
            <w:tr w:rsidR="00DF0116" w:rsidRPr="00DF0116" w14:paraId="62A2CB72"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ADF0F4C" w14:textId="77777777" w:rsidR="00DF0116" w:rsidRPr="00DF0116" w:rsidRDefault="00DF0116" w:rsidP="00DF0116">
                  <w:pPr>
                    <w:ind w:left="360" w:hanging="360"/>
                    <w:rPr>
                      <w:b/>
                      <w:bCs/>
                    </w:rPr>
                  </w:pPr>
                  <w:r w:rsidRPr="00DF0116">
                    <w:rPr>
                      <w:b/>
                      <w:bCs/>
                    </w:rPr>
                    <w:t>5</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A5ACD26" w14:textId="77777777" w:rsidR="00DF0116" w:rsidRPr="00DF0116" w:rsidRDefault="00DF0116" w:rsidP="00DF0116">
                  <w:pPr>
                    <w:ind w:left="360" w:hanging="360"/>
                    <w:rPr>
                      <w:b/>
                      <w:bCs/>
                    </w:rPr>
                  </w:pPr>
                  <w:r w:rsidRPr="00DF0116">
                    <w:rPr>
                      <w:b/>
                      <w:bCs/>
                    </w:rPr>
                    <w:t>CG47C</w:t>
                  </w:r>
                </w:p>
                <w:p w14:paraId="587CEC11"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B792A08" w14:textId="77777777" w:rsidR="00DF0116" w:rsidRPr="00DF0116" w:rsidRDefault="00DF0116" w:rsidP="00DF0116">
                  <w:pPr>
                    <w:ind w:left="360" w:hanging="360"/>
                    <w:rPr>
                      <w:b/>
                      <w:bCs/>
                    </w:rPr>
                  </w:pPr>
                  <w:r w:rsidRPr="00DF0116">
                    <w:rPr>
                      <w:b/>
                      <w:bCs/>
                    </w:rPr>
                    <w:t>Pardoseli din plăci de gresie ceramica, inclusiv stratul suport din adezivi (amestec uscat), dimensiuni  placi: pina la 300 x 300 mm</w:t>
                  </w:r>
                </w:p>
                <w:p w14:paraId="024E574B"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2777852"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C4F8B61" w14:textId="77777777" w:rsidR="00DF0116" w:rsidRPr="00DF0116" w:rsidRDefault="00DF0116" w:rsidP="00DF0116">
                  <w:pPr>
                    <w:ind w:left="360" w:hanging="360"/>
                    <w:rPr>
                      <w:b/>
                      <w:bCs/>
                    </w:rPr>
                  </w:pPr>
                  <w:r w:rsidRPr="00DF0116">
                    <w:rPr>
                      <w:b/>
                      <w:bCs/>
                    </w:rPr>
                    <w:t>38,00</w:t>
                  </w:r>
                </w:p>
              </w:tc>
            </w:tr>
            <w:tr w:rsidR="00DF0116" w:rsidRPr="00DF0116" w14:paraId="211CEA4F"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A63D1FF" w14:textId="77777777" w:rsidR="00DF0116" w:rsidRPr="00DF0116" w:rsidRDefault="00DF0116" w:rsidP="00DF0116">
                  <w:pPr>
                    <w:ind w:left="360" w:hanging="360"/>
                    <w:rPr>
                      <w:b/>
                      <w:bCs/>
                    </w:rPr>
                  </w:pPr>
                  <w:r w:rsidRPr="00DF0116">
                    <w:rPr>
                      <w:b/>
                      <w:bCs/>
                    </w:rPr>
                    <w:t>6</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27BE79A" w14:textId="77777777" w:rsidR="00DF0116" w:rsidRPr="00DF0116" w:rsidRDefault="00DF0116" w:rsidP="00DF0116">
                  <w:pPr>
                    <w:ind w:left="360" w:hanging="360"/>
                    <w:rPr>
                      <w:b/>
                      <w:bCs/>
                    </w:rPr>
                  </w:pPr>
                  <w:r w:rsidRPr="00DF0116">
                    <w:rPr>
                      <w:b/>
                      <w:bCs/>
                    </w:rPr>
                    <w:t>CG18A</w:t>
                  </w:r>
                </w:p>
                <w:p w14:paraId="6670A8C1"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B06DB98" w14:textId="77777777" w:rsidR="00DF0116" w:rsidRPr="00DF0116" w:rsidRDefault="00DF0116" w:rsidP="00DF0116">
                  <w:pPr>
                    <w:ind w:left="360" w:hanging="360"/>
                    <w:rPr>
                      <w:b/>
                      <w:bCs/>
                    </w:rPr>
                  </w:pPr>
                  <w:r w:rsidRPr="00DF0116">
                    <w:rPr>
                      <w:b/>
                      <w:bCs/>
                    </w:rPr>
                    <w:t>Plinte orizontale cu  inaltimea maxima de 15 cm la pereti  din gresie ceramica fixate cu  mortar de ciment M 100-T, inclusiv curatarea si spalarea cu apa,  in incaperi cu suprafete mai mari de 16 mp</w:t>
                  </w:r>
                </w:p>
                <w:p w14:paraId="21231AC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AC725D9" w14:textId="77777777" w:rsidR="00DF0116" w:rsidRPr="00DF0116" w:rsidRDefault="00DF0116" w:rsidP="00DF0116">
                  <w:pPr>
                    <w:ind w:left="360" w:hanging="360"/>
                    <w:rPr>
                      <w:b/>
                      <w:bCs/>
                    </w:rPr>
                  </w:pPr>
                  <w:r w:rsidRPr="00DF0116">
                    <w:rPr>
                      <w:b/>
                      <w:bCs/>
                    </w:rPr>
                    <w:t>m</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503E2B4" w14:textId="77777777" w:rsidR="00DF0116" w:rsidRPr="00DF0116" w:rsidRDefault="00DF0116" w:rsidP="00DF0116">
                  <w:pPr>
                    <w:ind w:left="360" w:hanging="360"/>
                    <w:rPr>
                      <w:b/>
                      <w:bCs/>
                    </w:rPr>
                  </w:pPr>
                  <w:r w:rsidRPr="00DF0116">
                    <w:rPr>
                      <w:b/>
                      <w:bCs/>
                    </w:rPr>
                    <w:t>35,20</w:t>
                  </w:r>
                </w:p>
              </w:tc>
            </w:tr>
            <w:tr w:rsidR="00DF0116" w:rsidRPr="00DF0116" w14:paraId="516D8B0E"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D55A726"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9FA3D77" w14:textId="77777777" w:rsidR="00DF0116" w:rsidRPr="00DF0116" w:rsidRDefault="00DF0116" w:rsidP="00DF0116">
                  <w:pPr>
                    <w:ind w:left="360" w:hanging="360"/>
                    <w:rPr>
                      <w:b/>
                      <w:bCs/>
                    </w:rPr>
                  </w:pPr>
                </w:p>
              </w:tc>
              <w:tc>
                <w:tcPr>
                  <w:tcW w:w="0" w:type="auto"/>
                  <w:gridSpan w:val="3"/>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014BDFE" w14:textId="77777777" w:rsidR="00DF0116" w:rsidRPr="00DF0116" w:rsidRDefault="00DF0116" w:rsidP="00DF0116">
                  <w:pPr>
                    <w:ind w:left="360" w:hanging="360"/>
                    <w:rPr>
                      <w:b/>
                      <w:bCs/>
                    </w:rPr>
                  </w:pPr>
                  <w:r w:rsidRPr="00DF0116">
                    <w:rPr>
                      <w:b/>
                      <w:bCs/>
                    </w:rPr>
                    <w:t>3. Timplarii</w:t>
                  </w:r>
                </w:p>
                <w:p w14:paraId="16C9A938" w14:textId="77777777" w:rsidR="00DF0116" w:rsidRPr="00DF0116" w:rsidRDefault="00DF0116" w:rsidP="00DF0116">
                  <w:pPr>
                    <w:ind w:left="360" w:hanging="360"/>
                    <w:rPr>
                      <w:b/>
                      <w:bCs/>
                    </w:rPr>
                  </w:pPr>
                </w:p>
              </w:tc>
            </w:tr>
            <w:tr w:rsidR="00DF0116" w:rsidRPr="00DF0116" w14:paraId="359244FD"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27C7D63" w14:textId="77777777" w:rsidR="00DF0116" w:rsidRPr="00DF0116" w:rsidRDefault="00DF0116" w:rsidP="00DF0116">
                  <w:pPr>
                    <w:ind w:left="360" w:hanging="360"/>
                    <w:rPr>
                      <w:b/>
                      <w:bCs/>
                    </w:rPr>
                  </w:pPr>
                  <w:r w:rsidRPr="00DF0116">
                    <w:rPr>
                      <w:b/>
                      <w:bCs/>
                    </w:rPr>
                    <w:t>7</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CE32EFC" w14:textId="77777777" w:rsidR="00DF0116" w:rsidRPr="00DF0116" w:rsidRDefault="00DF0116" w:rsidP="00DF0116">
                  <w:pPr>
                    <w:ind w:left="360" w:hanging="360"/>
                    <w:rPr>
                      <w:b/>
                      <w:bCs/>
                    </w:rPr>
                  </w:pPr>
                  <w:r w:rsidRPr="00DF0116">
                    <w:rPr>
                      <w:b/>
                      <w:bCs/>
                    </w:rPr>
                    <w:t>CK25A</w:t>
                  </w:r>
                </w:p>
                <w:p w14:paraId="228E424E"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6926C1F" w14:textId="77777777" w:rsidR="00DF0116" w:rsidRPr="00DF0116" w:rsidRDefault="00DF0116" w:rsidP="00DF0116">
                  <w:pPr>
                    <w:ind w:left="360" w:hanging="360"/>
                    <w:rPr>
                      <w:b/>
                      <w:bCs/>
                    </w:rPr>
                  </w:pPr>
                  <w:r w:rsidRPr="00DF0116">
                    <w:rPr>
                      <w:b/>
                      <w:bCs/>
                    </w:rPr>
                    <w:t>Usi confectionate din profiluri din mase plastice  inclusiv armaturile si accesoriile necesare usilor montate in zidarie de orice natura la constructii cu inaltimea pina la 35 m inclusiv, intr-un canat, cu suprafata tocului pina la 7 mp inclusiv</w:t>
                  </w:r>
                </w:p>
                <w:p w14:paraId="7A4ACD8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2BBC64E"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8B36765" w14:textId="77777777" w:rsidR="00DF0116" w:rsidRPr="00DF0116" w:rsidRDefault="00DF0116" w:rsidP="00DF0116">
                  <w:pPr>
                    <w:ind w:left="360" w:hanging="360"/>
                    <w:rPr>
                      <w:b/>
                      <w:bCs/>
                    </w:rPr>
                  </w:pPr>
                  <w:r w:rsidRPr="00DF0116">
                    <w:rPr>
                      <w:b/>
                      <w:bCs/>
                    </w:rPr>
                    <w:t>12,10</w:t>
                  </w:r>
                </w:p>
              </w:tc>
            </w:tr>
            <w:tr w:rsidR="00DF0116" w:rsidRPr="00DF0116" w14:paraId="0037320C"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76D79B2"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DE28F0F" w14:textId="77777777" w:rsidR="00DF0116" w:rsidRPr="00DF0116" w:rsidRDefault="00DF0116" w:rsidP="00DF0116">
                  <w:pPr>
                    <w:ind w:left="360" w:hanging="360"/>
                    <w:rPr>
                      <w:b/>
                      <w:bCs/>
                    </w:rPr>
                  </w:pPr>
                </w:p>
              </w:tc>
              <w:tc>
                <w:tcPr>
                  <w:tcW w:w="0" w:type="auto"/>
                  <w:gridSpan w:val="3"/>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79713C9" w14:textId="77777777" w:rsidR="00DF0116" w:rsidRPr="00DF0116" w:rsidRDefault="00DF0116" w:rsidP="00DF0116">
                  <w:pPr>
                    <w:ind w:left="360" w:hanging="360"/>
                    <w:rPr>
                      <w:b/>
                      <w:bCs/>
                    </w:rPr>
                  </w:pPr>
                  <w:r w:rsidRPr="00DF0116">
                    <w:rPr>
                      <w:b/>
                      <w:bCs/>
                    </w:rPr>
                    <w:t>4. Compartimentari si placari interioare</w:t>
                  </w:r>
                </w:p>
                <w:p w14:paraId="49DEB79F" w14:textId="77777777" w:rsidR="00DF0116" w:rsidRPr="00DF0116" w:rsidRDefault="00DF0116" w:rsidP="00DF0116">
                  <w:pPr>
                    <w:ind w:left="360" w:hanging="360"/>
                    <w:rPr>
                      <w:b/>
                      <w:bCs/>
                    </w:rPr>
                  </w:pPr>
                </w:p>
              </w:tc>
            </w:tr>
            <w:tr w:rsidR="00DF0116" w:rsidRPr="00DF0116" w14:paraId="28F285D7"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0879D52" w14:textId="77777777" w:rsidR="00DF0116" w:rsidRPr="00DF0116" w:rsidRDefault="00DF0116" w:rsidP="00DF0116">
                  <w:pPr>
                    <w:ind w:left="360" w:hanging="360"/>
                    <w:rPr>
                      <w:b/>
                      <w:bCs/>
                    </w:rPr>
                  </w:pPr>
                  <w:r w:rsidRPr="00DF0116">
                    <w:rPr>
                      <w:b/>
                      <w:bCs/>
                    </w:rPr>
                    <w:t>8</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DAB3E03" w14:textId="77777777" w:rsidR="00DF0116" w:rsidRPr="00DF0116" w:rsidRDefault="00DF0116" w:rsidP="00DF0116">
                  <w:pPr>
                    <w:ind w:left="360" w:hanging="360"/>
                    <w:rPr>
                      <w:b/>
                      <w:bCs/>
                    </w:rPr>
                  </w:pPr>
                  <w:r w:rsidRPr="00DF0116">
                    <w:rPr>
                      <w:b/>
                      <w:bCs/>
                    </w:rPr>
                    <w:t>CK29F</w:t>
                  </w:r>
                </w:p>
                <w:p w14:paraId="3D76DE8B"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4445217" w14:textId="77777777" w:rsidR="00DF0116" w:rsidRPr="00DF0116" w:rsidRDefault="00DF0116" w:rsidP="00DF0116">
                  <w:pPr>
                    <w:ind w:left="360" w:hanging="360"/>
                    <w:rPr>
                      <w:b/>
                      <w:bCs/>
                    </w:rPr>
                  </w:pPr>
                  <w:r w:rsidRPr="00DF0116">
                    <w:rPr>
                      <w:b/>
                      <w:bCs/>
                    </w:rPr>
                    <w:t>Tavane suspendate din panouri prefabricate "Armstrong", inclusiv sistemul-grila</w:t>
                  </w:r>
                </w:p>
                <w:p w14:paraId="1C0DFCCC"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FA7D9AD"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556AB32" w14:textId="77777777" w:rsidR="00DF0116" w:rsidRPr="00DF0116" w:rsidRDefault="00DF0116" w:rsidP="00DF0116">
                  <w:pPr>
                    <w:ind w:left="360" w:hanging="360"/>
                    <w:rPr>
                      <w:b/>
                      <w:bCs/>
                    </w:rPr>
                  </w:pPr>
                  <w:r w:rsidRPr="00DF0116">
                    <w:rPr>
                      <w:b/>
                      <w:bCs/>
                    </w:rPr>
                    <w:t>38,00</w:t>
                  </w:r>
                </w:p>
              </w:tc>
            </w:tr>
            <w:tr w:rsidR="00DF0116" w:rsidRPr="00DF0116" w14:paraId="618972EE"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B05596D" w14:textId="77777777" w:rsidR="00DF0116" w:rsidRPr="00DF0116" w:rsidRDefault="00DF0116" w:rsidP="00DF0116">
                  <w:pPr>
                    <w:ind w:left="360" w:hanging="360"/>
                    <w:rPr>
                      <w:b/>
                      <w:bCs/>
                    </w:rPr>
                  </w:pPr>
                  <w:r w:rsidRPr="00DF0116">
                    <w:rPr>
                      <w:b/>
                      <w:bCs/>
                    </w:rPr>
                    <w:t>9</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744A003" w14:textId="77777777" w:rsidR="00DF0116" w:rsidRPr="00DF0116" w:rsidRDefault="00DF0116" w:rsidP="00DF0116">
                  <w:pPr>
                    <w:ind w:left="360" w:hanging="360"/>
                    <w:rPr>
                      <w:b/>
                      <w:bCs/>
                    </w:rPr>
                  </w:pPr>
                  <w:r w:rsidRPr="00DF0116">
                    <w:rPr>
                      <w:b/>
                      <w:bCs/>
                    </w:rPr>
                    <w:t>RCsJ37A</w:t>
                  </w:r>
                </w:p>
                <w:p w14:paraId="3EBB5ED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5325072" w14:textId="77777777" w:rsidR="00DF0116" w:rsidRPr="00DF0116" w:rsidRDefault="00DF0116" w:rsidP="00DF0116">
                  <w:pPr>
                    <w:ind w:left="360" w:hanging="360"/>
                    <w:rPr>
                      <w:b/>
                      <w:bCs/>
                    </w:rPr>
                  </w:pPr>
                  <w:r w:rsidRPr="00DF0116">
                    <w:rPr>
                      <w:b/>
                      <w:bCs/>
                    </w:rPr>
                    <w:t>Desfaceri de tencuieli interioarea sau exterioare driscuite la pereti sau tavane</w:t>
                  </w:r>
                </w:p>
                <w:p w14:paraId="6645064B"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10F6622"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6CDD5A2" w14:textId="77777777" w:rsidR="00DF0116" w:rsidRPr="00DF0116" w:rsidRDefault="00DF0116" w:rsidP="00DF0116">
                  <w:pPr>
                    <w:ind w:left="360" w:hanging="360"/>
                    <w:rPr>
                      <w:b/>
                      <w:bCs/>
                    </w:rPr>
                  </w:pPr>
                  <w:r w:rsidRPr="00DF0116">
                    <w:rPr>
                      <w:b/>
                      <w:bCs/>
                    </w:rPr>
                    <w:t>165,12</w:t>
                  </w:r>
                </w:p>
              </w:tc>
            </w:tr>
            <w:tr w:rsidR="00DF0116" w:rsidRPr="00DF0116" w14:paraId="35C372B6"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10AF9E9" w14:textId="77777777" w:rsidR="00DF0116" w:rsidRPr="00DF0116" w:rsidRDefault="00DF0116" w:rsidP="00DF0116">
                  <w:pPr>
                    <w:ind w:left="360" w:hanging="360"/>
                    <w:rPr>
                      <w:b/>
                      <w:bCs/>
                    </w:rPr>
                  </w:pPr>
                  <w:r w:rsidRPr="00DF0116">
                    <w:rPr>
                      <w:b/>
                      <w:bCs/>
                    </w:rPr>
                    <w:t>10</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D225D99" w14:textId="77777777" w:rsidR="00DF0116" w:rsidRPr="00DF0116" w:rsidRDefault="00DF0116" w:rsidP="00DF0116">
                  <w:pPr>
                    <w:ind w:left="360" w:hanging="360"/>
                    <w:rPr>
                      <w:b/>
                      <w:bCs/>
                    </w:rPr>
                  </w:pPr>
                  <w:r w:rsidRPr="00DF0116">
                    <w:rPr>
                      <w:b/>
                      <w:bCs/>
                    </w:rPr>
                    <w:t>CN53A</w:t>
                  </w:r>
                </w:p>
                <w:p w14:paraId="3A6D9D76"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A3E7A68" w14:textId="77777777" w:rsidR="00DF0116" w:rsidRPr="00DF0116" w:rsidRDefault="00DF0116" w:rsidP="00DF0116">
                  <w:pPr>
                    <w:ind w:left="360" w:hanging="360"/>
                    <w:rPr>
                      <w:b/>
                      <w:bCs/>
                    </w:rPr>
                  </w:pPr>
                  <w:r w:rsidRPr="00DF0116">
                    <w:rPr>
                      <w:b/>
                      <w:bCs/>
                    </w:rPr>
                    <w:t>Grunduirea suprafetelor interioare a peretilor si tavanelor </w:t>
                  </w:r>
                </w:p>
                <w:p w14:paraId="69EAA6A5"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A07F0FD"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DB50D13" w14:textId="77777777" w:rsidR="00DF0116" w:rsidRPr="00DF0116" w:rsidRDefault="00DF0116" w:rsidP="00DF0116">
                  <w:pPr>
                    <w:ind w:left="360" w:hanging="360"/>
                    <w:rPr>
                      <w:b/>
                      <w:bCs/>
                    </w:rPr>
                  </w:pPr>
                  <w:r w:rsidRPr="00DF0116">
                    <w:rPr>
                      <w:b/>
                      <w:bCs/>
                    </w:rPr>
                    <w:t>165,12</w:t>
                  </w:r>
                </w:p>
              </w:tc>
            </w:tr>
            <w:tr w:rsidR="00DF0116" w:rsidRPr="00DF0116" w14:paraId="7B9479AF"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6147DAB" w14:textId="77777777" w:rsidR="00DF0116" w:rsidRPr="00DF0116" w:rsidRDefault="00DF0116" w:rsidP="00DF0116">
                  <w:pPr>
                    <w:ind w:left="360" w:hanging="360"/>
                    <w:rPr>
                      <w:b/>
                      <w:bCs/>
                    </w:rPr>
                  </w:pPr>
                  <w:r w:rsidRPr="00DF0116">
                    <w:rPr>
                      <w:b/>
                      <w:bCs/>
                    </w:rPr>
                    <w:t>11</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B25E2E2" w14:textId="77777777" w:rsidR="00DF0116" w:rsidRPr="00DF0116" w:rsidRDefault="00DF0116" w:rsidP="00DF0116">
                  <w:pPr>
                    <w:ind w:left="360" w:hanging="360"/>
                    <w:rPr>
                      <w:b/>
                      <w:bCs/>
                    </w:rPr>
                  </w:pPr>
                  <w:r w:rsidRPr="00DF0116">
                    <w:rPr>
                      <w:b/>
                      <w:bCs/>
                    </w:rPr>
                    <w:t>CF15A</w:t>
                  </w:r>
                </w:p>
                <w:p w14:paraId="777DE92A"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466F435" w14:textId="77777777" w:rsidR="00DF0116" w:rsidRPr="00DF0116" w:rsidRDefault="00DF0116" w:rsidP="00DF0116">
                  <w:pPr>
                    <w:ind w:left="360" w:hanging="360"/>
                    <w:rPr>
                      <w:b/>
                      <w:bCs/>
                    </w:rPr>
                  </w:pPr>
                  <w:r w:rsidRPr="00DF0116">
                    <w:rPr>
                      <w:b/>
                      <w:bCs/>
                    </w:rPr>
                    <w:t>Tencuieli interioare si exterioare sclivisite, executate manual, cu mortar de ciment M 100-T de 2 cm grosime medie, la pereti din beton sau caramida, cu suprafete plane</w:t>
                  </w:r>
                </w:p>
                <w:p w14:paraId="6CB36A25"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9FC05ED"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47C31F0" w14:textId="77777777" w:rsidR="00DF0116" w:rsidRPr="00DF0116" w:rsidRDefault="00DF0116" w:rsidP="00DF0116">
                  <w:pPr>
                    <w:ind w:left="360" w:hanging="360"/>
                    <w:rPr>
                      <w:b/>
                      <w:bCs/>
                    </w:rPr>
                  </w:pPr>
                  <w:r w:rsidRPr="00DF0116">
                    <w:rPr>
                      <w:b/>
                      <w:bCs/>
                    </w:rPr>
                    <w:t>165,12</w:t>
                  </w:r>
                </w:p>
              </w:tc>
            </w:tr>
            <w:tr w:rsidR="00DF0116" w:rsidRPr="00DF0116" w14:paraId="285F52E8"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A0D22F1" w14:textId="77777777" w:rsidR="00DF0116" w:rsidRPr="00DF0116" w:rsidRDefault="00DF0116" w:rsidP="00DF0116">
                  <w:pPr>
                    <w:ind w:left="360" w:hanging="360"/>
                    <w:rPr>
                      <w:b/>
                      <w:bCs/>
                    </w:rPr>
                  </w:pPr>
                  <w:r w:rsidRPr="00DF0116">
                    <w:rPr>
                      <w:b/>
                      <w:bCs/>
                    </w:rPr>
                    <w:t>12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35022E79" w14:textId="77777777" w:rsidR="00DF0116" w:rsidRPr="00DF0116" w:rsidRDefault="00DF0116" w:rsidP="00DF0116">
                  <w:pPr>
                    <w:ind w:left="360" w:hanging="360"/>
                    <w:rPr>
                      <w:b/>
                      <w:bCs/>
                    </w:rPr>
                  </w:pPr>
                  <w:r w:rsidRPr="00DF0116">
                    <w:rPr>
                      <w:b/>
                      <w:bCs/>
                    </w:rPr>
                    <w:t>CN53A</w:t>
                  </w:r>
                </w:p>
                <w:p w14:paraId="2FBDB744"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C2C8758" w14:textId="77777777" w:rsidR="00DF0116" w:rsidRPr="00DF0116" w:rsidRDefault="00DF0116" w:rsidP="00DF0116">
                  <w:pPr>
                    <w:ind w:left="360" w:hanging="360"/>
                    <w:rPr>
                      <w:b/>
                      <w:bCs/>
                    </w:rPr>
                  </w:pPr>
                  <w:r w:rsidRPr="00DF0116">
                    <w:rPr>
                      <w:b/>
                      <w:bCs/>
                    </w:rPr>
                    <w:t>Grunduirea suprafetelor interioare a peretilor si tavanelor </w:t>
                  </w:r>
                </w:p>
                <w:p w14:paraId="7350F410"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3AFF364"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018F442" w14:textId="77777777" w:rsidR="00DF0116" w:rsidRPr="00DF0116" w:rsidRDefault="00DF0116" w:rsidP="00DF0116">
                  <w:pPr>
                    <w:ind w:left="360" w:hanging="360"/>
                    <w:rPr>
                      <w:b/>
                      <w:bCs/>
                    </w:rPr>
                  </w:pPr>
                  <w:r w:rsidRPr="00DF0116">
                    <w:rPr>
                      <w:b/>
                      <w:bCs/>
                    </w:rPr>
                    <w:t>165,12</w:t>
                  </w:r>
                </w:p>
              </w:tc>
            </w:tr>
            <w:tr w:rsidR="00DF0116" w:rsidRPr="00DF0116" w14:paraId="446CE50F"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BFC5A55" w14:textId="77777777" w:rsidR="00DF0116" w:rsidRPr="00DF0116" w:rsidRDefault="00DF0116" w:rsidP="00DF0116">
                  <w:pPr>
                    <w:ind w:left="360" w:hanging="360"/>
                    <w:rPr>
                      <w:b/>
                      <w:bCs/>
                    </w:rPr>
                  </w:pPr>
                  <w:r w:rsidRPr="00DF0116">
                    <w:rPr>
                      <w:b/>
                      <w:bCs/>
                    </w:rPr>
                    <w:t>13</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B2256BB" w14:textId="77777777" w:rsidR="00DF0116" w:rsidRPr="00DF0116" w:rsidRDefault="00DF0116" w:rsidP="00DF0116">
                  <w:pPr>
                    <w:ind w:left="360" w:hanging="360"/>
                    <w:rPr>
                      <w:b/>
                      <w:bCs/>
                    </w:rPr>
                  </w:pPr>
                  <w:r w:rsidRPr="00DF0116">
                    <w:rPr>
                      <w:b/>
                      <w:bCs/>
                    </w:rPr>
                    <w:t>CI09A</w:t>
                  </w:r>
                </w:p>
                <w:p w14:paraId="7F66147A"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A2C96A4" w14:textId="77777777" w:rsidR="00DF0116" w:rsidRPr="00DF0116" w:rsidRDefault="00DF0116" w:rsidP="00DF0116">
                  <w:pPr>
                    <w:ind w:left="360" w:hanging="360"/>
                    <w:rPr>
                      <w:b/>
                      <w:bCs/>
                    </w:rPr>
                  </w:pPr>
                  <w:r w:rsidRPr="00DF0116">
                    <w:rPr>
                      <w:b/>
                      <w:bCs/>
                    </w:rPr>
                    <w:t>Placaj din placute de gresie portelanata, partial vitrificate, glazurate sau neglazurate, mate sau lucioase, fixate cu pasta adeziva, inclusiv rostuirea cu fuga, executate pe suprafete plane la pereti, stilpi si grinzi la interior, aplicate cu adeziv, la constructii la care se impun cerinte deosebite privind calitatea executiei  proiectul si valoarea  arhitecturala</w:t>
                  </w:r>
                </w:p>
                <w:p w14:paraId="6B9BD10A"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3AF6711"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B11C987" w14:textId="77777777" w:rsidR="00DF0116" w:rsidRPr="00DF0116" w:rsidRDefault="00DF0116" w:rsidP="00DF0116">
                  <w:pPr>
                    <w:ind w:left="360" w:hanging="360"/>
                    <w:rPr>
                      <w:b/>
                      <w:bCs/>
                    </w:rPr>
                  </w:pPr>
                  <w:r w:rsidRPr="00DF0116">
                    <w:rPr>
                      <w:b/>
                      <w:bCs/>
                    </w:rPr>
                    <w:t>52,80</w:t>
                  </w:r>
                </w:p>
              </w:tc>
            </w:tr>
            <w:tr w:rsidR="00DF0116" w:rsidRPr="00DF0116" w14:paraId="38852DDA"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09C3FF3" w14:textId="77777777" w:rsidR="00DF0116" w:rsidRPr="00DF0116" w:rsidRDefault="00DF0116" w:rsidP="00DF0116">
                  <w:pPr>
                    <w:ind w:left="360" w:hanging="360"/>
                    <w:rPr>
                      <w:b/>
                      <w:bCs/>
                    </w:rPr>
                  </w:pPr>
                  <w:r w:rsidRPr="00DF0116">
                    <w:rPr>
                      <w:b/>
                      <w:bCs/>
                    </w:rPr>
                    <w:t>14</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54E1C67" w14:textId="77777777" w:rsidR="00DF0116" w:rsidRPr="00DF0116" w:rsidRDefault="00DF0116" w:rsidP="00DF0116">
                  <w:pPr>
                    <w:ind w:left="360" w:hanging="360"/>
                    <w:rPr>
                      <w:b/>
                      <w:bCs/>
                    </w:rPr>
                  </w:pPr>
                  <w:r w:rsidRPr="00DF0116">
                    <w:rPr>
                      <w:b/>
                      <w:bCs/>
                    </w:rPr>
                    <w:t>CF50A</w:t>
                  </w:r>
                </w:p>
                <w:p w14:paraId="40A46E10"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F1F430F" w14:textId="77777777" w:rsidR="00DF0116" w:rsidRPr="00DF0116" w:rsidRDefault="00DF0116" w:rsidP="00DF0116">
                  <w:pPr>
                    <w:ind w:left="360" w:hanging="360"/>
                    <w:rPr>
                      <w:b/>
                      <w:bCs/>
                    </w:rPr>
                  </w:pPr>
                  <w:r w:rsidRPr="00DF0116">
                    <w:rPr>
                      <w:b/>
                      <w:bCs/>
                    </w:rPr>
                    <w:t>Tencuieli interioare de 5 mm grosime, executate manual, cu amestec uscat pe baza de ipsos, la pereti si pereti despartitori, preparare mecanica a mortarului. </w:t>
                  </w:r>
                </w:p>
                <w:p w14:paraId="6D5CA230"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5C70280"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EB7B41B" w14:textId="77777777" w:rsidR="00DF0116" w:rsidRPr="00DF0116" w:rsidRDefault="00DF0116" w:rsidP="00DF0116">
                  <w:pPr>
                    <w:ind w:left="360" w:hanging="360"/>
                    <w:rPr>
                      <w:b/>
                      <w:bCs/>
                    </w:rPr>
                  </w:pPr>
                  <w:r w:rsidRPr="00DF0116">
                    <w:rPr>
                      <w:b/>
                      <w:bCs/>
                    </w:rPr>
                    <w:t>45,76</w:t>
                  </w:r>
                </w:p>
              </w:tc>
            </w:tr>
            <w:tr w:rsidR="00DF0116" w:rsidRPr="00DF0116" w14:paraId="5CB7F632"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83CC6F4" w14:textId="77777777" w:rsidR="00DF0116" w:rsidRPr="00DF0116" w:rsidRDefault="00DF0116" w:rsidP="00DF0116">
                  <w:pPr>
                    <w:ind w:left="360" w:hanging="360"/>
                    <w:rPr>
                      <w:b/>
                      <w:bCs/>
                    </w:rPr>
                  </w:pPr>
                  <w:r w:rsidRPr="00DF0116">
                    <w:rPr>
                      <w:b/>
                      <w:bCs/>
                    </w:rPr>
                    <w:t>15</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EA978C5" w14:textId="77777777" w:rsidR="00DF0116" w:rsidRPr="00DF0116" w:rsidRDefault="00DF0116" w:rsidP="00DF0116">
                  <w:pPr>
                    <w:ind w:left="360" w:hanging="360"/>
                    <w:rPr>
                      <w:b/>
                      <w:bCs/>
                    </w:rPr>
                  </w:pPr>
                  <w:r w:rsidRPr="00DF0116">
                    <w:rPr>
                      <w:b/>
                      <w:bCs/>
                    </w:rPr>
                    <w:t>CF56A</w:t>
                  </w:r>
                </w:p>
                <w:p w14:paraId="468B209E"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26F1B66" w14:textId="77777777" w:rsidR="00DF0116" w:rsidRPr="00DF0116" w:rsidRDefault="00DF0116" w:rsidP="00DF0116">
                  <w:pPr>
                    <w:ind w:left="360" w:hanging="360"/>
                    <w:rPr>
                      <w:b/>
                      <w:bCs/>
                    </w:rPr>
                  </w:pPr>
                  <w:r w:rsidRPr="00DF0116">
                    <w:rPr>
                      <w:b/>
                      <w:bCs/>
                    </w:rPr>
                    <w:t>Aplicarea manuala a chitului pentru lucrari la interior "Mesterul Manole"  grosime 0,5 mm pe suprafetele  peretilor,  coloanelor  si  tavanelor </w:t>
                  </w:r>
                </w:p>
                <w:p w14:paraId="5B7AF544"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7200A0C"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32E27C1" w14:textId="77777777" w:rsidR="00DF0116" w:rsidRPr="00DF0116" w:rsidRDefault="00DF0116" w:rsidP="00DF0116">
                  <w:pPr>
                    <w:ind w:left="360" w:hanging="360"/>
                    <w:rPr>
                      <w:b/>
                      <w:bCs/>
                    </w:rPr>
                  </w:pPr>
                  <w:r w:rsidRPr="00DF0116">
                    <w:rPr>
                      <w:b/>
                      <w:bCs/>
                    </w:rPr>
                    <w:t>45,76</w:t>
                  </w:r>
                </w:p>
              </w:tc>
            </w:tr>
            <w:tr w:rsidR="00DF0116" w:rsidRPr="00DF0116" w14:paraId="6B4203DF"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86CC943" w14:textId="77777777" w:rsidR="00DF0116" w:rsidRPr="00DF0116" w:rsidRDefault="00DF0116" w:rsidP="00DF0116">
                  <w:pPr>
                    <w:ind w:left="360" w:hanging="360"/>
                    <w:rPr>
                      <w:b/>
                      <w:bCs/>
                    </w:rPr>
                  </w:pPr>
                  <w:r w:rsidRPr="00DF0116">
                    <w:rPr>
                      <w:b/>
                      <w:bCs/>
                    </w:rPr>
                    <w:t>16</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071D4CD" w14:textId="77777777" w:rsidR="00DF0116" w:rsidRPr="00DF0116" w:rsidRDefault="00DF0116" w:rsidP="00DF0116">
                  <w:pPr>
                    <w:ind w:left="360" w:hanging="360"/>
                    <w:rPr>
                      <w:b/>
                      <w:bCs/>
                    </w:rPr>
                  </w:pPr>
                  <w:r w:rsidRPr="00DF0116">
                    <w:rPr>
                      <w:b/>
                      <w:bCs/>
                    </w:rPr>
                    <w:t>CN53A</w:t>
                  </w:r>
                </w:p>
                <w:p w14:paraId="49FD7E8F"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CED15BC" w14:textId="77777777" w:rsidR="00DF0116" w:rsidRPr="00DF0116" w:rsidRDefault="00DF0116" w:rsidP="00DF0116">
                  <w:pPr>
                    <w:ind w:left="360" w:hanging="360"/>
                    <w:rPr>
                      <w:b/>
                      <w:bCs/>
                    </w:rPr>
                  </w:pPr>
                  <w:r w:rsidRPr="00DF0116">
                    <w:rPr>
                      <w:b/>
                      <w:bCs/>
                    </w:rPr>
                    <w:t>Grunduirea suprafetelor interioare a peretilor si tavanelor </w:t>
                  </w:r>
                </w:p>
                <w:p w14:paraId="4E67825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4005AE2"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CAB860A" w14:textId="77777777" w:rsidR="00DF0116" w:rsidRPr="00DF0116" w:rsidRDefault="00DF0116" w:rsidP="00DF0116">
                  <w:pPr>
                    <w:ind w:left="360" w:hanging="360"/>
                    <w:rPr>
                      <w:b/>
                      <w:bCs/>
                    </w:rPr>
                  </w:pPr>
                  <w:r w:rsidRPr="00DF0116">
                    <w:rPr>
                      <w:b/>
                      <w:bCs/>
                    </w:rPr>
                    <w:t>45,76</w:t>
                  </w:r>
                </w:p>
              </w:tc>
            </w:tr>
            <w:tr w:rsidR="00DF0116" w:rsidRPr="00DF0116" w14:paraId="3DAEF989"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5E9B84D6" w14:textId="77777777" w:rsidR="00DF0116" w:rsidRPr="00DF0116" w:rsidRDefault="00DF0116" w:rsidP="00DF0116">
                  <w:pPr>
                    <w:ind w:left="360" w:hanging="360"/>
                    <w:rPr>
                      <w:b/>
                      <w:bCs/>
                    </w:rPr>
                  </w:pPr>
                  <w:r w:rsidRPr="00DF0116">
                    <w:rPr>
                      <w:b/>
                      <w:bCs/>
                    </w:rPr>
                    <w:t>17</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F43E547" w14:textId="77777777" w:rsidR="00DF0116" w:rsidRPr="00DF0116" w:rsidRDefault="00DF0116" w:rsidP="00DF0116">
                  <w:pPr>
                    <w:ind w:left="360" w:hanging="360"/>
                    <w:rPr>
                      <w:b/>
                      <w:bCs/>
                    </w:rPr>
                  </w:pPr>
                  <w:r w:rsidRPr="00DF0116">
                    <w:rPr>
                      <w:b/>
                      <w:bCs/>
                    </w:rPr>
                    <w:t>CN06A</w:t>
                  </w:r>
                </w:p>
                <w:p w14:paraId="3ABF9EF9"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442898D" w14:textId="77777777" w:rsidR="00DF0116" w:rsidRPr="00DF0116" w:rsidRDefault="00DF0116" w:rsidP="00DF0116">
                  <w:pPr>
                    <w:ind w:left="360" w:hanging="360"/>
                    <w:rPr>
                      <w:b/>
                      <w:bCs/>
                    </w:rPr>
                  </w:pPr>
                  <w:r w:rsidRPr="00DF0116">
                    <w:rPr>
                      <w:b/>
                      <w:bCs/>
                    </w:rPr>
                    <w:t>Vopsitorii interioare cu vopsea pe baza de copolimeri vinilici in emulsie apoasa,  aplicate in 2 straturi pe glet existent, executate manual</w:t>
                  </w:r>
                </w:p>
                <w:p w14:paraId="67A3D0EB"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292BA64"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2053AD6" w14:textId="77777777" w:rsidR="00DF0116" w:rsidRPr="00DF0116" w:rsidRDefault="00DF0116" w:rsidP="00DF0116">
                  <w:pPr>
                    <w:ind w:left="360" w:hanging="360"/>
                    <w:rPr>
                      <w:b/>
                      <w:bCs/>
                    </w:rPr>
                  </w:pPr>
                  <w:r w:rsidRPr="00DF0116">
                    <w:rPr>
                      <w:b/>
                      <w:bCs/>
                    </w:rPr>
                    <w:t>45,76</w:t>
                  </w:r>
                </w:p>
              </w:tc>
            </w:tr>
            <w:tr w:rsidR="00DF0116" w:rsidRPr="00DF0116" w14:paraId="539070E3"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CA7D5C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DC151C4" w14:textId="77777777" w:rsidR="00DF0116" w:rsidRPr="00DF0116" w:rsidRDefault="00DF0116" w:rsidP="00DF0116">
                  <w:pPr>
                    <w:ind w:left="360" w:hanging="360"/>
                    <w:rPr>
                      <w:b/>
                      <w:bCs/>
                    </w:rPr>
                  </w:pPr>
                </w:p>
              </w:tc>
              <w:tc>
                <w:tcPr>
                  <w:tcW w:w="0" w:type="auto"/>
                  <w:gridSpan w:val="3"/>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C6AACA4" w14:textId="77777777" w:rsidR="00DF0116" w:rsidRPr="00DF0116" w:rsidRDefault="00DF0116" w:rsidP="00DF0116">
                  <w:pPr>
                    <w:ind w:left="360" w:hanging="360"/>
                    <w:rPr>
                      <w:b/>
                      <w:bCs/>
                    </w:rPr>
                  </w:pPr>
                  <w:r w:rsidRPr="00DF0116">
                    <w:rPr>
                      <w:b/>
                      <w:bCs/>
                    </w:rPr>
                    <w:t>5. Instalatii sanitare</w:t>
                  </w:r>
                </w:p>
                <w:p w14:paraId="736DBA49" w14:textId="77777777" w:rsidR="00DF0116" w:rsidRPr="00DF0116" w:rsidRDefault="00DF0116" w:rsidP="00DF0116">
                  <w:pPr>
                    <w:ind w:left="360" w:hanging="360"/>
                    <w:rPr>
                      <w:b/>
                      <w:bCs/>
                    </w:rPr>
                  </w:pPr>
                </w:p>
              </w:tc>
            </w:tr>
            <w:tr w:rsidR="00DF0116" w:rsidRPr="00DF0116" w14:paraId="683C1BE2"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747A3BB" w14:textId="77777777" w:rsidR="00DF0116" w:rsidRPr="00DF0116" w:rsidRDefault="00DF0116" w:rsidP="00DF0116">
                  <w:pPr>
                    <w:ind w:left="360" w:hanging="360"/>
                    <w:rPr>
                      <w:b/>
                      <w:bCs/>
                    </w:rPr>
                  </w:pPr>
                  <w:r w:rsidRPr="00DF0116">
                    <w:rPr>
                      <w:b/>
                      <w:bCs/>
                    </w:rPr>
                    <w:lastRenderedPageBreak/>
                    <w:t>18</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2613305" w14:textId="77777777" w:rsidR="00DF0116" w:rsidRPr="00DF0116" w:rsidRDefault="00DF0116" w:rsidP="00DF0116">
                  <w:pPr>
                    <w:ind w:left="360" w:hanging="360"/>
                    <w:rPr>
                      <w:b/>
                      <w:bCs/>
                    </w:rPr>
                  </w:pPr>
                  <w:r w:rsidRPr="00DF0116">
                    <w:rPr>
                      <w:b/>
                      <w:bCs/>
                    </w:rPr>
                    <w:t>RpSC07A</w:t>
                  </w:r>
                </w:p>
                <w:p w14:paraId="25EF2AD9"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34B8D1D" w14:textId="77777777" w:rsidR="00DF0116" w:rsidRPr="00DF0116" w:rsidRDefault="00DF0116" w:rsidP="00DF0116">
                  <w:pPr>
                    <w:ind w:left="360" w:hanging="360"/>
                    <w:rPr>
                      <w:b/>
                      <w:bCs/>
                    </w:rPr>
                  </w:pPr>
                  <w:r w:rsidRPr="00DF0116">
                    <w:rPr>
                      <w:b/>
                      <w:bCs/>
                    </w:rPr>
                    <w:t>Demontarea unui vas de closet turcesc din fonta, complet echipat </w:t>
                  </w:r>
                </w:p>
                <w:p w14:paraId="647179E9"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05EBA74"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D23FA09" w14:textId="77777777" w:rsidR="00DF0116" w:rsidRPr="00DF0116" w:rsidRDefault="00DF0116" w:rsidP="00DF0116">
                  <w:pPr>
                    <w:ind w:left="360" w:hanging="360"/>
                    <w:rPr>
                      <w:b/>
                      <w:bCs/>
                    </w:rPr>
                  </w:pPr>
                  <w:r w:rsidRPr="00DF0116">
                    <w:rPr>
                      <w:b/>
                      <w:bCs/>
                    </w:rPr>
                    <w:t>8,00</w:t>
                  </w:r>
                </w:p>
              </w:tc>
            </w:tr>
            <w:tr w:rsidR="00DF0116" w:rsidRPr="00DF0116" w14:paraId="04362A80"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506AD9A" w14:textId="77777777" w:rsidR="00DF0116" w:rsidRPr="00DF0116" w:rsidRDefault="00DF0116" w:rsidP="00DF0116">
                  <w:pPr>
                    <w:ind w:left="360" w:hanging="360"/>
                    <w:rPr>
                      <w:b/>
                      <w:bCs/>
                    </w:rPr>
                  </w:pPr>
                  <w:r w:rsidRPr="00DF0116">
                    <w:rPr>
                      <w:b/>
                      <w:bCs/>
                    </w:rPr>
                    <w:t>19</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C3EDA7D" w14:textId="77777777" w:rsidR="00DF0116" w:rsidRPr="00DF0116" w:rsidRDefault="00DF0116" w:rsidP="00DF0116">
                  <w:pPr>
                    <w:ind w:left="360" w:hanging="360"/>
                    <w:rPr>
                      <w:b/>
                      <w:bCs/>
                    </w:rPr>
                  </w:pPr>
                  <w:r w:rsidRPr="00DF0116">
                    <w:rPr>
                      <w:b/>
                      <w:bCs/>
                    </w:rPr>
                    <w:t>RpSC05A</w:t>
                  </w:r>
                </w:p>
                <w:p w14:paraId="2250DCAE"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32ECEF0" w14:textId="77777777" w:rsidR="00DF0116" w:rsidRPr="00DF0116" w:rsidRDefault="00DF0116" w:rsidP="00DF0116">
                  <w:pPr>
                    <w:ind w:left="360" w:hanging="360"/>
                    <w:rPr>
                      <w:b/>
                      <w:bCs/>
                    </w:rPr>
                  </w:pPr>
                  <w:r w:rsidRPr="00DF0116">
                    <w:rPr>
                      <w:b/>
                      <w:bCs/>
                    </w:rPr>
                    <w:t>Demontarea unui lavoar de faianta, inclusiv accesoriile</w:t>
                  </w:r>
                </w:p>
                <w:p w14:paraId="05C58ADB"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66CB9D8"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422557C" w14:textId="77777777" w:rsidR="00DF0116" w:rsidRPr="00DF0116" w:rsidRDefault="00DF0116" w:rsidP="00DF0116">
                  <w:pPr>
                    <w:ind w:left="360" w:hanging="360"/>
                    <w:rPr>
                      <w:b/>
                      <w:bCs/>
                    </w:rPr>
                  </w:pPr>
                  <w:r w:rsidRPr="00DF0116">
                    <w:rPr>
                      <w:b/>
                      <w:bCs/>
                    </w:rPr>
                    <w:t>4,00</w:t>
                  </w:r>
                </w:p>
              </w:tc>
            </w:tr>
            <w:tr w:rsidR="00DF0116" w:rsidRPr="00DF0116" w14:paraId="2D775CD0"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D0929AC" w14:textId="77777777" w:rsidR="00DF0116" w:rsidRPr="00DF0116" w:rsidRDefault="00DF0116" w:rsidP="00DF0116">
                  <w:pPr>
                    <w:ind w:left="360" w:hanging="360"/>
                    <w:rPr>
                      <w:b/>
                      <w:bCs/>
                    </w:rPr>
                  </w:pPr>
                  <w:r w:rsidRPr="00DF0116">
                    <w:rPr>
                      <w:b/>
                      <w:bCs/>
                    </w:rPr>
                    <w:t>20</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539075AA" w14:textId="77777777" w:rsidR="00DF0116" w:rsidRPr="00DF0116" w:rsidRDefault="00DF0116" w:rsidP="00DF0116">
                  <w:pPr>
                    <w:ind w:left="360" w:hanging="360"/>
                    <w:rPr>
                      <w:b/>
                      <w:bCs/>
                    </w:rPr>
                  </w:pPr>
                  <w:r w:rsidRPr="00DF0116">
                    <w:rPr>
                      <w:b/>
                      <w:bCs/>
                    </w:rPr>
                    <w:t>RpSB01C</w:t>
                  </w:r>
                </w:p>
                <w:p w14:paraId="67FECDDA"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52C0EE5" w14:textId="77777777" w:rsidR="00DF0116" w:rsidRPr="00DF0116" w:rsidRDefault="00DF0116" w:rsidP="00DF0116">
                  <w:pPr>
                    <w:ind w:left="360" w:hanging="360"/>
                    <w:rPr>
                      <w:b/>
                      <w:bCs/>
                    </w:rPr>
                  </w:pPr>
                  <w:r w:rsidRPr="00DF0116">
                    <w:rPr>
                      <w:b/>
                      <w:bCs/>
                    </w:rPr>
                    <w:t>Demontarea tuburilor si pieselor de legatura fasonate din fonta, pentru canalizare, cu diametrul de 100 mm</w:t>
                  </w:r>
                </w:p>
                <w:p w14:paraId="764433D7"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185B857" w14:textId="77777777" w:rsidR="00DF0116" w:rsidRPr="00DF0116" w:rsidRDefault="00DF0116" w:rsidP="00DF0116">
                  <w:pPr>
                    <w:ind w:left="360" w:hanging="360"/>
                    <w:rPr>
                      <w:b/>
                      <w:bCs/>
                    </w:rPr>
                  </w:pPr>
                  <w:r w:rsidRPr="00DF0116">
                    <w:rPr>
                      <w:b/>
                      <w:bCs/>
                    </w:rPr>
                    <w:t>m</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1FDB78C" w14:textId="77777777" w:rsidR="00DF0116" w:rsidRPr="00DF0116" w:rsidRDefault="00DF0116" w:rsidP="00DF0116">
                  <w:pPr>
                    <w:ind w:left="360" w:hanging="360"/>
                    <w:rPr>
                      <w:b/>
                      <w:bCs/>
                    </w:rPr>
                  </w:pPr>
                  <w:r w:rsidRPr="00DF0116">
                    <w:rPr>
                      <w:b/>
                      <w:bCs/>
                    </w:rPr>
                    <w:t>32,00</w:t>
                  </w:r>
                </w:p>
              </w:tc>
            </w:tr>
            <w:tr w:rsidR="00DF0116" w:rsidRPr="00DF0116" w14:paraId="57CF33D5"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57306137" w14:textId="77777777" w:rsidR="00DF0116" w:rsidRPr="00DF0116" w:rsidRDefault="00DF0116" w:rsidP="00DF0116">
                  <w:pPr>
                    <w:ind w:left="360" w:hanging="360"/>
                    <w:rPr>
                      <w:b/>
                      <w:bCs/>
                    </w:rPr>
                  </w:pPr>
                  <w:r w:rsidRPr="00DF0116">
                    <w:rPr>
                      <w:b/>
                      <w:bCs/>
                    </w:rPr>
                    <w:t>21</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60E6A05" w14:textId="77777777" w:rsidR="00DF0116" w:rsidRPr="00DF0116" w:rsidRDefault="00DF0116" w:rsidP="00DF0116">
                  <w:pPr>
                    <w:ind w:left="360" w:hanging="360"/>
                    <w:rPr>
                      <w:b/>
                      <w:bCs/>
                    </w:rPr>
                  </w:pPr>
                  <w:r w:rsidRPr="00DF0116">
                    <w:rPr>
                      <w:b/>
                      <w:bCs/>
                    </w:rPr>
                    <w:t>RpSB01A</w:t>
                  </w:r>
                </w:p>
                <w:p w14:paraId="2206495D"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6393EE3" w14:textId="77777777" w:rsidR="00DF0116" w:rsidRPr="00DF0116" w:rsidRDefault="00DF0116" w:rsidP="00DF0116">
                  <w:pPr>
                    <w:ind w:left="360" w:hanging="360"/>
                    <w:rPr>
                      <w:b/>
                      <w:bCs/>
                    </w:rPr>
                  </w:pPr>
                  <w:r w:rsidRPr="00DF0116">
                    <w:rPr>
                      <w:b/>
                      <w:bCs/>
                    </w:rPr>
                    <w:t>Demontarea tuburilor si pieselor de legatura fasonate din fonta, pentru canalizare, cu diametrul de 50 mm</w:t>
                  </w:r>
                </w:p>
                <w:p w14:paraId="3D2E7CF5"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B7C8B76" w14:textId="77777777" w:rsidR="00DF0116" w:rsidRPr="00DF0116" w:rsidRDefault="00DF0116" w:rsidP="00DF0116">
                  <w:pPr>
                    <w:ind w:left="360" w:hanging="360"/>
                    <w:rPr>
                      <w:b/>
                      <w:bCs/>
                    </w:rPr>
                  </w:pPr>
                  <w:r w:rsidRPr="00DF0116">
                    <w:rPr>
                      <w:b/>
                      <w:bCs/>
                    </w:rPr>
                    <w:t>m</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3FEFA25" w14:textId="77777777" w:rsidR="00DF0116" w:rsidRPr="00DF0116" w:rsidRDefault="00DF0116" w:rsidP="00DF0116">
                  <w:pPr>
                    <w:ind w:left="360" w:hanging="360"/>
                    <w:rPr>
                      <w:b/>
                      <w:bCs/>
                    </w:rPr>
                  </w:pPr>
                  <w:r w:rsidRPr="00DF0116">
                    <w:rPr>
                      <w:b/>
                      <w:bCs/>
                    </w:rPr>
                    <w:t>9,00</w:t>
                  </w:r>
                </w:p>
              </w:tc>
            </w:tr>
            <w:tr w:rsidR="00DF0116" w:rsidRPr="00DF0116" w14:paraId="0D57FE02"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3045CC7" w14:textId="77777777" w:rsidR="00DF0116" w:rsidRPr="00DF0116" w:rsidRDefault="00DF0116" w:rsidP="00DF0116">
                  <w:pPr>
                    <w:ind w:left="360" w:hanging="360"/>
                    <w:rPr>
                      <w:b/>
                      <w:bCs/>
                    </w:rPr>
                  </w:pPr>
                  <w:r w:rsidRPr="00DF0116">
                    <w:rPr>
                      <w:b/>
                      <w:bCs/>
                    </w:rPr>
                    <w:t>22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9681570" w14:textId="77777777" w:rsidR="00DF0116" w:rsidRPr="00DF0116" w:rsidRDefault="00DF0116" w:rsidP="00DF0116">
                  <w:pPr>
                    <w:ind w:left="360" w:hanging="360"/>
                    <w:rPr>
                      <w:b/>
                      <w:bCs/>
                    </w:rPr>
                  </w:pPr>
                  <w:r w:rsidRPr="00DF0116">
                    <w:rPr>
                      <w:b/>
                      <w:bCs/>
                    </w:rPr>
                    <w:t>CK27A</w:t>
                  </w:r>
                </w:p>
                <w:p w14:paraId="490B26AE"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BD7B581" w14:textId="77777777" w:rsidR="00DF0116" w:rsidRPr="00DF0116" w:rsidRDefault="00DF0116" w:rsidP="00DF0116">
                  <w:pPr>
                    <w:ind w:left="360" w:hanging="360"/>
                    <w:rPr>
                      <w:b/>
                      <w:bCs/>
                    </w:rPr>
                  </w:pPr>
                  <w:r w:rsidRPr="00DF0116">
                    <w:rPr>
                      <w:b/>
                      <w:bCs/>
                    </w:rPr>
                    <w:t>Pereti despartitori din profile din mase plastice la constructii cu inaltimi pina la 35 m din panouri fixe montate pe parapet ( W/C)</w:t>
                  </w:r>
                </w:p>
                <w:p w14:paraId="2D5AFCF7"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6A7672D" w14:textId="77777777" w:rsidR="00DF0116" w:rsidRPr="00DF0116" w:rsidRDefault="00DF0116" w:rsidP="00DF0116">
                  <w:pPr>
                    <w:ind w:left="360" w:hanging="360"/>
                    <w:rPr>
                      <w:b/>
                      <w:bCs/>
                    </w:rPr>
                  </w:pPr>
                  <w:r w:rsidRPr="00DF0116">
                    <w:rPr>
                      <w:b/>
                      <w:bCs/>
                    </w:rPr>
                    <w:t>m2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F2DDBDA" w14:textId="77777777" w:rsidR="00DF0116" w:rsidRPr="00DF0116" w:rsidRDefault="00DF0116" w:rsidP="00DF0116">
                  <w:pPr>
                    <w:ind w:left="360" w:hanging="360"/>
                    <w:rPr>
                      <w:b/>
                      <w:bCs/>
                    </w:rPr>
                  </w:pPr>
                  <w:r w:rsidRPr="00DF0116">
                    <w:rPr>
                      <w:b/>
                      <w:bCs/>
                    </w:rPr>
                    <w:t>28,40</w:t>
                  </w:r>
                </w:p>
              </w:tc>
            </w:tr>
            <w:tr w:rsidR="00DF0116" w:rsidRPr="00DF0116" w14:paraId="36C80D86"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3B854F8" w14:textId="77777777" w:rsidR="00DF0116" w:rsidRPr="00DF0116" w:rsidRDefault="00DF0116" w:rsidP="00DF0116">
                  <w:pPr>
                    <w:ind w:left="360" w:hanging="360"/>
                    <w:rPr>
                      <w:b/>
                      <w:bCs/>
                    </w:rPr>
                  </w:pPr>
                  <w:r w:rsidRPr="00DF0116">
                    <w:rPr>
                      <w:b/>
                      <w:bCs/>
                    </w:rPr>
                    <w:t>23</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51A05116" w14:textId="77777777" w:rsidR="00DF0116" w:rsidRPr="00DF0116" w:rsidRDefault="00DF0116" w:rsidP="00DF0116">
                  <w:pPr>
                    <w:ind w:left="360" w:hanging="360"/>
                    <w:rPr>
                      <w:b/>
                      <w:bCs/>
                    </w:rPr>
                  </w:pPr>
                  <w:r w:rsidRPr="00DF0116">
                    <w:rPr>
                      <w:b/>
                      <w:bCs/>
                    </w:rPr>
                    <w:t>RpSB13E</w:t>
                  </w:r>
                </w:p>
                <w:p w14:paraId="0E538C2A"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634F290" w14:textId="77777777" w:rsidR="00DF0116" w:rsidRPr="00DF0116" w:rsidRDefault="00DF0116" w:rsidP="00DF0116">
                  <w:pPr>
                    <w:ind w:left="360" w:hanging="360"/>
                    <w:rPr>
                      <w:b/>
                      <w:bCs/>
                    </w:rPr>
                  </w:pPr>
                  <w:r w:rsidRPr="00DF0116">
                    <w:rPr>
                      <w:b/>
                      <w:bCs/>
                    </w:rPr>
                    <w:t>Montarea tevii din material plastic pentru canalizare, imbinata cu garnitura de cauciuc, montata aparent sau ingropat sub pardoseala, avind diametrul de 110 mm</w:t>
                  </w:r>
                </w:p>
                <w:p w14:paraId="284A46D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48C9FB7" w14:textId="77777777" w:rsidR="00DF0116" w:rsidRPr="00DF0116" w:rsidRDefault="00DF0116" w:rsidP="00DF0116">
                  <w:pPr>
                    <w:ind w:left="360" w:hanging="360"/>
                    <w:rPr>
                      <w:b/>
                      <w:bCs/>
                    </w:rPr>
                  </w:pPr>
                  <w:r w:rsidRPr="00DF0116">
                    <w:rPr>
                      <w:b/>
                      <w:bCs/>
                    </w:rPr>
                    <w:t>m</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1D801C0" w14:textId="77777777" w:rsidR="00DF0116" w:rsidRPr="00DF0116" w:rsidRDefault="00DF0116" w:rsidP="00DF0116">
                  <w:pPr>
                    <w:ind w:left="360" w:hanging="360"/>
                    <w:rPr>
                      <w:b/>
                      <w:bCs/>
                    </w:rPr>
                  </w:pPr>
                  <w:r w:rsidRPr="00DF0116">
                    <w:rPr>
                      <w:b/>
                      <w:bCs/>
                    </w:rPr>
                    <w:t>32,00</w:t>
                  </w:r>
                </w:p>
              </w:tc>
            </w:tr>
            <w:tr w:rsidR="00DF0116" w:rsidRPr="00DF0116" w14:paraId="3A71E5B3"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33BBA14D" w14:textId="77777777" w:rsidR="00DF0116" w:rsidRPr="00DF0116" w:rsidRDefault="00DF0116" w:rsidP="00DF0116">
                  <w:pPr>
                    <w:ind w:left="360" w:hanging="360"/>
                    <w:rPr>
                      <w:b/>
                      <w:bCs/>
                    </w:rPr>
                  </w:pPr>
                  <w:r w:rsidRPr="00DF0116">
                    <w:rPr>
                      <w:b/>
                      <w:bCs/>
                    </w:rPr>
                    <w:t>24</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027D5B9" w14:textId="77777777" w:rsidR="00DF0116" w:rsidRPr="00DF0116" w:rsidRDefault="00DF0116" w:rsidP="00DF0116">
                  <w:pPr>
                    <w:ind w:left="360" w:hanging="360"/>
                    <w:rPr>
                      <w:b/>
                      <w:bCs/>
                    </w:rPr>
                  </w:pPr>
                  <w:r w:rsidRPr="00DF0116">
                    <w:rPr>
                      <w:b/>
                      <w:bCs/>
                    </w:rPr>
                    <w:t>SB05C</w:t>
                  </w:r>
                </w:p>
                <w:p w14:paraId="533EF060"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098685F" w14:textId="77777777" w:rsidR="00DF0116" w:rsidRPr="00DF0116" w:rsidRDefault="00DF0116" w:rsidP="00DF0116">
                  <w:pPr>
                    <w:ind w:left="360" w:hanging="360"/>
                    <w:rPr>
                      <w:b/>
                      <w:bCs/>
                    </w:rPr>
                  </w:pPr>
                  <w:r w:rsidRPr="00DF0116">
                    <w:rPr>
                      <w:b/>
                      <w:bCs/>
                    </w:rPr>
                    <w:t>Teava din PVC neplastifiata tip usor(U) pentru canalizare, imbinata prin lipire, montata aparent sau ingropata sub pardoseala, avind diametrul de 50 mm</w:t>
                  </w:r>
                </w:p>
                <w:p w14:paraId="61E8C1A7"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95A05E6" w14:textId="77777777" w:rsidR="00DF0116" w:rsidRPr="00DF0116" w:rsidRDefault="00DF0116" w:rsidP="00DF0116">
                  <w:pPr>
                    <w:ind w:left="360" w:hanging="360"/>
                    <w:rPr>
                      <w:b/>
                      <w:bCs/>
                    </w:rPr>
                  </w:pPr>
                  <w:r w:rsidRPr="00DF0116">
                    <w:rPr>
                      <w:b/>
                      <w:bCs/>
                    </w:rPr>
                    <w:t>m</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DA1276A" w14:textId="77777777" w:rsidR="00DF0116" w:rsidRPr="00DF0116" w:rsidRDefault="00DF0116" w:rsidP="00DF0116">
                  <w:pPr>
                    <w:ind w:left="360" w:hanging="360"/>
                    <w:rPr>
                      <w:b/>
                      <w:bCs/>
                    </w:rPr>
                  </w:pPr>
                  <w:r w:rsidRPr="00DF0116">
                    <w:rPr>
                      <w:b/>
                      <w:bCs/>
                    </w:rPr>
                    <w:t>9,00</w:t>
                  </w:r>
                </w:p>
              </w:tc>
            </w:tr>
            <w:tr w:rsidR="00DF0116" w:rsidRPr="00DF0116" w14:paraId="67D59BFE"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3E85D5D9" w14:textId="77777777" w:rsidR="00DF0116" w:rsidRPr="00DF0116" w:rsidRDefault="00DF0116" w:rsidP="00DF0116">
                  <w:pPr>
                    <w:ind w:left="360" w:hanging="360"/>
                    <w:rPr>
                      <w:b/>
                      <w:bCs/>
                    </w:rPr>
                  </w:pPr>
                  <w:r w:rsidRPr="00DF0116">
                    <w:rPr>
                      <w:b/>
                      <w:bCs/>
                    </w:rPr>
                    <w:t>25</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F69CD29" w14:textId="77777777" w:rsidR="00DF0116" w:rsidRPr="00DF0116" w:rsidRDefault="00DF0116" w:rsidP="00DF0116">
                  <w:pPr>
                    <w:ind w:left="360" w:hanging="360"/>
                    <w:rPr>
                      <w:b/>
                      <w:bCs/>
                    </w:rPr>
                  </w:pPr>
                  <w:r w:rsidRPr="00DF0116">
                    <w:rPr>
                      <w:b/>
                      <w:bCs/>
                    </w:rPr>
                    <w:t>IC36A</w:t>
                  </w:r>
                </w:p>
                <w:p w14:paraId="08F063E2"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9347B3E" w14:textId="77777777" w:rsidR="00DF0116" w:rsidRPr="00DF0116" w:rsidRDefault="00DF0116" w:rsidP="00DF0116">
                  <w:pPr>
                    <w:ind w:left="360" w:hanging="360"/>
                    <w:rPr>
                      <w:b/>
                      <w:bCs/>
                    </w:rPr>
                  </w:pPr>
                  <w:r w:rsidRPr="00DF0116">
                    <w:rPr>
                      <w:b/>
                      <w:bCs/>
                    </w:rPr>
                    <w:t>Teava din polietilena armata de inalta densitate sau polipropilena armata sau nearmata, montata in coloane la  instalatii de incalzire centrala, avind diametrul exterior de pina la 20,0 mm, inclusiv.</w:t>
                  </w:r>
                </w:p>
                <w:p w14:paraId="3D68BE75"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65F6C89" w14:textId="77777777" w:rsidR="00DF0116" w:rsidRPr="00DF0116" w:rsidRDefault="00DF0116" w:rsidP="00DF0116">
                  <w:pPr>
                    <w:ind w:left="360" w:hanging="360"/>
                    <w:rPr>
                      <w:b/>
                      <w:bCs/>
                    </w:rPr>
                  </w:pPr>
                  <w:r w:rsidRPr="00DF0116">
                    <w:rPr>
                      <w:b/>
                      <w:bCs/>
                    </w:rPr>
                    <w:t>m</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5D3C266" w14:textId="77777777" w:rsidR="00DF0116" w:rsidRPr="00DF0116" w:rsidRDefault="00DF0116" w:rsidP="00DF0116">
                  <w:pPr>
                    <w:ind w:left="360" w:hanging="360"/>
                    <w:rPr>
                      <w:b/>
                      <w:bCs/>
                    </w:rPr>
                  </w:pPr>
                  <w:r w:rsidRPr="00DF0116">
                    <w:rPr>
                      <w:b/>
                      <w:bCs/>
                    </w:rPr>
                    <w:t>33,10</w:t>
                  </w:r>
                </w:p>
              </w:tc>
            </w:tr>
            <w:tr w:rsidR="00DF0116" w:rsidRPr="00DF0116" w14:paraId="1A05E2DF"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8CE506B" w14:textId="77777777" w:rsidR="00DF0116" w:rsidRPr="00DF0116" w:rsidRDefault="00DF0116" w:rsidP="00DF0116">
                  <w:pPr>
                    <w:ind w:left="360" w:hanging="360"/>
                    <w:rPr>
                      <w:b/>
                      <w:bCs/>
                    </w:rPr>
                  </w:pPr>
                  <w:r w:rsidRPr="00DF0116">
                    <w:rPr>
                      <w:b/>
                      <w:bCs/>
                    </w:rPr>
                    <w:t>26</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DEFD6FC" w14:textId="77777777" w:rsidR="00DF0116" w:rsidRPr="00DF0116" w:rsidRDefault="00DF0116" w:rsidP="00DF0116">
                  <w:pPr>
                    <w:ind w:left="360" w:hanging="360"/>
                    <w:rPr>
                      <w:b/>
                      <w:bCs/>
                    </w:rPr>
                  </w:pPr>
                  <w:r w:rsidRPr="00DF0116">
                    <w:rPr>
                      <w:b/>
                      <w:bCs/>
                    </w:rPr>
                    <w:t>SC04A</w:t>
                  </w:r>
                </w:p>
                <w:p w14:paraId="251771A4"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F6F703B" w14:textId="77777777" w:rsidR="00DF0116" w:rsidRPr="00DF0116" w:rsidRDefault="00DF0116" w:rsidP="00DF0116">
                  <w:pPr>
                    <w:ind w:left="360" w:hanging="360"/>
                    <w:rPr>
                      <w:b/>
                      <w:bCs/>
                    </w:rPr>
                  </w:pPr>
                  <w:r w:rsidRPr="00DF0116">
                    <w:rPr>
                      <w:b/>
                      <w:bCs/>
                    </w:rPr>
                    <w:t>Lavoar din semiportelan, portelan sanitar etc. inclusiv pentru  handicapati, avind teava de scurgere din material plastic, montat pe console fixate pe pereti din zidarie de caramida sau b.c.a.</w:t>
                  </w:r>
                </w:p>
                <w:p w14:paraId="41313E22"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92968C2"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4A49C1D" w14:textId="77777777" w:rsidR="00DF0116" w:rsidRPr="00DF0116" w:rsidRDefault="00DF0116" w:rsidP="00DF0116">
                  <w:pPr>
                    <w:ind w:left="360" w:hanging="360"/>
                    <w:rPr>
                      <w:b/>
                      <w:bCs/>
                    </w:rPr>
                  </w:pPr>
                  <w:r w:rsidRPr="00DF0116">
                    <w:rPr>
                      <w:b/>
                      <w:bCs/>
                    </w:rPr>
                    <w:t>4,00</w:t>
                  </w:r>
                </w:p>
              </w:tc>
            </w:tr>
            <w:tr w:rsidR="00DF0116" w:rsidRPr="00DF0116" w14:paraId="2CE8BD94"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EDD52C9" w14:textId="77777777" w:rsidR="00DF0116" w:rsidRPr="00DF0116" w:rsidRDefault="00DF0116" w:rsidP="00DF0116">
                  <w:pPr>
                    <w:ind w:left="360" w:hanging="360"/>
                    <w:rPr>
                      <w:b/>
                      <w:bCs/>
                    </w:rPr>
                  </w:pPr>
                  <w:r w:rsidRPr="00DF0116">
                    <w:rPr>
                      <w:b/>
                      <w:bCs/>
                    </w:rPr>
                    <w:t>27</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3BBDD7B0" w14:textId="77777777" w:rsidR="00DF0116" w:rsidRPr="00DF0116" w:rsidRDefault="00DF0116" w:rsidP="00DF0116">
                  <w:pPr>
                    <w:ind w:left="360" w:hanging="360"/>
                    <w:rPr>
                      <w:b/>
                      <w:bCs/>
                    </w:rPr>
                  </w:pPr>
                  <w:r w:rsidRPr="00DF0116">
                    <w:rPr>
                      <w:b/>
                      <w:bCs/>
                    </w:rPr>
                    <w:t>SC13A</w:t>
                  </w:r>
                </w:p>
                <w:p w14:paraId="7D085FB6"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54CD515" w14:textId="77777777" w:rsidR="00DF0116" w:rsidRPr="00DF0116" w:rsidRDefault="00DF0116" w:rsidP="00DF0116">
                  <w:pPr>
                    <w:ind w:left="360" w:hanging="360"/>
                    <w:rPr>
                      <w:b/>
                      <w:bCs/>
                    </w:rPr>
                  </w:pPr>
                  <w:r w:rsidRPr="00DF0116">
                    <w:rPr>
                      <w:b/>
                      <w:bCs/>
                    </w:rPr>
                    <w:t>Oglinda sanitara din semicristal cu marginile slefuite, avid dimensiunile de 400 x 500 x 600 mm, montata pe perete din zidarie de caramida sau b.c.a.</w:t>
                  </w:r>
                </w:p>
                <w:p w14:paraId="2F976C2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F1D1917"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A586A08" w14:textId="77777777" w:rsidR="00DF0116" w:rsidRPr="00DF0116" w:rsidRDefault="00DF0116" w:rsidP="00DF0116">
                  <w:pPr>
                    <w:ind w:left="360" w:hanging="360"/>
                    <w:rPr>
                      <w:b/>
                      <w:bCs/>
                    </w:rPr>
                  </w:pPr>
                  <w:r w:rsidRPr="00DF0116">
                    <w:rPr>
                      <w:b/>
                      <w:bCs/>
                    </w:rPr>
                    <w:t>4,00</w:t>
                  </w:r>
                </w:p>
              </w:tc>
            </w:tr>
            <w:tr w:rsidR="00DF0116" w:rsidRPr="00DF0116" w14:paraId="31BE4001"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7BD963A" w14:textId="77777777" w:rsidR="00DF0116" w:rsidRPr="00DF0116" w:rsidRDefault="00DF0116" w:rsidP="00DF0116">
                  <w:pPr>
                    <w:ind w:left="360" w:hanging="360"/>
                    <w:rPr>
                      <w:b/>
                      <w:bCs/>
                    </w:rPr>
                  </w:pPr>
                  <w:r w:rsidRPr="00DF0116">
                    <w:rPr>
                      <w:b/>
                      <w:bCs/>
                    </w:rPr>
                    <w:t>28</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3F392981" w14:textId="77777777" w:rsidR="00DF0116" w:rsidRPr="00DF0116" w:rsidRDefault="00DF0116" w:rsidP="00DF0116">
                  <w:pPr>
                    <w:ind w:left="360" w:hanging="360"/>
                    <w:rPr>
                      <w:b/>
                      <w:bCs/>
                    </w:rPr>
                  </w:pPr>
                  <w:r w:rsidRPr="00DF0116">
                    <w:rPr>
                      <w:b/>
                      <w:bCs/>
                    </w:rPr>
                    <w:t>SD04A</w:t>
                  </w:r>
                </w:p>
                <w:p w14:paraId="0EFA0C36"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9B33EFF" w14:textId="77777777" w:rsidR="00DF0116" w:rsidRPr="00DF0116" w:rsidRDefault="00DF0116" w:rsidP="00DF0116">
                  <w:pPr>
                    <w:ind w:left="360" w:hanging="360"/>
                    <w:rPr>
                      <w:b/>
                      <w:bCs/>
                    </w:rPr>
                  </w:pPr>
                  <w:r w:rsidRPr="00DF0116">
                    <w:rPr>
                      <w:b/>
                      <w:bCs/>
                    </w:rPr>
                    <w:t>Baterie amestecatoare cu brat basculant stativa pentru lavoar sau spalator, indiferent de modul de inchidere, inclusiv pentru handicapati, avind diametrul de 1/2"</w:t>
                  </w:r>
                </w:p>
                <w:p w14:paraId="5C848C22"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400E9D6"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217AFC1" w14:textId="77777777" w:rsidR="00DF0116" w:rsidRPr="00DF0116" w:rsidRDefault="00DF0116" w:rsidP="00DF0116">
                  <w:pPr>
                    <w:ind w:left="360" w:hanging="360"/>
                    <w:rPr>
                      <w:b/>
                      <w:bCs/>
                    </w:rPr>
                  </w:pPr>
                  <w:r w:rsidRPr="00DF0116">
                    <w:rPr>
                      <w:b/>
                      <w:bCs/>
                    </w:rPr>
                    <w:t>4,00</w:t>
                  </w:r>
                </w:p>
              </w:tc>
            </w:tr>
            <w:tr w:rsidR="00DF0116" w:rsidRPr="00DF0116" w14:paraId="206A0B5A"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AAA2560" w14:textId="77777777" w:rsidR="00DF0116" w:rsidRPr="00DF0116" w:rsidRDefault="00DF0116" w:rsidP="00DF0116">
                  <w:pPr>
                    <w:ind w:left="360" w:hanging="360"/>
                    <w:rPr>
                      <w:b/>
                      <w:bCs/>
                    </w:rPr>
                  </w:pPr>
                  <w:r w:rsidRPr="00DF0116">
                    <w:rPr>
                      <w:b/>
                      <w:bCs/>
                    </w:rPr>
                    <w:t>29</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C68CADD" w14:textId="77777777" w:rsidR="00DF0116" w:rsidRPr="00DF0116" w:rsidRDefault="00DF0116" w:rsidP="00DF0116">
                  <w:pPr>
                    <w:ind w:left="360" w:hanging="360"/>
                    <w:rPr>
                      <w:b/>
                      <w:bCs/>
                    </w:rPr>
                  </w:pPr>
                  <w:r w:rsidRPr="00DF0116">
                    <w:rPr>
                      <w:b/>
                      <w:bCs/>
                    </w:rPr>
                    <w:t>SC07A</w:t>
                  </w:r>
                </w:p>
                <w:p w14:paraId="7B3B44D7"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BCCF407" w14:textId="77777777" w:rsidR="00DF0116" w:rsidRPr="00DF0116" w:rsidRDefault="00DF0116" w:rsidP="00DF0116">
                  <w:pPr>
                    <w:ind w:left="360" w:hanging="360"/>
                    <w:rPr>
                      <w:b/>
                      <w:bCs/>
                    </w:rPr>
                  </w:pPr>
                  <w:r w:rsidRPr="00DF0116">
                    <w:rPr>
                      <w:b/>
                      <w:bCs/>
                    </w:rPr>
                    <w:t>Vas pentru closet, complet echipat, din semiportelan, portelan sanitar etc. inclusiv pentru handicapati, asezat pe pardoseala, cu rezervorul de apa montat la inaltime sau semiinaltime, avind sifonul interior tip S</w:t>
                  </w:r>
                </w:p>
                <w:p w14:paraId="70BA7733"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3C7BC462"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329A9F5" w14:textId="77777777" w:rsidR="00DF0116" w:rsidRPr="00DF0116" w:rsidRDefault="00DF0116" w:rsidP="00DF0116">
                  <w:pPr>
                    <w:ind w:left="360" w:hanging="360"/>
                    <w:rPr>
                      <w:b/>
                      <w:bCs/>
                    </w:rPr>
                  </w:pPr>
                  <w:r w:rsidRPr="00DF0116">
                    <w:rPr>
                      <w:b/>
                      <w:bCs/>
                    </w:rPr>
                    <w:t>8,00</w:t>
                  </w:r>
                </w:p>
              </w:tc>
            </w:tr>
            <w:tr w:rsidR="00DF0116" w:rsidRPr="00DF0116" w14:paraId="58B5DEDC"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F422C2D"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8A581D4" w14:textId="77777777" w:rsidR="00DF0116" w:rsidRPr="00DF0116" w:rsidRDefault="00DF0116" w:rsidP="00DF0116">
                  <w:pPr>
                    <w:ind w:left="360" w:hanging="360"/>
                    <w:rPr>
                      <w:b/>
                      <w:bCs/>
                    </w:rPr>
                  </w:pPr>
                </w:p>
              </w:tc>
              <w:tc>
                <w:tcPr>
                  <w:tcW w:w="0" w:type="auto"/>
                  <w:gridSpan w:val="3"/>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07286CC" w14:textId="77777777" w:rsidR="00DF0116" w:rsidRPr="00DF0116" w:rsidRDefault="00DF0116" w:rsidP="00DF0116">
                  <w:pPr>
                    <w:ind w:left="360" w:hanging="360"/>
                    <w:rPr>
                      <w:b/>
                      <w:bCs/>
                    </w:rPr>
                  </w:pPr>
                  <w:r w:rsidRPr="00DF0116">
                    <w:rPr>
                      <w:b/>
                      <w:bCs/>
                    </w:rPr>
                    <w:t>6. Instalatii electrice.</w:t>
                  </w:r>
                </w:p>
                <w:p w14:paraId="14A9FF5A" w14:textId="77777777" w:rsidR="00DF0116" w:rsidRPr="00DF0116" w:rsidRDefault="00DF0116" w:rsidP="00DF0116">
                  <w:pPr>
                    <w:ind w:left="360" w:hanging="360"/>
                    <w:rPr>
                      <w:b/>
                      <w:bCs/>
                    </w:rPr>
                  </w:pPr>
                </w:p>
              </w:tc>
            </w:tr>
            <w:tr w:rsidR="00DF0116" w:rsidRPr="00DF0116" w14:paraId="3979BB8F"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54337C7B" w14:textId="77777777" w:rsidR="00DF0116" w:rsidRPr="00DF0116" w:rsidRDefault="00DF0116" w:rsidP="00DF0116">
                  <w:pPr>
                    <w:ind w:left="360" w:hanging="360"/>
                    <w:rPr>
                      <w:b/>
                      <w:bCs/>
                    </w:rPr>
                  </w:pPr>
                  <w:r w:rsidRPr="00DF0116">
                    <w:rPr>
                      <w:b/>
                      <w:bCs/>
                    </w:rPr>
                    <w:t>30</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563B5D5D" w14:textId="77777777" w:rsidR="00DF0116" w:rsidRPr="00DF0116" w:rsidRDefault="00DF0116" w:rsidP="00DF0116">
                  <w:pPr>
                    <w:ind w:left="360" w:hanging="360"/>
                    <w:rPr>
                      <w:b/>
                      <w:bCs/>
                    </w:rPr>
                  </w:pPr>
                  <w:r w:rsidRPr="00DF0116">
                    <w:rPr>
                      <w:b/>
                      <w:bCs/>
                    </w:rPr>
                    <w:t>RpED09B</w:t>
                  </w:r>
                </w:p>
                <w:p w14:paraId="3E799B17"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A3FA72F" w14:textId="77777777" w:rsidR="00DF0116" w:rsidRPr="00DF0116" w:rsidRDefault="00DF0116" w:rsidP="00DF0116">
                  <w:pPr>
                    <w:ind w:left="360" w:hanging="360"/>
                    <w:rPr>
                      <w:b/>
                      <w:bCs/>
                    </w:rPr>
                  </w:pPr>
                  <w:r w:rsidRPr="00DF0116">
                    <w:rPr>
                      <w:b/>
                      <w:bCs/>
                    </w:rPr>
                    <w:t>Montarea cablurilor electrice din cupru, cu izolatie din PVC, cu rezistenta marita la propagarea flacarilor, pentru tensiuni de 0,6/1 kV, simbol CYYF, montate aparent, avind sectiunea de 3x16-3x25 mmp</w:t>
                  </w:r>
                </w:p>
                <w:p w14:paraId="56FD8A25"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7A97FA3" w14:textId="77777777" w:rsidR="00DF0116" w:rsidRPr="00DF0116" w:rsidRDefault="00DF0116" w:rsidP="00DF0116">
                  <w:pPr>
                    <w:ind w:left="360" w:hanging="360"/>
                    <w:rPr>
                      <w:b/>
                      <w:bCs/>
                    </w:rPr>
                  </w:pPr>
                  <w:r w:rsidRPr="00DF0116">
                    <w:rPr>
                      <w:b/>
                      <w:bCs/>
                    </w:rPr>
                    <w:t>m</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C927406" w14:textId="77777777" w:rsidR="00DF0116" w:rsidRPr="00DF0116" w:rsidRDefault="00DF0116" w:rsidP="00DF0116">
                  <w:pPr>
                    <w:ind w:left="360" w:hanging="360"/>
                    <w:rPr>
                      <w:b/>
                      <w:bCs/>
                    </w:rPr>
                  </w:pPr>
                  <w:r w:rsidRPr="00DF0116">
                    <w:rPr>
                      <w:b/>
                      <w:bCs/>
                    </w:rPr>
                    <w:t>66,00</w:t>
                  </w:r>
                </w:p>
              </w:tc>
            </w:tr>
            <w:tr w:rsidR="00DF0116" w:rsidRPr="00DF0116" w14:paraId="68DFA8BD"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0E1D2B54" w14:textId="77777777" w:rsidR="00DF0116" w:rsidRPr="00DF0116" w:rsidRDefault="00DF0116" w:rsidP="00DF0116">
                  <w:pPr>
                    <w:ind w:left="360" w:hanging="360"/>
                    <w:rPr>
                      <w:b/>
                      <w:bCs/>
                    </w:rPr>
                  </w:pPr>
                  <w:r w:rsidRPr="00DF0116">
                    <w:rPr>
                      <w:b/>
                      <w:bCs/>
                    </w:rPr>
                    <w:t>31</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1013E8D8" w14:textId="77777777" w:rsidR="00DF0116" w:rsidRPr="00DF0116" w:rsidRDefault="00DF0116" w:rsidP="00DF0116">
                  <w:pPr>
                    <w:ind w:left="360" w:hanging="360"/>
                    <w:rPr>
                      <w:b/>
                      <w:bCs/>
                    </w:rPr>
                  </w:pPr>
                  <w:r w:rsidRPr="00DF0116">
                    <w:rPr>
                      <w:b/>
                      <w:bCs/>
                    </w:rPr>
                    <w:t>RpEE15A</w:t>
                  </w:r>
                </w:p>
                <w:p w14:paraId="66D86A34"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76F2E86" w14:textId="77777777" w:rsidR="00DF0116" w:rsidRPr="00DF0116" w:rsidRDefault="00DF0116" w:rsidP="00DF0116">
                  <w:pPr>
                    <w:ind w:left="360" w:hanging="360"/>
                    <w:rPr>
                      <w:b/>
                      <w:bCs/>
                    </w:rPr>
                  </w:pPr>
                  <w:r w:rsidRPr="00DF0116">
                    <w:rPr>
                      <w:b/>
                      <w:bCs/>
                    </w:rPr>
                    <w:t>Montarea intrerupatoarelor - intrerupator monopolar 25 A- simbol 3129 N</w:t>
                  </w:r>
                </w:p>
                <w:p w14:paraId="1F589828"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4D20954"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8BCAA58" w14:textId="77777777" w:rsidR="00DF0116" w:rsidRPr="00DF0116" w:rsidRDefault="00DF0116" w:rsidP="00DF0116">
                  <w:pPr>
                    <w:ind w:left="360" w:hanging="360"/>
                    <w:rPr>
                      <w:b/>
                      <w:bCs/>
                    </w:rPr>
                  </w:pPr>
                  <w:r w:rsidRPr="00DF0116">
                    <w:rPr>
                      <w:b/>
                      <w:bCs/>
                    </w:rPr>
                    <w:t>2,00</w:t>
                  </w:r>
                </w:p>
              </w:tc>
            </w:tr>
            <w:tr w:rsidR="00DF0116" w:rsidRPr="00DF0116" w14:paraId="75705401"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7595265" w14:textId="77777777" w:rsidR="00DF0116" w:rsidRPr="00DF0116" w:rsidRDefault="00DF0116" w:rsidP="00DF0116">
                  <w:pPr>
                    <w:ind w:left="360" w:hanging="360"/>
                    <w:rPr>
                      <w:b/>
                      <w:bCs/>
                    </w:rPr>
                  </w:pPr>
                  <w:r w:rsidRPr="00DF0116">
                    <w:rPr>
                      <w:b/>
                      <w:bCs/>
                    </w:rPr>
                    <w:t>32</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68BAD092" w14:textId="77777777" w:rsidR="00DF0116" w:rsidRPr="00DF0116" w:rsidRDefault="00DF0116" w:rsidP="00DF0116">
                  <w:pPr>
                    <w:ind w:left="360" w:hanging="360"/>
                    <w:rPr>
                      <w:b/>
                      <w:bCs/>
                    </w:rPr>
                  </w:pPr>
                  <w:r w:rsidRPr="00DF0116">
                    <w:rPr>
                      <w:b/>
                      <w:bCs/>
                    </w:rPr>
                    <w:t>RpEE03A</w:t>
                  </w:r>
                </w:p>
                <w:p w14:paraId="61E04FBF"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75604300" w14:textId="77777777" w:rsidR="00DF0116" w:rsidRPr="00DF0116" w:rsidRDefault="00DF0116" w:rsidP="00DF0116">
                  <w:pPr>
                    <w:ind w:left="360" w:hanging="360"/>
                    <w:rPr>
                      <w:b/>
                      <w:bCs/>
                    </w:rPr>
                  </w:pPr>
                  <w:r w:rsidRPr="00DF0116">
                    <w:rPr>
                      <w:b/>
                      <w:bCs/>
                    </w:rPr>
                    <w:t>Montarea prizelor bipolare constructie normala din bachelita sau aminoplast, simpla, dubla, constructie impermeabila, etanse, etanse metalica sau similare, montate ingropat sub tencuiala sau aparent pe dibluri din lemn sau plastic</w:t>
                  </w:r>
                </w:p>
                <w:p w14:paraId="08F7576E"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13E1D754"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5A0E661D" w14:textId="77777777" w:rsidR="00DF0116" w:rsidRPr="00DF0116" w:rsidRDefault="00DF0116" w:rsidP="00DF0116">
                  <w:pPr>
                    <w:ind w:left="360" w:hanging="360"/>
                    <w:rPr>
                      <w:b/>
                      <w:bCs/>
                    </w:rPr>
                  </w:pPr>
                  <w:r w:rsidRPr="00DF0116">
                    <w:rPr>
                      <w:b/>
                      <w:bCs/>
                    </w:rPr>
                    <w:t>4,00</w:t>
                  </w:r>
                </w:p>
              </w:tc>
            </w:tr>
            <w:tr w:rsidR="00DF0116" w:rsidRPr="00DF0116" w14:paraId="38CDB2BD"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715392A9" w14:textId="77777777" w:rsidR="00DF0116" w:rsidRPr="00DF0116" w:rsidRDefault="00DF0116" w:rsidP="00DF0116">
                  <w:pPr>
                    <w:ind w:left="360" w:hanging="360"/>
                    <w:rPr>
                      <w:b/>
                      <w:bCs/>
                    </w:rPr>
                  </w:pPr>
                  <w:r w:rsidRPr="00DF0116">
                    <w:rPr>
                      <w:b/>
                      <w:bCs/>
                    </w:rPr>
                    <w:t>33</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E2E579B" w14:textId="77777777" w:rsidR="00DF0116" w:rsidRPr="00DF0116" w:rsidRDefault="00DF0116" w:rsidP="00DF0116">
                  <w:pPr>
                    <w:ind w:left="360" w:hanging="360"/>
                    <w:rPr>
                      <w:b/>
                      <w:bCs/>
                    </w:rPr>
                  </w:pPr>
                  <w:r w:rsidRPr="00DF0116">
                    <w:rPr>
                      <w:b/>
                      <w:bCs/>
                    </w:rPr>
                    <w:t>RpEF01B</w:t>
                  </w:r>
                </w:p>
                <w:p w14:paraId="42E392AD"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F7EC79F" w14:textId="77777777" w:rsidR="00DF0116" w:rsidRPr="00DF0116" w:rsidRDefault="00DF0116" w:rsidP="00DF0116">
                  <w:pPr>
                    <w:ind w:left="360" w:hanging="360"/>
                    <w:rPr>
                      <w:b/>
                      <w:bCs/>
                    </w:rPr>
                  </w:pPr>
                  <w:r w:rsidRPr="00DF0116">
                    <w:rPr>
                      <w:b/>
                      <w:bCs/>
                    </w:rPr>
                    <w:t>Montarea corpurilor de iluminat,  de plafon sau de perete, complet echipate  </w:t>
                  </w:r>
                </w:p>
                <w:p w14:paraId="2DBCF142"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44804A4B"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8AEE682" w14:textId="77777777" w:rsidR="00DF0116" w:rsidRPr="00DF0116" w:rsidRDefault="00DF0116" w:rsidP="00DF0116">
                  <w:pPr>
                    <w:ind w:left="360" w:hanging="360"/>
                    <w:rPr>
                      <w:b/>
                      <w:bCs/>
                    </w:rPr>
                  </w:pPr>
                  <w:r w:rsidRPr="00DF0116">
                    <w:rPr>
                      <w:b/>
                      <w:bCs/>
                    </w:rPr>
                    <w:t>4,00</w:t>
                  </w:r>
                </w:p>
              </w:tc>
            </w:tr>
            <w:tr w:rsidR="00DF0116" w:rsidRPr="00DF0116" w14:paraId="038F8EED" w14:textId="77777777">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464EC843" w14:textId="77777777" w:rsidR="00DF0116" w:rsidRPr="00DF0116" w:rsidRDefault="00DF0116" w:rsidP="00DF0116">
                  <w:pPr>
                    <w:ind w:left="360" w:hanging="360"/>
                    <w:rPr>
                      <w:b/>
                      <w:bCs/>
                    </w:rPr>
                  </w:pPr>
                  <w:r w:rsidRPr="00DF0116">
                    <w:rPr>
                      <w:b/>
                      <w:bCs/>
                    </w:rPr>
                    <w:t>34</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576596BE" w14:textId="77777777" w:rsidR="00DF0116" w:rsidRPr="00DF0116" w:rsidRDefault="00DF0116" w:rsidP="00DF0116">
                  <w:pPr>
                    <w:ind w:left="360" w:hanging="360"/>
                    <w:rPr>
                      <w:b/>
                      <w:bCs/>
                    </w:rPr>
                  </w:pPr>
                  <w:r w:rsidRPr="00DF0116">
                    <w:rPr>
                      <w:b/>
                      <w:bCs/>
                    </w:rPr>
                    <w:t>RpEP01A</w:t>
                  </w:r>
                </w:p>
                <w:p w14:paraId="6F54E025"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2627E594" w14:textId="77777777" w:rsidR="00DF0116" w:rsidRPr="00DF0116" w:rsidRDefault="00DF0116" w:rsidP="00DF0116">
                  <w:pPr>
                    <w:ind w:left="360" w:hanging="360"/>
                    <w:rPr>
                      <w:b/>
                      <w:bCs/>
                    </w:rPr>
                  </w:pPr>
                  <w:r w:rsidRPr="00DF0116">
                    <w:rPr>
                      <w:b/>
                      <w:bCs/>
                    </w:rPr>
                    <w:t>Montarea unui ventilator axial de perete D=100mm.</w:t>
                  </w:r>
                </w:p>
                <w:p w14:paraId="639F153D" w14:textId="77777777" w:rsidR="00DF0116" w:rsidRPr="00DF0116" w:rsidRDefault="00DF0116" w:rsidP="00DF0116">
                  <w:pPr>
                    <w:ind w:left="360" w:hanging="360"/>
                    <w:rPr>
                      <w:b/>
                      <w:bCs/>
                    </w:rPr>
                  </w:pP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68FEA105" w14:textId="77777777" w:rsidR="00DF0116" w:rsidRPr="00DF0116" w:rsidRDefault="00DF0116" w:rsidP="00DF0116">
                  <w:pPr>
                    <w:ind w:left="360" w:hanging="360"/>
                    <w:rPr>
                      <w:b/>
                      <w:bCs/>
                    </w:rPr>
                  </w:pPr>
                  <w:r w:rsidRPr="00DF0116">
                    <w:rPr>
                      <w:b/>
                      <w:bCs/>
                    </w:rPr>
                    <w:t>buc</w:t>
                  </w:r>
                </w:p>
              </w:tc>
              <w:tc>
                <w:tcPr>
                  <w:tcW w:w="0" w:type="auto"/>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14:paraId="0B74312F" w14:textId="77777777" w:rsidR="00DF0116" w:rsidRPr="00DF0116" w:rsidRDefault="00DF0116" w:rsidP="00DF0116">
                  <w:pPr>
                    <w:ind w:left="360" w:hanging="360"/>
                    <w:rPr>
                      <w:b/>
                      <w:bCs/>
                    </w:rPr>
                  </w:pPr>
                  <w:r w:rsidRPr="00DF0116">
                    <w:rPr>
                      <w:b/>
                      <w:bCs/>
                    </w:rPr>
                    <w:t>2,00</w:t>
                  </w:r>
                </w:p>
              </w:tc>
            </w:tr>
          </w:tbl>
          <w:p w14:paraId="31EC4867" w14:textId="77777777" w:rsidR="00DF0116" w:rsidRPr="001054CE" w:rsidRDefault="00DF0116" w:rsidP="001054CE">
            <w:pPr>
              <w:ind w:left="360" w:hanging="360"/>
              <w:rPr>
                <w:b/>
                <w:bCs/>
              </w:rPr>
            </w:pPr>
          </w:p>
          <w:p w14:paraId="55BAF26E" w14:textId="117B91C1" w:rsidR="003031D1" w:rsidRPr="001054CE" w:rsidRDefault="003031D1" w:rsidP="003031D1">
            <w:pPr>
              <w:rPr>
                <w:rFonts w:ascii="Arial" w:hAnsi="Arial" w:cs="Arial"/>
                <w:b/>
                <w:bCs/>
                <w:noProof w:val="0"/>
                <w:sz w:val="20"/>
                <w:szCs w:val="20"/>
                <w:lang w:val="en-US" w:eastAsia="ro-RO"/>
              </w:rPr>
            </w:pPr>
          </w:p>
        </w:tc>
      </w:tr>
      <w:tr w:rsidR="003031D1" w:rsidRPr="003031D1" w14:paraId="3F5BFCAE" w14:textId="77777777" w:rsidTr="003031D1">
        <w:trPr>
          <w:trHeight w:val="255"/>
        </w:trPr>
        <w:tc>
          <w:tcPr>
            <w:tcW w:w="9500" w:type="dxa"/>
            <w:tcBorders>
              <w:top w:val="nil"/>
              <w:left w:val="nil"/>
              <w:bottom w:val="nil"/>
              <w:right w:val="nil"/>
            </w:tcBorders>
            <w:hideMark/>
          </w:tcPr>
          <w:p w14:paraId="34AF2CF2" w14:textId="0DB5FDD7" w:rsidR="003031D1" w:rsidRPr="003031D1" w:rsidRDefault="003031D1" w:rsidP="00950F35">
            <w:pPr>
              <w:rPr>
                <w:rFonts w:ascii="Arial" w:hAnsi="Arial" w:cs="Arial"/>
                <w:noProof w:val="0"/>
                <w:sz w:val="20"/>
                <w:szCs w:val="20"/>
                <w:lang w:eastAsia="ro-RO"/>
              </w:rPr>
            </w:pPr>
          </w:p>
        </w:tc>
      </w:tr>
      <w:tr w:rsidR="003031D1" w:rsidRPr="003031D1" w14:paraId="6D6EC4D4" w14:textId="77777777" w:rsidTr="003031D1">
        <w:trPr>
          <w:trHeight w:val="255"/>
        </w:trPr>
        <w:tc>
          <w:tcPr>
            <w:tcW w:w="9500" w:type="dxa"/>
            <w:tcBorders>
              <w:top w:val="nil"/>
              <w:left w:val="nil"/>
              <w:bottom w:val="nil"/>
              <w:right w:val="nil"/>
            </w:tcBorders>
            <w:hideMark/>
          </w:tcPr>
          <w:p w14:paraId="46F984F7" w14:textId="77777777" w:rsidR="003031D1" w:rsidRPr="003031D1" w:rsidRDefault="003031D1" w:rsidP="00950F35">
            <w:pPr>
              <w:jc w:val="center"/>
              <w:rPr>
                <w:rFonts w:ascii="Arial" w:hAnsi="Arial" w:cs="Arial"/>
                <w:noProof w:val="0"/>
                <w:sz w:val="20"/>
                <w:szCs w:val="20"/>
                <w:lang w:eastAsia="ro-RO"/>
              </w:rPr>
            </w:pPr>
            <w:r w:rsidRPr="003031D1">
              <w:rPr>
                <w:rFonts w:ascii="Arial" w:hAnsi="Arial" w:cs="Arial"/>
                <w:noProof w:val="0"/>
                <w:sz w:val="20"/>
                <w:szCs w:val="20"/>
                <w:lang w:eastAsia="ro-RO"/>
              </w:rPr>
              <w:lastRenderedPageBreak/>
              <w:t xml:space="preserve"> </w:t>
            </w:r>
          </w:p>
        </w:tc>
      </w:tr>
    </w:tbl>
    <w:p w14:paraId="318BC1BF" w14:textId="63682EE6" w:rsidR="00DF0116" w:rsidRDefault="00DF0116" w:rsidP="006F6028">
      <w:pPr>
        <w:rPr>
          <w:b/>
          <w:bCs/>
          <w:sz w:val="22"/>
        </w:rPr>
      </w:pPr>
      <w:r>
        <w:rPr>
          <w:b/>
          <w:bCs/>
          <w:sz w:val="22"/>
        </w:rPr>
        <w:t>Lotul 2</w:t>
      </w:r>
    </w:p>
    <w:p w14:paraId="4DA0D67F" w14:textId="7EE101F9" w:rsidR="00DF0116" w:rsidRDefault="00DF0116" w:rsidP="006F6028">
      <w:pPr>
        <w:rPr>
          <w:b/>
          <w:bCs/>
          <w:sz w:val="22"/>
        </w:rPr>
      </w:pPr>
      <w:r>
        <w:rPr>
          <w:b/>
          <w:bCs/>
          <w:sz w:val="22"/>
        </w:rPr>
        <w:t xml:space="preserve">Obiectul: </w:t>
      </w:r>
      <w:r w:rsidRPr="00DF0116">
        <w:rPr>
          <w:b/>
          <w:bCs/>
          <w:sz w:val="22"/>
        </w:rPr>
        <w:t>Lucrări de reparație școlii primare-grădinița din comuna Sărata Nouă, raionul Leova</w:t>
      </w:r>
    </w:p>
    <w:p w14:paraId="0D9568EF" w14:textId="77777777" w:rsidR="00DF0116" w:rsidRDefault="00DF0116" w:rsidP="006F6028">
      <w:pPr>
        <w:rPr>
          <w:b/>
          <w:bCs/>
          <w:sz w:val="22"/>
        </w:rPr>
      </w:pPr>
    </w:p>
    <w:tbl>
      <w:tblPr>
        <w:tblW w:w="0" w:type="auto"/>
        <w:tblCellMar>
          <w:top w:w="15" w:type="dxa"/>
          <w:left w:w="15" w:type="dxa"/>
          <w:bottom w:w="15" w:type="dxa"/>
          <w:right w:w="15" w:type="dxa"/>
        </w:tblCellMar>
        <w:tblLook w:val="04A0" w:firstRow="1" w:lastRow="0" w:firstColumn="1" w:lastColumn="0" w:noHBand="0" w:noVBand="1"/>
      </w:tblPr>
      <w:tblGrid>
        <w:gridCol w:w="631"/>
        <w:gridCol w:w="1511"/>
        <w:gridCol w:w="5333"/>
        <w:gridCol w:w="653"/>
        <w:gridCol w:w="898"/>
      </w:tblGrid>
      <w:tr w:rsidR="00DF0116" w:rsidRPr="00DF0116" w14:paraId="07F7D1EA" w14:textId="77777777">
        <w:trPr>
          <w:trHeight w:val="315"/>
        </w:trPr>
        <w:tc>
          <w:tcPr>
            <w:tcW w:w="0" w:type="auto"/>
            <w:gridSpan w:val="5"/>
            <w:tcMar>
              <w:top w:w="0" w:type="dxa"/>
              <w:left w:w="115" w:type="dxa"/>
              <w:bottom w:w="0" w:type="dxa"/>
              <w:right w:w="115" w:type="dxa"/>
            </w:tcMar>
            <w:hideMark/>
          </w:tcPr>
          <w:p w14:paraId="024E113C" w14:textId="77777777" w:rsidR="00DF0116" w:rsidRPr="00DF0116" w:rsidRDefault="00DF0116" w:rsidP="00DF0116">
            <w:pPr>
              <w:jc w:val="right"/>
              <w:rPr>
                <w:noProof w:val="0"/>
                <w:lang w:eastAsia="ro-RO"/>
              </w:rPr>
            </w:pPr>
            <w:r w:rsidRPr="00DF0116">
              <w:rPr>
                <w:rFonts w:ascii="Arial" w:hAnsi="Arial" w:cs="Arial"/>
                <w:b/>
                <w:bCs/>
                <w:noProof w:val="0"/>
                <w:color w:val="000000"/>
                <w:lang w:eastAsia="ro-RO"/>
              </w:rPr>
              <w:t>Formularul nr. 1</w:t>
            </w:r>
          </w:p>
        </w:tc>
      </w:tr>
      <w:tr w:rsidR="00DF0116" w:rsidRPr="00DF0116" w14:paraId="376396DF" w14:textId="77777777" w:rsidTr="00C56040">
        <w:trPr>
          <w:trHeight w:val="255"/>
        </w:trPr>
        <w:tc>
          <w:tcPr>
            <w:tcW w:w="0" w:type="auto"/>
            <w:gridSpan w:val="5"/>
            <w:tcMar>
              <w:top w:w="0" w:type="dxa"/>
              <w:left w:w="115" w:type="dxa"/>
              <w:bottom w:w="0" w:type="dxa"/>
              <w:right w:w="115" w:type="dxa"/>
            </w:tcMar>
          </w:tcPr>
          <w:p w14:paraId="493CAA71" w14:textId="5CD1875B" w:rsidR="00DF0116" w:rsidRPr="00DF0116" w:rsidRDefault="00DF0116" w:rsidP="00DF0116">
            <w:pPr>
              <w:rPr>
                <w:noProof w:val="0"/>
                <w:lang w:eastAsia="ro-RO"/>
              </w:rPr>
            </w:pPr>
          </w:p>
        </w:tc>
      </w:tr>
      <w:tr w:rsidR="00DF0116" w:rsidRPr="00DF0116" w14:paraId="2EBEBC4B" w14:textId="77777777">
        <w:trPr>
          <w:trHeight w:val="255"/>
        </w:trPr>
        <w:tc>
          <w:tcPr>
            <w:tcW w:w="0" w:type="auto"/>
            <w:gridSpan w:val="5"/>
            <w:tcMar>
              <w:top w:w="0" w:type="dxa"/>
              <w:left w:w="115" w:type="dxa"/>
              <w:bottom w:w="0" w:type="dxa"/>
              <w:right w:w="115" w:type="dxa"/>
            </w:tcMar>
            <w:hideMark/>
          </w:tcPr>
          <w:p w14:paraId="014E2A70" w14:textId="32E5DA11" w:rsidR="00DF0116" w:rsidRPr="00DF0116" w:rsidRDefault="00DF0116" w:rsidP="00C56040">
            <w:pPr>
              <w:rPr>
                <w:noProof w:val="0"/>
                <w:lang w:eastAsia="ro-RO"/>
              </w:rPr>
            </w:pPr>
          </w:p>
        </w:tc>
      </w:tr>
      <w:tr w:rsidR="00DF0116" w:rsidRPr="00DF0116" w14:paraId="4A729216" w14:textId="77777777">
        <w:trPr>
          <w:trHeight w:val="255"/>
        </w:trPr>
        <w:tc>
          <w:tcPr>
            <w:tcW w:w="0" w:type="auto"/>
            <w:gridSpan w:val="5"/>
            <w:tcMar>
              <w:top w:w="0" w:type="dxa"/>
              <w:left w:w="115" w:type="dxa"/>
              <w:bottom w:w="0" w:type="dxa"/>
              <w:right w:w="115" w:type="dxa"/>
            </w:tcMar>
            <w:hideMark/>
          </w:tcPr>
          <w:p w14:paraId="664A4629" w14:textId="77777777" w:rsidR="00DF0116" w:rsidRPr="00DF0116" w:rsidRDefault="00DF0116" w:rsidP="00C56040">
            <w:pPr>
              <w:rPr>
                <w:noProof w:val="0"/>
                <w:lang w:eastAsia="ro-RO"/>
              </w:rPr>
            </w:pPr>
            <w:r w:rsidRPr="00DF0116">
              <w:rPr>
                <w:rFonts w:ascii="Arial" w:hAnsi="Arial" w:cs="Arial"/>
                <w:noProof w:val="0"/>
                <w:color w:val="000000"/>
                <w:sz w:val="20"/>
                <w:szCs w:val="20"/>
                <w:lang w:eastAsia="ro-RO"/>
              </w:rPr>
              <w:t> </w:t>
            </w:r>
          </w:p>
        </w:tc>
      </w:tr>
      <w:tr w:rsidR="00DF0116" w:rsidRPr="00DF0116" w14:paraId="4C527B0B" w14:textId="77777777">
        <w:trPr>
          <w:trHeight w:val="315"/>
        </w:trPr>
        <w:tc>
          <w:tcPr>
            <w:tcW w:w="0" w:type="auto"/>
            <w:gridSpan w:val="5"/>
            <w:tcMar>
              <w:top w:w="0" w:type="dxa"/>
              <w:left w:w="115" w:type="dxa"/>
              <w:bottom w:w="0" w:type="dxa"/>
              <w:right w:w="115" w:type="dxa"/>
            </w:tcMar>
            <w:hideMark/>
          </w:tcPr>
          <w:p w14:paraId="285B2977" w14:textId="77777777" w:rsidR="00DF0116" w:rsidRPr="00DF0116" w:rsidRDefault="00DF0116" w:rsidP="00DF0116">
            <w:pPr>
              <w:jc w:val="center"/>
              <w:rPr>
                <w:noProof w:val="0"/>
                <w:lang w:eastAsia="ro-RO"/>
              </w:rPr>
            </w:pPr>
            <w:r w:rsidRPr="00DF0116">
              <w:rPr>
                <w:rFonts w:ascii="Arial" w:hAnsi="Arial" w:cs="Arial"/>
                <w:b/>
                <w:bCs/>
                <w:noProof w:val="0"/>
                <w:color w:val="000000"/>
                <w:lang w:eastAsia="ro-RO"/>
              </w:rPr>
              <w:t xml:space="preserve">Lista cu </w:t>
            </w:r>
            <w:proofErr w:type="spellStart"/>
            <w:r w:rsidRPr="00DF0116">
              <w:rPr>
                <w:rFonts w:ascii="Arial" w:hAnsi="Arial" w:cs="Arial"/>
                <w:b/>
                <w:bCs/>
                <w:noProof w:val="0"/>
                <w:color w:val="000000"/>
                <w:lang w:eastAsia="ro-RO"/>
              </w:rPr>
              <w:t>cantitatile</w:t>
            </w:r>
            <w:proofErr w:type="spellEnd"/>
            <w:r w:rsidRPr="00DF0116">
              <w:rPr>
                <w:rFonts w:ascii="Arial" w:hAnsi="Arial" w:cs="Arial"/>
                <w:b/>
                <w:bCs/>
                <w:noProof w:val="0"/>
                <w:color w:val="000000"/>
                <w:lang w:eastAsia="ro-RO"/>
              </w:rPr>
              <w:t xml:space="preserve"> de </w:t>
            </w:r>
            <w:proofErr w:type="spellStart"/>
            <w:r w:rsidRPr="00DF0116">
              <w:rPr>
                <w:rFonts w:ascii="Arial" w:hAnsi="Arial" w:cs="Arial"/>
                <w:b/>
                <w:bCs/>
                <w:noProof w:val="0"/>
                <w:color w:val="000000"/>
                <w:lang w:eastAsia="ro-RO"/>
              </w:rPr>
              <w:t>lucrari</w:t>
            </w:r>
            <w:proofErr w:type="spellEnd"/>
            <w:r w:rsidRPr="00DF0116">
              <w:rPr>
                <w:rFonts w:ascii="Arial" w:hAnsi="Arial" w:cs="Arial"/>
                <w:b/>
                <w:bCs/>
                <w:noProof w:val="0"/>
                <w:color w:val="000000"/>
                <w:lang w:eastAsia="ro-RO"/>
              </w:rPr>
              <w:t xml:space="preserve"> Nr. 1</w:t>
            </w:r>
          </w:p>
        </w:tc>
      </w:tr>
      <w:tr w:rsidR="00DF0116" w:rsidRPr="00DF0116" w14:paraId="2D8BF187" w14:textId="77777777">
        <w:trPr>
          <w:trHeight w:val="255"/>
        </w:trPr>
        <w:tc>
          <w:tcPr>
            <w:tcW w:w="0" w:type="auto"/>
            <w:gridSpan w:val="5"/>
            <w:tcMar>
              <w:top w:w="0" w:type="dxa"/>
              <w:left w:w="115" w:type="dxa"/>
              <w:bottom w:w="0" w:type="dxa"/>
              <w:right w:w="115" w:type="dxa"/>
            </w:tcMar>
            <w:hideMark/>
          </w:tcPr>
          <w:p w14:paraId="13473369" w14:textId="77777777" w:rsidR="00DF0116" w:rsidRPr="00DF0116" w:rsidRDefault="00DF0116" w:rsidP="00DF0116">
            <w:pPr>
              <w:jc w:val="right"/>
              <w:rPr>
                <w:noProof w:val="0"/>
                <w:lang w:eastAsia="ro-RO"/>
              </w:rPr>
            </w:pPr>
            <w:r w:rsidRPr="00DF0116">
              <w:rPr>
                <w:rFonts w:ascii="Arial" w:hAnsi="Arial" w:cs="Arial"/>
                <w:noProof w:val="0"/>
                <w:color w:val="000000"/>
                <w:sz w:val="20"/>
                <w:szCs w:val="20"/>
                <w:lang w:eastAsia="ro-RO"/>
              </w:rPr>
              <w:t> </w:t>
            </w:r>
          </w:p>
        </w:tc>
      </w:tr>
      <w:tr w:rsidR="00DF0116" w:rsidRPr="00DF0116" w14:paraId="3EB97226" w14:textId="77777777">
        <w:trPr>
          <w:trHeight w:val="255"/>
        </w:trPr>
        <w:tc>
          <w:tcPr>
            <w:tcW w:w="0" w:type="auto"/>
            <w:gridSpan w:val="5"/>
            <w:tcBorders>
              <w:bottom w:val="single" w:sz="4" w:space="0" w:color="000000"/>
            </w:tcBorders>
            <w:tcMar>
              <w:top w:w="0" w:type="dxa"/>
              <w:left w:w="115" w:type="dxa"/>
              <w:bottom w:w="0" w:type="dxa"/>
              <w:right w:w="115" w:type="dxa"/>
            </w:tcMar>
            <w:hideMark/>
          </w:tcPr>
          <w:p w14:paraId="6CBD8C3A" w14:textId="77777777" w:rsidR="00DF0116" w:rsidRPr="00DF0116" w:rsidRDefault="00DF0116" w:rsidP="00DF0116">
            <w:pPr>
              <w:jc w:val="right"/>
              <w:rPr>
                <w:noProof w:val="0"/>
                <w:lang w:eastAsia="ro-RO"/>
              </w:rPr>
            </w:pPr>
            <w:r w:rsidRPr="00DF0116">
              <w:rPr>
                <w:rFonts w:ascii="Arial" w:hAnsi="Arial" w:cs="Arial"/>
                <w:noProof w:val="0"/>
                <w:color w:val="000000"/>
                <w:sz w:val="20"/>
                <w:szCs w:val="20"/>
                <w:lang w:eastAsia="ro-RO"/>
              </w:rPr>
              <w:t> </w:t>
            </w:r>
          </w:p>
        </w:tc>
      </w:tr>
      <w:tr w:rsidR="00DF0116" w:rsidRPr="00DF0116" w14:paraId="79275613" w14:textId="77777777">
        <w:trPr>
          <w:trHeight w:val="10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5CF6FD"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Nr.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7C4A49"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Simbol norme si Cod resurse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3AAE76"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 xml:space="preserve">Denumire </w:t>
            </w:r>
            <w:proofErr w:type="spellStart"/>
            <w:r w:rsidRPr="00DF0116">
              <w:rPr>
                <w:rFonts w:ascii="Arial" w:hAnsi="Arial" w:cs="Arial"/>
                <w:b/>
                <w:bCs/>
                <w:noProof w:val="0"/>
                <w:color w:val="000000"/>
                <w:sz w:val="20"/>
                <w:szCs w:val="20"/>
                <w:lang w:eastAsia="ro-RO"/>
              </w:rPr>
              <w:t>lucrari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439378"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U.M.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7D620D"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Volum</w:t>
            </w:r>
          </w:p>
        </w:tc>
      </w:tr>
      <w:tr w:rsidR="00DF0116" w:rsidRPr="00DF0116" w14:paraId="578FA90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1E106F"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696425"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338F9E"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1998BC"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053358" w14:textId="77777777" w:rsidR="00DF0116" w:rsidRPr="00DF0116" w:rsidRDefault="00DF0116" w:rsidP="00DF0116">
            <w:pPr>
              <w:jc w:val="center"/>
              <w:rPr>
                <w:noProof w:val="0"/>
                <w:lang w:eastAsia="ro-RO"/>
              </w:rPr>
            </w:pPr>
            <w:r w:rsidRPr="00DF0116">
              <w:rPr>
                <w:rFonts w:ascii="Arial" w:hAnsi="Arial" w:cs="Arial"/>
                <w:b/>
                <w:bCs/>
                <w:noProof w:val="0"/>
                <w:color w:val="000000"/>
                <w:sz w:val="20"/>
                <w:szCs w:val="20"/>
                <w:lang w:eastAsia="ro-RO"/>
              </w:rPr>
              <w:t>5</w:t>
            </w:r>
          </w:p>
        </w:tc>
      </w:tr>
      <w:tr w:rsidR="00DF0116" w:rsidRPr="00DF0116" w14:paraId="6A065429"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39D4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C46CD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FCCE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Sala de clasă et.1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B52D4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97222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4444A92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79DD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FC92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CK25A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4BAE8"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Usi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confectionate</w:t>
            </w:r>
            <w:proofErr w:type="spellEnd"/>
            <w:r w:rsidRPr="00DF0116">
              <w:rPr>
                <w:rFonts w:ascii="Arial" w:hAnsi="Arial" w:cs="Arial"/>
                <w:b/>
                <w:bCs/>
                <w:noProof w:val="0"/>
                <w:color w:val="000000"/>
                <w:sz w:val="20"/>
                <w:szCs w:val="20"/>
                <w:lang w:eastAsia="ro-RO"/>
              </w:rPr>
              <w:t xml:space="preserve"> din profiluri din mase plastice  inclusiv armaturile si accesoriile necesare </w:t>
            </w:r>
            <w:proofErr w:type="spellStart"/>
            <w:r w:rsidRPr="00DF0116">
              <w:rPr>
                <w:rFonts w:ascii="Arial" w:hAnsi="Arial" w:cs="Arial"/>
                <w:b/>
                <w:bCs/>
                <w:noProof w:val="0"/>
                <w:color w:val="000000"/>
                <w:sz w:val="20"/>
                <w:szCs w:val="20"/>
                <w:lang w:eastAsia="ro-RO"/>
              </w:rPr>
              <w:t>usilor</w:t>
            </w:r>
            <w:proofErr w:type="spellEnd"/>
            <w:r w:rsidRPr="00DF0116">
              <w:rPr>
                <w:rFonts w:ascii="Arial" w:hAnsi="Arial" w:cs="Arial"/>
                <w:b/>
                <w:bCs/>
                <w:noProof w:val="0"/>
                <w:color w:val="000000"/>
                <w:sz w:val="20"/>
                <w:szCs w:val="20"/>
                <w:lang w:eastAsia="ro-RO"/>
              </w:rPr>
              <w:t xml:space="preserve"> montate in </w:t>
            </w: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de orice natura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inaltimea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35 m inclusiv, </w:t>
            </w:r>
            <w:proofErr w:type="spellStart"/>
            <w:r w:rsidRPr="00DF0116">
              <w:rPr>
                <w:rFonts w:ascii="Arial" w:hAnsi="Arial" w:cs="Arial"/>
                <w:b/>
                <w:bCs/>
                <w:noProof w:val="0"/>
                <w:color w:val="000000"/>
                <w:sz w:val="20"/>
                <w:szCs w:val="20"/>
                <w:lang w:eastAsia="ro-RO"/>
              </w:rPr>
              <w:t>intr</w:t>
            </w:r>
            <w:proofErr w:type="spellEnd"/>
            <w:r w:rsidRPr="00DF0116">
              <w:rPr>
                <w:rFonts w:ascii="Arial" w:hAnsi="Arial" w:cs="Arial"/>
                <w:b/>
                <w:bCs/>
                <w:noProof w:val="0"/>
                <w:color w:val="000000"/>
                <w:sz w:val="20"/>
                <w:szCs w:val="20"/>
                <w:lang w:eastAsia="ro-RO"/>
              </w:rPr>
              <w:t xml:space="preserve">-un canat,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tocului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7 mp inclusiv.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6312A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D039C1"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2,3</w:t>
            </w:r>
          </w:p>
        </w:tc>
      </w:tr>
      <w:tr w:rsidR="00DF0116" w:rsidRPr="00DF0116" w14:paraId="7030695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1B448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070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2030112939150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9B8F78"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Usi</w:t>
            </w:r>
            <w:proofErr w:type="spellEnd"/>
            <w:r w:rsidRPr="00DF0116">
              <w:rPr>
                <w:rFonts w:ascii="Arial" w:hAnsi="Arial" w:cs="Arial"/>
                <w:noProof w:val="0"/>
                <w:color w:val="000000"/>
                <w:sz w:val="16"/>
                <w:szCs w:val="16"/>
                <w:lang w:eastAsia="ro-RO"/>
              </w:rPr>
              <w:t xml:space="preserve"> din profiluri din  mase plastice inclusiv armaturile si accesoriile necesare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BEE9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C3A2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2,3</w:t>
            </w:r>
          </w:p>
        </w:tc>
      </w:tr>
      <w:tr w:rsidR="00DF0116" w:rsidRPr="00DF0116" w14:paraId="7B51189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4754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93D13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2874115829126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DEF0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6 x 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57439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901A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9,2</w:t>
            </w:r>
          </w:p>
        </w:tc>
      </w:tr>
      <w:tr w:rsidR="00DF0116" w:rsidRPr="00DF0116" w14:paraId="483CC55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855A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AE5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2416566101572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36B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Spuma de poliuretan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315C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BD3F9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1,15</w:t>
            </w:r>
          </w:p>
        </w:tc>
      </w:tr>
      <w:tr w:rsidR="00DF0116" w:rsidRPr="00DF0116" w14:paraId="2D5B10C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6C6E4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CE9BE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4033D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w:t>
            </w:r>
            <w:proofErr w:type="spellStart"/>
            <w:r w:rsidRPr="00DF0116">
              <w:rPr>
                <w:rFonts w:ascii="Arial" w:hAnsi="Arial" w:cs="Arial"/>
                <w:noProof w:val="0"/>
                <w:color w:val="000000"/>
                <w:sz w:val="16"/>
                <w:szCs w:val="16"/>
                <w:lang w:eastAsia="ro-RO"/>
              </w:rPr>
              <w:t>siliconic</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215D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DD218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0,4025</w:t>
            </w:r>
          </w:p>
        </w:tc>
      </w:tr>
      <w:tr w:rsidR="00DF0116" w:rsidRPr="00DF0116" w14:paraId="37A7156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078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B42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13D5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4A632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CBC73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1,38</w:t>
            </w:r>
          </w:p>
        </w:tc>
      </w:tr>
      <w:tr w:rsidR="00DF0116" w:rsidRPr="00DF0116" w14:paraId="309FFED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EBCFC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8EDF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4011106202741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5CC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Energie electrica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624276"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kw</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9C777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2,3</w:t>
            </w:r>
          </w:p>
        </w:tc>
      </w:tr>
      <w:tr w:rsidR="00DF0116" w:rsidRPr="00DF0116" w14:paraId="7A6D6EC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FC26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D132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7129200011200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93A6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Finisor 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8AE9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F44C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1,679</w:t>
            </w:r>
          </w:p>
        </w:tc>
      </w:tr>
      <w:tr w:rsidR="00DF0116" w:rsidRPr="00DF0116" w14:paraId="42EB316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00A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2CFD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B6F0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F1A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E46B0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0,184</w:t>
            </w:r>
          </w:p>
        </w:tc>
      </w:tr>
      <w:tr w:rsidR="00DF0116" w:rsidRPr="00DF0116" w14:paraId="63EC4D8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417C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157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996A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A703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4987D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0,046</w:t>
            </w:r>
          </w:p>
        </w:tc>
      </w:tr>
      <w:tr w:rsidR="00DF0116" w:rsidRPr="00DF0116" w14:paraId="2A28208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7A78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3FF8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CI07A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BEAB2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Placaj din </w:t>
            </w:r>
            <w:proofErr w:type="spellStart"/>
            <w:r w:rsidRPr="00DF0116">
              <w:rPr>
                <w:rFonts w:ascii="Arial" w:hAnsi="Arial" w:cs="Arial"/>
                <w:b/>
                <w:bCs/>
                <w:noProof w:val="0"/>
                <w:color w:val="000000"/>
                <w:sz w:val="20"/>
                <w:szCs w:val="20"/>
                <w:lang w:eastAsia="ro-RO"/>
              </w:rPr>
              <w:t>faianta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smaltuita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nesmaltuita</w:t>
            </w:r>
            <w:proofErr w:type="spellEnd"/>
            <w:r w:rsidRPr="00DF0116">
              <w:rPr>
                <w:rFonts w:ascii="Arial" w:hAnsi="Arial" w:cs="Arial"/>
                <w:b/>
                <w:bCs/>
                <w:noProof w:val="0"/>
                <w:color w:val="000000"/>
                <w:sz w:val="20"/>
                <w:szCs w:val="20"/>
                <w:lang w:eastAsia="ro-RO"/>
              </w:rPr>
              <w:t xml:space="preserve">, mata sau lucioasa executate pe </w:t>
            </w:r>
            <w:proofErr w:type="spellStart"/>
            <w:r w:rsidRPr="00DF0116">
              <w:rPr>
                <w:rFonts w:ascii="Arial" w:hAnsi="Arial" w:cs="Arial"/>
                <w:b/>
                <w:bCs/>
                <w:noProof w:val="0"/>
                <w:color w:val="000000"/>
                <w:sz w:val="20"/>
                <w:szCs w:val="20"/>
                <w:lang w:eastAsia="ro-RO"/>
              </w:rPr>
              <w:t>suprafete</w:t>
            </w:r>
            <w:proofErr w:type="spellEnd"/>
            <w:r w:rsidRPr="00DF0116">
              <w:rPr>
                <w:rFonts w:ascii="Arial" w:hAnsi="Arial" w:cs="Arial"/>
                <w:b/>
                <w:bCs/>
                <w:noProof w:val="0"/>
                <w:color w:val="000000"/>
                <w:sz w:val="20"/>
                <w:szCs w:val="20"/>
                <w:lang w:eastAsia="ro-RO"/>
              </w:rPr>
              <w:t xml:space="preserve"> plane la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si </w:t>
            </w:r>
            <w:proofErr w:type="spellStart"/>
            <w:r w:rsidRPr="00DF0116">
              <w:rPr>
                <w:rFonts w:ascii="Arial" w:hAnsi="Arial" w:cs="Arial"/>
                <w:b/>
                <w:bCs/>
                <w:noProof w:val="0"/>
                <w:color w:val="000000"/>
                <w:sz w:val="20"/>
                <w:szCs w:val="20"/>
                <w:lang w:eastAsia="ro-RO"/>
              </w:rPr>
              <w:t>stilpi</w:t>
            </w:r>
            <w:proofErr w:type="spellEnd"/>
            <w:r w:rsidRPr="00DF0116">
              <w:rPr>
                <w:rFonts w:ascii="Arial" w:hAnsi="Arial" w:cs="Arial"/>
                <w:b/>
                <w:bCs/>
                <w:noProof w:val="0"/>
                <w:color w:val="000000"/>
                <w:sz w:val="20"/>
                <w:szCs w:val="20"/>
                <w:lang w:eastAsia="ro-RO"/>
              </w:rPr>
              <w:t xml:space="preserve">, inclusiv glafurile fixate cu pasta adeziva, cu rosturi alternante si rostuirea cu chit in </w:t>
            </w:r>
            <w:proofErr w:type="spellStart"/>
            <w:r w:rsidRPr="00DF0116">
              <w:rPr>
                <w:rFonts w:ascii="Arial" w:hAnsi="Arial" w:cs="Arial"/>
                <w:b/>
                <w:bCs/>
                <w:noProof w:val="0"/>
                <w:color w:val="000000"/>
                <w:sz w:val="20"/>
                <w:szCs w:val="20"/>
                <w:lang w:eastAsia="ro-RO"/>
              </w:rPr>
              <w:t>incaperi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mai mare de 10 mp,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la care prin proiectul de arhitectura se impun </w:t>
            </w:r>
            <w:proofErr w:type="spellStart"/>
            <w:r w:rsidRPr="00DF0116">
              <w:rPr>
                <w:rFonts w:ascii="Arial" w:hAnsi="Arial" w:cs="Arial"/>
                <w:b/>
                <w:bCs/>
                <w:noProof w:val="0"/>
                <w:color w:val="000000"/>
                <w:sz w:val="20"/>
                <w:szCs w:val="20"/>
                <w:lang w:eastAsia="ro-RO"/>
              </w:rPr>
              <w:t>cerinte</w:t>
            </w:r>
            <w:proofErr w:type="spellEnd"/>
            <w:r w:rsidRPr="00DF0116">
              <w:rPr>
                <w:rFonts w:ascii="Arial" w:hAnsi="Arial" w:cs="Arial"/>
                <w:b/>
                <w:bCs/>
                <w:noProof w:val="0"/>
                <w:color w:val="000000"/>
                <w:sz w:val="20"/>
                <w:szCs w:val="20"/>
                <w:lang w:eastAsia="ro-RO"/>
              </w:rPr>
              <w:t xml:space="preserve"> deosebite privind calitatea si valoarea arhitecturala.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B880C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075E8"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1,2</w:t>
            </w:r>
          </w:p>
        </w:tc>
      </w:tr>
      <w:tr w:rsidR="00DF0116" w:rsidRPr="00DF0116" w14:paraId="64AC853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5577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A9BB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2670112203000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D03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Placi tip </w:t>
            </w:r>
            <w:proofErr w:type="spellStart"/>
            <w:r w:rsidRPr="00DF0116">
              <w:rPr>
                <w:rFonts w:ascii="Arial" w:hAnsi="Arial" w:cs="Arial"/>
                <w:noProof w:val="0"/>
                <w:color w:val="000000"/>
                <w:sz w:val="16"/>
                <w:szCs w:val="16"/>
                <w:lang w:eastAsia="ro-RO"/>
              </w:rPr>
              <w:t>faianta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EB2C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47FE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1,296</w:t>
            </w:r>
          </w:p>
        </w:tc>
      </w:tr>
      <w:tr w:rsidR="00DF0116" w:rsidRPr="00DF0116" w14:paraId="4DBD687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F217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48D1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2430226101466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51B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mastic SR 1270 </w:t>
            </w:r>
            <w:proofErr w:type="spellStart"/>
            <w:r w:rsidRPr="00DF0116">
              <w:rPr>
                <w:rFonts w:ascii="Arial" w:hAnsi="Arial" w:cs="Arial"/>
                <w:noProof w:val="0"/>
                <w:color w:val="000000"/>
                <w:sz w:val="16"/>
                <w:szCs w:val="16"/>
                <w:lang w:eastAsia="ro-RO"/>
              </w:rPr>
              <w:t>ntr</w:t>
            </w:r>
            <w:proofErr w:type="spellEnd"/>
            <w:r w:rsidRPr="00DF0116">
              <w:rPr>
                <w:rFonts w:ascii="Arial" w:hAnsi="Arial" w:cs="Arial"/>
                <w:noProof w:val="0"/>
                <w:color w:val="000000"/>
                <w:sz w:val="16"/>
                <w:szCs w:val="16"/>
                <w:lang w:eastAsia="ro-RO"/>
              </w:rPr>
              <w:t xml:space="preserve"> 5005-78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DA16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478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1,32</w:t>
            </w:r>
          </w:p>
        </w:tc>
      </w:tr>
      <w:tr w:rsidR="00DF0116" w:rsidRPr="00DF0116" w14:paraId="6A942FE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E51D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745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2010237318700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B524E5"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Distantieri</w:t>
            </w:r>
            <w:proofErr w:type="spellEnd"/>
            <w:r w:rsidRPr="00DF0116">
              <w:rPr>
                <w:rFonts w:ascii="Arial" w:hAnsi="Arial" w:cs="Arial"/>
                <w:noProof w:val="0"/>
                <w:color w:val="000000"/>
                <w:sz w:val="16"/>
                <w:szCs w:val="16"/>
                <w:lang w:eastAsia="ro-RO"/>
              </w:rPr>
              <w:t xml:space="preserve"> de rost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52EC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F023A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w:t>
            </w:r>
          </w:p>
        </w:tc>
      </w:tr>
      <w:tr w:rsidR="00DF0116" w:rsidRPr="00DF0116" w14:paraId="30DF5E6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FDBA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26D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2462106110300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5278B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Adeziv pentru placaje </w:t>
            </w:r>
            <w:proofErr w:type="spellStart"/>
            <w:r w:rsidRPr="00DF0116">
              <w:rPr>
                <w:rFonts w:ascii="Arial" w:hAnsi="Arial" w:cs="Arial"/>
                <w:noProof w:val="0"/>
                <w:color w:val="000000"/>
                <w:sz w:val="16"/>
                <w:szCs w:val="16"/>
                <w:lang w:eastAsia="ro-RO"/>
              </w:rPr>
              <w:t>faianta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DCE8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83CC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3,84</w:t>
            </w:r>
          </w:p>
        </w:tc>
      </w:tr>
      <w:tr w:rsidR="00DF0116" w:rsidRPr="00DF0116" w14:paraId="143E1EC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3568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EB4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629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(diluant, </w:t>
            </w:r>
            <w:proofErr w:type="spellStart"/>
            <w:r w:rsidRPr="00DF0116">
              <w:rPr>
                <w:rFonts w:ascii="Arial" w:hAnsi="Arial" w:cs="Arial"/>
                <w:noProof w:val="0"/>
                <w:color w:val="000000"/>
                <w:sz w:val="16"/>
                <w:szCs w:val="16"/>
                <w:lang w:eastAsia="ro-RO"/>
              </w:rPr>
              <w:t>cirpe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sters</w:t>
            </w:r>
            <w:proofErr w:type="spellEnd"/>
            <w:r w:rsidRPr="00DF0116">
              <w:rPr>
                <w:rFonts w:ascii="Arial" w:hAnsi="Arial" w:cs="Arial"/>
                <w:noProof w:val="0"/>
                <w:color w:val="000000"/>
                <w:sz w:val="16"/>
                <w:szCs w:val="16"/>
                <w:lang w:eastAsia="ro-RO"/>
              </w:rPr>
              <w:t>, apa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0D5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89744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26EAC34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30B7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5D9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7132010010900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7F1B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Faiantar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18F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23D6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4,32</w:t>
            </w:r>
          </w:p>
        </w:tc>
      </w:tr>
      <w:tr w:rsidR="00DF0116" w:rsidRPr="00DF0116" w14:paraId="247737A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5173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D6208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A9B2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2192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FCB9F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1,44</w:t>
            </w:r>
          </w:p>
        </w:tc>
      </w:tr>
      <w:tr w:rsidR="00DF0116" w:rsidRPr="00DF0116" w14:paraId="758404F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9F1CB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CAB6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7BCD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3A58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32BC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0,048</w:t>
            </w:r>
          </w:p>
        </w:tc>
      </w:tr>
      <w:tr w:rsidR="00DF0116" w:rsidRPr="00DF0116" w14:paraId="3B03C48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F1E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FAF83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1255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A02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484B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0,018</w:t>
            </w:r>
          </w:p>
        </w:tc>
      </w:tr>
      <w:tr w:rsidR="00DF0116" w:rsidRPr="00DF0116" w14:paraId="37D04765"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778C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0A52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RpSC21A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BF07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lavoarului din </w:t>
            </w:r>
            <w:proofErr w:type="spellStart"/>
            <w:r w:rsidRPr="00DF0116">
              <w:rPr>
                <w:rFonts w:ascii="Arial" w:hAnsi="Arial" w:cs="Arial"/>
                <w:b/>
                <w:bCs/>
                <w:noProof w:val="0"/>
                <w:color w:val="000000"/>
                <w:sz w:val="20"/>
                <w:szCs w:val="20"/>
                <w:lang w:eastAsia="ro-RO"/>
              </w:rPr>
              <w:t>semiportelan</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portelan</w:t>
            </w:r>
            <w:proofErr w:type="spellEnd"/>
            <w:r w:rsidRPr="00DF0116">
              <w:rPr>
                <w:rFonts w:ascii="Arial" w:hAnsi="Arial" w:cs="Arial"/>
                <w:b/>
                <w:bCs/>
                <w:noProof w:val="0"/>
                <w:color w:val="000000"/>
                <w:sz w:val="20"/>
                <w:szCs w:val="20"/>
                <w:lang w:eastAsia="ro-RO"/>
              </w:rPr>
              <w:t xml:space="preserve"> sanitar etc. inclusiv pentru  </w:t>
            </w:r>
            <w:proofErr w:type="spellStart"/>
            <w:r w:rsidRPr="00DF0116">
              <w:rPr>
                <w:rFonts w:ascii="Arial" w:hAnsi="Arial" w:cs="Arial"/>
                <w:b/>
                <w:bCs/>
                <w:noProof w:val="0"/>
                <w:color w:val="000000"/>
                <w:sz w:val="20"/>
                <w:szCs w:val="20"/>
                <w:lang w:eastAsia="ro-RO"/>
              </w:rPr>
              <w:t>handicapati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teava</w:t>
            </w:r>
            <w:proofErr w:type="spellEnd"/>
            <w:r w:rsidRPr="00DF0116">
              <w:rPr>
                <w:rFonts w:ascii="Arial" w:hAnsi="Arial" w:cs="Arial"/>
                <w:b/>
                <w:bCs/>
                <w:noProof w:val="0"/>
                <w:color w:val="000000"/>
                <w:sz w:val="20"/>
                <w:szCs w:val="20"/>
                <w:lang w:eastAsia="ro-RO"/>
              </w:rPr>
              <w:t xml:space="preserve"> de scurgere din material plastic, montat pe console fixate pe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de </w:t>
            </w:r>
            <w:proofErr w:type="spellStart"/>
            <w:r w:rsidRPr="00DF0116">
              <w:rPr>
                <w:rFonts w:ascii="Arial" w:hAnsi="Arial" w:cs="Arial"/>
                <w:b/>
                <w:bCs/>
                <w:noProof w:val="0"/>
                <w:color w:val="000000"/>
                <w:sz w:val="20"/>
                <w:szCs w:val="20"/>
                <w:lang w:eastAsia="ro-RO"/>
              </w:rPr>
              <w:t>caramida</w:t>
            </w:r>
            <w:proofErr w:type="spellEnd"/>
            <w:r w:rsidRPr="00DF0116">
              <w:rPr>
                <w:rFonts w:ascii="Arial" w:hAnsi="Arial" w:cs="Arial"/>
                <w:b/>
                <w:bCs/>
                <w:noProof w:val="0"/>
                <w:color w:val="000000"/>
                <w:sz w:val="20"/>
                <w:szCs w:val="20"/>
                <w:lang w:eastAsia="ro-RO"/>
              </w:rPr>
              <w:t xml:space="preserve"> sau </w:t>
            </w:r>
            <w:proofErr w:type="spellStart"/>
            <w:r w:rsidRPr="00DF0116">
              <w:rPr>
                <w:rFonts w:ascii="Arial" w:hAnsi="Arial" w:cs="Arial"/>
                <w:b/>
                <w:bCs/>
                <w:noProof w:val="0"/>
                <w:color w:val="000000"/>
                <w:sz w:val="20"/>
                <w:szCs w:val="20"/>
                <w:lang w:eastAsia="ro-RO"/>
              </w:rPr>
              <w:t>b.c.a.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D4699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35211"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w:t>
            </w:r>
          </w:p>
        </w:tc>
      </w:tr>
      <w:tr w:rsidR="00DF0116" w:rsidRPr="00DF0116" w14:paraId="31EF6BC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4FB2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D21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2622102438000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5574D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Lavoar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FE9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55BAE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3F1D569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7B9C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E7E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2875114202800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FE90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Sifon </w:t>
            </w:r>
            <w:proofErr w:type="spellStart"/>
            <w:r w:rsidRPr="00DF0116">
              <w:rPr>
                <w:rFonts w:ascii="Arial" w:hAnsi="Arial" w:cs="Arial"/>
                <w:noProof w:val="0"/>
                <w:color w:val="000000"/>
                <w:sz w:val="16"/>
                <w:szCs w:val="16"/>
                <w:lang w:eastAsia="ro-RO"/>
              </w:rPr>
              <w:t>pt.lavoar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0BE6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C86D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16720DB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8FEE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BA599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2875114203270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0C8E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Ventil de scurgere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9887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4E99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396B485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84E0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A373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2521216717050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9C234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334B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0B027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0,6</w:t>
            </w:r>
          </w:p>
        </w:tc>
      </w:tr>
      <w:tr w:rsidR="00DF0116" w:rsidRPr="00DF0116" w14:paraId="687F972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C3A7D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09F8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2875114203520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2F5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Console </w:t>
            </w:r>
            <w:proofErr w:type="spellStart"/>
            <w:r w:rsidRPr="00DF0116">
              <w:rPr>
                <w:rFonts w:ascii="Arial" w:hAnsi="Arial" w:cs="Arial"/>
                <w:noProof w:val="0"/>
                <w:color w:val="000000"/>
                <w:sz w:val="16"/>
                <w:szCs w:val="16"/>
                <w:lang w:eastAsia="ro-RO"/>
              </w:rPr>
              <w:t>brat</w:t>
            </w:r>
            <w:proofErr w:type="spellEnd"/>
            <w:r w:rsidRPr="00DF0116">
              <w:rPr>
                <w:rFonts w:ascii="Arial" w:hAnsi="Arial" w:cs="Arial"/>
                <w:noProof w:val="0"/>
                <w:color w:val="000000"/>
                <w:sz w:val="16"/>
                <w:szCs w:val="16"/>
                <w:lang w:eastAsia="ro-RO"/>
              </w:rPr>
              <w:t xml:space="preserve"> dublu </w:t>
            </w:r>
            <w:proofErr w:type="spellStart"/>
            <w:r w:rsidRPr="00DF0116">
              <w:rPr>
                <w:rFonts w:ascii="Arial" w:hAnsi="Arial" w:cs="Arial"/>
                <w:noProof w:val="0"/>
                <w:color w:val="000000"/>
                <w:sz w:val="16"/>
                <w:szCs w:val="16"/>
                <w:lang w:eastAsia="ro-RO"/>
              </w:rPr>
              <w:t>pt.sustinere</w:t>
            </w:r>
            <w:proofErr w:type="spellEnd"/>
            <w:r w:rsidRPr="00DF0116">
              <w:rPr>
                <w:rFonts w:ascii="Arial" w:hAnsi="Arial" w:cs="Arial"/>
                <w:noProof w:val="0"/>
                <w:color w:val="000000"/>
                <w:sz w:val="16"/>
                <w:szCs w:val="16"/>
                <w:lang w:eastAsia="ro-RO"/>
              </w:rPr>
              <w:t>, din fonta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055C0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A747E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41AAAD2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6B2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516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2365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(codez, diblu lemn, ipsos,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6B89D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93B59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2A25E67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C0E98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C14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2BC9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D5D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FA12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2,2</w:t>
            </w:r>
          </w:p>
        </w:tc>
      </w:tr>
      <w:tr w:rsidR="00DF0116" w:rsidRPr="00DF0116" w14:paraId="6D52A9ED"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7AE9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C1894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RpSA19A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C725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tevii</w:t>
            </w:r>
            <w:proofErr w:type="spellEnd"/>
            <w:r w:rsidRPr="00DF0116">
              <w:rPr>
                <w:rFonts w:ascii="Arial" w:hAnsi="Arial" w:cs="Arial"/>
                <w:b/>
                <w:bCs/>
                <w:noProof w:val="0"/>
                <w:color w:val="000000"/>
                <w:sz w:val="20"/>
                <w:szCs w:val="20"/>
                <w:lang w:eastAsia="ro-RO"/>
              </w:rPr>
              <w:t xml:space="preserve"> din material plastic </w:t>
            </w:r>
            <w:proofErr w:type="spellStart"/>
            <w:r w:rsidRPr="00DF0116">
              <w:rPr>
                <w:rFonts w:ascii="Arial" w:hAnsi="Arial" w:cs="Arial"/>
                <w:b/>
                <w:bCs/>
                <w:noProof w:val="0"/>
                <w:color w:val="000000"/>
                <w:sz w:val="20"/>
                <w:szCs w:val="20"/>
                <w:lang w:eastAsia="ro-RO"/>
              </w:rPr>
              <w:t>imbinata</w:t>
            </w:r>
            <w:proofErr w:type="spellEnd"/>
            <w:r w:rsidRPr="00DF0116">
              <w:rPr>
                <w:rFonts w:ascii="Arial" w:hAnsi="Arial" w:cs="Arial"/>
                <w:b/>
                <w:bCs/>
                <w:noProof w:val="0"/>
                <w:color w:val="000000"/>
                <w:sz w:val="20"/>
                <w:szCs w:val="20"/>
                <w:lang w:eastAsia="ro-RO"/>
              </w:rPr>
              <w:t xml:space="preserve"> prin sudura prin </w:t>
            </w:r>
            <w:proofErr w:type="spellStart"/>
            <w:r w:rsidRPr="00DF0116">
              <w:rPr>
                <w:rFonts w:ascii="Arial" w:hAnsi="Arial" w:cs="Arial"/>
                <w:b/>
                <w:bCs/>
                <w:noProof w:val="0"/>
                <w:color w:val="000000"/>
                <w:sz w:val="20"/>
                <w:szCs w:val="20"/>
                <w:lang w:eastAsia="ro-RO"/>
              </w:rPr>
              <w:t>polifuziune</w:t>
            </w:r>
            <w:proofErr w:type="spellEnd"/>
            <w:r w:rsidRPr="00DF0116">
              <w:rPr>
                <w:rFonts w:ascii="Arial" w:hAnsi="Arial" w:cs="Arial"/>
                <w:b/>
                <w:bCs/>
                <w:noProof w:val="0"/>
                <w:color w:val="000000"/>
                <w:sz w:val="20"/>
                <w:szCs w:val="20"/>
                <w:lang w:eastAsia="ro-RO"/>
              </w:rPr>
              <w:t xml:space="preserve">,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industriale,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16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7C202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E9F46D"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3,8</w:t>
            </w:r>
          </w:p>
        </w:tc>
      </w:tr>
      <w:tr w:rsidR="00DF0116" w:rsidRPr="00DF0116" w14:paraId="62FCD89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4DC90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25186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2521216717050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54C75"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2EAB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3298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3,876</w:t>
            </w:r>
          </w:p>
        </w:tc>
      </w:tr>
      <w:tr w:rsidR="00DF0116" w:rsidRPr="00DF0116" w14:paraId="14E750C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EF5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16A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28F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Cot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34E4B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365EF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0,76</w:t>
            </w:r>
          </w:p>
        </w:tc>
      </w:tr>
      <w:tr w:rsidR="00DF0116" w:rsidRPr="00DF0116" w14:paraId="597FF05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12AA9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2794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7093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Teu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CA28D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8CB81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0,798</w:t>
            </w:r>
          </w:p>
        </w:tc>
      </w:tr>
      <w:tr w:rsidR="00DF0116" w:rsidRPr="00DF0116" w14:paraId="0081960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3563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340A3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7B9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Mufa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57A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75F5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0,152</w:t>
            </w:r>
          </w:p>
        </w:tc>
      </w:tr>
      <w:tr w:rsidR="00DF0116" w:rsidRPr="00DF0116" w14:paraId="1C2F088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6542F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C6CE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2523156719530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FE48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Racord drept M x Fe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015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DF579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3,8</w:t>
            </w:r>
          </w:p>
        </w:tc>
      </w:tr>
      <w:tr w:rsidR="00DF0116" w:rsidRPr="00DF0116" w14:paraId="20779BD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67EF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A385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2112307325046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15FBD"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absorbanta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2BD9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EFFA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0,076</w:t>
            </w:r>
          </w:p>
        </w:tc>
      </w:tr>
      <w:tr w:rsidR="00DF0116" w:rsidRPr="00DF0116" w14:paraId="6AD4B9B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A18F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03F9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3220137315778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9390E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Decapant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B48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9D03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0,019</w:t>
            </w:r>
          </w:p>
        </w:tc>
      </w:tr>
      <w:tr w:rsidR="00DF0116" w:rsidRPr="00DF0116" w14:paraId="4ED7F11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E4CF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AD2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2462107332752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FEE6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Pasta </w:t>
            </w:r>
            <w:proofErr w:type="spellStart"/>
            <w:r w:rsidRPr="00DF0116">
              <w:rPr>
                <w:rFonts w:ascii="Arial" w:hAnsi="Arial" w:cs="Arial"/>
                <w:noProof w:val="0"/>
                <w:color w:val="000000"/>
                <w:sz w:val="16"/>
                <w:szCs w:val="16"/>
                <w:lang w:eastAsia="ro-RO"/>
              </w:rPr>
              <w:t>etansare</w:t>
            </w:r>
            <w:proofErr w:type="spellEnd"/>
            <w:r w:rsidRPr="00DF0116">
              <w:rPr>
                <w:rFonts w:ascii="Arial" w:hAnsi="Arial" w:cs="Arial"/>
                <w:noProof w:val="0"/>
                <w:color w:val="000000"/>
                <w:sz w:val="16"/>
                <w:szCs w:val="16"/>
                <w:lang w:eastAsia="ro-RO"/>
              </w:rPr>
              <w:t xml:space="preserve"> pentru filete metalice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914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E5FA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0,0076</w:t>
            </w:r>
          </w:p>
        </w:tc>
      </w:tr>
      <w:tr w:rsidR="00DF0116" w:rsidRPr="00DF0116" w14:paraId="534A004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48E9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E08E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8578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E235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2681B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1,368</w:t>
            </w:r>
          </w:p>
        </w:tc>
      </w:tr>
      <w:tr w:rsidR="00DF0116" w:rsidRPr="00DF0116" w14:paraId="2DA2C35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A48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642E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2940600002994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0228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Aparat de sudura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DE957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18C74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0,0779</w:t>
            </w:r>
          </w:p>
        </w:tc>
      </w:tr>
      <w:tr w:rsidR="00DF0116" w:rsidRPr="00DF0116" w14:paraId="1D04C4E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2CCFC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CB43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RpSB10A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AFD3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tevii</w:t>
            </w:r>
            <w:proofErr w:type="spellEnd"/>
            <w:r w:rsidRPr="00DF0116">
              <w:rPr>
                <w:rFonts w:ascii="Arial" w:hAnsi="Arial" w:cs="Arial"/>
                <w:b/>
                <w:bCs/>
                <w:noProof w:val="0"/>
                <w:color w:val="000000"/>
                <w:sz w:val="20"/>
                <w:szCs w:val="20"/>
                <w:lang w:eastAsia="ro-RO"/>
              </w:rPr>
              <w:t xml:space="preserve"> din PVC </w:t>
            </w:r>
            <w:proofErr w:type="spellStart"/>
            <w:r w:rsidRPr="00DF0116">
              <w:rPr>
                <w:rFonts w:ascii="Arial" w:hAnsi="Arial" w:cs="Arial"/>
                <w:b/>
                <w:bCs/>
                <w:noProof w:val="0"/>
                <w:color w:val="000000"/>
                <w:sz w:val="20"/>
                <w:szCs w:val="20"/>
                <w:lang w:eastAsia="ro-RO"/>
              </w:rPr>
              <w:t>neplastifiata</w:t>
            </w:r>
            <w:proofErr w:type="spellEnd"/>
            <w:r w:rsidRPr="00DF0116">
              <w:rPr>
                <w:rFonts w:ascii="Arial" w:hAnsi="Arial" w:cs="Arial"/>
                <w:b/>
                <w:bCs/>
                <w:noProof w:val="0"/>
                <w:color w:val="000000"/>
                <w:sz w:val="20"/>
                <w:szCs w:val="20"/>
                <w:lang w:eastAsia="ro-RO"/>
              </w:rPr>
              <w:t xml:space="preserve"> tip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(U) pentru </w:t>
            </w:r>
            <w:proofErr w:type="spellStart"/>
            <w:r w:rsidRPr="00DF0116">
              <w:rPr>
                <w:rFonts w:ascii="Arial" w:hAnsi="Arial" w:cs="Arial"/>
                <w:b/>
                <w:bCs/>
                <w:noProof w:val="0"/>
                <w:color w:val="000000"/>
                <w:sz w:val="20"/>
                <w:szCs w:val="20"/>
                <w:lang w:eastAsia="ro-RO"/>
              </w:rPr>
              <w:t>canalizare,imbinata</w:t>
            </w:r>
            <w:proofErr w:type="spellEnd"/>
            <w:r w:rsidRPr="00DF0116">
              <w:rPr>
                <w:rFonts w:ascii="Arial" w:hAnsi="Arial" w:cs="Arial"/>
                <w:b/>
                <w:bCs/>
                <w:noProof w:val="0"/>
                <w:color w:val="000000"/>
                <w:sz w:val="20"/>
                <w:szCs w:val="20"/>
                <w:lang w:eastAsia="ro-RO"/>
              </w:rPr>
              <w:t xml:space="preserve"> prin lipire, montata aparent sau </w:t>
            </w:r>
            <w:proofErr w:type="spellStart"/>
            <w:r w:rsidRPr="00DF0116">
              <w:rPr>
                <w:rFonts w:ascii="Arial" w:hAnsi="Arial" w:cs="Arial"/>
                <w:b/>
                <w:bCs/>
                <w:noProof w:val="0"/>
                <w:color w:val="000000"/>
                <w:sz w:val="20"/>
                <w:szCs w:val="20"/>
                <w:lang w:eastAsia="ro-RO"/>
              </w:rPr>
              <w:t>ingropata</w:t>
            </w:r>
            <w:proofErr w:type="spellEnd"/>
            <w:r w:rsidRPr="00DF0116">
              <w:rPr>
                <w:rFonts w:ascii="Arial" w:hAnsi="Arial" w:cs="Arial"/>
                <w:b/>
                <w:bCs/>
                <w:noProof w:val="0"/>
                <w:color w:val="000000"/>
                <w:sz w:val="20"/>
                <w:szCs w:val="20"/>
                <w:lang w:eastAsia="ro-RO"/>
              </w:rPr>
              <w:t xml:space="preserve"> sub pardoseala,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32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A1399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C27EF"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3,8</w:t>
            </w:r>
          </w:p>
        </w:tc>
      </w:tr>
      <w:tr w:rsidR="00DF0116" w:rsidRPr="00DF0116" w14:paraId="360FE36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01C96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9829D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2521216700210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A0A80"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PVC </w:t>
            </w:r>
            <w:proofErr w:type="spellStart"/>
            <w:r w:rsidRPr="00DF0116">
              <w:rPr>
                <w:rFonts w:ascii="Arial" w:hAnsi="Arial" w:cs="Arial"/>
                <w:noProof w:val="0"/>
                <w:color w:val="000000"/>
                <w:sz w:val="16"/>
                <w:szCs w:val="16"/>
                <w:lang w:eastAsia="ro-RO"/>
              </w:rPr>
              <w:t>neplastifiata</w:t>
            </w:r>
            <w:proofErr w:type="spellEnd"/>
            <w:r w:rsidRPr="00DF0116">
              <w:rPr>
                <w:rFonts w:ascii="Arial" w:hAnsi="Arial" w:cs="Arial"/>
                <w:noProof w:val="0"/>
                <w:color w:val="000000"/>
                <w:sz w:val="16"/>
                <w:szCs w:val="16"/>
                <w:lang w:eastAsia="ro-RO"/>
              </w:rPr>
              <w:t xml:space="preserve">, tip </w:t>
            </w:r>
            <w:proofErr w:type="spellStart"/>
            <w:r w:rsidRPr="00DF0116">
              <w:rPr>
                <w:rFonts w:ascii="Arial" w:hAnsi="Arial" w:cs="Arial"/>
                <w:noProof w:val="0"/>
                <w:color w:val="000000"/>
                <w:sz w:val="16"/>
                <w:szCs w:val="16"/>
                <w:lang w:eastAsia="ro-RO"/>
              </w:rPr>
              <w:t>usor</w:t>
            </w:r>
            <w:proofErr w:type="spellEnd"/>
            <w:r w:rsidRPr="00DF0116">
              <w:rPr>
                <w:rFonts w:ascii="Arial" w:hAnsi="Arial" w:cs="Arial"/>
                <w:noProof w:val="0"/>
                <w:color w:val="000000"/>
                <w:sz w:val="16"/>
                <w:szCs w:val="16"/>
                <w:lang w:eastAsia="ro-RO"/>
              </w:rPr>
              <w:t xml:space="preserve"> (U), pt. canalizare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C1B1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0105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3,933</w:t>
            </w:r>
          </w:p>
        </w:tc>
      </w:tr>
      <w:tr w:rsidR="00DF0116" w:rsidRPr="00DF0116" w14:paraId="7B42916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39B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BA55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B4E9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Codez 100 adeziv pentru lipit PVC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318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D011A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0,0304</w:t>
            </w:r>
          </w:p>
        </w:tc>
      </w:tr>
      <w:tr w:rsidR="00DF0116" w:rsidRPr="00DF0116" w14:paraId="38B4B88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0224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021A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2320167317232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D833C0"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Dicloretan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621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6E8A1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0,0114</w:t>
            </w:r>
          </w:p>
        </w:tc>
      </w:tr>
      <w:tr w:rsidR="00DF0116" w:rsidRPr="00DF0116" w14:paraId="1FC3474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7C5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52F8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FDA59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Benzina auto tip CO/R 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C741C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2CB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0,0684</w:t>
            </w:r>
          </w:p>
        </w:tc>
      </w:tr>
      <w:tr w:rsidR="00DF0116" w:rsidRPr="00DF0116" w14:paraId="1E5543C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91796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EA66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6110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sirma de otel,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C2A5E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63CA5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296B871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1594D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BBF6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EA3D8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6B0D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C0C2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2,014</w:t>
            </w:r>
          </w:p>
        </w:tc>
      </w:tr>
      <w:tr w:rsidR="00DF0116" w:rsidRPr="00DF0116" w14:paraId="04B0000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A636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3475C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RpSB11A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96594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piesei de </w:t>
            </w:r>
            <w:proofErr w:type="spellStart"/>
            <w:r w:rsidRPr="00DF0116">
              <w:rPr>
                <w:rFonts w:ascii="Arial" w:hAnsi="Arial" w:cs="Arial"/>
                <w:b/>
                <w:bCs/>
                <w:noProof w:val="0"/>
                <w:color w:val="000000"/>
                <w:sz w:val="20"/>
                <w:szCs w:val="20"/>
                <w:lang w:eastAsia="ro-RO"/>
              </w:rPr>
              <w:t>legatura</w:t>
            </w:r>
            <w:proofErr w:type="spellEnd"/>
            <w:r w:rsidRPr="00DF0116">
              <w:rPr>
                <w:rFonts w:ascii="Arial" w:hAnsi="Arial" w:cs="Arial"/>
                <w:b/>
                <w:bCs/>
                <w:noProof w:val="0"/>
                <w:color w:val="000000"/>
                <w:sz w:val="20"/>
                <w:szCs w:val="20"/>
                <w:lang w:eastAsia="ro-RO"/>
              </w:rPr>
              <w:t xml:space="preserve"> (cot, piesa de </w:t>
            </w:r>
            <w:proofErr w:type="spellStart"/>
            <w:r w:rsidRPr="00DF0116">
              <w:rPr>
                <w:rFonts w:ascii="Arial" w:hAnsi="Arial" w:cs="Arial"/>
                <w:b/>
                <w:bCs/>
                <w:noProof w:val="0"/>
                <w:color w:val="000000"/>
                <w:sz w:val="20"/>
                <w:szCs w:val="20"/>
                <w:lang w:eastAsia="ro-RO"/>
              </w:rPr>
              <w:t>curatire</w:t>
            </w:r>
            <w:proofErr w:type="spellEnd"/>
            <w:r w:rsidRPr="00DF0116">
              <w:rPr>
                <w:rFonts w:ascii="Arial" w:hAnsi="Arial" w:cs="Arial"/>
                <w:b/>
                <w:bCs/>
                <w:noProof w:val="0"/>
                <w:color w:val="000000"/>
                <w:sz w:val="20"/>
                <w:szCs w:val="20"/>
                <w:lang w:eastAsia="ro-RO"/>
              </w:rPr>
              <w:t xml:space="preserve">, mufa dubla, compensator de </w:t>
            </w:r>
            <w:proofErr w:type="spellStart"/>
            <w:r w:rsidRPr="00DF0116">
              <w:rPr>
                <w:rFonts w:ascii="Arial" w:hAnsi="Arial" w:cs="Arial"/>
                <w:b/>
                <w:bCs/>
                <w:noProof w:val="0"/>
                <w:color w:val="000000"/>
                <w:sz w:val="20"/>
                <w:szCs w:val="20"/>
                <w:lang w:eastAsia="ro-RO"/>
              </w:rPr>
              <w:t>dilatatie</w:t>
            </w:r>
            <w:proofErr w:type="spellEnd"/>
            <w:r w:rsidRPr="00DF0116">
              <w:rPr>
                <w:rFonts w:ascii="Arial" w:hAnsi="Arial" w:cs="Arial"/>
                <w:b/>
                <w:bCs/>
                <w:noProof w:val="0"/>
                <w:color w:val="000000"/>
                <w:sz w:val="20"/>
                <w:szCs w:val="20"/>
                <w:lang w:eastAsia="ro-RO"/>
              </w:rPr>
              <w:t xml:space="preserve"> si </w:t>
            </w:r>
            <w:proofErr w:type="spellStart"/>
            <w:r w:rsidRPr="00DF0116">
              <w:rPr>
                <w:rFonts w:ascii="Arial" w:hAnsi="Arial" w:cs="Arial"/>
                <w:b/>
                <w:bCs/>
                <w:noProof w:val="0"/>
                <w:color w:val="000000"/>
                <w:sz w:val="20"/>
                <w:szCs w:val="20"/>
                <w:lang w:eastAsia="ro-RO"/>
              </w:rPr>
              <w:t>reductie</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lastRenderedPageBreak/>
              <w:t>teava</w:t>
            </w:r>
            <w:proofErr w:type="spellEnd"/>
            <w:r w:rsidRPr="00DF0116">
              <w:rPr>
                <w:rFonts w:ascii="Arial" w:hAnsi="Arial" w:cs="Arial"/>
                <w:b/>
                <w:bCs/>
                <w:noProof w:val="0"/>
                <w:color w:val="000000"/>
                <w:sz w:val="20"/>
                <w:szCs w:val="20"/>
                <w:lang w:eastAsia="ro-RO"/>
              </w:rPr>
              <w:t xml:space="preserve">  PVC tip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(U), montata prin lipire,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40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ED10A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lastRenderedPageBreak/>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3BDAA"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w:t>
            </w:r>
          </w:p>
        </w:tc>
      </w:tr>
      <w:tr w:rsidR="00DF0116" w:rsidRPr="00DF0116" w14:paraId="66C2DA7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FE854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CDC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2523156712230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C61B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Cot, mufa dubla, piesa de </w:t>
            </w:r>
            <w:proofErr w:type="spellStart"/>
            <w:r w:rsidRPr="00DF0116">
              <w:rPr>
                <w:rFonts w:ascii="Arial" w:hAnsi="Arial" w:cs="Arial"/>
                <w:noProof w:val="0"/>
                <w:color w:val="000000"/>
                <w:sz w:val="16"/>
                <w:szCs w:val="16"/>
                <w:lang w:eastAsia="ro-RO"/>
              </w:rPr>
              <w:t>curatire</w:t>
            </w:r>
            <w:proofErr w:type="spellEnd"/>
            <w:r w:rsidRPr="00DF0116">
              <w:rPr>
                <w:rFonts w:ascii="Arial" w:hAnsi="Arial" w:cs="Arial"/>
                <w:noProof w:val="0"/>
                <w:color w:val="000000"/>
                <w:sz w:val="16"/>
                <w:szCs w:val="16"/>
                <w:lang w:eastAsia="ro-RO"/>
              </w:rPr>
              <w:t xml:space="preserve">, compensator de </w:t>
            </w:r>
            <w:proofErr w:type="spellStart"/>
            <w:r w:rsidRPr="00DF0116">
              <w:rPr>
                <w:rFonts w:ascii="Arial" w:hAnsi="Arial" w:cs="Arial"/>
                <w:noProof w:val="0"/>
                <w:color w:val="000000"/>
                <w:sz w:val="16"/>
                <w:szCs w:val="16"/>
                <w:lang w:eastAsia="ro-RO"/>
              </w:rPr>
              <w:t>dilatatie</w:t>
            </w:r>
            <w:proofErr w:type="spellEnd"/>
            <w:r w:rsidRPr="00DF0116">
              <w:rPr>
                <w:rFonts w:ascii="Arial" w:hAnsi="Arial" w:cs="Arial"/>
                <w:noProof w:val="0"/>
                <w:color w:val="000000"/>
                <w:sz w:val="16"/>
                <w:szCs w:val="16"/>
                <w:lang w:eastAsia="ro-RO"/>
              </w:rPr>
              <w:t xml:space="preserve"> si </w:t>
            </w:r>
            <w:proofErr w:type="spellStart"/>
            <w:r w:rsidRPr="00DF0116">
              <w:rPr>
                <w:rFonts w:ascii="Arial" w:hAnsi="Arial" w:cs="Arial"/>
                <w:noProof w:val="0"/>
                <w:color w:val="000000"/>
                <w:sz w:val="16"/>
                <w:szCs w:val="16"/>
                <w:lang w:eastAsia="ro-RO"/>
              </w:rPr>
              <w:t>reductie</w:t>
            </w:r>
            <w:proofErr w:type="spellEnd"/>
            <w:r w:rsidRPr="00DF0116">
              <w:rPr>
                <w:rFonts w:ascii="Arial" w:hAnsi="Arial" w:cs="Arial"/>
                <w:noProof w:val="0"/>
                <w:color w:val="000000"/>
                <w:sz w:val="16"/>
                <w:szCs w:val="16"/>
                <w:lang w:eastAsia="ro-RO"/>
              </w:rPr>
              <w:t xml:space="preserve"> din PVC, tip U, pentru canalizare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2CA9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D9A3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w:t>
            </w:r>
          </w:p>
        </w:tc>
      </w:tr>
      <w:tr w:rsidR="00DF0116" w:rsidRPr="00DF0116" w14:paraId="4B990BE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506C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246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E01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Codez 100 adeziv pentru lipit PVC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B8CB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6F22D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0,063</w:t>
            </w:r>
          </w:p>
        </w:tc>
      </w:tr>
      <w:tr w:rsidR="00DF0116" w:rsidRPr="00DF0116" w14:paraId="4C32BCA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6B007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E14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2320167317232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63483C"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Dicloretan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6F2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1994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0,027</w:t>
            </w:r>
          </w:p>
        </w:tc>
      </w:tr>
      <w:tr w:rsidR="00DF0116" w:rsidRPr="00DF0116" w14:paraId="78EF988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7BDD1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DD51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F04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Benzina auto, </w:t>
            </w:r>
            <w:proofErr w:type="spellStart"/>
            <w:r w:rsidRPr="00DF0116">
              <w:rPr>
                <w:rFonts w:ascii="Arial" w:hAnsi="Arial" w:cs="Arial"/>
                <w:noProof w:val="0"/>
                <w:color w:val="000000"/>
                <w:sz w:val="16"/>
                <w:szCs w:val="16"/>
                <w:lang w:eastAsia="ro-RO"/>
              </w:rPr>
              <w:t>neetilata</w:t>
            </w:r>
            <w:proofErr w:type="spellEnd"/>
            <w:r w:rsidRPr="00DF0116">
              <w:rPr>
                <w:rFonts w:ascii="Arial" w:hAnsi="Arial" w:cs="Arial"/>
                <w:noProof w:val="0"/>
                <w:color w:val="000000"/>
                <w:sz w:val="16"/>
                <w:szCs w:val="16"/>
                <w:lang w:eastAsia="ro-RO"/>
              </w:rPr>
              <w:t>,  tip CO/R 75, normala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993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12FB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0,048</w:t>
            </w:r>
          </w:p>
        </w:tc>
      </w:tr>
      <w:tr w:rsidR="00DF0116" w:rsidRPr="00DF0116" w14:paraId="7A89EB3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B5D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3EF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3DD0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sirma de otel,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F02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B0B7D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4B78AE2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110EE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53B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22B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814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5F15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1,32</w:t>
            </w:r>
          </w:p>
        </w:tc>
      </w:tr>
      <w:tr w:rsidR="00DF0116" w:rsidRPr="00DF0116" w14:paraId="574372ED"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BF2C8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1BD64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AcB02A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8A4F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robinetelor cu holendere de linie cu </w:t>
            </w:r>
            <w:proofErr w:type="spellStart"/>
            <w:r w:rsidRPr="00DF0116">
              <w:rPr>
                <w:rFonts w:ascii="Arial" w:hAnsi="Arial" w:cs="Arial"/>
                <w:b/>
                <w:bCs/>
                <w:noProof w:val="0"/>
                <w:color w:val="000000"/>
                <w:sz w:val="20"/>
                <w:szCs w:val="20"/>
                <w:lang w:eastAsia="ro-RO"/>
              </w:rPr>
              <w:t>descarcare</w:t>
            </w:r>
            <w:proofErr w:type="spellEnd"/>
            <w:r w:rsidRPr="00DF0116">
              <w:rPr>
                <w:rFonts w:ascii="Arial" w:hAnsi="Arial" w:cs="Arial"/>
                <w:b/>
                <w:bCs/>
                <w:noProof w:val="0"/>
                <w:color w:val="000000"/>
                <w:sz w:val="20"/>
                <w:szCs w:val="20"/>
                <w:lang w:eastAsia="ro-RO"/>
              </w:rPr>
              <w:t xml:space="preserve">, din bronz, pe </w:t>
            </w:r>
            <w:proofErr w:type="spellStart"/>
            <w:r w:rsidRPr="00DF0116">
              <w:rPr>
                <w:rFonts w:ascii="Arial" w:hAnsi="Arial" w:cs="Arial"/>
                <w:b/>
                <w:bCs/>
                <w:noProof w:val="0"/>
                <w:color w:val="000000"/>
                <w:sz w:val="20"/>
                <w:szCs w:val="20"/>
                <w:lang w:eastAsia="ro-RO"/>
              </w:rPr>
              <w:t>pozitie</w:t>
            </w:r>
            <w:proofErr w:type="spellEnd"/>
            <w:r w:rsidRPr="00DF0116">
              <w:rPr>
                <w:rFonts w:ascii="Arial" w:hAnsi="Arial" w:cs="Arial"/>
                <w:b/>
                <w:bCs/>
                <w:noProof w:val="0"/>
                <w:color w:val="000000"/>
                <w:sz w:val="20"/>
                <w:szCs w:val="20"/>
                <w:lang w:eastAsia="ro-RO"/>
              </w:rPr>
              <w:t xml:space="preserve"> existenta (</w:t>
            </w:r>
            <w:proofErr w:type="spellStart"/>
            <w:r w:rsidRPr="00DF0116">
              <w:rPr>
                <w:rFonts w:ascii="Arial" w:hAnsi="Arial" w:cs="Arial"/>
                <w:b/>
                <w:bCs/>
                <w:noProof w:val="0"/>
                <w:color w:val="000000"/>
                <w:sz w:val="20"/>
                <w:szCs w:val="20"/>
                <w:lang w:eastAsia="ro-RO"/>
              </w:rPr>
              <w:t>capatul</w:t>
            </w:r>
            <w:proofErr w:type="spellEnd"/>
            <w:r w:rsidRPr="00DF0116">
              <w:rPr>
                <w:rFonts w:ascii="Arial" w:hAnsi="Arial" w:cs="Arial"/>
                <w:b/>
                <w:bCs/>
                <w:noProof w:val="0"/>
                <w:color w:val="000000"/>
                <w:sz w:val="20"/>
                <w:szCs w:val="20"/>
                <w:lang w:eastAsia="ro-RO"/>
              </w:rPr>
              <w:t xml:space="preserve"> conductei cu mufa sau </w:t>
            </w:r>
            <w:proofErr w:type="spellStart"/>
            <w:r w:rsidRPr="00DF0116">
              <w:rPr>
                <w:rFonts w:ascii="Arial" w:hAnsi="Arial" w:cs="Arial"/>
                <w:b/>
                <w:bCs/>
                <w:noProof w:val="0"/>
                <w:color w:val="000000"/>
                <w:sz w:val="20"/>
                <w:szCs w:val="20"/>
                <w:lang w:eastAsia="ro-RO"/>
              </w:rPr>
              <w:t>flanse</w:t>
            </w:r>
            <w:proofErr w:type="spellEnd"/>
            <w:r w:rsidRPr="00DF0116">
              <w:rPr>
                <w:rFonts w:ascii="Arial" w:hAnsi="Arial" w:cs="Arial"/>
                <w:b/>
                <w:bCs/>
                <w:noProof w:val="0"/>
                <w:color w:val="000000"/>
                <w:sz w:val="20"/>
                <w:szCs w:val="20"/>
                <w:lang w:eastAsia="ro-RO"/>
              </w:rPr>
              <w:t xml:space="preserve"> fixate). </w:t>
            </w:r>
            <w:proofErr w:type="spellStart"/>
            <w:r w:rsidRPr="00DF0116">
              <w:rPr>
                <w:rFonts w:ascii="Arial" w:hAnsi="Arial" w:cs="Arial"/>
                <w:b/>
                <w:bCs/>
                <w:noProof w:val="0"/>
                <w:color w:val="000000"/>
                <w:sz w:val="20"/>
                <w:szCs w:val="20"/>
                <w:lang w:eastAsia="ro-RO"/>
              </w:rPr>
              <w:t>Dn</w:t>
            </w:r>
            <w:proofErr w:type="spellEnd"/>
            <w:r w:rsidRPr="00DF0116">
              <w:rPr>
                <w:rFonts w:ascii="Arial" w:hAnsi="Arial" w:cs="Arial"/>
                <w:b/>
                <w:bCs/>
                <w:noProof w:val="0"/>
                <w:color w:val="000000"/>
                <w:sz w:val="20"/>
                <w:szCs w:val="20"/>
                <w:lang w:eastAsia="ro-RO"/>
              </w:rPr>
              <w:t>=20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E11B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598B58"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w:t>
            </w:r>
          </w:p>
        </w:tc>
      </w:tr>
      <w:tr w:rsidR="00DF0116" w:rsidRPr="00DF0116" w14:paraId="347372D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CE4A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C025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2913124600000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224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Robinet de linie cu </w:t>
            </w:r>
            <w:proofErr w:type="spellStart"/>
            <w:r w:rsidRPr="00DF0116">
              <w:rPr>
                <w:rFonts w:ascii="Arial" w:hAnsi="Arial" w:cs="Arial"/>
                <w:noProof w:val="0"/>
                <w:color w:val="000000"/>
                <w:sz w:val="16"/>
                <w:szCs w:val="16"/>
                <w:lang w:eastAsia="ro-RO"/>
              </w:rPr>
              <w:t>descarcare</w:t>
            </w:r>
            <w:proofErr w:type="spellEnd"/>
            <w:r w:rsidRPr="00DF0116">
              <w:rPr>
                <w:rFonts w:ascii="Arial" w:hAnsi="Arial" w:cs="Arial"/>
                <w:noProof w:val="0"/>
                <w:color w:val="000000"/>
                <w:sz w:val="16"/>
                <w:szCs w:val="16"/>
                <w:lang w:eastAsia="ro-RO"/>
              </w:rPr>
              <w:t xml:space="preserve"> din bronz</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CA0F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674FF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453EC92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08D6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8A2E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2874115840600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EBDF5"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Piulita</w:t>
            </w:r>
            <w:proofErr w:type="spellEnd"/>
            <w:r w:rsidRPr="00DF0116">
              <w:rPr>
                <w:rFonts w:ascii="Arial" w:hAnsi="Arial" w:cs="Arial"/>
                <w:noProof w:val="0"/>
                <w:color w:val="000000"/>
                <w:sz w:val="16"/>
                <w:szCs w:val="16"/>
                <w:lang w:eastAsia="ro-RO"/>
              </w:rPr>
              <w:t xml:space="preserve"> olandeza cu racord din bronz</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A16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2A424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0F5ACEF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B8ECE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5828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27441259047701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4C83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Aliaj de lipit staniu-plumb LP-30 % 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325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CA138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w:t>
            </w:r>
          </w:p>
        </w:tc>
      </w:tr>
      <w:tr w:rsidR="00DF0116" w:rsidRPr="00DF0116" w14:paraId="075CB4E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2E62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0402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1714227322940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D88B4"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Cinepa</w:t>
            </w:r>
            <w:proofErr w:type="spellEnd"/>
            <w:r w:rsidRPr="00DF0116">
              <w:rPr>
                <w:rFonts w:ascii="Arial" w:hAnsi="Arial" w:cs="Arial"/>
                <w:noProof w:val="0"/>
                <w:color w:val="000000"/>
                <w:sz w:val="16"/>
                <w:szCs w:val="16"/>
                <w:lang w:eastAsia="ro-RO"/>
              </w:rPr>
              <w:t xml:space="preserve"> fuior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D246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E0850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w:t>
            </w:r>
          </w:p>
        </w:tc>
      </w:tr>
      <w:tr w:rsidR="00DF0116" w:rsidRPr="00DF0116" w14:paraId="7E96433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443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9F9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2430126103294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277E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Vopsea minium de plumb  v.351-3 </w:t>
            </w:r>
            <w:proofErr w:type="spellStart"/>
            <w:r w:rsidRPr="00DF0116">
              <w:rPr>
                <w:rFonts w:ascii="Arial" w:hAnsi="Arial" w:cs="Arial"/>
                <w:noProof w:val="0"/>
                <w:color w:val="000000"/>
                <w:sz w:val="16"/>
                <w:szCs w:val="16"/>
                <w:lang w:eastAsia="ro-RO"/>
              </w:rPr>
              <w:t>ntr</w:t>
            </w:r>
            <w:proofErr w:type="spellEnd"/>
            <w:r w:rsidRPr="00DF0116">
              <w:rPr>
                <w:rFonts w:ascii="Arial" w:hAnsi="Arial" w:cs="Arial"/>
                <w:noProof w:val="0"/>
                <w:color w:val="000000"/>
                <w:sz w:val="16"/>
                <w:szCs w:val="16"/>
                <w:lang w:eastAsia="ro-RO"/>
              </w:rPr>
              <w:t xml:space="preserve"> 90-80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1FBB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5F85A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w:t>
            </w:r>
          </w:p>
        </w:tc>
      </w:tr>
      <w:tr w:rsidR="00DF0116" w:rsidRPr="00DF0116" w14:paraId="5A910DC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9E35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6A09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2415107300100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063E1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Acid azotic tehnic (apa tare) 47 %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8923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DD3B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w:t>
            </w:r>
          </w:p>
        </w:tc>
      </w:tr>
      <w:tr w:rsidR="00DF0116" w:rsidRPr="00DF0116" w14:paraId="66C5EAD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CB02A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0CB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2513736621810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F84B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Placi tehnice de cauciuc pentru garnituri cu </w:t>
            </w:r>
            <w:proofErr w:type="spellStart"/>
            <w:r w:rsidRPr="00DF0116">
              <w:rPr>
                <w:rFonts w:ascii="Arial" w:hAnsi="Arial" w:cs="Arial"/>
                <w:noProof w:val="0"/>
                <w:color w:val="000000"/>
                <w:sz w:val="16"/>
                <w:szCs w:val="16"/>
                <w:lang w:eastAsia="ro-RO"/>
              </w:rPr>
              <w:t>insertie</w:t>
            </w:r>
            <w:proofErr w:type="spellEnd"/>
            <w:r w:rsidRPr="00DF0116">
              <w:rPr>
                <w:rFonts w:ascii="Arial" w:hAnsi="Arial" w:cs="Arial"/>
                <w:noProof w:val="0"/>
                <w:color w:val="000000"/>
                <w:sz w:val="16"/>
                <w:szCs w:val="16"/>
                <w:lang w:eastAsia="ro-RO"/>
              </w:rPr>
              <w:t xml:space="preserve"> textila de 3 mm grosime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44F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9EF1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w:t>
            </w:r>
          </w:p>
        </w:tc>
      </w:tr>
      <w:tr w:rsidR="00DF0116" w:rsidRPr="00DF0116" w14:paraId="181C720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E4D3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75D38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1E9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Benzina auto tip CO/R 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B4D5A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75BE9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w:t>
            </w:r>
          </w:p>
        </w:tc>
      </w:tr>
      <w:tr w:rsidR="00DF0116" w:rsidRPr="00DF0116" w14:paraId="1AF80BB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051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51F58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02414317346207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632A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Stearină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345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52CFB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0,014</w:t>
            </w:r>
          </w:p>
        </w:tc>
      </w:tr>
      <w:tr w:rsidR="00DF0116" w:rsidRPr="00DF0116" w14:paraId="276F755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6D3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56AD9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F4E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si montaj (grund miniu, </w:t>
            </w:r>
            <w:proofErr w:type="spellStart"/>
            <w:r w:rsidRPr="00DF0116">
              <w:rPr>
                <w:rFonts w:ascii="Arial" w:hAnsi="Arial" w:cs="Arial"/>
                <w:noProof w:val="0"/>
                <w:color w:val="000000"/>
                <w:sz w:val="16"/>
                <w:szCs w:val="16"/>
                <w:lang w:eastAsia="ro-RO"/>
              </w:rPr>
              <w:t>cinepa</w:t>
            </w:r>
            <w:proofErr w:type="spellEnd"/>
            <w:r w:rsidRPr="00DF0116">
              <w:rPr>
                <w:rFonts w:ascii="Arial" w:hAnsi="Arial" w:cs="Arial"/>
                <w:noProof w:val="0"/>
                <w:color w:val="000000"/>
                <w:sz w:val="16"/>
                <w:szCs w:val="16"/>
                <w:lang w:eastAsia="ro-RO"/>
              </w:rPr>
              <w:t>, fuior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B34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5A5B5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668062F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F58F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81B15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7E5A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sanitar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1D5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74B63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2,1</w:t>
            </w:r>
          </w:p>
        </w:tc>
      </w:tr>
      <w:tr w:rsidR="00DF0116" w:rsidRPr="00DF0116" w14:paraId="1ED89685"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61233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03F5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RpEE11A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A779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tablourilor de sonerii sau semnalizare optica,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5 numere, instalat pe dibluri din lemn sau plastic. (Sonerie </w:t>
            </w:r>
            <w:proofErr w:type="spellStart"/>
            <w:r w:rsidRPr="00DF0116">
              <w:rPr>
                <w:rFonts w:ascii="Arial" w:hAnsi="Arial" w:cs="Arial"/>
                <w:b/>
                <w:bCs/>
                <w:noProof w:val="0"/>
                <w:color w:val="000000"/>
                <w:sz w:val="20"/>
                <w:szCs w:val="20"/>
                <w:lang w:eastAsia="ro-RO"/>
              </w:rPr>
              <w:t>bing</w:t>
            </w:r>
            <w:proofErr w:type="spellEnd"/>
            <w:r w:rsidRPr="00DF0116">
              <w:rPr>
                <w:rFonts w:ascii="Arial" w:hAnsi="Arial" w:cs="Arial"/>
                <w:b/>
                <w:bCs/>
                <w:noProof w:val="0"/>
                <w:color w:val="000000"/>
                <w:sz w:val="20"/>
                <w:szCs w:val="20"/>
                <w:lang w:eastAsia="ro-RO"/>
              </w:rPr>
              <w:t>-bang-simbol 8402)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BDD2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CF6168"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w:t>
            </w:r>
          </w:p>
        </w:tc>
      </w:tr>
      <w:tr w:rsidR="00DF0116" w:rsidRPr="00DF0116" w14:paraId="4F87469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327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E272F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1111122200002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167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Tablou de semnalizare sau sonerii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AC7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80429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w:t>
            </w:r>
          </w:p>
        </w:tc>
      </w:tr>
      <w:tr w:rsidR="00DF0116" w:rsidRPr="00DF0116" w14:paraId="487E6EA3"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ACD1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FC33D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1109091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EE6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Dibluri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8CE1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C6FA5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w:t>
            </w:r>
          </w:p>
        </w:tc>
      </w:tr>
      <w:tr w:rsidR="00DF0116" w:rsidRPr="00DF0116" w14:paraId="7845CE2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7424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74A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2874115837161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A9C736"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pentru lemn cu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5 x 50 F1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C4B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E8AD1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w:t>
            </w:r>
          </w:p>
        </w:tc>
      </w:tr>
      <w:tr w:rsidR="00DF0116" w:rsidRPr="00DF0116" w14:paraId="762FBDC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02BD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216A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055E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0E4D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FC68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w:t>
            </w:r>
          </w:p>
        </w:tc>
      </w:tr>
      <w:tr w:rsidR="00DF0116" w:rsidRPr="00DF0116" w14:paraId="6415B5B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1210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AC4B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AFF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7ED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1603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0,6</w:t>
            </w:r>
          </w:p>
        </w:tc>
      </w:tr>
      <w:tr w:rsidR="00DF0116" w:rsidRPr="00DF0116" w14:paraId="3F4996E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E7FD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B51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1592127301154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AA048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Alcool tehnic 94 grade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BF05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F9F2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w:t>
            </w:r>
          </w:p>
        </w:tc>
      </w:tr>
      <w:tr w:rsidR="00DF0116" w:rsidRPr="00DF0116" w14:paraId="3BBE5B4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DE4F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4DC0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69B0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CE6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4E19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w:t>
            </w:r>
          </w:p>
        </w:tc>
      </w:tr>
      <w:tr w:rsidR="00DF0116" w:rsidRPr="00DF0116" w14:paraId="2DC1D238"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BFB5D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AEC74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RpEB03A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20AD8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cordoanelor din cupru cu </w:t>
            </w:r>
            <w:proofErr w:type="spellStart"/>
            <w:r w:rsidRPr="00DF0116">
              <w:rPr>
                <w:rFonts w:ascii="Arial" w:hAnsi="Arial" w:cs="Arial"/>
                <w:b/>
                <w:bCs/>
                <w:noProof w:val="0"/>
                <w:color w:val="000000"/>
                <w:sz w:val="20"/>
                <w:szCs w:val="20"/>
                <w:lang w:eastAsia="ro-RO"/>
              </w:rPr>
              <w:t>izolatie</w:t>
            </w:r>
            <w:proofErr w:type="spellEnd"/>
            <w:r w:rsidRPr="00DF0116">
              <w:rPr>
                <w:rFonts w:ascii="Arial" w:hAnsi="Arial" w:cs="Arial"/>
                <w:b/>
                <w:bCs/>
                <w:noProof w:val="0"/>
                <w:color w:val="000000"/>
                <w:sz w:val="20"/>
                <w:szCs w:val="20"/>
                <w:lang w:eastAsia="ro-RO"/>
              </w:rPr>
              <w:t xml:space="preserve"> PVC, simbol MYYM, cu doua sau trei conductoare din cupru, pe ziduri sau plafoane tencuite, inclusiv dozele, </w:t>
            </w:r>
            <w:proofErr w:type="spellStart"/>
            <w:r w:rsidRPr="00DF0116">
              <w:rPr>
                <w:rFonts w:ascii="Arial" w:hAnsi="Arial" w:cs="Arial"/>
                <w:b/>
                <w:bCs/>
                <w:noProof w:val="0"/>
                <w:color w:val="000000"/>
                <w:sz w:val="20"/>
                <w:szCs w:val="20"/>
                <w:lang w:eastAsia="ro-RO"/>
              </w:rPr>
              <w:t>legaturile</w:t>
            </w:r>
            <w:proofErr w:type="spellEnd"/>
            <w:r w:rsidRPr="00DF0116">
              <w:rPr>
                <w:rFonts w:ascii="Arial" w:hAnsi="Arial" w:cs="Arial"/>
                <w:b/>
                <w:bCs/>
                <w:noProof w:val="0"/>
                <w:color w:val="000000"/>
                <w:sz w:val="20"/>
                <w:szCs w:val="20"/>
                <w:lang w:eastAsia="ro-RO"/>
              </w:rPr>
              <w:t xml:space="preserve"> in doze si executarea </w:t>
            </w:r>
            <w:proofErr w:type="spellStart"/>
            <w:r w:rsidRPr="00DF0116">
              <w:rPr>
                <w:rFonts w:ascii="Arial" w:hAnsi="Arial" w:cs="Arial"/>
                <w:b/>
                <w:bCs/>
                <w:noProof w:val="0"/>
                <w:color w:val="000000"/>
                <w:sz w:val="20"/>
                <w:szCs w:val="20"/>
                <w:lang w:eastAsia="ro-RO"/>
              </w:rPr>
              <w:t>santului</w:t>
            </w:r>
            <w:proofErr w:type="spellEnd"/>
            <w:r w:rsidRPr="00DF0116">
              <w:rPr>
                <w:rFonts w:ascii="Arial" w:hAnsi="Arial" w:cs="Arial"/>
                <w:b/>
                <w:bCs/>
                <w:noProof w:val="0"/>
                <w:color w:val="000000"/>
                <w:sz w:val="20"/>
                <w:szCs w:val="20"/>
                <w:lang w:eastAsia="ro-RO"/>
              </w:rPr>
              <w:t xml:space="preserve"> in tencuiala,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sectiunea</w:t>
            </w:r>
            <w:proofErr w:type="spellEnd"/>
            <w:r w:rsidRPr="00DF0116">
              <w:rPr>
                <w:rFonts w:ascii="Arial" w:hAnsi="Arial" w:cs="Arial"/>
                <w:b/>
                <w:bCs/>
                <w:noProof w:val="0"/>
                <w:color w:val="000000"/>
                <w:sz w:val="20"/>
                <w:szCs w:val="20"/>
                <w:lang w:eastAsia="ro-RO"/>
              </w:rPr>
              <w:t xml:space="preserve"> 2x0,75 </w:t>
            </w:r>
            <w:proofErr w:type="spellStart"/>
            <w:r w:rsidRPr="00DF0116">
              <w:rPr>
                <w:rFonts w:ascii="Arial" w:hAnsi="Arial" w:cs="Arial"/>
                <w:b/>
                <w:bCs/>
                <w:noProof w:val="0"/>
                <w:color w:val="000000"/>
                <w:sz w:val="20"/>
                <w:szCs w:val="20"/>
                <w:lang w:eastAsia="ro-RO"/>
              </w:rPr>
              <w:t>mmp</w:t>
            </w:r>
            <w:proofErr w:type="spellEnd"/>
            <w:r w:rsidRPr="00DF0116">
              <w:rPr>
                <w:rFonts w:ascii="Arial" w:hAnsi="Arial" w:cs="Arial"/>
                <w:b/>
                <w:bCs/>
                <w:noProof w:val="0"/>
                <w:color w:val="000000"/>
                <w:sz w:val="20"/>
                <w:szCs w:val="20"/>
                <w:lang w:eastAsia="ro-RO"/>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E556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0560C"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24</w:t>
            </w:r>
          </w:p>
        </w:tc>
      </w:tr>
      <w:tr w:rsidR="00DF0116" w:rsidRPr="00DF0116" w14:paraId="7F82EC5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A693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941A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11110001000331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BC580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Cordoane de cupru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918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35C9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25,2</w:t>
            </w:r>
          </w:p>
        </w:tc>
      </w:tr>
      <w:tr w:rsidR="00DF0116" w:rsidRPr="00DF0116" w14:paraId="367042F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25C6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90240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2811236311004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1F78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Doze </w:t>
            </w:r>
            <w:proofErr w:type="spellStart"/>
            <w:r w:rsidRPr="00DF0116">
              <w:rPr>
                <w:rFonts w:ascii="Arial" w:hAnsi="Arial" w:cs="Arial"/>
                <w:noProof w:val="0"/>
                <w:color w:val="000000"/>
                <w:sz w:val="16"/>
                <w:szCs w:val="16"/>
                <w:lang w:eastAsia="ro-RO"/>
              </w:rPr>
              <w:t>ramificatie</w:t>
            </w:r>
            <w:proofErr w:type="spellEnd"/>
            <w:r w:rsidRPr="00DF0116">
              <w:rPr>
                <w:rFonts w:ascii="Arial" w:hAnsi="Arial" w:cs="Arial"/>
                <w:noProof w:val="0"/>
                <w:color w:val="000000"/>
                <w:sz w:val="16"/>
                <w:szCs w:val="16"/>
                <w:lang w:eastAsia="ro-RO"/>
              </w:rPr>
              <w:t xml:space="preserve"> d=13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0F2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4619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4,8</w:t>
            </w:r>
          </w:p>
        </w:tc>
      </w:tr>
      <w:tr w:rsidR="00DF0116" w:rsidRPr="00DF0116" w14:paraId="11AC6AE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C582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B9F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2875276311724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7030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Cleme capsulate pt. conductori de aluminiu 4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07C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E63E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w:t>
            </w:r>
          </w:p>
        </w:tc>
      </w:tr>
      <w:tr w:rsidR="00DF0116" w:rsidRPr="00DF0116" w14:paraId="2A1A40F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8D86F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F9F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E2F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(banda </w:t>
            </w:r>
            <w:proofErr w:type="spellStart"/>
            <w:r w:rsidRPr="00DF0116">
              <w:rPr>
                <w:rFonts w:ascii="Arial" w:hAnsi="Arial" w:cs="Arial"/>
                <w:noProof w:val="0"/>
                <w:color w:val="000000"/>
                <w:sz w:val="16"/>
                <w:szCs w:val="16"/>
                <w:lang w:eastAsia="ro-RO"/>
              </w:rPr>
              <w:t>izol</w:t>
            </w:r>
            <w:proofErr w:type="spellEnd"/>
            <w:r w:rsidRPr="00DF0116">
              <w:rPr>
                <w:rFonts w:ascii="Arial" w:hAnsi="Arial" w:cs="Arial"/>
                <w:noProof w:val="0"/>
                <w:color w:val="000000"/>
                <w:sz w:val="16"/>
                <w:szCs w:val="16"/>
                <w:lang w:eastAsia="ro-RO"/>
              </w:rPr>
              <w:t>, ipsos etc.) din valoarea materialelor explicitate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8B5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716AC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3,5</w:t>
            </w:r>
          </w:p>
        </w:tc>
      </w:tr>
      <w:tr w:rsidR="00DF0116" w:rsidRPr="00DF0116" w14:paraId="3928DA1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A1F9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9B2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9355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36D0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C1BF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5,04</w:t>
            </w:r>
          </w:p>
        </w:tc>
      </w:tr>
      <w:tr w:rsidR="00DF0116" w:rsidRPr="00DF0116" w14:paraId="164510A3"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3B9F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42EEA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RpEA05A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9A0E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tubului flexibil izolant,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invelis</w:t>
            </w:r>
            <w:proofErr w:type="spellEnd"/>
            <w:r w:rsidRPr="00DF0116">
              <w:rPr>
                <w:rFonts w:ascii="Arial" w:hAnsi="Arial" w:cs="Arial"/>
                <w:b/>
                <w:bCs/>
                <w:noProof w:val="0"/>
                <w:color w:val="000000"/>
                <w:sz w:val="20"/>
                <w:szCs w:val="20"/>
                <w:lang w:eastAsia="ro-RO"/>
              </w:rPr>
              <w:t xml:space="preserve"> flexibil din material </w:t>
            </w:r>
            <w:proofErr w:type="spellStart"/>
            <w:r w:rsidRPr="00DF0116">
              <w:rPr>
                <w:rFonts w:ascii="Arial" w:hAnsi="Arial" w:cs="Arial"/>
                <w:b/>
                <w:bCs/>
                <w:noProof w:val="0"/>
                <w:color w:val="000000"/>
                <w:sz w:val="20"/>
                <w:szCs w:val="20"/>
                <w:lang w:eastAsia="ro-RO"/>
              </w:rPr>
              <w:t>plactic</w:t>
            </w:r>
            <w:proofErr w:type="spellEnd"/>
            <w:r w:rsidRPr="00DF0116">
              <w:rPr>
                <w:rFonts w:ascii="Arial" w:hAnsi="Arial" w:cs="Arial"/>
                <w:b/>
                <w:bCs/>
                <w:noProof w:val="0"/>
                <w:color w:val="000000"/>
                <w:sz w:val="20"/>
                <w:szCs w:val="20"/>
                <w:lang w:eastAsia="ro-RO"/>
              </w:rPr>
              <w:t xml:space="preserve"> (IPFY),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15 mm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2DC46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D3CBFA"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24</w:t>
            </w:r>
          </w:p>
        </w:tc>
      </w:tr>
      <w:tr w:rsidR="00DF0116" w:rsidRPr="00DF0116" w14:paraId="0ABE422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BF66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7FE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2661122803601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DA4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Tub flexibil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3C6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67CA0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24,48</w:t>
            </w:r>
          </w:p>
        </w:tc>
      </w:tr>
      <w:tr w:rsidR="00DF0116" w:rsidRPr="00DF0116" w14:paraId="0CADD6E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FD140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566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2811236309901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7934AF"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Confectii</w:t>
            </w:r>
            <w:proofErr w:type="spellEnd"/>
            <w:r w:rsidRPr="00DF0116">
              <w:rPr>
                <w:rFonts w:ascii="Arial" w:hAnsi="Arial" w:cs="Arial"/>
                <w:noProof w:val="0"/>
                <w:color w:val="000000"/>
                <w:sz w:val="16"/>
                <w:szCs w:val="16"/>
                <w:lang w:eastAsia="ro-RO"/>
              </w:rPr>
              <w:t xml:space="preserve"> metalice de linii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E701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41E5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0,48</w:t>
            </w:r>
          </w:p>
        </w:tc>
      </w:tr>
      <w:tr w:rsidR="00DF0116" w:rsidRPr="00DF0116" w14:paraId="34147FC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99B0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5D503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DAD3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 carton, ipsos, </w:t>
            </w: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etc.) din valoarea materialelor explicitate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02E5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1FF1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w:t>
            </w:r>
          </w:p>
        </w:tc>
      </w:tr>
      <w:tr w:rsidR="00DF0116" w:rsidRPr="00DF0116" w14:paraId="7B88AE3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77E9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3B96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FA9EE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F62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987B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13,44</w:t>
            </w:r>
          </w:p>
        </w:tc>
      </w:tr>
      <w:tr w:rsidR="00DF0116" w:rsidRPr="00DF0116" w14:paraId="4F94078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0E81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4D8D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RpEE08A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9F1D6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butoanelor pentru </w:t>
            </w:r>
            <w:proofErr w:type="spellStart"/>
            <w:r w:rsidRPr="00DF0116">
              <w:rPr>
                <w:rFonts w:ascii="Arial" w:hAnsi="Arial" w:cs="Arial"/>
                <w:b/>
                <w:bCs/>
                <w:noProof w:val="0"/>
                <w:color w:val="000000"/>
                <w:sz w:val="20"/>
                <w:szCs w:val="20"/>
                <w:lang w:eastAsia="ro-RO"/>
              </w:rPr>
              <w:t>actionare</w:t>
            </w:r>
            <w:proofErr w:type="spellEnd"/>
            <w:r w:rsidRPr="00DF0116">
              <w:rPr>
                <w:rFonts w:ascii="Arial" w:hAnsi="Arial" w:cs="Arial"/>
                <w:b/>
                <w:bCs/>
                <w:noProof w:val="0"/>
                <w:color w:val="000000"/>
                <w:sz w:val="20"/>
                <w:szCs w:val="20"/>
                <w:lang w:eastAsia="ro-RO"/>
              </w:rPr>
              <w:t xml:space="preserve"> si comanda a automatelor de scara, releelor optice, de birou, pentru sonerii simple sau duble, pentru sonerie-carte de vizita, interfon sau similare, in carcasa de bachelita sau metalica, montate </w:t>
            </w:r>
            <w:proofErr w:type="spellStart"/>
            <w:r w:rsidRPr="00DF0116">
              <w:rPr>
                <w:rFonts w:ascii="Arial" w:hAnsi="Arial" w:cs="Arial"/>
                <w:b/>
                <w:bCs/>
                <w:noProof w:val="0"/>
                <w:color w:val="000000"/>
                <w:sz w:val="20"/>
                <w:szCs w:val="20"/>
                <w:lang w:eastAsia="ro-RO"/>
              </w:rPr>
              <w:t>ingropat</w:t>
            </w:r>
            <w:proofErr w:type="spellEnd"/>
            <w:r w:rsidRPr="00DF0116">
              <w:rPr>
                <w:rFonts w:ascii="Arial" w:hAnsi="Arial" w:cs="Arial"/>
                <w:b/>
                <w:bCs/>
                <w:noProof w:val="0"/>
                <w:color w:val="000000"/>
                <w:sz w:val="20"/>
                <w:szCs w:val="20"/>
                <w:lang w:eastAsia="ro-RO"/>
              </w:rPr>
              <w:t xml:space="preserve"> sau aparent, pe dibluri din lemn, plastic sau pe suport consola, </w:t>
            </w:r>
            <w:proofErr w:type="spellStart"/>
            <w:r w:rsidRPr="00DF0116">
              <w:rPr>
                <w:rFonts w:ascii="Arial" w:hAnsi="Arial" w:cs="Arial"/>
                <w:b/>
                <w:bCs/>
                <w:noProof w:val="0"/>
                <w:color w:val="000000"/>
                <w:sz w:val="20"/>
                <w:szCs w:val="20"/>
                <w:lang w:eastAsia="ro-RO"/>
              </w:rPr>
              <w:t>functionind</w:t>
            </w:r>
            <w:proofErr w:type="spellEnd"/>
            <w:r w:rsidRPr="00DF0116">
              <w:rPr>
                <w:rFonts w:ascii="Arial" w:hAnsi="Arial" w:cs="Arial"/>
                <w:b/>
                <w:bCs/>
                <w:noProof w:val="0"/>
                <w:color w:val="000000"/>
                <w:sz w:val="20"/>
                <w:szCs w:val="20"/>
                <w:lang w:eastAsia="ro-RO"/>
              </w:rPr>
              <w:t xml:space="preserve"> pentru </w:t>
            </w:r>
            <w:proofErr w:type="spellStart"/>
            <w:r w:rsidRPr="00DF0116">
              <w:rPr>
                <w:rFonts w:ascii="Arial" w:hAnsi="Arial" w:cs="Arial"/>
                <w:b/>
                <w:bCs/>
                <w:noProof w:val="0"/>
                <w:color w:val="000000"/>
                <w:sz w:val="20"/>
                <w:szCs w:val="20"/>
                <w:lang w:eastAsia="ro-RO"/>
              </w:rPr>
              <w:t>actionarea</w:t>
            </w:r>
            <w:proofErr w:type="spellEnd"/>
            <w:r w:rsidRPr="00DF0116">
              <w:rPr>
                <w:rFonts w:ascii="Arial" w:hAnsi="Arial" w:cs="Arial"/>
                <w:b/>
                <w:bCs/>
                <w:noProof w:val="0"/>
                <w:color w:val="000000"/>
                <w:sz w:val="20"/>
                <w:szCs w:val="20"/>
                <w:lang w:eastAsia="ro-RO"/>
              </w:rPr>
              <w:t xml:space="preserve"> automatului de scara.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6B5F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02A50"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w:t>
            </w:r>
          </w:p>
        </w:tc>
      </w:tr>
      <w:tr w:rsidR="00DF0116" w:rsidRPr="00DF0116" w14:paraId="4206532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1459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07AE9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2863147306828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281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Buton de </w:t>
            </w:r>
            <w:proofErr w:type="spellStart"/>
            <w:r w:rsidRPr="00DF0116">
              <w:rPr>
                <w:rFonts w:ascii="Arial" w:hAnsi="Arial" w:cs="Arial"/>
                <w:noProof w:val="0"/>
                <w:color w:val="000000"/>
                <w:sz w:val="16"/>
                <w:szCs w:val="16"/>
                <w:lang w:eastAsia="ro-RO"/>
              </w:rPr>
              <w:t>actionare</w:t>
            </w:r>
            <w:proofErr w:type="spellEnd"/>
            <w:r w:rsidRPr="00DF0116">
              <w:rPr>
                <w:rFonts w:ascii="Arial" w:hAnsi="Arial" w:cs="Arial"/>
                <w:noProof w:val="0"/>
                <w:color w:val="000000"/>
                <w:sz w:val="16"/>
                <w:szCs w:val="16"/>
                <w:lang w:eastAsia="ro-RO"/>
              </w:rPr>
              <w:t xml:space="preserve"> si comanda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E1468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5C6E7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1F595E2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1A29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B6578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2811236311002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48175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Doze pentru aparate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B3CA1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5C55E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2E2A2E1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7EF8E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20A3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59A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82118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6752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0,05</w:t>
            </w:r>
          </w:p>
        </w:tc>
      </w:tr>
      <w:tr w:rsidR="00DF0116" w:rsidRPr="00DF0116" w14:paraId="5BF3E90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3714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82B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8A2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FE6D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E7715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0,005</w:t>
            </w:r>
          </w:p>
        </w:tc>
      </w:tr>
      <w:tr w:rsidR="00DF0116" w:rsidRPr="00DF0116" w14:paraId="0435D41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3F83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38D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3CF9C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(ipsos, banda izolatoare, apa, etc.) din valoarea materialelor explicitate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4630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566C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4C5B103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635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A65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D6759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6A3F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628E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0,29</w:t>
            </w:r>
          </w:p>
        </w:tc>
      </w:tr>
      <w:tr w:rsidR="00DF0116" w:rsidRPr="00DF0116" w14:paraId="4642F46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89C49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4831B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9322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TOTAL Sala de clasă et.1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5936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24A7B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5A5BFFA9"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6832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0285C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D2DA8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Sala de sport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5CEC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A4D1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09B2211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6BD8D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B079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CK25A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F61B5"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Usi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confectionate</w:t>
            </w:r>
            <w:proofErr w:type="spellEnd"/>
            <w:r w:rsidRPr="00DF0116">
              <w:rPr>
                <w:rFonts w:ascii="Arial" w:hAnsi="Arial" w:cs="Arial"/>
                <w:b/>
                <w:bCs/>
                <w:noProof w:val="0"/>
                <w:color w:val="000000"/>
                <w:sz w:val="20"/>
                <w:szCs w:val="20"/>
                <w:lang w:eastAsia="ro-RO"/>
              </w:rPr>
              <w:t xml:space="preserve"> din profiluri din mase plastice  inclusiv armaturile si accesoriile necesare </w:t>
            </w:r>
            <w:proofErr w:type="spellStart"/>
            <w:r w:rsidRPr="00DF0116">
              <w:rPr>
                <w:rFonts w:ascii="Arial" w:hAnsi="Arial" w:cs="Arial"/>
                <w:b/>
                <w:bCs/>
                <w:noProof w:val="0"/>
                <w:color w:val="000000"/>
                <w:sz w:val="20"/>
                <w:szCs w:val="20"/>
                <w:lang w:eastAsia="ro-RO"/>
              </w:rPr>
              <w:t>usilor</w:t>
            </w:r>
            <w:proofErr w:type="spellEnd"/>
            <w:r w:rsidRPr="00DF0116">
              <w:rPr>
                <w:rFonts w:ascii="Arial" w:hAnsi="Arial" w:cs="Arial"/>
                <w:b/>
                <w:bCs/>
                <w:noProof w:val="0"/>
                <w:color w:val="000000"/>
                <w:sz w:val="20"/>
                <w:szCs w:val="20"/>
                <w:lang w:eastAsia="ro-RO"/>
              </w:rPr>
              <w:t xml:space="preserve"> montate in </w:t>
            </w: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de orice natura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inaltimea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35 m inclusiv, </w:t>
            </w:r>
            <w:proofErr w:type="spellStart"/>
            <w:r w:rsidRPr="00DF0116">
              <w:rPr>
                <w:rFonts w:ascii="Arial" w:hAnsi="Arial" w:cs="Arial"/>
                <w:b/>
                <w:bCs/>
                <w:noProof w:val="0"/>
                <w:color w:val="000000"/>
                <w:sz w:val="20"/>
                <w:szCs w:val="20"/>
                <w:lang w:eastAsia="ro-RO"/>
              </w:rPr>
              <w:t>intr</w:t>
            </w:r>
            <w:proofErr w:type="spellEnd"/>
            <w:r w:rsidRPr="00DF0116">
              <w:rPr>
                <w:rFonts w:ascii="Arial" w:hAnsi="Arial" w:cs="Arial"/>
                <w:b/>
                <w:bCs/>
                <w:noProof w:val="0"/>
                <w:color w:val="000000"/>
                <w:sz w:val="20"/>
                <w:szCs w:val="20"/>
                <w:lang w:eastAsia="ro-RO"/>
              </w:rPr>
              <w:t xml:space="preserve">-un canat,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tocului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7 mp inclusiv.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24308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6615F"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6,75</w:t>
            </w:r>
          </w:p>
        </w:tc>
      </w:tr>
      <w:tr w:rsidR="00DF0116" w:rsidRPr="00DF0116" w14:paraId="6FC71CD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BAC2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7E3E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2030112939150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EF44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Usi</w:t>
            </w:r>
            <w:proofErr w:type="spellEnd"/>
            <w:r w:rsidRPr="00DF0116">
              <w:rPr>
                <w:rFonts w:ascii="Arial" w:hAnsi="Arial" w:cs="Arial"/>
                <w:noProof w:val="0"/>
                <w:color w:val="000000"/>
                <w:sz w:val="16"/>
                <w:szCs w:val="16"/>
                <w:lang w:eastAsia="ro-RO"/>
              </w:rPr>
              <w:t xml:space="preserve"> din profiluri din  mase plastice inclusiv armaturile si accesoriile necesare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1F109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CBF01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6,75</w:t>
            </w:r>
          </w:p>
        </w:tc>
      </w:tr>
      <w:tr w:rsidR="00DF0116" w:rsidRPr="00DF0116" w14:paraId="1422C30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AA469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61CF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2874115829126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02B0C"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6 x 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05C6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69F1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27</w:t>
            </w:r>
          </w:p>
        </w:tc>
      </w:tr>
      <w:tr w:rsidR="00DF0116" w:rsidRPr="00DF0116" w14:paraId="6F0296D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A08C7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91E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2416566101572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5C7E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Spuma de poliuretan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2EA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BBFDC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3,375</w:t>
            </w:r>
          </w:p>
        </w:tc>
      </w:tr>
      <w:tr w:rsidR="00DF0116" w:rsidRPr="00DF0116" w14:paraId="35E6AC5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6101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94DD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865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w:t>
            </w:r>
            <w:proofErr w:type="spellStart"/>
            <w:r w:rsidRPr="00DF0116">
              <w:rPr>
                <w:rFonts w:ascii="Arial" w:hAnsi="Arial" w:cs="Arial"/>
                <w:noProof w:val="0"/>
                <w:color w:val="000000"/>
                <w:sz w:val="16"/>
                <w:szCs w:val="16"/>
                <w:lang w:eastAsia="ro-RO"/>
              </w:rPr>
              <w:t>siliconic</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A6B1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8AF50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1,1813</w:t>
            </w:r>
          </w:p>
        </w:tc>
      </w:tr>
      <w:tr w:rsidR="00DF0116" w:rsidRPr="00DF0116" w14:paraId="00B6176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6E52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3A0F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370C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1B94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89A5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4,05</w:t>
            </w:r>
          </w:p>
        </w:tc>
      </w:tr>
      <w:tr w:rsidR="00DF0116" w:rsidRPr="00DF0116" w14:paraId="472BF75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ABD6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484D2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4011106202741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534B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Energie electrica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848FB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kw</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898E7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6,75</w:t>
            </w:r>
          </w:p>
        </w:tc>
      </w:tr>
      <w:tr w:rsidR="00DF0116" w:rsidRPr="00DF0116" w14:paraId="4B60D63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BC018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41B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7129200011200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FEF75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Finisor 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35B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AFE13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4,9275</w:t>
            </w:r>
          </w:p>
        </w:tc>
      </w:tr>
      <w:tr w:rsidR="00DF0116" w:rsidRPr="00DF0116" w14:paraId="4DA1C35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631B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E862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5E9C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9B5C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3DF30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0,54</w:t>
            </w:r>
          </w:p>
        </w:tc>
      </w:tr>
      <w:tr w:rsidR="00DF0116" w:rsidRPr="00DF0116" w14:paraId="71FE282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EB7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2380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0C944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033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3FF8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0,135</w:t>
            </w:r>
          </w:p>
        </w:tc>
      </w:tr>
      <w:tr w:rsidR="00DF0116" w:rsidRPr="00DF0116" w14:paraId="3E0D009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7E2D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lastRenderedPageBreak/>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56D0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CN06A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47E1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Vopsitorii interioare cu vopsea pe baza de copolimeri vinilici in emulsie apoasa,  aplicate in 2 straturi pe glet existent, executate manual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6C67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A8E2AD"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7,84</w:t>
            </w:r>
          </w:p>
        </w:tc>
      </w:tr>
      <w:tr w:rsidR="00DF0116" w:rsidRPr="00DF0116" w14:paraId="64475C7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DBAA9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2D577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2430116103800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81A2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Vopsea  pe baza de copolimeri  vinilici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AADF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1D86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3,136</w:t>
            </w:r>
          </w:p>
        </w:tc>
      </w:tr>
      <w:tr w:rsidR="00DF0116" w:rsidRPr="00DF0116" w14:paraId="1B1EF7F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B3A0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4AC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04312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F1C4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CD1F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0,4704</w:t>
            </w:r>
          </w:p>
        </w:tc>
      </w:tr>
      <w:tr w:rsidR="00DF0116" w:rsidRPr="00DF0116" w14:paraId="3F847E5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AE0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9A8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6F967A"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C93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E90C2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3,92</w:t>
            </w:r>
          </w:p>
        </w:tc>
      </w:tr>
      <w:tr w:rsidR="00DF0116" w:rsidRPr="00DF0116" w14:paraId="3CA52DF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EF12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710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32B19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D3A2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0C299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0,392</w:t>
            </w:r>
          </w:p>
        </w:tc>
      </w:tr>
      <w:tr w:rsidR="00DF0116" w:rsidRPr="00DF0116" w14:paraId="4F4169D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17D4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0D6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6A84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F31BD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80C63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0,0157</w:t>
            </w:r>
          </w:p>
        </w:tc>
      </w:tr>
      <w:tr w:rsidR="00DF0116" w:rsidRPr="00DF0116" w14:paraId="753747F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868E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E5CC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7141020013300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0AA76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Zugrav vopsitor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4AAC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D7788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4,312</w:t>
            </w:r>
          </w:p>
        </w:tc>
      </w:tr>
      <w:tr w:rsidR="00DF0116" w:rsidRPr="00DF0116" w14:paraId="2C9651A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D039F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CF9A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CK23A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130AC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Ferestre din mase plastice cu unul sau mai multe canaturi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inaltimi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35 m inclusiv,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tocului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1,00 mp inclusiv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0951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B33F76"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14,1</w:t>
            </w:r>
          </w:p>
        </w:tc>
      </w:tr>
      <w:tr w:rsidR="00DF0116" w:rsidRPr="00DF0116" w14:paraId="1EDD470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67D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6CD0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2030112938150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B4B79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Plasa de protecție cu cadran din masa plastica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34C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B9A43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14,1</w:t>
            </w:r>
          </w:p>
        </w:tc>
      </w:tr>
      <w:tr w:rsidR="00DF0116" w:rsidRPr="00DF0116" w14:paraId="3F27E00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FB36E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627D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2874115829126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245F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6 x 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A38B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8B94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84,6</w:t>
            </w:r>
          </w:p>
        </w:tc>
      </w:tr>
      <w:tr w:rsidR="00DF0116" w:rsidRPr="00DF0116" w14:paraId="57DE880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98E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5BAD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2416566101572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89E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Spuma de poliuretan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9638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076E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9,9405</w:t>
            </w:r>
          </w:p>
        </w:tc>
      </w:tr>
      <w:tr w:rsidR="00DF0116" w:rsidRPr="00DF0116" w14:paraId="2764AFE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58E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3A8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0B07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w:t>
            </w:r>
            <w:proofErr w:type="spellStart"/>
            <w:r w:rsidRPr="00DF0116">
              <w:rPr>
                <w:rFonts w:ascii="Arial" w:hAnsi="Arial" w:cs="Arial"/>
                <w:noProof w:val="0"/>
                <w:color w:val="000000"/>
                <w:sz w:val="16"/>
                <w:szCs w:val="16"/>
                <w:lang w:eastAsia="ro-RO"/>
              </w:rPr>
              <w:t>siliconic</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DE0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112FD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3,4827</w:t>
            </w:r>
          </w:p>
        </w:tc>
      </w:tr>
      <w:tr w:rsidR="00DF0116" w:rsidRPr="00DF0116" w14:paraId="3FD5D29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D339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11FA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D8A79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2BF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A8A52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8,46</w:t>
            </w:r>
          </w:p>
        </w:tc>
      </w:tr>
      <w:tr w:rsidR="00DF0116" w:rsidRPr="00DF0116" w14:paraId="60EA483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DC9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5F04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4011106202741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FDA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Energie electrica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E064B4"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kw</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842E1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14,1</w:t>
            </w:r>
          </w:p>
        </w:tc>
      </w:tr>
      <w:tr w:rsidR="00DF0116" w:rsidRPr="00DF0116" w14:paraId="560A7EE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0F7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75EA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7129200011200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E78C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Finisor 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DA6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6DB5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11,985</w:t>
            </w:r>
          </w:p>
        </w:tc>
      </w:tr>
      <w:tr w:rsidR="00DF0116" w:rsidRPr="00DF0116" w14:paraId="34633EC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3A1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FA0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20E5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CEEE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50E5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1,269</w:t>
            </w:r>
          </w:p>
        </w:tc>
      </w:tr>
      <w:tr w:rsidR="00DF0116" w:rsidRPr="00DF0116" w14:paraId="519343A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6CFE3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6233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7C1B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802E9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8939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0,282</w:t>
            </w:r>
          </w:p>
        </w:tc>
      </w:tr>
      <w:tr w:rsidR="00DF0116" w:rsidRPr="00DF0116" w14:paraId="76F6BC8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96324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4CAB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RpEF21A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B22D1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accesoriilor pentru </w:t>
            </w:r>
            <w:proofErr w:type="spellStart"/>
            <w:r w:rsidRPr="00DF0116">
              <w:rPr>
                <w:rFonts w:ascii="Arial" w:hAnsi="Arial" w:cs="Arial"/>
                <w:b/>
                <w:bCs/>
                <w:noProof w:val="0"/>
                <w:color w:val="000000"/>
                <w:sz w:val="20"/>
                <w:szCs w:val="20"/>
                <w:lang w:eastAsia="ro-RO"/>
              </w:rPr>
              <w:t>lampi</w:t>
            </w:r>
            <w:proofErr w:type="spellEnd"/>
            <w:r w:rsidRPr="00DF0116">
              <w:rPr>
                <w:rFonts w:ascii="Arial" w:hAnsi="Arial" w:cs="Arial"/>
                <w:b/>
                <w:bCs/>
                <w:noProof w:val="0"/>
                <w:color w:val="000000"/>
                <w:sz w:val="20"/>
                <w:szCs w:val="20"/>
                <w:lang w:eastAsia="ro-RO"/>
              </w:rPr>
              <w:t xml:space="preserve"> : fasunguri E 27 - simbol 0140 A. (</w:t>
            </w:r>
            <w:proofErr w:type="spellStart"/>
            <w:r w:rsidRPr="00DF0116">
              <w:rPr>
                <w:rFonts w:ascii="Arial" w:hAnsi="Arial" w:cs="Arial"/>
                <w:b/>
                <w:bCs/>
                <w:noProof w:val="0"/>
                <w:color w:val="000000"/>
                <w:sz w:val="20"/>
                <w:szCs w:val="20"/>
                <w:lang w:eastAsia="ro-RO"/>
              </w:rPr>
              <w:t>elementa</w:t>
            </w:r>
            <w:proofErr w:type="spellEnd"/>
            <w:r w:rsidRPr="00DF0116">
              <w:rPr>
                <w:rFonts w:ascii="Arial" w:hAnsi="Arial" w:cs="Arial"/>
                <w:b/>
                <w:bCs/>
                <w:noProof w:val="0"/>
                <w:color w:val="000000"/>
                <w:sz w:val="20"/>
                <w:szCs w:val="20"/>
                <w:lang w:eastAsia="ro-RO"/>
              </w:rPr>
              <w:t xml:space="preserve"> de </w:t>
            </w:r>
            <w:proofErr w:type="spellStart"/>
            <w:r w:rsidRPr="00DF0116">
              <w:rPr>
                <w:rFonts w:ascii="Arial" w:hAnsi="Arial" w:cs="Arial"/>
                <w:b/>
                <w:bCs/>
                <w:noProof w:val="0"/>
                <w:color w:val="000000"/>
                <w:sz w:val="20"/>
                <w:szCs w:val="20"/>
                <w:lang w:eastAsia="ro-RO"/>
              </w:rPr>
              <w:t>protectie</w:t>
            </w:r>
            <w:proofErr w:type="spellEnd"/>
            <w:r w:rsidRPr="00DF0116">
              <w:rPr>
                <w:rFonts w:ascii="Arial" w:hAnsi="Arial" w:cs="Arial"/>
                <w:b/>
                <w:bCs/>
                <w:noProof w:val="0"/>
                <w:color w:val="000000"/>
                <w:sz w:val="20"/>
                <w:szCs w:val="20"/>
                <w:lang w:eastAsia="ro-RO"/>
              </w:rPr>
              <w:t xml:space="preserve"> metalice a plafoanelor LED in sala de sport 40x40x10mm)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8BE4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293582"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8</w:t>
            </w:r>
          </w:p>
        </w:tc>
      </w:tr>
      <w:tr w:rsidR="00DF0116" w:rsidRPr="00DF0116" w14:paraId="552CB6B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AA79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041F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2875276312648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E09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Accesorii lampa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3E87A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62BD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w:t>
            </w:r>
          </w:p>
        </w:tc>
      </w:tr>
      <w:tr w:rsidR="00DF0116" w:rsidRPr="00DF0116" w14:paraId="17ECBBC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A5B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49FE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B3DFF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(banda, </w:t>
            </w:r>
            <w:proofErr w:type="spellStart"/>
            <w:r w:rsidRPr="00DF0116">
              <w:rPr>
                <w:rFonts w:ascii="Arial" w:hAnsi="Arial" w:cs="Arial"/>
                <w:noProof w:val="0"/>
                <w:color w:val="000000"/>
                <w:sz w:val="16"/>
                <w:szCs w:val="16"/>
                <w:lang w:eastAsia="ro-RO"/>
              </w:rPr>
              <w:t>surub</w:t>
            </w:r>
            <w:proofErr w:type="spellEnd"/>
            <w:r w:rsidRPr="00DF0116">
              <w:rPr>
                <w:rFonts w:ascii="Arial" w:hAnsi="Arial" w:cs="Arial"/>
                <w:noProof w:val="0"/>
                <w:color w:val="000000"/>
                <w:sz w:val="16"/>
                <w:szCs w:val="16"/>
                <w:lang w:eastAsia="ro-RO"/>
              </w:rPr>
              <w:t>,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2E9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B9CD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71A6706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EC625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855B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2EB7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0F599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BF1C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2,08</w:t>
            </w:r>
          </w:p>
        </w:tc>
      </w:tr>
      <w:tr w:rsidR="00DF0116" w:rsidRPr="00DF0116" w14:paraId="6AB7362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32D97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CE618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179E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TOTAL Sala de sport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F3DC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62F75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3455C2A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5011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8569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8E499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Sala de clasă et.2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A9762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5A5C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72210DF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1A123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3A41C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RpCK41A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AD2D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Desfacerea pardoselilor din </w:t>
            </w:r>
            <w:proofErr w:type="spellStart"/>
            <w:r w:rsidRPr="00DF0116">
              <w:rPr>
                <w:rFonts w:ascii="Arial" w:hAnsi="Arial" w:cs="Arial"/>
                <w:b/>
                <w:bCs/>
                <w:noProof w:val="0"/>
                <w:color w:val="000000"/>
                <w:sz w:val="20"/>
                <w:szCs w:val="20"/>
                <w:lang w:eastAsia="ro-RO"/>
              </w:rPr>
              <w:t>dusumele</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scindura</w:t>
            </w:r>
            <w:proofErr w:type="spellEnd"/>
            <w:r w:rsidRPr="00DF0116">
              <w:rPr>
                <w:rFonts w:ascii="Arial" w:hAnsi="Arial" w:cs="Arial"/>
                <w:b/>
                <w:bCs/>
                <w:noProof w:val="0"/>
                <w:color w:val="000000"/>
                <w:sz w:val="20"/>
                <w:szCs w:val="20"/>
                <w:lang w:eastAsia="ro-RO"/>
              </w:rPr>
              <w:t>, dulapi,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7C15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0559B"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27,93</w:t>
            </w:r>
          </w:p>
        </w:tc>
      </w:tr>
      <w:tr w:rsidR="00DF0116" w:rsidRPr="00DF0116" w14:paraId="6C713FD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0F9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6FF9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5848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DE7D9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618C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0,8379</w:t>
            </w:r>
          </w:p>
        </w:tc>
      </w:tr>
      <w:tr w:rsidR="00DF0116" w:rsidRPr="00DF0116" w14:paraId="5BF4B36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BFC9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712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7132040012700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2DD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Parchetar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E661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CC23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3,0723</w:t>
            </w:r>
          </w:p>
        </w:tc>
      </w:tr>
      <w:tr w:rsidR="00DF0116" w:rsidRPr="00DF0116" w14:paraId="6379FAB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3E3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CC82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804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D6A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944DD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3,0723</w:t>
            </w:r>
          </w:p>
        </w:tc>
      </w:tr>
      <w:tr w:rsidR="00DF0116" w:rsidRPr="00DF0116" w14:paraId="3200887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4AD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CE121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9951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de fereastra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F38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8F501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0,8379</w:t>
            </w:r>
          </w:p>
        </w:tc>
      </w:tr>
      <w:tr w:rsidR="00DF0116" w:rsidRPr="00DF0116" w14:paraId="3BA6446A"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08F6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0A4F8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RpCJ35A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9406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Desfaceri de tencuieli interioare sau exterioare </w:t>
            </w:r>
            <w:proofErr w:type="spellStart"/>
            <w:r w:rsidRPr="00DF0116">
              <w:rPr>
                <w:rFonts w:ascii="Arial" w:hAnsi="Arial" w:cs="Arial"/>
                <w:b/>
                <w:bCs/>
                <w:noProof w:val="0"/>
                <w:color w:val="000000"/>
                <w:sz w:val="20"/>
                <w:szCs w:val="20"/>
                <w:lang w:eastAsia="ro-RO"/>
              </w:rPr>
              <w:t>driscuite</w:t>
            </w:r>
            <w:proofErr w:type="spellEnd"/>
            <w:r w:rsidRPr="00DF0116">
              <w:rPr>
                <w:rFonts w:ascii="Arial" w:hAnsi="Arial" w:cs="Arial"/>
                <w:b/>
                <w:bCs/>
                <w:noProof w:val="0"/>
                <w:color w:val="000000"/>
                <w:sz w:val="20"/>
                <w:szCs w:val="20"/>
                <w:lang w:eastAsia="ro-RO"/>
              </w:rPr>
              <w:t xml:space="preserve"> la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sau tavane.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8E49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767CFF"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36,57</w:t>
            </w:r>
          </w:p>
        </w:tc>
      </w:tr>
      <w:tr w:rsidR="00DF0116" w:rsidRPr="00DF0116" w14:paraId="425DA2E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B61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E7726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C16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CCBB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00AD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1,8285</w:t>
            </w:r>
          </w:p>
        </w:tc>
      </w:tr>
      <w:tr w:rsidR="00DF0116" w:rsidRPr="00DF0116" w14:paraId="7D6D9EE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EE02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17.2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AA0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62B2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Zidar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9BA4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4BA7B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4,3884</w:t>
            </w:r>
          </w:p>
        </w:tc>
      </w:tr>
      <w:tr w:rsidR="00DF0116" w:rsidRPr="00DF0116" w14:paraId="6C65F9D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75B6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F2707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D1ACF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680B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4AA4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5,4855</w:t>
            </w:r>
          </w:p>
        </w:tc>
      </w:tr>
      <w:tr w:rsidR="00DF0116" w:rsidRPr="00DF0116" w14:paraId="73A1F64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E1A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DFF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2D718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fereastra de 0,0015 MN (0,15 tf)</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6871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E29CB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0,3657</w:t>
            </w:r>
          </w:p>
        </w:tc>
      </w:tr>
      <w:tr w:rsidR="00DF0116" w:rsidRPr="00DF0116" w14:paraId="48CDF966"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1388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91E13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RpCF02A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9DCD7"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din piatra bruta, de cariera, pentru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sau din bolovani de </w:t>
            </w:r>
            <w:proofErr w:type="spellStart"/>
            <w:r w:rsidRPr="00DF0116">
              <w:rPr>
                <w:rFonts w:ascii="Arial" w:hAnsi="Arial" w:cs="Arial"/>
                <w:b/>
                <w:bCs/>
                <w:noProof w:val="0"/>
                <w:color w:val="000000"/>
                <w:sz w:val="20"/>
                <w:szCs w:val="20"/>
                <w:lang w:eastAsia="ro-RO"/>
              </w:rPr>
              <w:t>riu</w:t>
            </w:r>
            <w:proofErr w:type="spellEnd"/>
            <w:r w:rsidRPr="00DF0116">
              <w:rPr>
                <w:rFonts w:ascii="Arial" w:hAnsi="Arial" w:cs="Arial"/>
                <w:b/>
                <w:bCs/>
                <w:noProof w:val="0"/>
                <w:color w:val="000000"/>
                <w:sz w:val="20"/>
                <w:szCs w:val="20"/>
                <w:lang w:eastAsia="ro-RO"/>
              </w:rPr>
              <w:t xml:space="preserve">, executata cu rosturi orizontale si mortar M 50-Z, pentru </w:t>
            </w:r>
            <w:proofErr w:type="spellStart"/>
            <w:r w:rsidRPr="00DF0116">
              <w:rPr>
                <w:rFonts w:ascii="Arial" w:hAnsi="Arial" w:cs="Arial"/>
                <w:b/>
                <w:bCs/>
                <w:noProof w:val="0"/>
                <w:color w:val="000000"/>
                <w:sz w:val="20"/>
                <w:szCs w:val="20"/>
                <w:lang w:eastAsia="ro-RO"/>
              </w:rPr>
              <w:t>completari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inchideri</w:t>
            </w:r>
            <w:proofErr w:type="spellEnd"/>
            <w:r w:rsidRPr="00DF0116">
              <w:rPr>
                <w:rFonts w:ascii="Arial" w:hAnsi="Arial" w:cs="Arial"/>
                <w:b/>
                <w:bCs/>
                <w:noProof w:val="0"/>
                <w:color w:val="000000"/>
                <w:sz w:val="20"/>
                <w:szCs w:val="20"/>
                <w:lang w:eastAsia="ro-RO"/>
              </w:rPr>
              <w:t xml:space="preserve"> de goluri sau refaceri de </w:t>
            </w:r>
            <w:proofErr w:type="spellStart"/>
            <w:r w:rsidRPr="00DF0116">
              <w:rPr>
                <w:rFonts w:ascii="Arial" w:hAnsi="Arial" w:cs="Arial"/>
                <w:b/>
                <w:bCs/>
                <w:noProof w:val="0"/>
                <w:color w:val="000000"/>
                <w:sz w:val="20"/>
                <w:szCs w:val="20"/>
                <w:lang w:eastAsia="ro-RO"/>
              </w:rPr>
              <w:t>fundatii</w:t>
            </w:r>
            <w:proofErr w:type="spellEnd"/>
            <w:r w:rsidRPr="00DF0116">
              <w:rPr>
                <w:rFonts w:ascii="Arial" w:hAnsi="Arial" w:cs="Arial"/>
                <w:b/>
                <w:bCs/>
                <w:noProof w:val="0"/>
                <w:color w:val="000000"/>
                <w:sz w:val="20"/>
                <w:szCs w:val="20"/>
                <w:lang w:eastAsia="ro-RO"/>
              </w:rPr>
              <w:t xml:space="preserve">, in </w:t>
            </w:r>
            <w:proofErr w:type="spellStart"/>
            <w:r w:rsidRPr="00DF0116">
              <w:rPr>
                <w:rFonts w:ascii="Arial" w:hAnsi="Arial" w:cs="Arial"/>
                <w:b/>
                <w:bCs/>
                <w:noProof w:val="0"/>
                <w:color w:val="000000"/>
                <w:sz w:val="20"/>
                <w:szCs w:val="20"/>
                <w:lang w:eastAsia="ro-RO"/>
              </w:rPr>
              <w:t>cladiri</w:t>
            </w:r>
            <w:proofErr w:type="spellEnd"/>
            <w:r w:rsidRPr="00DF0116">
              <w:rPr>
                <w:rFonts w:ascii="Arial" w:hAnsi="Arial" w:cs="Arial"/>
                <w:b/>
                <w:bCs/>
                <w:noProof w:val="0"/>
                <w:color w:val="000000"/>
                <w:sz w:val="20"/>
                <w:szCs w:val="20"/>
                <w:lang w:eastAsia="ro-RO"/>
              </w:rPr>
              <w:t xml:space="preserve"> existente.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9E01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7F20F"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0,82</w:t>
            </w:r>
          </w:p>
        </w:tc>
      </w:tr>
      <w:tr w:rsidR="00DF0116" w:rsidRPr="00DF0116" w14:paraId="615C661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590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A2A6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1411122201359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9C1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Piatra bruta sortata </w:t>
            </w:r>
            <w:proofErr w:type="spellStart"/>
            <w:r w:rsidRPr="00DF0116">
              <w:rPr>
                <w:rFonts w:ascii="Arial" w:hAnsi="Arial" w:cs="Arial"/>
                <w:noProof w:val="0"/>
                <w:color w:val="000000"/>
                <w:sz w:val="16"/>
                <w:szCs w:val="16"/>
                <w:lang w:eastAsia="ro-RO"/>
              </w:rPr>
              <w:t>r.sediment</w:t>
            </w:r>
            <w:proofErr w:type="spellEnd"/>
            <w:r w:rsidRPr="00DF0116">
              <w:rPr>
                <w:rFonts w:ascii="Arial" w:hAnsi="Arial" w:cs="Arial"/>
                <w:noProof w:val="0"/>
                <w:color w:val="000000"/>
                <w:sz w:val="16"/>
                <w:szCs w:val="16"/>
                <w:lang w:eastAsia="ro-RO"/>
              </w:rPr>
              <w:t>. 15-25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8B76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0D8D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0,984</w:t>
            </w:r>
          </w:p>
        </w:tc>
      </w:tr>
      <w:tr w:rsidR="00DF0116" w:rsidRPr="00DF0116" w14:paraId="1CB766A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C51E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4C8A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0271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B7FD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03D2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61,746</w:t>
            </w:r>
          </w:p>
        </w:tc>
      </w:tr>
      <w:tr w:rsidR="00DF0116" w:rsidRPr="00DF0116" w14:paraId="1AC12B8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ABC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47FF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2652102100713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70C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VAR PASTA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B11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6D577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0,0238</w:t>
            </w:r>
          </w:p>
        </w:tc>
      </w:tr>
      <w:tr w:rsidR="00DF0116" w:rsidRPr="00DF0116" w14:paraId="027600B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E9A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C3B9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1421102200525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07EB4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w:t>
            </w:r>
            <w:proofErr w:type="spellStart"/>
            <w:r w:rsidRPr="00DF0116">
              <w:rPr>
                <w:rFonts w:ascii="Arial" w:hAnsi="Arial" w:cs="Arial"/>
                <w:noProof w:val="0"/>
                <w:color w:val="000000"/>
                <w:sz w:val="16"/>
                <w:szCs w:val="16"/>
                <w:lang w:eastAsia="ro-RO"/>
              </w:rPr>
              <w:t>nespalat</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riu</w:t>
            </w:r>
            <w:proofErr w:type="spellEnd"/>
            <w:r w:rsidRPr="00DF0116">
              <w:rPr>
                <w:rFonts w:ascii="Arial" w:hAnsi="Arial" w:cs="Arial"/>
                <w:noProof w:val="0"/>
                <w:color w:val="000000"/>
                <w:sz w:val="16"/>
                <w:szCs w:val="16"/>
                <w:lang w:eastAsia="ro-RO"/>
              </w:rPr>
              <w:t xml:space="preserve"> si lacuri 0,0-7,0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AA6B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A87B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0,3173</w:t>
            </w:r>
          </w:p>
        </w:tc>
      </w:tr>
      <w:tr w:rsidR="00DF0116" w:rsidRPr="00DF0116" w14:paraId="4C0ED45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549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EC0D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93BC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6D4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03B39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0,082</w:t>
            </w:r>
          </w:p>
        </w:tc>
      </w:tr>
      <w:tr w:rsidR="00DF0116" w:rsidRPr="00DF0116" w14:paraId="415EF0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F612D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E4D4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2664102100001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28529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Mortar marca...(</w:t>
            </w:r>
            <w:proofErr w:type="spellStart"/>
            <w:r w:rsidRPr="00DF0116">
              <w:rPr>
                <w:rFonts w:ascii="Arial" w:hAnsi="Arial" w:cs="Arial"/>
                <w:noProof w:val="0"/>
                <w:color w:val="000000"/>
                <w:sz w:val="16"/>
                <w:szCs w:val="16"/>
                <w:lang w:eastAsia="ro-RO"/>
              </w:rPr>
              <w:t>pt.informatie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67A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2BB0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0,2624</w:t>
            </w:r>
          </w:p>
        </w:tc>
      </w:tr>
      <w:tr w:rsidR="00DF0116" w:rsidRPr="00DF0116" w14:paraId="3E7BACF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303A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35802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8353D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Zidar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33D42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F3B8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3,6162</w:t>
            </w:r>
          </w:p>
        </w:tc>
      </w:tr>
      <w:tr w:rsidR="00DF0116" w:rsidRPr="00DF0116" w14:paraId="4748123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651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A38E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A57F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0BE2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F168A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1,3858</w:t>
            </w:r>
          </w:p>
        </w:tc>
      </w:tr>
      <w:tr w:rsidR="00DF0116" w:rsidRPr="00DF0116" w14:paraId="59C5671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EF18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18.9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514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679F6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A90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6B270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0,082</w:t>
            </w:r>
          </w:p>
        </w:tc>
      </w:tr>
      <w:tr w:rsidR="00DF0116" w:rsidRPr="00DF0116" w14:paraId="6982B84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111A6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2E9F9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RpED01A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ADF45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cablurilor pentru energie electrica, instalate liber in </w:t>
            </w:r>
            <w:proofErr w:type="spellStart"/>
            <w:r w:rsidRPr="00DF0116">
              <w:rPr>
                <w:rFonts w:ascii="Arial" w:hAnsi="Arial" w:cs="Arial"/>
                <w:b/>
                <w:bCs/>
                <w:noProof w:val="0"/>
                <w:color w:val="000000"/>
                <w:sz w:val="20"/>
                <w:szCs w:val="20"/>
                <w:lang w:eastAsia="ro-RO"/>
              </w:rPr>
              <w:t>santuri</w:t>
            </w:r>
            <w:proofErr w:type="spellEnd"/>
            <w:r w:rsidRPr="00DF0116">
              <w:rPr>
                <w:rFonts w:ascii="Arial" w:hAnsi="Arial" w:cs="Arial"/>
                <w:b/>
                <w:bCs/>
                <w:noProof w:val="0"/>
                <w:color w:val="000000"/>
                <w:sz w:val="20"/>
                <w:szCs w:val="20"/>
                <w:lang w:eastAsia="ro-RO"/>
              </w:rPr>
              <w:t xml:space="preserve"> sau pe fundul canalelor,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sectiunea</w:t>
            </w:r>
            <w:proofErr w:type="spellEnd"/>
            <w:r w:rsidRPr="00DF0116">
              <w:rPr>
                <w:rFonts w:ascii="Arial" w:hAnsi="Arial" w:cs="Arial"/>
                <w:b/>
                <w:bCs/>
                <w:noProof w:val="0"/>
                <w:color w:val="000000"/>
                <w:sz w:val="20"/>
                <w:szCs w:val="20"/>
                <w:lang w:eastAsia="ro-RO"/>
              </w:rPr>
              <w:t xml:space="preserve"> conductorilor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16 </w:t>
            </w:r>
            <w:proofErr w:type="spellStart"/>
            <w:r w:rsidRPr="00DF0116">
              <w:rPr>
                <w:rFonts w:ascii="Arial" w:hAnsi="Arial" w:cs="Arial"/>
                <w:b/>
                <w:bCs/>
                <w:noProof w:val="0"/>
                <w:color w:val="000000"/>
                <w:sz w:val="20"/>
                <w:szCs w:val="20"/>
                <w:lang w:eastAsia="ro-RO"/>
              </w:rPr>
              <w:t>mmp</w:t>
            </w:r>
            <w:proofErr w:type="spellEnd"/>
            <w:r w:rsidRPr="00DF0116">
              <w:rPr>
                <w:rFonts w:ascii="Arial" w:hAnsi="Arial" w:cs="Arial"/>
                <w:b/>
                <w:bCs/>
                <w:noProof w:val="0"/>
                <w:color w:val="000000"/>
                <w:sz w:val="20"/>
                <w:szCs w:val="20"/>
                <w:lang w:eastAsia="ro-RO"/>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84AC1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BB8F0"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64</w:t>
            </w:r>
          </w:p>
        </w:tc>
      </w:tr>
      <w:tr w:rsidR="00DF0116" w:rsidRPr="00DF0116" w14:paraId="647D9C6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E5A8E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8DAFF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3130134817404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A353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Cablu de energie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DA0DE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53BCC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65,28</w:t>
            </w:r>
          </w:p>
        </w:tc>
      </w:tr>
      <w:tr w:rsidR="00DF0116" w:rsidRPr="00DF0116" w14:paraId="5C2F26A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E6A0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12F6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2811236309901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42C15"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Confectii</w:t>
            </w:r>
            <w:proofErr w:type="spellEnd"/>
            <w:r w:rsidRPr="00DF0116">
              <w:rPr>
                <w:rFonts w:ascii="Arial" w:hAnsi="Arial" w:cs="Arial"/>
                <w:noProof w:val="0"/>
                <w:color w:val="000000"/>
                <w:sz w:val="16"/>
                <w:szCs w:val="16"/>
                <w:lang w:eastAsia="ro-RO"/>
              </w:rPr>
              <w:t xml:space="preserve"> metalice de linii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3BD4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FBF0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32</w:t>
            </w:r>
          </w:p>
        </w:tc>
      </w:tr>
      <w:tr w:rsidR="00DF0116" w:rsidRPr="00DF0116" w14:paraId="2D965B6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AFC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49D0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2661126408701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9A7C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Fisie</w:t>
            </w:r>
            <w:proofErr w:type="spellEnd"/>
            <w:r w:rsidRPr="00DF0116">
              <w:rPr>
                <w:rFonts w:ascii="Arial" w:hAnsi="Arial" w:cs="Arial"/>
                <w:noProof w:val="0"/>
                <w:color w:val="000000"/>
                <w:sz w:val="16"/>
                <w:szCs w:val="16"/>
                <w:lang w:eastAsia="ro-RO"/>
              </w:rPr>
              <w:t xml:space="preserve"> tabla plumb 300x20x2 mm pentru marcarea cablurilor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C6760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9CFD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12,8</w:t>
            </w:r>
          </w:p>
        </w:tc>
      </w:tr>
      <w:tr w:rsidR="00DF0116" w:rsidRPr="00DF0116" w14:paraId="15B5822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CFCB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70BA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05001000100103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81C4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Doze de </w:t>
            </w:r>
            <w:proofErr w:type="spellStart"/>
            <w:r w:rsidRPr="00DF0116">
              <w:rPr>
                <w:rFonts w:ascii="Arial" w:hAnsi="Arial" w:cs="Arial"/>
                <w:noProof w:val="0"/>
                <w:color w:val="000000"/>
                <w:sz w:val="16"/>
                <w:szCs w:val="16"/>
                <w:lang w:eastAsia="ro-RO"/>
              </w:rPr>
              <w:t>ramificaţie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2AD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7DDD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16</w:t>
            </w:r>
          </w:p>
        </w:tc>
      </w:tr>
      <w:tr w:rsidR="00DF0116" w:rsidRPr="00DF0116" w14:paraId="3A26314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FDDD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FFB8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668B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0875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A0493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8,96</w:t>
            </w:r>
          </w:p>
        </w:tc>
      </w:tr>
      <w:tr w:rsidR="00DF0116" w:rsidRPr="00DF0116" w14:paraId="2996EAB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C55C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B3212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RpEA01A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0BFD6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tuburilor de </w:t>
            </w:r>
            <w:proofErr w:type="spellStart"/>
            <w:r w:rsidRPr="00DF0116">
              <w:rPr>
                <w:rFonts w:ascii="Arial" w:hAnsi="Arial" w:cs="Arial"/>
                <w:b/>
                <w:bCs/>
                <w:noProof w:val="0"/>
                <w:color w:val="000000"/>
                <w:sz w:val="20"/>
                <w:szCs w:val="20"/>
                <w:lang w:eastAsia="ro-RO"/>
              </w:rPr>
              <w:t>protectie</w:t>
            </w:r>
            <w:proofErr w:type="spellEnd"/>
            <w:r w:rsidRPr="00DF0116">
              <w:rPr>
                <w:rFonts w:ascii="Arial" w:hAnsi="Arial" w:cs="Arial"/>
                <w:b/>
                <w:bCs/>
                <w:noProof w:val="0"/>
                <w:color w:val="000000"/>
                <w:sz w:val="20"/>
                <w:szCs w:val="20"/>
                <w:lang w:eastAsia="ro-RO"/>
              </w:rPr>
              <w:t xml:space="preserve"> din policlorura de vinil PVC tip IP-PVC, cu diametrul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16 mm, montat aparent fixate direct pe ziduri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46A2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681913"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64</w:t>
            </w:r>
          </w:p>
        </w:tc>
      </w:tr>
      <w:tr w:rsidR="00DF0116" w:rsidRPr="00DF0116" w14:paraId="0333F7C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7F9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E991B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2521216704235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88B4C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Tub PVC cu D=11-39 mm tip IP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C54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9423F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65,28</w:t>
            </w:r>
          </w:p>
        </w:tc>
      </w:tr>
      <w:tr w:rsidR="00DF0116" w:rsidRPr="00DF0116" w14:paraId="6BAFA5A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4256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B405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2875274021004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B091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Curbe, coturi, PVC la 90 grd.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BCE0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71B5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12,8</w:t>
            </w:r>
          </w:p>
        </w:tc>
      </w:tr>
      <w:tr w:rsidR="00DF0116" w:rsidRPr="00DF0116" w14:paraId="412B82B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73C0F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BF1CA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2523156713500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BAE0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Mufa din PVC, tip 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3E95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9B75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9,6</w:t>
            </w:r>
          </w:p>
        </w:tc>
      </w:tr>
      <w:tr w:rsidR="00DF0116" w:rsidRPr="00DF0116" w14:paraId="62412C2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24E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CA11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05001000100103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CC5F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Doze de </w:t>
            </w:r>
            <w:proofErr w:type="spellStart"/>
            <w:r w:rsidRPr="00DF0116">
              <w:rPr>
                <w:rFonts w:ascii="Arial" w:hAnsi="Arial" w:cs="Arial"/>
                <w:noProof w:val="0"/>
                <w:color w:val="000000"/>
                <w:sz w:val="16"/>
                <w:szCs w:val="16"/>
                <w:lang w:eastAsia="ro-RO"/>
              </w:rPr>
              <w:t>ramificaţie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3765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B09B4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9,6</w:t>
            </w:r>
          </w:p>
        </w:tc>
      </w:tr>
      <w:tr w:rsidR="00DF0116" w:rsidRPr="00DF0116" w14:paraId="4E5A297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47098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5D04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53B88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(sirma, scoabe, cuie, ipsos, etc.) din valoarea materialelor explicitate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DA64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BF74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09BCE11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F6CAA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910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7D9DE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EA8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2AF9C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27,52</w:t>
            </w:r>
          </w:p>
        </w:tc>
      </w:tr>
      <w:tr w:rsidR="00DF0116" w:rsidRPr="00DF0116" w14:paraId="06932095"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3359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C020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RpEE01A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793E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interupatoarelor</w:t>
            </w:r>
            <w:proofErr w:type="spellEnd"/>
            <w:r w:rsidRPr="00DF0116">
              <w:rPr>
                <w:rFonts w:ascii="Arial" w:hAnsi="Arial" w:cs="Arial"/>
                <w:b/>
                <w:bCs/>
                <w:noProof w:val="0"/>
                <w:color w:val="000000"/>
                <w:sz w:val="20"/>
                <w:szCs w:val="20"/>
                <w:lang w:eastAsia="ro-RO"/>
              </w:rPr>
              <w:t xml:space="preserve"> unipolare sau bipolare de 10-25 A, de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normala, impermeabile sau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in carcasa de aminoplast, bachelita, metalica sau </w:t>
            </w:r>
            <w:proofErr w:type="spellStart"/>
            <w:r w:rsidRPr="00DF0116">
              <w:rPr>
                <w:rFonts w:ascii="Arial" w:hAnsi="Arial" w:cs="Arial"/>
                <w:b/>
                <w:bCs/>
                <w:noProof w:val="0"/>
                <w:color w:val="000000"/>
                <w:sz w:val="20"/>
                <w:szCs w:val="20"/>
                <w:lang w:eastAsia="ro-RO"/>
              </w:rPr>
              <w:t>portelan</w:t>
            </w:r>
            <w:proofErr w:type="spellEnd"/>
            <w:r w:rsidRPr="00DF0116">
              <w:rPr>
                <w:rFonts w:ascii="Arial" w:hAnsi="Arial" w:cs="Arial"/>
                <w:b/>
                <w:bCs/>
                <w:noProof w:val="0"/>
                <w:color w:val="000000"/>
                <w:sz w:val="20"/>
                <w:szCs w:val="20"/>
                <w:lang w:eastAsia="ro-RO"/>
              </w:rPr>
              <w:t xml:space="preserve">, montate </w:t>
            </w:r>
            <w:proofErr w:type="spellStart"/>
            <w:r w:rsidRPr="00DF0116">
              <w:rPr>
                <w:rFonts w:ascii="Arial" w:hAnsi="Arial" w:cs="Arial"/>
                <w:b/>
                <w:bCs/>
                <w:noProof w:val="0"/>
                <w:color w:val="000000"/>
                <w:sz w:val="20"/>
                <w:szCs w:val="20"/>
                <w:lang w:eastAsia="ro-RO"/>
              </w:rPr>
              <w:t>ingropat</w:t>
            </w:r>
            <w:proofErr w:type="spellEnd"/>
            <w:r w:rsidRPr="00DF0116">
              <w:rPr>
                <w:rFonts w:ascii="Arial" w:hAnsi="Arial" w:cs="Arial"/>
                <w:b/>
                <w:bCs/>
                <w:noProof w:val="0"/>
                <w:color w:val="000000"/>
                <w:sz w:val="20"/>
                <w:szCs w:val="20"/>
                <w:lang w:eastAsia="ro-RO"/>
              </w:rPr>
              <w:t xml:space="preserve"> sau aparent pe dibluri din lemn sau plastic, racordate la conductori de cupru sau aluminiu.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1BCF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B247A"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w:t>
            </w:r>
          </w:p>
        </w:tc>
      </w:tr>
      <w:tr w:rsidR="00DF0116" w:rsidRPr="00DF0116" w14:paraId="442975E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5B9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21.1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C6378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1111000100024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E1801"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Intrerupator</w:t>
            </w:r>
            <w:proofErr w:type="spellEnd"/>
            <w:r w:rsidRPr="00DF0116">
              <w:rPr>
                <w:rFonts w:ascii="Arial" w:hAnsi="Arial" w:cs="Arial"/>
                <w:noProof w:val="0"/>
                <w:color w:val="000000"/>
                <w:sz w:val="16"/>
                <w:szCs w:val="16"/>
                <w:lang w:eastAsia="ro-RO"/>
              </w:rPr>
              <w:t xml:space="preserve"> manual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BBAE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DEFE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1,01</w:t>
            </w:r>
          </w:p>
        </w:tc>
      </w:tr>
      <w:tr w:rsidR="00DF0116" w:rsidRPr="00DF0116" w14:paraId="3E134E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D7B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DBA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2811236311002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DB63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Doze pentru aparate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2F9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F2CB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018C8E7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A41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8D83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0D173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15E1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39DE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0,005</w:t>
            </w:r>
          </w:p>
        </w:tc>
      </w:tr>
      <w:tr w:rsidR="00DF0116" w:rsidRPr="00DF0116" w14:paraId="6F07A9D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41466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62C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612B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0FFD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4777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0,05</w:t>
            </w:r>
          </w:p>
        </w:tc>
      </w:tr>
      <w:tr w:rsidR="00DF0116" w:rsidRPr="00DF0116" w14:paraId="600F85B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C150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902E5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DEC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8C7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AF745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0,27</w:t>
            </w:r>
          </w:p>
        </w:tc>
      </w:tr>
      <w:tr w:rsidR="00DF0116" w:rsidRPr="00DF0116" w14:paraId="076C9088"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8F82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A5892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RpEE03A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B567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prizelor bipolare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normala din bachelita sau aminoplast, simpla, dubla,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impermeabila,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metalica sau similare, montate </w:t>
            </w:r>
            <w:proofErr w:type="spellStart"/>
            <w:r w:rsidRPr="00DF0116">
              <w:rPr>
                <w:rFonts w:ascii="Arial" w:hAnsi="Arial" w:cs="Arial"/>
                <w:b/>
                <w:bCs/>
                <w:noProof w:val="0"/>
                <w:color w:val="000000"/>
                <w:sz w:val="20"/>
                <w:szCs w:val="20"/>
                <w:lang w:eastAsia="ro-RO"/>
              </w:rPr>
              <w:t>ingropat</w:t>
            </w:r>
            <w:proofErr w:type="spellEnd"/>
            <w:r w:rsidRPr="00DF0116">
              <w:rPr>
                <w:rFonts w:ascii="Arial" w:hAnsi="Arial" w:cs="Arial"/>
                <w:b/>
                <w:bCs/>
                <w:noProof w:val="0"/>
                <w:color w:val="000000"/>
                <w:sz w:val="20"/>
                <w:szCs w:val="20"/>
                <w:lang w:eastAsia="ro-RO"/>
              </w:rPr>
              <w:t xml:space="preserve"> sub tencuiala sau aparent pe dibluri din lemn sau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1D19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2D2C4"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4</w:t>
            </w:r>
          </w:p>
        </w:tc>
      </w:tr>
      <w:tr w:rsidR="00DF0116" w:rsidRPr="00DF0116" w14:paraId="767F306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1776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7E03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2746167335100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5C76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Priza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9F05F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4CF3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4,08</w:t>
            </w:r>
          </w:p>
        </w:tc>
      </w:tr>
      <w:tr w:rsidR="00DF0116" w:rsidRPr="00DF0116" w14:paraId="3FAA7EC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709FB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ABB6E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2811236311002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946E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Doze pentru aparate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68688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EDB2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42D14CE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CD50D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A2E7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237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0676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3B023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w:t>
            </w:r>
          </w:p>
        </w:tc>
      </w:tr>
      <w:tr w:rsidR="00DF0116" w:rsidRPr="00DF0116" w14:paraId="24F9638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1027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48EF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0A21D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154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FD3B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w:t>
            </w:r>
          </w:p>
        </w:tc>
      </w:tr>
      <w:tr w:rsidR="00DF0116" w:rsidRPr="00DF0116" w14:paraId="52977935"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6C02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0BF5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1109091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8C9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Dibluri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AFED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2640F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w:t>
            </w:r>
          </w:p>
        </w:tc>
      </w:tr>
      <w:tr w:rsidR="00DF0116" w:rsidRPr="00DF0116" w14:paraId="27E0D22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11BD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A16EC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2874115836777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24076F"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w:t>
            </w:r>
            <w:proofErr w:type="spellEnd"/>
            <w:r w:rsidRPr="00DF0116">
              <w:rPr>
                <w:rFonts w:ascii="Arial" w:hAnsi="Arial" w:cs="Arial"/>
                <w:noProof w:val="0"/>
                <w:color w:val="000000"/>
                <w:sz w:val="16"/>
                <w:szCs w:val="16"/>
                <w:lang w:eastAsia="ro-RO"/>
              </w:rPr>
              <w:t xml:space="preserve">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L 3 x 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3E15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20FB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w:t>
            </w:r>
          </w:p>
        </w:tc>
      </w:tr>
      <w:tr w:rsidR="00DF0116" w:rsidRPr="00DF0116" w14:paraId="5DFB24C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EB7F6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84879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5168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293B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D4778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1,24</w:t>
            </w:r>
          </w:p>
        </w:tc>
      </w:tr>
      <w:tr w:rsidR="00DF0116" w:rsidRPr="00DF0116" w14:paraId="3BDEEC21"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BDD35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242B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RpEF02A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A56B1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corpuri de iluminat multiple, pentru </w:t>
            </w:r>
            <w:proofErr w:type="spellStart"/>
            <w:r w:rsidRPr="00DF0116">
              <w:rPr>
                <w:rFonts w:ascii="Arial" w:hAnsi="Arial" w:cs="Arial"/>
                <w:b/>
                <w:bCs/>
                <w:noProof w:val="0"/>
                <w:color w:val="000000"/>
                <w:sz w:val="20"/>
                <w:szCs w:val="20"/>
                <w:lang w:eastAsia="ro-RO"/>
              </w:rPr>
              <w:t>lampi</w:t>
            </w:r>
            <w:proofErr w:type="spellEnd"/>
            <w:r w:rsidRPr="00DF0116">
              <w:rPr>
                <w:rFonts w:ascii="Arial" w:hAnsi="Arial" w:cs="Arial"/>
                <w:b/>
                <w:bCs/>
                <w:noProof w:val="0"/>
                <w:color w:val="000000"/>
                <w:sz w:val="20"/>
                <w:szCs w:val="20"/>
                <w:lang w:eastAsia="ro-RO"/>
              </w:rPr>
              <w:t xml:space="preserve"> fluorescente tubulare, orice tip, de plafon sau de perete, inclusiv dispozitivul de </w:t>
            </w:r>
            <w:proofErr w:type="spellStart"/>
            <w:r w:rsidRPr="00DF0116">
              <w:rPr>
                <w:rFonts w:ascii="Arial" w:hAnsi="Arial" w:cs="Arial"/>
                <w:b/>
                <w:bCs/>
                <w:noProof w:val="0"/>
                <w:color w:val="000000"/>
                <w:sz w:val="20"/>
                <w:szCs w:val="20"/>
                <w:lang w:eastAsia="ro-RO"/>
              </w:rPr>
              <w:t>sustinere</w:t>
            </w:r>
            <w:proofErr w:type="spellEnd"/>
            <w:r w:rsidRPr="00DF0116">
              <w:rPr>
                <w:rFonts w:ascii="Arial" w:hAnsi="Arial" w:cs="Arial"/>
                <w:b/>
                <w:bCs/>
                <w:noProof w:val="0"/>
                <w:color w:val="000000"/>
                <w:sz w:val="20"/>
                <w:szCs w:val="20"/>
                <w:lang w:eastAsia="ro-RO"/>
              </w:rPr>
              <w:t>, tip CGA 140-485 complet echipate.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098B8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A626E"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4</w:t>
            </w:r>
          </w:p>
        </w:tc>
      </w:tr>
      <w:tr w:rsidR="00DF0116" w:rsidRPr="00DF0116" w14:paraId="09F73BB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1583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61E93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2875274400501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3BB8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Corp de iluminat de uz general, cu toate piesele si </w:t>
            </w:r>
            <w:proofErr w:type="spellStart"/>
            <w:r w:rsidRPr="00DF0116">
              <w:rPr>
                <w:rFonts w:ascii="Arial" w:hAnsi="Arial" w:cs="Arial"/>
                <w:noProof w:val="0"/>
                <w:color w:val="000000"/>
                <w:sz w:val="16"/>
                <w:szCs w:val="16"/>
                <w:lang w:eastAsia="ro-RO"/>
              </w:rPr>
              <w:t>elem</w:t>
            </w:r>
            <w:proofErr w:type="spellEnd"/>
            <w:r w:rsidRPr="00DF0116">
              <w:rPr>
                <w:rFonts w:ascii="Arial" w:hAnsi="Arial" w:cs="Arial"/>
                <w:noProof w:val="0"/>
                <w:color w:val="000000"/>
                <w:sz w:val="16"/>
                <w:szCs w:val="16"/>
                <w:lang w:eastAsia="ro-RO"/>
              </w:rPr>
              <w:t>. componente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856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9DB36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22FCA51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BA02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190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800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(banda izolatoare, dibluri,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CF3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0E63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0C84583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57C4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8CA5D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366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46C3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5135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4,36</w:t>
            </w:r>
          </w:p>
        </w:tc>
      </w:tr>
      <w:tr w:rsidR="00DF0116" w:rsidRPr="00DF0116" w14:paraId="6C2AD484" w14:textId="77777777">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8D47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3C236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RpCJ13A k=1,5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26695B"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Reparatii</w:t>
            </w:r>
            <w:proofErr w:type="spellEnd"/>
            <w:r w:rsidRPr="00DF0116">
              <w:rPr>
                <w:rFonts w:ascii="Arial" w:hAnsi="Arial" w:cs="Arial"/>
                <w:b/>
                <w:bCs/>
                <w:noProof w:val="0"/>
                <w:color w:val="000000"/>
                <w:sz w:val="20"/>
                <w:szCs w:val="20"/>
                <w:lang w:eastAsia="ro-RO"/>
              </w:rPr>
              <w:t xml:space="preserve"> de tencuieli interioare, </w:t>
            </w:r>
            <w:proofErr w:type="spellStart"/>
            <w:r w:rsidRPr="00DF0116">
              <w:rPr>
                <w:rFonts w:ascii="Arial" w:hAnsi="Arial" w:cs="Arial"/>
                <w:b/>
                <w:bCs/>
                <w:noProof w:val="0"/>
                <w:color w:val="000000"/>
                <w:sz w:val="20"/>
                <w:szCs w:val="20"/>
                <w:lang w:eastAsia="ro-RO"/>
              </w:rPr>
              <w:t>driscuite</w:t>
            </w:r>
            <w:proofErr w:type="spellEnd"/>
            <w:r w:rsidRPr="00DF0116">
              <w:rPr>
                <w:rFonts w:ascii="Arial" w:hAnsi="Arial" w:cs="Arial"/>
                <w:b/>
                <w:bCs/>
                <w:noProof w:val="0"/>
                <w:color w:val="000000"/>
                <w:sz w:val="20"/>
                <w:szCs w:val="20"/>
                <w:lang w:eastAsia="ro-RO"/>
              </w:rPr>
              <w:t xml:space="preserve">, de 2 cm grosime,  la tavane, pe blocuri ceramice, elemente de umplutura din beton sau </w:t>
            </w:r>
            <w:proofErr w:type="spellStart"/>
            <w:r w:rsidRPr="00DF0116">
              <w:rPr>
                <w:rFonts w:ascii="Arial" w:hAnsi="Arial" w:cs="Arial"/>
                <w:b/>
                <w:bCs/>
                <w:noProof w:val="0"/>
                <w:color w:val="000000"/>
                <w:sz w:val="20"/>
                <w:szCs w:val="20"/>
                <w:lang w:eastAsia="ro-RO"/>
              </w:rPr>
              <w:t>caramida</w:t>
            </w:r>
            <w:proofErr w:type="spellEnd"/>
            <w:r w:rsidRPr="00DF0116">
              <w:rPr>
                <w:rFonts w:ascii="Arial" w:hAnsi="Arial" w:cs="Arial"/>
                <w:b/>
                <w:bCs/>
                <w:noProof w:val="0"/>
                <w:color w:val="000000"/>
                <w:sz w:val="20"/>
                <w:szCs w:val="20"/>
                <w:lang w:eastAsia="ro-RO"/>
              </w:rPr>
              <w:t xml:space="preserve">, executata cu mortar de ciment-var marca 50-T pentru </w:t>
            </w:r>
            <w:proofErr w:type="spellStart"/>
            <w:r w:rsidRPr="00DF0116">
              <w:rPr>
                <w:rFonts w:ascii="Arial" w:hAnsi="Arial" w:cs="Arial"/>
                <w:b/>
                <w:bCs/>
                <w:noProof w:val="0"/>
                <w:color w:val="000000"/>
                <w:sz w:val="20"/>
                <w:szCs w:val="20"/>
                <w:lang w:eastAsia="ro-RO"/>
              </w:rPr>
              <w:t>sprit</w:t>
            </w:r>
            <w:proofErr w:type="spellEnd"/>
            <w:r w:rsidRPr="00DF0116">
              <w:rPr>
                <w:rFonts w:ascii="Arial" w:hAnsi="Arial" w:cs="Arial"/>
                <w:b/>
                <w:bCs/>
                <w:noProof w:val="0"/>
                <w:color w:val="000000"/>
                <w:sz w:val="20"/>
                <w:szCs w:val="20"/>
                <w:lang w:eastAsia="ro-RO"/>
              </w:rPr>
              <w:t xml:space="preserve"> si mortar de ciment-var marca 25-T pentru grund si stratul vizibil.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47A1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ED6AE6"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36,57</w:t>
            </w:r>
          </w:p>
        </w:tc>
      </w:tr>
      <w:tr w:rsidR="00DF0116" w:rsidRPr="00DF0116" w14:paraId="1414D6C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7B96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14C9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E4D77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B8F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0115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186,1413</w:t>
            </w:r>
          </w:p>
        </w:tc>
      </w:tr>
      <w:tr w:rsidR="00DF0116" w:rsidRPr="00DF0116" w14:paraId="64954CD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114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A26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2652102100713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932D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VAR PASTA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6DB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7D4A3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0,1536</w:t>
            </w:r>
          </w:p>
        </w:tc>
      </w:tr>
      <w:tr w:rsidR="00DF0116" w:rsidRPr="00DF0116" w14:paraId="6143B8E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1AF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D0B9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1421102200513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34D5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nespălat de </w:t>
            </w:r>
            <w:proofErr w:type="spellStart"/>
            <w:r w:rsidRPr="00DF0116">
              <w:rPr>
                <w:rFonts w:ascii="Arial" w:hAnsi="Arial" w:cs="Arial"/>
                <w:noProof w:val="0"/>
                <w:color w:val="000000"/>
                <w:sz w:val="16"/>
                <w:szCs w:val="16"/>
                <w:lang w:eastAsia="ro-RO"/>
              </w:rPr>
              <w:t>rîu</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lacuri 0,0-3,0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DBE5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1308C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1,1337</w:t>
            </w:r>
          </w:p>
        </w:tc>
      </w:tr>
      <w:tr w:rsidR="00DF0116" w:rsidRPr="00DF0116" w14:paraId="2DAB2BD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8E8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9A9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2664102101000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7FF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Mortar var-ciment M 25-T(</w:t>
            </w:r>
            <w:proofErr w:type="spellStart"/>
            <w:r w:rsidRPr="00DF0116">
              <w:rPr>
                <w:rFonts w:ascii="Arial" w:hAnsi="Arial" w:cs="Arial"/>
                <w:noProof w:val="0"/>
                <w:color w:val="000000"/>
                <w:sz w:val="16"/>
                <w:szCs w:val="16"/>
                <w:lang w:eastAsia="ro-RO"/>
              </w:rPr>
              <w:t>pt.informatie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032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3C22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0,6583</w:t>
            </w:r>
          </w:p>
        </w:tc>
      </w:tr>
      <w:tr w:rsidR="00DF0116" w:rsidRPr="00DF0116" w14:paraId="2C4CA45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D349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65C4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2664102102008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5E826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Mortar ciment-var 50-T(</w:t>
            </w:r>
            <w:proofErr w:type="spellStart"/>
            <w:r w:rsidRPr="00DF0116">
              <w:rPr>
                <w:rFonts w:ascii="Arial" w:hAnsi="Arial" w:cs="Arial"/>
                <w:noProof w:val="0"/>
                <w:color w:val="000000"/>
                <w:sz w:val="16"/>
                <w:szCs w:val="16"/>
                <w:lang w:eastAsia="ro-RO"/>
              </w:rPr>
              <w:t>pt.informatie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BCAFB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AE99B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0,2194</w:t>
            </w:r>
          </w:p>
        </w:tc>
      </w:tr>
      <w:tr w:rsidR="00DF0116" w:rsidRPr="00DF0116" w14:paraId="5D81F1A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49EF7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512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324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185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216DE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0,2926</w:t>
            </w:r>
          </w:p>
        </w:tc>
      </w:tr>
      <w:tr w:rsidR="00DF0116" w:rsidRPr="00DF0116" w14:paraId="414ACB1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20C9D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B469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FF1B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Tencuitor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C4E8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97A6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33,6444</w:t>
            </w:r>
          </w:p>
        </w:tc>
      </w:tr>
      <w:tr w:rsidR="00DF0116" w:rsidRPr="00DF0116" w14:paraId="312843C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5E18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D4785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193A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D706D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EF2D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13,8966</w:t>
            </w:r>
          </w:p>
        </w:tc>
      </w:tr>
      <w:tr w:rsidR="00DF0116" w:rsidRPr="00DF0116" w14:paraId="575E969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BC2E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16F4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F6B25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255C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7BA2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0,2194</w:t>
            </w:r>
          </w:p>
        </w:tc>
      </w:tr>
      <w:tr w:rsidR="00DF0116" w:rsidRPr="00DF0116" w14:paraId="1386466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4A9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24.10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B9A45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E2E3F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de fereastra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4F66D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28710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0,0914</w:t>
            </w:r>
          </w:p>
        </w:tc>
      </w:tr>
      <w:tr w:rsidR="00DF0116" w:rsidRPr="00DF0116" w14:paraId="3140E7B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8DF1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2B21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CK50A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96320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Tavane suspendate executate pe </w:t>
            </w:r>
            <w:proofErr w:type="spellStart"/>
            <w:r w:rsidRPr="00DF0116">
              <w:rPr>
                <w:rFonts w:ascii="Arial" w:hAnsi="Arial" w:cs="Arial"/>
                <w:b/>
                <w:bCs/>
                <w:noProof w:val="0"/>
                <w:color w:val="000000"/>
                <w:sz w:val="20"/>
                <w:szCs w:val="20"/>
                <w:lang w:eastAsia="ro-RO"/>
              </w:rPr>
              <w:t>santier</w:t>
            </w:r>
            <w:proofErr w:type="spellEnd"/>
            <w:r w:rsidRPr="00DF0116">
              <w:rPr>
                <w:rFonts w:ascii="Arial" w:hAnsi="Arial" w:cs="Arial"/>
                <w:b/>
                <w:bCs/>
                <w:noProof w:val="0"/>
                <w:color w:val="000000"/>
                <w:sz w:val="20"/>
                <w:szCs w:val="20"/>
                <w:lang w:eastAsia="ro-RO"/>
              </w:rPr>
              <w:t xml:space="preserve"> din ghips-carton, grosime 9,5 mm pe structura din </w:t>
            </w:r>
            <w:proofErr w:type="spellStart"/>
            <w:r w:rsidRPr="00DF0116">
              <w:rPr>
                <w:rFonts w:ascii="Arial" w:hAnsi="Arial" w:cs="Arial"/>
                <w:b/>
                <w:bCs/>
                <w:noProof w:val="0"/>
                <w:color w:val="000000"/>
                <w:sz w:val="20"/>
                <w:szCs w:val="20"/>
                <w:lang w:eastAsia="ro-RO"/>
              </w:rPr>
              <w:t>profile</w:t>
            </w:r>
            <w:proofErr w:type="spellEnd"/>
            <w:r w:rsidRPr="00DF0116">
              <w:rPr>
                <w:rFonts w:ascii="Arial" w:hAnsi="Arial" w:cs="Arial"/>
                <w:b/>
                <w:bCs/>
                <w:noProof w:val="0"/>
                <w:color w:val="000000"/>
                <w:sz w:val="20"/>
                <w:szCs w:val="20"/>
                <w:lang w:eastAsia="ro-RO"/>
              </w:rPr>
              <w:t xml:space="preserve"> zincata: </w:t>
            </w:r>
            <w:proofErr w:type="spellStart"/>
            <w:r w:rsidRPr="00DF0116">
              <w:rPr>
                <w:rFonts w:ascii="Arial" w:hAnsi="Arial" w:cs="Arial"/>
                <w:b/>
                <w:bCs/>
                <w:noProof w:val="0"/>
                <w:color w:val="000000"/>
                <w:sz w:val="20"/>
                <w:szCs w:val="20"/>
                <w:lang w:eastAsia="ro-RO"/>
              </w:rPr>
              <w:t>suprafete</w:t>
            </w:r>
            <w:proofErr w:type="spellEnd"/>
            <w:r w:rsidRPr="00DF0116">
              <w:rPr>
                <w:rFonts w:ascii="Arial" w:hAnsi="Arial" w:cs="Arial"/>
                <w:b/>
                <w:bCs/>
                <w:noProof w:val="0"/>
                <w:color w:val="000000"/>
                <w:sz w:val="20"/>
                <w:szCs w:val="20"/>
                <w:lang w:eastAsia="ro-RO"/>
              </w:rPr>
              <w:t xml:space="preserve"> tavanelor plane.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A406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55DE61"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27,93</w:t>
            </w:r>
          </w:p>
        </w:tc>
      </w:tr>
      <w:tr w:rsidR="00DF0116" w:rsidRPr="00DF0116" w14:paraId="7525905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06EF7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E60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2662102700202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E9EC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Placi ghips-carton 250x120x0,95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FD64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49F0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9,7755</w:t>
            </w:r>
          </w:p>
        </w:tc>
      </w:tr>
      <w:tr w:rsidR="00DF0116" w:rsidRPr="00DF0116" w14:paraId="38FA5F1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1FD17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3BD5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2840136312702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7376CA"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Profile</w:t>
            </w:r>
            <w:proofErr w:type="spellEnd"/>
            <w:r w:rsidRPr="00DF0116">
              <w:rPr>
                <w:rFonts w:ascii="Arial" w:hAnsi="Arial" w:cs="Arial"/>
                <w:noProof w:val="0"/>
                <w:color w:val="000000"/>
                <w:sz w:val="16"/>
                <w:szCs w:val="16"/>
                <w:lang w:eastAsia="ro-RO"/>
              </w:rPr>
              <w:t xml:space="preserve"> tabla zincata CD 60x27 mm L=4 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1087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CE720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24,0198</w:t>
            </w:r>
          </w:p>
        </w:tc>
      </w:tr>
      <w:tr w:rsidR="00DF0116" w:rsidRPr="00DF0116" w14:paraId="42DA105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F1E0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CF7AC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2840136312703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A64A4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Profile</w:t>
            </w:r>
            <w:proofErr w:type="spellEnd"/>
            <w:r w:rsidRPr="00DF0116">
              <w:rPr>
                <w:rFonts w:ascii="Arial" w:hAnsi="Arial" w:cs="Arial"/>
                <w:noProof w:val="0"/>
                <w:color w:val="000000"/>
                <w:sz w:val="16"/>
                <w:szCs w:val="16"/>
                <w:lang w:eastAsia="ro-RO"/>
              </w:rPr>
              <w:t xml:space="preserve"> tabla zincata UD 27x28 mm L=4 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7BAC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9A707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7,5411</w:t>
            </w:r>
          </w:p>
        </w:tc>
      </w:tr>
      <w:tr w:rsidR="00DF0116" w:rsidRPr="00DF0116" w14:paraId="166DDE7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B215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E525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2874115833871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566B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w:t>
            </w:r>
            <w:proofErr w:type="spellStart"/>
            <w:r w:rsidRPr="00DF0116">
              <w:rPr>
                <w:rFonts w:ascii="Arial" w:hAnsi="Arial" w:cs="Arial"/>
                <w:noProof w:val="0"/>
                <w:color w:val="000000"/>
                <w:sz w:val="16"/>
                <w:szCs w:val="16"/>
                <w:lang w:eastAsia="ro-RO"/>
              </w:rPr>
              <w:t>autofiletare</w:t>
            </w:r>
            <w:proofErr w:type="spellEnd"/>
            <w:r w:rsidRPr="00DF0116">
              <w:rPr>
                <w:rFonts w:ascii="Arial" w:hAnsi="Arial" w:cs="Arial"/>
                <w:noProof w:val="0"/>
                <w:color w:val="000000"/>
                <w:sz w:val="16"/>
                <w:szCs w:val="16"/>
                <w:lang w:eastAsia="ro-RO"/>
              </w:rPr>
              <w:t xml:space="preserve"> 3,5x25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1A5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C48D4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1256,85</w:t>
            </w:r>
          </w:p>
        </w:tc>
      </w:tr>
      <w:tr w:rsidR="00DF0116" w:rsidRPr="00DF0116" w14:paraId="4F01DFD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FBB7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CC94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2874115833874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663D4A"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autofiletante</w:t>
            </w:r>
            <w:proofErr w:type="spellEnd"/>
            <w:r w:rsidRPr="00DF0116">
              <w:rPr>
                <w:rFonts w:ascii="Arial" w:hAnsi="Arial" w:cs="Arial"/>
                <w:noProof w:val="0"/>
                <w:color w:val="000000"/>
                <w:sz w:val="16"/>
                <w:szCs w:val="16"/>
                <w:lang w:eastAsia="ro-RO"/>
              </w:rPr>
              <w:t xml:space="preserve"> 3,5x9,5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9FBC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BD39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558,6</w:t>
            </w:r>
          </w:p>
        </w:tc>
      </w:tr>
      <w:tr w:rsidR="00DF0116" w:rsidRPr="00DF0116" w14:paraId="6382FAA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5F3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7C3A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2822115708000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F16B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Element de </w:t>
            </w:r>
            <w:proofErr w:type="spellStart"/>
            <w:r w:rsidRPr="00DF0116">
              <w:rPr>
                <w:rFonts w:ascii="Arial" w:hAnsi="Arial" w:cs="Arial"/>
                <w:noProof w:val="0"/>
                <w:color w:val="000000"/>
                <w:sz w:val="16"/>
                <w:szCs w:val="16"/>
                <w:lang w:eastAsia="ro-RO"/>
              </w:rPr>
              <w:t>sustinere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69D8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62F5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33,516</w:t>
            </w:r>
          </w:p>
        </w:tc>
      </w:tr>
      <w:tr w:rsidR="00DF0116" w:rsidRPr="00DF0116" w14:paraId="199DC208"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63D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0F60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20054708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ECA7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Conector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D67C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0774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124,0092</w:t>
            </w:r>
          </w:p>
        </w:tc>
      </w:tr>
      <w:tr w:rsidR="00DF0116" w:rsidRPr="00DF0116" w14:paraId="3FCF960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29668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F16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7422010060100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257ED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Timplar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805E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868F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50,274</w:t>
            </w:r>
          </w:p>
        </w:tc>
      </w:tr>
      <w:tr w:rsidR="00DF0116" w:rsidRPr="00DF0116" w14:paraId="62FCBD4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C9E7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18B7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36AD7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AA139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BE3B7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4,1895</w:t>
            </w:r>
          </w:p>
        </w:tc>
      </w:tr>
      <w:tr w:rsidR="00DF0116" w:rsidRPr="00DF0116" w14:paraId="5179A03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F6B7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E66CA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2852107335349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E3A0D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Lucru la </w:t>
            </w:r>
            <w:proofErr w:type="spellStart"/>
            <w:r w:rsidRPr="00DF0116">
              <w:rPr>
                <w:rFonts w:ascii="Arial" w:hAnsi="Arial" w:cs="Arial"/>
                <w:noProof w:val="0"/>
                <w:color w:val="000000"/>
                <w:sz w:val="16"/>
                <w:szCs w:val="16"/>
                <w:lang w:eastAsia="ro-RO"/>
              </w:rPr>
              <w:t>masina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9DD48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E63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1,3965</w:t>
            </w:r>
          </w:p>
        </w:tc>
      </w:tr>
      <w:tr w:rsidR="00DF0116" w:rsidRPr="00DF0116" w14:paraId="2A4AFFBB"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04987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A5E2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CI07A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DA01B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Placaj din </w:t>
            </w:r>
            <w:proofErr w:type="spellStart"/>
            <w:r w:rsidRPr="00DF0116">
              <w:rPr>
                <w:rFonts w:ascii="Arial" w:hAnsi="Arial" w:cs="Arial"/>
                <w:b/>
                <w:bCs/>
                <w:noProof w:val="0"/>
                <w:color w:val="000000"/>
                <w:sz w:val="20"/>
                <w:szCs w:val="20"/>
                <w:lang w:eastAsia="ro-RO"/>
              </w:rPr>
              <w:t>faianta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smaltuita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nesmaltuita</w:t>
            </w:r>
            <w:proofErr w:type="spellEnd"/>
            <w:r w:rsidRPr="00DF0116">
              <w:rPr>
                <w:rFonts w:ascii="Arial" w:hAnsi="Arial" w:cs="Arial"/>
                <w:b/>
                <w:bCs/>
                <w:noProof w:val="0"/>
                <w:color w:val="000000"/>
                <w:sz w:val="20"/>
                <w:szCs w:val="20"/>
                <w:lang w:eastAsia="ro-RO"/>
              </w:rPr>
              <w:t xml:space="preserve">, mata sau lucioasa executate pe </w:t>
            </w:r>
            <w:proofErr w:type="spellStart"/>
            <w:r w:rsidRPr="00DF0116">
              <w:rPr>
                <w:rFonts w:ascii="Arial" w:hAnsi="Arial" w:cs="Arial"/>
                <w:b/>
                <w:bCs/>
                <w:noProof w:val="0"/>
                <w:color w:val="000000"/>
                <w:sz w:val="20"/>
                <w:szCs w:val="20"/>
                <w:lang w:eastAsia="ro-RO"/>
              </w:rPr>
              <w:t>suprafete</w:t>
            </w:r>
            <w:proofErr w:type="spellEnd"/>
            <w:r w:rsidRPr="00DF0116">
              <w:rPr>
                <w:rFonts w:ascii="Arial" w:hAnsi="Arial" w:cs="Arial"/>
                <w:b/>
                <w:bCs/>
                <w:noProof w:val="0"/>
                <w:color w:val="000000"/>
                <w:sz w:val="20"/>
                <w:szCs w:val="20"/>
                <w:lang w:eastAsia="ro-RO"/>
              </w:rPr>
              <w:t xml:space="preserve"> plane la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si </w:t>
            </w:r>
            <w:proofErr w:type="spellStart"/>
            <w:r w:rsidRPr="00DF0116">
              <w:rPr>
                <w:rFonts w:ascii="Arial" w:hAnsi="Arial" w:cs="Arial"/>
                <w:b/>
                <w:bCs/>
                <w:noProof w:val="0"/>
                <w:color w:val="000000"/>
                <w:sz w:val="20"/>
                <w:szCs w:val="20"/>
                <w:lang w:eastAsia="ro-RO"/>
              </w:rPr>
              <w:t>stilpi</w:t>
            </w:r>
            <w:proofErr w:type="spellEnd"/>
            <w:r w:rsidRPr="00DF0116">
              <w:rPr>
                <w:rFonts w:ascii="Arial" w:hAnsi="Arial" w:cs="Arial"/>
                <w:b/>
                <w:bCs/>
                <w:noProof w:val="0"/>
                <w:color w:val="000000"/>
                <w:sz w:val="20"/>
                <w:szCs w:val="20"/>
                <w:lang w:eastAsia="ro-RO"/>
              </w:rPr>
              <w:t xml:space="preserve">, inclusiv glafurile fixate cu pasta adeziva, cu rosturi alternante si rostuirea cu chit in </w:t>
            </w:r>
            <w:proofErr w:type="spellStart"/>
            <w:r w:rsidRPr="00DF0116">
              <w:rPr>
                <w:rFonts w:ascii="Arial" w:hAnsi="Arial" w:cs="Arial"/>
                <w:b/>
                <w:bCs/>
                <w:noProof w:val="0"/>
                <w:color w:val="000000"/>
                <w:sz w:val="20"/>
                <w:szCs w:val="20"/>
                <w:lang w:eastAsia="ro-RO"/>
              </w:rPr>
              <w:t>incaperi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mai mare de 10 mp,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la care prin proiectul de arhitectura se impun </w:t>
            </w:r>
            <w:proofErr w:type="spellStart"/>
            <w:r w:rsidRPr="00DF0116">
              <w:rPr>
                <w:rFonts w:ascii="Arial" w:hAnsi="Arial" w:cs="Arial"/>
                <w:b/>
                <w:bCs/>
                <w:noProof w:val="0"/>
                <w:color w:val="000000"/>
                <w:sz w:val="20"/>
                <w:szCs w:val="20"/>
                <w:lang w:eastAsia="ro-RO"/>
              </w:rPr>
              <w:t>cerinte</w:t>
            </w:r>
            <w:proofErr w:type="spellEnd"/>
            <w:r w:rsidRPr="00DF0116">
              <w:rPr>
                <w:rFonts w:ascii="Arial" w:hAnsi="Arial" w:cs="Arial"/>
                <w:b/>
                <w:bCs/>
                <w:noProof w:val="0"/>
                <w:color w:val="000000"/>
                <w:sz w:val="20"/>
                <w:szCs w:val="20"/>
                <w:lang w:eastAsia="ro-RO"/>
              </w:rPr>
              <w:t xml:space="preserve"> deosebite privind calitatea si valoarea arhitecturala.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0884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8A126"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1,2</w:t>
            </w:r>
          </w:p>
        </w:tc>
      </w:tr>
      <w:tr w:rsidR="00DF0116" w:rsidRPr="00DF0116" w14:paraId="07409DF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163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FEE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2670112203000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B06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Placi tip </w:t>
            </w:r>
            <w:proofErr w:type="spellStart"/>
            <w:r w:rsidRPr="00DF0116">
              <w:rPr>
                <w:rFonts w:ascii="Arial" w:hAnsi="Arial" w:cs="Arial"/>
                <w:noProof w:val="0"/>
                <w:color w:val="000000"/>
                <w:sz w:val="16"/>
                <w:szCs w:val="16"/>
                <w:lang w:eastAsia="ro-RO"/>
              </w:rPr>
              <w:t>faianta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6CA37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907E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1,296</w:t>
            </w:r>
          </w:p>
        </w:tc>
      </w:tr>
      <w:tr w:rsidR="00DF0116" w:rsidRPr="00DF0116" w14:paraId="0074C75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F96C1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B49A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2430226101466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E78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mastic SR 1270 </w:t>
            </w:r>
            <w:proofErr w:type="spellStart"/>
            <w:r w:rsidRPr="00DF0116">
              <w:rPr>
                <w:rFonts w:ascii="Arial" w:hAnsi="Arial" w:cs="Arial"/>
                <w:noProof w:val="0"/>
                <w:color w:val="000000"/>
                <w:sz w:val="16"/>
                <w:szCs w:val="16"/>
                <w:lang w:eastAsia="ro-RO"/>
              </w:rPr>
              <w:t>ntr</w:t>
            </w:r>
            <w:proofErr w:type="spellEnd"/>
            <w:r w:rsidRPr="00DF0116">
              <w:rPr>
                <w:rFonts w:ascii="Arial" w:hAnsi="Arial" w:cs="Arial"/>
                <w:noProof w:val="0"/>
                <w:color w:val="000000"/>
                <w:sz w:val="16"/>
                <w:szCs w:val="16"/>
                <w:lang w:eastAsia="ro-RO"/>
              </w:rPr>
              <w:t xml:space="preserve"> 5005-78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815D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B555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1,32</w:t>
            </w:r>
          </w:p>
        </w:tc>
      </w:tr>
      <w:tr w:rsidR="00DF0116" w:rsidRPr="00DF0116" w14:paraId="39792FC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100F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40B1B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2010237318700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EE06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Distantieri</w:t>
            </w:r>
            <w:proofErr w:type="spellEnd"/>
            <w:r w:rsidRPr="00DF0116">
              <w:rPr>
                <w:rFonts w:ascii="Arial" w:hAnsi="Arial" w:cs="Arial"/>
                <w:noProof w:val="0"/>
                <w:color w:val="000000"/>
                <w:sz w:val="16"/>
                <w:szCs w:val="16"/>
                <w:lang w:eastAsia="ro-RO"/>
              </w:rPr>
              <w:t xml:space="preserve"> de rost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22ED6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FABED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w:t>
            </w:r>
          </w:p>
        </w:tc>
      </w:tr>
      <w:tr w:rsidR="00DF0116" w:rsidRPr="00DF0116" w14:paraId="60813F8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BAD8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ADF18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2462106110300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6E8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Adeziv pentru placaje </w:t>
            </w:r>
            <w:proofErr w:type="spellStart"/>
            <w:r w:rsidRPr="00DF0116">
              <w:rPr>
                <w:rFonts w:ascii="Arial" w:hAnsi="Arial" w:cs="Arial"/>
                <w:noProof w:val="0"/>
                <w:color w:val="000000"/>
                <w:sz w:val="16"/>
                <w:szCs w:val="16"/>
                <w:lang w:eastAsia="ro-RO"/>
              </w:rPr>
              <w:t>faianta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86C7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95FFC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3,84</w:t>
            </w:r>
          </w:p>
        </w:tc>
      </w:tr>
      <w:tr w:rsidR="00DF0116" w:rsidRPr="00DF0116" w14:paraId="581FEAF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E91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D5AE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5A8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(diluant, </w:t>
            </w:r>
            <w:proofErr w:type="spellStart"/>
            <w:r w:rsidRPr="00DF0116">
              <w:rPr>
                <w:rFonts w:ascii="Arial" w:hAnsi="Arial" w:cs="Arial"/>
                <w:noProof w:val="0"/>
                <w:color w:val="000000"/>
                <w:sz w:val="16"/>
                <w:szCs w:val="16"/>
                <w:lang w:eastAsia="ro-RO"/>
              </w:rPr>
              <w:t>cirpe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sters</w:t>
            </w:r>
            <w:proofErr w:type="spellEnd"/>
            <w:r w:rsidRPr="00DF0116">
              <w:rPr>
                <w:rFonts w:ascii="Arial" w:hAnsi="Arial" w:cs="Arial"/>
                <w:noProof w:val="0"/>
                <w:color w:val="000000"/>
                <w:sz w:val="16"/>
                <w:szCs w:val="16"/>
                <w:lang w:eastAsia="ro-RO"/>
              </w:rPr>
              <w:t>, apa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43EE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EDEA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118D8A4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8587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A76DE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7132010010900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31073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Faiantar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EDEAC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55619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4,32</w:t>
            </w:r>
          </w:p>
        </w:tc>
      </w:tr>
      <w:tr w:rsidR="00DF0116" w:rsidRPr="00DF0116" w14:paraId="77920B3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F07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D787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85074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4F3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A5C56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1,44</w:t>
            </w:r>
          </w:p>
        </w:tc>
      </w:tr>
      <w:tr w:rsidR="00DF0116" w:rsidRPr="00DF0116" w14:paraId="4474E54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5ACF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89C4D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24E8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AFD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CADD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0,048</w:t>
            </w:r>
          </w:p>
        </w:tc>
      </w:tr>
      <w:tr w:rsidR="00DF0116" w:rsidRPr="00DF0116" w14:paraId="2AE87E8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D5B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044A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7DE4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6B7B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389C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0,018</w:t>
            </w:r>
          </w:p>
        </w:tc>
      </w:tr>
      <w:tr w:rsidR="00DF0116" w:rsidRPr="00DF0116" w14:paraId="1EBE407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A59C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63209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RpSC21A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690B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lavoarului din </w:t>
            </w:r>
            <w:proofErr w:type="spellStart"/>
            <w:r w:rsidRPr="00DF0116">
              <w:rPr>
                <w:rFonts w:ascii="Arial" w:hAnsi="Arial" w:cs="Arial"/>
                <w:b/>
                <w:bCs/>
                <w:noProof w:val="0"/>
                <w:color w:val="000000"/>
                <w:sz w:val="20"/>
                <w:szCs w:val="20"/>
                <w:lang w:eastAsia="ro-RO"/>
              </w:rPr>
              <w:t>semiportelan</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portelan</w:t>
            </w:r>
            <w:proofErr w:type="spellEnd"/>
            <w:r w:rsidRPr="00DF0116">
              <w:rPr>
                <w:rFonts w:ascii="Arial" w:hAnsi="Arial" w:cs="Arial"/>
                <w:b/>
                <w:bCs/>
                <w:noProof w:val="0"/>
                <w:color w:val="000000"/>
                <w:sz w:val="20"/>
                <w:szCs w:val="20"/>
                <w:lang w:eastAsia="ro-RO"/>
              </w:rPr>
              <w:t xml:space="preserve"> sanitar etc. inclusiv pentru  </w:t>
            </w:r>
            <w:proofErr w:type="spellStart"/>
            <w:r w:rsidRPr="00DF0116">
              <w:rPr>
                <w:rFonts w:ascii="Arial" w:hAnsi="Arial" w:cs="Arial"/>
                <w:b/>
                <w:bCs/>
                <w:noProof w:val="0"/>
                <w:color w:val="000000"/>
                <w:sz w:val="20"/>
                <w:szCs w:val="20"/>
                <w:lang w:eastAsia="ro-RO"/>
              </w:rPr>
              <w:t>handicapati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teava</w:t>
            </w:r>
            <w:proofErr w:type="spellEnd"/>
            <w:r w:rsidRPr="00DF0116">
              <w:rPr>
                <w:rFonts w:ascii="Arial" w:hAnsi="Arial" w:cs="Arial"/>
                <w:b/>
                <w:bCs/>
                <w:noProof w:val="0"/>
                <w:color w:val="000000"/>
                <w:sz w:val="20"/>
                <w:szCs w:val="20"/>
                <w:lang w:eastAsia="ro-RO"/>
              </w:rPr>
              <w:t xml:space="preserve"> de scurgere din material plastic, montat pe console fixate pe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de </w:t>
            </w:r>
            <w:proofErr w:type="spellStart"/>
            <w:r w:rsidRPr="00DF0116">
              <w:rPr>
                <w:rFonts w:ascii="Arial" w:hAnsi="Arial" w:cs="Arial"/>
                <w:b/>
                <w:bCs/>
                <w:noProof w:val="0"/>
                <w:color w:val="000000"/>
                <w:sz w:val="20"/>
                <w:szCs w:val="20"/>
                <w:lang w:eastAsia="ro-RO"/>
              </w:rPr>
              <w:t>caramida</w:t>
            </w:r>
            <w:proofErr w:type="spellEnd"/>
            <w:r w:rsidRPr="00DF0116">
              <w:rPr>
                <w:rFonts w:ascii="Arial" w:hAnsi="Arial" w:cs="Arial"/>
                <w:b/>
                <w:bCs/>
                <w:noProof w:val="0"/>
                <w:color w:val="000000"/>
                <w:sz w:val="20"/>
                <w:szCs w:val="20"/>
                <w:lang w:eastAsia="ro-RO"/>
              </w:rPr>
              <w:t xml:space="preserve"> sau </w:t>
            </w:r>
            <w:proofErr w:type="spellStart"/>
            <w:r w:rsidRPr="00DF0116">
              <w:rPr>
                <w:rFonts w:ascii="Arial" w:hAnsi="Arial" w:cs="Arial"/>
                <w:b/>
                <w:bCs/>
                <w:noProof w:val="0"/>
                <w:color w:val="000000"/>
                <w:sz w:val="20"/>
                <w:szCs w:val="20"/>
                <w:lang w:eastAsia="ro-RO"/>
              </w:rPr>
              <w:t>b.c.a.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4A44A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38666D"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w:t>
            </w:r>
          </w:p>
        </w:tc>
      </w:tr>
      <w:tr w:rsidR="00DF0116" w:rsidRPr="00DF0116" w14:paraId="24C2EE3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BABE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F057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2622102438000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076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Lavoar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E2D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B38A0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615443B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3A36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61F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2875114202800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459EB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Sifon </w:t>
            </w:r>
            <w:proofErr w:type="spellStart"/>
            <w:r w:rsidRPr="00DF0116">
              <w:rPr>
                <w:rFonts w:ascii="Arial" w:hAnsi="Arial" w:cs="Arial"/>
                <w:noProof w:val="0"/>
                <w:color w:val="000000"/>
                <w:sz w:val="16"/>
                <w:szCs w:val="16"/>
                <w:lang w:eastAsia="ro-RO"/>
              </w:rPr>
              <w:t>pt.lavoar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E7F8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5798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56C66E6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710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1188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2875114203270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9A5E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Ventil de scurgere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ED01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199C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03E09B8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86DF0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604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2521216717050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7D09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29F84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6002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0,6</w:t>
            </w:r>
          </w:p>
        </w:tc>
      </w:tr>
      <w:tr w:rsidR="00DF0116" w:rsidRPr="00DF0116" w14:paraId="741EDC1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BB6F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A5B33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2875114203520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A48C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Console </w:t>
            </w:r>
            <w:proofErr w:type="spellStart"/>
            <w:r w:rsidRPr="00DF0116">
              <w:rPr>
                <w:rFonts w:ascii="Arial" w:hAnsi="Arial" w:cs="Arial"/>
                <w:noProof w:val="0"/>
                <w:color w:val="000000"/>
                <w:sz w:val="16"/>
                <w:szCs w:val="16"/>
                <w:lang w:eastAsia="ro-RO"/>
              </w:rPr>
              <w:t>brat</w:t>
            </w:r>
            <w:proofErr w:type="spellEnd"/>
            <w:r w:rsidRPr="00DF0116">
              <w:rPr>
                <w:rFonts w:ascii="Arial" w:hAnsi="Arial" w:cs="Arial"/>
                <w:noProof w:val="0"/>
                <w:color w:val="000000"/>
                <w:sz w:val="16"/>
                <w:szCs w:val="16"/>
                <w:lang w:eastAsia="ro-RO"/>
              </w:rPr>
              <w:t xml:space="preserve"> dublu </w:t>
            </w:r>
            <w:proofErr w:type="spellStart"/>
            <w:r w:rsidRPr="00DF0116">
              <w:rPr>
                <w:rFonts w:ascii="Arial" w:hAnsi="Arial" w:cs="Arial"/>
                <w:noProof w:val="0"/>
                <w:color w:val="000000"/>
                <w:sz w:val="16"/>
                <w:szCs w:val="16"/>
                <w:lang w:eastAsia="ro-RO"/>
              </w:rPr>
              <w:t>pt.sustinere</w:t>
            </w:r>
            <w:proofErr w:type="spellEnd"/>
            <w:r w:rsidRPr="00DF0116">
              <w:rPr>
                <w:rFonts w:ascii="Arial" w:hAnsi="Arial" w:cs="Arial"/>
                <w:noProof w:val="0"/>
                <w:color w:val="000000"/>
                <w:sz w:val="16"/>
                <w:szCs w:val="16"/>
                <w:lang w:eastAsia="ro-RO"/>
              </w:rPr>
              <w:t>, din fonta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80D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9FD0E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14909FE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EC0A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27.6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11C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8D1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(codez, diblu lemn, ipsos,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C7E5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C8487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5DCE7A3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3FE7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56245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BD539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3D430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0C4E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2,2</w:t>
            </w:r>
          </w:p>
        </w:tc>
      </w:tr>
      <w:tr w:rsidR="00DF0116" w:rsidRPr="00DF0116" w14:paraId="47C54818"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3F8A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D6387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CN53A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41105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Grunduirea </w:t>
            </w:r>
            <w:proofErr w:type="spellStart"/>
            <w:r w:rsidRPr="00DF0116">
              <w:rPr>
                <w:rFonts w:ascii="Arial" w:hAnsi="Arial" w:cs="Arial"/>
                <w:b/>
                <w:bCs/>
                <w:noProof w:val="0"/>
                <w:color w:val="000000"/>
                <w:sz w:val="20"/>
                <w:szCs w:val="20"/>
                <w:lang w:eastAsia="ro-RO"/>
              </w:rPr>
              <w:t>suprafetelor</w:t>
            </w:r>
            <w:proofErr w:type="spellEnd"/>
            <w:r w:rsidRPr="00DF0116">
              <w:rPr>
                <w:rFonts w:ascii="Arial" w:hAnsi="Arial" w:cs="Arial"/>
                <w:b/>
                <w:bCs/>
                <w:noProof w:val="0"/>
                <w:color w:val="000000"/>
                <w:sz w:val="20"/>
                <w:szCs w:val="20"/>
                <w:lang w:eastAsia="ro-RO"/>
              </w:rPr>
              <w:t xml:space="preserve"> interioare a </w:t>
            </w:r>
            <w:proofErr w:type="spellStart"/>
            <w:r w:rsidRPr="00DF0116">
              <w:rPr>
                <w:rFonts w:ascii="Arial" w:hAnsi="Arial" w:cs="Arial"/>
                <w:b/>
                <w:bCs/>
                <w:noProof w:val="0"/>
                <w:color w:val="000000"/>
                <w:sz w:val="20"/>
                <w:szCs w:val="20"/>
                <w:lang w:eastAsia="ro-RO"/>
              </w:rPr>
              <w:t>peretilor</w:t>
            </w:r>
            <w:proofErr w:type="spellEnd"/>
            <w:r w:rsidRPr="00DF0116">
              <w:rPr>
                <w:rFonts w:ascii="Arial" w:hAnsi="Arial" w:cs="Arial"/>
                <w:b/>
                <w:bCs/>
                <w:noProof w:val="0"/>
                <w:color w:val="000000"/>
                <w:sz w:val="20"/>
                <w:szCs w:val="20"/>
                <w:lang w:eastAsia="ro-RO"/>
              </w:rPr>
              <w:t xml:space="preserve"> si tavanelor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D7F2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A4AE74"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36,57</w:t>
            </w:r>
          </w:p>
        </w:tc>
      </w:tr>
      <w:tr w:rsidR="00DF0116" w:rsidRPr="00DF0116" w14:paraId="1A67324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6BA4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8521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2416586105303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26C4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Amorsa-grund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1D21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5897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5,4855</w:t>
            </w:r>
          </w:p>
        </w:tc>
      </w:tr>
      <w:tr w:rsidR="00DF0116" w:rsidRPr="00DF0116" w14:paraId="526AF66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0D9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AECD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810741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FB7DEC"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1AA96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E229D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1,8285</w:t>
            </w:r>
          </w:p>
        </w:tc>
      </w:tr>
      <w:tr w:rsidR="00DF0116" w:rsidRPr="00DF0116" w14:paraId="2E37581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7B2E7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2B1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7141020013300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41D21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Zugrav vopsitor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5C8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9416B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1,0971</w:t>
            </w:r>
          </w:p>
        </w:tc>
      </w:tr>
      <w:tr w:rsidR="00DF0116" w:rsidRPr="00DF0116" w14:paraId="52DBAD4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3A873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628A0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CF50B</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4D1E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Tencuieli interioare de 5 mm grosime, executate manual, cu amestec uscat pe baza de ipsos, la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si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despartitori</w:t>
            </w:r>
            <w:proofErr w:type="spellEnd"/>
            <w:r w:rsidRPr="00DF0116">
              <w:rPr>
                <w:rFonts w:ascii="Arial" w:hAnsi="Arial" w:cs="Arial"/>
                <w:b/>
                <w:bCs/>
                <w:noProof w:val="0"/>
                <w:color w:val="000000"/>
                <w:sz w:val="20"/>
                <w:szCs w:val="20"/>
                <w:lang w:eastAsia="ro-RO"/>
              </w:rPr>
              <w:t>, preparare manuală a mortarului.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4813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DD60EA"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36,57</w:t>
            </w:r>
          </w:p>
        </w:tc>
      </w:tr>
      <w:tr w:rsidR="00DF0116" w:rsidRPr="00DF0116" w14:paraId="3DD2AA6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924B9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AA37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0CF9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Amestec uscat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5EA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2DF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261,1098</w:t>
            </w:r>
          </w:p>
        </w:tc>
      </w:tr>
      <w:tr w:rsidR="00DF0116" w:rsidRPr="00DF0116" w14:paraId="4AD0E7C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E0F79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86DC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FB8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323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A2778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0,1463</w:t>
            </w:r>
          </w:p>
        </w:tc>
      </w:tr>
      <w:tr w:rsidR="00DF0116" w:rsidRPr="00DF0116" w14:paraId="60C9EE6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7FC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38F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2C660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Tencuitor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52BD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2FA49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44,6154</w:t>
            </w:r>
          </w:p>
        </w:tc>
      </w:tr>
      <w:tr w:rsidR="00DF0116" w:rsidRPr="00DF0116" w14:paraId="0E09951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BAC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539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58D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A953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7A31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2,889</w:t>
            </w:r>
          </w:p>
        </w:tc>
      </w:tr>
      <w:tr w:rsidR="00DF0116" w:rsidRPr="00DF0116" w14:paraId="29C4569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82E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FF4F8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2952240004021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9F0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Mixer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36E4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9A413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0,5851</w:t>
            </w:r>
          </w:p>
        </w:tc>
      </w:tr>
      <w:tr w:rsidR="00DF0116" w:rsidRPr="00DF0116" w14:paraId="79A7D6E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990A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6F354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CF17C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CB4B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Diverse </w:t>
            </w:r>
            <w:proofErr w:type="spellStart"/>
            <w:r w:rsidRPr="00DF0116">
              <w:rPr>
                <w:rFonts w:ascii="Arial" w:hAnsi="Arial" w:cs="Arial"/>
                <w:b/>
                <w:bCs/>
                <w:noProof w:val="0"/>
                <w:color w:val="000000"/>
                <w:sz w:val="20"/>
                <w:szCs w:val="20"/>
                <w:lang w:eastAsia="ro-RO"/>
              </w:rPr>
              <w:t>lucrari</w:t>
            </w:r>
            <w:proofErr w:type="spellEnd"/>
            <w:r w:rsidRPr="00DF0116">
              <w:rPr>
                <w:rFonts w:ascii="Arial" w:hAnsi="Arial" w:cs="Arial"/>
                <w:b/>
                <w:bCs/>
                <w:noProof w:val="0"/>
                <w:color w:val="000000"/>
                <w:sz w:val="20"/>
                <w:szCs w:val="20"/>
                <w:lang w:eastAsia="ro-RO"/>
              </w:rPr>
              <w:t xml:space="preserve"> strat de </w:t>
            </w:r>
            <w:proofErr w:type="spellStart"/>
            <w:r w:rsidRPr="00DF0116">
              <w:rPr>
                <w:rFonts w:ascii="Arial" w:hAnsi="Arial" w:cs="Arial"/>
                <w:b/>
                <w:bCs/>
                <w:noProof w:val="0"/>
                <w:color w:val="000000"/>
                <w:sz w:val="20"/>
                <w:szCs w:val="20"/>
                <w:lang w:eastAsia="ro-RO"/>
              </w:rPr>
              <w:t>impaslitura</w:t>
            </w:r>
            <w:proofErr w:type="spellEnd"/>
            <w:r w:rsidRPr="00DF0116">
              <w:rPr>
                <w:rFonts w:ascii="Arial" w:hAnsi="Arial" w:cs="Arial"/>
                <w:b/>
                <w:bCs/>
                <w:noProof w:val="0"/>
                <w:color w:val="000000"/>
                <w:sz w:val="20"/>
                <w:szCs w:val="20"/>
                <w:lang w:eastAsia="ro-RO"/>
              </w:rPr>
              <w:t xml:space="preserve"> din fibra de sticla aplicat pe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elementelor prefabricate din </w:t>
            </w:r>
            <w:proofErr w:type="spellStart"/>
            <w:r w:rsidRPr="00DF0116">
              <w:rPr>
                <w:rFonts w:ascii="Arial" w:hAnsi="Arial" w:cs="Arial"/>
                <w:b/>
                <w:bCs/>
                <w:noProof w:val="0"/>
                <w:color w:val="000000"/>
                <w:sz w:val="20"/>
                <w:szCs w:val="20"/>
                <w:lang w:eastAsia="ro-RO"/>
              </w:rPr>
              <w:t>b.c.a.</w:t>
            </w:r>
            <w:proofErr w:type="spellEnd"/>
            <w:r w:rsidRPr="00DF0116">
              <w:rPr>
                <w:rFonts w:ascii="Arial" w:hAnsi="Arial" w:cs="Arial"/>
                <w:b/>
                <w:bCs/>
                <w:noProof w:val="0"/>
                <w:color w:val="000000"/>
                <w:sz w:val="20"/>
                <w:szCs w:val="20"/>
                <w:lang w:eastAsia="ro-RO"/>
              </w:rPr>
              <w:t xml:space="preserve"> lipit cu </w:t>
            </w:r>
            <w:proofErr w:type="spellStart"/>
            <w:r w:rsidRPr="00DF0116">
              <w:rPr>
                <w:rFonts w:ascii="Arial" w:hAnsi="Arial" w:cs="Arial"/>
                <w:b/>
                <w:bCs/>
                <w:noProof w:val="0"/>
                <w:color w:val="000000"/>
                <w:sz w:val="20"/>
                <w:szCs w:val="20"/>
                <w:lang w:eastAsia="ro-RO"/>
              </w:rPr>
              <w:t>aracet</w:t>
            </w:r>
            <w:proofErr w:type="spellEnd"/>
            <w:r w:rsidRPr="00DF0116">
              <w:rPr>
                <w:rFonts w:ascii="Arial" w:hAnsi="Arial" w:cs="Arial"/>
                <w:b/>
                <w:bCs/>
                <w:noProof w:val="0"/>
                <w:color w:val="000000"/>
                <w:sz w:val="20"/>
                <w:szCs w:val="20"/>
                <w:lang w:eastAsia="ro-RO"/>
              </w:rPr>
              <w:t xml:space="preserve">, inclusiv stratul de </w:t>
            </w:r>
            <w:proofErr w:type="spellStart"/>
            <w:r w:rsidRPr="00DF0116">
              <w:rPr>
                <w:rFonts w:ascii="Arial" w:hAnsi="Arial" w:cs="Arial"/>
                <w:b/>
                <w:bCs/>
                <w:noProof w:val="0"/>
                <w:color w:val="000000"/>
                <w:sz w:val="20"/>
                <w:szCs w:val="20"/>
                <w:lang w:eastAsia="ro-RO"/>
              </w:rPr>
              <w:t>amorsaj</w:t>
            </w:r>
            <w:proofErr w:type="spellEnd"/>
            <w:r w:rsidRPr="00DF0116">
              <w:rPr>
                <w:rFonts w:ascii="Arial" w:hAnsi="Arial" w:cs="Arial"/>
                <w:b/>
                <w:bCs/>
                <w:noProof w:val="0"/>
                <w:color w:val="000000"/>
                <w:sz w:val="20"/>
                <w:szCs w:val="20"/>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8CF5E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214E1"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36,57</w:t>
            </w:r>
          </w:p>
        </w:tc>
      </w:tr>
      <w:tr w:rsidR="00DF0116" w:rsidRPr="00DF0116" w14:paraId="7818A67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ED1E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8F4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2614122601913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9AB25"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Impaslitura</w:t>
            </w:r>
            <w:proofErr w:type="spellEnd"/>
            <w:r w:rsidRPr="00DF0116">
              <w:rPr>
                <w:rFonts w:ascii="Arial" w:hAnsi="Arial" w:cs="Arial"/>
                <w:noProof w:val="0"/>
                <w:color w:val="000000"/>
                <w:sz w:val="16"/>
                <w:szCs w:val="16"/>
                <w:lang w:eastAsia="ro-RO"/>
              </w:rPr>
              <w:t xml:space="preserve"> din fibra de sticla tip 160gr/m2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175D2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5E135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40,227</w:t>
            </w:r>
          </w:p>
        </w:tc>
      </w:tr>
      <w:tr w:rsidR="00DF0116" w:rsidRPr="00DF0116" w14:paraId="32DBA5C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787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91F0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2462106110132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79E3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Aracet</w:t>
            </w:r>
            <w:proofErr w:type="spellEnd"/>
            <w:r w:rsidRPr="00DF0116">
              <w:rPr>
                <w:rFonts w:ascii="Arial" w:hAnsi="Arial" w:cs="Arial"/>
                <w:noProof w:val="0"/>
                <w:color w:val="000000"/>
                <w:sz w:val="16"/>
                <w:szCs w:val="16"/>
                <w:lang w:eastAsia="ro-RO"/>
              </w:rPr>
              <w:t xml:space="preserve"> CPMB</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E76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8059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5,4855</w:t>
            </w:r>
          </w:p>
        </w:tc>
      </w:tr>
      <w:tr w:rsidR="00DF0116" w:rsidRPr="00DF0116" w14:paraId="63A6464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2E1E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5096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9F59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44F2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9E65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0,011</w:t>
            </w:r>
          </w:p>
        </w:tc>
      </w:tr>
      <w:tr w:rsidR="00DF0116" w:rsidRPr="00DF0116" w14:paraId="0016B39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33E9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4885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00E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Zidar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3A16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6E935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7,314</w:t>
            </w:r>
          </w:p>
        </w:tc>
      </w:tr>
      <w:tr w:rsidR="00DF0116" w:rsidRPr="00DF0116" w14:paraId="3BF3FAC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56D9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9443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CF57A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AF91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Aplicarea manuala a chitului pe baza de ipsos "</w:t>
            </w:r>
            <w:proofErr w:type="spellStart"/>
            <w:r w:rsidRPr="00DF0116">
              <w:rPr>
                <w:rFonts w:ascii="Arial" w:hAnsi="Arial" w:cs="Arial"/>
                <w:b/>
                <w:bCs/>
                <w:noProof w:val="0"/>
                <w:color w:val="000000"/>
                <w:sz w:val="20"/>
                <w:szCs w:val="20"/>
                <w:lang w:eastAsia="ro-RO"/>
              </w:rPr>
              <w:t>Eurofin</w:t>
            </w:r>
            <w:proofErr w:type="spellEnd"/>
            <w:r w:rsidRPr="00DF0116">
              <w:rPr>
                <w:rFonts w:ascii="Arial" w:hAnsi="Arial" w:cs="Arial"/>
                <w:b/>
                <w:bCs/>
                <w:noProof w:val="0"/>
                <w:color w:val="000000"/>
                <w:sz w:val="20"/>
                <w:szCs w:val="20"/>
                <w:lang w:eastAsia="ro-RO"/>
              </w:rPr>
              <w:t xml:space="preserve">" grosime 1,0 mm pe </w:t>
            </w:r>
            <w:proofErr w:type="spellStart"/>
            <w:r w:rsidRPr="00DF0116">
              <w:rPr>
                <w:rFonts w:ascii="Arial" w:hAnsi="Arial" w:cs="Arial"/>
                <w:b/>
                <w:bCs/>
                <w:noProof w:val="0"/>
                <w:color w:val="000000"/>
                <w:sz w:val="20"/>
                <w:szCs w:val="20"/>
                <w:lang w:eastAsia="ro-RO"/>
              </w:rPr>
              <w:t>suprafetele</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peretilor</w:t>
            </w:r>
            <w:proofErr w:type="spellEnd"/>
            <w:r w:rsidRPr="00DF0116">
              <w:rPr>
                <w:rFonts w:ascii="Arial" w:hAnsi="Arial" w:cs="Arial"/>
                <w:b/>
                <w:bCs/>
                <w:noProof w:val="0"/>
                <w:color w:val="000000"/>
                <w:sz w:val="20"/>
                <w:szCs w:val="20"/>
                <w:lang w:eastAsia="ro-RO"/>
              </w:rPr>
              <w:t>,  coloanelor  si  tavanelor.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2F2C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95739"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64,5</w:t>
            </w:r>
          </w:p>
        </w:tc>
      </w:tr>
      <w:tr w:rsidR="00DF0116" w:rsidRPr="00DF0116" w14:paraId="54D792F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777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C14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68C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Chit pe baza de ipsos "</w:t>
            </w:r>
            <w:proofErr w:type="spellStart"/>
            <w:r w:rsidRPr="00DF0116">
              <w:rPr>
                <w:rFonts w:ascii="Arial" w:hAnsi="Arial" w:cs="Arial"/>
                <w:noProof w:val="0"/>
                <w:color w:val="000000"/>
                <w:sz w:val="16"/>
                <w:szCs w:val="16"/>
                <w:lang w:eastAsia="ro-RO"/>
              </w:rPr>
              <w:t>Eurofin</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A36C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19FA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68,0411</w:t>
            </w:r>
          </w:p>
        </w:tc>
      </w:tr>
      <w:tr w:rsidR="00DF0116" w:rsidRPr="00DF0116" w14:paraId="7E87DDC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2E669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1E28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B45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9CB90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727F3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0,0645</w:t>
            </w:r>
          </w:p>
        </w:tc>
      </w:tr>
      <w:tr w:rsidR="00DF0116" w:rsidRPr="00DF0116" w14:paraId="1AA653E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462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02D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88E5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Zidar cat.4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0AA80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C11D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29,025</w:t>
            </w:r>
          </w:p>
        </w:tc>
      </w:tr>
      <w:tr w:rsidR="00DF0116" w:rsidRPr="00DF0116" w14:paraId="13B758F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ECBD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26E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D073D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853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B9532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6,45</w:t>
            </w:r>
          </w:p>
        </w:tc>
      </w:tr>
      <w:tr w:rsidR="00DF0116" w:rsidRPr="00DF0116" w14:paraId="259C117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DC706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1824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809E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E85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9CACC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0,0645</w:t>
            </w:r>
          </w:p>
        </w:tc>
      </w:tr>
      <w:tr w:rsidR="00DF0116" w:rsidRPr="00DF0116" w14:paraId="64DD1F6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732F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4BDA3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CK18A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E725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Montarea baghetelor la lambriuri din lemn.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4C2F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8CF15"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21,18</w:t>
            </w:r>
          </w:p>
        </w:tc>
      </w:tr>
      <w:tr w:rsidR="00DF0116" w:rsidRPr="00DF0116" w14:paraId="54BCA28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0BD8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EB4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2670112202900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1D647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Baghete din mase plastice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A31B1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32B9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22,239</w:t>
            </w:r>
          </w:p>
        </w:tc>
      </w:tr>
      <w:tr w:rsidR="00DF0116" w:rsidRPr="00DF0116" w14:paraId="3F1E785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B3672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A6F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6DE5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C16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C971C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0,5295</w:t>
            </w:r>
          </w:p>
        </w:tc>
      </w:tr>
      <w:tr w:rsidR="00DF0116" w:rsidRPr="00DF0116" w14:paraId="38E49A1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AC5E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6536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1421102200496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3B85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w:t>
            </w:r>
            <w:proofErr w:type="spellStart"/>
            <w:r w:rsidRPr="00DF0116">
              <w:rPr>
                <w:rFonts w:ascii="Arial" w:hAnsi="Arial" w:cs="Arial"/>
                <w:noProof w:val="0"/>
                <w:color w:val="000000"/>
                <w:sz w:val="16"/>
                <w:szCs w:val="16"/>
                <w:lang w:eastAsia="ro-RO"/>
              </w:rPr>
              <w:t>nespalat</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riu</w:t>
            </w:r>
            <w:proofErr w:type="spellEnd"/>
            <w:r w:rsidRPr="00DF0116">
              <w:rPr>
                <w:rFonts w:ascii="Arial" w:hAnsi="Arial" w:cs="Arial"/>
                <w:noProof w:val="0"/>
                <w:color w:val="000000"/>
                <w:sz w:val="16"/>
                <w:szCs w:val="16"/>
                <w:lang w:eastAsia="ro-RO"/>
              </w:rPr>
              <w:t xml:space="preserve"> si lacuri 0,0-1,0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EA7C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7CCB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0,0212</w:t>
            </w:r>
          </w:p>
        </w:tc>
      </w:tr>
      <w:tr w:rsidR="00DF0116" w:rsidRPr="00DF0116" w14:paraId="5E20A58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90F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20D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2462106109884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9196A"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Aracet</w:t>
            </w:r>
            <w:proofErr w:type="spellEnd"/>
            <w:r w:rsidRPr="00DF0116">
              <w:rPr>
                <w:rFonts w:ascii="Arial" w:hAnsi="Arial" w:cs="Arial"/>
                <w:noProof w:val="0"/>
                <w:color w:val="000000"/>
                <w:sz w:val="16"/>
                <w:szCs w:val="16"/>
                <w:lang w:eastAsia="ro-RO"/>
              </w:rPr>
              <w:t xml:space="preserve"> tip EP 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0A7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4DDCE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0,0212</w:t>
            </w:r>
          </w:p>
        </w:tc>
      </w:tr>
      <w:tr w:rsidR="00DF0116" w:rsidRPr="00DF0116" w14:paraId="0365B0B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BA9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926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63A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PRENADEZ 300 NII 2829-74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7C44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116D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0,1694</w:t>
            </w:r>
          </w:p>
        </w:tc>
      </w:tr>
      <w:tr w:rsidR="00DF0116" w:rsidRPr="00DF0116" w14:paraId="6F523CD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390C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B300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2430226109080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3469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Diluant prenadez</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A2B1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3F59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0,0635</w:t>
            </w:r>
          </w:p>
        </w:tc>
      </w:tr>
      <w:tr w:rsidR="00DF0116" w:rsidRPr="00DF0116" w14:paraId="51B9CAD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59F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56F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2430226101234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D60C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Grund prenadez tip 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97BE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6BF59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0,0424</w:t>
            </w:r>
          </w:p>
        </w:tc>
      </w:tr>
      <w:tr w:rsidR="00DF0116" w:rsidRPr="00DF0116" w14:paraId="2C835FB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6A4C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32.8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BE22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2451427308669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08C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Ceara parchet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3F4E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BA2DF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0,0424</w:t>
            </w:r>
          </w:p>
        </w:tc>
      </w:tr>
      <w:tr w:rsidR="00DF0116" w:rsidRPr="00DF0116" w14:paraId="4E33E11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FC8F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5A9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2320166200729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2E09F"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Parchetin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023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8391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0,0424</w:t>
            </w:r>
          </w:p>
        </w:tc>
      </w:tr>
      <w:tr w:rsidR="00DF0116" w:rsidRPr="00DF0116" w14:paraId="1559D68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4EAA7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F384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FD95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5179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A68C1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0,0212</w:t>
            </w:r>
          </w:p>
        </w:tc>
      </w:tr>
      <w:tr w:rsidR="00DF0116" w:rsidRPr="00DF0116" w14:paraId="35C93CA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88CA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C8D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7422010060100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51C6A"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Timplar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FE92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10E9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6,354</w:t>
            </w:r>
          </w:p>
        </w:tc>
      </w:tr>
      <w:tr w:rsidR="00DF0116" w:rsidRPr="00DF0116" w14:paraId="2227871D"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79F7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C794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CN53A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69B9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Grunduirea </w:t>
            </w:r>
            <w:proofErr w:type="spellStart"/>
            <w:r w:rsidRPr="00DF0116">
              <w:rPr>
                <w:rFonts w:ascii="Arial" w:hAnsi="Arial" w:cs="Arial"/>
                <w:b/>
                <w:bCs/>
                <w:noProof w:val="0"/>
                <w:color w:val="000000"/>
                <w:sz w:val="20"/>
                <w:szCs w:val="20"/>
                <w:lang w:eastAsia="ro-RO"/>
              </w:rPr>
              <w:t>suprafetelor</w:t>
            </w:r>
            <w:proofErr w:type="spellEnd"/>
            <w:r w:rsidRPr="00DF0116">
              <w:rPr>
                <w:rFonts w:ascii="Arial" w:hAnsi="Arial" w:cs="Arial"/>
                <w:b/>
                <w:bCs/>
                <w:noProof w:val="0"/>
                <w:color w:val="000000"/>
                <w:sz w:val="20"/>
                <w:szCs w:val="20"/>
                <w:lang w:eastAsia="ro-RO"/>
              </w:rPr>
              <w:t xml:space="preserve"> interioare a </w:t>
            </w:r>
            <w:proofErr w:type="spellStart"/>
            <w:r w:rsidRPr="00DF0116">
              <w:rPr>
                <w:rFonts w:ascii="Arial" w:hAnsi="Arial" w:cs="Arial"/>
                <w:b/>
                <w:bCs/>
                <w:noProof w:val="0"/>
                <w:color w:val="000000"/>
                <w:sz w:val="20"/>
                <w:szCs w:val="20"/>
                <w:lang w:eastAsia="ro-RO"/>
              </w:rPr>
              <w:t>peretilor</w:t>
            </w:r>
            <w:proofErr w:type="spellEnd"/>
            <w:r w:rsidRPr="00DF0116">
              <w:rPr>
                <w:rFonts w:ascii="Arial" w:hAnsi="Arial" w:cs="Arial"/>
                <w:b/>
                <w:bCs/>
                <w:noProof w:val="0"/>
                <w:color w:val="000000"/>
                <w:sz w:val="20"/>
                <w:szCs w:val="20"/>
                <w:lang w:eastAsia="ro-RO"/>
              </w:rPr>
              <w:t xml:space="preserve"> si tavanelor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B222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A2482"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64,5</w:t>
            </w:r>
          </w:p>
        </w:tc>
      </w:tr>
      <w:tr w:rsidR="00DF0116" w:rsidRPr="00DF0116" w14:paraId="746018D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72E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5276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2416586105303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9432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Amorsa-grund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5847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BD833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9,675</w:t>
            </w:r>
          </w:p>
        </w:tc>
      </w:tr>
      <w:tr w:rsidR="00DF0116" w:rsidRPr="00DF0116" w14:paraId="7130E55E"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A5FFF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99D5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810741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F6010D"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931F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32DC0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3,225</w:t>
            </w:r>
          </w:p>
        </w:tc>
      </w:tr>
      <w:tr w:rsidR="00DF0116" w:rsidRPr="00DF0116" w14:paraId="781F3AF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DC30A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3208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7141020013300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44AF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Zugrav vopsitor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6E2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07464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1,935</w:t>
            </w:r>
          </w:p>
        </w:tc>
      </w:tr>
      <w:tr w:rsidR="00DF0116" w:rsidRPr="00DF0116" w14:paraId="7776B90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5688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28AED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CN06A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7F16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Vopsitorii interioare cu vopsea pe baza de copolimeri vinilici in emulsie apoasa,  aplicate in 2 straturi pe glet existent, executate manual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84D5F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0F43D"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64,5</w:t>
            </w:r>
          </w:p>
        </w:tc>
      </w:tr>
      <w:tr w:rsidR="00DF0116" w:rsidRPr="00DF0116" w14:paraId="1558A6D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424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0A7B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2430116103800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22478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Vopsea  pe baza de copolimeri  vinilici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DE1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582A3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25,8</w:t>
            </w:r>
          </w:p>
        </w:tc>
      </w:tr>
      <w:tr w:rsidR="00DF0116" w:rsidRPr="00DF0116" w14:paraId="4BDC0C8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59A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F2545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9B1D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B9F87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E003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3,87</w:t>
            </w:r>
          </w:p>
        </w:tc>
      </w:tr>
      <w:tr w:rsidR="00DF0116" w:rsidRPr="00DF0116" w14:paraId="0E68743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9BE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7139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BDF8F1"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03E2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0CCE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32,25</w:t>
            </w:r>
          </w:p>
        </w:tc>
      </w:tr>
      <w:tr w:rsidR="00DF0116" w:rsidRPr="00DF0116" w14:paraId="60E74FE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3F0E7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1BA7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A4E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1EC0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8A8F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3,225</w:t>
            </w:r>
          </w:p>
        </w:tc>
      </w:tr>
      <w:tr w:rsidR="00DF0116" w:rsidRPr="00DF0116" w14:paraId="15CAEE6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F0CC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6895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60572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FD41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C6919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0,129</w:t>
            </w:r>
          </w:p>
        </w:tc>
      </w:tr>
      <w:tr w:rsidR="00DF0116" w:rsidRPr="00DF0116" w14:paraId="7A9D029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966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3CB8C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7141020013300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9324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Zugrav vopsitor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5BEB3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5CB51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35,475</w:t>
            </w:r>
          </w:p>
        </w:tc>
      </w:tr>
      <w:tr w:rsidR="00DF0116" w:rsidRPr="00DF0116" w14:paraId="3F26538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9014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37B2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CG22A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7759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Pardoseli din beton simplu clasa C 10/8 (</w:t>
            </w:r>
            <w:proofErr w:type="spellStart"/>
            <w:r w:rsidRPr="00DF0116">
              <w:rPr>
                <w:rFonts w:ascii="Arial" w:hAnsi="Arial" w:cs="Arial"/>
                <w:b/>
                <w:bCs/>
                <w:noProof w:val="0"/>
                <w:color w:val="000000"/>
                <w:sz w:val="20"/>
                <w:szCs w:val="20"/>
                <w:lang w:eastAsia="ro-RO"/>
              </w:rPr>
              <w:t>Bc</w:t>
            </w:r>
            <w:proofErr w:type="spellEnd"/>
            <w:r w:rsidRPr="00DF0116">
              <w:rPr>
                <w:rFonts w:ascii="Arial" w:hAnsi="Arial" w:cs="Arial"/>
                <w:b/>
                <w:bCs/>
                <w:noProof w:val="0"/>
                <w:color w:val="000000"/>
                <w:sz w:val="20"/>
                <w:szCs w:val="20"/>
                <w:lang w:eastAsia="ro-RO"/>
              </w:rPr>
              <w:t xml:space="preserve"> 10/B 150) in grosime de 10 cm, in </w:t>
            </w:r>
            <w:proofErr w:type="spellStart"/>
            <w:r w:rsidRPr="00DF0116">
              <w:rPr>
                <w:rFonts w:ascii="Arial" w:hAnsi="Arial" w:cs="Arial"/>
                <w:b/>
                <w:bCs/>
                <w:noProof w:val="0"/>
                <w:color w:val="000000"/>
                <w:sz w:val="20"/>
                <w:szCs w:val="20"/>
                <w:lang w:eastAsia="ro-RO"/>
              </w:rPr>
              <w:t>cimp</w:t>
            </w:r>
            <w:proofErr w:type="spellEnd"/>
            <w:r w:rsidRPr="00DF0116">
              <w:rPr>
                <w:rFonts w:ascii="Arial" w:hAnsi="Arial" w:cs="Arial"/>
                <w:b/>
                <w:bCs/>
                <w:noProof w:val="0"/>
                <w:color w:val="000000"/>
                <w:sz w:val="20"/>
                <w:szCs w:val="20"/>
                <w:lang w:eastAsia="ro-RO"/>
              </w:rPr>
              <w:t xml:space="preserve"> continuu, </w:t>
            </w:r>
            <w:proofErr w:type="spellStart"/>
            <w:r w:rsidRPr="00DF0116">
              <w:rPr>
                <w:rFonts w:ascii="Arial" w:hAnsi="Arial" w:cs="Arial"/>
                <w:b/>
                <w:bCs/>
                <w:noProof w:val="0"/>
                <w:color w:val="000000"/>
                <w:sz w:val="20"/>
                <w:szCs w:val="20"/>
                <w:lang w:eastAsia="ro-RO"/>
              </w:rPr>
              <w:t>driscuit</w:t>
            </w:r>
            <w:proofErr w:type="spellEnd"/>
            <w:r w:rsidRPr="00DF0116">
              <w:rPr>
                <w:rFonts w:ascii="Arial" w:hAnsi="Arial" w:cs="Arial"/>
                <w:b/>
                <w:bCs/>
                <w:noProof w:val="0"/>
                <w:color w:val="000000"/>
                <w:sz w:val="20"/>
                <w:szCs w:val="20"/>
                <w:lang w:eastAsia="ro-RO"/>
              </w:rPr>
              <w:t xml:space="preserve">, turnat pe loc, in </w:t>
            </w:r>
            <w:proofErr w:type="spellStart"/>
            <w:r w:rsidRPr="00DF0116">
              <w:rPr>
                <w:rFonts w:ascii="Arial" w:hAnsi="Arial" w:cs="Arial"/>
                <w:b/>
                <w:bCs/>
                <w:noProof w:val="0"/>
                <w:color w:val="000000"/>
                <w:sz w:val="20"/>
                <w:szCs w:val="20"/>
                <w:lang w:eastAsia="ro-RO"/>
              </w:rPr>
              <w:t>incaperi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mai mare de 16 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6B1B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D8CFB"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27,93</w:t>
            </w:r>
          </w:p>
        </w:tc>
      </w:tr>
      <w:tr w:rsidR="00DF0116" w:rsidRPr="00DF0116" w14:paraId="41B544E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FFDF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E0F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2663102100001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1BC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Beton clasa C15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2B64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AF0DE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2,8628</w:t>
            </w:r>
          </w:p>
        </w:tc>
      </w:tr>
      <w:tr w:rsidR="00DF0116" w:rsidRPr="00DF0116" w14:paraId="0FBA54B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1915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D253C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E505E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1795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38DE7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670,32</w:t>
            </w:r>
          </w:p>
        </w:tc>
      </w:tr>
      <w:tr w:rsidR="00DF0116" w:rsidRPr="00DF0116" w14:paraId="304B269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1BFA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196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1421102200525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562F4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w:t>
            </w:r>
            <w:proofErr w:type="spellStart"/>
            <w:r w:rsidRPr="00DF0116">
              <w:rPr>
                <w:rFonts w:ascii="Arial" w:hAnsi="Arial" w:cs="Arial"/>
                <w:noProof w:val="0"/>
                <w:color w:val="000000"/>
                <w:sz w:val="16"/>
                <w:szCs w:val="16"/>
                <w:lang w:eastAsia="ro-RO"/>
              </w:rPr>
              <w:t>nespalat</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riu</w:t>
            </w:r>
            <w:proofErr w:type="spellEnd"/>
            <w:r w:rsidRPr="00DF0116">
              <w:rPr>
                <w:rFonts w:ascii="Arial" w:hAnsi="Arial" w:cs="Arial"/>
                <w:noProof w:val="0"/>
                <w:color w:val="000000"/>
                <w:sz w:val="16"/>
                <w:szCs w:val="16"/>
                <w:lang w:eastAsia="ro-RO"/>
              </w:rPr>
              <w:t xml:space="preserve"> si lacuri 0,0-7,0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0F7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F2D7B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1,8155</w:t>
            </w:r>
          </w:p>
        </w:tc>
      </w:tr>
      <w:tr w:rsidR="00DF0116" w:rsidRPr="00DF0116" w14:paraId="222F7FF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14E3F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99A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1421102200161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241816"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Pietris</w:t>
            </w:r>
            <w:proofErr w:type="spellEnd"/>
            <w:r w:rsidRPr="00DF0116">
              <w:rPr>
                <w:rFonts w:ascii="Arial" w:hAnsi="Arial" w:cs="Arial"/>
                <w:noProof w:val="0"/>
                <w:color w:val="000000"/>
                <w:sz w:val="16"/>
                <w:szCs w:val="16"/>
                <w:lang w:eastAsia="ro-RO"/>
              </w:rPr>
              <w:t xml:space="preserve"> ciuruit </w:t>
            </w:r>
            <w:proofErr w:type="spellStart"/>
            <w:r w:rsidRPr="00DF0116">
              <w:rPr>
                <w:rFonts w:ascii="Arial" w:hAnsi="Arial" w:cs="Arial"/>
                <w:noProof w:val="0"/>
                <w:color w:val="000000"/>
                <w:sz w:val="16"/>
                <w:szCs w:val="16"/>
                <w:lang w:eastAsia="ro-RO"/>
              </w:rPr>
              <w:t>spalat</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riu</w:t>
            </w:r>
            <w:proofErr w:type="spellEnd"/>
            <w:r w:rsidRPr="00DF0116">
              <w:rPr>
                <w:rFonts w:ascii="Arial" w:hAnsi="Arial" w:cs="Arial"/>
                <w:noProof w:val="0"/>
                <w:color w:val="000000"/>
                <w:sz w:val="16"/>
                <w:szCs w:val="16"/>
                <w:lang w:eastAsia="ro-RO"/>
              </w:rPr>
              <w:t xml:space="preserve"> 7-30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CDB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326A9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1,6758</w:t>
            </w:r>
          </w:p>
        </w:tc>
      </w:tr>
      <w:tr w:rsidR="00DF0116" w:rsidRPr="00DF0116" w14:paraId="1E57947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4C01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E8AA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E8997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547C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3E769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0,9217</w:t>
            </w:r>
          </w:p>
        </w:tc>
      </w:tr>
      <w:tr w:rsidR="00DF0116" w:rsidRPr="00DF0116" w14:paraId="29B47D1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729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1E4A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7123010010200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F840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Betonist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E9029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164DD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22,344</w:t>
            </w:r>
          </w:p>
        </w:tc>
      </w:tr>
      <w:tr w:rsidR="00DF0116" w:rsidRPr="00DF0116" w14:paraId="3EAED57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304C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EFCBD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C72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710E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50112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2,793</w:t>
            </w:r>
          </w:p>
        </w:tc>
      </w:tr>
      <w:tr w:rsidR="00DF0116" w:rsidRPr="00DF0116" w14:paraId="44D71BE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111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597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2952260003552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B5CE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Buldozer pe senile </w:t>
            </w:r>
            <w:proofErr w:type="spellStart"/>
            <w:r w:rsidRPr="00DF0116">
              <w:rPr>
                <w:rFonts w:ascii="Arial" w:hAnsi="Arial" w:cs="Arial"/>
                <w:noProof w:val="0"/>
                <w:color w:val="000000"/>
                <w:sz w:val="16"/>
                <w:szCs w:val="16"/>
                <w:lang w:eastAsia="ro-RO"/>
              </w:rPr>
              <w:t>pina</w:t>
            </w:r>
            <w:proofErr w:type="spellEnd"/>
            <w:r w:rsidRPr="00DF0116">
              <w:rPr>
                <w:rFonts w:ascii="Arial" w:hAnsi="Arial" w:cs="Arial"/>
                <w:noProof w:val="0"/>
                <w:color w:val="000000"/>
                <w:sz w:val="16"/>
                <w:szCs w:val="16"/>
                <w:lang w:eastAsia="ro-RO"/>
              </w:rPr>
              <w:t xml:space="preserve"> la 60 CP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4755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A6B0B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0,0559</w:t>
            </w:r>
          </w:p>
        </w:tc>
      </w:tr>
      <w:tr w:rsidR="00DF0116" w:rsidRPr="00DF0116" w14:paraId="6A3D127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62D4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3FE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08B25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AFA87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E17A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2,793</w:t>
            </w:r>
          </w:p>
        </w:tc>
      </w:tr>
      <w:tr w:rsidR="00DF0116" w:rsidRPr="00DF0116" w14:paraId="497B13A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B3C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35.10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4E995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5E11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Centrala de beton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D57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4833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0,1676</w:t>
            </w:r>
          </w:p>
        </w:tc>
      </w:tr>
      <w:tr w:rsidR="00DF0116" w:rsidRPr="00DF0116" w14:paraId="3199DE6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E91E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1F9A9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CG01A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A66A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Strat suport pentru pardoseli executat din mortar din ciment M 100-T de 3 cm grosime cu fata </w:t>
            </w:r>
            <w:proofErr w:type="spellStart"/>
            <w:r w:rsidRPr="00DF0116">
              <w:rPr>
                <w:rFonts w:ascii="Arial" w:hAnsi="Arial" w:cs="Arial"/>
                <w:b/>
                <w:bCs/>
                <w:noProof w:val="0"/>
                <w:color w:val="000000"/>
                <w:sz w:val="20"/>
                <w:szCs w:val="20"/>
                <w:lang w:eastAsia="ro-RO"/>
              </w:rPr>
              <w:t>driscuita</w:t>
            </w:r>
            <w:proofErr w:type="spellEnd"/>
            <w:r w:rsidRPr="00DF0116">
              <w:rPr>
                <w:rFonts w:ascii="Arial" w:hAnsi="Arial" w:cs="Arial"/>
                <w:b/>
                <w:bCs/>
                <w:noProof w:val="0"/>
                <w:color w:val="000000"/>
                <w:sz w:val="20"/>
                <w:szCs w:val="20"/>
                <w:lang w:eastAsia="ro-RO"/>
              </w:rPr>
              <w:t xml:space="preserve"> fin.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BFE4F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F8D3B"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27,93</w:t>
            </w:r>
          </w:p>
        </w:tc>
      </w:tr>
      <w:tr w:rsidR="00DF0116" w:rsidRPr="00DF0116" w14:paraId="2081F92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F7258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67D1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2664102102010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CDFF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Mortar ciment 100-T(</w:t>
            </w:r>
            <w:proofErr w:type="spellStart"/>
            <w:r w:rsidRPr="00DF0116">
              <w:rPr>
                <w:rFonts w:ascii="Arial" w:hAnsi="Arial" w:cs="Arial"/>
                <w:noProof w:val="0"/>
                <w:color w:val="000000"/>
                <w:sz w:val="16"/>
                <w:szCs w:val="16"/>
                <w:lang w:eastAsia="ro-RO"/>
              </w:rPr>
              <w:t>pt.informatie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BCAF6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2757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0,9217</w:t>
            </w:r>
          </w:p>
        </w:tc>
      </w:tr>
      <w:tr w:rsidR="00DF0116" w:rsidRPr="00DF0116" w14:paraId="0E6AD87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1191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6CC78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301C2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B5CD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426A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363,09</w:t>
            </w:r>
          </w:p>
        </w:tc>
      </w:tr>
      <w:tr w:rsidR="00DF0116" w:rsidRPr="00DF0116" w14:paraId="391639A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FE146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0C9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1421102200513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820D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nespălat de </w:t>
            </w:r>
            <w:proofErr w:type="spellStart"/>
            <w:r w:rsidRPr="00DF0116">
              <w:rPr>
                <w:rFonts w:ascii="Arial" w:hAnsi="Arial" w:cs="Arial"/>
                <w:noProof w:val="0"/>
                <w:color w:val="000000"/>
                <w:sz w:val="16"/>
                <w:szCs w:val="16"/>
                <w:lang w:eastAsia="ro-RO"/>
              </w:rPr>
              <w:t>rîu</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lacuri 0,0-3,0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B0879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F4BA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1,1731</w:t>
            </w:r>
          </w:p>
        </w:tc>
      </w:tr>
      <w:tr w:rsidR="00DF0116" w:rsidRPr="00DF0116" w14:paraId="1572310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AED9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36.4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E7F7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2026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770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2EC5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0,2793</w:t>
            </w:r>
          </w:p>
        </w:tc>
      </w:tr>
      <w:tr w:rsidR="00DF0116" w:rsidRPr="00DF0116" w14:paraId="6E30A69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FCE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3D98F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7132030012600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122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Mozaicar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40F6B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4618C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16,758</w:t>
            </w:r>
          </w:p>
        </w:tc>
      </w:tr>
      <w:tr w:rsidR="00DF0116" w:rsidRPr="00DF0116" w14:paraId="199F831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72C5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7A6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D69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302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068EC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2,793</w:t>
            </w:r>
          </w:p>
        </w:tc>
      </w:tr>
      <w:tr w:rsidR="00DF0116" w:rsidRPr="00DF0116" w14:paraId="552D13B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73EDC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76CE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831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E4B38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7B30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0,8379</w:t>
            </w:r>
          </w:p>
        </w:tc>
      </w:tr>
      <w:tr w:rsidR="00DF0116" w:rsidRPr="00DF0116" w14:paraId="204B358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99E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36.8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A0B5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20A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DC1B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09493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0,3352</w:t>
            </w:r>
          </w:p>
        </w:tc>
      </w:tr>
      <w:tr w:rsidR="00DF0116" w:rsidRPr="00DF0116" w14:paraId="4FA21E8B"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12E6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6DB4E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CG47D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C2D8F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Pardoseli din placi de gresie ceramica, inclusiv stratul suport din adezivi (amestec uscat), dimensiuni  placi: peste 600 x 600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096C8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5E5EA"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27,93</w:t>
            </w:r>
          </w:p>
        </w:tc>
      </w:tr>
      <w:tr w:rsidR="00DF0116" w:rsidRPr="00DF0116" w14:paraId="5BF015F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AA0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983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2661112800700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F96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Placi sau </w:t>
            </w:r>
            <w:proofErr w:type="spellStart"/>
            <w:r w:rsidRPr="00DF0116">
              <w:rPr>
                <w:rFonts w:ascii="Arial" w:hAnsi="Arial" w:cs="Arial"/>
                <w:noProof w:val="0"/>
                <w:color w:val="000000"/>
                <w:sz w:val="16"/>
                <w:szCs w:val="16"/>
                <w:lang w:eastAsia="ro-RO"/>
              </w:rPr>
              <w:t>piscoturi</w:t>
            </w:r>
            <w:proofErr w:type="spellEnd"/>
            <w:r w:rsidRPr="00DF0116">
              <w:rPr>
                <w:rFonts w:ascii="Arial" w:hAnsi="Arial" w:cs="Arial"/>
                <w:noProof w:val="0"/>
                <w:color w:val="000000"/>
                <w:sz w:val="16"/>
                <w:szCs w:val="16"/>
                <w:lang w:eastAsia="ro-RO"/>
              </w:rPr>
              <w:t xml:space="preserve"> de gresie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FA3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C2818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28,7679</w:t>
            </w:r>
          </w:p>
        </w:tc>
      </w:tr>
      <w:tr w:rsidR="00DF0116" w:rsidRPr="00DF0116" w14:paraId="1A4511C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8BE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EB09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2664102102013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A86B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Adeziv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placaj  (amestec uscat)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036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6D42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178,752</w:t>
            </w:r>
          </w:p>
        </w:tc>
      </w:tr>
      <w:tr w:rsidR="00DF0116" w:rsidRPr="00DF0116" w14:paraId="25E01BD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757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833E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24302261000001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F29D2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Fuga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49B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E09F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11,4513</w:t>
            </w:r>
          </w:p>
        </w:tc>
      </w:tr>
      <w:tr w:rsidR="00DF0116" w:rsidRPr="00DF0116" w14:paraId="76906AF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9A122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B646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2010237318700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C8918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Distantieri</w:t>
            </w:r>
            <w:proofErr w:type="spellEnd"/>
            <w:r w:rsidRPr="00DF0116">
              <w:rPr>
                <w:rFonts w:ascii="Arial" w:hAnsi="Arial" w:cs="Arial"/>
                <w:noProof w:val="0"/>
                <w:color w:val="000000"/>
                <w:sz w:val="16"/>
                <w:szCs w:val="16"/>
                <w:lang w:eastAsia="ro-RO"/>
              </w:rPr>
              <w:t xml:space="preserve"> de rost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84BA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E7E03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558,6</w:t>
            </w:r>
          </w:p>
        </w:tc>
      </w:tr>
      <w:tr w:rsidR="00DF0116" w:rsidRPr="00DF0116" w14:paraId="07E8E04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64D4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4B8B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84AE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EEAF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18FE8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0,0838</w:t>
            </w:r>
          </w:p>
        </w:tc>
      </w:tr>
      <w:tr w:rsidR="00DF0116" w:rsidRPr="00DF0116" w14:paraId="4A428BA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F1B5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70D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5206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cirpe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C8178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B7D4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1599526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349B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10F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7132030012600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52B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Mozaicar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AC29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BB5A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30,723</w:t>
            </w:r>
          </w:p>
        </w:tc>
      </w:tr>
      <w:tr w:rsidR="00DF0116" w:rsidRPr="00DF0116" w14:paraId="04C3B08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FA56B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DE62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63B0C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81EDB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9E93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0,0503</w:t>
            </w:r>
          </w:p>
        </w:tc>
      </w:tr>
      <w:tr w:rsidR="00DF0116" w:rsidRPr="00DF0116" w14:paraId="3C4FEF6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5705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6A9D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2115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Malaxor mobil,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64FC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6F139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0,4692</w:t>
            </w:r>
          </w:p>
        </w:tc>
      </w:tr>
      <w:tr w:rsidR="00DF0116" w:rsidRPr="00DF0116" w14:paraId="52B596B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F66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37.10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36DA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2952240005106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77A38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Aspirator industrial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C88D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F456D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1,7596</w:t>
            </w:r>
          </w:p>
        </w:tc>
      </w:tr>
      <w:tr w:rsidR="00DF0116" w:rsidRPr="00DF0116" w14:paraId="283FF49E"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638B9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EF515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111C0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TOTAL Sala de clasă et.2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6CF7B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67B96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7D1DE0C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98093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A68F8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DBE6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Blocuri sanitare, etajul 1 și 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DE7FB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7352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45372D1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44BEB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55EBC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RpCM33A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42A45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Demontarea placajelor din </w:t>
            </w:r>
            <w:proofErr w:type="spellStart"/>
            <w:r w:rsidRPr="00DF0116">
              <w:rPr>
                <w:rFonts w:ascii="Arial" w:hAnsi="Arial" w:cs="Arial"/>
                <w:b/>
                <w:bCs/>
                <w:noProof w:val="0"/>
                <w:color w:val="000000"/>
                <w:sz w:val="20"/>
                <w:szCs w:val="20"/>
                <w:lang w:eastAsia="ro-RO"/>
              </w:rPr>
              <w:t>faianta</w:t>
            </w:r>
            <w:proofErr w:type="spellEnd"/>
            <w:r w:rsidRPr="00DF0116">
              <w:rPr>
                <w:rFonts w:ascii="Arial" w:hAnsi="Arial" w:cs="Arial"/>
                <w:b/>
                <w:bCs/>
                <w:noProof w:val="0"/>
                <w:color w:val="000000"/>
                <w:sz w:val="20"/>
                <w:szCs w:val="20"/>
                <w:lang w:eastAsia="ro-RO"/>
              </w:rPr>
              <w:t>, gresie, ceramica.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A71A7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EE293"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14,44</w:t>
            </w:r>
          </w:p>
        </w:tc>
      </w:tr>
      <w:tr w:rsidR="00DF0116" w:rsidRPr="00DF0116" w14:paraId="4909B86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C8D5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A7A7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DEEA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E2927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18B5F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0,0433</w:t>
            </w:r>
          </w:p>
        </w:tc>
      </w:tr>
      <w:tr w:rsidR="00DF0116" w:rsidRPr="00DF0116" w14:paraId="376B19C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F4CC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468B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7132010010900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6D7A68"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Faiantar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DC0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C324E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11,552</w:t>
            </w:r>
          </w:p>
        </w:tc>
      </w:tr>
      <w:tr w:rsidR="00DF0116" w:rsidRPr="00DF0116" w14:paraId="752E291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948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C1E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80D5C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57E3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8F9A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11,552</w:t>
            </w:r>
          </w:p>
        </w:tc>
      </w:tr>
      <w:tr w:rsidR="00DF0116" w:rsidRPr="00DF0116" w14:paraId="32ECBDB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A9A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3960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58EC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fereastra de 0,0015 MN (0,15 tf)</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2F3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D3EB0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0,2166</w:t>
            </w:r>
          </w:p>
        </w:tc>
      </w:tr>
      <w:tr w:rsidR="00DF0116" w:rsidRPr="00DF0116" w14:paraId="655CE6D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37029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39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AAD3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RpCJ35A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844C2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Desfaceri de tencuieli interioare sau exterioare </w:t>
            </w:r>
            <w:proofErr w:type="spellStart"/>
            <w:r w:rsidRPr="00DF0116">
              <w:rPr>
                <w:rFonts w:ascii="Arial" w:hAnsi="Arial" w:cs="Arial"/>
                <w:b/>
                <w:bCs/>
                <w:noProof w:val="0"/>
                <w:color w:val="000000"/>
                <w:sz w:val="20"/>
                <w:szCs w:val="20"/>
                <w:lang w:eastAsia="ro-RO"/>
              </w:rPr>
              <w:t>driscuite</w:t>
            </w:r>
            <w:proofErr w:type="spellEnd"/>
            <w:r w:rsidRPr="00DF0116">
              <w:rPr>
                <w:rFonts w:ascii="Arial" w:hAnsi="Arial" w:cs="Arial"/>
                <w:b/>
                <w:bCs/>
                <w:noProof w:val="0"/>
                <w:color w:val="000000"/>
                <w:sz w:val="20"/>
                <w:szCs w:val="20"/>
                <w:lang w:eastAsia="ro-RO"/>
              </w:rPr>
              <w:t xml:space="preserve"> la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sau tavane.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A7C5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FE47A"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62,22</w:t>
            </w:r>
          </w:p>
        </w:tc>
      </w:tr>
      <w:tr w:rsidR="00DF0116" w:rsidRPr="00DF0116" w14:paraId="14AC42B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1EE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08B65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9290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B825E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92A40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3,111</w:t>
            </w:r>
          </w:p>
        </w:tc>
      </w:tr>
      <w:tr w:rsidR="00DF0116" w:rsidRPr="00DF0116" w14:paraId="11F8A70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9397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6E18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C029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Zidar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2BD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FBCB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7,4664</w:t>
            </w:r>
          </w:p>
        </w:tc>
      </w:tr>
      <w:tr w:rsidR="00DF0116" w:rsidRPr="00DF0116" w14:paraId="7AD4ECA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2CA7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0877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CA24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49F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F1D06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9,333</w:t>
            </w:r>
          </w:p>
        </w:tc>
      </w:tr>
      <w:tr w:rsidR="00DF0116" w:rsidRPr="00DF0116" w14:paraId="2FD7A4E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88094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9BD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BE2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fereastra de 0,0015 MN (0,15 tf)</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5C2A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D53ED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0,6222</w:t>
            </w:r>
          </w:p>
        </w:tc>
      </w:tr>
      <w:tr w:rsidR="00DF0116" w:rsidRPr="00DF0116" w14:paraId="77F45277"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DD141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59AE9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RpSB03B</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AF1A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Demontarea </w:t>
            </w:r>
            <w:proofErr w:type="spellStart"/>
            <w:r w:rsidRPr="00DF0116">
              <w:rPr>
                <w:rFonts w:ascii="Arial" w:hAnsi="Arial" w:cs="Arial"/>
                <w:b/>
                <w:bCs/>
                <w:noProof w:val="0"/>
                <w:color w:val="000000"/>
                <w:sz w:val="20"/>
                <w:szCs w:val="20"/>
                <w:lang w:eastAsia="ro-RO"/>
              </w:rPr>
              <w:t>tevii</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polocrorura</w:t>
            </w:r>
            <w:proofErr w:type="spellEnd"/>
            <w:r w:rsidRPr="00DF0116">
              <w:rPr>
                <w:rFonts w:ascii="Arial" w:hAnsi="Arial" w:cs="Arial"/>
                <w:b/>
                <w:bCs/>
                <w:noProof w:val="0"/>
                <w:color w:val="000000"/>
                <w:sz w:val="20"/>
                <w:szCs w:val="20"/>
                <w:lang w:eastAsia="ro-RO"/>
              </w:rPr>
              <w:t xml:space="preserve"> de vinil (PVC) </w:t>
            </w:r>
            <w:proofErr w:type="spellStart"/>
            <w:r w:rsidRPr="00DF0116">
              <w:rPr>
                <w:rFonts w:ascii="Arial" w:hAnsi="Arial" w:cs="Arial"/>
                <w:b/>
                <w:bCs/>
                <w:noProof w:val="0"/>
                <w:color w:val="000000"/>
                <w:sz w:val="20"/>
                <w:szCs w:val="20"/>
                <w:lang w:eastAsia="ro-RO"/>
              </w:rPr>
              <w:t>neplastifiat</w:t>
            </w:r>
            <w:proofErr w:type="spellEnd"/>
            <w:r w:rsidRPr="00DF0116">
              <w:rPr>
                <w:rFonts w:ascii="Arial" w:hAnsi="Arial" w:cs="Arial"/>
                <w:b/>
                <w:bCs/>
                <w:noProof w:val="0"/>
                <w:color w:val="000000"/>
                <w:sz w:val="20"/>
                <w:szCs w:val="20"/>
                <w:lang w:eastAsia="ro-RO"/>
              </w:rPr>
              <w:t xml:space="preserve"> tip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 de 75 mm - 110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4781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610471"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w:t>
            </w:r>
          </w:p>
        </w:tc>
      </w:tr>
      <w:tr w:rsidR="00DF0116" w:rsidRPr="00DF0116" w14:paraId="7045DCF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CA3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E2B0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410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1A5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669A9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0,48</w:t>
            </w:r>
          </w:p>
        </w:tc>
      </w:tr>
      <w:tr w:rsidR="00DF0116" w:rsidRPr="00DF0116" w14:paraId="7B32E5C6"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B289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9093C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RpCK41A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82F7B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Desfacerea pardoselilor din </w:t>
            </w:r>
            <w:proofErr w:type="spellStart"/>
            <w:r w:rsidRPr="00DF0116">
              <w:rPr>
                <w:rFonts w:ascii="Arial" w:hAnsi="Arial" w:cs="Arial"/>
                <w:b/>
                <w:bCs/>
                <w:noProof w:val="0"/>
                <w:color w:val="000000"/>
                <w:sz w:val="20"/>
                <w:szCs w:val="20"/>
                <w:lang w:eastAsia="ro-RO"/>
              </w:rPr>
              <w:t>dusumele</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scindura</w:t>
            </w:r>
            <w:proofErr w:type="spellEnd"/>
            <w:r w:rsidRPr="00DF0116">
              <w:rPr>
                <w:rFonts w:ascii="Arial" w:hAnsi="Arial" w:cs="Arial"/>
                <w:b/>
                <w:bCs/>
                <w:noProof w:val="0"/>
                <w:color w:val="000000"/>
                <w:sz w:val="20"/>
                <w:szCs w:val="20"/>
                <w:lang w:eastAsia="ro-RO"/>
              </w:rPr>
              <w:t>, dulapi,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66E67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A3AD0F"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8,4</w:t>
            </w:r>
          </w:p>
        </w:tc>
      </w:tr>
      <w:tr w:rsidR="00DF0116" w:rsidRPr="00DF0116" w14:paraId="09BF22D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5C82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C574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E55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01CE8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D061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0,252</w:t>
            </w:r>
          </w:p>
        </w:tc>
      </w:tr>
      <w:tr w:rsidR="00DF0116" w:rsidRPr="00DF0116" w14:paraId="6E45630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7F8A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41.2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FA1B9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7132040012700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0262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Parchetar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7C3F4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94106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0,924</w:t>
            </w:r>
          </w:p>
        </w:tc>
      </w:tr>
      <w:tr w:rsidR="00DF0116" w:rsidRPr="00DF0116" w14:paraId="29AD128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F5053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705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CA69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90142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1C41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0,924</w:t>
            </w:r>
          </w:p>
        </w:tc>
      </w:tr>
      <w:tr w:rsidR="00DF0116" w:rsidRPr="00DF0116" w14:paraId="57B4BB4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ACB34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5F29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8A8B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de fereastra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DDCE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E09B5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0,252</w:t>
            </w:r>
          </w:p>
        </w:tc>
      </w:tr>
      <w:tr w:rsidR="00DF0116" w:rsidRPr="00DF0116" w14:paraId="1CA52F6B"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0E4F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DB9EB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RpCJ13A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55A14"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Reparatii</w:t>
            </w:r>
            <w:proofErr w:type="spellEnd"/>
            <w:r w:rsidRPr="00DF0116">
              <w:rPr>
                <w:rFonts w:ascii="Arial" w:hAnsi="Arial" w:cs="Arial"/>
                <w:b/>
                <w:bCs/>
                <w:noProof w:val="0"/>
                <w:color w:val="000000"/>
                <w:sz w:val="20"/>
                <w:szCs w:val="20"/>
                <w:lang w:eastAsia="ro-RO"/>
              </w:rPr>
              <w:t xml:space="preserve"> de tencuieli interioare, </w:t>
            </w:r>
            <w:proofErr w:type="spellStart"/>
            <w:r w:rsidRPr="00DF0116">
              <w:rPr>
                <w:rFonts w:ascii="Arial" w:hAnsi="Arial" w:cs="Arial"/>
                <w:b/>
                <w:bCs/>
                <w:noProof w:val="0"/>
                <w:color w:val="000000"/>
                <w:sz w:val="20"/>
                <w:szCs w:val="20"/>
                <w:lang w:eastAsia="ro-RO"/>
              </w:rPr>
              <w:t>driscuite</w:t>
            </w:r>
            <w:proofErr w:type="spellEnd"/>
            <w:r w:rsidRPr="00DF0116">
              <w:rPr>
                <w:rFonts w:ascii="Arial" w:hAnsi="Arial" w:cs="Arial"/>
                <w:b/>
                <w:bCs/>
                <w:noProof w:val="0"/>
                <w:color w:val="000000"/>
                <w:sz w:val="20"/>
                <w:szCs w:val="20"/>
                <w:lang w:eastAsia="ro-RO"/>
              </w:rPr>
              <w:t xml:space="preserve">, de 2 cm grosime,  la tavane, pe blocuri ceramice, elemente de umplutura din beton sau </w:t>
            </w:r>
            <w:proofErr w:type="spellStart"/>
            <w:r w:rsidRPr="00DF0116">
              <w:rPr>
                <w:rFonts w:ascii="Arial" w:hAnsi="Arial" w:cs="Arial"/>
                <w:b/>
                <w:bCs/>
                <w:noProof w:val="0"/>
                <w:color w:val="000000"/>
                <w:sz w:val="20"/>
                <w:szCs w:val="20"/>
                <w:lang w:eastAsia="ro-RO"/>
              </w:rPr>
              <w:t>caramida</w:t>
            </w:r>
            <w:proofErr w:type="spellEnd"/>
            <w:r w:rsidRPr="00DF0116">
              <w:rPr>
                <w:rFonts w:ascii="Arial" w:hAnsi="Arial" w:cs="Arial"/>
                <w:b/>
                <w:bCs/>
                <w:noProof w:val="0"/>
                <w:color w:val="000000"/>
                <w:sz w:val="20"/>
                <w:szCs w:val="20"/>
                <w:lang w:eastAsia="ro-RO"/>
              </w:rPr>
              <w:t xml:space="preserve">, executata cu mortar de ciment-var marca 50-T pentru </w:t>
            </w:r>
            <w:proofErr w:type="spellStart"/>
            <w:r w:rsidRPr="00DF0116">
              <w:rPr>
                <w:rFonts w:ascii="Arial" w:hAnsi="Arial" w:cs="Arial"/>
                <w:b/>
                <w:bCs/>
                <w:noProof w:val="0"/>
                <w:color w:val="000000"/>
                <w:sz w:val="20"/>
                <w:szCs w:val="20"/>
                <w:lang w:eastAsia="ro-RO"/>
              </w:rPr>
              <w:t>sprit</w:t>
            </w:r>
            <w:proofErr w:type="spellEnd"/>
            <w:r w:rsidRPr="00DF0116">
              <w:rPr>
                <w:rFonts w:ascii="Arial" w:hAnsi="Arial" w:cs="Arial"/>
                <w:b/>
                <w:bCs/>
                <w:noProof w:val="0"/>
                <w:color w:val="000000"/>
                <w:sz w:val="20"/>
                <w:szCs w:val="20"/>
                <w:lang w:eastAsia="ro-RO"/>
              </w:rPr>
              <w:t xml:space="preserve"> si mortar de ciment-var marca 25-T pentru grund si stratul vizibil.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D8B8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1F9BB5"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62,22</w:t>
            </w:r>
          </w:p>
        </w:tc>
      </w:tr>
      <w:tr w:rsidR="00DF0116" w:rsidRPr="00DF0116" w14:paraId="0EAE6B5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8EC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2FC8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3D22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F0E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7F92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316,6998</w:t>
            </w:r>
          </w:p>
        </w:tc>
      </w:tr>
      <w:tr w:rsidR="00DF0116" w:rsidRPr="00DF0116" w14:paraId="707D044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58D3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B4E3B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2652102100713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91479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VAR PASTA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335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5E48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0,2613</w:t>
            </w:r>
          </w:p>
        </w:tc>
      </w:tr>
      <w:tr w:rsidR="00DF0116" w:rsidRPr="00DF0116" w14:paraId="32521ED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B087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1FA44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1421102200513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F02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nespălat de </w:t>
            </w:r>
            <w:proofErr w:type="spellStart"/>
            <w:r w:rsidRPr="00DF0116">
              <w:rPr>
                <w:rFonts w:ascii="Arial" w:hAnsi="Arial" w:cs="Arial"/>
                <w:noProof w:val="0"/>
                <w:color w:val="000000"/>
                <w:sz w:val="16"/>
                <w:szCs w:val="16"/>
                <w:lang w:eastAsia="ro-RO"/>
              </w:rPr>
              <w:t>rîu</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lacuri 0,0-3,0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35464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D52DF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1,9288</w:t>
            </w:r>
          </w:p>
        </w:tc>
      </w:tr>
      <w:tr w:rsidR="00DF0116" w:rsidRPr="00DF0116" w14:paraId="3338DB7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763F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7A749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2664102101000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691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Mortar var-ciment M 25-T(</w:t>
            </w:r>
            <w:proofErr w:type="spellStart"/>
            <w:r w:rsidRPr="00DF0116">
              <w:rPr>
                <w:rFonts w:ascii="Arial" w:hAnsi="Arial" w:cs="Arial"/>
                <w:noProof w:val="0"/>
                <w:color w:val="000000"/>
                <w:sz w:val="16"/>
                <w:szCs w:val="16"/>
                <w:lang w:eastAsia="ro-RO"/>
              </w:rPr>
              <w:t>pt.informatie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8695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2CE42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1,12</w:t>
            </w:r>
          </w:p>
        </w:tc>
      </w:tr>
      <w:tr w:rsidR="00DF0116" w:rsidRPr="00DF0116" w14:paraId="2446A1C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872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69AF2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2664102102008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1C6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Mortar ciment-var 50-T(</w:t>
            </w:r>
            <w:proofErr w:type="spellStart"/>
            <w:r w:rsidRPr="00DF0116">
              <w:rPr>
                <w:rFonts w:ascii="Arial" w:hAnsi="Arial" w:cs="Arial"/>
                <w:noProof w:val="0"/>
                <w:color w:val="000000"/>
                <w:sz w:val="16"/>
                <w:szCs w:val="16"/>
                <w:lang w:eastAsia="ro-RO"/>
              </w:rPr>
              <w:t>pt.informatie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710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D87D2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0,3733</w:t>
            </w:r>
          </w:p>
        </w:tc>
      </w:tr>
      <w:tr w:rsidR="00DF0116" w:rsidRPr="00DF0116" w14:paraId="4C46271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BA24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61C7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FC3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90429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6494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0,4978</w:t>
            </w:r>
          </w:p>
        </w:tc>
      </w:tr>
      <w:tr w:rsidR="00DF0116" w:rsidRPr="00DF0116" w14:paraId="1B70754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57B38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FA8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C6B8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Tencuitor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C557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C0A46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57,2424</w:t>
            </w:r>
          </w:p>
        </w:tc>
      </w:tr>
      <w:tr w:rsidR="00DF0116" w:rsidRPr="00DF0116" w14:paraId="1509A3D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506F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C8602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E54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9A78C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190CB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23,6436</w:t>
            </w:r>
          </w:p>
        </w:tc>
      </w:tr>
      <w:tr w:rsidR="00DF0116" w:rsidRPr="00DF0116" w14:paraId="57DF855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DE72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9CF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9BB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1A50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4AD0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0,3733</w:t>
            </w:r>
          </w:p>
        </w:tc>
      </w:tr>
      <w:tr w:rsidR="00DF0116" w:rsidRPr="00DF0116" w14:paraId="7E2750C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0B4E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D2FD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540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de fereastra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5DA8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19999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0,1556</w:t>
            </w:r>
          </w:p>
        </w:tc>
      </w:tr>
      <w:tr w:rsidR="00DF0116" w:rsidRPr="00DF0116" w14:paraId="774731A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2272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5B73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CK50A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1EEC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Tavane suspendate executate pe </w:t>
            </w:r>
            <w:proofErr w:type="spellStart"/>
            <w:r w:rsidRPr="00DF0116">
              <w:rPr>
                <w:rFonts w:ascii="Arial" w:hAnsi="Arial" w:cs="Arial"/>
                <w:b/>
                <w:bCs/>
                <w:noProof w:val="0"/>
                <w:color w:val="000000"/>
                <w:sz w:val="20"/>
                <w:szCs w:val="20"/>
                <w:lang w:eastAsia="ro-RO"/>
              </w:rPr>
              <w:t>santier</w:t>
            </w:r>
            <w:proofErr w:type="spellEnd"/>
            <w:r w:rsidRPr="00DF0116">
              <w:rPr>
                <w:rFonts w:ascii="Arial" w:hAnsi="Arial" w:cs="Arial"/>
                <w:b/>
                <w:bCs/>
                <w:noProof w:val="0"/>
                <w:color w:val="000000"/>
                <w:sz w:val="20"/>
                <w:szCs w:val="20"/>
                <w:lang w:eastAsia="ro-RO"/>
              </w:rPr>
              <w:t xml:space="preserve"> din ghips-carton, grosime 9,5 mm pe structura din </w:t>
            </w:r>
            <w:proofErr w:type="spellStart"/>
            <w:r w:rsidRPr="00DF0116">
              <w:rPr>
                <w:rFonts w:ascii="Arial" w:hAnsi="Arial" w:cs="Arial"/>
                <w:b/>
                <w:bCs/>
                <w:noProof w:val="0"/>
                <w:color w:val="000000"/>
                <w:sz w:val="20"/>
                <w:szCs w:val="20"/>
                <w:lang w:eastAsia="ro-RO"/>
              </w:rPr>
              <w:t>profile</w:t>
            </w:r>
            <w:proofErr w:type="spellEnd"/>
            <w:r w:rsidRPr="00DF0116">
              <w:rPr>
                <w:rFonts w:ascii="Arial" w:hAnsi="Arial" w:cs="Arial"/>
                <w:b/>
                <w:bCs/>
                <w:noProof w:val="0"/>
                <w:color w:val="000000"/>
                <w:sz w:val="20"/>
                <w:szCs w:val="20"/>
                <w:lang w:eastAsia="ro-RO"/>
              </w:rPr>
              <w:t xml:space="preserve"> zincata: </w:t>
            </w:r>
            <w:proofErr w:type="spellStart"/>
            <w:r w:rsidRPr="00DF0116">
              <w:rPr>
                <w:rFonts w:ascii="Arial" w:hAnsi="Arial" w:cs="Arial"/>
                <w:b/>
                <w:bCs/>
                <w:noProof w:val="0"/>
                <w:color w:val="000000"/>
                <w:sz w:val="20"/>
                <w:szCs w:val="20"/>
                <w:lang w:eastAsia="ro-RO"/>
              </w:rPr>
              <w:t>suprafete</w:t>
            </w:r>
            <w:proofErr w:type="spellEnd"/>
            <w:r w:rsidRPr="00DF0116">
              <w:rPr>
                <w:rFonts w:ascii="Arial" w:hAnsi="Arial" w:cs="Arial"/>
                <w:b/>
                <w:bCs/>
                <w:noProof w:val="0"/>
                <w:color w:val="000000"/>
                <w:sz w:val="20"/>
                <w:szCs w:val="20"/>
                <w:lang w:eastAsia="ro-RO"/>
              </w:rPr>
              <w:t xml:space="preserve"> tavanelor plane.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30F3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B2AD6"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8,4</w:t>
            </w:r>
          </w:p>
        </w:tc>
      </w:tr>
      <w:tr w:rsidR="00DF0116" w:rsidRPr="00DF0116" w14:paraId="6FAE5D7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7B7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63AD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2662102700202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1572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Placi ghips-carton 250x120x0,95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4F1B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A7D1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2,94</w:t>
            </w:r>
          </w:p>
        </w:tc>
      </w:tr>
      <w:tr w:rsidR="00DF0116" w:rsidRPr="00DF0116" w14:paraId="669708D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52E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10C18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2840136312702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DE7CFD"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Profile</w:t>
            </w:r>
            <w:proofErr w:type="spellEnd"/>
            <w:r w:rsidRPr="00DF0116">
              <w:rPr>
                <w:rFonts w:ascii="Arial" w:hAnsi="Arial" w:cs="Arial"/>
                <w:noProof w:val="0"/>
                <w:color w:val="000000"/>
                <w:sz w:val="16"/>
                <w:szCs w:val="16"/>
                <w:lang w:eastAsia="ro-RO"/>
              </w:rPr>
              <w:t xml:space="preserve"> tabla zincata CD 60x27 mm L=4 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DE1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E2BE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7,224</w:t>
            </w:r>
          </w:p>
        </w:tc>
      </w:tr>
      <w:tr w:rsidR="00DF0116" w:rsidRPr="00DF0116" w14:paraId="70C8447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A3A3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D7B58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2840136312703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BF7AC"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Profile</w:t>
            </w:r>
            <w:proofErr w:type="spellEnd"/>
            <w:r w:rsidRPr="00DF0116">
              <w:rPr>
                <w:rFonts w:ascii="Arial" w:hAnsi="Arial" w:cs="Arial"/>
                <w:noProof w:val="0"/>
                <w:color w:val="000000"/>
                <w:sz w:val="16"/>
                <w:szCs w:val="16"/>
                <w:lang w:eastAsia="ro-RO"/>
              </w:rPr>
              <w:t xml:space="preserve"> tabla zincata UD 27x28 mm L=4 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976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81E20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2,268</w:t>
            </w:r>
          </w:p>
        </w:tc>
      </w:tr>
      <w:tr w:rsidR="00DF0116" w:rsidRPr="00DF0116" w14:paraId="4A6A48B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745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39AD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2874115833871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45ABD"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w:t>
            </w:r>
            <w:proofErr w:type="spellStart"/>
            <w:r w:rsidRPr="00DF0116">
              <w:rPr>
                <w:rFonts w:ascii="Arial" w:hAnsi="Arial" w:cs="Arial"/>
                <w:noProof w:val="0"/>
                <w:color w:val="000000"/>
                <w:sz w:val="16"/>
                <w:szCs w:val="16"/>
                <w:lang w:eastAsia="ro-RO"/>
              </w:rPr>
              <w:t>autofiletare</w:t>
            </w:r>
            <w:proofErr w:type="spellEnd"/>
            <w:r w:rsidRPr="00DF0116">
              <w:rPr>
                <w:rFonts w:ascii="Arial" w:hAnsi="Arial" w:cs="Arial"/>
                <w:noProof w:val="0"/>
                <w:color w:val="000000"/>
                <w:sz w:val="16"/>
                <w:szCs w:val="16"/>
                <w:lang w:eastAsia="ro-RO"/>
              </w:rPr>
              <w:t xml:space="preserve"> 3,5x25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9D55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AF5F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378</w:t>
            </w:r>
          </w:p>
        </w:tc>
      </w:tr>
      <w:tr w:rsidR="00DF0116" w:rsidRPr="00DF0116" w14:paraId="7F786BD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4725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544A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2874115833874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BA0B5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autofiletante</w:t>
            </w:r>
            <w:proofErr w:type="spellEnd"/>
            <w:r w:rsidRPr="00DF0116">
              <w:rPr>
                <w:rFonts w:ascii="Arial" w:hAnsi="Arial" w:cs="Arial"/>
                <w:noProof w:val="0"/>
                <w:color w:val="000000"/>
                <w:sz w:val="16"/>
                <w:szCs w:val="16"/>
                <w:lang w:eastAsia="ro-RO"/>
              </w:rPr>
              <w:t xml:space="preserve"> 3,5x9,5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525E2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2CB9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168</w:t>
            </w:r>
          </w:p>
        </w:tc>
      </w:tr>
      <w:tr w:rsidR="00DF0116" w:rsidRPr="00DF0116" w14:paraId="3DFB39B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EF6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702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2822115708000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6AE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Element de </w:t>
            </w:r>
            <w:proofErr w:type="spellStart"/>
            <w:r w:rsidRPr="00DF0116">
              <w:rPr>
                <w:rFonts w:ascii="Arial" w:hAnsi="Arial" w:cs="Arial"/>
                <w:noProof w:val="0"/>
                <w:color w:val="000000"/>
                <w:sz w:val="16"/>
                <w:szCs w:val="16"/>
                <w:lang w:eastAsia="ro-RO"/>
              </w:rPr>
              <w:t>sustinere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26E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D770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10,08</w:t>
            </w:r>
          </w:p>
        </w:tc>
      </w:tr>
      <w:tr w:rsidR="00DF0116" w:rsidRPr="00DF0116" w14:paraId="3641502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E18E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1A06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20054708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229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Conector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7D0CF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67916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37,296</w:t>
            </w:r>
          </w:p>
        </w:tc>
      </w:tr>
      <w:tr w:rsidR="00DF0116" w:rsidRPr="00DF0116" w14:paraId="70637A9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C525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099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7422010060100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5E095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Timplar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9DE8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A74E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15,12</w:t>
            </w:r>
          </w:p>
        </w:tc>
      </w:tr>
      <w:tr w:rsidR="00DF0116" w:rsidRPr="00DF0116" w14:paraId="219D312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1CC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CD4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8EC7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833F8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28284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1,26</w:t>
            </w:r>
          </w:p>
        </w:tc>
      </w:tr>
      <w:tr w:rsidR="00DF0116" w:rsidRPr="00DF0116" w14:paraId="5C1E7F2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72D8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43.10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E081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2852107335349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768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Lucru la </w:t>
            </w:r>
            <w:proofErr w:type="spellStart"/>
            <w:r w:rsidRPr="00DF0116">
              <w:rPr>
                <w:rFonts w:ascii="Arial" w:hAnsi="Arial" w:cs="Arial"/>
                <w:noProof w:val="0"/>
                <w:color w:val="000000"/>
                <w:sz w:val="16"/>
                <w:szCs w:val="16"/>
                <w:lang w:eastAsia="ro-RO"/>
              </w:rPr>
              <w:t>masina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933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08F15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0,42</w:t>
            </w:r>
          </w:p>
        </w:tc>
      </w:tr>
      <w:tr w:rsidR="00DF0116" w:rsidRPr="00DF0116" w14:paraId="0F275ED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1B79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CF85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CN53A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F1AD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Grunduirea </w:t>
            </w:r>
            <w:proofErr w:type="spellStart"/>
            <w:r w:rsidRPr="00DF0116">
              <w:rPr>
                <w:rFonts w:ascii="Arial" w:hAnsi="Arial" w:cs="Arial"/>
                <w:b/>
                <w:bCs/>
                <w:noProof w:val="0"/>
                <w:color w:val="000000"/>
                <w:sz w:val="20"/>
                <w:szCs w:val="20"/>
                <w:lang w:eastAsia="ro-RO"/>
              </w:rPr>
              <w:t>suprafetelor</w:t>
            </w:r>
            <w:proofErr w:type="spellEnd"/>
            <w:r w:rsidRPr="00DF0116">
              <w:rPr>
                <w:rFonts w:ascii="Arial" w:hAnsi="Arial" w:cs="Arial"/>
                <w:b/>
                <w:bCs/>
                <w:noProof w:val="0"/>
                <w:color w:val="000000"/>
                <w:sz w:val="20"/>
                <w:szCs w:val="20"/>
                <w:lang w:eastAsia="ro-RO"/>
              </w:rPr>
              <w:t xml:space="preserve"> interioare a </w:t>
            </w:r>
            <w:proofErr w:type="spellStart"/>
            <w:r w:rsidRPr="00DF0116">
              <w:rPr>
                <w:rFonts w:ascii="Arial" w:hAnsi="Arial" w:cs="Arial"/>
                <w:b/>
                <w:bCs/>
                <w:noProof w:val="0"/>
                <w:color w:val="000000"/>
                <w:sz w:val="20"/>
                <w:szCs w:val="20"/>
                <w:lang w:eastAsia="ro-RO"/>
              </w:rPr>
              <w:t>peretilor</w:t>
            </w:r>
            <w:proofErr w:type="spellEnd"/>
            <w:r w:rsidRPr="00DF0116">
              <w:rPr>
                <w:rFonts w:ascii="Arial" w:hAnsi="Arial" w:cs="Arial"/>
                <w:b/>
                <w:bCs/>
                <w:noProof w:val="0"/>
                <w:color w:val="000000"/>
                <w:sz w:val="20"/>
                <w:szCs w:val="20"/>
                <w:lang w:eastAsia="ro-RO"/>
              </w:rPr>
              <w:t xml:space="preserve"> si tavanelor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B459E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8EF0A"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8,4</w:t>
            </w:r>
          </w:p>
        </w:tc>
      </w:tr>
      <w:tr w:rsidR="00DF0116" w:rsidRPr="00DF0116" w14:paraId="671CFB2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6D98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BA3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2416586105303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3944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Amorsa-grund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5BB46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24494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1,26</w:t>
            </w:r>
          </w:p>
        </w:tc>
      </w:tr>
      <w:tr w:rsidR="00DF0116" w:rsidRPr="00DF0116" w14:paraId="2801144B"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DC85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FC3F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810741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19095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882D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59258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0,42</w:t>
            </w:r>
          </w:p>
        </w:tc>
      </w:tr>
      <w:tr w:rsidR="00DF0116" w:rsidRPr="00DF0116" w14:paraId="1848D12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7444D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8173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7141020013300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28759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Zugrav vopsitor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3526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EA91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0,252</w:t>
            </w:r>
          </w:p>
        </w:tc>
      </w:tr>
      <w:tr w:rsidR="00DF0116" w:rsidRPr="00DF0116" w14:paraId="183DE495"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8CF68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lastRenderedPageBreak/>
              <w:t>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A4A5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CF57A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2FFB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Aplicarea manuala a chitului pe baza de ipsos "</w:t>
            </w:r>
            <w:proofErr w:type="spellStart"/>
            <w:r w:rsidRPr="00DF0116">
              <w:rPr>
                <w:rFonts w:ascii="Arial" w:hAnsi="Arial" w:cs="Arial"/>
                <w:b/>
                <w:bCs/>
                <w:noProof w:val="0"/>
                <w:color w:val="000000"/>
                <w:sz w:val="20"/>
                <w:szCs w:val="20"/>
                <w:lang w:eastAsia="ro-RO"/>
              </w:rPr>
              <w:t>Eurofin</w:t>
            </w:r>
            <w:proofErr w:type="spellEnd"/>
            <w:r w:rsidRPr="00DF0116">
              <w:rPr>
                <w:rFonts w:ascii="Arial" w:hAnsi="Arial" w:cs="Arial"/>
                <w:b/>
                <w:bCs/>
                <w:noProof w:val="0"/>
                <w:color w:val="000000"/>
                <w:sz w:val="20"/>
                <w:szCs w:val="20"/>
                <w:lang w:eastAsia="ro-RO"/>
              </w:rPr>
              <w:t xml:space="preserve">" grosime 1,0 mm pe </w:t>
            </w:r>
            <w:proofErr w:type="spellStart"/>
            <w:r w:rsidRPr="00DF0116">
              <w:rPr>
                <w:rFonts w:ascii="Arial" w:hAnsi="Arial" w:cs="Arial"/>
                <w:b/>
                <w:bCs/>
                <w:noProof w:val="0"/>
                <w:color w:val="000000"/>
                <w:sz w:val="20"/>
                <w:szCs w:val="20"/>
                <w:lang w:eastAsia="ro-RO"/>
              </w:rPr>
              <w:t>suprafetele</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peretilor</w:t>
            </w:r>
            <w:proofErr w:type="spellEnd"/>
            <w:r w:rsidRPr="00DF0116">
              <w:rPr>
                <w:rFonts w:ascii="Arial" w:hAnsi="Arial" w:cs="Arial"/>
                <w:b/>
                <w:bCs/>
                <w:noProof w:val="0"/>
                <w:color w:val="000000"/>
                <w:sz w:val="20"/>
                <w:szCs w:val="20"/>
                <w:lang w:eastAsia="ro-RO"/>
              </w:rPr>
              <w:t>,  coloanelor  si  tavanelor.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F9D37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328C51"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8,4</w:t>
            </w:r>
          </w:p>
        </w:tc>
      </w:tr>
      <w:tr w:rsidR="00DF0116" w:rsidRPr="00DF0116" w14:paraId="067B993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6E40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58C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BBC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Chit pe baza de ipsos "</w:t>
            </w:r>
            <w:proofErr w:type="spellStart"/>
            <w:r w:rsidRPr="00DF0116">
              <w:rPr>
                <w:rFonts w:ascii="Arial" w:hAnsi="Arial" w:cs="Arial"/>
                <w:noProof w:val="0"/>
                <w:color w:val="000000"/>
                <w:sz w:val="16"/>
                <w:szCs w:val="16"/>
                <w:lang w:eastAsia="ro-RO"/>
              </w:rPr>
              <w:t>Eurofin</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34B4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F73A1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8,8612</w:t>
            </w:r>
          </w:p>
        </w:tc>
      </w:tr>
      <w:tr w:rsidR="00DF0116" w:rsidRPr="00DF0116" w14:paraId="372E0AF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169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3BB95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151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D836D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BC76F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0,0084</w:t>
            </w:r>
          </w:p>
        </w:tc>
      </w:tr>
      <w:tr w:rsidR="00DF0116" w:rsidRPr="00DF0116" w14:paraId="0040903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6DEE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82EA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DAB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Zidar cat.4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18D67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84F8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3,78</w:t>
            </w:r>
          </w:p>
        </w:tc>
      </w:tr>
      <w:tr w:rsidR="00DF0116" w:rsidRPr="00DF0116" w14:paraId="0CDD512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A60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666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87F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43EC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4402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0,84</w:t>
            </w:r>
          </w:p>
        </w:tc>
      </w:tr>
      <w:tr w:rsidR="00DF0116" w:rsidRPr="00DF0116" w14:paraId="5623BED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E7E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B6F7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5E24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773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4758B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0,0084</w:t>
            </w:r>
          </w:p>
        </w:tc>
      </w:tr>
      <w:tr w:rsidR="00DF0116" w:rsidRPr="00DF0116" w14:paraId="7C840725"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5C63A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6867B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CN06A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60CEF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Vopsitorii interioare cu vopsea pe baza de copolimeri vinilici in emulsie apoasa,  aplicate in 2 straturi pe glet existent, executate manual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FFB7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8F1777"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8,4</w:t>
            </w:r>
          </w:p>
        </w:tc>
      </w:tr>
      <w:tr w:rsidR="00DF0116" w:rsidRPr="00DF0116" w14:paraId="7A04858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130B4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A39D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2430116103800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825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Vopsea  pe baza de copolimeri  vinilici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63F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39086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3,36</w:t>
            </w:r>
          </w:p>
        </w:tc>
      </w:tr>
      <w:tr w:rsidR="00DF0116" w:rsidRPr="00DF0116" w14:paraId="165CBCD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8451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A4A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8315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EAEF9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F65D0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0,504</w:t>
            </w:r>
          </w:p>
        </w:tc>
      </w:tr>
      <w:tr w:rsidR="00DF0116" w:rsidRPr="00DF0116" w14:paraId="79F8447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C4C33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209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B8D1BC"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530E7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F882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4,2</w:t>
            </w:r>
          </w:p>
        </w:tc>
      </w:tr>
      <w:tr w:rsidR="00DF0116" w:rsidRPr="00DF0116" w14:paraId="739AB10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66AD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2F5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F05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8498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BC96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0,42</w:t>
            </w:r>
          </w:p>
        </w:tc>
      </w:tr>
      <w:tr w:rsidR="00DF0116" w:rsidRPr="00DF0116" w14:paraId="1F266C0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5A1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85E49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9F3E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1F91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D168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0,0168</w:t>
            </w:r>
          </w:p>
        </w:tc>
      </w:tr>
      <w:tr w:rsidR="00DF0116" w:rsidRPr="00DF0116" w14:paraId="3334306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0BDF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9874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7141020013300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AEFB4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Zugrav vopsitor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BC8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7081E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4,62</w:t>
            </w:r>
          </w:p>
        </w:tc>
      </w:tr>
      <w:tr w:rsidR="00DF0116" w:rsidRPr="00DF0116" w14:paraId="3AAC0A8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2470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DB75F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RpED01A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954F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cablurilor pentru energie electrica, instalate liber in </w:t>
            </w:r>
            <w:proofErr w:type="spellStart"/>
            <w:r w:rsidRPr="00DF0116">
              <w:rPr>
                <w:rFonts w:ascii="Arial" w:hAnsi="Arial" w:cs="Arial"/>
                <w:b/>
                <w:bCs/>
                <w:noProof w:val="0"/>
                <w:color w:val="000000"/>
                <w:sz w:val="20"/>
                <w:szCs w:val="20"/>
                <w:lang w:eastAsia="ro-RO"/>
              </w:rPr>
              <w:t>santuri</w:t>
            </w:r>
            <w:proofErr w:type="spellEnd"/>
            <w:r w:rsidRPr="00DF0116">
              <w:rPr>
                <w:rFonts w:ascii="Arial" w:hAnsi="Arial" w:cs="Arial"/>
                <w:b/>
                <w:bCs/>
                <w:noProof w:val="0"/>
                <w:color w:val="000000"/>
                <w:sz w:val="20"/>
                <w:szCs w:val="20"/>
                <w:lang w:eastAsia="ro-RO"/>
              </w:rPr>
              <w:t xml:space="preserve"> sau pe fundul canalelor,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sectiunea</w:t>
            </w:r>
            <w:proofErr w:type="spellEnd"/>
            <w:r w:rsidRPr="00DF0116">
              <w:rPr>
                <w:rFonts w:ascii="Arial" w:hAnsi="Arial" w:cs="Arial"/>
                <w:b/>
                <w:bCs/>
                <w:noProof w:val="0"/>
                <w:color w:val="000000"/>
                <w:sz w:val="20"/>
                <w:szCs w:val="20"/>
                <w:lang w:eastAsia="ro-RO"/>
              </w:rPr>
              <w:t xml:space="preserve"> conductorilor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16 </w:t>
            </w:r>
            <w:proofErr w:type="spellStart"/>
            <w:r w:rsidRPr="00DF0116">
              <w:rPr>
                <w:rFonts w:ascii="Arial" w:hAnsi="Arial" w:cs="Arial"/>
                <w:b/>
                <w:bCs/>
                <w:noProof w:val="0"/>
                <w:color w:val="000000"/>
                <w:sz w:val="20"/>
                <w:szCs w:val="20"/>
                <w:lang w:eastAsia="ro-RO"/>
              </w:rPr>
              <w:t>mmp</w:t>
            </w:r>
            <w:proofErr w:type="spellEnd"/>
            <w:r w:rsidRPr="00DF0116">
              <w:rPr>
                <w:rFonts w:ascii="Arial" w:hAnsi="Arial" w:cs="Arial"/>
                <w:b/>
                <w:bCs/>
                <w:noProof w:val="0"/>
                <w:color w:val="000000"/>
                <w:sz w:val="20"/>
                <w:szCs w:val="20"/>
                <w:lang w:eastAsia="ro-RO"/>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4DE94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FAA580"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24</w:t>
            </w:r>
          </w:p>
        </w:tc>
      </w:tr>
      <w:tr w:rsidR="00DF0116" w:rsidRPr="00DF0116" w14:paraId="1F90958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B92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D646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3130134817404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4DD0E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Cablu de energie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346F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D65BE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24,48</w:t>
            </w:r>
          </w:p>
        </w:tc>
      </w:tr>
      <w:tr w:rsidR="00DF0116" w:rsidRPr="00DF0116" w14:paraId="03A227E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C4D8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911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2811236309901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E72556"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Confectii</w:t>
            </w:r>
            <w:proofErr w:type="spellEnd"/>
            <w:r w:rsidRPr="00DF0116">
              <w:rPr>
                <w:rFonts w:ascii="Arial" w:hAnsi="Arial" w:cs="Arial"/>
                <w:noProof w:val="0"/>
                <w:color w:val="000000"/>
                <w:sz w:val="16"/>
                <w:szCs w:val="16"/>
                <w:lang w:eastAsia="ro-RO"/>
              </w:rPr>
              <w:t xml:space="preserve"> metalice de linii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901C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ACC22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w:t>
            </w:r>
          </w:p>
        </w:tc>
      </w:tr>
      <w:tr w:rsidR="00DF0116" w:rsidRPr="00DF0116" w14:paraId="592BD76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2279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1638D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2661126408701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FF16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Fisie</w:t>
            </w:r>
            <w:proofErr w:type="spellEnd"/>
            <w:r w:rsidRPr="00DF0116">
              <w:rPr>
                <w:rFonts w:ascii="Arial" w:hAnsi="Arial" w:cs="Arial"/>
                <w:noProof w:val="0"/>
                <w:color w:val="000000"/>
                <w:sz w:val="16"/>
                <w:szCs w:val="16"/>
                <w:lang w:eastAsia="ro-RO"/>
              </w:rPr>
              <w:t xml:space="preserve"> tabla plumb 300x20x2 mm pentru marcarea cablurilor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D50C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0403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4,8</w:t>
            </w:r>
          </w:p>
        </w:tc>
      </w:tr>
      <w:tr w:rsidR="00DF0116" w:rsidRPr="00DF0116" w14:paraId="2775EE1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4728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A572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05001000100103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4EFA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Doze de </w:t>
            </w:r>
            <w:proofErr w:type="spellStart"/>
            <w:r w:rsidRPr="00DF0116">
              <w:rPr>
                <w:rFonts w:ascii="Arial" w:hAnsi="Arial" w:cs="Arial"/>
                <w:noProof w:val="0"/>
                <w:color w:val="000000"/>
                <w:sz w:val="16"/>
                <w:szCs w:val="16"/>
                <w:lang w:eastAsia="ro-RO"/>
              </w:rPr>
              <w:t>ramificaţie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5E34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CB2D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w:t>
            </w:r>
          </w:p>
        </w:tc>
      </w:tr>
      <w:tr w:rsidR="00DF0116" w:rsidRPr="00DF0116" w14:paraId="57998A5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3B0E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780B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328F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A9AED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A6586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3,36</w:t>
            </w:r>
          </w:p>
        </w:tc>
      </w:tr>
      <w:tr w:rsidR="00DF0116" w:rsidRPr="00DF0116" w14:paraId="63A0187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DAE5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5D49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CK25A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E952EF"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Usi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confectionate</w:t>
            </w:r>
            <w:proofErr w:type="spellEnd"/>
            <w:r w:rsidRPr="00DF0116">
              <w:rPr>
                <w:rFonts w:ascii="Arial" w:hAnsi="Arial" w:cs="Arial"/>
                <w:b/>
                <w:bCs/>
                <w:noProof w:val="0"/>
                <w:color w:val="000000"/>
                <w:sz w:val="20"/>
                <w:szCs w:val="20"/>
                <w:lang w:eastAsia="ro-RO"/>
              </w:rPr>
              <w:t xml:space="preserve"> din profiluri din mase plastice  inclusiv armaturile si accesoriile necesare </w:t>
            </w:r>
            <w:proofErr w:type="spellStart"/>
            <w:r w:rsidRPr="00DF0116">
              <w:rPr>
                <w:rFonts w:ascii="Arial" w:hAnsi="Arial" w:cs="Arial"/>
                <w:b/>
                <w:bCs/>
                <w:noProof w:val="0"/>
                <w:color w:val="000000"/>
                <w:sz w:val="20"/>
                <w:szCs w:val="20"/>
                <w:lang w:eastAsia="ro-RO"/>
              </w:rPr>
              <w:t>usilor</w:t>
            </w:r>
            <w:proofErr w:type="spellEnd"/>
            <w:r w:rsidRPr="00DF0116">
              <w:rPr>
                <w:rFonts w:ascii="Arial" w:hAnsi="Arial" w:cs="Arial"/>
                <w:b/>
                <w:bCs/>
                <w:noProof w:val="0"/>
                <w:color w:val="000000"/>
                <w:sz w:val="20"/>
                <w:szCs w:val="20"/>
                <w:lang w:eastAsia="ro-RO"/>
              </w:rPr>
              <w:t xml:space="preserve"> montate in </w:t>
            </w: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de orice natura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inaltimea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35 m inclusiv, </w:t>
            </w:r>
            <w:proofErr w:type="spellStart"/>
            <w:r w:rsidRPr="00DF0116">
              <w:rPr>
                <w:rFonts w:ascii="Arial" w:hAnsi="Arial" w:cs="Arial"/>
                <w:b/>
                <w:bCs/>
                <w:noProof w:val="0"/>
                <w:color w:val="000000"/>
                <w:sz w:val="20"/>
                <w:szCs w:val="20"/>
                <w:lang w:eastAsia="ro-RO"/>
              </w:rPr>
              <w:t>intr</w:t>
            </w:r>
            <w:proofErr w:type="spellEnd"/>
            <w:r w:rsidRPr="00DF0116">
              <w:rPr>
                <w:rFonts w:ascii="Arial" w:hAnsi="Arial" w:cs="Arial"/>
                <w:b/>
                <w:bCs/>
                <w:noProof w:val="0"/>
                <w:color w:val="000000"/>
                <w:sz w:val="20"/>
                <w:szCs w:val="20"/>
                <w:lang w:eastAsia="ro-RO"/>
              </w:rPr>
              <w:t xml:space="preserve">-un canat,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tocului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7 mp inclusiv.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F8FE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1C06F"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2,8</w:t>
            </w:r>
          </w:p>
        </w:tc>
      </w:tr>
      <w:tr w:rsidR="00DF0116" w:rsidRPr="00DF0116" w14:paraId="7697BED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8A6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77E7E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2030112939150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0817E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Usi</w:t>
            </w:r>
            <w:proofErr w:type="spellEnd"/>
            <w:r w:rsidRPr="00DF0116">
              <w:rPr>
                <w:rFonts w:ascii="Arial" w:hAnsi="Arial" w:cs="Arial"/>
                <w:noProof w:val="0"/>
                <w:color w:val="000000"/>
                <w:sz w:val="16"/>
                <w:szCs w:val="16"/>
                <w:lang w:eastAsia="ro-RO"/>
              </w:rPr>
              <w:t xml:space="preserve"> din profiluri din  mase plastice inclusiv armaturile si accesoriile necesare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9DF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A186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2,8</w:t>
            </w:r>
          </w:p>
        </w:tc>
      </w:tr>
      <w:tr w:rsidR="00DF0116" w:rsidRPr="00DF0116" w14:paraId="7081A23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08B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2C3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2874115829126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272E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6 x 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E57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7902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11,2</w:t>
            </w:r>
          </w:p>
        </w:tc>
      </w:tr>
      <w:tr w:rsidR="00DF0116" w:rsidRPr="00DF0116" w14:paraId="7B99950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A3D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5CFA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2416566101572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F672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Spuma de poliuretan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9396C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B466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w:t>
            </w:r>
          </w:p>
        </w:tc>
      </w:tr>
      <w:tr w:rsidR="00DF0116" w:rsidRPr="00DF0116" w14:paraId="0EE1712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7B1E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166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6301D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w:t>
            </w:r>
            <w:proofErr w:type="spellStart"/>
            <w:r w:rsidRPr="00DF0116">
              <w:rPr>
                <w:rFonts w:ascii="Arial" w:hAnsi="Arial" w:cs="Arial"/>
                <w:noProof w:val="0"/>
                <w:color w:val="000000"/>
                <w:sz w:val="16"/>
                <w:szCs w:val="16"/>
                <w:lang w:eastAsia="ro-RO"/>
              </w:rPr>
              <w:t>siliconic</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A67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0D7B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0,49</w:t>
            </w:r>
          </w:p>
        </w:tc>
      </w:tr>
      <w:tr w:rsidR="00DF0116" w:rsidRPr="00DF0116" w14:paraId="23C8A9E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BF034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ED2B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ADD1EA"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ACF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CCE06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1,68</w:t>
            </w:r>
          </w:p>
        </w:tc>
      </w:tr>
      <w:tr w:rsidR="00DF0116" w:rsidRPr="00DF0116" w14:paraId="0716214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2AD36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C80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4011106202741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366D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Energie electrica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DF20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kw</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B6DF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2,8</w:t>
            </w:r>
          </w:p>
        </w:tc>
      </w:tr>
      <w:tr w:rsidR="00DF0116" w:rsidRPr="00DF0116" w14:paraId="70491CA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863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CB7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7129200011200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915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Finisor 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557D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7F0A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2,044</w:t>
            </w:r>
          </w:p>
        </w:tc>
      </w:tr>
      <w:tr w:rsidR="00DF0116" w:rsidRPr="00DF0116" w14:paraId="1D8B851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DDEE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48.8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1E3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8943B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F776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8467B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0,224</w:t>
            </w:r>
          </w:p>
        </w:tc>
      </w:tr>
      <w:tr w:rsidR="00DF0116" w:rsidRPr="00DF0116" w14:paraId="5C53FDF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E74C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48.9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5244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4EA9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47B4F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5233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0,056</w:t>
            </w:r>
          </w:p>
        </w:tc>
      </w:tr>
      <w:tr w:rsidR="00DF0116" w:rsidRPr="00DF0116" w14:paraId="7057EC5B"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43E86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372C7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CK27D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2309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Glasvanduri din </w:t>
            </w:r>
            <w:proofErr w:type="spellStart"/>
            <w:r w:rsidRPr="00DF0116">
              <w:rPr>
                <w:rFonts w:ascii="Arial" w:hAnsi="Arial" w:cs="Arial"/>
                <w:b/>
                <w:bCs/>
                <w:noProof w:val="0"/>
                <w:color w:val="000000"/>
                <w:sz w:val="20"/>
                <w:szCs w:val="20"/>
                <w:lang w:eastAsia="ro-RO"/>
              </w:rPr>
              <w:t>profile</w:t>
            </w:r>
            <w:proofErr w:type="spellEnd"/>
            <w:r w:rsidRPr="00DF0116">
              <w:rPr>
                <w:rFonts w:ascii="Arial" w:hAnsi="Arial" w:cs="Arial"/>
                <w:b/>
                <w:bCs/>
                <w:noProof w:val="0"/>
                <w:color w:val="000000"/>
                <w:sz w:val="20"/>
                <w:szCs w:val="20"/>
                <w:lang w:eastAsia="ro-RO"/>
              </w:rPr>
              <w:t xml:space="preserve"> din mase plastice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inaltimi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35 m din  foi de </w:t>
            </w:r>
            <w:proofErr w:type="spellStart"/>
            <w:r w:rsidRPr="00DF0116">
              <w:rPr>
                <w:rFonts w:ascii="Arial" w:hAnsi="Arial" w:cs="Arial"/>
                <w:b/>
                <w:bCs/>
                <w:noProof w:val="0"/>
                <w:color w:val="000000"/>
                <w:sz w:val="20"/>
                <w:szCs w:val="20"/>
                <w:lang w:eastAsia="ro-RO"/>
              </w:rPr>
              <w:t>usi</w:t>
            </w:r>
            <w:proofErr w:type="spellEnd"/>
            <w:r w:rsidRPr="00DF0116">
              <w:rPr>
                <w:rFonts w:ascii="Arial" w:hAnsi="Arial" w:cs="Arial"/>
                <w:b/>
                <w:bCs/>
                <w:noProof w:val="0"/>
                <w:color w:val="000000"/>
                <w:sz w:val="20"/>
                <w:szCs w:val="20"/>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EFCC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33412B"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w:t>
            </w:r>
          </w:p>
        </w:tc>
      </w:tr>
      <w:tr w:rsidR="00DF0116" w:rsidRPr="00DF0116" w14:paraId="6F5BB9B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341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D0B1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2030112951150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49004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Glasvanduri din profiluri din mase plastice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C03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4D73A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w:t>
            </w:r>
          </w:p>
        </w:tc>
      </w:tr>
      <w:tr w:rsidR="00DF0116" w:rsidRPr="00DF0116" w14:paraId="0C3DE7F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19E9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CF3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2874115829126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067702"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6 x 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04C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45AE5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w:t>
            </w:r>
          </w:p>
        </w:tc>
      </w:tr>
      <w:tr w:rsidR="00DF0116" w:rsidRPr="00DF0116" w14:paraId="37DB8C4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9D1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E4BF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2416566101572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390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Spuma de poliuretan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E3D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D8F27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1,41</w:t>
            </w:r>
          </w:p>
        </w:tc>
      </w:tr>
      <w:tr w:rsidR="00DF0116" w:rsidRPr="00DF0116" w14:paraId="3F4D609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1B56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B9AF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7F3B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w:t>
            </w:r>
            <w:proofErr w:type="spellStart"/>
            <w:r w:rsidRPr="00DF0116">
              <w:rPr>
                <w:rFonts w:ascii="Arial" w:hAnsi="Arial" w:cs="Arial"/>
                <w:noProof w:val="0"/>
                <w:color w:val="000000"/>
                <w:sz w:val="16"/>
                <w:szCs w:val="16"/>
                <w:lang w:eastAsia="ro-RO"/>
              </w:rPr>
              <w:t>siliconic</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F340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4BA6D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0,492</w:t>
            </w:r>
          </w:p>
        </w:tc>
      </w:tr>
      <w:tr w:rsidR="00DF0116" w:rsidRPr="00DF0116" w14:paraId="4995D7E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EBD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3E3F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331CD"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6A68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27A29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w:t>
            </w:r>
          </w:p>
        </w:tc>
      </w:tr>
      <w:tr w:rsidR="00DF0116" w:rsidRPr="00DF0116" w14:paraId="63A13C1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883F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7BD2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4011106202741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F186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Energie electrica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B32921"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kw</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DB6F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w:t>
            </w:r>
          </w:p>
        </w:tc>
      </w:tr>
      <w:tr w:rsidR="00DF0116" w:rsidRPr="00DF0116" w14:paraId="32967E9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AD25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B5005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7129200011200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DBF4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Finisor 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DC7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4F199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7,5</w:t>
            </w:r>
          </w:p>
        </w:tc>
      </w:tr>
      <w:tr w:rsidR="00DF0116" w:rsidRPr="00DF0116" w14:paraId="5F119D0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255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0575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8E0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7941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DE68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0,54</w:t>
            </w:r>
          </w:p>
        </w:tc>
      </w:tr>
      <w:tr w:rsidR="00DF0116" w:rsidRPr="00DF0116" w14:paraId="4861472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253F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49.9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AE6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1F41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DE8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22CE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0,12</w:t>
            </w:r>
          </w:p>
        </w:tc>
      </w:tr>
      <w:tr w:rsidR="00DF0116" w:rsidRPr="00DF0116" w14:paraId="043AC42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F4581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E48D3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RpEA01A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BA5B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tuburilor de </w:t>
            </w:r>
            <w:proofErr w:type="spellStart"/>
            <w:r w:rsidRPr="00DF0116">
              <w:rPr>
                <w:rFonts w:ascii="Arial" w:hAnsi="Arial" w:cs="Arial"/>
                <w:b/>
                <w:bCs/>
                <w:noProof w:val="0"/>
                <w:color w:val="000000"/>
                <w:sz w:val="20"/>
                <w:szCs w:val="20"/>
                <w:lang w:eastAsia="ro-RO"/>
              </w:rPr>
              <w:t>protectie</w:t>
            </w:r>
            <w:proofErr w:type="spellEnd"/>
            <w:r w:rsidRPr="00DF0116">
              <w:rPr>
                <w:rFonts w:ascii="Arial" w:hAnsi="Arial" w:cs="Arial"/>
                <w:b/>
                <w:bCs/>
                <w:noProof w:val="0"/>
                <w:color w:val="000000"/>
                <w:sz w:val="20"/>
                <w:szCs w:val="20"/>
                <w:lang w:eastAsia="ro-RO"/>
              </w:rPr>
              <w:t xml:space="preserve"> din policlorura de vinil PVC tip IP-PVC, cu diametrul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16 mm, montat aparent fixate direct pe ziduri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24D9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C7F626"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24</w:t>
            </w:r>
          </w:p>
        </w:tc>
      </w:tr>
      <w:tr w:rsidR="00DF0116" w:rsidRPr="00DF0116" w14:paraId="6D9B9C2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4F14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28FF1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2521216704235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F0E7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Tub PVC cu D=11-39 mm tip IP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69CCE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E6C18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24,48</w:t>
            </w:r>
          </w:p>
        </w:tc>
      </w:tr>
      <w:tr w:rsidR="00DF0116" w:rsidRPr="00DF0116" w14:paraId="1869B61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C185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71A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2875274021004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2804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Curbe, coturi, PVC la 90 grd.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2E7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BB744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4,8</w:t>
            </w:r>
          </w:p>
        </w:tc>
      </w:tr>
      <w:tr w:rsidR="00DF0116" w:rsidRPr="00DF0116" w14:paraId="3BA22B0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C78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05F9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2523156713500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00FFF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Mufa din PVC, tip 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68C9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8F4B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3,6</w:t>
            </w:r>
          </w:p>
        </w:tc>
      </w:tr>
      <w:tr w:rsidR="00DF0116" w:rsidRPr="00DF0116" w14:paraId="14731F5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8F3F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36D4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05001000100103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D4C3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Doze de </w:t>
            </w:r>
            <w:proofErr w:type="spellStart"/>
            <w:r w:rsidRPr="00DF0116">
              <w:rPr>
                <w:rFonts w:ascii="Arial" w:hAnsi="Arial" w:cs="Arial"/>
                <w:noProof w:val="0"/>
                <w:color w:val="000000"/>
                <w:sz w:val="16"/>
                <w:szCs w:val="16"/>
                <w:lang w:eastAsia="ro-RO"/>
              </w:rPr>
              <w:t>ramificaţie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B4C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D3B27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3,6</w:t>
            </w:r>
          </w:p>
        </w:tc>
      </w:tr>
      <w:tr w:rsidR="00DF0116" w:rsidRPr="00DF0116" w14:paraId="0D94DA4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85CE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F0CE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F4A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(sirma, scoabe, cuie, ipsos, etc.) din valoarea materialelor explicitate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D33DD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F8C47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7FDA332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684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C56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DB8E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1D45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6CC54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10,32</w:t>
            </w:r>
          </w:p>
        </w:tc>
      </w:tr>
      <w:tr w:rsidR="00DF0116" w:rsidRPr="00DF0116" w14:paraId="04D8DB8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935B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BE592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RpEE01A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6F763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interupatoarelor</w:t>
            </w:r>
            <w:proofErr w:type="spellEnd"/>
            <w:r w:rsidRPr="00DF0116">
              <w:rPr>
                <w:rFonts w:ascii="Arial" w:hAnsi="Arial" w:cs="Arial"/>
                <w:b/>
                <w:bCs/>
                <w:noProof w:val="0"/>
                <w:color w:val="000000"/>
                <w:sz w:val="20"/>
                <w:szCs w:val="20"/>
                <w:lang w:eastAsia="ro-RO"/>
              </w:rPr>
              <w:t xml:space="preserve"> unipolare sau bipolare de 10-25 A, de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normala, impermeabile sau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in carcasa de aminoplast, bachelita, metalica sau </w:t>
            </w:r>
            <w:proofErr w:type="spellStart"/>
            <w:r w:rsidRPr="00DF0116">
              <w:rPr>
                <w:rFonts w:ascii="Arial" w:hAnsi="Arial" w:cs="Arial"/>
                <w:b/>
                <w:bCs/>
                <w:noProof w:val="0"/>
                <w:color w:val="000000"/>
                <w:sz w:val="20"/>
                <w:szCs w:val="20"/>
                <w:lang w:eastAsia="ro-RO"/>
              </w:rPr>
              <w:t>portelan</w:t>
            </w:r>
            <w:proofErr w:type="spellEnd"/>
            <w:r w:rsidRPr="00DF0116">
              <w:rPr>
                <w:rFonts w:ascii="Arial" w:hAnsi="Arial" w:cs="Arial"/>
                <w:b/>
                <w:bCs/>
                <w:noProof w:val="0"/>
                <w:color w:val="000000"/>
                <w:sz w:val="20"/>
                <w:szCs w:val="20"/>
                <w:lang w:eastAsia="ro-RO"/>
              </w:rPr>
              <w:t xml:space="preserve">, montate </w:t>
            </w:r>
            <w:proofErr w:type="spellStart"/>
            <w:r w:rsidRPr="00DF0116">
              <w:rPr>
                <w:rFonts w:ascii="Arial" w:hAnsi="Arial" w:cs="Arial"/>
                <w:b/>
                <w:bCs/>
                <w:noProof w:val="0"/>
                <w:color w:val="000000"/>
                <w:sz w:val="20"/>
                <w:szCs w:val="20"/>
                <w:lang w:eastAsia="ro-RO"/>
              </w:rPr>
              <w:t>ingropat</w:t>
            </w:r>
            <w:proofErr w:type="spellEnd"/>
            <w:r w:rsidRPr="00DF0116">
              <w:rPr>
                <w:rFonts w:ascii="Arial" w:hAnsi="Arial" w:cs="Arial"/>
                <w:b/>
                <w:bCs/>
                <w:noProof w:val="0"/>
                <w:color w:val="000000"/>
                <w:sz w:val="20"/>
                <w:szCs w:val="20"/>
                <w:lang w:eastAsia="ro-RO"/>
              </w:rPr>
              <w:t xml:space="preserve"> sau aparent pe dibluri din lemn sau plastic, racordate la conductori de cupru sau aluminiu.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6697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95D30"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w:t>
            </w:r>
          </w:p>
        </w:tc>
      </w:tr>
      <w:tr w:rsidR="00DF0116" w:rsidRPr="00DF0116" w14:paraId="513942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6B4C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72C30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1111000100024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B03CA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Intrerupator</w:t>
            </w:r>
            <w:proofErr w:type="spellEnd"/>
            <w:r w:rsidRPr="00DF0116">
              <w:rPr>
                <w:rFonts w:ascii="Arial" w:hAnsi="Arial" w:cs="Arial"/>
                <w:noProof w:val="0"/>
                <w:color w:val="000000"/>
                <w:sz w:val="16"/>
                <w:szCs w:val="16"/>
                <w:lang w:eastAsia="ro-RO"/>
              </w:rPr>
              <w:t xml:space="preserve"> manual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13C87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FDF8A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2,02</w:t>
            </w:r>
          </w:p>
        </w:tc>
      </w:tr>
      <w:tr w:rsidR="00DF0116" w:rsidRPr="00DF0116" w14:paraId="3484C4C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AC05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663F7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2811236311002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9D9D7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Doze pentru aparate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AE7A8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A0666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2190BFB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DAD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521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9103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3F63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D430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w:t>
            </w:r>
          </w:p>
        </w:tc>
      </w:tr>
      <w:tr w:rsidR="00DF0116" w:rsidRPr="00DF0116" w14:paraId="29DCE3C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823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096E2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49A7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3703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9D76A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w:t>
            </w:r>
          </w:p>
        </w:tc>
      </w:tr>
      <w:tr w:rsidR="00DF0116" w:rsidRPr="00DF0116" w14:paraId="1533401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1BAC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1B4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7044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B6EB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E3E77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0,54</w:t>
            </w:r>
          </w:p>
        </w:tc>
      </w:tr>
      <w:tr w:rsidR="00DF0116" w:rsidRPr="00DF0116" w14:paraId="32D8C05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2E31A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4C81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RpEE03A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EBDE3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prizelor bipolare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normala din bachelita sau aminoplast, simpla, dubla,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impermeabila,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metalica sau similare, montate </w:t>
            </w:r>
            <w:proofErr w:type="spellStart"/>
            <w:r w:rsidRPr="00DF0116">
              <w:rPr>
                <w:rFonts w:ascii="Arial" w:hAnsi="Arial" w:cs="Arial"/>
                <w:b/>
                <w:bCs/>
                <w:noProof w:val="0"/>
                <w:color w:val="000000"/>
                <w:sz w:val="20"/>
                <w:szCs w:val="20"/>
                <w:lang w:eastAsia="ro-RO"/>
              </w:rPr>
              <w:t>ingropat</w:t>
            </w:r>
            <w:proofErr w:type="spellEnd"/>
            <w:r w:rsidRPr="00DF0116">
              <w:rPr>
                <w:rFonts w:ascii="Arial" w:hAnsi="Arial" w:cs="Arial"/>
                <w:b/>
                <w:bCs/>
                <w:noProof w:val="0"/>
                <w:color w:val="000000"/>
                <w:sz w:val="20"/>
                <w:szCs w:val="20"/>
                <w:lang w:eastAsia="ro-RO"/>
              </w:rPr>
              <w:t xml:space="preserve"> sub tencuiala sau aparent pe dibluri din lemn sau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B893A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49BC6"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4</w:t>
            </w:r>
          </w:p>
        </w:tc>
      </w:tr>
      <w:tr w:rsidR="00DF0116" w:rsidRPr="00DF0116" w14:paraId="1517F55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69E8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D206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2746167335100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A0C41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Priza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8F9A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3241E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4,08</w:t>
            </w:r>
          </w:p>
        </w:tc>
      </w:tr>
      <w:tr w:rsidR="00DF0116" w:rsidRPr="00DF0116" w14:paraId="46A93E1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B048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5ABD8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2811236311002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25231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Doze pentru aparate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BFA3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1EB3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61A80DD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C029D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52.3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12C28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D74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1FF3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D9553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w:t>
            </w:r>
          </w:p>
        </w:tc>
      </w:tr>
      <w:tr w:rsidR="00DF0116" w:rsidRPr="00DF0116" w14:paraId="7310EFD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763D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2E298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FC65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82B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2C08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w:t>
            </w:r>
          </w:p>
        </w:tc>
      </w:tr>
      <w:tr w:rsidR="00DF0116" w:rsidRPr="00DF0116" w14:paraId="5ADEF29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CE853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975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1109091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6E7CD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Dibluri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B799C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302C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w:t>
            </w:r>
          </w:p>
        </w:tc>
      </w:tr>
      <w:tr w:rsidR="00DF0116" w:rsidRPr="00DF0116" w14:paraId="4D726D1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EA5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1688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2874115836777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5367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w:t>
            </w:r>
            <w:proofErr w:type="spellEnd"/>
            <w:r w:rsidRPr="00DF0116">
              <w:rPr>
                <w:rFonts w:ascii="Arial" w:hAnsi="Arial" w:cs="Arial"/>
                <w:noProof w:val="0"/>
                <w:color w:val="000000"/>
                <w:sz w:val="16"/>
                <w:szCs w:val="16"/>
                <w:lang w:eastAsia="ro-RO"/>
              </w:rPr>
              <w:t xml:space="preserve">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L 3 x 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6C7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5C63E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w:t>
            </w:r>
          </w:p>
        </w:tc>
      </w:tr>
      <w:tr w:rsidR="00DF0116" w:rsidRPr="00DF0116" w14:paraId="51CA056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CEE3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F9E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9145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271B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54FF1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1,24</w:t>
            </w:r>
          </w:p>
        </w:tc>
      </w:tr>
      <w:tr w:rsidR="00DF0116" w:rsidRPr="00DF0116" w14:paraId="1B11226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EB65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E5BA4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RpEF02A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77EF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corpuri de iluminat multiple, pentru </w:t>
            </w:r>
            <w:proofErr w:type="spellStart"/>
            <w:r w:rsidRPr="00DF0116">
              <w:rPr>
                <w:rFonts w:ascii="Arial" w:hAnsi="Arial" w:cs="Arial"/>
                <w:b/>
                <w:bCs/>
                <w:noProof w:val="0"/>
                <w:color w:val="000000"/>
                <w:sz w:val="20"/>
                <w:szCs w:val="20"/>
                <w:lang w:eastAsia="ro-RO"/>
              </w:rPr>
              <w:t>lampi</w:t>
            </w:r>
            <w:proofErr w:type="spellEnd"/>
            <w:r w:rsidRPr="00DF0116">
              <w:rPr>
                <w:rFonts w:ascii="Arial" w:hAnsi="Arial" w:cs="Arial"/>
                <w:b/>
                <w:bCs/>
                <w:noProof w:val="0"/>
                <w:color w:val="000000"/>
                <w:sz w:val="20"/>
                <w:szCs w:val="20"/>
                <w:lang w:eastAsia="ro-RO"/>
              </w:rPr>
              <w:t xml:space="preserve"> fluorescente tubulare, orice tip, de plafon sau de perete, inclusiv dispozitivul de </w:t>
            </w:r>
            <w:proofErr w:type="spellStart"/>
            <w:r w:rsidRPr="00DF0116">
              <w:rPr>
                <w:rFonts w:ascii="Arial" w:hAnsi="Arial" w:cs="Arial"/>
                <w:b/>
                <w:bCs/>
                <w:noProof w:val="0"/>
                <w:color w:val="000000"/>
                <w:sz w:val="20"/>
                <w:szCs w:val="20"/>
                <w:lang w:eastAsia="ro-RO"/>
              </w:rPr>
              <w:t>sustinere</w:t>
            </w:r>
            <w:proofErr w:type="spellEnd"/>
            <w:r w:rsidRPr="00DF0116">
              <w:rPr>
                <w:rFonts w:ascii="Arial" w:hAnsi="Arial" w:cs="Arial"/>
                <w:b/>
                <w:bCs/>
                <w:noProof w:val="0"/>
                <w:color w:val="000000"/>
                <w:sz w:val="20"/>
                <w:szCs w:val="20"/>
                <w:lang w:eastAsia="ro-RO"/>
              </w:rPr>
              <w:t>, tip CGA 140-485 complet echipate.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DE54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0B234"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4</w:t>
            </w:r>
          </w:p>
        </w:tc>
      </w:tr>
      <w:tr w:rsidR="00DF0116" w:rsidRPr="00DF0116" w14:paraId="2EF29D4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07A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3B8D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2875274400501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D65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Corp de iluminat de uz general, cu toate piesele si </w:t>
            </w:r>
            <w:proofErr w:type="spellStart"/>
            <w:r w:rsidRPr="00DF0116">
              <w:rPr>
                <w:rFonts w:ascii="Arial" w:hAnsi="Arial" w:cs="Arial"/>
                <w:noProof w:val="0"/>
                <w:color w:val="000000"/>
                <w:sz w:val="16"/>
                <w:szCs w:val="16"/>
                <w:lang w:eastAsia="ro-RO"/>
              </w:rPr>
              <w:t>elem</w:t>
            </w:r>
            <w:proofErr w:type="spellEnd"/>
            <w:r w:rsidRPr="00DF0116">
              <w:rPr>
                <w:rFonts w:ascii="Arial" w:hAnsi="Arial" w:cs="Arial"/>
                <w:noProof w:val="0"/>
                <w:color w:val="000000"/>
                <w:sz w:val="16"/>
                <w:szCs w:val="16"/>
                <w:lang w:eastAsia="ro-RO"/>
              </w:rPr>
              <w:t>. componente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13A7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18DD6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198D477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884C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F0EA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65B4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(banda izolatoare, dibluri,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D1EF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A3F5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669D935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BB66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90CE1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FA8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42E12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C5716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4,36</w:t>
            </w:r>
          </w:p>
        </w:tc>
      </w:tr>
      <w:tr w:rsidR="00DF0116" w:rsidRPr="00DF0116" w14:paraId="4E7FA281"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AD05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781F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CI07A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9254F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Placaj din </w:t>
            </w:r>
            <w:proofErr w:type="spellStart"/>
            <w:r w:rsidRPr="00DF0116">
              <w:rPr>
                <w:rFonts w:ascii="Arial" w:hAnsi="Arial" w:cs="Arial"/>
                <w:b/>
                <w:bCs/>
                <w:noProof w:val="0"/>
                <w:color w:val="000000"/>
                <w:sz w:val="20"/>
                <w:szCs w:val="20"/>
                <w:lang w:eastAsia="ro-RO"/>
              </w:rPr>
              <w:t>faianta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smaltuita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nesmaltuita</w:t>
            </w:r>
            <w:proofErr w:type="spellEnd"/>
            <w:r w:rsidRPr="00DF0116">
              <w:rPr>
                <w:rFonts w:ascii="Arial" w:hAnsi="Arial" w:cs="Arial"/>
                <w:b/>
                <w:bCs/>
                <w:noProof w:val="0"/>
                <w:color w:val="000000"/>
                <w:sz w:val="20"/>
                <w:szCs w:val="20"/>
                <w:lang w:eastAsia="ro-RO"/>
              </w:rPr>
              <w:t xml:space="preserve">, mata sau lucioasa executate pe </w:t>
            </w:r>
            <w:proofErr w:type="spellStart"/>
            <w:r w:rsidRPr="00DF0116">
              <w:rPr>
                <w:rFonts w:ascii="Arial" w:hAnsi="Arial" w:cs="Arial"/>
                <w:b/>
                <w:bCs/>
                <w:noProof w:val="0"/>
                <w:color w:val="000000"/>
                <w:sz w:val="20"/>
                <w:szCs w:val="20"/>
                <w:lang w:eastAsia="ro-RO"/>
              </w:rPr>
              <w:t>suprafete</w:t>
            </w:r>
            <w:proofErr w:type="spellEnd"/>
            <w:r w:rsidRPr="00DF0116">
              <w:rPr>
                <w:rFonts w:ascii="Arial" w:hAnsi="Arial" w:cs="Arial"/>
                <w:b/>
                <w:bCs/>
                <w:noProof w:val="0"/>
                <w:color w:val="000000"/>
                <w:sz w:val="20"/>
                <w:szCs w:val="20"/>
                <w:lang w:eastAsia="ro-RO"/>
              </w:rPr>
              <w:t xml:space="preserve"> plane la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si </w:t>
            </w:r>
            <w:proofErr w:type="spellStart"/>
            <w:r w:rsidRPr="00DF0116">
              <w:rPr>
                <w:rFonts w:ascii="Arial" w:hAnsi="Arial" w:cs="Arial"/>
                <w:b/>
                <w:bCs/>
                <w:noProof w:val="0"/>
                <w:color w:val="000000"/>
                <w:sz w:val="20"/>
                <w:szCs w:val="20"/>
                <w:lang w:eastAsia="ro-RO"/>
              </w:rPr>
              <w:t>stilpi</w:t>
            </w:r>
            <w:proofErr w:type="spellEnd"/>
            <w:r w:rsidRPr="00DF0116">
              <w:rPr>
                <w:rFonts w:ascii="Arial" w:hAnsi="Arial" w:cs="Arial"/>
                <w:b/>
                <w:bCs/>
                <w:noProof w:val="0"/>
                <w:color w:val="000000"/>
                <w:sz w:val="20"/>
                <w:szCs w:val="20"/>
                <w:lang w:eastAsia="ro-RO"/>
              </w:rPr>
              <w:t xml:space="preserve">, inclusiv glafurile fixate cu pasta adeziva, cu rosturi alternante si rostuirea cu chit in </w:t>
            </w:r>
            <w:proofErr w:type="spellStart"/>
            <w:r w:rsidRPr="00DF0116">
              <w:rPr>
                <w:rFonts w:ascii="Arial" w:hAnsi="Arial" w:cs="Arial"/>
                <w:b/>
                <w:bCs/>
                <w:noProof w:val="0"/>
                <w:color w:val="000000"/>
                <w:sz w:val="20"/>
                <w:szCs w:val="20"/>
                <w:lang w:eastAsia="ro-RO"/>
              </w:rPr>
              <w:t>incaperi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mai mare de 10 mp,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la care prin proiectul de arhitectura se impun </w:t>
            </w:r>
            <w:proofErr w:type="spellStart"/>
            <w:r w:rsidRPr="00DF0116">
              <w:rPr>
                <w:rFonts w:ascii="Arial" w:hAnsi="Arial" w:cs="Arial"/>
                <w:b/>
                <w:bCs/>
                <w:noProof w:val="0"/>
                <w:color w:val="000000"/>
                <w:sz w:val="20"/>
                <w:szCs w:val="20"/>
                <w:lang w:eastAsia="ro-RO"/>
              </w:rPr>
              <w:t>cerinte</w:t>
            </w:r>
            <w:proofErr w:type="spellEnd"/>
            <w:r w:rsidRPr="00DF0116">
              <w:rPr>
                <w:rFonts w:ascii="Arial" w:hAnsi="Arial" w:cs="Arial"/>
                <w:b/>
                <w:bCs/>
                <w:noProof w:val="0"/>
                <w:color w:val="000000"/>
                <w:sz w:val="20"/>
                <w:szCs w:val="20"/>
                <w:lang w:eastAsia="ro-RO"/>
              </w:rPr>
              <w:t xml:space="preserve"> deosebite privind calitatea si valoarea arhitecturala.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D39A2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CE5429"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62,22</w:t>
            </w:r>
          </w:p>
        </w:tc>
      </w:tr>
      <w:tr w:rsidR="00DF0116" w:rsidRPr="00DF0116" w14:paraId="0689CE1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8A01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A60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2670112203000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67F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Placi tip </w:t>
            </w:r>
            <w:proofErr w:type="spellStart"/>
            <w:r w:rsidRPr="00DF0116">
              <w:rPr>
                <w:rFonts w:ascii="Arial" w:hAnsi="Arial" w:cs="Arial"/>
                <w:noProof w:val="0"/>
                <w:color w:val="000000"/>
                <w:sz w:val="16"/>
                <w:szCs w:val="16"/>
                <w:lang w:eastAsia="ro-RO"/>
              </w:rPr>
              <w:t>faianta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EC62A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90DD6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67,1976</w:t>
            </w:r>
          </w:p>
        </w:tc>
      </w:tr>
      <w:tr w:rsidR="00DF0116" w:rsidRPr="00DF0116" w14:paraId="39D8966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B452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336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2430226101466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1F74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mastic SR 1270 </w:t>
            </w:r>
            <w:proofErr w:type="spellStart"/>
            <w:r w:rsidRPr="00DF0116">
              <w:rPr>
                <w:rFonts w:ascii="Arial" w:hAnsi="Arial" w:cs="Arial"/>
                <w:noProof w:val="0"/>
                <w:color w:val="000000"/>
                <w:sz w:val="16"/>
                <w:szCs w:val="16"/>
                <w:lang w:eastAsia="ro-RO"/>
              </w:rPr>
              <w:t>ntr</w:t>
            </w:r>
            <w:proofErr w:type="spellEnd"/>
            <w:r w:rsidRPr="00DF0116">
              <w:rPr>
                <w:rFonts w:ascii="Arial" w:hAnsi="Arial" w:cs="Arial"/>
                <w:noProof w:val="0"/>
                <w:color w:val="000000"/>
                <w:sz w:val="16"/>
                <w:szCs w:val="16"/>
                <w:lang w:eastAsia="ro-RO"/>
              </w:rPr>
              <w:t xml:space="preserve"> 5005-78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6A8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AE4C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68,442</w:t>
            </w:r>
          </w:p>
        </w:tc>
      </w:tr>
      <w:tr w:rsidR="00DF0116" w:rsidRPr="00DF0116" w14:paraId="133CBD2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0F49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B7F7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2010237318700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6DD56"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Distantieri</w:t>
            </w:r>
            <w:proofErr w:type="spellEnd"/>
            <w:r w:rsidRPr="00DF0116">
              <w:rPr>
                <w:rFonts w:ascii="Arial" w:hAnsi="Arial" w:cs="Arial"/>
                <w:noProof w:val="0"/>
                <w:color w:val="000000"/>
                <w:sz w:val="16"/>
                <w:szCs w:val="16"/>
                <w:lang w:eastAsia="ro-RO"/>
              </w:rPr>
              <w:t xml:space="preserve"> de rost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621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AEF6B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933,3</w:t>
            </w:r>
          </w:p>
        </w:tc>
      </w:tr>
      <w:tr w:rsidR="00DF0116" w:rsidRPr="00DF0116" w14:paraId="348FF7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314AC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D69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2462106110300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93B92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Adeziv pentru placaje </w:t>
            </w:r>
            <w:proofErr w:type="spellStart"/>
            <w:r w:rsidRPr="00DF0116">
              <w:rPr>
                <w:rFonts w:ascii="Arial" w:hAnsi="Arial" w:cs="Arial"/>
                <w:noProof w:val="0"/>
                <w:color w:val="000000"/>
                <w:sz w:val="16"/>
                <w:szCs w:val="16"/>
                <w:lang w:eastAsia="ro-RO"/>
              </w:rPr>
              <w:t>faianta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3396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26DA4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199,104</w:t>
            </w:r>
          </w:p>
        </w:tc>
      </w:tr>
      <w:tr w:rsidR="00DF0116" w:rsidRPr="00DF0116" w14:paraId="4AADD58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09AA0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B8E2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1850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(diluant, </w:t>
            </w:r>
            <w:proofErr w:type="spellStart"/>
            <w:r w:rsidRPr="00DF0116">
              <w:rPr>
                <w:rFonts w:ascii="Arial" w:hAnsi="Arial" w:cs="Arial"/>
                <w:noProof w:val="0"/>
                <w:color w:val="000000"/>
                <w:sz w:val="16"/>
                <w:szCs w:val="16"/>
                <w:lang w:eastAsia="ro-RO"/>
              </w:rPr>
              <w:t>cirpe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sters</w:t>
            </w:r>
            <w:proofErr w:type="spellEnd"/>
            <w:r w:rsidRPr="00DF0116">
              <w:rPr>
                <w:rFonts w:ascii="Arial" w:hAnsi="Arial" w:cs="Arial"/>
                <w:noProof w:val="0"/>
                <w:color w:val="000000"/>
                <w:sz w:val="16"/>
                <w:szCs w:val="16"/>
                <w:lang w:eastAsia="ro-RO"/>
              </w:rPr>
              <w:t>, apa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D2F1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EE9D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283AC4E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4FED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09E4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7132010010900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94B10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Faiantar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5946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FEACD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223,992</w:t>
            </w:r>
          </w:p>
        </w:tc>
      </w:tr>
      <w:tr w:rsidR="00DF0116" w:rsidRPr="00DF0116" w14:paraId="392FD62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075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740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C43A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3C47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51DA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74,664</w:t>
            </w:r>
          </w:p>
        </w:tc>
      </w:tr>
      <w:tr w:rsidR="00DF0116" w:rsidRPr="00DF0116" w14:paraId="568CA61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7765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C5236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EC21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C37CC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57A9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2,4888</w:t>
            </w:r>
          </w:p>
        </w:tc>
      </w:tr>
      <w:tr w:rsidR="00DF0116" w:rsidRPr="00DF0116" w14:paraId="223D763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D3CF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A7A8F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8F2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5786B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D868E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0,9333</w:t>
            </w:r>
          </w:p>
        </w:tc>
      </w:tr>
      <w:tr w:rsidR="00DF0116" w:rsidRPr="00DF0116" w14:paraId="06668230"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ED894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B84C7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RpSC21A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59A19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lavoarului din </w:t>
            </w:r>
            <w:proofErr w:type="spellStart"/>
            <w:r w:rsidRPr="00DF0116">
              <w:rPr>
                <w:rFonts w:ascii="Arial" w:hAnsi="Arial" w:cs="Arial"/>
                <w:b/>
                <w:bCs/>
                <w:noProof w:val="0"/>
                <w:color w:val="000000"/>
                <w:sz w:val="20"/>
                <w:szCs w:val="20"/>
                <w:lang w:eastAsia="ro-RO"/>
              </w:rPr>
              <w:t>semiportelan</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portelan</w:t>
            </w:r>
            <w:proofErr w:type="spellEnd"/>
            <w:r w:rsidRPr="00DF0116">
              <w:rPr>
                <w:rFonts w:ascii="Arial" w:hAnsi="Arial" w:cs="Arial"/>
                <w:b/>
                <w:bCs/>
                <w:noProof w:val="0"/>
                <w:color w:val="000000"/>
                <w:sz w:val="20"/>
                <w:szCs w:val="20"/>
                <w:lang w:eastAsia="ro-RO"/>
              </w:rPr>
              <w:t xml:space="preserve"> sanitar etc. inclusiv pentru  </w:t>
            </w:r>
            <w:proofErr w:type="spellStart"/>
            <w:r w:rsidRPr="00DF0116">
              <w:rPr>
                <w:rFonts w:ascii="Arial" w:hAnsi="Arial" w:cs="Arial"/>
                <w:b/>
                <w:bCs/>
                <w:noProof w:val="0"/>
                <w:color w:val="000000"/>
                <w:sz w:val="20"/>
                <w:szCs w:val="20"/>
                <w:lang w:eastAsia="ro-RO"/>
              </w:rPr>
              <w:t>handicapati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teava</w:t>
            </w:r>
            <w:proofErr w:type="spellEnd"/>
            <w:r w:rsidRPr="00DF0116">
              <w:rPr>
                <w:rFonts w:ascii="Arial" w:hAnsi="Arial" w:cs="Arial"/>
                <w:b/>
                <w:bCs/>
                <w:noProof w:val="0"/>
                <w:color w:val="000000"/>
                <w:sz w:val="20"/>
                <w:szCs w:val="20"/>
                <w:lang w:eastAsia="ro-RO"/>
              </w:rPr>
              <w:t xml:space="preserve"> de scurgere din material plastic, montat pe console fixate pe </w:t>
            </w:r>
            <w:proofErr w:type="spellStart"/>
            <w:r w:rsidRPr="00DF0116">
              <w:rPr>
                <w:rFonts w:ascii="Arial" w:hAnsi="Arial" w:cs="Arial"/>
                <w:b/>
                <w:bCs/>
                <w:noProof w:val="0"/>
                <w:color w:val="000000"/>
                <w:sz w:val="20"/>
                <w:szCs w:val="20"/>
                <w:lang w:eastAsia="ro-RO"/>
              </w:rPr>
              <w:t>pereti</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de </w:t>
            </w:r>
            <w:proofErr w:type="spellStart"/>
            <w:r w:rsidRPr="00DF0116">
              <w:rPr>
                <w:rFonts w:ascii="Arial" w:hAnsi="Arial" w:cs="Arial"/>
                <w:b/>
                <w:bCs/>
                <w:noProof w:val="0"/>
                <w:color w:val="000000"/>
                <w:sz w:val="20"/>
                <w:szCs w:val="20"/>
                <w:lang w:eastAsia="ro-RO"/>
              </w:rPr>
              <w:t>caramida</w:t>
            </w:r>
            <w:proofErr w:type="spellEnd"/>
            <w:r w:rsidRPr="00DF0116">
              <w:rPr>
                <w:rFonts w:ascii="Arial" w:hAnsi="Arial" w:cs="Arial"/>
                <w:b/>
                <w:bCs/>
                <w:noProof w:val="0"/>
                <w:color w:val="000000"/>
                <w:sz w:val="20"/>
                <w:szCs w:val="20"/>
                <w:lang w:eastAsia="ro-RO"/>
              </w:rPr>
              <w:t xml:space="preserve"> sau </w:t>
            </w:r>
            <w:proofErr w:type="spellStart"/>
            <w:r w:rsidRPr="00DF0116">
              <w:rPr>
                <w:rFonts w:ascii="Arial" w:hAnsi="Arial" w:cs="Arial"/>
                <w:b/>
                <w:bCs/>
                <w:noProof w:val="0"/>
                <w:color w:val="000000"/>
                <w:sz w:val="20"/>
                <w:szCs w:val="20"/>
                <w:lang w:eastAsia="ro-RO"/>
              </w:rPr>
              <w:t>b.c.a.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98A7D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6B0332"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7</w:t>
            </w:r>
          </w:p>
        </w:tc>
      </w:tr>
      <w:tr w:rsidR="00DF0116" w:rsidRPr="00DF0116" w14:paraId="1249D6E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9D29E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5E55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2622102438000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09628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Lavoar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15B3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65CF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w:t>
            </w:r>
          </w:p>
        </w:tc>
      </w:tr>
      <w:tr w:rsidR="00DF0116" w:rsidRPr="00DF0116" w14:paraId="31084E9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583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5E38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2875114202800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A299D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Sifon </w:t>
            </w:r>
            <w:proofErr w:type="spellStart"/>
            <w:r w:rsidRPr="00DF0116">
              <w:rPr>
                <w:rFonts w:ascii="Arial" w:hAnsi="Arial" w:cs="Arial"/>
                <w:noProof w:val="0"/>
                <w:color w:val="000000"/>
                <w:sz w:val="16"/>
                <w:szCs w:val="16"/>
                <w:lang w:eastAsia="ro-RO"/>
              </w:rPr>
              <w:t>pt.lavoar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5C6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EF27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w:t>
            </w:r>
          </w:p>
        </w:tc>
      </w:tr>
      <w:tr w:rsidR="00DF0116" w:rsidRPr="00DF0116" w14:paraId="69D0817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BD9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9DDEB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2875114203270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4DF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Ventil de scurgere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AB479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E719A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w:t>
            </w:r>
          </w:p>
        </w:tc>
      </w:tr>
      <w:tr w:rsidR="00DF0116" w:rsidRPr="00DF0116" w14:paraId="3BDC12A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03DC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7F5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2521216717050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09D1F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970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0557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4,2</w:t>
            </w:r>
          </w:p>
        </w:tc>
      </w:tr>
      <w:tr w:rsidR="00DF0116" w:rsidRPr="00DF0116" w14:paraId="1CF5073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C512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EEC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2875114203520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712D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Console </w:t>
            </w:r>
            <w:proofErr w:type="spellStart"/>
            <w:r w:rsidRPr="00DF0116">
              <w:rPr>
                <w:rFonts w:ascii="Arial" w:hAnsi="Arial" w:cs="Arial"/>
                <w:noProof w:val="0"/>
                <w:color w:val="000000"/>
                <w:sz w:val="16"/>
                <w:szCs w:val="16"/>
                <w:lang w:eastAsia="ro-RO"/>
              </w:rPr>
              <w:t>brat</w:t>
            </w:r>
            <w:proofErr w:type="spellEnd"/>
            <w:r w:rsidRPr="00DF0116">
              <w:rPr>
                <w:rFonts w:ascii="Arial" w:hAnsi="Arial" w:cs="Arial"/>
                <w:noProof w:val="0"/>
                <w:color w:val="000000"/>
                <w:sz w:val="16"/>
                <w:szCs w:val="16"/>
                <w:lang w:eastAsia="ro-RO"/>
              </w:rPr>
              <w:t xml:space="preserve"> dublu </w:t>
            </w:r>
            <w:proofErr w:type="spellStart"/>
            <w:r w:rsidRPr="00DF0116">
              <w:rPr>
                <w:rFonts w:ascii="Arial" w:hAnsi="Arial" w:cs="Arial"/>
                <w:noProof w:val="0"/>
                <w:color w:val="000000"/>
                <w:sz w:val="16"/>
                <w:szCs w:val="16"/>
                <w:lang w:eastAsia="ro-RO"/>
              </w:rPr>
              <w:t>pt.sustinere</w:t>
            </w:r>
            <w:proofErr w:type="spellEnd"/>
            <w:r w:rsidRPr="00DF0116">
              <w:rPr>
                <w:rFonts w:ascii="Arial" w:hAnsi="Arial" w:cs="Arial"/>
                <w:noProof w:val="0"/>
                <w:color w:val="000000"/>
                <w:sz w:val="16"/>
                <w:szCs w:val="16"/>
                <w:lang w:eastAsia="ro-RO"/>
              </w:rPr>
              <w:t>, din fonta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6878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EB179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w:t>
            </w:r>
          </w:p>
        </w:tc>
      </w:tr>
      <w:tr w:rsidR="00DF0116" w:rsidRPr="00DF0116" w14:paraId="0C49B70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22E9D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55.6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7229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A98E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(codez, diblu lemn, ipsos,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339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AF79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2C6C6DA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FF20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55.7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00EE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916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5FE8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76F39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15,4</w:t>
            </w:r>
          </w:p>
        </w:tc>
      </w:tr>
      <w:tr w:rsidR="00DF0116" w:rsidRPr="00DF0116" w14:paraId="703FF4D9"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7928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lastRenderedPageBreak/>
              <w:t>56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7D56B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RpSC24A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74156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vasului pentru closet, complet echipat, din </w:t>
            </w:r>
            <w:proofErr w:type="spellStart"/>
            <w:r w:rsidRPr="00DF0116">
              <w:rPr>
                <w:rFonts w:ascii="Arial" w:hAnsi="Arial" w:cs="Arial"/>
                <w:b/>
                <w:bCs/>
                <w:noProof w:val="0"/>
                <w:color w:val="000000"/>
                <w:sz w:val="20"/>
                <w:szCs w:val="20"/>
                <w:lang w:eastAsia="ro-RO"/>
              </w:rPr>
              <w:t>semiportelan</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portelan</w:t>
            </w:r>
            <w:proofErr w:type="spellEnd"/>
            <w:r w:rsidRPr="00DF0116">
              <w:rPr>
                <w:rFonts w:ascii="Arial" w:hAnsi="Arial" w:cs="Arial"/>
                <w:b/>
                <w:bCs/>
                <w:noProof w:val="0"/>
                <w:color w:val="000000"/>
                <w:sz w:val="20"/>
                <w:szCs w:val="20"/>
                <w:lang w:eastAsia="ro-RO"/>
              </w:rPr>
              <w:t xml:space="preserve"> sanitar etc. inclusiv pentru </w:t>
            </w:r>
            <w:proofErr w:type="spellStart"/>
            <w:r w:rsidRPr="00DF0116">
              <w:rPr>
                <w:rFonts w:ascii="Arial" w:hAnsi="Arial" w:cs="Arial"/>
                <w:b/>
                <w:bCs/>
                <w:noProof w:val="0"/>
                <w:color w:val="000000"/>
                <w:sz w:val="20"/>
                <w:szCs w:val="20"/>
                <w:lang w:eastAsia="ro-RO"/>
              </w:rPr>
              <w:t>handicapati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asezat</w:t>
            </w:r>
            <w:proofErr w:type="spellEnd"/>
            <w:r w:rsidRPr="00DF0116">
              <w:rPr>
                <w:rFonts w:ascii="Arial" w:hAnsi="Arial" w:cs="Arial"/>
                <w:b/>
                <w:bCs/>
                <w:noProof w:val="0"/>
                <w:color w:val="000000"/>
                <w:sz w:val="20"/>
                <w:szCs w:val="20"/>
                <w:lang w:eastAsia="ro-RO"/>
              </w:rPr>
              <w:t xml:space="preserve"> pe pardoseala, cu rezervorul de apa montat la </w:t>
            </w:r>
            <w:proofErr w:type="spellStart"/>
            <w:r w:rsidRPr="00DF0116">
              <w:rPr>
                <w:rFonts w:ascii="Arial" w:hAnsi="Arial" w:cs="Arial"/>
                <w:b/>
                <w:bCs/>
                <w:noProof w:val="0"/>
                <w:color w:val="000000"/>
                <w:sz w:val="20"/>
                <w:szCs w:val="20"/>
                <w:lang w:eastAsia="ro-RO"/>
              </w:rPr>
              <w:t>inaltime</w:t>
            </w:r>
            <w:proofErr w:type="spellEnd"/>
            <w:r w:rsidRPr="00DF0116">
              <w:rPr>
                <w:rFonts w:ascii="Arial" w:hAnsi="Arial" w:cs="Arial"/>
                <w:b/>
                <w:bCs/>
                <w:noProof w:val="0"/>
                <w:color w:val="000000"/>
                <w:sz w:val="20"/>
                <w:szCs w:val="20"/>
                <w:lang w:eastAsia="ro-RO"/>
              </w:rPr>
              <w:t xml:space="preserve"> sau </w:t>
            </w:r>
            <w:proofErr w:type="spellStart"/>
            <w:r w:rsidRPr="00DF0116">
              <w:rPr>
                <w:rFonts w:ascii="Arial" w:hAnsi="Arial" w:cs="Arial"/>
                <w:b/>
                <w:bCs/>
                <w:noProof w:val="0"/>
                <w:color w:val="000000"/>
                <w:sz w:val="20"/>
                <w:szCs w:val="20"/>
                <w:lang w:eastAsia="ro-RO"/>
              </w:rPr>
              <w:t>semiinaltime</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sifonul interior tip 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66CED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1ACD3B"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5</w:t>
            </w:r>
          </w:p>
        </w:tc>
      </w:tr>
      <w:tr w:rsidR="00DF0116" w:rsidRPr="00DF0116" w14:paraId="3CA3B25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10D4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87FD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2622102442760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E3E4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Vas pt. closet cu sifon interior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C78F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DE77B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590CE85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FCE3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BF24B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2622102452900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1B6E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Rezervor de apa cu accesoriile sale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1F3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71C7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76328BE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3B026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8730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2913134201561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C28BB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Robinet cu plutitor pt. rezervor WC, </w:t>
            </w:r>
            <w:proofErr w:type="spellStart"/>
            <w:r w:rsidRPr="00DF0116">
              <w:rPr>
                <w:rFonts w:ascii="Arial" w:hAnsi="Arial" w:cs="Arial"/>
                <w:noProof w:val="0"/>
                <w:color w:val="000000"/>
                <w:sz w:val="16"/>
                <w:szCs w:val="16"/>
                <w:lang w:eastAsia="ro-RO"/>
              </w:rPr>
              <w:t>dn</w:t>
            </w:r>
            <w:proofErr w:type="spellEnd"/>
            <w:r w:rsidRPr="00DF0116">
              <w:rPr>
                <w:rFonts w:ascii="Arial" w:hAnsi="Arial" w:cs="Arial"/>
                <w:noProof w:val="0"/>
                <w:color w:val="000000"/>
                <w:sz w:val="16"/>
                <w:szCs w:val="16"/>
                <w:lang w:eastAsia="ro-RO"/>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5FAB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00A2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0280CFA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2E01E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0C8E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2913134201755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D226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Robinet </w:t>
            </w:r>
            <w:proofErr w:type="spellStart"/>
            <w:r w:rsidRPr="00DF0116">
              <w:rPr>
                <w:rFonts w:ascii="Arial" w:hAnsi="Arial" w:cs="Arial"/>
                <w:noProof w:val="0"/>
                <w:color w:val="000000"/>
                <w:sz w:val="16"/>
                <w:szCs w:val="16"/>
                <w:lang w:eastAsia="ro-RO"/>
              </w:rPr>
              <w:t>coltar</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dn</w:t>
            </w:r>
            <w:proofErr w:type="spellEnd"/>
            <w:r w:rsidRPr="00DF0116">
              <w:rPr>
                <w:rFonts w:ascii="Arial" w:hAnsi="Arial" w:cs="Arial"/>
                <w:noProof w:val="0"/>
                <w:color w:val="000000"/>
                <w:sz w:val="16"/>
                <w:szCs w:val="16"/>
                <w:lang w:eastAsia="ro-RO"/>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B4B9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002B0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2C6185E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B98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AEED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2874134203260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A7B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Ventil de scurgere pt. rezervor WC cu </w:t>
            </w:r>
            <w:proofErr w:type="spellStart"/>
            <w:r w:rsidRPr="00DF0116">
              <w:rPr>
                <w:rFonts w:ascii="Arial" w:hAnsi="Arial" w:cs="Arial"/>
                <w:noProof w:val="0"/>
                <w:color w:val="000000"/>
                <w:sz w:val="16"/>
                <w:szCs w:val="16"/>
                <w:lang w:eastAsia="ro-RO"/>
              </w:rPr>
              <w:t>dn</w:t>
            </w:r>
            <w:proofErr w:type="spellEnd"/>
            <w:r w:rsidRPr="00DF0116">
              <w:rPr>
                <w:rFonts w:ascii="Arial" w:hAnsi="Arial" w:cs="Arial"/>
                <w:noProof w:val="0"/>
                <w:color w:val="000000"/>
                <w:sz w:val="16"/>
                <w:szCs w:val="16"/>
                <w:lang w:eastAsia="ro-RO"/>
              </w:rPr>
              <w:t>=1 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97C8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3B70C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5135ADF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5B27C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168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2521216720210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5E48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pt. </w:t>
            </w:r>
            <w:proofErr w:type="spellStart"/>
            <w:r w:rsidRPr="00DF0116">
              <w:rPr>
                <w:rFonts w:ascii="Arial" w:hAnsi="Arial" w:cs="Arial"/>
                <w:noProof w:val="0"/>
                <w:color w:val="000000"/>
                <w:sz w:val="16"/>
                <w:szCs w:val="16"/>
                <w:lang w:eastAsia="ro-RO"/>
              </w:rPr>
              <w:t>spalare</w:t>
            </w:r>
            <w:proofErr w:type="spellEnd"/>
            <w:r w:rsidRPr="00DF0116">
              <w:rPr>
                <w:rFonts w:ascii="Arial" w:hAnsi="Arial" w:cs="Arial"/>
                <w:noProof w:val="0"/>
                <w:color w:val="000000"/>
                <w:sz w:val="16"/>
                <w:szCs w:val="16"/>
                <w:lang w:eastAsia="ro-RO"/>
              </w:rPr>
              <w:t xml:space="preserve"> din material plastic cu </w:t>
            </w:r>
            <w:proofErr w:type="spellStart"/>
            <w:r w:rsidRPr="00DF0116">
              <w:rPr>
                <w:rFonts w:ascii="Arial" w:hAnsi="Arial" w:cs="Arial"/>
                <w:noProof w:val="0"/>
                <w:color w:val="000000"/>
                <w:sz w:val="16"/>
                <w:szCs w:val="16"/>
                <w:lang w:eastAsia="ro-RO"/>
              </w:rPr>
              <w:t>dn</w:t>
            </w:r>
            <w:proofErr w:type="spellEnd"/>
            <w:r w:rsidRPr="00DF0116">
              <w:rPr>
                <w:rFonts w:ascii="Arial" w:hAnsi="Arial" w:cs="Arial"/>
                <w:noProof w:val="0"/>
                <w:color w:val="000000"/>
                <w:sz w:val="16"/>
                <w:szCs w:val="16"/>
                <w:lang w:eastAsia="ro-RO"/>
              </w:rPr>
              <w:t>=32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ADF8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302F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11,5</w:t>
            </w:r>
          </w:p>
        </w:tc>
      </w:tr>
      <w:tr w:rsidR="00DF0116" w:rsidRPr="00DF0116" w14:paraId="7D4BE3A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0070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FB05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2513307336203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AEE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Racord flexibil cu </w:t>
            </w:r>
            <w:proofErr w:type="spellStart"/>
            <w:r w:rsidRPr="00DF0116">
              <w:rPr>
                <w:rFonts w:ascii="Arial" w:hAnsi="Arial" w:cs="Arial"/>
                <w:noProof w:val="0"/>
                <w:color w:val="000000"/>
                <w:sz w:val="16"/>
                <w:szCs w:val="16"/>
                <w:lang w:eastAsia="ro-RO"/>
              </w:rPr>
              <w:t>dn</w:t>
            </w:r>
            <w:proofErr w:type="spellEnd"/>
            <w:r w:rsidRPr="00DF0116">
              <w:rPr>
                <w:rFonts w:ascii="Arial" w:hAnsi="Arial" w:cs="Arial"/>
                <w:noProof w:val="0"/>
                <w:color w:val="000000"/>
                <w:sz w:val="16"/>
                <w:szCs w:val="16"/>
                <w:lang w:eastAsia="ro-RO"/>
              </w:rPr>
              <w:t>=3/8"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C56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4A43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29246A9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AA26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E4AC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2875114200400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8B8FC"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Tragator</w:t>
            </w:r>
            <w:proofErr w:type="spellEnd"/>
            <w:r w:rsidRPr="00DF0116">
              <w:rPr>
                <w:rFonts w:ascii="Arial" w:hAnsi="Arial" w:cs="Arial"/>
                <w:noProof w:val="0"/>
                <w:color w:val="000000"/>
                <w:sz w:val="16"/>
                <w:szCs w:val="16"/>
                <w:lang w:eastAsia="ro-RO"/>
              </w:rPr>
              <w:t xml:space="preserve"> pt. closet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6D6A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997B8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56A9616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920E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1125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2875116710000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DE2D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Rama cu capac pt. closet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80383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FA26A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0750540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0AA7F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DAE9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2513736621595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AD37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Manseta</w:t>
            </w:r>
            <w:proofErr w:type="spellEnd"/>
            <w:r w:rsidRPr="00DF0116">
              <w:rPr>
                <w:rFonts w:ascii="Arial" w:hAnsi="Arial" w:cs="Arial"/>
                <w:noProof w:val="0"/>
                <w:color w:val="000000"/>
                <w:sz w:val="16"/>
                <w:szCs w:val="16"/>
                <w:lang w:eastAsia="ro-RO"/>
              </w:rPr>
              <w:t xml:space="preserve"> din cauciuc pt. racord apa vas closet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066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EB0CA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0AF071B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B38A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986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ED4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(dibluri lemn, ipsos, </w:t>
            </w:r>
            <w:proofErr w:type="spellStart"/>
            <w:r w:rsidRPr="00DF0116">
              <w:rPr>
                <w:rFonts w:ascii="Arial" w:hAnsi="Arial" w:cs="Arial"/>
                <w:noProof w:val="0"/>
                <w:color w:val="000000"/>
                <w:sz w:val="16"/>
                <w:szCs w:val="16"/>
                <w:lang w:eastAsia="ro-RO"/>
              </w:rPr>
              <w:t>holtsuruburi</w:t>
            </w:r>
            <w:proofErr w:type="spellEnd"/>
            <w:r w:rsidRPr="00DF0116">
              <w:rPr>
                <w:rFonts w:ascii="Arial" w:hAnsi="Arial" w:cs="Arial"/>
                <w:noProof w:val="0"/>
                <w:color w:val="000000"/>
                <w:sz w:val="16"/>
                <w:szCs w:val="16"/>
                <w:lang w:eastAsia="ro-RO"/>
              </w:rPr>
              <w:t xml:space="preserve">, codez, </w:t>
            </w:r>
            <w:proofErr w:type="spellStart"/>
            <w:r w:rsidRPr="00DF0116">
              <w:rPr>
                <w:rFonts w:ascii="Arial" w:hAnsi="Arial" w:cs="Arial"/>
                <w:noProof w:val="0"/>
                <w:color w:val="000000"/>
                <w:sz w:val="16"/>
                <w:szCs w:val="16"/>
                <w:lang w:eastAsia="ro-RO"/>
              </w:rPr>
              <w:t>dicloretan</w:t>
            </w:r>
            <w:proofErr w:type="spellEnd"/>
            <w:r w:rsidRPr="00DF0116">
              <w:rPr>
                <w:rFonts w:ascii="Arial" w:hAnsi="Arial" w:cs="Arial"/>
                <w:noProof w:val="0"/>
                <w:color w:val="000000"/>
                <w:sz w:val="16"/>
                <w:szCs w:val="16"/>
                <w:lang w:eastAsia="ro-RO"/>
              </w:rPr>
              <w:t>,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AC80D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776A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2373B46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81D8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56.12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A285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4E9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17F7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3F39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28</w:t>
            </w:r>
          </w:p>
        </w:tc>
      </w:tr>
      <w:tr w:rsidR="00DF0116" w:rsidRPr="00DF0116" w14:paraId="07C5C76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CAC2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4709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RpSC26A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01B5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pisoarului din  </w:t>
            </w:r>
            <w:proofErr w:type="spellStart"/>
            <w:r w:rsidRPr="00DF0116">
              <w:rPr>
                <w:rFonts w:ascii="Arial" w:hAnsi="Arial" w:cs="Arial"/>
                <w:b/>
                <w:bCs/>
                <w:noProof w:val="0"/>
                <w:color w:val="000000"/>
                <w:sz w:val="20"/>
                <w:szCs w:val="20"/>
                <w:lang w:eastAsia="ro-RO"/>
              </w:rPr>
              <w:t>portelan</w:t>
            </w:r>
            <w:proofErr w:type="spellEnd"/>
            <w:r w:rsidRPr="00DF0116">
              <w:rPr>
                <w:rFonts w:ascii="Arial" w:hAnsi="Arial" w:cs="Arial"/>
                <w:b/>
                <w:bCs/>
                <w:noProof w:val="0"/>
                <w:color w:val="000000"/>
                <w:sz w:val="20"/>
                <w:szCs w:val="20"/>
                <w:lang w:eastAsia="ro-RO"/>
              </w:rPr>
              <w:t xml:space="preserve"> sanitar montat pe perete din </w:t>
            </w: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de </w:t>
            </w:r>
            <w:proofErr w:type="spellStart"/>
            <w:r w:rsidRPr="00DF0116">
              <w:rPr>
                <w:rFonts w:ascii="Arial" w:hAnsi="Arial" w:cs="Arial"/>
                <w:b/>
                <w:bCs/>
                <w:noProof w:val="0"/>
                <w:color w:val="000000"/>
                <w:sz w:val="20"/>
                <w:szCs w:val="20"/>
                <w:lang w:eastAsia="ro-RO"/>
              </w:rPr>
              <w:t>caramida</w:t>
            </w:r>
            <w:proofErr w:type="spellEnd"/>
            <w:r w:rsidRPr="00DF0116">
              <w:rPr>
                <w:rFonts w:ascii="Arial" w:hAnsi="Arial" w:cs="Arial"/>
                <w:b/>
                <w:bCs/>
                <w:noProof w:val="0"/>
                <w:color w:val="000000"/>
                <w:sz w:val="20"/>
                <w:szCs w:val="20"/>
                <w:lang w:eastAsia="ro-RO"/>
              </w:rPr>
              <w:t xml:space="preserve"> sau </w:t>
            </w:r>
            <w:proofErr w:type="spellStart"/>
            <w:r w:rsidRPr="00DF0116">
              <w:rPr>
                <w:rFonts w:ascii="Arial" w:hAnsi="Arial" w:cs="Arial"/>
                <w:b/>
                <w:bCs/>
                <w:noProof w:val="0"/>
                <w:color w:val="000000"/>
                <w:sz w:val="20"/>
                <w:szCs w:val="20"/>
                <w:lang w:eastAsia="ro-RO"/>
              </w:rPr>
              <w:t>b.c.a.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57AD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06B11F"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w:t>
            </w:r>
          </w:p>
        </w:tc>
      </w:tr>
      <w:tr w:rsidR="00DF0116" w:rsidRPr="00DF0116" w14:paraId="1B5FCD2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EBB4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2F0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2622102451300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4CB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Pisoar din </w:t>
            </w:r>
            <w:proofErr w:type="spellStart"/>
            <w:r w:rsidRPr="00DF0116">
              <w:rPr>
                <w:rFonts w:ascii="Arial" w:hAnsi="Arial" w:cs="Arial"/>
                <w:noProof w:val="0"/>
                <w:color w:val="000000"/>
                <w:sz w:val="16"/>
                <w:szCs w:val="16"/>
                <w:lang w:eastAsia="ro-RO"/>
              </w:rPr>
              <w:t>portelan</w:t>
            </w:r>
            <w:proofErr w:type="spellEnd"/>
            <w:r w:rsidRPr="00DF0116">
              <w:rPr>
                <w:rFonts w:ascii="Arial" w:hAnsi="Arial" w:cs="Arial"/>
                <w:noProof w:val="0"/>
                <w:color w:val="000000"/>
                <w:sz w:val="16"/>
                <w:szCs w:val="16"/>
                <w:lang w:eastAsia="ro-RO"/>
              </w:rPr>
              <w:t xml:space="preserve"> sanitar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9965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E89F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2,02</w:t>
            </w:r>
          </w:p>
        </w:tc>
      </w:tr>
      <w:tr w:rsidR="00DF0116" w:rsidRPr="00DF0116" w14:paraId="7024E06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D434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9ED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2913134201743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B56B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Robinet pt. pisoar </w:t>
            </w:r>
            <w:proofErr w:type="spellStart"/>
            <w:r w:rsidRPr="00DF0116">
              <w:rPr>
                <w:rFonts w:ascii="Arial" w:hAnsi="Arial" w:cs="Arial"/>
                <w:noProof w:val="0"/>
                <w:color w:val="000000"/>
                <w:sz w:val="16"/>
                <w:szCs w:val="16"/>
                <w:lang w:eastAsia="ro-RO"/>
              </w:rPr>
              <w:t>cuclopot</w:t>
            </w:r>
            <w:proofErr w:type="spellEnd"/>
            <w:r w:rsidRPr="00DF0116">
              <w:rPr>
                <w:rFonts w:ascii="Arial" w:hAnsi="Arial" w:cs="Arial"/>
                <w:noProof w:val="0"/>
                <w:color w:val="000000"/>
                <w:sz w:val="16"/>
                <w:szCs w:val="16"/>
                <w:lang w:eastAsia="ro-RO"/>
              </w:rPr>
              <w:t xml:space="preserve"> cu </w:t>
            </w:r>
            <w:proofErr w:type="spellStart"/>
            <w:r w:rsidRPr="00DF0116">
              <w:rPr>
                <w:rFonts w:ascii="Arial" w:hAnsi="Arial" w:cs="Arial"/>
                <w:noProof w:val="0"/>
                <w:color w:val="000000"/>
                <w:sz w:val="16"/>
                <w:szCs w:val="16"/>
                <w:lang w:eastAsia="ro-RO"/>
              </w:rPr>
              <w:t>dn</w:t>
            </w:r>
            <w:proofErr w:type="spellEnd"/>
            <w:r w:rsidRPr="00DF0116">
              <w:rPr>
                <w:rFonts w:ascii="Arial" w:hAnsi="Arial" w:cs="Arial"/>
                <w:noProof w:val="0"/>
                <w:color w:val="000000"/>
                <w:sz w:val="16"/>
                <w:szCs w:val="16"/>
                <w:lang w:eastAsia="ro-RO"/>
              </w:rPr>
              <w:t xml:space="preserve"> =3/8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EE9F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9210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00A759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0FD7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7E35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2874134203155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6974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Sifon pt. pisoar tip butelie cu </w:t>
            </w:r>
            <w:proofErr w:type="spellStart"/>
            <w:r w:rsidRPr="00DF0116">
              <w:rPr>
                <w:rFonts w:ascii="Arial" w:hAnsi="Arial" w:cs="Arial"/>
                <w:noProof w:val="0"/>
                <w:color w:val="000000"/>
                <w:sz w:val="16"/>
                <w:szCs w:val="16"/>
                <w:lang w:eastAsia="ro-RO"/>
              </w:rPr>
              <w:t>dn</w:t>
            </w:r>
            <w:proofErr w:type="spellEnd"/>
            <w:r w:rsidRPr="00DF0116">
              <w:rPr>
                <w:rFonts w:ascii="Arial" w:hAnsi="Arial" w:cs="Arial"/>
                <w:noProof w:val="0"/>
                <w:color w:val="000000"/>
                <w:sz w:val="16"/>
                <w:szCs w:val="16"/>
                <w:lang w:eastAsia="ro-R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998C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E5A9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468BBB0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433D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49C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2521216720210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B3ED8F"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pt. </w:t>
            </w:r>
            <w:proofErr w:type="spellStart"/>
            <w:r w:rsidRPr="00DF0116">
              <w:rPr>
                <w:rFonts w:ascii="Arial" w:hAnsi="Arial" w:cs="Arial"/>
                <w:noProof w:val="0"/>
                <w:color w:val="000000"/>
                <w:sz w:val="16"/>
                <w:szCs w:val="16"/>
                <w:lang w:eastAsia="ro-RO"/>
              </w:rPr>
              <w:t>spalare</w:t>
            </w:r>
            <w:proofErr w:type="spellEnd"/>
            <w:r w:rsidRPr="00DF0116">
              <w:rPr>
                <w:rFonts w:ascii="Arial" w:hAnsi="Arial" w:cs="Arial"/>
                <w:noProof w:val="0"/>
                <w:color w:val="000000"/>
                <w:sz w:val="16"/>
                <w:szCs w:val="16"/>
                <w:lang w:eastAsia="ro-RO"/>
              </w:rPr>
              <w:t xml:space="preserve"> din material plastic cu </w:t>
            </w:r>
            <w:proofErr w:type="spellStart"/>
            <w:r w:rsidRPr="00DF0116">
              <w:rPr>
                <w:rFonts w:ascii="Arial" w:hAnsi="Arial" w:cs="Arial"/>
                <w:noProof w:val="0"/>
                <w:color w:val="000000"/>
                <w:sz w:val="16"/>
                <w:szCs w:val="16"/>
                <w:lang w:eastAsia="ro-RO"/>
              </w:rPr>
              <w:t>dn</w:t>
            </w:r>
            <w:proofErr w:type="spellEnd"/>
            <w:r w:rsidRPr="00DF0116">
              <w:rPr>
                <w:rFonts w:ascii="Arial" w:hAnsi="Arial" w:cs="Arial"/>
                <w:noProof w:val="0"/>
                <w:color w:val="000000"/>
                <w:sz w:val="16"/>
                <w:szCs w:val="16"/>
                <w:lang w:eastAsia="ro-RO"/>
              </w:rPr>
              <w:t>=32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AD840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F6A3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w:t>
            </w:r>
          </w:p>
        </w:tc>
      </w:tr>
      <w:tr w:rsidR="00DF0116" w:rsidRPr="00DF0116" w14:paraId="469E52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936B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99FE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CD9B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(dibluri lemn, ipsos, </w:t>
            </w:r>
            <w:proofErr w:type="spellStart"/>
            <w:r w:rsidRPr="00DF0116">
              <w:rPr>
                <w:rFonts w:ascii="Arial" w:hAnsi="Arial" w:cs="Arial"/>
                <w:noProof w:val="0"/>
                <w:color w:val="000000"/>
                <w:sz w:val="16"/>
                <w:szCs w:val="16"/>
                <w:lang w:eastAsia="ro-RO"/>
              </w:rPr>
              <w:t>holtsuruburi</w:t>
            </w:r>
            <w:proofErr w:type="spellEnd"/>
            <w:r w:rsidRPr="00DF0116">
              <w:rPr>
                <w:rFonts w:ascii="Arial" w:hAnsi="Arial" w:cs="Arial"/>
                <w:noProof w:val="0"/>
                <w:color w:val="000000"/>
                <w:sz w:val="16"/>
                <w:szCs w:val="16"/>
                <w:lang w:eastAsia="ro-RO"/>
              </w:rPr>
              <w:t xml:space="preserve">, codez, </w:t>
            </w:r>
            <w:proofErr w:type="spellStart"/>
            <w:r w:rsidRPr="00DF0116">
              <w:rPr>
                <w:rFonts w:ascii="Arial" w:hAnsi="Arial" w:cs="Arial"/>
                <w:noProof w:val="0"/>
                <w:color w:val="000000"/>
                <w:sz w:val="16"/>
                <w:szCs w:val="16"/>
                <w:lang w:eastAsia="ro-RO"/>
              </w:rPr>
              <w:t>dicloretan</w:t>
            </w:r>
            <w:proofErr w:type="spellEnd"/>
            <w:r w:rsidRPr="00DF0116">
              <w:rPr>
                <w:rFonts w:ascii="Arial" w:hAnsi="Arial" w:cs="Arial"/>
                <w:noProof w:val="0"/>
                <w:color w:val="000000"/>
                <w:sz w:val="16"/>
                <w:szCs w:val="16"/>
                <w:lang w:eastAsia="ro-RO"/>
              </w:rPr>
              <w:t>,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D19D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DD12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6541E0B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2CC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57.6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FE0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E1FB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8709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84872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6,1</w:t>
            </w:r>
          </w:p>
        </w:tc>
      </w:tr>
      <w:tr w:rsidR="00DF0116" w:rsidRPr="00DF0116" w14:paraId="1884271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7E9B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DBB4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RpSB10E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6ED5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tevii</w:t>
            </w:r>
            <w:proofErr w:type="spellEnd"/>
            <w:r w:rsidRPr="00DF0116">
              <w:rPr>
                <w:rFonts w:ascii="Arial" w:hAnsi="Arial" w:cs="Arial"/>
                <w:b/>
                <w:bCs/>
                <w:noProof w:val="0"/>
                <w:color w:val="000000"/>
                <w:sz w:val="20"/>
                <w:szCs w:val="20"/>
                <w:lang w:eastAsia="ro-RO"/>
              </w:rPr>
              <w:t xml:space="preserve"> din PVC </w:t>
            </w:r>
            <w:proofErr w:type="spellStart"/>
            <w:r w:rsidRPr="00DF0116">
              <w:rPr>
                <w:rFonts w:ascii="Arial" w:hAnsi="Arial" w:cs="Arial"/>
                <w:b/>
                <w:bCs/>
                <w:noProof w:val="0"/>
                <w:color w:val="000000"/>
                <w:sz w:val="20"/>
                <w:szCs w:val="20"/>
                <w:lang w:eastAsia="ro-RO"/>
              </w:rPr>
              <w:t>neplastifiata</w:t>
            </w:r>
            <w:proofErr w:type="spellEnd"/>
            <w:r w:rsidRPr="00DF0116">
              <w:rPr>
                <w:rFonts w:ascii="Arial" w:hAnsi="Arial" w:cs="Arial"/>
                <w:b/>
                <w:bCs/>
                <w:noProof w:val="0"/>
                <w:color w:val="000000"/>
                <w:sz w:val="20"/>
                <w:szCs w:val="20"/>
                <w:lang w:eastAsia="ro-RO"/>
              </w:rPr>
              <w:t xml:space="preserve"> tip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(U) pentru </w:t>
            </w:r>
            <w:proofErr w:type="spellStart"/>
            <w:r w:rsidRPr="00DF0116">
              <w:rPr>
                <w:rFonts w:ascii="Arial" w:hAnsi="Arial" w:cs="Arial"/>
                <w:b/>
                <w:bCs/>
                <w:noProof w:val="0"/>
                <w:color w:val="000000"/>
                <w:sz w:val="20"/>
                <w:szCs w:val="20"/>
                <w:lang w:eastAsia="ro-RO"/>
              </w:rPr>
              <w:t>canalizare,imbinata</w:t>
            </w:r>
            <w:proofErr w:type="spellEnd"/>
            <w:r w:rsidRPr="00DF0116">
              <w:rPr>
                <w:rFonts w:ascii="Arial" w:hAnsi="Arial" w:cs="Arial"/>
                <w:b/>
                <w:bCs/>
                <w:noProof w:val="0"/>
                <w:color w:val="000000"/>
                <w:sz w:val="20"/>
                <w:szCs w:val="20"/>
                <w:lang w:eastAsia="ro-RO"/>
              </w:rPr>
              <w:t xml:space="preserve"> prin lipire, montata aparent sau </w:t>
            </w:r>
            <w:proofErr w:type="spellStart"/>
            <w:r w:rsidRPr="00DF0116">
              <w:rPr>
                <w:rFonts w:ascii="Arial" w:hAnsi="Arial" w:cs="Arial"/>
                <w:b/>
                <w:bCs/>
                <w:noProof w:val="0"/>
                <w:color w:val="000000"/>
                <w:sz w:val="20"/>
                <w:szCs w:val="20"/>
                <w:lang w:eastAsia="ro-RO"/>
              </w:rPr>
              <w:t>ingropata</w:t>
            </w:r>
            <w:proofErr w:type="spellEnd"/>
            <w:r w:rsidRPr="00DF0116">
              <w:rPr>
                <w:rFonts w:ascii="Arial" w:hAnsi="Arial" w:cs="Arial"/>
                <w:b/>
                <w:bCs/>
                <w:noProof w:val="0"/>
                <w:color w:val="000000"/>
                <w:sz w:val="20"/>
                <w:szCs w:val="20"/>
                <w:lang w:eastAsia="ro-RO"/>
              </w:rPr>
              <w:t xml:space="preserve"> sub pardoseala,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110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CB65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EC123B"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17,6</w:t>
            </w:r>
          </w:p>
        </w:tc>
      </w:tr>
      <w:tr w:rsidR="00DF0116" w:rsidRPr="00DF0116" w14:paraId="2DBC329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DD80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A6803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2521216700210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92CD6C"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PVC </w:t>
            </w:r>
            <w:proofErr w:type="spellStart"/>
            <w:r w:rsidRPr="00DF0116">
              <w:rPr>
                <w:rFonts w:ascii="Arial" w:hAnsi="Arial" w:cs="Arial"/>
                <w:noProof w:val="0"/>
                <w:color w:val="000000"/>
                <w:sz w:val="16"/>
                <w:szCs w:val="16"/>
                <w:lang w:eastAsia="ro-RO"/>
              </w:rPr>
              <w:t>neplastifiata</w:t>
            </w:r>
            <w:proofErr w:type="spellEnd"/>
            <w:r w:rsidRPr="00DF0116">
              <w:rPr>
                <w:rFonts w:ascii="Arial" w:hAnsi="Arial" w:cs="Arial"/>
                <w:noProof w:val="0"/>
                <w:color w:val="000000"/>
                <w:sz w:val="16"/>
                <w:szCs w:val="16"/>
                <w:lang w:eastAsia="ro-RO"/>
              </w:rPr>
              <w:t xml:space="preserve">, tip </w:t>
            </w:r>
            <w:proofErr w:type="spellStart"/>
            <w:r w:rsidRPr="00DF0116">
              <w:rPr>
                <w:rFonts w:ascii="Arial" w:hAnsi="Arial" w:cs="Arial"/>
                <w:noProof w:val="0"/>
                <w:color w:val="000000"/>
                <w:sz w:val="16"/>
                <w:szCs w:val="16"/>
                <w:lang w:eastAsia="ro-RO"/>
              </w:rPr>
              <w:t>usor</w:t>
            </w:r>
            <w:proofErr w:type="spellEnd"/>
            <w:r w:rsidRPr="00DF0116">
              <w:rPr>
                <w:rFonts w:ascii="Arial" w:hAnsi="Arial" w:cs="Arial"/>
                <w:noProof w:val="0"/>
                <w:color w:val="000000"/>
                <w:sz w:val="16"/>
                <w:szCs w:val="16"/>
                <w:lang w:eastAsia="ro-RO"/>
              </w:rPr>
              <w:t xml:space="preserve"> (U), pt. canalizare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F8E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0CED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18,128</w:t>
            </w:r>
          </w:p>
        </w:tc>
      </w:tr>
      <w:tr w:rsidR="00DF0116" w:rsidRPr="00DF0116" w14:paraId="0516E8B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CFF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D4E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6BDD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Codez 100 adeziv pentru lipit PVC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14F4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FFB6D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0,5632</w:t>
            </w:r>
          </w:p>
        </w:tc>
      </w:tr>
      <w:tr w:rsidR="00DF0116" w:rsidRPr="00DF0116" w14:paraId="5177F9F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AC0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E5A8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2320167317232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4CBC9"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Dicloretan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DA9B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8DB57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0,264</w:t>
            </w:r>
          </w:p>
        </w:tc>
      </w:tr>
      <w:tr w:rsidR="00DF0116" w:rsidRPr="00DF0116" w14:paraId="12B3416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C464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DFEBD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66F10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Benzina auto tip CO/R 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3A195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EAEDD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0,1584</w:t>
            </w:r>
          </w:p>
        </w:tc>
      </w:tr>
      <w:tr w:rsidR="00DF0116" w:rsidRPr="00DF0116" w14:paraId="7728A49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E040D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58.5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4D1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77F7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sirma de otel,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DCA4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562DD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43DB68A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FCD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58.6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CB4A5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0F9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264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EE9BC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15,136</w:t>
            </w:r>
          </w:p>
        </w:tc>
      </w:tr>
      <w:tr w:rsidR="00DF0116" w:rsidRPr="00DF0116" w14:paraId="316C906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B9BF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A90B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RpSB10A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EBBB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tevii</w:t>
            </w:r>
            <w:proofErr w:type="spellEnd"/>
            <w:r w:rsidRPr="00DF0116">
              <w:rPr>
                <w:rFonts w:ascii="Arial" w:hAnsi="Arial" w:cs="Arial"/>
                <w:b/>
                <w:bCs/>
                <w:noProof w:val="0"/>
                <w:color w:val="000000"/>
                <w:sz w:val="20"/>
                <w:szCs w:val="20"/>
                <w:lang w:eastAsia="ro-RO"/>
              </w:rPr>
              <w:t xml:space="preserve"> din PVC </w:t>
            </w:r>
            <w:proofErr w:type="spellStart"/>
            <w:r w:rsidRPr="00DF0116">
              <w:rPr>
                <w:rFonts w:ascii="Arial" w:hAnsi="Arial" w:cs="Arial"/>
                <w:b/>
                <w:bCs/>
                <w:noProof w:val="0"/>
                <w:color w:val="000000"/>
                <w:sz w:val="20"/>
                <w:szCs w:val="20"/>
                <w:lang w:eastAsia="ro-RO"/>
              </w:rPr>
              <w:t>neplastifiata</w:t>
            </w:r>
            <w:proofErr w:type="spellEnd"/>
            <w:r w:rsidRPr="00DF0116">
              <w:rPr>
                <w:rFonts w:ascii="Arial" w:hAnsi="Arial" w:cs="Arial"/>
                <w:b/>
                <w:bCs/>
                <w:noProof w:val="0"/>
                <w:color w:val="000000"/>
                <w:sz w:val="20"/>
                <w:szCs w:val="20"/>
                <w:lang w:eastAsia="ro-RO"/>
              </w:rPr>
              <w:t xml:space="preserve"> tip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(U) pentru </w:t>
            </w:r>
            <w:proofErr w:type="spellStart"/>
            <w:r w:rsidRPr="00DF0116">
              <w:rPr>
                <w:rFonts w:ascii="Arial" w:hAnsi="Arial" w:cs="Arial"/>
                <w:b/>
                <w:bCs/>
                <w:noProof w:val="0"/>
                <w:color w:val="000000"/>
                <w:sz w:val="20"/>
                <w:szCs w:val="20"/>
                <w:lang w:eastAsia="ro-RO"/>
              </w:rPr>
              <w:t>canalizare,imbinata</w:t>
            </w:r>
            <w:proofErr w:type="spellEnd"/>
            <w:r w:rsidRPr="00DF0116">
              <w:rPr>
                <w:rFonts w:ascii="Arial" w:hAnsi="Arial" w:cs="Arial"/>
                <w:b/>
                <w:bCs/>
                <w:noProof w:val="0"/>
                <w:color w:val="000000"/>
                <w:sz w:val="20"/>
                <w:szCs w:val="20"/>
                <w:lang w:eastAsia="ro-RO"/>
              </w:rPr>
              <w:t xml:space="preserve"> prin lipire, montata aparent sau </w:t>
            </w:r>
            <w:proofErr w:type="spellStart"/>
            <w:r w:rsidRPr="00DF0116">
              <w:rPr>
                <w:rFonts w:ascii="Arial" w:hAnsi="Arial" w:cs="Arial"/>
                <w:b/>
                <w:bCs/>
                <w:noProof w:val="0"/>
                <w:color w:val="000000"/>
                <w:sz w:val="20"/>
                <w:szCs w:val="20"/>
                <w:lang w:eastAsia="ro-RO"/>
              </w:rPr>
              <w:t>ingropata</w:t>
            </w:r>
            <w:proofErr w:type="spellEnd"/>
            <w:r w:rsidRPr="00DF0116">
              <w:rPr>
                <w:rFonts w:ascii="Arial" w:hAnsi="Arial" w:cs="Arial"/>
                <w:b/>
                <w:bCs/>
                <w:noProof w:val="0"/>
                <w:color w:val="000000"/>
                <w:sz w:val="20"/>
                <w:szCs w:val="20"/>
                <w:lang w:eastAsia="ro-RO"/>
              </w:rPr>
              <w:t xml:space="preserve"> sub pardoseala,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32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3F8E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184B2"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8</w:t>
            </w:r>
          </w:p>
        </w:tc>
      </w:tr>
      <w:tr w:rsidR="00DF0116" w:rsidRPr="00DF0116" w14:paraId="77A3FBF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BD2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59.1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1C1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2521216700210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5EE354"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PVC </w:t>
            </w:r>
            <w:proofErr w:type="spellStart"/>
            <w:r w:rsidRPr="00DF0116">
              <w:rPr>
                <w:rFonts w:ascii="Arial" w:hAnsi="Arial" w:cs="Arial"/>
                <w:noProof w:val="0"/>
                <w:color w:val="000000"/>
                <w:sz w:val="16"/>
                <w:szCs w:val="16"/>
                <w:lang w:eastAsia="ro-RO"/>
              </w:rPr>
              <w:t>neplastifiata</w:t>
            </w:r>
            <w:proofErr w:type="spellEnd"/>
            <w:r w:rsidRPr="00DF0116">
              <w:rPr>
                <w:rFonts w:ascii="Arial" w:hAnsi="Arial" w:cs="Arial"/>
                <w:noProof w:val="0"/>
                <w:color w:val="000000"/>
                <w:sz w:val="16"/>
                <w:szCs w:val="16"/>
                <w:lang w:eastAsia="ro-RO"/>
              </w:rPr>
              <w:t xml:space="preserve">, tip </w:t>
            </w:r>
            <w:proofErr w:type="spellStart"/>
            <w:r w:rsidRPr="00DF0116">
              <w:rPr>
                <w:rFonts w:ascii="Arial" w:hAnsi="Arial" w:cs="Arial"/>
                <w:noProof w:val="0"/>
                <w:color w:val="000000"/>
                <w:sz w:val="16"/>
                <w:szCs w:val="16"/>
                <w:lang w:eastAsia="ro-RO"/>
              </w:rPr>
              <w:t>usor</w:t>
            </w:r>
            <w:proofErr w:type="spellEnd"/>
            <w:r w:rsidRPr="00DF0116">
              <w:rPr>
                <w:rFonts w:ascii="Arial" w:hAnsi="Arial" w:cs="Arial"/>
                <w:noProof w:val="0"/>
                <w:color w:val="000000"/>
                <w:sz w:val="16"/>
                <w:szCs w:val="16"/>
                <w:lang w:eastAsia="ro-RO"/>
              </w:rPr>
              <w:t xml:space="preserve"> (U), pt. canalizare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3E0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126B1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8,28</w:t>
            </w:r>
          </w:p>
        </w:tc>
      </w:tr>
      <w:tr w:rsidR="00DF0116" w:rsidRPr="00DF0116" w14:paraId="2EAAEE5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05468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6FC48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2F8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Codez 100 adeziv pentru lipit PVC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9382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3CBB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0,064</w:t>
            </w:r>
          </w:p>
        </w:tc>
      </w:tr>
      <w:tr w:rsidR="00DF0116" w:rsidRPr="00DF0116" w14:paraId="37295E3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8574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647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2320167317232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E381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Dicloretan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B1E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3EB16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0,024</w:t>
            </w:r>
          </w:p>
        </w:tc>
      </w:tr>
      <w:tr w:rsidR="00DF0116" w:rsidRPr="00DF0116" w14:paraId="6880B0E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13A7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D3E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1E8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Benzina auto tip CO/R 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0EC6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4B156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0,144</w:t>
            </w:r>
          </w:p>
        </w:tc>
      </w:tr>
      <w:tr w:rsidR="00DF0116" w:rsidRPr="00DF0116" w14:paraId="2ED3D85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10BAB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8861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C878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sirma de otel,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927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450B6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2920A58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F85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59.6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422E2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F27E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F459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4C95E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4,24</w:t>
            </w:r>
          </w:p>
        </w:tc>
      </w:tr>
      <w:tr w:rsidR="00DF0116" w:rsidRPr="00DF0116" w14:paraId="6490FD4D"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AEC4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66D0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RpSB10A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08EB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tevii</w:t>
            </w:r>
            <w:proofErr w:type="spellEnd"/>
            <w:r w:rsidRPr="00DF0116">
              <w:rPr>
                <w:rFonts w:ascii="Arial" w:hAnsi="Arial" w:cs="Arial"/>
                <w:b/>
                <w:bCs/>
                <w:noProof w:val="0"/>
                <w:color w:val="000000"/>
                <w:sz w:val="20"/>
                <w:szCs w:val="20"/>
                <w:lang w:eastAsia="ro-RO"/>
              </w:rPr>
              <w:t xml:space="preserve"> din PVC </w:t>
            </w:r>
            <w:proofErr w:type="spellStart"/>
            <w:r w:rsidRPr="00DF0116">
              <w:rPr>
                <w:rFonts w:ascii="Arial" w:hAnsi="Arial" w:cs="Arial"/>
                <w:b/>
                <w:bCs/>
                <w:noProof w:val="0"/>
                <w:color w:val="000000"/>
                <w:sz w:val="20"/>
                <w:szCs w:val="20"/>
                <w:lang w:eastAsia="ro-RO"/>
              </w:rPr>
              <w:t>neplastifiata</w:t>
            </w:r>
            <w:proofErr w:type="spellEnd"/>
            <w:r w:rsidRPr="00DF0116">
              <w:rPr>
                <w:rFonts w:ascii="Arial" w:hAnsi="Arial" w:cs="Arial"/>
                <w:b/>
                <w:bCs/>
                <w:noProof w:val="0"/>
                <w:color w:val="000000"/>
                <w:sz w:val="20"/>
                <w:szCs w:val="20"/>
                <w:lang w:eastAsia="ro-RO"/>
              </w:rPr>
              <w:t xml:space="preserve"> tip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(U) pentru </w:t>
            </w:r>
            <w:proofErr w:type="spellStart"/>
            <w:r w:rsidRPr="00DF0116">
              <w:rPr>
                <w:rFonts w:ascii="Arial" w:hAnsi="Arial" w:cs="Arial"/>
                <w:b/>
                <w:bCs/>
                <w:noProof w:val="0"/>
                <w:color w:val="000000"/>
                <w:sz w:val="20"/>
                <w:szCs w:val="20"/>
                <w:lang w:eastAsia="ro-RO"/>
              </w:rPr>
              <w:t>canalizare,imbinata</w:t>
            </w:r>
            <w:proofErr w:type="spellEnd"/>
            <w:r w:rsidRPr="00DF0116">
              <w:rPr>
                <w:rFonts w:ascii="Arial" w:hAnsi="Arial" w:cs="Arial"/>
                <w:b/>
                <w:bCs/>
                <w:noProof w:val="0"/>
                <w:color w:val="000000"/>
                <w:sz w:val="20"/>
                <w:szCs w:val="20"/>
                <w:lang w:eastAsia="ro-RO"/>
              </w:rPr>
              <w:t xml:space="preserve"> prin lipire, montata aparent sau </w:t>
            </w:r>
            <w:proofErr w:type="spellStart"/>
            <w:r w:rsidRPr="00DF0116">
              <w:rPr>
                <w:rFonts w:ascii="Arial" w:hAnsi="Arial" w:cs="Arial"/>
                <w:b/>
                <w:bCs/>
                <w:noProof w:val="0"/>
                <w:color w:val="000000"/>
                <w:sz w:val="20"/>
                <w:szCs w:val="20"/>
                <w:lang w:eastAsia="ro-RO"/>
              </w:rPr>
              <w:t>ingropata</w:t>
            </w:r>
            <w:proofErr w:type="spellEnd"/>
            <w:r w:rsidRPr="00DF0116">
              <w:rPr>
                <w:rFonts w:ascii="Arial" w:hAnsi="Arial" w:cs="Arial"/>
                <w:b/>
                <w:bCs/>
                <w:noProof w:val="0"/>
                <w:color w:val="000000"/>
                <w:sz w:val="20"/>
                <w:szCs w:val="20"/>
                <w:lang w:eastAsia="ro-RO"/>
              </w:rPr>
              <w:t xml:space="preserve"> sub pardoseala,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32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7FC3A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825203"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28</w:t>
            </w:r>
          </w:p>
        </w:tc>
      </w:tr>
      <w:tr w:rsidR="00DF0116" w:rsidRPr="00DF0116" w14:paraId="048CF0A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2665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2DCD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2521216700210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378E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PVC </w:t>
            </w:r>
            <w:proofErr w:type="spellStart"/>
            <w:r w:rsidRPr="00DF0116">
              <w:rPr>
                <w:rFonts w:ascii="Arial" w:hAnsi="Arial" w:cs="Arial"/>
                <w:noProof w:val="0"/>
                <w:color w:val="000000"/>
                <w:sz w:val="16"/>
                <w:szCs w:val="16"/>
                <w:lang w:eastAsia="ro-RO"/>
              </w:rPr>
              <w:t>neplastifiata</w:t>
            </w:r>
            <w:proofErr w:type="spellEnd"/>
            <w:r w:rsidRPr="00DF0116">
              <w:rPr>
                <w:rFonts w:ascii="Arial" w:hAnsi="Arial" w:cs="Arial"/>
                <w:noProof w:val="0"/>
                <w:color w:val="000000"/>
                <w:sz w:val="16"/>
                <w:szCs w:val="16"/>
                <w:lang w:eastAsia="ro-RO"/>
              </w:rPr>
              <w:t xml:space="preserve">, tip </w:t>
            </w:r>
            <w:proofErr w:type="spellStart"/>
            <w:r w:rsidRPr="00DF0116">
              <w:rPr>
                <w:rFonts w:ascii="Arial" w:hAnsi="Arial" w:cs="Arial"/>
                <w:noProof w:val="0"/>
                <w:color w:val="000000"/>
                <w:sz w:val="16"/>
                <w:szCs w:val="16"/>
                <w:lang w:eastAsia="ro-RO"/>
              </w:rPr>
              <w:t>usor</w:t>
            </w:r>
            <w:proofErr w:type="spellEnd"/>
            <w:r w:rsidRPr="00DF0116">
              <w:rPr>
                <w:rFonts w:ascii="Arial" w:hAnsi="Arial" w:cs="Arial"/>
                <w:noProof w:val="0"/>
                <w:color w:val="000000"/>
                <w:sz w:val="16"/>
                <w:szCs w:val="16"/>
                <w:lang w:eastAsia="ro-RO"/>
              </w:rPr>
              <w:t xml:space="preserve"> (U), pt. canalizare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E210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B955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28,98</w:t>
            </w:r>
          </w:p>
        </w:tc>
      </w:tr>
      <w:tr w:rsidR="00DF0116" w:rsidRPr="00DF0116" w14:paraId="6B08EE9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F97D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6013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AAAC4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Codez 100 adeziv pentru lipit PVC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0B4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33CB3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0,224</w:t>
            </w:r>
          </w:p>
        </w:tc>
      </w:tr>
      <w:tr w:rsidR="00DF0116" w:rsidRPr="00DF0116" w14:paraId="031844D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B665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2A5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2320167317232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A19C9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Dicloretan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0144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9D281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0,084</w:t>
            </w:r>
          </w:p>
        </w:tc>
      </w:tr>
      <w:tr w:rsidR="00DF0116" w:rsidRPr="00DF0116" w14:paraId="7EE1B78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4B17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8C3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C685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Benzina auto tip CO/R 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B956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FEC1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0,504</w:t>
            </w:r>
          </w:p>
        </w:tc>
      </w:tr>
      <w:tr w:rsidR="00DF0116" w:rsidRPr="00DF0116" w14:paraId="5922F8D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A89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81AE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05D8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sirma de otel,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5B73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9FBF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401EAA1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B0EAA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607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8A04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961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1087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14,84</w:t>
            </w:r>
          </w:p>
        </w:tc>
      </w:tr>
      <w:tr w:rsidR="00DF0116" w:rsidRPr="00DF0116" w14:paraId="3FCB6083"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707E5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AC843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RpSB11D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59D28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piesei de </w:t>
            </w:r>
            <w:proofErr w:type="spellStart"/>
            <w:r w:rsidRPr="00DF0116">
              <w:rPr>
                <w:rFonts w:ascii="Arial" w:hAnsi="Arial" w:cs="Arial"/>
                <w:b/>
                <w:bCs/>
                <w:noProof w:val="0"/>
                <w:color w:val="000000"/>
                <w:sz w:val="20"/>
                <w:szCs w:val="20"/>
                <w:lang w:eastAsia="ro-RO"/>
              </w:rPr>
              <w:t>legatura</w:t>
            </w:r>
            <w:proofErr w:type="spellEnd"/>
            <w:r w:rsidRPr="00DF0116">
              <w:rPr>
                <w:rFonts w:ascii="Arial" w:hAnsi="Arial" w:cs="Arial"/>
                <w:b/>
                <w:bCs/>
                <w:noProof w:val="0"/>
                <w:color w:val="000000"/>
                <w:sz w:val="20"/>
                <w:szCs w:val="20"/>
                <w:lang w:eastAsia="ro-RO"/>
              </w:rPr>
              <w:t xml:space="preserve"> (cot, piesa de </w:t>
            </w:r>
            <w:proofErr w:type="spellStart"/>
            <w:r w:rsidRPr="00DF0116">
              <w:rPr>
                <w:rFonts w:ascii="Arial" w:hAnsi="Arial" w:cs="Arial"/>
                <w:b/>
                <w:bCs/>
                <w:noProof w:val="0"/>
                <w:color w:val="000000"/>
                <w:sz w:val="20"/>
                <w:szCs w:val="20"/>
                <w:lang w:eastAsia="ro-RO"/>
              </w:rPr>
              <w:t>curatire</w:t>
            </w:r>
            <w:proofErr w:type="spellEnd"/>
            <w:r w:rsidRPr="00DF0116">
              <w:rPr>
                <w:rFonts w:ascii="Arial" w:hAnsi="Arial" w:cs="Arial"/>
                <w:b/>
                <w:bCs/>
                <w:noProof w:val="0"/>
                <w:color w:val="000000"/>
                <w:sz w:val="20"/>
                <w:szCs w:val="20"/>
                <w:lang w:eastAsia="ro-RO"/>
              </w:rPr>
              <w:t xml:space="preserve">, mufa dubla, compensator de </w:t>
            </w:r>
            <w:proofErr w:type="spellStart"/>
            <w:r w:rsidRPr="00DF0116">
              <w:rPr>
                <w:rFonts w:ascii="Arial" w:hAnsi="Arial" w:cs="Arial"/>
                <w:b/>
                <w:bCs/>
                <w:noProof w:val="0"/>
                <w:color w:val="000000"/>
                <w:sz w:val="20"/>
                <w:szCs w:val="20"/>
                <w:lang w:eastAsia="ro-RO"/>
              </w:rPr>
              <w:t>dilatatie</w:t>
            </w:r>
            <w:proofErr w:type="spellEnd"/>
            <w:r w:rsidRPr="00DF0116">
              <w:rPr>
                <w:rFonts w:ascii="Arial" w:hAnsi="Arial" w:cs="Arial"/>
                <w:b/>
                <w:bCs/>
                <w:noProof w:val="0"/>
                <w:color w:val="000000"/>
                <w:sz w:val="20"/>
                <w:szCs w:val="20"/>
                <w:lang w:eastAsia="ro-RO"/>
              </w:rPr>
              <w:t xml:space="preserve"> si </w:t>
            </w:r>
            <w:proofErr w:type="spellStart"/>
            <w:r w:rsidRPr="00DF0116">
              <w:rPr>
                <w:rFonts w:ascii="Arial" w:hAnsi="Arial" w:cs="Arial"/>
                <w:b/>
                <w:bCs/>
                <w:noProof w:val="0"/>
                <w:color w:val="000000"/>
                <w:sz w:val="20"/>
                <w:szCs w:val="20"/>
                <w:lang w:eastAsia="ro-RO"/>
              </w:rPr>
              <w:t>reductie</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teava</w:t>
            </w:r>
            <w:proofErr w:type="spellEnd"/>
            <w:r w:rsidRPr="00DF0116">
              <w:rPr>
                <w:rFonts w:ascii="Arial" w:hAnsi="Arial" w:cs="Arial"/>
                <w:b/>
                <w:bCs/>
                <w:noProof w:val="0"/>
                <w:color w:val="000000"/>
                <w:sz w:val="20"/>
                <w:szCs w:val="20"/>
                <w:lang w:eastAsia="ro-RO"/>
              </w:rPr>
              <w:t xml:space="preserve">  PVC tip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(U), montata prin lipire,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110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EE71F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97D4CC"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12</w:t>
            </w:r>
          </w:p>
        </w:tc>
      </w:tr>
      <w:tr w:rsidR="00DF0116" w:rsidRPr="00DF0116" w14:paraId="777F176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42699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D9A4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2523156712230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7CB9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Cot, mufa dubla, piesa de </w:t>
            </w:r>
            <w:proofErr w:type="spellStart"/>
            <w:r w:rsidRPr="00DF0116">
              <w:rPr>
                <w:rFonts w:ascii="Arial" w:hAnsi="Arial" w:cs="Arial"/>
                <w:noProof w:val="0"/>
                <w:color w:val="000000"/>
                <w:sz w:val="16"/>
                <w:szCs w:val="16"/>
                <w:lang w:eastAsia="ro-RO"/>
              </w:rPr>
              <w:t>curatire</w:t>
            </w:r>
            <w:proofErr w:type="spellEnd"/>
            <w:r w:rsidRPr="00DF0116">
              <w:rPr>
                <w:rFonts w:ascii="Arial" w:hAnsi="Arial" w:cs="Arial"/>
                <w:noProof w:val="0"/>
                <w:color w:val="000000"/>
                <w:sz w:val="16"/>
                <w:szCs w:val="16"/>
                <w:lang w:eastAsia="ro-RO"/>
              </w:rPr>
              <w:t xml:space="preserve">, compensator de </w:t>
            </w:r>
            <w:proofErr w:type="spellStart"/>
            <w:r w:rsidRPr="00DF0116">
              <w:rPr>
                <w:rFonts w:ascii="Arial" w:hAnsi="Arial" w:cs="Arial"/>
                <w:noProof w:val="0"/>
                <w:color w:val="000000"/>
                <w:sz w:val="16"/>
                <w:szCs w:val="16"/>
                <w:lang w:eastAsia="ro-RO"/>
              </w:rPr>
              <w:t>dilatatie</w:t>
            </w:r>
            <w:proofErr w:type="spellEnd"/>
            <w:r w:rsidRPr="00DF0116">
              <w:rPr>
                <w:rFonts w:ascii="Arial" w:hAnsi="Arial" w:cs="Arial"/>
                <w:noProof w:val="0"/>
                <w:color w:val="000000"/>
                <w:sz w:val="16"/>
                <w:szCs w:val="16"/>
                <w:lang w:eastAsia="ro-RO"/>
              </w:rPr>
              <w:t xml:space="preserve"> si </w:t>
            </w:r>
            <w:proofErr w:type="spellStart"/>
            <w:r w:rsidRPr="00DF0116">
              <w:rPr>
                <w:rFonts w:ascii="Arial" w:hAnsi="Arial" w:cs="Arial"/>
                <w:noProof w:val="0"/>
                <w:color w:val="000000"/>
                <w:sz w:val="16"/>
                <w:szCs w:val="16"/>
                <w:lang w:eastAsia="ro-RO"/>
              </w:rPr>
              <w:t>reductie</w:t>
            </w:r>
            <w:proofErr w:type="spellEnd"/>
            <w:r w:rsidRPr="00DF0116">
              <w:rPr>
                <w:rFonts w:ascii="Arial" w:hAnsi="Arial" w:cs="Arial"/>
                <w:noProof w:val="0"/>
                <w:color w:val="000000"/>
                <w:sz w:val="16"/>
                <w:szCs w:val="16"/>
                <w:lang w:eastAsia="ro-RO"/>
              </w:rPr>
              <w:t xml:space="preserve"> din PVC, tip U, pentru canalizare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EB0AF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FA02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w:t>
            </w:r>
          </w:p>
        </w:tc>
      </w:tr>
      <w:tr w:rsidR="00DF0116" w:rsidRPr="00DF0116" w14:paraId="3D2529D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B2EA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7F6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1FCC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Codez 100 adeziv pentru lipit PVC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EC38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013D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0,948</w:t>
            </w:r>
          </w:p>
        </w:tc>
      </w:tr>
      <w:tr w:rsidR="00DF0116" w:rsidRPr="00DF0116" w14:paraId="487C4CF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C313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BE631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2320167317232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C37E2"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Dicloretan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289A5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B6C3A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0,456</w:t>
            </w:r>
          </w:p>
        </w:tc>
      </w:tr>
      <w:tr w:rsidR="00DF0116" w:rsidRPr="00DF0116" w14:paraId="5661384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A13FC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196B6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3AE0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Benzina auto, </w:t>
            </w:r>
            <w:proofErr w:type="spellStart"/>
            <w:r w:rsidRPr="00DF0116">
              <w:rPr>
                <w:rFonts w:ascii="Arial" w:hAnsi="Arial" w:cs="Arial"/>
                <w:noProof w:val="0"/>
                <w:color w:val="000000"/>
                <w:sz w:val="16"/>
                <w:szCs w:val="16"/>
                <w:lang w:eastAsia="ro-RO"/>
              </w:rPr>
              <w:t>neetilata</w:t>
            </w:r>
            <w:proofErr w:type="spellEnd"/>
            <w:r w:rsidRPr="00DF0116">
              <w:rPr>
                <w:rFonts w:ascii="Arial" w:hAnsi="Arial" w:cs="Arial"/>
                <w:noProof w:val="0"/>
                <w:color w:val="000000"/>
                <w:sz w:val="16"/>
                <w:szCs w:val="16"/>
                <w:lang w:eastAsia="ro-RO"/>
              </w:rPr>
              <w:t>,  tip CO/R 75, normala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CF1F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E9AB6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0,432</w:t>
            </w:r>
          </w:p>
        </w:tc>
      </w:tr>
      <w:tr w:rsidR="00DF0116" w:rsidRPr="00DF0116" w14:paraId="4E7573D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B9D06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D68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553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sirma de otel,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28E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4EADF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2,5</w:t>
            </w:r>
          </w:p>
        </w:tc>
      </w:tr>
      <w:tr w:rsidR="00DF0116" w:rsidRPr="00DF0116" w14:paraId="1A8FC59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E9CA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FB67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2A68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AB80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1373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7,92</w:t>
            </w:r>
          </w:p>
        </w:tc>
      </w:tr>
      <w:tr w:rsidR="00DF0116" w:rsidRPr="00DF0116" w14:paraId="41B79F8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B394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1E87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RpSB11A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0A8A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piesei de </w:t>
            </w:r>
            <w:proofErr w:type="spellStart"/>
            <w:r w:rsidRPr="00DF0116">
              <w:rPr>
                <w:rFonts w:ascii="Arial" w:hAnsi="Arial" w:cs="Arial"/>
                <w:b/>
                <w:bCs/>
                <w:noProof w:val="0"/>
                <w:color w:val="000000"/>
                <w:sz w:val="20"/>
                <w:szCs w:val="20"/>
                <w:lang w:eastAsia="ro-RO"/>
              </w:rPr>
              <w:t>legatura</w:t>
            </w:r>
            <w:proofErr w:type="spellEnd"/>
            <w:r w:rsidRPr="00DF0116">
              <w:rPr>
                <w:rFonts w:ascii="Arial" w:hAnsi="Arial" w:cs="Arial"/>
                <w:b/>
                <w:bCs/>
                <w:noProof w:val="0"/>
                <w:color w:val="000000"/>
                <w:sz w:val="20"/>
                <w:szCs w:val="20"/>
                <w:lang w:eastAsia="ro-RO"/>
              </w:rPr>
              <w:t xml:space="preserve"> (cot, piesa de </w:t>
            </w:r>
            <w:proofErr w:type="spellStart"/>
            <w:r w:rsidRPr="00DF0116">
              <w:rPr>
                <w:rFonts w:ascii="Arial" w:hAnsi="Arial" w:cs="Arial"/>
                <w:b/>
                <w:bCs/>
                <w:noProof w:val="0"/>
                <w:color w:val="000000"/>
                <w:sz w:val="20"/>
                <w:szCs w:val="20"/>
                <w:lang w:eastAsia="ro-RO"/>
              </w:rPr>
              <w:t>curatire</w:t>
            </w:r>
            <w:proofErr w:type="spellEnd"/>
            <w:r w:rsidRPr="00DF0116">
              <w:rPr>
                <w:rFonts w:ascii="Arial" w:hAnsi="Arial" w:cs="Arial"/>
                <w:b/>
                <w:bCs/>
                <w:noProof w:val="0"/>
                <w:color w:val="000000"/>
                <w:sz w:val="20"/>
                <w:szCs w:val="20"/>
                <w:lang w:eastAsia="ro-RO"/>
              </w:rPr>
              <w:t xml:space="preserve">, mufa dubla, compensator de </w:t>
            </w:r>
            <w:proofErr w:type="spellStart"/>
            <w:r w:rsidRPr="00DF0116">
              <w:rPr>
                <w:rFonts w:ascii="Arial" w:hAnsi="Arial" w:cs="Arial"/>
                <w:b/>
                <w:bCs/>
                <w:noProof w:val="0"/>
                <w:color w:val="000000"/>
                <w:sz w:val="20"/>
                <w:szCs w:val="20"/>
                <w:lang w:eastAsia="ro-RO"/>
              </w:rPr>
              <w:t>dilatatie</w:t>
            </w:r>
            <w:proofErr w:type="spellEnd"/>
            <w:r w:rsidRPr="00DF0116">
              <w:rPr>
                <w:rFonts w:ascii="Arial" w:hAnsi="Arial" w:cs="Arial"/>
                <w:b/>
                <w:bCs/>
                <w:noProof w:val="0"/>
                <w:color w:val="000000"/>
                <w:sz w:val="20"/>
                <w:szCs w:val="20"/>
                <w:lang w:eastAsia="ro-RO"/>
              </w:rPr>
              <w:t xml:space="preserve"> si </w:t>
            </w:r>
            <w:proofErr w:type="spellStart"/>
            <w:r w:rsidRPr="00DF0116">
              <w:rPr>
                <w:rFonts w:ascii="Arial" w:hAnsi="Arial" w:cs="Arial"/>
                <w:b/>
                <w:bCs/>
                <w:noProof w:val="0"/>
                <w:color w:val="000000"/>
                <w:sz w:val="20"/>
                <w:szCs w:val="20"/>
                <w:lang w:eastAsia="ro-RO"/>
              </w:rPr>
              <w:t>reductie</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teava</w:t>
            </w:r>
            <w:proofErr w:type="spellEnd"/>
            <w:r w:rsidRPr="00DF0116">
              <w:rPr>
                <w:rFonts w:ascii="Arial" w:hAnsi="Arial" w:cs="Arial"/>
                <w:b/>
                <w:bCs/>
                <w:noProof w:val="0"/>
                <w:color w:val="000000"/>
                <w:sz w:val="20"/>
                <w:szCs w:val="20"/>
                <w:lang w:eastAsia="ro-RO"/>
              </w:rPr>
              <w:t xml:space="preserve">  PVC tip </w:t>
            </w:r>
            <w:proofErr w:type="spellStart"/>
            <w:r w:rsidRPr="00DF0116">
              <w:rPr>
                <w:rFonts w:ascii="Arial" w:hAnsi="Arial" w:cs="Arial"/>
                <w:b/>
                <w:bCs/>
                <w:noProof w:val="0"/>
                <w:color w:val="000000"/>
                <w:sz w:val="20"/>
                <w:szCs w:val="20"/>
                <w:lang w:eastAsia="ro-RO"/>
              </w:rPr>
              <w:t>usor</w:t>
            </w:r>
            <w:proofErr w:type="spellEnd"/>
            <w:r w:rsidRPr="00DF0116">
              <w:rPr>
                <w:rFonts w:ascii="Arial" w:hAnsi="Arial" w:cs="Arial"/>
                <w:b/>
                <w:bCs/>
                <w:noProof w:val="0"/>
                <w:color w:val="000000"/>
                <w:sz w:val="20"/>
                <w:szCs w:val="20"/>
                <w:lang w:eastAsia="ro-RO"/>
              </w:rPr>
              <w:t xml:space="preserve"> (U), montata prin lipire,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40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2CCB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424E1"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12</w:t>
            </w:r>
          </w:p>
        </w:tc>
      </w:tr>
      <w:tr w:rsidR="00DF0116" w:rsidRPr="00DF0116" w14:paraId="51A3670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F1AE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850F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2523156712230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5B7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Cot, mufa dubla, piesa de </w:t>
            </w:r>
            <w:proofErr w:type="spellStart"/>
            <w:r w:rsidRPr="00DF0116">
              <w:rPr>
                <w:rFonts w:ascii="Arial" w:hAnsi="Arial" w:cs="Arial"/>
                <w:noProof w:val="0"/>
                <w:color w:val="000000"/>
                <w:sz w:val="16"/>
                <w:szCs w:val="16"/>
                <w:lang w:eastAsia="ro-RO"/>
              </w:rPr>
              <w:t>curatire</w:t>
            </w:r>
            <w:proofErr w:type="spellEnd"/>
            <w:r w:rsidRPr="00DF0116">
              <w:rPr>
                <w:rFonts w:ascii="Arial" w:hAnsi="Arial" w:cs="Arial"/>
                <w:noProof w:val="0"/>
                <w:color w:val="000000"/>
                <w:sz w:val="16"/>
                <w:szCs w:val="16"/>
                <w:lang w:eastAsia="ro-RO"/>
              </w:rPr>
              <w:t xml:space="preserve">, compensator de </w:t>
            </w:r>
            <w:proofErr w:type="spellStart"/>
            <w:r w:rsidRPr="00DF0116">
              <w:rPr>
                <w:rFonts w:ascii="Arial" w:hAnsi="Arial" w:cs="Arial"/>
                <w:noProof w:val="0"/>
                <w:color w:val="000000"/>
                <w:sz w:val="16"/>
                <w:szCs w:val="16"/>
                <w:lang w:eastAsia="ro-RO"/>
              </w:rPr>
              <w:t>dilatatie</w:t>
            </w:r>
            <w:proofErr w:type="spellEnd"/>
            <w:r w:rsidRPr="00DF0116">
              <w:rPr>
                <w:rFonts w:ascii="Arial" w:hAnsi="Arial" w:cs="Arial"/>
                <w:noProof w:val="0"/>
                <w:color w:val="000000"/>
                <w:sz w:val="16"/>
                <w:szCs w:val="16"/>
                <w:lang w:eastAsia="ro-RO"/>
              </w:rPr>
              <w:t xml:space="preserve"> si </w:t>
            </w:r>
            <w:proofErr w:type="spellStart"/>
            <w:r w:rsidRPr="00DF0116">
              <w:rPr>
                <w:rFonts w:ascii="Arial" w:hAnsi="Arial" w:cs="Arial"/>
                <w:noProof w:val="0"/>
                <w:color w:val="000000"/>
                <w:sz w:val="16"/>
                <w:szCs w:val="16"/>
                <w:lang w:eastAsia="ro-RO"/>
              </w:rPr>
              <w:t>reductie</w:t>
            </w:r>
            <w:proofErr w:type="spellEnd"/>
            <w:r w:rsidRPr="00DF0116">
              <w:rPr>
                <w:rFonts w:ascii="Arial" w:hAnsi="Arial" w:cs="Arial"/>
                <w:noProof w:val="0"/>
                <w:color w:val="000000"/>
                <w:sz w:val="16"/>
                <w:szCs w:val="16"/>
                <w:lang w:eastAsia="ro-RO"/>
              </w:rPr>
              <w:t xml:space="preserve"> din PVC, tip U, pentru canalizare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CE3A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5C3C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w:t>
            </w:r>
          </w:p>
        </w:tc>
      </w:tr>
      <w:tr w:rsidR="00DF0116" w:rsidRPr="00DF0116" w14:paraId="64BB2D0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36B6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D1B2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785A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Codez 100 adeziv pentru lipit PVC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FE4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3464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0,252</w:t>
            </w:r>
          </w:p>
        </w:tc>
      </w:tr>
      <w:tr w:rsidR="00DF0116" w:rsidRPr="00DF0116" w14:paraId="19E1725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AC08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78DF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2320167317232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186201"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Dicloretan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481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8999E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0,108</w:t>
            </w:r>
          </w:p>
        </w:tc>
      </w:tr>
      <w:tr w:rsidR="00DF0116" w:rsidRPr="00DF0116" w14:paraId="2FFEF68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EBEA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974A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1359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Benzina auto, </w:t>
            </w:r>
            <w:proofErr w:type="spellStart"/>
            <w:r w:rsidRPr="00DF0116">
              <w:rPr>
                <w:rFonts w:ascii="Arial" w:hAnsi="Arial" w:cs="Arial"/>
                <w:noProof w:val="0"/>
                <w:color w:val="000000"/>
                <w:sz w:val="16"/>
                <w:szCs w:val="16"/>
                <w:lang w:eastAsia="ro-RO"/>
              </w:rPr>
              <w:t>neetilata</w:t>
            </w:r>
            <w:proofErr w:type="spellEnd"/>
            <w:r w:rsidRPr="00DF0116">
              <w:rPr>
                <w:rFonts w:ascii="Arial" w:hAnsi="Arial" w:cs="Arial"/>
                <w:noProof w:val="0"/>
                <w:color w:val="000000"/>
                <w:sz w:val="16"/>
                <w:szCs w:val="16"/>
                <w:lang w:eastAsia="ro-RO"/>
              </w:rPr>
              <w:t>,  tip CO/R 75, normala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CE39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93966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0,192</w:t>
            </w:r>
          </w:p>
        </w:tc>
      </w:tr>
      <w:tr w:rsidR="00DF0116" w:rsidRPr="00DF0116" w14:paraId="6F62716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43C1C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6CCB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7C4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sirma de otel,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D56AA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A3AE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1C3F872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A5735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641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4D5E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21737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5703F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5,28</w:t>
            </w:r>
          </w:p>
        </w:tc>
      </w:tr>
      <w:tr w:rsidR="00DF0116" w:rsidRPr="00DF0116" w14:paraId="5A4D88DE"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1938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F5752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RpSA19B</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9BAA6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tevii</w:t>
            </w:r>
            <w:proofErr w:type="spellEnd"/>
            <w:r w:rsidRPr="00DF0116">
              <w:rPr>
                <w:rFonts w:ascii="Arial" w:hAnsi="Arial" w:cs="Arial"/>
                <w:b/>
                <w:bCs/>
                <w:noProof w:val="0"/>
                <w:color w:val="000000"/>
                <w:sz w:val="20"/>
                <w:szCs w:val="20"/>
                <w:lang w:eastAsia="ro-RO"/>
              </w:rPr>
              <w:t xml:space="preserve"> din material plastic </w:t>
            </w:r>
            <w:proofErr w:type="spellStart"/>
            <w:r w:rsidRPr="00DF0116">
              <w:rPr>
                <w:rFonts w:ascii="Arial" w:hAnsi="Arial" w:cs="Arial"/>
                <w:b/>
                <w:bCs/>
                <w:noProof w:val="0"/>
                <w:color w:val="000000"/>
                <w:sz w:val="20"/>
                <w:szCs w:val="20"/>
                <w:lang w:eastAsia="ro-RO"/>
              </w:rPr>
              <w:t>imbinata</w:t>
            </w:r>
            <w:proofErr w:type="spellEnd"/>
            <w:r w:rsidRPr="00DF0116">
              <w:rPr>
                <w:rFonts w:ascii="Arial" w:hAnsi="Arial" w:cs="Arial"/>
                <w:b/>
                <w:bCs/>
                <w:noProof w:val="0"/>
                <w:color w:val="000000"/>
                <w:sz w:val="20"/>
                <w:szCs w:val="20"/>
                <w:lang w:eastAsia="ro-RO"/>
              </w:rPr>
              <w:t xml:space="preserve"> prin sudura prin </w:t>
            </w:r>
            <w:proofErr w:type="spellStart"/>
            <w:r w:rsidRPr="00DF0116">
              <w:rPr>
                <w:rFonts w:ascii="Arial" w:hAnsi="Arial" w:cs="Arial"/>
                <w:b/>
                <w:bCs/>
                <w:noProof w:val="0"/>
                <w:color w:val="000000"/>
                <w:sz w:val="20"/>
                <w:szCs w:val="20"/>
                <w:lang w:eastAsia="ro-RO"/>
              </w:rPr>
              <w:t>polifuziune</w:t>
            </w:r>
            <w:proofErr w:type="spellEnd"/>
            <w:r w:rsidRPr="00DF0116">
              <w:rPr>
                <w:rFonts w:ascii="Arial" w:hAnsi="Arial" w:cs="Arial"/>
                <w:b/>
                <w:bCs/>
                <w:noProof w:val="0"/>
                <w:color w:val="000000"/>
                <w:sz w:val="20"/>
                <w:szCs w:val="20"/>
                <w:lang w:eastAsia="ro-RO"/>
              </w:rPr>
              <w:t xml:space="preserve">,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industriale,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20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E5712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304D7"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16</w:t>
            </w:r>
          </w:p>
        </w:tc>
      </w:tr>
      <w:tr w:rsidR="00DF0116" w:rsidRPr="00DF0116" w14:paraId="17636CF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8881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63.1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E839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2521216717050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C213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43D6B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91BF4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16,32</w:t>
            </w:r>
          </w:p>
        </w:tc>
      </w:tr>
      <w:tr w:rsidR="00DF0116" w:rsidRPr="00DF0116" w14:paraId="121AA99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740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6DEE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175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Cot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CEF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25B7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3,2</w:t>
            </w:r>
          </w:p>
        </w:tc>
      </w:tr>
      <w:tr w:rsidR="00DF0116" w:rsidRPr="00DF0116" w14:paraId="79377E0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E8A7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BC27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0FF5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Teu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5361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BBEE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3,36</w:t>
            </w:r>
          </w:p>
        </w:tc>
      </w:tr>
      <w:tr w:rsidR="00DF0116" w:rsidRPr="00DF0116" w14:paraId="4BCC047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BE3A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8A42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2523156719460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D5D82"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Reductie</w:t>
            </w:r>
            <w:proofErr w:type="spellEnd"/>
            <w:r w:rsidRPr="00DF0116">
              <w:rPr>
                <w:rFonts w:ascii="Arial" w:hAnsi="Arial" w:cs="Arial"/>
                <w:noProof w:val="0"/>
                <w:color w:val="000000"/>
                <w:sz w:val="16"/>
                <w:szCs w:val="16"/>
                <w:lang w:eastAsia="ro-RO"/>
              </w:rPr>
              <w:t xml:space="preserve">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C8FDB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97BB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0,64</w:t>
            </w:r>
          </w:p>
        </w:tc>
      </w:tr>
      <w:tr w:rsidR="00DF0116" w:rsidRPr="00DF0116" w14:paraId="37568CA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3C2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3422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9E5F3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Mufa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B865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97EE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0,64</w:t>
            </w:r>
          </w:p>
        </w:tc>
      </w:tr>
      <w:tr w:rsidR="00DF0116" w:rsidRPr="00DF0116" w14:paraId="179112D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5EE4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2D3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2523156719530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7E5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Racord drept M x Fe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BA7A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ACE1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16</w:t>
            </w:r>
          </w:p>
        </w:tc>
      </w:tr>
      <w:tr w:rsidR="00DF0116" w:rsidRPr="00DF0116" w14:paraId="01F0A54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C64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844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2112307325046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090CA"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absorbanta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9F81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2F703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0,32</w:t>
            </w:r>
          </w:p>
        </w:tc>
      </w:tr>
      <w:tr w:rsidR="00DF0116" w:rsidRPr="00DF0116" w14:paraId="7D2D610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170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8CB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3220137315778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6DC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Decapant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B36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3FC9C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0,08</w:t>
            </w:r>
          </w:p>
        </w:tc>
      </w:tr>
      <w:tr w:rsidR="00DF0116" w:rsidRPr="00DF0116" w14:paraId="0522597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F187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5D1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2462107332752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AE27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Pasta </w:t>
            </w:r>
            <w:proofErr w:type="spellStart"/>
            <w:r w:rsidRPr="00DF0116">
              <w:rPr>
                <w:rFonts w:ascii="Arial" w:hAnsi="Arial" w:cs="Arial"/>
                <w:noProof w:val="0"/>
                <w:color w:val="000000"/>
                <w:sz w:val="16"/>
                <w:szCs w:val="16"/>
                <w:lang w:eastAsia="ro-RO"/>
              </w:rPr>
              <w:t>etansare</w:t>
            </w:r>
            <w:proofErr w:type="spellEnd"/>
            <w:r w:rsidRPr="00DF0116">
              <w:rPr>
                <w:rFonts w:ascii="Arial" w:hAnsi="Arial" w:cs="Arial"/>
                <w:noProof w:val="0"/>
                <w:color w:val="000000"/>
                <w:sz w:val="16"/>
                <w:szCs w:val="16"/>
                <w:lang w:eastAsia="ro-RO"/>
              </w:rPr>
              <w:t xml:space="preserve"> pentru filete metalice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1FA9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7B97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0,032</w:t>
            </w:r>
          </w:p>
        </w:tc>
      </w:tr>
      <w:tr w:rsidR="00DF0116" w:rsidRPr="00DF0116" w14:paraId="66EF504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E877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FAF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428D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7F5E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62D0C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5,92</w:t>
            </w:r>
          </w:p>
        </w:tc>
      </w:tr>
      <w:tr w:rsidR="00DF0116" w:rsidRPr="00DF0116" w14:paraId="401619A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E6CD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63.11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58BDC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2940600002994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4B9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Aparat de sudura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EB6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9F20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0,3328</w:t>
            </w:r>
          </w:p>
        </w:tc>
      </w:tr>
      <w:tr w:rsidR="00DF0116" w:rsidRPr="00DF0116" w14:paraId="2F944919"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E22CB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D9A87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RpSA19A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21BEF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tevii</w:t>
            </w:r>
            <w:proofErr w:type="spellEnd"/>
            <w:r w:rsidRPr="00DF0116">
              <w:rPr>
                <w:rFonts w:ascii="Arial" w:hAnsi="Arial" w:cs="Arial"/>
                <w:b/>
                <w:bCs/>
                <w:noProof w:val="0"/>
                <w:color w:val="000000"/>
                <w:sz w:val="20"/>
                <w:szCs w:val="20"/>
                <w:lang w:eastAsia="ro-RO"/>
              </w:rPr>
              <w:t xml:space="preserve"> din material plastic </w:t>
            </w:r>
            <w:proofErr w:type="spellStart"/>
            <w:r w:rsidRPr="00DF0116">
              <w:rPr>
                <w:rFonts w:ascii="Arial" w:hAnsi="Arial" w:cs="Arial"/>
                <w:b/>
                <w:bCs/>
                <w:noProof w:val="0"/>
                <w:color w:val="000000"/>
                <w:sz w:val="20"/>
                <w:szCs w:val="20"/>
                <w:lang w:eastAsia="ro-RO"/>
              </w:rPr>
              <w:t>imbinata</w:t>
            </w:r>
            <w:proofErr w:type="spellEnd"/>
            <w:r w:rsidRPr="00DF0116">
              <w:rPr>
                <w:rFonts w:ascii="Arial" w:hAnsi="Arial" w:cs="Arial"/>
                <w:b/>
                <w:bCs/>
                <w:noProof w:val="0"/>
                <w:color w:val="000000"/>
                <w:sz w:val="20"/>
                <w:szCs w:val="20"/>
                <w:lang w:eastAsia="ro-RO"/>
              </w:rPr>
              <w:t xml:space="preserve"> prin sudura prin </w:t>
            </w:r>
            <w:proofErr w:type="spellStart"/>
            <w:r w:rsidRPr="00DF0116">
              <w:rPr>
                <w:rFonts w:ascii="Arial" w:hAnsi="Arial" w:cs="Arial"/>
                <w:b/>
                <w:bCs/>
                <w:noProof w:val="0"/>
                <w:color w:val="000000"/>
                <w:sz w:val="20"/>
                <w:szCs w:val="20"/>
                <w:lang w:eastAsia="ro-RO"/>
              </w:rPr>
              <w:t>polifuziune</w:t>
            </w:r>
            <w:proofErr w:type="spellEnd"/>
            <w:r w:rsidRPr="00DF0116">
              <w:rPr>
                <w:rFonts w:ascii="Arial" w:hAnsi="Arial" w:cs="Arial"/>
                <w:b/>
                <w:bCs/>
                <w:noProof w:val="0"/>
                <w:color w:val="000000"/>
                <w:sz w:val="20"/>
                <w:szCs w:val="20"/>
                <w:lang w:eastAsia="ro-RO"/>
              </w:rPr>
              <w:t xml:space="preserve">,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industriale,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16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A7F7B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D766EC"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18</w:t>
            </w:r>
          </w:p>
        </w:tc>
      </w:tr>
      <w:tr w:rsidR="00DF0116" w:rsidRPr="00DF0116" w14:paraId="2C094A9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503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3725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2521216717050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92900"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Teava</w:t>
            </w:r>
            <w:proofErr w:type="spellEnd"/>
            <w:r w:rsidRPr="00DF0116">
              <w:rPr>
                <w:rFonts w:ascii="Arial" w:hAnsi="Arial" w:cs="Arial"/>
                <w:noProof w:val="0"/>
                <w:color w:val="000000"/>
                <w:sz w:val="16"/>
                <w:szCs w:val="16"/>
                <w:lang w:eastAsia="ro-RO"/>
              </w:rPr>
              <w:t xml:space="preserve">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6CB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689AD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18,36</w:t>
            </w:r>
          </w:p>
        </w:tc>
      </w:tr>
      <w:tr w:rsidR="00DF0116" w:rsidRPr="00DF0116" w14:paraId="005C264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FD2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C05E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0CE8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Cot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003A4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9A8C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3,6</w:t>
            </w:r>
          </w:p>
        </w:tc>
      </w:tr>
      <w:tr w:rsidR="00DF0116" w:rsidRPr="00DF0116" w14:paraId="0DB741E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5E2D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4C128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704E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Teu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C66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365DB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3,78</w:t>
            </w:r>
          </w:p>
        </w:tc>
      </w:tr>
      <w:tr w:rsidR="00DF0116" w:rsidRPr="00DF0116" w14:paraId="1C569F4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68FD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8B6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B95E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Mufa din material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53589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79D11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0,72</w:t>
            </w:r>
          </w:p>
        </w:tc>
      </w:tr>
      <w:tr w:rsidR="00DF0116" w:rsidRPr="00DF0116" w14:paraId="554C80D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9CE7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E2C3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2523156719530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AE91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Racord drept M x Fe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4D1E9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BCE7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18</w:t>
            </w:r>
          </w:p>
        </w:tc>
      </w:tr>
      <w:tr w:rsidR="00DF0116" w:rsidRPr="00DF0116" w14:paraId="3D86EEA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F8DC7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2E282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2112307325046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659AD"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absorbanta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6AF39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1025C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0,36</w:t>
            </w:r>
          </w:p>
        </w:tc>
      </w:tr>
      <w:tr w:rsidR="00DF0116" w:rsidRPr="00DF0116" w14:paraId="1879CA6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D89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E0CD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3220137315778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10544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Decapant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7DE1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1EDB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0,09</w:t>
            </w:r>
          </w:p>
        </w:tc>
      </w:tr>
      <w:tr w:rsidR="00DF0116" w:rsidRPr="00DF0116" w14:paraId="03D7DDB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645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BB040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2462107332752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5D9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Pasta </w:t>
            </w:r>
            <w:proofErr w:type="spellStart"/>
            <w:r w:rsidRPr="00DF0116">
              <w:rPr>
                <w:rFonts w:ascii="Arial" w:hAnsi="Arial" w:cs="Arial"/>
                <w:noProof w:val="0"/>
                <w:color w:val="000000"/>
                <w:sz w:val="16"/>
                <w:szCs w:val="16"/>
                <w:lang w:eastAsia="ro-RO"/>
              </w:rPr>
              <w:t>etansare</w:t>
            </w:r>
            <w:proofErr w:type="spellEnd"/>
            <w:r w:rsidRPr="00DF0116">
              <w:rPr>
                <w:rFonts w:ascii="Arial" w:hAnsi="Arial" w:cs="Arial"/>
                <w:noProof w:val="0"/>
                <w:color w:val="000000"/>
                <w:sz w:val="16"/>
                <w:szCs w:val="16"/>
                <w:lang w:eastAsia="ro-RO"/>
              </w:rPr>
              <w:t xml:space="preserve"> pentru filete metalice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7510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BC52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0,036</w:t>
            </w:r>
          </w:p>
        </w:tc>
      </w:tr>
      <w:tr w:rsidR="00DF0116" w:rsidRPr="00DF0116" w14:paraId="2CB6496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24A5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CACBA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F40D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B1124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827A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6,48</w:t>
            </w:r>
          </w:p>
        </w:tc>
      </w:tr>
      <w:tr w:rsidR="00DF0116" w:rsidRPr="00DF0116" w14:paraId="2671C78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2AA1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64.10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7239A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2940600002994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19CC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Aparat de sudura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BE8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7F51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0,369</w:t>
            </w:r>
          </w:p>
        </w:tc>
      </w:tr>
      <w:tr w:rsidR="00DF0116" w:rsidRPr="00DF0116" w14:paraId="0B8855F4"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02F8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2D263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AcB02A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1EE3E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robinetelor cu holendere de linie cu </w:t>
            </w:r>
            <w:proofErr w:type="spellStart"/>
            <w:r w:rsidRPr="00DF0116">
              <w:rPr>
                <w:rFonts w:ascii="Arial" w:hAnsi="Arial" w:cs="Arial"/>
                <w:b/>
                <w:bCs/>
                <w:noProof w:val="0"/>
                <w:color w:val="000000"/>
                <w:sz w:val="20"/>
                <w:szCs w:val="20"/>
                <w:lang w:eastAsia="ro-RO"/>
              </w:rPr>
              <w:t>descarcare</w:t>
            </w:r>
            <w:proofErr w:type="spellEnd"/>
            <w:r w:rsidRPr="00DF0116">
              <w:rPr>
                <w:rFonts w:ascii="Arial" w:hAnsi="Arial" w:cs="Arial"/>
                <w:b/>
                <w:bCs/>
                <w:noProof w:val="0"/>
                <w:color w:val="000000"/>
                <w:sz w:val="20"/>
                <w:szCs w:val="20"/>
                <w:lang w:eastAsia="ro-RO"/>
              </w:rPr>
              <w:t xml:space="preserve">, din bronz, pe </w:t>
            </w:r>
            <w:proofErr w:type="spellStart"/>
            <w:r w:rsidRPr="00DF0116">
              <w:rPr>
                <w:rFonts w:ascii="Arial" w:hAnsi="Arial" w:cs="Arial"/>
                <w:b/>
                <w:bCs/>
                <w:noProof w:val="0"/>
                <w:color w:val="000000"/>
                <w:sz w:val="20"/>
                <w:szCs w:val="20"/>
                <w:lang w:eastAsia="ro-RO"/>
              </w:rPr>
              <w:t>pozitie</w:t>
            </w:r>
            <w:proofErr w:type="spellEnd"/>
            <w:r w:rsidRPr="00DF0116">
              <w:rPr>
                <w:rFonts w:ascii="Arial" w:hAnsi="Arial" w:cs="Arial"/>
                <w:b/>
                <w:bCs/>
                <w:noProof w:val="0"/>
                <w:color w:val="000000"/>
                <w:sz w:val="20"/>
                <w:szCs w:val="20"/>
                <w:lang w:eastAsia="ro-RO"/>
              </w:rPr>
              <w:t xml:space="preserve"> existenta (</w:t>
            </w:r>
            <w:proofErr w:type="spellStart"/>
            <w:r w:rsidRPr="00DF0116">
              <w:rPr>
                <w:rFonts w:ascii="Arial" w:hAnsi="Arial" w:cs="Arial"/>
                <w:b/>
                <w:bCs/>
                <w:noProof w:val="0"/>
                <w:color w:val="000000"/>
                <w:sz w:val="20"/>
                <w:szCs w:val="20"/>
                <w:lang w:eastAsia="ro-RO"/>
              </w:rPr>
              <w:t>capatul</w:t>
            </w:r>
            <w:proofErr w:type="spellEnd"/>
            <w:r w:rsidRPr="00DF0116">
              <w:rPr>
                <w:rFonts w:ascii="Arial" w:hAnsi="Arial" w:cs="Arial"/>
                <w:b/>
                <w:bCs/>
                <w:noProof w:val="0"/>
                <w:color w:val="000000"/>
                <w:sz w:val="20"/>
                <w:szCs w:val="20"/>
                <w:lang w:eastAsia="ro-RO"/>
              </w:rPr>
              <w:t xml:space="preserve"> conductei cu mufa sau </w:t>
            </w:r>
            <w:proofErr w:type="spellStart"/>
            <w:r w:rsidRPr="00DF0116">
              <w:rPr>
                <w:rFonts w:ascii="Arial" w:hAnsi="Arial" w:cs="Arial"/>
                <w:b/>
                <w:bCs/>
                <w:noProof w:val="0"/>
                <w:color w:val="000000"/>
                <w:sz w:val="20"/>
                <w:szCs w:val="20"/>
                <w:lang w:eastAsia="ro-RO"/>
              </w:rPr>
              <w:t>flanse</w:t>
            </w:r>
            <w:proofErr w:type="spellEnd"/>
            <w:r w:rsidRPr="00DF0116">
              <w:rPr>
                <w:rFonts w:ascii="Arial" w:hAnsi="Arial" w:cs="Arial"/>
                <w:b/>
                <w:bCs/>
                <w:noProof w:val="0"/>
                <w:color w:val="000000"/>
                <w:sz w:val="20"/>
                <w:szCs w:val="20"/>
                <w:lang w:eastAsia="ro-RO"/>
              </w:rPr>
              <w:t xml:space="preserve"> fixate). </w:t>
            </w:r>
            <w:proofErr w:type="spellStart"/>
            <w:r w:rsidRPr="00DF0116">
              <w:rPr>
                <w:rFonts w:ascii="Arial" w:hAnsi="Arial" w:cs="Arial"/>
                <w:b/>
                <w:bCs/>
                <w:noProof w:val="0"/>
                <w:color w:val="000000"/>
                <w:sz w:val="20"/>
                <w:szCs w:val="20"/>
                <w:lang w:eastAsia="ro-RO"/>
              </w:rPr>
              <w:t>Dn</w:t>
            </w:r>
            <w:proofErr w:type="spellEnd"/>
            <w:r w:rsidRPr="00DF0116">
              <w:rPr>
                <w:rFonts w:ascii="Arial" w:hAnsi="Arial" w:cs="Arial"/>
                <w:b/>
                <w:bCs/>
                <w:noProof w:val="0"/>
                <w:color w:val="000000"/>
                <w:sz w:val="20"/>
                <w:szCs w:val="20"/>
                <w:lang w:eastAsia="ro-RO"/>
              </w:rPr>
              <w:t>=20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A781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E5B7A"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15</w:t>
            </w:r>
          </w:p>
        </w:tc>
      </w:tr>
      <w:tr w:rsidR="00DF0116" w:rsidRPr="00DF0116" w14:paraId="3A3DA0C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624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843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2913124600000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3E0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Robinet de linie cu </w:t>
            </w:r>
            <w:proofErr w:type="spellStart"/>
            <w:r w:rsidRPr="00DF0116">
              <w:rPr>
                <w:rFonts w:ascii="Arial" w:hAnsi="Arial" w:cs="Arial"/>
                <w:noProof w:val="0"/>
                <w:color w:val="000000"/>
                <w:sz w:val="16"/>
                <w:szCs w:val="16"/>
                <w:lang w:eastAsia="ro-RO"/>
              </w:rPr>
              <w:t>descarcare</w:t>
            </w:r>
            <w:proofErr w:type="spellEnd"/>
            <w:r w:rsidRPr="00DF0116">
              <w:rPr>
                <w:rFonts w:ascii="Arial" w:hAnsi="Arial" w:cs="Arial"/>
                <w:noProof w:val="0"/>
                <w:color w:val="000000"/>
                <w:sz w:val="16"/>
                <w:szCs w:val="16"/>
                <w:lang w:eastAsia="ro-RO"/>
              </w:rPr>
              <w:t xml:space="preserve"> din bronz</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01A2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075A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w:t>
            </w:r>
          </w:p>
        </w:tc>
      </w:tr>
      <w:tr w:rsidR="00DF0116" w:rsidRPr="00DF0116" w14:paraId="3733A0A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E568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5A37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2874115840600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2E9A1"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Piulita</w:t>
            </w:r>
            <w:proofErr w:type="spellEnd"/>
            <w:r w:rsidRPr="00DF0116">
              <w:rPr>
                <w:rFonts w:ascii="Arial" w:hAnsi="Arial" w:cs="Arial"/>
                <w:noProof w:val="0"/>
                <w:color w:val="000000"/>
                <w:sz w:val="16"/>
                <w:szCs w:val="16"/>
                <w:lang w:eastAsia="ro-RO"/>
              </w:rPr>
              <w:t xml:space="preserve"> olandeza cu racord din bronz</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C96E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AB7EF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30</w:t>
            </w:r>
          </w:p>
        </w:tc>
      </w:tr>
      <w:tr w:rsidR="00DF0116" w:rsidRPr="00DF0116" w14:paraId="67BB6E3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7F4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6BE70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27441259047701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B34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Aliaj de lipit staniu-plumb LP-30 % 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61C38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984C7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w:t>
            </w:r>
          </w:p>
        </w:tc>
      </w:tr>
      <w:tr w:rsidR="00DF0116" w:rsidRPr="00DF0116" w14:paraId="5759D53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10CA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F2B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1714227322940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B636E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Cinepa</w:t>
            </w:r>
            <w:proofErr w:type="spellEnd"/>
            <w:r w:rsidRPr="00DF0116">
              <w:rPr>
                <w:rFonts w:ascii="Arial" w:hAnsi="Arial" w:cs="Arial"/>
                <w:noProof w:val="0"/>
                <w:color w:val="000000"/>
                <w:sz w:val="16"/>
                <w:szCs w:val="16"/>
                <w:lang w:eastAsia="ro-RO"/>
              </w:rPr>
              <w:t xml:space="preserve"> fuior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5124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7C4B1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w:t>
            </w:r>
          </w:p>
        </w:tc>
      </w:tr>
      <w:tr w:rsidR="00DF0116" w:rsidRPr="00DF0116" w14:paraId="21B9D8B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5CF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F56D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2430126103294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678B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Vopsea minium de plumb  v.351-3 </w:t>
            </w:r>
            <w:proofErr w:type="spellStart"/>
            <w:r w:rsidRPr="00DF0116">
              <w:rPr>
                <w:rFonts w:ascii="Arial" w:hAnsi="Arial" w:cs="Arial"/>
                <w:noProof w:val="0"/>
                <w:color w:val="000000"/>
                <w:sz w:val="16"/>
                <w:szCs w:val="16"/>
                <w:lang w:eastAsia="ro-RO"/>
              </w:rPr>
              <w:t>ntr</w:t>
            </w:r>
            <w:proofErr w:type="spellEnd"/>
            <w:r w:rsidRPr="00DF0116">
              <w:rPr>
                <w:rFonts w:ascii="Arial" w:hAnsi="Arial" w:cs="Arial"/>
                <w:noProof w:val="0"/>
                <w:color w:val="000000"/>
                <w:sz w:val="16"/>
                <w:szCs w:val="16"/>
                <w:lang w:eastAsia="ro-RO"/>
              </w:rPr>
              <w:t xml:space="preserve"> 90-80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F411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20C1D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w:t>
            </w:r>
          </w:p>
        </w:tc>
      </w:tr>
      <w:tr w:rsidR="00DF0116" w:rsidRPr="00DF0116" w14:paraId="21C06C1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C668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B65F1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2415107300100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6C21D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Acid azotic tehnic (apa tare) 47 %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5C3A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34C6E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w:t>
            </w:r>
          </w:p>
        </w:tc>
      </w:tr>
      <w:tr w:rsidR="00DF0116" w:rsidRPr="00DF0116" w14:paraId="1FA27F3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FF30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FCF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2513736621810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49E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Placi tehnice de cauciuc pentru garnituri cu </w:t>
            </w:r>
            <w:proofErr w:type="spellStart"/>
            <w:r w:rsidRPr="00DF0116">
              <w:rPr>
                <w:rFonts w:ascii="Arial" w:hAnsi="Arial" w:cs="Arial"/>
                <w:noProof w:val="0"/>
                <w:color w:val="000000"/>
                <w:sz w:val="16"/>
                <w:szCs w:val="16"/>
                <w:lang w:eastAsia="ro-RO"/>
              </w:rPr>
              <w:t>insertie</w:t>
            </w:r>
            <w:proofErr w:type="spellEnd"/>
            <w:r w:rsidRPr="00DF0116">
              <w:rPr>
                <w:rFonts w:ascii="Arial" w:hAnsi="Arial" w:cs="Arial"/>
                <w:noProof w:val="0"/>
                <w:color w:val="000000"/>
                <w:sz w:val="16"/>
                <w:szCs w:val="16"/>
                <w:lang w:eastAsia="ro-RO"/>
              </w:rPr>
              <w:t xml:space="preserve"> textila de 3 mm grosime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6E86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3454B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w:t>
            </w:r>
          </w:p>
        </w:tc>
      </w:tr>
      <w:tr w:rsidR="00DF0116" w:rsidRPr="00DF0116" w14:paraId="3C7D4F7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83F0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65.8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77A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2320116200573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F540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Benzina auto tip CO/R 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5781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F9AA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w:t>
            </w:r>
          </w:p>
        </w:tc>
      </w:tr>
      <w:tr w:rsidR="00DF0116" w:rsidRPr="00DF0116" w14:paraId="67CB389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5F3F2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7C09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02414317346207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737A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Stearină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29BC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2A3F4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0,21</w:t>
            </w:r>
          </w:p>
        </w:tc>
      </w:tr>
      <w:tr w:rsidR="00DF0116" w:rsidRPr="00DF0116" w14:paraId="1A720F7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4643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A41E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497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si montaj (grund miniu, </w:t>
            </w:r>
            <w:proofErr w:type="spellStart"/>
            <w:r w:rsidRPr="00DF0116">
              <w:rPr>
                <w:rFonts w:ascii="Arial" w:hAnsi="Arial" w:cs="Arial"/>
                <w:noProof w:val="0"/>
                <w:color w:val="000000"/>
                <w:sz w:val="16"/>
                <w:szCs w:val="16"/>
                <w:lang w:eastAsia="ro-RO"/>
              </w:rPr>
              <w:t>cinepa</w:t>
            </w:r>
            <w:proofErr w:type="spellEnd"/>
            <w:r w:rsidRPr="00DF0116">
              <w:rPr>
                <w:rFonts w:ascii="Arial" w:hAnsi="Arial" w:cs="Arial"/>
                <w:noProof w:val="0"/>
                <w:color w:val="000000"/>
                <w:sz w:val="16"/>
                <w:szCs w:val="16"/>
                <w:lang w:eastAsia="ro-RO"/>
              </w:rPr>
              <w:t>, fuior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9D65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50E51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57D40FA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C7BC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65.11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932D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4D49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sanitar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4D2C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17BDA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31,5</w:t>
            </w:r>
          </w:p>
        </w:tc>
      </w:tr>
      <w:tr w:rsidR="00DF0116" w:rsidRPr="00DF0116" w14:paraId="4622FA9F"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86A6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6E63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RpSD20B</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B462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robinetului de reglaj, drept sau </w:t>
            </w:r>
            <w:proofErr w:type="spellStart"/>
            <w:r w:rsidRPr="00DF0116">
              <w:rPr>
                <w:rFonts w:ascii="Arial" w:hAnsi="Arial" w:cs="Arial"/>
                <w:b/>
                <w:bCs/>
                <w:noProof w:val="0"/>
                <w:color w:val="000000"/>
                <w:sz w:val="20"/>
                <w:szCs w:val="20"/>
                <w:lang w:eastAsia="ro-RO"/>
              </w:rPr>
              <w:t>coltar</w:t>
            </w:r>
            <w:proofErr w:type="spellEnd"/>
            <w:r w:rsidRPr="00DF0116">
              <w:rPr>
                <w:rFonts w:ascii="Arial" w:hAnsi="Arial" w:cs="Arial"/>
                <w:b/>
                <w:bCs/>
                <w:noProof w:val="0"/>
                <w:color w:val="000000"/>
                <w:sz w:val="20"/>
                <w:szCs w:val="20"/>
                <w:lang w:eastAsia="ro-RO"/>
              </w:rPr>
              <w:t xml:space="preserve">, montat </w:t>
            </w:r>
            <w:proofErr w:type="spellStart"/>
            <w:r w:rsidRPr="00DF0116">
              <w:rPr>
                <w:rFonts w:ascii="Arial" w:hAnsi="Arial" w:cs="Arial"/>
                <w:b/>
                <w:bCs/>
                <w:noProof w:val="0"/>
                <w:color w:val="000000"/>
                <w:sz w:val="20"/>
                <w:szCs w:val="20"/>
                <w:lang w:eastAsia="ro-RO"/>
              </w:rPr>
              <w:t>inaintea</w:t>
            </w:r>
            <w:proofErr w:type="spellEnd"/>
            <w:r w:rsidRPr="00DF0116">
              <w:rPr>
                <w:rFonts w:ascii="Arial" w:hAnsi="Arial" w:cs="Arial"/>
                <w:b/>
                <w:bCs/>
                <w:noProof w:val="0"/>
                <w:color w:val="000000"/>
                <w:sz w:val="20"/>
                <w:szCs w:val="20"/>
                <w:lang w:eastAsia="ro-RO"/>
              </w:rPr>
              <w:t xml:space="preserve"> armaturii de la obiectele sanitare,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diametrul de 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FA63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D7F6C7"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9</w:t>
            </w:r>
          </w:p>
        </w:tc>
      </w:tr>
      <w:tr w:rsidR="00DF0116" w:rsidRPr="00DF0116" w14:paraId="535D459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F586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0FC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2913124201600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1824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Robinet de reglaj drept sau </w:t>
            </w:r>
            <w:proofErr w:type="spellStart"/>
            <w:r w:rsidRPr="00DF0116">
              <w:rPr>
                <w:rFonts w:ascii="Arial" w:hAnsi="Arial" w:cs="Arial"/>
                <w:noProof w:val="0"/>
                <w:color w:val="000000"/>
                <w:sz w:val="16"/>
                <w:szCs w:val="16"/>
                <w:lang w:eastAsia="ro-RO"/>
              </w:rPr>
              <w:t>coltar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51D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A934D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w:t>
            </w:r>
          </w:p>
        </w:tc>
      </w:tr>
      <w:tr w:rsidR="00DF0116" w:rsidRPr="00DF0116" w14:paraId="7FC048A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3AD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50F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31ED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 </w:t>
            </w:r>
            <w:proofErr w:type="spellStart"/>
            <w:r w:rsidRPr="00DF0116">
              <w:rPr>
                <w:rFonts w:ascii="Arial" w:hAnsi="Arial" w:cs="Arial"/>
                <w:noProof w:val="0"/>
                <w:color w:val="000000"/>
                <w:sz w:val="16"/>
                <w:szCs w:val="16"/>
                <w:lang w:eastAsia="ro-RO"/>
              </w:rPr>
              <w:t>marunt</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cinepa</w:t>
            </w:r>
            <w:proofErr w:type="spellEnd"/>
            <w:r w:rsidRPr="00DF0116">
              <w:rPr>
                <w:rFonts w:ascii="Arial" w:hAnsi="Arial" w:cs="Arial"/>
                <w:noProof w:val="0"/>
                <w:color w:val="000000"/>
                <w:sz w:val="16"/>
                <w:szCs w:val="16"/>
                <w:lang w:eastAsia="ro-RO"/>
              </w:rPr>
              <w:t xml:space="preserve"> fuior, ulei de in, grund de miniu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109C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C11E9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48C3A69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0CDF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980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7136020011620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AE2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Instalator apa, canal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3503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8F88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3,78</w:t>
            </w:r>
          </w:p>
        </w:tc>
      </w:tr>
      <w:tr w:rsidR="00DF0116" w:rsidRPr="00DF0116" w14:paraId="10670528"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D9D9C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362C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0754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TOTAL Blocuri sanitare, etajul 1 și 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51207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6EA4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3727922E"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3D951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C763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A09317"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Scari</w:t>
            </w:r>
            <w:proofErr w:type="spellEnd"/>
            <w:r w:rsidRPr="00DF0116">
              <w:rPr>
                <w:rFonts w:ascii="Arial" w:hAnsi="Arial" w:cs="Arial"/>
                <w:b/>
                <w:bCs/>
                <w:noProof w:val="0"/>
                <w:color w:val="000000"/>
                <w:sz w:val="20"/>
                <w:szCs w:val="20"/>
                <w:lang w:eastAsia="ro-RO"/>
              </w:rPr>
              <w:t>, Cantină, Coridoare et.1 și 2, Depozit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37DB8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CD15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r w:rsidR="00DF0116" w:rsidRPr="00DF0116" w14:paraId="02F14307"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FC28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77A53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RpCK41A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B055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Desfacerea pardoselilor din </w:t>
            </w:r>
            <w:proofErr w:type="spellStart"/>
            <w:r w:rsidRPr="00DF0116">
              <w:rPr>
                <w:rFonts w:ascii="Arial" w:hAnsi="Arial" w:cs="Arial"/>
                <w:b/>
                <w:bCs/>
                <w:noProof w:val="0"/>
                <w:color w:val="000000"/>
                <w:sz w:val="20"/>
                <w:szCs w:val="20"/>
                <w:lang w:eastAsia="ro-RO"/>
              </w:rPr>
              <w:t>dusumele</w:t>
            </w:r>
            <w:proofErr w:type="spellEnd"/>
            <w:r w:rsidRPr="00DF0116">
              <w:rPr>
                <w:rFonts w:ascii="Arial" w:hAnsi="Arial" w:cs="Arial"/>
                <w:b/>
                <w:bCs/>
                <w:noProof w:val="0"/>
                <w:color w:val="000000"/>
                <w:sz w:val="20"/>
                <w:szCs w:val="20"/>
                <w:lang w:eastAsia="ro-RO"/>
              </w:rPr>
              <w:t xml:space="preserve"> din </w:t>
            </w:r>
            <w:proofErr w:type="spellStart"/>
            <w:r w:rsidRPr="00DF0116">
              <w:rPr>
                <w:rFonts w:ascii="Arial" w:hAnsi="Arial" w:cs="Arial"/>
                <w:b/>
                <w:bCs/>
                <w:noProof w:val="0"/>
                <w:color w:val="000000"/>
                <w:sz w:val="20"/>
                <w:szCs w:val="20"/>
                <w:lang w:eastAsia="ro-RO"/>
              </w:rPr>
              <w:t>scindura</w:t>
            </w:r>
            <w:proofErr w:type="spellEnd"/>
            <w:r w:rsidRPr="00DF0116">
              <w:rPr>
                <w:rFonts w:ascii="Arial" w:hAnsi="Arial" w:cs="Arial"/>
                <w:b/>
                <w:bCs/>
                <w:noProof w:val="0"/>
                <w:color w:val="000000"/>
                <w:sz w:val="20"/>
                <w:szCs w:val="20"/>
                <w:lang w:eastAsia="ro-RO"/>
              </w:rPr>
              <w:t>, dulapi,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D83E2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D4774B"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13,72</w:t>
            </w:r>
          </w:p>
        </w:tc>
      </w:tr>
      <w:tr w:rsidR="00DF0116" w:rsidRPr="00DF0116" w14:paraId="0A098BC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521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91A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3C24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4B6B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DF98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0,4116</w:t>
            </w:r>
          </w:p>
        </w:tc>
      </w:tr>
      <w:tr w:rsidR="00DF0116" w:rsidRPr="00DF0116" w14:paraId="196ED38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50B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0061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7132040012700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61D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Parchetar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2401F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B537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1,5092</w:t>
            </w:r>
          </w:p>
        </w:tc>
      </w:tr>
      <w:tr w:rsidR="00DF0116" w:rsidRPr="00DF0116" w14:paraId="04D9605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B6AC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11FE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6B2BB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7803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1C32E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1,5092</w:t>
            </w:r>
          </w:p>
        </w:tc>
      </w:tr>
      <w:tr w:rsidR="00DF0116" w:rsidRPr="00DF0116" w14:paraId="7154B3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51F23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56D6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247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de fereastra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709B5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04B30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0,4116</w:t>
            </w:r>
          </w:p>
        </w:tc>
      </w:tr>
      <w:tr w:rsidR="00DF0116" w:rsidRPr="00DF0116" w14:paraId="1E8D762D"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A1EC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AE3D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RpCF02A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73E0D6"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din piatra bruta, de cariera, pentru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sau din bolovani de </w:t>
            </w:r>
            <w:proofErr w:type="spellStart"/>
            <w:r w:rsidRPr="00DF0116">
              <w:rPr>
                <w:rFonts w:ascii="Arial" w:hAnsi="Arial" w:cs="Arial"/>
                <w:b/>
                <w:bCs/>
                <w:noProof w:val="0"/>
                <w:color w:val="000000"/>
                <w:sz w:val="20"/>
                <w:szCs w:val="20"/>
                <w:lang w:eastAsia="ro-RO"/>
              </w:rPr>
              <w:t>riu</w:t>
            </w:r>
            <w:proofErr w:type="spellEnd"/>
            <w:r w:rsidRPr="00DF0116">
              <w:rPr>
                <w:rFonts w:ascii="Arial" w:hAnsi="Arial" w:cs="Arial"/>
                <w:b/>
                <w:bCs/>
                <w:noProof w:val="0"/>
                <w:color w:val="000000"/>
                <w:sz w:val="20"/>
                <w:szCs w:val="20"/>
                <w:lang w:eastAsia="ro-RO"/>
              </w:rPr>
              <w:t xml:space="preserve">, executata cu rosturi orizontale si mortar M 50-Z, pentru </w:t>
            </w:r>
            <w:proofErr w:type="spellStart"/>
            <w:r w:rsidRPr="00DF0116">
              <w:rPr>
                <w:rFonts w:ascii="Arial" w:hAnsi="Arial" w:cs="Arial"/>
                <w:b/>
                <w:bCs/>
                <w:noProof w:val="0"/>
                <w:color w:val="000000"/>
                <w:sz w:val="20"/>
                <w:szCs w:val="20"/>
                <w:lang w:eastAsia="ro-RO"/>
              </w:rPr>
              <w:t>completari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inchideri</w:t>
            </w:r>
            <w:proofErr w:type="spellEnd"/>
            <w:r w:rsidRPr="00DF0116">
              <w:rPr>
                <w:rFonts w:ascii="Arial" w:hAnsi="Arial" w:cs="Arial"/>
                <w:b/>
                <w:bCs/>
                <w:noProof w:val="0"/>
                <w:color w:val="000000"/>
                <w:sz w:val="20"/>
                <w:szCs w:val="20"/>
                <w:lang w:eastAsia="ro-RO"/>
              </w:rPr>
              <w:t xml:space="preserve"> de goluri sau refaceri de </w:t>
            </w:r>
            <w:proofErr w:type="spellStart"/>
            <w:r w:rsidRPr="00DF0116">
              <w:rPr>
                <w:rFonts w:ascii="Arial" w:hAnsi="Arial" w:cs="Arial"/>
                <w:b/>
                <w:bCs/>
                <w:noProof w:val="0"/>
                <w:color w:val="000000"/>
                <w:sz w:val="20"/>
                <w:szCs w:val="20"/>
                <w:lang w:eastAsia="ro-RO"/>
              </w:rPr>
              <w:t>fundatii</w:t>
            </w:r>
            <w:proofErr w:type="spellEnd"/>
            <w:r w:rsidRPr="00DF0116">
              <w:rPr>
                <w:rFonts w:ascii="Arial" w:hAnsi="Arial" w:cs="Arial"/>
                <w:b/>
                <w:bCs/>
                <w:noProof w:val="0"/>
                <w:color w:val="000000"/>
                <w:sz w:val="20"/>
                <w:szCs w:val="20"/>
                <w:lang w:eastAsia="ro-RO"/>
              </w:rPr>
              <w:t xml:space="preserve">, in </w:t>
            </w:r>
            <w:proofErr w:type="spellStart"/>
            <w:r w:rsidRPr="00DF0116">
              <w:rPr>
                <w:rFonts w:ascii="Arial" w:hAnsi="Arial" w:cs="Arial"/>
                <w:b/>
                <w:bCs/>
                <w:noProof w:val="0"/>
                <w:color w:val="000000"/>
                <w:sz w:val="20"/>
                <w:szCs w:val="20"/>
                <w:lang w:eastAsia="ro-RO"/>
              </w:rPr>
              <w:t>cladiri</w:t>
            </w:r>
            <w:proofErr w:type="spellEnd"/>
            <w:r w:rsidRPr="00DF0116">
              <w:rPr>
                <w:rFonts w:ascii="Arial" w:hAnsi="Arial" w:cs="Arial"/>
                <w:b/>
                <w:bCs/>
                <w:noProof w:val="0"/>
                <w:color w:val="000000"/>
                <w:sz w:val="20"/>
                <w:szCs w:val="20"/>
                <w:lang w:eastAsia="ro-RO"/>
              </w:rPr>
              <w:t xml:space="preserve"> existente.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545E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D6EEA2"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0,82</w:t>
            </w:r>
          </w:p>
        </w:tc>
      </w:tr>
      <w:tr w:rsidR="00DF0116" w:rsidRPr="00DF0116" w14:paraId="5EE0AC5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FB4E1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F0064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1411122201359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E7D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Piatra bruta sortata </w:t>
            </w:r>
            <w:proofErr w:type="spellStart"/>
            <w:r w:rsidRPr="00DF0116">
              <w:rPr>
                <w:rFonts w:ascii="Arial" w:hAnsi="Arial" w:cs="Arial"/>
                <w:noProof w:val="0"/>
                <w:color w:val="000000"/>
                <w:sz w:val="16"/>
                <w:szCs w:val="16"/>
                <w:lang w:eastAsia="ro-RO"/>
              </w:rPr>
              <w:t>r.sediment</w:t>
            </w:r>
            <w:proofErr w:type="spellEnd"/>
            <w:r w:rsidRPr="00DF0116">
              <w:rPr>
                <w:rFonts w:ascii="Arial" w:hAnsi="Arial" w:cs="Arial"/>
                <w:noProof w:val="0"/>
                <w:color w:val="000000"/>
                <w:sz w:val="16"/>
                <w:szCs w:val="16"/>
                <w:lang w:eastAsia="ro-RO"/>
              </w:rPr>
              <w:t>. 15-25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06E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0B058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0,984</w:t>
            </w:r>
          </w:p>
        </w:tc>
      </w:tr>
      <w:tr w:rsidR="00DF0116" w:rsidRPr="00DF0116" w14:paraId="013314E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16A3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39D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1532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373A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8E62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61,746</w:t>
            </w:r>
          </w:p>
        </w:tc>
      </w:tr>
      <w:tr w:rsidR="00DF0116" w:rsidRPr="00DF0116" w14:paraId="3FBB153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4CE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756BD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2652102100713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6273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VAR PASTA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AB1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57FE1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0,0238</w:t>
            </w:r>
          </w:p>
        </w:tc>
      </w:tr>
      <w:tr w:rsidR="00DF0116" w:rsidRPr="00DF0116" w14:paraId="6D19306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9B1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902E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1421102200525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FFE4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w:t>
            </w:r>
            <w:proofErr w:type="spellStart"/>
            <w:r w:rsidRPr="00DF0116">
              <w:rPr>
                <w:rFonts w:ascii="Arial" w:hAnsi="Arial" w:cs="Arial"/>
                <w:noProof w:val="0"/>
                <w:color w:val="000000"/>
                <w:sz w:val="16"/>
                <w:szCs w:val="16"/>
                <w:lang w:eastAsia="ro-RO"/>
              </w:rPr>
              <w:t>nespalat</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riu</w:t>
            </w:r>
            <w:proofErr w:type="spellEnd"/>
            <w:r w:rsidRPr="00DF0116">
              <w:rPr>
                <w:rFonts w:ascii="Arial" w:hAnsi="Arial" w:cs="Arial"/>
                <w:noProof w:val="0"/>
                <w:color w:val="000000"/>
                <w:sz w:val="16"/>
                <w:szCs w:val="16"/>
                <w:lang w:eastAsia="ro-RO"/>
              </w:rPr>
              <w:t xml:space="preserve"> si lacuri 0,0-7,0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9D4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FECB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0,3173</w:t>
            </w:r>
          </w:p>
        </w:tc>
      </w:tr>
      <w:tr w:rsidR="00DF0116" w:rsidRPr="00DF0116" w14:paraId="0590280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2BD0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9A4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1F4A2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6D5D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B3E61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0,082</w:t>
            </w:r>
          </w:p>
        </w:tc>
      </w:tr>
      <w:tr w:rsidR="00DF0116" w:rsidRPr="00DF0116" w14:paraId="613AB6C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5B61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546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2664102100001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3919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Mortar marca...(</w:t>
            </w:r>
            <w:proofErr w:type="spellStart"/>
            <w:r w:rsidRPr="00DF0116">
              <w:rPr>
                <w:rFonts w:ascii="Arial" w:hAnsi="Arial" w:cs="Arial"/>
                <w:noProof w:val="0"/>
                <w:color w:val="000000"/>
                <w:sz w:val="16"/>
                <w:szCs w:val="16"/>
                <w:lang w:eastAsia="ro-RO"/>
              </w:rPr>
              <w:t>pt.informatie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9B1C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AF902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0,2624</w:t>
            </w:r>
          </w:p>
        </w:tc>
      </w:tr>
      <w:tr w:rsidR="00DF0116" w:rsidRPr="00DF0116" w14:paraId="0006790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400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DB49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7122050013400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D6CEE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Zidar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CC5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CCDF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3,6162</w:t>
            </w:r>
          </w:p>
        </w:tc>
      </w:tr>
      <w:tr w:rsidR="00DF0116" w:rsidRPr="00DF0116" w14:paraId="2B6DE20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E35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2C953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527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4980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9B5B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1,3858</w:t>
            </w:r>
          </w:p>
        </w:tc>
      </w:tr>
      <w:tr w:rsidR="00DF0116" w:rsidRPr="00DF0116" w14:paraId="0EA0621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54CF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68.9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E63D1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2F0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0FC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6CD7D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0,082</w:t>
            </w:r>
          </w:p>
        </w:tc>
      </w:tr>
      <w:tr w:rsidR="00DF0116" w:rsidRPr="00DF0116" w14:paraId="451C65E9"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0CFA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69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BCAD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RpCP45D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2177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Demontarea balustradelor, grilelor, </w:t>
            </w:r>
            <w:proofErr w:type="spellStart"/>
            <w:r w:rsidRPr="00DF0116">
              <w:rPr>
                <w:rFonts w:ascii="Arial" w:hAnsi="Arial" w:cs="Arial"/>
                <w:b/>
                <w:bCs/>
                <w:noProof w:val="0"/>
                <w:color w:val="000000"/>
                <w:sz w:val="20"/>
                <w:szCs w:val="20"/>
                <w:lang w:eastAsia="ro-RO"/>
              </w:rPr>
              <w:t>parapetilor</w:t>
            </w:r>
            <w:proofErr w:type="spellEnd"/>
            <w:r w:rsidRPr="00DF0116">
              <w:rPr>
                <w:rFonts w:ascii="Arial" w:hAnsi="Arial" w:cs="Arial"/>
                <w:b/>
                <w:bCs/>
                <w:noProof w:val="0"/>
                <w:color w:val="000000"/>
                <w:sz w:val="20"/>
                <w:szCs w:val="20"/>
                <w:lang w:eastAsia="ro-RO"/>
              </w:rPr>
              <w:t xml:space="preserve"> si </w:t>
            </w:r>
            <w:proofErr w:type="spellStart"/>
            <w:r w:rsidRPr="00DF0116">
              <w:rPr>
                <w:rFonts w:ascii="Arial" w:hAnsi="Arial" w:cs="Arial"/>
                <w:b/>
                <w:bCs/>
                <w:noProof w:val="0"/>
                <w:color w:val="000000"/>
                <w:sz w:val="20"/>
                <w:szCs w:val="20"/>
                <w:lang w:eastAsia="ro-RO"/>
              </w:rPr>
              <w:t>imprejmuirilor</w:t>
            </w:r>
            <w:proofErr w:type="spellEnd"/>
            <w:r w:rsidRPr="00DF0116">
              <w:rPr>
                <w:rFonts w:ascii="Arial" w:hAnsi="Arial" w:cs="Arial"/>
                <w:b/>
                <w:bCs/>
                <w:noProof w:val="0"/>
                <w:color w:val="000000"/>
                <w:sz w:val="20"/>
                <w:szCs w:val="20"/>
                <w:lang w:eastAsia="ro-RO"/>
              </w:rPr>
              <w:t xml:space="preserve"> metalice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A026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AD8D0"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7,65</w:t>
            </w:r>
          </w:p>
        </w:tc>
      </w:tr>
      <w:tr w:rsidR="00DF0116" w:rsidRPr="00DF0116" w14:paraId="1569129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7E82A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6611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2413547308164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A65E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Carbura de calciu tehnica (carbid) S102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6978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40EA4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0,0061</w:t>
            </w:r>
          </w:p>
        </w:tc>
      </w:tr>
      <w:tr w:rsidR="00DF0116" w:rsidRPr="00DF0116" w14:paraId="6A776E1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FA1DE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A80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2411115904512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6A78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Oxigen tehnic gazos S2031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56324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46D7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0,0077</w:t>
            </w:r>
          </w:p>
        </w:tc>
      </w:tr>
      <w:tr w:rsidR="00DF0116" w:rsidRPr="00DF0116" w14:paraId="39202D1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C7C46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729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7214240021800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7F561C"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Lacatus</w:t>
            </w:r>
            <w:proofErr w:type="spellEnd"/>
            <w:r w:rsidRPr="00DF0116">
              <w:rPr>
                <w:rFonts w:ascii="Arial" w:hAnsi="Arial" w:cs="Arial"/>
                <w:noProof w:val="0"/>
                <w:color w:val="000000"/>
                <w:sz w:val="16"/>
                <w:szCs w:val="16"/>
                <w:lang w:eastAsia="ro-RO"/>
              </w:rPr>
              <w:t xml:space="preserve"> mecanic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172D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C172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0,153</w:t>
            </w:r>
          </w:p>
        </w:tc>
      </w:tr>
      <w:tr w:rsidR="00DF0116" w:rsidRPr="00DF0116" w14:paraId="5E761FE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6FD9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044C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9EE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79F8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498B6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0,153</w:t>
            </w:r>
          </w:p>
        </w:tc>
      </w:tr>
      <w:tr w:rsidR="00DF0116" w:rsidRPr="00DF0116" w14:paraId="427B7B5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B386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69.5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576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2922140006702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1A42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Macara de fereastra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A882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F704A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0,023</w:t>
            </w:r>
          </w:p>
        </w:tc>
      </w:tr>
      <w:tr w:rsidR="00DF0116" w:rsidRPr="00DF0116" w14:paraId="71018F6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37F42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69.6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E487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3110500002401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4E13C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Aparat de sudura 28-35 </w:t>
            </w:r>
            <w:proofErr w:type="spellStart"/>
            <w:r w:rsidRPr="00DF0116">
              <w:rPr>
                <w:rFonts w:ascii="Arial" w:hAnsi="Arial" w:cs="Arial"/>
                <w:noProof w:val="0"/>
                <w:color w:val="000000"/>
                <w:sz w:val="16"/>
                <w:szCs w:val="16"/>
                <w:lang w:eastAsia="ro-RO"/>
              </w:rPr>
              <w:t>Kw</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AB0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AA4D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0,0383</w:t>
            </w:r>
          </w:p>
        </w:tc>
      </w:tr>
      <w:tr w:rsidR="00DF0116" w:rsidRPr="00DF0116" w14:paraId="33547ACA"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82B5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D2951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RpED01A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DBAC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cablurilor pentru energie electrica, instalate liber in </w:t>
            </w:r>
            <w:proofErr w:type="spellStart"/>
            <w:r w:rsidRPr="00DF0116">
              <w:rPr>
                <w:rFonts w:ascii="Arial" w:hAnsi="Arial" w:cs="Arial"/>
                <w:b/>
                <w:bCs/>
                <w:noProof w:val="0"/>
                <w:color w:val="000000"/>
                <w:sz w:val="20"/>
                <w:szCs w:val="20"/>
                <w:lang w:eastAsia="ro-RO"/>
              </w:rPr>
              <w:t>santuri</w:t>
            </w:r>
            <w:proofErr w:type="spellEnd"/>
            <w:r w:rsidRPr="00DF0116">
              <w:rPr>
                <w:rFonts w:ascii="Arial" w:hAnsi="Arial" w:cs="Arial"/>
                <w:b/>
                <w:bCs/>
                <w:noProof w:val="0"/>
                <w:color w:val="000000"/>
                <w:sz w:val="20"/>
                <w:szCs w:val="20"/>
                <w:lang w:eastAsia="ro-RO"/>
              </w:rPr>
              <w:t xml:space="preserve"> sau pe fundul canalelor, </w:t>
            </w:r>
            <w:proofErr w:type="spellStart"/>
            <w:r w:rsidRPr="00DF0116">
              <w:rPr>
                <w:rFonts w:ascii="Arial" w:hAnsi="Arial" w:cs="Arial"/>
                <w:b/>
                <w:bCs/>
                <w:noProof w:val="0"/>
                <w:color w:val="000000"/>
                <w:sz w:val="20"/>
                <w:szCs w:val="20"/>
                <w:lang w:eastAsia="ro-RO"/>
              </w:rPr>
              <w:t>avind</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sectiunea</w:t>
            </w:r>
            <w:proofErr w:type="spellEnd"/>
            <w:r w:rsidRPr="00DF0116">
              <w:rPr>
                <w:rFonts w:ascii="Arial" w:hAnsi="Arial" w:cs="Arial"/>
                <w:b/>
                <w:bCs/>
                <w:noProof w:val="0"/>
                <w:color w:val="000000"/>
                <w:sz w:val="20"/>
                <w:szCs w:val="20"/>
                <w:lang w:eastAsia="ro-RO"/>
              </w:rPr>
              <w:t xml:space="preserve"> conductorilor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16 </w:t>
            </w:r>
            <w:proofErr w:type="spellStart"/>
            <w:r w:rsidRPr="00DF0116">
              <w:rPr>
                <w:rFonts w:ascii="Arial" w:hAnsi="Arial" w:cs="Arial"/>
                <w:b/>
                <w:bCs/>
                <w:noProof w:val="0"/>
                <w:color w:val="000000"/>
                <w:sz w:val="20"/>
                <w:szCs w:val="20"/>
                <w:lang w:eastAsia="ro-RO"/>
              </w:rPr>
              <w:t>mmp</w:t>
            </w:r>
            <w:proofErr w:type="spellEnd"/>
            <w:r w:rsidRPr="00DF0116">
              <w:rPr>
                <w:rFonts w:ascii="Arial" w:hAnsi="Arial" w:cs="Arial"/>
                <w:b/>
                <w:bCs/>
                <w:noProof w:val="0"/>
                <w:color w:val="000000"/>
                <w:sz w:val="20"/>
                <w:szCs w:val="20"/>
                <w:lang w:eastAsia="ro-RO"/>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E3BCC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D5576"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56</w:t>
            </w:r>
          </w:p>
        </w:tc>
      </w:tr>
      <w:tr w:rsidR="00DF0116" w:rsidRPr="00DF0116" w14:paraId="52DED11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F7790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A5B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3130134817404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58C4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Cablu de energie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728EC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D2B9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57,12</w:t>
            </w:r>
          </w:p>
        </w:tc>
      </w:tr>
      <w:tr w:rsidR="00DF0116" w:rsidRPr="00DF0116" w14:paraId="604BA4BD"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0956B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51B7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2811236309901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BBC74"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Confectii</w:t>
            </w:r>
            <w:proofErr w:type="spellEnd"/>
            <w:r w:rsidRPr="00DF0116">
              <w:rPr>
                <w:rFonts w:ascii="Arial" w:hAnsi="Arial" w:cs="Arial"/>
                <w:noProof w:val="0"/>
                <w:color w:val="000000"/>
                <w:sz w:val="16"/>
                <w:szCs w:val="16"/>
                <w:lang w:eastAsia="ro-RO"/>
              </w:rPr>
              <w:t xml:space="preserve"> metalice de linii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95E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B441C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28</w:t>
            </w:r>
          </w:p>
        </w:tc>
      </w:tr>
      <w:tr w:rsidR="00DF0116" w:rsidRPr="00DF0116" w14:paraId="4D87D98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FBCA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9E8E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2661126408701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CBDC64"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Fisie</w:t>
            </w:r>
            <w:proofErr w:type="spellEnd"/>
            <w:r w:rsidRPr="00DF0116">
              <w:rPr>
                <w:rFonts w:ascii="Arial" w:hAnsi="Arial" w:cs="Arial"/>
                <w:noProof w:val="0"/>
                <w:color w:val="000000"/>
                <w:sz w:val="16"/>
                <w:szCs w:val="16"/>
                <w:lang w:eastAsia="ro-RO"/>
              </w:rPr>
              <w:t xml:space="preserve"> tabla plumb 300x20x2 mm pentru marcarea cablurilor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D2E9E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338D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11,2</w:t>
            </w:r>
          </w:p>
        </w:tc>
      </w:tr>
      <w:tr w:rsidR="00DF0116" w:rsidRPr="00DF0116" w14:paraId="045A37A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B213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E529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05001000100103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A2A6B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Doze de </w:t>
            </w:r>
            <w:proofErr w:type="spellStart"/>
            <w:r w:rsidRPr="00DF0116">
              <w:rPr>
                <w:rFonts w:ascii="Arial" w:hAnsi="Arial" w:cs="Arial"/>
                <w:noProof w:val="0"/>
                <w:color w:val="000000"/>
                <w:sz w:val="16"/>
                <w:szCs w:val="16"/>
                <w:lang w:eastAsia="ro-RO"/>
              </w:rPr>
              <w:t>ramificaţie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E3C2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AF51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w:t>
            </w:r>
          </w:p>
        </w:tc>
      </w:tr>
      <w:tr w:rsidR="00DF0116" w:rsidRPr="00DF0116" w14:paraId="7ADED56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15942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E257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31180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3D4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9CEA8D"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7,84</w:t>
            </w:r>
          </w:p>
        </w:tc>
      </w:tr>
      <w:tr w:rsidR="00DF0116" w:rsidRPr="00DF0116" w14:paraId="43496457"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E84E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2D3E5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RpEA01A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BDD18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tuburilor de </w:t>
            </w:r>
            <w:proofErr w:type="spellStart"/>
            <w:r w:rsidRPr="00DF0116">
              <w:rPr>
                <w:rFonts w:ascii="Arial" w:hAnsi="Arial" w:cs="Arial"/>
                <w:b/>
                <w:bCs/>
                <w:noProof w:val="0"/>
                <w:color w:val="000000"/>
                <w:sz w:val="20"/>
                <w:szCs w:val="20"/>
                <w:lang w:eastAsia="ro-RO"/>
              </w:rPr>
              <w:t>protectie</w:t>
            </w:r>
            <w:proofErr w:type="spellEnd"/>
            <w:r w:rsidRPr="00DF0116">
              <w:rPr>
                <w:rFonts w:ascii="Arial" w:hAnsi="Arial" w:cs="Arial"/>
                <w:b/>
                <w:bCs/>
                <w:noProof w:val="0"/>
                <w:color w:val="000000"/>
                <w:sz w:val="20"/>
                <w:szCs w:val="20"/>
                <w:lang w:eastAsia="ro-RO"/>
              </w:rPr>
              <w:t xml:space="preserve"> din policlorura de vinil PVC tip IP-PVC, cu diametrul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16 mm, montat aparent fixate direct pe ziduri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BB87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800B96"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56</w:t>
            </w:r>
          </w:p>
        </w:tc>
      </w:tr>
      <w:tr w:rsidR="00DF0116" w:rsidRPr="00DF0116" w14:paraId="6A8708A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B38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7A0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2521216704235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7062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Tub PVC cu D=11-39 mm tip IP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7782E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6BA5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57,12</w:t>
            </w:r>
          </w:p>
        </w:tc>
      </w:tr>
      <w:tr w:rsidR="00DF0116" w:rsidRPr="00DF0116" w14:paraId="2D68830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3A3F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5340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2875274021004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F91A4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Curbe, coturi, PVC la 90 grd.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2D3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CC2C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11,2</w:t>
            </w:r>
          </w:p>
        </w:tc>
      </w:tr>
      <w:tr w:rsidR="00DF0116" w:rsidRPr="00DF0116" w14:paraId="348DBB3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76F19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1E1B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2523156713500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1580D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Mufa din PVC, tip 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CA4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5230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8,4</w:t>
            </w:r>
          </w:p>
        </w:tc>
      </w:tr>
      <w:tr w:rsidR="00DF0116" w:rsidRPr="00DF0116" w14:paraId="4A60711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396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CFF92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05001000100103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96F9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Doze de </w:t>
            </w:r>
            <w:proofErr w:type="spellStart"/>
            <w:r w:rsidRPr="00DF0116">
              <w:rPr>
                <w:rFonts w:ascii="Arial" w:hAnsi="Arial" w:cs="Arial"/>
                <w:noProof w:val="0"/>
                <w:color w:val="000000"/>
                <w:sz w:val="16"/>
                <w:szCs w:val="16"/>
                <w:lang w:eastAsia="ro-RO"/>
              </w:rPr>
              <w:t>ramificaţie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F5ED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465CB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8,4</w:t>
            </w:r>
          </w:p>
        </w:tc>
      </w:tr>
      <w:tr w:rsidR="00DF0116" w:rsidRPr="00DF0116" w14:paraId="096D5E7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DF3C4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816C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DD55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(sirma, scoabe, cuie, ipsos, etc.) din valoarea materialelor explicitate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5E1B4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4A821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w:t>
            </w:r>
          </w:p>
        </w:tc>
      </w:tr>
      <w:tr w:rsidR="00DF0116" w:rsidRPr="00DF0116" w14:paraId="5391F14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CE82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C9A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FDF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F19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364E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24,08</w:t>
            </w:r>
          </w:p>
        </w:tc>
      </w:tr>
      <w:tr w:rsidR="00DF0116" w:rsidRPr="00DF0116" w14:paraId="1623CBF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19C4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34990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RpEE01A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F372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w:t>
            </w:r>
            <w:proofErr w:type="spellStart"/>
            <w:r w:rsidRPr="00DF0116">
              <w:rPr>
                <w:rFonts w:ascii="Arial" w:hAnsi="Arial" w:cs="Arial"/>
                <w:b/>
                <w:bCs/>
                <w:noProof w:val="0"/>
                <w:color w:val="000000"/>
                <w:sz w:val="20"/>
                <w:szCs w:val="20"/>
                <w:lang w:eastAsia="ro-RO"/>
              </w:rPr>
              <w:t>interupatoarelor</w:t>
            </w:r>
            <w:proofErr w:type="spellEnd"/>
            <w:r w:rsidRPr="00DF0116">
              <w:rPr>
                <w:rFonts w:ascii="Arial" w:hAnsi="Arial" w:cs="Arial"/>
                <w:b/>
                <w:bCs/>
                <w:noProof w:val="0"/>
                <w:color w:val="000000"/>
                <w:sz w:val="20"/>
                <w:szCs w:val="20"/>
                <w:lang w:eastAsia="ro-RO"/>
              </w:rPr>
              <w:t xml:space="preserve"> unipolare sau bipolare de 10-25 A, de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normala, impermeabile sau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in carcasa de aminoplast, bachelita, metalica sau </w:t>
            </w:r>
            <w:proofErr w:type="spellStart"/>
            <w:r w:rsidRPr="00DF0116">
              <w:rPr>
                <w:rFonts w:ascii="Arial" w:hAnsi="Arial" w:cs="Arial"/>
                <w:b/>
                <w:bCs/>
                <w:noProof w:val="0"/>
                <w:color w:val="000000"/>
                <w:sz w:val="20"/>
                <w:szCs w:val="20"/>
                <w:lang w:eastAsia="ro-RO"/>
              </w:rPr>
              <w:t>portelan</w:t>
            </w:r>
            <w:proofErr w:type="spellEnd"/>
            <w:r w:rsidRPr="00DF0116">
              <w:rPr>
                <w:rFonts w:ascii="Arial" w:hAnsi="Arial" w:cs="Arial"/>
                <w:b/>
                <w:bCs/>
                <w:noProof w:val="0"/>
                <w:color w:val="000000"/>
                <w:sz w:val="20"/>
                <w:szCs w:val="20"/>
                <w:lang w:eastAsia="ro-RO"/>
              </w:rPr>
              <w:t xml:space="preserve">, montate </w:t>
            </w:r>
            <w:proofErr w:type="spellStart"/>
            <w:r w:rsidRPr="00DF0116">
              <w:rPr>
                <w:rFonts w:ascii="Arial" w:hAnsi="Arial" w:cs="Arial"/>
                <w:b/>
                <w:bCs/>
                <w:noProof w:val="0"/>
                <w:color w:val="000000"/>
                <w:sz w:val="20"/>
                <w:szCs w:val="20"/>
                <w:lang w:eastAsia="ro-RO"/>
              </w:rPr>
              <w:t>ingropat</w:t>
            </w:r>
            <w:proofErr w:type="spellEnd"/>
            <w:r w:rsidRPr="00DF0116">
              <w:rPr>
                <w:rFonts w:ascii="Arial" w:hAnsi="Arial" w:cs="Arial"/>
                <w:b/>
                <w:bCs/>
                <w:noProof w:val="0"/>
                <w:color w:val="000000"/>
                <w:sz w:val="20"/>
                <w:szCs w:val="20"/>
                <w:lang w:eastAsia="ro-RO"/>
              </w:rPr>
              <w:t xml:space="preserve"> sau aparent pe dibluri din lemn sau plastic, racordate la conductori de cupru sau aluminiu.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52861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EF46D"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4</w:t>
            </w:r>
          </w:p>
        </w:tc>
      </w:tr>
      <w:tr w:rsidR="00DF0116" w:rsidRPr="00DF0116" w14:paraId="797EEEF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3CE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DE2C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1111000100024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908895"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Intrerupator</w:t>
            </w:r>
            <w:proofErr w:type="spellEnd"/>
            <w:r w:rsidRPr="00DF0116">
              <w:rPr>
                <w:rFonts w:ascii="Arial" w:hAnsi="Arial" w:cs="Arial"/>
                <w:noProof w:val="0"/>
                <w:color w:val="000000"/>
                <w:sz w:val="16"/>
                <w:szCs w:val="16"/>
                <w:lang w:eastAsia="ro-RO"/>
              </w:rPr>
              <w:t xml:space="preserve"> manual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4BC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413AF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4,04</w:t>
            </w:r>
          </w:p>
        </w:tc>
      </w:tr>
      <w:tr w:rsidR="00DF0116" w:rsidRPr="00DF0116" w14:paraId="0E2D6D9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160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0B7CC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2811236311002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FA6A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Doze pentru aparate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8468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6934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4B9B669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D280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9CA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EF57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BCE35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AC1D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w:t>
            </w:r>
          </w:p>
        </w:tc>
      </w:tr>
      <w:tr w:rsidR="00DF0116" w:rsidRPr="00DF0116" w14:paraId="1912F0A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BC8B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4067A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4FC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A13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C8528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w:t>
            </w:r>
          </w:p>
        </w:tc>
      </w:tr>
      <w:tr w:rsidR="00DF0116" w:rsidRPr="00DF0116" w14:paraId="496250E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A6972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06E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866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9095A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CA350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1,08</w:t>
            </w:r>
          </w:p>
        </w:tc>
      </w:tr>
      <w:tr w:rsidR="00DF0116" w:rsidRPr="00DF0116" w14:paraId="071A262B"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C74AB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8A5EA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RpEE03A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5DA5B3"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prizelor bipolare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normala din bachelita sau aminoplast, simpla, dubla, </w:t>
            </w:r>
            <w:proofErr w:type="spellStart"/>
            <w:r w:rsidRPr="00DF0116">
              <w:rPr>
                <w:rFonts w:ascii="Arial" w:hAnsi="Arial" w:cs="Arial"/>
                <w:b/>
                <w:bCs/>
                <w:noProof w:val="0"/>
                <w:color w:val="000000"/>
                <w:sz w:val="20"/>
                <w:szCs w:val="20"/>
                <w:lang w:eastAsia="ro-RO"/>
              </w:rPr>
              <w:t>constructie</w:t>
            </w:r>
            <w:proofErr w:type="spellEnd"/>
            <w:r w:rsidRPr="00DF0116">
              <w:rPr>
                <w:rFonts w:ascii="Arial" w:hAnsi="Arial" w:cs="Arial"/>
                <w:b/>
                <w:bCs/>
                <w:noProof w:val="0"/>
                <w:color w:val="000000"/>
                <w:sz w:val="20"/>
                <w:szCs w:val="20"/>
                <w:lang w:eastAsia="ro-RO"/>
              </w:rPr>
              <w:t xml:space="preserve"> impermeabila,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etanse</w:t>
            </w:r>
            <w:proofErr w:type="spellEnd"/>
            <w:r w:rsidRPr="00DF0116">
              <w:rPr>
                <w:rFonts w:ascii="Arial" w:hAnsi="Arial" w:cs="Arial"/>
                <w:b/>
                <w:bCs/>
                <w:noProof w:val="0"/>
                <w:color w:val="000000"/>
                <w:sz w:val="20"/>
                <w:szCs w:val="20"/>
                <w:lang w:eastAsia="ro-RO"/>
              </w:rPr>
              <w:t xml:space="preserve"> metalica sau similare, montate </w:t>
            </w:r>
            <w:proofErr w:type="spellStart"/>
            <w:r w:rsidRPr="00DF0116">
              <w:rPr>
                <w:rFonts w:ascii="Arial" w:hAnsi="Arial" w:cs="Arial"/>
                <w:b/>
                <w:bCs/>
                <w:noProof w:val="0"/>
                <w:color w:val="000000"/>
                <w:sz w:val="20"/>
                <w:szCs w:val="20"/>
                <w:lang w:eastAsia="ro-RO"/>
              </w:rPr>
              <w:t>ingropat</w:t>
            </w:r>
            <w:proofErr w:type="spellEnd"/>
            <w:r w:rsidRPr="00DF0116">
              <w:rPr>
                <w:rFonts w:ascii="Arial" w:hAnsi="Arial" w:cs="Arial"/>
                <w:b/>
                <w:bCs/>
                <w:noProof w:val="0"/>
                <w:color w:val="000000"/>
                <w:sz w:val="20"/>
                <w:szCs w:val="20"/>
                <w:lang w:eastAsia="ro-RO"/>
              </w:rPr>
              <w:t xml:space="preserve"> sub tencuiala sau aparent pe dibluri din lemn sau plastic.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AAA1F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153835"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w:t>
            </w:r>
          </w:p>
        </w:tc>
      </w:tr>
      <w:tr w:rsidR="00DF0116" w:rsidRPr="00DF0116" w14:paraId="2BAEBBE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36FC1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71C8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2746167335100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B836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Priza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C1B6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04C96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2,04</w:t>
            </w:r>
          </w:p>
        </w:tc>
      </w:tr>
      <w:tr w:rsidR="00DF0116" w:rsidRPr="00DF0116" w14:paraId="14C9C8E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C28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4FE43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2811236311002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F376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Doze pentru aparate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4B9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DA53B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782D825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2E103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30682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1811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DC5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DF93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w:t>
            </w:r>
          </w:p>
        </w:tc>
      </w:tr>
      <w:tr w:rsidR="00DF0116" w:rsidRPr="00DF0116" w14:paraId="7974C62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F71D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F44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BBA6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9AFB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F8C4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0,01</w:t>
            </w:r>
          </w:p>
        </w:tc>
      </w:tr>
      <w:tr w:rsidR="00DF0116" w:rsidRPr="00DF0116" w14:paraId="6802F355"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36C0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47E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1109091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61BC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Dibluri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7D78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5308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5131FAA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3DEF1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73.6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A8F8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2874115836777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070F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w:t>
            </w:r>
            <w:proofErr w:type="spellEnd"/>
            <w:r w:rsidRPr="00DF0116">
              <w:rPr>
                <w:rFonts w:ascii="Arial" w:hAnsi="Arial" w:cs="Arial"/>
                <w:noProof w:val="0"/>
                <w:color w:val="000000"/>
                <w:sz w:val="16"/>
                <w:szCs w:val="16"/>
                <w:lang w:eastAsia="ro-RO"/>
              </w:rPr>
              <w:t xml:space="preserve">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L 3 x 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6AFF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CE878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w:t>
            </w:r>
          </w:p>
        </w:tc>
      </w:tr>
      <w:tr w:rsidR="00DF0116" w:rsidRPr="00DF0116" w14:paraId="08C0B88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953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A3DB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2EB63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225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18CB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0,62</w:t>
            </w:r>
          </w:p>
        </w:tc>
      </w:tr>
      <w:tr w:rsidR="00DF0116" w:rsidRPr="00DF0116" w14:paraId="36DE61D5"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4D22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AF600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RpEF02A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41DC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Montarea corpuri de iluminat multiple, pentru </w:t>
            </w:r>
            <w:proofErr w:type="spellStart"/>
            <w:r w:rsidRPr="00DF0116">
              <w:rPr>
                <w:rFonts w:ascii="Arial" w:hAnsi="Arial" w:cs="Arial"/>
                <w:b/>
                <w:bCs/>
                <w:noProof w:val="0"/>
                <w:color w:val="000000"/>
                <w:sz w:val="20"/>
                <w:szCs w:val="20"/>
                <w:lang w:eastAsia="ro-RO"/>
              </w:rPr>
              <w:t>lampi</w:t>
            </w:r>
            <w:proofErr w:type="spellEnd"/>
            <w:r w:rsidRPr="00DF0116">
              <w:rPr>
                <w:rFonts w:ascii="Arial" w:hAnsi="Arial" w:cs="Arial"/>
                <w:b/>
                <w:bCs/>
                <w:noProof w:val="0"/>
                <w:color w:val="000000"/>
                <w:sz w:val="20"/>
                <w:szCs w:val="20"/>
                <w:lang w:eastAsia="ro-RO"/>
              </w:rPr>
              <w:t xml:space="preserve"> fluorescente tubulare, orice tip, de plafon sau de perete, inclusiv dispozitivul de </w:t>
            </w:r>
            <w:proofErr w:type="spellStart"/>
            <w:r w:rsidRPr="00DF0116">
              <w:rPr>
                <w:rFonts w:ascii="Arial" w:hAnsi="Arial" w:cs="Arial"/>
                <w:b/>
                <w:bCs/>
                <w:noProof w:val="0"/>
                <w:color w:val="000000"/>
                <w:sz w:val="20"/>
                <w:szCs w:val="20"/>
                <w:lang w:eastAsia="ro-RO"/>
              </w:rPr>
              <w:t>sustinere</w:t>
            </w:r>
            <w:proofErr w:type="spellEnd"/>
            <w:r w:rsidRPr="00DF0116">
              <w:rPr>
                <w:rFonts w:ascii="Arial" w:hAnsi="Arial" w:cs="Arial"/>
                <w:b/>
                <w:bCs/>
                <w:noProof w:val="0"/>
                <w:color w:val="000000"/>
                <w:sz w:val="20"/>
                <w:szCs w:val="20"/>
                <w:lang w:eastAsia="ro-RO"/>
              </w:rPr>
              <w:t>, tip CGA 140-485 complet echipate.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F6188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8D634"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9</w:t>
            </w:r>
          </w:p>
        </w:tc>
      </w:tr>
      <w:tr w:rsidR="00DF0116" w:rsidRPr="00DF0116" w14:paraId="41F09AA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5BF3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C2A0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2875274400501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347E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Corp de iluminat de uz general, cu toate piesele si </w:t>
            </w:r>
            <w:proofErr w:type="spellStart"/>
            <w:r w:rsidRPr="00DF0116">
              <w:rPr>
                <w:rFonts w:ascii="Arial" w:hAnsi="Arial" w:cs="Arial"/>
                <w:noProof w:val="0"/>
                <w:color w:val="000000"/>
                <w:sz w:val="16"/>
                <w:szCs w:val="16"/>
                <w:lang w:eastAsia="ro-RO"/>
              </w:rPr>
              <w:t>elem</w:t>
            </w:r>
            <w:proofErr w:type="spellEnd"/>
            <w:r w:rsidRPr="00DF0116">
              <w:rPr>
                <w:rFonts w:ascii="Arial" w:hAnsi="Arial" w:cs="Arial"/>
                <w:noProof w:val="0"/>
                <w:color w:val="000000"/>
                <w:sz w:val="16"/>
                <w:szCs w:val="16"/>
                <w:lang w:eastAsia="ro-RO"/>
              </w:rPr>
              <w:t>. componente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20DF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0D8D4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w:t>
            </w:r>
          </w:p>
        </w:tc>
      </w:tr>
      <w:tr w:rsidR="00DF0116" w:rsidRPr="00DF0116" w14:paraId="4DC6B4A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9E0A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CDE7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4EFC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(banda izolatoare, dibluri, etc.)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11E7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6A799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w:t>
            </w:r>
          </w:p>
        </w:tc>
      </w:tr>
      <w:tr w:rsidR="00DF0116" w:rsidRPr="00DF0116" w14:paraId="24360F1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0E14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73A8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7137010011520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FD7FF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Electrician in </w:t>
            </w:r>
            <w:proofErr w:type="spellStart"/>
            <w:r w:rsidRPr="00DF0116">
              <w:rPr>
                <w:rFonts w:ascii="Arial" w:hAnsi="Arial" w:cs="Arial"/>
                <w:noProof w:val="0"/>
                <w:color w:val="000000"/>
                <w:sz w:val="16"/>
                <w:szCs w:val="16"/>
                <w:lang w:eastAsia="ro-RO"/>
              </w:rPr>
              <w:t>constructii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2344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F4BE5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9,81</w:t>
            </w:r>
          </w:p>
        </w:tc>
      </w:tr>
      <w:tr w:rsidR="00DF0116" w:rsidRPr="00DF0116" w14:paraId="4D700639"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EE44F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D7ABFC"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CK50A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DEBF8"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Tavane suspendate executate pe </w:t>
            </w:r>
            <w:proofErr w:type="spellStart"/>
            <w:r w:rsidRPr="00DF0116">
              <w:rPr>
                <w:rFonts w:ascii="Arial" w:hAnsi="Arial" w:cs="Arial"/>
                <w:b/>
                <w:bCs/>
                <w:noProof w:val="0"/>
                <w:color w:val="000000"/>
                <w:sz w:val="20"/>
                <w:szCs w:val="20"/>
                <w:lang w:eastAsia="ro-RO"/>
              </w:rPr>
              <w:t>santier</w:t>
            </w:r>
            <w:proofErr w:type="spellEnd"/>
            <w:r w:rsidRPr="00DF0116">
              <w:rPr>
                <w:rFonts w:ascii="Arial" w:hAnsi="Arial" w:cs="Arial"/>
                <w:b/>
                <w:bCs/>
                <w:noProof w:val="0"/>
                <w:color w:val="000000"/>
                <w:sz w:val="20"/>
                <w:szCs w:val="20"/>
                <w:lang w:eastAsia="ro-RO"/>
              </w:rPr>
              <w:t xml:space="preserve"> din ghips-carton, grosime 9,5 mm pe structura din </w:t>
            </w:r>
            <w:proofErr w:type="spellStart"/>
            <w:r w:rsidRPr="00DF0116">
              <w:rPr>
                <w:rFonts w:ascii="Arial" w:hAnsi="Arial" w:cs="Arial"/>
                <w:b/>
                <w:bCs/>
                <w:noProof w:val="0"/>
                <w:color w:val="000000"/>
                <w:sz w:val="20"/>
                <w:szCs w:val="20"/>
                <w:lang w:eastAsia="ro-RO"/>
              </w:rPr>
              <w:t>profile</w:t>
            </w:r>
            <w:proofErr w:type="spellEnd"/>
            <w:r w:rsidRPr="00DF0116">
              <w:rPr>
                <w:rFonts w:ascii="Arial" w:hAnsi="Arial" w:cs="Arial"/>
                <w:b/>
                <w:bCs/>
                <w:noProof w:val="0"/>
                <w:color w:val="000000"/>
                <w:sz w:val="20"/>
                <w:szCs w:val="20"/>
                <w:lang w:eastAsia="ro-RO"/>
              </w:rPr>
              <w:t xml:space="preserve"> zincata: </w:t>
            </w:r>
            <w:proofErr w:type="spellStart"/>
            <w:r w:rsidRPr="00DF0116">
              <w:rPr>
                <w:rFonts w:ascii="Arial" w:hAnsi="Arial" w:cs="Arial"/>
                <w:b/>
                <w:bCs/>
                <w:noProof w:val="0"/>
                <w:color w:val="000000"/>
                <w:sz w:val="20"/>
                <w:szCs w:val="20"/>
                <w:lang w:eastAsia="ro-RO"/>
              </w:rPr>
              <w:t>suprafete</w:t>
            </w:r>
            <w:proofErr w:type="spellEnd"/>
            <w:r w:rsidRPr="00DF0116">
              <w:rPr>
                <w:rFonts w:ascii="Arial" w:hAnsi="Arial" w:cs="Arial"/>
                <w:b/>
                <w:bCs/>
                <w:noProof w:val="0"/>
                <w:color w:val="000000"/>
                <w:sz w:val="20"/>
                <w:szCs w:val="20"/>
                <w:lang w:eastAsia="ro-RO"/>
              </w:rPr>
              <w:t xml:space="preserve"> tavanelor plane.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241A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DF5EB"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28,8</w:t>
            </w:r>
          </w:p>
        </w:tc>
      </w:tr>
      <w:tr w:rsidR="00DF0116" w:rsidRPr="00DF0116" w14:paraId="5BA696C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AB87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8C88C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2662102700202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7A63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Placi ghips-carton 250x120x0,95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604BB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46A7F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10,08</w:t>
            </w:r>
          </w:p>
        </w:tc>
      </w:tr>
      <w:tr w:rsidR="00DF0116" w:rsidRPr="00DF0116" w14:paraId="134D9BD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4422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A28B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2840136312702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197CF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Profile</w:t>
            </w:r>
            <w:proofErr w:type="spellEnd"/>
            <w:r w:rsidRPr="00DF0116">
              <w:rPr>
                <w:rFonts w:ascii="Arial" w:hAnsi="Arial" w:cs="Arial"/>
                <w:noProof w:val="0"/>
                <w:color w:val="000000"/>
                <w:sz w:val="16"/>
                <w:szCs w:val="16"/>
                <w:lang w:eastAsia="ro-RO"/>
              </w:rPr>
              <w:t xml:space="preserve"> tabla zincata CD 60x27 mm L=4 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C640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5446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24,768</w:t>
            </w:r>
          </w:p>
        </w:tc>
      </w:tr>
      <w:tr w:rsidR="00DF0116" w:rsidRPr="00DF0116" w14:paraId="12209AE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60C6C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B665D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2840136312703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6D764B"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Profile</w:t>
            </w:r>
            <w:proofErr w:type="spellEnd"/>
            <w:r w:rsidRPr="00DF0116">
              <w:rPr>
                <w:rFonts w:ascii="Arial" w:hAnsi="Arial" w:cs="Arial"/>
                <w:noProof w:val="0"/>
                <w:color w:val="000000"/>
                <w:sz w:val="16"/>
                <w:szCs w:val="16"/>
                <w:lang w:eastAsia="ro-RO"/>
              </w:rPr>
              <w:t xml:space="preserve"> tabla zincata UD 27x28 mm L=4 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5FF3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C20B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7,776</w:t>
            </w:r>
          </w:p>
        </w:tc>
      </w:tr>
      <w:tr w:rsidR="00DF0116" w:rsidRPr="00DF0116" w14:paraId="0E061A8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E331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9C9C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2874115833871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DD3DE"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w:t>
            </w:r>
            <w:proofErr w:type="spellStart"/>
            <w:r w:rsidRPr="00DF0116">
              <w:rPr>
                <w:rFonts w:ascii="Arial" w:hAnsi="Arial" w:cs="Arial"/>
                <w:noProof w:val="0"/>
                <w:color w:val="000000"/>
                <w:sz w:val="16"/>
                <w:szCs w:val="16"/>
                <w:lang w:eastAsia="ro-RO"/>
              </w:rPr>
              <w:t>autofiletare</w:t>
            </w:r>
            <w:proofErr w:type="spellEnd"/>
            <w:r w:rsidRPr="00DF0116">
              <w:rPr>
                <w:rFonts w:ascii="Arial" w:hAnsi="Arial" w:cs="Arial"/>
                <w:noProof w:val="0"/>
                <w:color w:val="000000"/>
                <w:sz w:val="16"/>
                <w:szCs w:val="16"/>
                <w:lang w:eastAsia="ro-RO"/>
              </w:rPr>
              <w:t xml:space="preserve"> 3,5x25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5D4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76437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1296</w:t>
            </w:r>
          </w:p>
        </w:tc>
      </w:tr>
      <w:tr w:rsidR="00DF0116" w:rsidRPr="00DF0116" w14:paraId="1ADB606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348D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D39C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2874115833874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1DE4C0"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autofiletante</w:t>
            </w:r>
            <w:proofErr w:type="spellEnd"/>
            <w:r w:rsidRPr="00DF0116">
              <w:rPr>
                <w:rFonts w:ascii="Arial" w:hAnsi="Arial" w:cs="Arial"/>
                <w:noProof w:val="0"/>
                <w:color w:val="000000"/>
                <w:sz w:val="16"/>
                <w:szCs w:val="16"/>
                <w:lang w:eastAsia="ro-RO"/>
              </w:rPr>
              <w:t xml:space="preserve"> 3,5x9,5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DD7D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C483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576</w:t>
            </w:r>
          </w:p>
        </w:tc>
      </w:tr>
      <w:tr w:rsidR="00DF0116" w:rsidRPr="00DF0116" w14:paraId="4E8AB22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0E94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BAC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2822115708000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D0F1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Element de </w:t>
            </w:r>
            <w:proofErr w:type="spellStart"/>
            <w:r w:rsidRPr="00DF0116">
              <w:rPr>
                <w:rFonts w:ascii="Arial" w:hAnsi="Arial" w:cs="Arial"/>
                <w:noProof w:val="0"/>
                <w:color w:val="000000"/>
                <w:sz w:val="16"/>
                <w:szCs w:val="16"/>
                <w:lang w:eastAsia="ro-RO"/>
              </w:rPr>
              <w:t>sustinere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C8CAC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93EC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34,56</w:t>
            </w:r>
          </w:p>
        </w:tc>
      </w:tr>
      <w:tr w:rsidR="00DF0116" w:rsidRPr="00DF0116" w14:paraId="6D3E5588"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2970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7EAB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20054708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8430C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Conector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50AC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5FD9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127,872</w:t>
            </w:r>
          </w:p>
        </w:tc>
      </w:tr>
      <w:tr w:rsidR="00DF0116" w:rsidRPr="00DF0116" w14:paraId="53B45EF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42DC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D106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7422010060100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9E7A0"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Timplar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27BA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1DE3A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51,84</w:t>
            </w:r>
          </w:p>
        </w:tc>
      </w:tr>
      <w:tr w:rsidR="00DF0116" w:rsidRPr="00DF0116" w14:paraId="0EF9530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ABA13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53938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F0A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42033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25B6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4,32</w:t>
            </w:r>
          </w:p>
        </w:tc>
      </w:tr>
      <w:tr w:rsidR="00DF0116" w:rsidRPr="00DF0116" w14:paraId="047FBBE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276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75.10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09E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2852107335349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796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Lucru la </w:t>
            </w:r>
            <w:proofErr w:type="spellStart"/>
            <w:r w:rsidRPr="00DF0116">
              <w:rPr>
                <w:rFonts w:ascii="Arial" w:hAnsi="Arial" w:cs="Arial"/>
                <w:noProof w:val="0"/>
                <w:color w:val="000000"/>
                <w:sz w:val="16"/>
                <w:szCs w:val="16"/>
                <w:lang w:eastAsia="ro-RO"/>
              </w:rPr>
              <w:t>masina</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AD06C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8D6A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1,44</w:t>
            </w:r>
          </w:p>
        </w:tc>
      </w:tr>
      <w:tr w:rsidR="00DF0116" w:rsidRPr="00DF0116" w14:paraId="36635F7D"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57803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E201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CK25A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81B39F"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Usi</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confectionate</w:t>
            </w:r>
            <w:proofErr w:type="spellEnd"/>
            <w:r w:rsidRPr="00DF0116">
              <w:rPr>
                <w:rFonts w:ascii="Arial" w:hAnsi="Arial" w:cs="Arial"/>
                <w:b/>
                <w:bCs/>
                <w:noProof w:val="0"/>
                <w:color w:val="000000"/>
                <w:sz w:val="20"/>
                <w:szCs w:val="20"/>
                <w:lang w:eastAsia="ro-RO"/>
              </w:rPr>
              <w:t xml:space="preserve"> din profiluri din mase plastice  inclusiv armaturile si accesoriile necesare </w:t>
            </w:r>
            <w:proofErr w:type="spellStart"/>
            <w:r w:rsidRPr="00DF0116">
              <w:rPr>
                <w:rFonts w:ascii="Arial" w:hAnsi="Arial" w:cs="Arial"/>
                <w:b/>
                <w:bCs/>
                <w:noProof w:val="0"/>
                <w:color w:val="000000"/>
                <w:sz w:val="20"/>
                <w:szCs w:val="20"/>
                <w:lang w:eastAsia="ro-RO"/>
              </w:rPr>
              <w:t>usilor</w:t>
            </w:r>
            <w:proofErr w:type="spellEnd"/>
            <w:r w:rsidRPr="00DF0116">
              <w:rPr>
                <w:rFonts w:ascii="Arial" w:hAnsi="Arial" w:cs="Arial"/>
                <w:b/>
                <w:bCs/>
                <w:noProof w:val="0"/>
                <w:color w:val="000000"/>
                <w:sz w:val="20"/>
                <w:szCs w:val="20"/>
                <w:lang w:eastAsia="ro-RO"/>
              </w:rPr>
              <w:t xml:space="preserve"> montate in </w:t>
            </w:r>
            <w:proofErr w:type="spellStart"/>
            <w:r w:rsidRPr="00DF0116">
              <w:rPr>
                <w:rFonts w:ascii="Arial" w:hAnsi="Arial" w:cs="Arial"/>
                <w:b/>
                <w:bCs/>
                <w:noProof w:val="0"/>
                <w:color w:val="000000"/>
                <w:sz w:val="20"/>
                <w:szCs w:val="20"/>
                <w:lang w:eastAsia="ro-RO"/>
              </w:rPr>
              <w:t>zidarie</w:t>
            </w:r>
            <w:proofErr w:type="spellEnd"/>
            <w:r w:rsidRPr="00DF0116">
              <w:rPr>
                <w:rFonts w:ascii="Arial" w:hAnsi="Arial" w:cs="Arial"/>
                <w:b/>
                <w:bCs/>
                <w:noProof w:val="0"/>
                <w:color w:val="000000"/>
                <w:sz w:val="20"/>
                <w:szCs w:val="20"/>
                <w:lang w:eastAsia="ro-RO"/>
              </w:rPr>
              <w:t xml:space="preserve"> de orice natura la </w:t>
            </w:r>
            <w:proofErr w:type="spellStart"/>
            <w:r w:rsidRPr="00DF0116">
              <w:rPr>
                <w:rFonts w:ascii="Arial" w:hAnsi="Arial" w:cs="Arial"/>
                <w:b/>
                <w:bCs/>
                <w:noProof w:val="0"/>
                <w:color w:val="000000"/>
                <w:sz w:val="20"/>
                <w:szCs w:val="20"/>
                <w:lang w:eastAsia="ro-RO"/>
              </w:rPr>
              <w:t>constructii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inaltimea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35 m inclusiv, </w:t>
            </w:r>
            <w:proofErr w:type="spellStart"/>
            <w:r w:rsidRPr="00DF0116">
              <w:rPr>
                <w:rFonts w:ascii="Arial" w:hAnsi="Arial" w:cs="Arial"/>
                <w:b/>
                <w:bCs/>
                <w:noProof w:val="0"/>
                <w:color w:val="000000"/>
                <w:sz w:val="20"/>
                <w:szCs w:val="20"/>
                <w:lang w:eastAsia="ro-RO"/>
              </w:rPr>
              <w:t>intr</w:t>
            </w:r>
            <w:proofErr w:type="spellEnd"/>
            <w:r w:rsidRPr="00DF0116">
              <w:rPr>
                <w:rFonts w:ascii="Arial" w:hAnsi="Arial" w:cs="Arial"/>
                <w:b/>
                <w:bCs/>
                <w:noProof w:val="0"/>
                <w:color w:val="000000"/>
                <w:sz w:val="20"/>
                <w:szCs w:val="20"/>
                <w:lang w:eastAsia="ro-RO"/>
              </w:rPr>
              <w:t xml:space="preserve">-un canat,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tocului </w:t>
            </w:r>
            <w:proofErr w:type="spellStart"/>
            <w:r w:rsidRPr="00DF0116">
              <w:rPr>
                <w:rFonts w:ascii="Arial" w:hAnsi="Arial" w:cs="Arial"/>
                <w:b/>
                <w:bCs/>
                <w:noProof w:val="0"/>
                <w:color w:val="000000"/>
                <w:sz w:val="20"/>
                <w:szCs w:val="20"/>
                <w:lang w:eastAsia="ro-RO"/>
              </w:rPr>
              <w:t>pina</w:t>
            </w:r>
            <w:proofErr w:type="spellEnd"/>
            <w:r w:rsidRPr="00DF0116">
              <w:rPr>
                <w:rFonts w:ascii="Arial" w:hAnsi="Arial" w:cs="Arial"/>
                <w:b/>
                <w:bCs/>
                <w:noProof w:val="0"/>
                <w:color w:val="000000"/>
                <w:sz w:val="20"/>
                <w:szCs w:val="20"/>
                <w:lang w:eastAsia="ro-RO"/>
              </w:rPr>
              <w:t xml:space="preserve"> la 7 mp inclusiv.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D4CD7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DB9EAE"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1,4</w:t>
            </w:r>
          </w:p>
        </w:tc>
      </w:tr>
      <w:tr w:rsidR="00DF0116" w:rsidRPr="00DF0116" w14:paraId="00364E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5315E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7D04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2030112939150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330484"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Usi</w:t>
            </w:r>
            <w:proofErr w:type="spellEnd"/>
            <w:r w:rsidRPr="00DF0116">
              <w:rPr>
                <w:rFonts w:ascii="Arial" w:hAnsi="Arial" w:cs="Arial"/>
                <w:noProof w:val="0"/>
                <w:color w:val="000000"/>
                <w:sz w:val="16"/>
                <w:szCs w:val="16"/>
                <w:lang w:eastAsia="ro-RO"/>
              </w:rPr>
              <w:t xml:space="preserve"> din profiluri din  mase plastice inclusiv armaturile si accesoriile necesare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0FE9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2C68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w:t>
            </w:r>
          </w:p>
        </w:tc>
      </w:tr>
      <w:tr w:rsidR="00DF0116" w:rsidRPr="00DF0116" w14:paraId="4CADA2D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6121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56FA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2874115829126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C33F54"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Suruburi</w:t>
            </w:r>
            <w:proofErr w:type="spellEnd"/>
            <w:r w:rsidRPr="00DF0116">
              <w:rPr>
                <w:rFonts w:ascii="Arial" w:hAnsi="Arial" w:cs="Arial"/>
                <w:noProof w:val="0"/>
                <w:color w:val="000000"/>
                <w:sz w:val="16"/>
                <w:szCs w:val="16"/>
                <w:lang w:eastAsia="ro-RO"/>
              </w:rPr>
              <w:t xml:space="preserve"> cu cap </w:t>
            </w:r>
            <w:proofErr w:type="spellStart"/>
            <w:r w:rsidRPr="00DF0116">
              <w:rPr>
                <w:rFonts w:ascii="Arial" w:hAnsi="Arial" w:cs="Arial"/>
                <w:noProof w:val="0"/>
                <w:color w:val="000000"/>
                <w:sz w:val="16"/>
                <w:szCs w:val="16"/>
                <w:lang w:eastAsia="ro-RO"/>
              </w:rPr>
              <w:t>inecat</w:t>
            </w:r>
            <w:proofErr w:type="spellEnd"/>
            <w:r w:rsidRPr="00DF0116">
              <w:rPr>
                <w:rFonts w:ascii="Arial" w:hAnsi="Arial" w:cs="Arial"/>
                <w:noProof w:val="0"/>
                <w:color w:val="000000"/>
                <w:sz w:val="16"/>
                <w:szCs w:val="16"/>
                <w:lang w:eastAsia="ro-RO"/>
              </w:rPr>
              <w:t xml:space="preserve"> crestat 6 x 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1505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4A0E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5,6</w:t>
            </w:r>
          </w:p>
        </w:tc>
      </w:tr>
      <w:tr w:rsidR="00DF0116" w:rsidRPr="00DF0116" w14:paraId="4BDD913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D2C0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9E260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2416566101572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2520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Spuma de poliuretan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8C4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E99C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0,7</w:t>
            </w:r>
          </w:p>
        </w:tc>
      </w:tr>
      <w:tr w:rsidR="00DF0116" w:rsidRPr="00DF0116" w14:paraId="35CD79C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836A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F693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D75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Chit </w:t>
            </w:r>
            <w:proofErr w:type="spellStart"/>
            <w:r w:rsidRPr="00DF0116">
              <w:rPr>
                <w:rFonts w:ascii="Arial" w:hAnsi="Arial" w:cs="Arial"/>
                <w:noProof w:val="0"/>
                <w:color w:val="000000"/>
                <w:sz w:val="16"/>
                <w:szCs w:val="16"/>
                <w:lang w:eastAsia="ro-RO"/>
              </w:rPr>
              <w:t>siliconic</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4D30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21913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0,245</w:t>
            </w:r>
          </w:p>
        </w:tc>
      </w:tr>
      <w:tr w:rsidR="00DF0116" w:rsidRPr="00DF0116" w14:paraId="6CDDFFA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C565A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D90DB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EFBD6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41305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86E5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0,84</w:t>
            </w:r>
          </w:p>
        </w:tc>
      </w:tr>
      <w:tr w:rsidR="00DF0116" w:rsidRPr="00DF0116" w14:paraId="11BD930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A5BA2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E2659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4011106202741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1523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Energie electrica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9CC0F6"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kw</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A345E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w:t>
            </w:r>
          </w:p>
        </w:tc>
      </w:tr>
      <w:tr w:rsidR="00DF0116" w:rsidRPr="00DF0116" w14:paraId="6957D85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BE1A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8D23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7129200011200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75632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Finisor 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A44A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7D6C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1,022</w:t>
            </w:r>
          </w:p>
        </w:tc>
      </w:tr>
      <w:tr w:rsidR="00DF0116" w:rsidRPr="00DF0116" w14:paraId="044AAEA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3CDE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D030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E08C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3CAA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2509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0,112</w:t>
            </w:r>
          </w:p>
        </w:tc>
      </w:tr>
      <w:tr w:rsidR="00DF0116" w:rsidRPr="00DF0116" w14:paraId="0BDD0A8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B625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76.9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9848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FCC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1D496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63E3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0,028</w:t>
            </w:r>
          </w:p>
        </w:tc>
      </w:tr>
      <w:tr w:rsidR="00DF0116" w:rsidRPr="00DF0116" w14:paraId="01706218"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9113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64BB7"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CL17B</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D37210" w14:textId="77777777" w:rsidR="00DF0116" w:rsidRPr="00DF0116" w:rsidRDefault="00DF0116" w:rsidP="00DF0116">
            <w:pPr>
              <w:rPr>
                <w:noProof w:val="0"/>
                <w:lang w:eastAsia="ro-RO"/>
              </w:rPr>
            </w:pPr>
            <w:proofErr w:type="spellStart"/>
            <w:r w:rsidRPr="00DF0116">
              <w:rPr>
                <w:rFonts w:ascii="Arial" w:hAnsi="Arial" w:cs="Arial"/>
                <w:b/>
                <w:bCs/>
                <w:noProof w:val="0"/>
                <w:color w:val="000000"/>
                <w:sz w:val="20"/>
                <w:szCs w:val="20"/>
                <w:lang w:eastAsia="ro-RO"/>
              </w:rPr>
              <w:t>Confectii</w:t>
            </w:r>
            <w:proofErr w:type="spellEnd"/>
            <w:r w:rsidRPr="00DF0116">
              <w:rPr>
                <w:rFonts w:ascii="Arial" w:hAnsi="Arial" w:cs="Arial"/>
                <w:b/>
                <w:bCs/>
                <w:noProof w:val="0"/>
                <w:color w:val="000000"/>
                <w:sz w:val="20"/>
                <w:szCs w:val="20"/>
                <w:lang w:eastAsia="ro-RO"/>
              </w:rPr>
              <w:t xml:space="preserve"> metalice diverse, montate aparent: balustrada, grile, chepenguri, opritori de </w:t>
            </w:r>
            <w:proofErr w:type="spellStart"/>
            <w:r w:rsidRPr="00DF0116">
              <w:rPr>
                <w:rFonts w:ascii="Arial" w:hAnsi="Arial" w:cs="Arial"/>
                <w:b/>
                <w:bCs/>
                <w:noProof w:val="0"/>
                <w:color w:val="000000"/>
                <w:sz w:val="20"/>
                <w:szCs w:val="20"/>
                <w:lang w:eastAsia="ro-RO"/>
              </w:rPr>
              <w:t>zapada</w:t>
            </w:r>
            <w:proofErr w:type="spellEnd"/>
            <w:r w:rsidRPr="00DF0116">
              <w:rPr>
                <w:rFonts w:ascii="Arial" w:hAnsi="Arial" w:cs="Arial"/>
                <w:b/>
                <w:bCs/>
                <w:noProof w:val="0"/>
                <w:color w:val="000000"/>
                <w:sz w:val="20"/>
                <w:szCs w:val="20"/>
                <w:lang w:eastAsia="ro-RO"/>
              </w:rPr>
              <w:t xml:space="preserve">, </w:t>
            </w:r>
            <w:proofErr w:type="spellStart"/>
            <w:r w:rsidRPr="00DF0116">
              <w:rPr>
                <w:rFonts w:ascii="Arial" w:hAnsi="Arial" w:cs="Arial"/>
                <w:b/>
                <w:bCs/>
                <w:noProof w:val="0"/>
                <w:color w:val="000000"/>
                <w:sz w:val="20"/>
                <w:szCs w:val="20"/>
                <w:lang w:eastAsia="ro-RO"/>
              </w:rPr>
              <w:t>gratare</w:t>
            </w:r>
            <w:proofErr w:type="spellEnd"/>
            <w:r w:rsidRPr="00DF0116">
              <w:rPr>
                <w:rFonts w:ascii="Arial" w:hAnsi="Arial" w:cs="Arial"/>
                <w:b/>
                <w:bCs/>
                <w:noProof w:val="0"/>
                <w:color w:val="000000"/>
                <w:sz w:val="20"/>
                <w:szCs w:val="20"/>
                <w:lang w:eastAsia="ro-RO"/>
              </w:rPr>
              <w:t>. (balustrada din inox)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BADB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D3765C"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7,65</w:t>
            </w:r>
          </w:p>
        </w:tc>
      </w:tr>
      <w:tr w:rsidR="00DF0116" w:rsidRPr="00DF0116" w14:paraId="3B88C68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FEE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77.1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96EF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2811236309800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2D106"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Confectii</w:t>
            </w:r>
            <w:proofErr w:type="spellEnd"/>
            <w:r w:rsidRPr="00DF0116">
              <w:rPr>
                <w:rFonts w:ascii="Arial" w:hAnsi="Arial" w:cs="Arial"/>
                <w:noProof w:val="0"/>
                <w:color w:val="000000"/>
                <w:sz w:val="16"/>
                <w:szCs w:val="16"/>
                <w:lang w:eastAsia="ro-RO"/>
              </w:rPr>
              <w:t xml:space="preserve"> metalice diverse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699E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3643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7,65</w:t>
            </w:r>
          </w:p>
        </w:tc>
      </w:tr>
      <w:tr w:rsidR="00DF0116" w:rsidRPr="00DF0116" w14:paraId="6A161A8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62C8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5E81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2873155901200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5A00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Electrozi pentru sudura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C93F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950CB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0,0383</w:t>
            </w:r>
          </w:p>
        </w:tc>
      </w:tr>
      <w:tr w:rsidR="00DF0116" w:rsidRPr="00DF0116" w14:paraId="79BCCA3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03A6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0501E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4011106202741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5FC8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Energie electrica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51D63"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kw</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512B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0,0612</w:t>
            </w:r>
          </w:p>
        </w:tc>
      </w:tr>
      <w:tr w:rsidR="00DF0116" w:rsidRPr="00DF0116" w14:paraId="2CFDFA9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61C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9320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2430126103294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5A114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Vopsea minium de plumb  v.351-3 </w:t>
            </w:r>
            <w:proofErr w:type="spellStart"/>
            <w:r w:rsidRPr="00DF0116">
              <w:rPr>
                <w:rFonts w:ascii="Arial" w:hAnsi="Arial" w:cs="Arial"/>
                <w:noProof w:val="0"/>
                <w:color w:val="000000"/>
                <w:sz w:val="16"/>
                <w:szCs w:val="16"/>
                <w:lang w:eastAsia="ro-RO"/>
              </w:rPr>
              <w:t>ntr</w:t>
            </w:r>
            <w:proofErr w:type="spellEnd"/>
            <w:r w:rsidRPr="00DF0116">
              <w:rPr>
                <w:rFonts w:ascii="Arial" w:hAnsi="Arial" w:cs="Arial"/>
                <w:noProof w:val="0"/>
                <w:color w:val="000000"/>
                <w:sz w:val="16"/>
                <w:szCs w:val="16"/>
                <w:lang w:eastAsia="ro-RO"/>
              </w:rPr>
              <w:t xml:space="preserve"> 90-80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679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1F62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0,0765</w:t>
            </w:r>
          </w:p>
        </w:tc>
      </w:tr>
      <w:tr w:rsidR="00DF0116" w:rsidRPr="00DF0116" w14:paraId="6D5F5C1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83F97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6B0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9F068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C93EA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758AE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0,153</w:t>
            </w:r>
          </w:p>
        </w:tc>
      </w:tr>
      <w:tr w:rsidR="00DF0116" w:rsidRPr="00DF0116" w14:paraId="4A9D771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DE9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DA789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1010126200341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07A71"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Carbuni</w:t>
            </w:r>
            <w:proofErr w:type="spellEnd"/>
            <w:r w:rsidRPr="00DF0116">
              <w:rPr>
                <w:rFonts w:ascii="Arial" w:hAnsi="Arial" w:cs="Arial"/>
                <w:noProof w:val="0"/>
                <w:color w:val="000000"/>
                <w:sz w:val="16"/>
                <w:szCs w:val="16"/>
                <w:lang w:eastAsia="ro-RO"/>
              </w:rPr>
              <w:t xml:space="preserve"> de forja (huila)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760F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3202A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0,153</w:t>
            </w:r>
          </w:p>
        </w:tc>
      </w:tr>
      <w:tr w:rsidR="00DF0116" w:rsidRPr="00DF0116" w14:paraId="7ED39CA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EC2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9B950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7214240021810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22516"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Lacatus</w:t>
            </w:r>
            <w:proofErr w:type="spellEnd"/>
            <w:r w:rsidRPr="00DF0116">
              <w:rPr>
                <w:rFonts w:ascii="Arial" w:hAnsi="Arial" w:cs="Arial"/>
                <w:noProof w:val="0"/>
                <w:color w:val="000000"/>
                <w:sz w:val="16"/>
                <w:szCs w:val="16"/>
                <w:lang w:eastAsia="ro-RO"/>
              </w:rPr>
              <w:t xml:space="preserv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457F2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BE3E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1,4535</w:t>
            </w:r>
          </w:p>
        </w:tc>
      </w:tr>
      <w:tr w:rsidR="00DF0116" w:rsidRPr="00DF0116" w14:paraId="5750BBB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2DB20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2D8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D4F2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28C9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678B1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0,0765</w:t>
            </w:r>
          </w:p>
        </w:tc>
      </w:tr>
      <w:tr w:rsidR="00DF0116" w:rsidRPr="00DF0116" w14:paraId="42E1EFF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E2FB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77.9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8C6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7212030022700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96EE7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Sudor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6D6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2BBF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0,0765</w:t>
            </w:r>
          </w:p>
        </w:tc>
      </w:tr>
      <w:tr w:rsidR="00DF0116" w:rsidRPr="00DF0116" w14:paraId="0731CEB9"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BE91B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EA11C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CK18A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B8943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Montarea baghetelor la lambriuri din lemn.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1A360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969729"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30,7</w:t>
            </w:r>
          </w:p>
        </w:tc>
      </w:tr>
      <w:tr w:rsidR="00DF0116" w:rsidRPr="00DF0116" w14:paraId="225BB4F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D445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D7F8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2670112202900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634E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Baghete din mase plastice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C609F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82CCE"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32,235</w:t>
            </w:r>
          </w:p>
        </w:tc>
      </w:tr>
      <w:tr w:rsidR="00DF0116" w:rsidRPr="00DF0116" w14:paraId="2FC83DC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AA2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5C94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E72BC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7C86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050C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0,7675</w:t>
            </w:r>
          </w:p>
        </w:tc>
      </w:tr>
      <w:tr w:rsidR="00DF0116" w:rsidRPr="00DF0116" w14:paraId="371492C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616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1F46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1421102200496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A77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w:t>
            </w:r>
            <w:proofErr w:type="spellStart"/>
            <w:r w:rsidRPr="00DF0116">
              <w:rPr>
                <w:rFonts w:ascii="Arial" w:hAnsi="Arial" w:cs="Arial"/>
                <w:noProof w:val="0"/>
                <w:color w:val="000000"/>
                <w:sz w:val="16"/>
                <w:szCs w:val="16"/>
                <w:lang w:eastAsia="ro-RO"/>
              </w:rPr>
              <w:t>nespalat</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riu</w:t>
            </w:r>
            <w:proofErr w:type="spellEnd"/>
            <w:r w:rsidRPr="00DF0116">
              <w:rPr>
                <w:rFonts w:ascii="Arial" w:hAnsi="Arial" w:cs="Arial"/>
                <w:noProof w:val="0"/>
                <w:color w:val="000000"/>
                <w:sz w:val="16"/>
                <w:szCs w:val="16"/>
                <w:lang w:eastAsia="ro-RO"/>
              </w:rPr>
              <w:t xml:space="preserve"> si lacuri 0,0-1,0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600D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9A3CA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0,0307</w:t>
            </w:r>
          </w:p>
        </w:tc>
      </w:tr>
      <w:tr w:rsidR="00DF0116" w:rsidRPr="00DF0116" w14:paraId="1FDE3C5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FAF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FB40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2462106109884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AB2FBD"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Aracet</w:t>
            </w:r>
            <w:proofErr w:type="spellEnd"/>
            <w:r w:rsidRPr="00DF0116">
              <w:rPr>
                <w:rFonts w:ascii="Arial" w:hAnsi="Arial" w:cs="Arial"/>
                <w:noProof w:val="0"/>
                <w:color w:val="000000"/>
                <w:sz w:val="16"/>
                <w:szCs w:val="16"/>
                <w:lang w:eastAsia="ro-RO"/>
              </w:rPr>
              <w:t xml:space="preserve"> tip EP 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337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1712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0,0307</w:t>
            </w:r>
          </w:p>
        </w:tc>
      </w:tr>
      <w:tr w:rsidR="00DF0116" w:rsidRPr="00DF0116" w14:paraId="1A724212"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BD62F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899E2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2416406110431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4250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PRENADEZ 300 NII 2829-74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CD9C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C750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0,2456</w:t>
            </w:r>
          </w:p>
        </w:tc>
      </w:tr>
      <w:tr w:rsidR="00DF0116" w:rsidRPr="00DF0116" w14:paraId="148AF3E6"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D6C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1F154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2430226109080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7FCB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Diluant prenadez</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B02DF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F7B5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0,0921</w:t>
            </w:r>
          </w:p>
        </w:tc>
      </w:tr>
      <w:tr w:rsidR="00DF0116" w:rsidRPr="00DF0116" w14:paraId="2BDFEAB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BB82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371B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2430226101234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F3A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Grund prenadez tip 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E92F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9460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0,0614</w:t>
            </w:r>
          </w:p>
        </w:tc>
      </w:tr>
      <w:tr w:rsidR="00DF0116" w:rsidRPr="00DF0116" w14:paraId="0850CEF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CFBB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90CD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2451427308669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61D8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Ceara parchet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16BA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02610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0,0614</w:t>
            </w:r>
          </w:p>
        </w:tc>
      </w:tr>
      <w:tr w:rsidR="00DF0116" w:rsidRPr="00DF0116" w14:paraId="0A0F2EB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FAA0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CA84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2320166200729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386800"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Parchetin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A7ED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1232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0,0614</w:t>
            </w:r>
          </w:p>
        </w:tc>
      </w:tr>
      <w:tr w:rsidR="00DF0116" w:rsidRPr="00DF0116" w14:paraId="4D8580C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10E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70EE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39FB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A3FE1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585A1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0,0307</w:t>
            </w:r>
          </w:p>
        </w:tc>
      </w:tr>
      <w:tr w:rsidR="00DF0116" w:rsidRPr="00DF0116" w14:paraId="47674E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AD49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78.11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9C34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7422010060100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B627C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Timplar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0F01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739F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9,21</w:t>
            </w:r>
          </w:p>
        </w:tc>
      </w:tr>
      <w:tr w:rsidR="00DF0116" w:rsidRPr="00DF0116" w14:paraId="54DFAB7C"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E52C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79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2AC55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CN53A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E11F5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Grunduirea </w:t>
            </w:r>
            <w:proofErr w:type="spellStart"/>
            <w:r w:rsidRPr="00DF0116">
              <w:rPr>
                <w:rFonts w:ascii="Arial" w:hAnsi="Arial" w:cs="Arial"/>
                <w:b/>
                <w:bCs/>
                <w:noProof w:val="0"/>
                <w:color w:val="000000"/>
                <w:sz w:val="20"/>
                <w:szCs w:val="20"/>
                <w:lang w:eastAsia="ro-RO"/>
              </w:rPr>
              <w:t>suprafetelor</w:t>
            </w:r>
            <w:proofErr w:type="spellEnd"/>
            <w:r w:rsidRPr="00DF0116">
              <w:rPr>
                <w:rFonts w:ascii="Arial" w:hAnsi="Arial" w:cs="Arial"/>
                <w:b/>
                <w:bCs/>
                <w:noProof w:val="0"/>
                <w:color w:val="000000"/>
                <w:sz w:val="20"/>
                <w:szCs w:val="20"/>
                <w:lang w:eastAsia="ro-RO"/>
              </w:rPr>
              <w:t xml:space="preserve"> interioare a </w:t>
            </w:r>
            <w:proofErr w:type="spellStart"/>
            <w:r w:rsidRPr="00DF0116">
              <w:rPr>
                <w:rFonts w:ascii="Arial" w:hAnsi="Arial" w:cs="Arial"/>
                <w:b/>
                <w:bCs/>
                <w:noProof w:val="0"/>
                <w:color w:val="000000"/>
                <w:sz w:val="20"/>
                <w:szCs w:val="20"/>
                <w:lang w:eastAsia="ro-RO"/>
              </w:rPr>
              <w:t>peretilor</w:t>
            </w:r>
            <w:proofErr w:type="spellEnd"/>
            <w:r w:rsidRPr="00DF0116">
              <w:rPr>
                <w:rFonts w:ascii="Arial" w:hAnsi="Arial" w:cs="Arial"/>
                <w:b/>
                <w:bCs/>
                <w:noProof w:val="0"/>
                <w:color w:val="000000"/>
                <w:sz w:val="20"/>
                <w:szCs w:val="20"/>
                <w:lang w:eastAsia="ro-RO"/>
              </w:rPr>
              <w:t xml:space="preserve"> si tavanelor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B9E00"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94098"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28,8</w:t>
            </w:r>
          </w:p>
        </w:tc>
      </w:tr>
      <w:tr w:rsidR="00DF0116" w:rsidRPr="00DF0116" w14:paraId="68A8EE2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28A9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4B94D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2416586105303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9957E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Amorsa-grund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CE90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7E55A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4,32</w:t>
            </w:r>
          </w:p>
        </w:tc>
      </w:tr>
      <w:tr w:rsidR="00DF0116" w:rsidRPr="00DF0116" w14:paraId="76C72CE7"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C59C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20DCA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810741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BDB5E0"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74FF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C32DF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1,44</w:t>
            </w:r>
          </w:p>
        </w:tc>
      </w:tr>
      <w:tr w:rsidR="00DF0116" w:rsidRPr="00DF0116" w14:paraId="54A6DFD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2816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AD3B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7141020013300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7D2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Zugrav vopsitor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667D2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DD4B8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0,864</w:t>
            </w:r>
          </w:p>
        </w:tc>
      </w:tr>
      <w:tr w:rsidR="00DF0116" w:rsidRPr="00DF0116" w14:paraId="5432E9CD"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53F1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80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B28AAF"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CN06A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7F24E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Vopsitorii interioare cu vopsea pe baza de copolimeri vinilici in emulsie apoasa,  aplicate in 2 straturi pe glet existent, executate manual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891A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B7BF4D"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28,8</w:t>
            </w:r>
          </w:p>
        </w:tc>
      </w:tr>
      <w:tr w:rsidR="00DF0116" w:rsidRPr="00DF0116" w14:paraId="364EEA6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404EF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320D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2430116103800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0C02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Vopsea  pe baza de copolimeri  vinilici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C7D0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F5F7C"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11,52</w:t>
            </w:r>
          </w:p>
        </w:tc>
      </w:tr>
      <w:tr w:rsidR="00DF0116" w:rsidRPr="00DF0116" w14:paraId="18E507F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2F0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40B20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2653102100830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FAF8C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Ipsos pentru construcții tip 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25FD2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6C758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1,728</w:t>
            </w:r>
          </w:p>
        </w:tc>
      </w:tr>
      <w:tr w:rsidR="00DF0116" w:rsidRPr="00DF0116" w14:paraId="7EEAA6C5"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F85B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9A8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26811260014721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6E58F9"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Hirtie</w:t>
            </w:r>
            <w:proofErr w:type="spellEnd"/>
            <w:r w:rsidRPr="00DF0116">
              <w:rPr>
                <w:rFonts w:ascii="Arial" w:hAnsi="Arial" w:cs="Arial"/>
                <w:noProof w:val="0"/>
                <w:color w:val="000000"/>
                <w:sz w:val="16"/>
                <w:szCs w:val="16"/>
                <w:lang w:eastAsia="ro-RO"/>
              </w:rPr>
              <w:t xml:space="preserve"> pentru </w:t>
            </w:r>
            <w:proofErr w:type="spellStart"/>
            <w:r w:rsidRPr="00DF0116">
              <w:rPr>
                <w:rFonts w:ascii="Arial" w:hAnsi="Arial" w:cs="Arial"/>
                <w:noProof w:val="0"/>
                <w:color w:val="000000"/>
                <w:sz w:val="16"/>
                <w:szCs w:val="16"/>
                <w:lang w:eastAsia="ro-RO"/>
              </w:rPr>
              <w:t>slefuit</w:t>
            </w:r>
            <w:proofErr w:type="spellEnd"/>
            <w:r w:rsidRPr="00DF0116">
              <w:rPr>
                <w:rFonts w:ascii="Arial" w:hAnsi="Arial" w:cs="Arial"/>
                <w:noProof w:val="0"/>
                <w:color w:val="000000"/>
                <w:sz w:val="16"/>
                <w:szCs w:val="16"/>
                <w:lang w:eastAsia="ro-RO"/>
              </w:rPr>
              <w:t xml:space="preserve"> uscata 23x30 gr 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5835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2AE6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14,4</w:t>
            </w:r>
          </w:p>
        </w:tc>
      </w:tr>
      <w:tr w:rsidR="00DF0116" w:rsidRPr="00DF0116" w14:paraId="4242259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CDA9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A92A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03720107306661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47A75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Bumbac de </w:t>
            </w:r>
            <w:proofErr w:type="spellStart"/>
            <w:r w:rsidRPr="00DF0116">
              <w:rPr>
                <w:rFonts w:ascii="Arial" w:hAnsi="Arial" w:cs="Arial"/>
                <w:noProof w:val="0"/>
                <w:color w:val="000000"/>
                <w:sz w:val="16"/>
                <w:szCs w:val="16"/>
                <w:lang w:eastAsia="ro-RO"/>
              </w:rPr>
              <w:t>şters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EB9C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E6A48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1,44</w:t>
            </w:r>
          </w:p>
        </w:tc>
      </w:tr>
      <w:tr w:rsidR="00DF0116" w:rsidRPr="00DF0116" w14:paraId="504067F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A99A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934F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6C34D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40E9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20CC0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0,0576</w:t>
            </w:r>
          </w:p>
        </w:tc>
      </w:tr>
      <w:tr w:rsidR="00DF0116" w:rsidRPr="00DF0116" w14:paraId="4AD99521"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E20BE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EFA98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7141020013300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48AA7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Zugrav vopsitor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C0771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486F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15,84</w:t>
            </w:r>
          </w:p>
        </w:tc>
      </w:tr>
      <w:tr w:rsidR="00DF0116" w:rsidRPr="00DF0116" w14:paraId="19D28D92"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3AFB1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lastRenderedPageBreak/>
              <w:t>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E7A1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CG22A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F9A8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Pardoseli din beton simplu clasa C 10/8 (</w:t>
            </w:r>
            <w:proofErr w:type="spellStart"/>
            <w:r w:rsidRPr="00DF0116">
              <w:rPr>
                <w:rFonts w:ascii="Arial" w:hAnsi="Arial" w:cs="Arial"/>
                <w:b/>
                <w:bCs/>
                <w:noProof w:val="0"/>
                <w:color w:val="000000"/>
                <w:sz w:val="20"/>
                <w:szCs w:val="20"/>
                <w:lang w:eastAsia="ro-RO"/>
              </w:rPr>
              <w:t>Bc</w:t>
            </w:r>
            <w:proofErr w:type="spellEnd"/>
            <w:r w:rsidRPr="00DF0116">
              <w:rPr>
                <w:rFonts w:ascii="Arial" w:hAnsi="Arial" w:cs="Arial"/>
                <w:b/>
                <w:bCs/>
                <w:noProof w:val="0"/>
                <w:color w:val="000000"/>
                <w:sz w:val="20"/>
                <w:szCs w:val="20"/>
                <w:lang w:eastAsia="ro-RO"/>
              </w:rPr>
              <w:t xml:space="preserve"> 10/B 150) in grosime de 10 cm, in </w:t>
            </w:r>
            <w:proofErr w:type="spellStart"/>
            <w:r w:rsidRPr="00DF0116">
              <w:rPr>
                <w:rFonts w:ascii="Arial" w:hAnsi="Arial" w:cs="Arial"/>
                <w:b/>
                <w:bCs/>
                <w:noProof w:val="0"/>
                <w:color w:val="000000"/>
                <w:sz w:val="20"/>
                <w:szCs w:val="20"/>
                <w:lang w:eastAsia="ro-RO"/>
              </w:rPr>
              <w:t>cimp</w:t>
            </w:r>
            <w:proofErr w:type="spellEnd"/>
            <w:r w:rsidRPr="00DF0116">
              <w:rPr>
                <w:rFonts w:ascii="Arial" w:hAnsi="Arial" w:cs="Arial"/>
                <w:b/>
                <w:bCs/>
                <w:noProof w:val="0"/>
                <w:color w:val="000000"/>
                <w:sz w:val="20"/>
                <w:szCs w:val="20"/>
                <w:lang w:eastAsia="ro-RO"/>
              </w:rPr>
              <w:t xml:space="preserve"> continuu, </w:t>
            </w:r>
            <w:proofErr w:type="spellStart"/>
            <w:r w:rsidRPr="00DF0116">
              <w:rPr>
                <w:rFonts w:ascii="Arial" w:hAnsi="Arial" w:cs="Arial"/>
                <w:b/>
                <w:bCs/>
                <w:noProof w:val="0"/>
                <w:color w:val="000000"/>
                <w:sz w:val="20"/>
                <w:szCs w:val="20"/>
                <w:lang w:eastAsia="ro-RO"/>
              </w:rPr>
              <w:t>driscuit</w:t>
            </w:r>
            <w:proofErr w:type="spellEnd"/>
            <w:r w:rsidRPr="00DF0116">
              <w:rPr>
                <w:rFonts w:ascii="Arial" w:hAnsi="Arial" w:cs="Arial"/>
                <w:b/>
                <w:bCs/>
                <w:noProof w:val="0"/>
                <w:color w:val="000000"/>
                <w:sz w:val="20"/>
                <w:szCs w:val="20"/>
                <w:lang w:eastAsia="ro-RO"/>
              </w:rPr>
              <w:t xml:space="preserve">, turnat pe loc, in </w:t>
            </w:r>
            <w:proofErr w:type="spellStart"/>
            <w:r w:rsidRPr="00DF0116">
              <w:rPr>
                <w:rFonts w:ascii="Arial" w:hAnsi="Arial" w:cs="Arial"/>
                <w:b/>
                <w:bCs/>
                <w:noProof w:val="0"/>
                <w:color w:val="000000"/>
                <w:sz w:val="20"/>
                <w:szCs w:val="20"/>
                <w:lang w:eastAsia="ro-RO"/>
              </w:rPr>
              <w:t>incaperi</w:t>
            </w:r>
            <w:proofErr w:type="spellEnd"/>
            <w:r w:rsidRPr="00DF0116">
              <w:rPr>
                <w:rFonts w:ascii="Arial" w:hAnsi="Arial" w:cs="Arial"/>
                <w:b/>
                <w:bCs/>
                <w:noProof w:val="0"/>
                <w:color w:val="000000"/>
                <w:sz w:val="20"/>
                <w:szCs w:val="20"/>
                <w:lang w:eastAsia="ro-RO"/>
              </w:rPr>
              <w:t xml:space="preserve"> cu </w:t>
            </w:r>
            <w:proofErr w:type="spellStart"/>
            <w:r w:rsidRPr="00DF0116">
              <w:rPr>
                <w:rFonts w:ascii="Arial" w:hAnsi="Arial" w:cs="Arial"/>
                <w:b/>
                <w:bCs/>
                <w:noProof w:val="0"/>
                <w:color w:val="000000"/>
                <w:sz w:val="20"/>
                <w:szCs w:val="20"/>
                <w:lang w:eastAsia="ro-RO"/>
              </w:rPr>
              <w:t>suprafata</w:t>
            </w:r>
            <w:proofErr w:type="spellEnd"/>
            <w:r w:rsidRPr="00DF0116">
              <w:rPr>
                <w:rFonts w:ascii="Arial" w:hAnsi="Arial" w:cs="Arial"/>
                <w:b/>
                <w:bCs/>
                <w:noProof w:val="0"/>
                <w:color w:val="000000"/>
                <w:sz w:val="20"/>
                <w:szCs w:val="20"/>
                <w:lang w:eastAsia="ro-RO"/>
              </w:rPr>
              <w:t xml:space="preserve"> mai mare de 16 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9024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98CBE2"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13,72</w:t>
            </w:r>
          </w:p>
        </w:tc>
      </w:tr>
      <w:tr w:rsidR="00DF0116" w:rsidRPr="00DF0116" w14:paraId="0420271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8DE63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C6A7F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2663102100001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25DD6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Beton clasa C15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CC21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9ED36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1,4063</w:t>
            </w:r>
          </w:p>
        </w:tc>
      </w:tr>
      <w:tr w:rsidR="00DF0116" w:rsidRPr="00DF0116" w14:paraId="57E6BFF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87E0E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CB4E4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64C7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3028D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9B1E5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329,28</w:t>
            </w:r>
          </w:p>
        </w:tc>
      </w:tr>
      <w:tr w:rsidR="00DF0116" w:rsidRPr="00DF0116" w14:paraId="292CF12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F964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155EC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1421102200525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E13C6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w:t>
            </w:r>
            <w:proofErr w:type="spellStart"/>
            <w:r w:rsidRPr="00DF0116">
              <w:rPr>
                <w:rFonts w:ascii="Arial" w:hAnsi="Arial" w:cs="Arial"/>
                <w:noProof w:val="0"/>
                <w:color w:val="000000"/>
                <w:sz w:val="16"/>
                <w:szCs w:val="16"/>
                <w:lang w:eastAsia="ro-RO"/>
              </w:rPr>
              <w:t>nespalat</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riu</w:t>
            </w:r>
            <w:proofErr w:type="spellEnd"/>
            <w:r w:rsidRPr="00DF0116">
              <w:rPr>
                <w:rFonts w:ascii="Arial" w:hAnsi="Arial" w:cs="Arial"/>
                <w:noProof w:val="0"/>
                <w:color w:val="000000"/>
                <w:sz w:val="16"/>
                <w:szCs w:val="16"/>
                <w:lang w:eastAsia="ro-RO"/>
              </w:rPr>
              <w:t xml:space="preserve"> si lacuri 0,0-7,0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7F66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53206"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0,8918</w:t>
            </w:r>
          </w:p>
        </w:tc>
      </w:tr>
      <w:tr w:rsidR="00DF0116" w:rsidRPr="00DF0116" w14:paraId="1BD5519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2BBE3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CBFB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1421102200161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C37565"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Pietris</w:t>
            </w:r>
            <w:proofErr w:type="spellEnd"/>
            <w:r w:rsidRPr="00DF0116">
              <w:rPr>
                <w:rFonts w:ascii="Arial" w:hAnsi="Arial" w:cs="Arial"/>
                <w:noProof w:val="0"/>
                <w:color w:val="000000"/>
                <w:sz w:val="16"/>
                <w:szCs w:val="16"/>
                <w:lang w:eastAsia="ro-RO"/>
              </w:rPr>
              <w:t xml:space="preserve"> ciuruit </w:t>
            </w:r>
            <w:proofErr w:type="spellStart"/>
            <w:r w:rsidRPr="00DF0116">
              <w:rPr>
                <w:rFonts w:ascii="Arial" w:hAnsi="Arial" w:cs="Arial"/>
                <w:noProof w:val="0"/>
                <w:color w:val="000000"/>
                <w:sz w:val="16"/>
                <w:szCs w:val="16"/>
                <w:lang w:eastAsia="ro-RO"/>
              </w:rPr>
              <w:t>spalat</w:t>
            </w:r>
            <w:proofErr w:type="spellEnd"/>
            <w:r w:rsidRPr="00DF0116">
              <w:rPr>
                <w:rFonts w:ascii="Arial" w:hAnsi="Arial" w:cs="Arial"/>
                <w:noProof w:val="0"/>
                <w:color w:val="000000"/>
                <w:sz w:val="16"/>
                <w:szCs w:val="16"/>
                <w:lang w:eastAsia="ro-RO"/>
              </w:rPr>
              <w:t xml:space="preserve"> de </w:t>
            </w:r>
            <w:proofErr w:type="spellStart"/>
            <w:r w:rsidRPr="00DF0116">
              <w:rPr>
                <w:rFonts w:ascii="Arial" w:hAnsi="Arial" w:cs="Arial"/>
                <w:noProof w:val="0"/>
                <w:color w:val="000000"/>
                <w:sz w:val="16"/>
                <w:szCs w:val="16"/>
                <w:lang w:eastAsia="ro-RO"/>
              </w:rPr>
              <w:t>riu</w:t>
            </w:r>
            <w:proofErr w:type="spellEnd"/>
            <w:r w:rsidRPr="00DF0116">
              <w:rPr>
                <w:rFonts w:ascii="Arial" w:hAnsi="Arial" w:cs="Arial"/>
                <w:noProof w:val="0"/>
                <w:color w:val="000000"/>
                <w:sz w:val="16"/>
                <w:szCs w:val="16"/>
                <w:lang w:eastAsia="ro-RO"/>
              </w:rPr>
              <w:t xml:space="preserve"> 7-30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B7A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0D21C5"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0,8232</w:t>
            </w:r>
          </w:p>
        </w:tc>
      </w:tr>
      <w:tr w:rsidR="00DF0116" w:rsidRPr="00DF0116" w14:paraId="6519784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A8E61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8F52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42C6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3972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E93EC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0,4528</w:t>
            </w:r>
          </w:p>
        </w:tc>
      </w:tr>
      <w:tr w:rsidR="00DF0116" w:rsidRPr="00DF0116" w14:paraId="1EC20E84"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954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532B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7123010010200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97CF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Betonist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FC875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12E8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10,976</w:t>
            </w:r>
          </w:p>
        </w:tc>
      </w:tr>
      <w:tr w:rsidR="00DF0116" w:rsidRPr="00DF0116" w14:paraId="3F53740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B396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B0D13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6244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9E18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EB57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1,372</w:t>
            </w:r>
          </w:p>
        </w:tc>
      </w:tr>
      <w:tr w:rsidR="00DF0116" w:rsidRPr="00DF0116" w14:paraId="7D6FCEA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967E4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6D51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2952260003552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A8E48"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Buldozer pe senile </w:t>
            </w:r>
            <w:proofErr w:type="spellStart"/>
            <w:r w:rsidRPr="00DF0116">
              <w:rPr>
                <w:rFonts w:ascii="Arial" w:hAnsi="Arial" w:cs="Arial"/>
                <w:noProof w:val="0"/>
                <w:color w:val="000000"/>
                <w:sz w:val="16"/>
                <w:szCs w:val="16"/>
                <w:lang w:eastAsia="ro-RO"/>
              </w:rPr>
              <w:t>pina</w:t>
            </w:r>
            <w:proofErr w:type="spellEnd"/>
            <w:r w:rsidRPr="00DF0116">
              <w:rPr>
                <w:rFonts w:ascii="Arial" w:hAnsi="Arial" w:cs="Arial"/>
                <w:noProof w:val="0"/>
                <w:color w:val="000000"/>
                <w:sz w:val="16"/>
                <w:szCs w:val="16"/>
                <w:lang w:eastAsia="ro-RO"/>
              </w:rPr>
              <w:t xml:space="preserve"> la 60 CP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91245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C02A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0,0274</w:t>
            </w:r>
          </w:p>
        </w:tc>
      </w:tr>
      <w:tr w:rsidR="00DF0116" w:rsidRPr="00DF0116" w14:paraId="25B7D19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90AF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71F5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941F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755F6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9B9BF"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1,372</w:t>
            </w:r>
          </w:p>
        </w:tc>
      </w:tr>
      <w:tr w:rsidR="00DF0116" w:rsidRPr="00DF0116" w14:paraId="7963219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07BC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81.10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946A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A93C5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Centrala de beton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7C48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F5EBC7"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0,0823</w:t>
            </w:r>
          </w:p>
        </w:tc>
      </w:tr>
      <w:tr w:rsidR="00DF0116" w:rsidRPr="00DF0116" w14:paraId="1B5A55BD"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0D423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82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B27BE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CG01A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8BFE9"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Strat suport pentru pardoseli executat din mortar din ciment M 100-T de 3 cm grosime cu fata </w:t>
            </w:r>
            <w:proofErr w:type="spellStart"/>
            <w:r w:rsidRPr="00DF0116">
              <w:rPr>
                <w:rFonts w:ascii="Arial" w:hAnsi="Arial" w:cs="Arial"/>
                <w:b/>
                <w:bCs/>
                <w:noProof w:val="0"/>
                <w:color w:val="000000"/>
                <w:sz w:val="20"/>
                <w:szCs w:val="20"/>
                <w:lang w:eastAsia="ro-RO"/>
              </w:rPr>
              <w:t>driscuita</w:t>
            </w:r>
            <w:proofErr w:type="spellEnd"/>
            <w:r w:rsidRPr="00DF0116">
              <w:rPr>
                <w:rFonts w:ascii="Arial" w:hAnsi="Arial" w:cs="Arial"/>
                <w:b/>
                <w:bCs/>
                <w:noProof w:val="0"/>
                <w:color w:val="000000"/>
                <w:sz w:val="20"/>
                <w:szCs w:val="20"/>
                <w:lang w:eastAsia="ro-RO"/>
              </w:rPr>
              <w:t xml:space="preserve"> fin.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729E1"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0E8D94"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24,22</w:t>
            </w:r>
          </w:p>
        </w:tc>
      </w:tr>
      <w:tr w:rsidR="00DF0116" w:rsidRPr="00DF0116" w14:paraId="1DEFF5A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7E79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9C3A9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2664102102010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8159B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Mortar ciment 100-T(</w:t>
            </w:r>
            <w:proofErr w:type="spellStart"/>
            <w:r w:rsidRPr="00DF0116">
              <w:rPr>
                <w:rFonts w:ascii="Arial" w:hAnsi="Arial" w:cs="Arial"/>
                <w:noProof w:val="0"/>
                <w:color w:val="000000"/>
                <w:sz w:val="16"/>
                <w:szCs w:val="16"/>
                <w:lang w:eastAsia="ro-RO"/>
              </w:rPr>
              <w:t>pt.informatie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AF87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FC23A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0,7993</w:t>
            </w:r>
          </w:p>
        </w:tc>
      </w:tr>
      <w:tr w:rsidR="00DF0116" w:rsidRPr="00DF0116" w14:paraId="55C26C9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03F3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71F1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2651122100402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F1837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Ciment metalurgic cu adaosuri M 30 saci S1500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4D1D3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6758B1"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314,86</w:t>
            </w:r>
          </w:p>
        </w:tc>
      </w:tr>
      <w:tr w:rsidR="00DF0116" w:rsidRPr="00DF0116" w14:paraId="2F3FCDE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CCEB7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141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1421102200513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29B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Nisip sortat nespălat de </w:t>
            </w:r>
            <w:proofErr w:type="spellStart"/>
            <w:r w:rsidRPr="00DF0116">
              <w:rPr>
                <w:rFonts w:ascii="Arial" w:hAnsi="Arial" w:cs="Arial"/>
                <w:noProof w:val="0"/>
                <w:color w:val="000000"/>
                <w:sz w:val="16"/>
                <w:szCs w:val="16"/>
                <w:lang w:eastAsia="ro-RO"/>
              </w:rPr>
              <w:t>rîu</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lacuri 0,0-3,0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A6BD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8757C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1,0172</w:t>
            </w:r>
          </w:p>
        </w:tc>
      </w:tr>
      <w:tr w:rsidR="00DF0116" w:rsidRPr="00DF0116" w14:paraId="2E48F07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BEC5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37A1D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4100116202818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49CC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Apă pentru mortare </w:t>
            </w:r>
            <w:proofErr w:type="spellStart"/>
            <w:r w:rsidRPr="00DF0116">
              <w:rPr>
                <w:rFonts w:ascii="Arial" w:hAnsi="Arial" w:cs="Arial"/>
                <w:noProof w:val="0"/>
                <w:color w:val="000000"/>
                <w:sz w:val="16"/>
                <w:szCs w:val="16"/>
                <w:lang w:eastAsia="ro-RO"/>
              </w:rPr>
              <w:t>şi</w:t>
            </w:r>
            <w:proofErr w:type="spellEnd"/>
            <w:r w:rsidRPr="00DF0116">
              <w:rPr>
                <w:rFonts w:ascii="Arial" w:hAnsi="Arial" w:cs="Arial"/>
                <w:noProof w:val="0"/>
                <w:color w:val="000000"/>
                <w:sz w:val="16"/>
                <w:szCs w:val="16"/>
                <w:lang w:eastAsia="ro-RO"/>
              </w:rPr>
              <w:t xml:space="preserve"> betoane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5884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E9F42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0,2422</w:t>
            </w:r>
          </w:p>
        </w:tc>
      </w:tr>
      <w:tr w:rsidR="00DF0116" w:rsidRPr="00DF0116" w14:paraId="23DE0CC7"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3CB1D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00F1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7132030012600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02B8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Mozaicar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337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21B30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14,532</w:t>
            </w:r>
          </w:p>
        </w:tc>
      </w:tr>
      <w:tr w:rsidR="00DF0116" w:rsidRPr="00DF0116" w14:paraId="5C3F5788"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D041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B299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9310060019920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A4B37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Muncitor deservire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609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03288"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2,422</w:t>
            </w:r>
          </w:p>
        </w:tc>
      </w:tr>
      <w:tr w:rsidR="00DF0116" w:rsidRPr="00DF0116" w14:paraId="059F376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DEB3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05DC5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E318B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385B9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F377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0,7266</w:t>
            </w:r>
          </w:p>
        </w:tc>
      </w:tr>
      <w:tr w:rsidR="00DF0116" w:rsidRPr="00DF0116" w14:paraId="0BF1B78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1E4C1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59824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E847B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Malaxor  pentru mortar de 200 L </w:t>
            </w:r>
            <w:proofErr w:type="spellStart"/>
            <w:r w:rsidRPr="00DF0116">
              <w:rPr>
                <w:rFonts w:ascii="Arial" w:hAnsi="Arial" w:cs="Arial"/>
                <w:noProof w:val="0"/>
                <w:color w:val="000000"/>
                <w:sz w:val="16"/>
                <w:szCs w:val="16"/>
                <w:lang w:eastAsia="ro-RO"/>
              </w:rPr>
              <w:t>actionat</w:t>
            </w:r>
            <w:proofErr w:type="spellEnd"/>
            <w:r w:rsidRPr="00DF0116">
              <w:rPr>
                <w:rFonts w:ascii="Arial" w:hAnsi="Arial" w:cs="Arial"/>
                <w:noProof w:val="0"/>
                <w:color w:val="000000"/>
                <w:sz w:val="16"/>
                <w:szCs w:val="16"/>
                <w:lang w:eastAsia="ro-RO"/>
              </w:rPr>
              <w:t xml:space="preserve">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43AD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1C0E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0,2906</w:t>
            </w:r>
          </w:p>
        </w:tc>
      </w:tr>
      <w:tr w:rsidR="00DF0116" w:rsidRPr="00DF0116" w14:paraId="13E1D1EB"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B9C6D"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83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CD344"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CG47D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51D775"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Pardoseli din placi de gresie ceramica, inclusiv stratul suport din adezivi (amestec uscat), dimensiuni  placi: peste 600 x 600 mm.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371BB"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EEDEB0" w14:textId="77777777" w:rsidR="00DF0116" w:rsidRPr="00DF0116" w:rsidRDefault="00DF0116" w:rsidP="00DF0116">
            <w:pPr>
              <w:jc w:val="right"/>
              <w:rPr>
                <w:noProof w:val="0"/>
                <w:lang w:eastAsia="ro-RO"/>
              </w:rPr>
            </w:pPr>
            <w:r w:rsidRPr="00DF0116">
              <w:rPr>
                <w:rFonts w:ascii="Arial" w:hAnsi="Arial" w:cs="Arial"/>
                <w:b/>
                <w:bCs/>
                <w:noProof w:val="0"/>
                <w:color w:val="000000"/>
                <w:sz w:val="20"/>
                <w:szCs w:val="20"/>
                <w:lang w:eastAsia="ro-RO"/>
              </w:rPr>
              <w:t>24,22</w:t>
            </w:r>
          </w:p>
        </w:tc>
      </w:tr>
      <w:tr w:rsidR="00DF0116" w:rsidRPr="00DF0116" w14:paraId="0717B62F"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3EDEE4"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9A5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2661112800700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491CF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Placi sau </w:t>
            </w:r>
            <w:proofErr w:type="spellStart"/>
            <w:r w:rsidRPr="00DF0116">
              <w:rPr>
                <w:rFonts w:ascii="Arial" w:hAnsi="Arial" w:cs="Arial"/>
                <w:noProof w:val="0"/>
                <w:color w:val="000000"/>
                <w:sz w:val="16"/>
                <w:szCs w:val="16"/>
                <w:lang w:eastAsia="ro-RO"/>
              </w:rPr>
              <w:t>piscoturi</w:t>
            </w:r>
            <w:proofErr w:type="spellEnd"/>
            <w:r w:rsidRPr="00DF0116">
              <w:rPr>
                <w:rFonts w:ascii="Arial" w:hAnsi="Arial" w:cs="Arial"/>
                <w:noProof w:val="0"/>
                <w:color w:val="000000"/>
                <w:sz w:val="16"/>
                <w:szCs w:val="16"/>
                <w:lang w:eastAsia="ro-RO"/>
              </w:rPr>
              <w:t xml:space="preserve"> de gresie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E96D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29EA8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24,9466</w:t>
            </w:r>
          </w:p>
        </w:tc>
      </w:tr>
      <w:tr w:rsidR="00DF0116" w:rsidRPr="00DF0116" w14:paraId="09CFEF9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B4DAE7"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EA1B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2664102102013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FB6F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Adeziv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placaj  (amestec uscat)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ABCDE5"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0696B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155,008</w:t>
            </w:r>
          </w:p>
        </w:tc>
      </w:tr>
      <w:tr w:rsidR="00DF0116" w:rsidRPr="00DF0116" w14:paraId="2433DDC0"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279E9F"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CEBA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24302261000001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9B18D"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Fuga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4D2B1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79F189"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9,9302</w:t>
            </w:r>
          </w:p>
        </w:tc>
      </w:tr>
      <w:tr w:rsidR="00DF0116" w:rsidRPr="00DF0116" w14:paraId="009332BC"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EE57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44FFF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2010237318700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C4707" w14:textId="77777777" w:rsidR="00DF0116" w:rsidRPr="00DF0116" w:rsidRDefault="00DF0116" w:rsidP="00DF0116">
            <w:pPr>
              <w:rPr>
                <w:noProof w:val="0"/>
                <w:lang w:eastAsia="ro-RO"/>
              </w:rPr>
            </w:pPr>
            <w:proofErr w:type="spellStart"/>
            <w:r w:rsidRPr="00DF0116">
              <w:rPr>
                <w:rFonts w:ascii="Arial" w:hAnsi="Arial" w:cs="Arial"/>
                <w:noProof w:val="0"/>
                <w:color w:val="000000"/>
                <w:sz w:val="16"/>
                <w:szCs w:val="16"/>
                <w:lang w:eastAsia="ro-RO"/>
              </w:rPr>
              <w:t>Distantieri</w:t>
            </w:r>
            <w:proofErr w:type="spellEnd"/>
            <w:r w:rsidRPr="00DF0116">
              <w:rPr>
                <w:rFonts w:ascii="Arial" w:hAnsi="Arial" w:cs="Arial"/>
                <w:noProof w:val="0"/>
                <w:color w:val="000000"/>
                <w:sz w:val="16"/>
                <w:szCs w:val="16"/>
                <w:lang w:eastAsia="ro-RO"/>
              </w:rPr>
              <w:t xml:space="preserve"> de rost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D960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buc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19D7B"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484,4</w:t>
            </w:r>
          </w:p>
        </w:tc>
      </w:tr>
      <w:tr w:rsidR="00DF0116" w:rsidRPr="00DF0116" w14:paraId="38C7E733"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DFF82"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FF45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4100126202818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CC7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Apă</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A6CE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9F9FF2"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0,0727</w:t>
            </w:r>
          </w:p>
        </w:tc>
      </w:tr>
      <w:tr w:rsidR="00DF0116" w:rsidRPr="00DF0116" w14:paraId="63BF3A8B"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FD52A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914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222222222992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6158D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Materiale </w:t>
            </w:r>
            <w:proofErr w:type="spellStart"/>
            <w:r w:rsidRPr="00DF0116">
              <w:rPr>
                <w:rFonts w:ascii="Arial" w:hAnsi="Arial" w:cs="Arial"/>
                <w:noProof w:val="0"/>
                <w:color w:val="000000"/>
                <w:sz w:val="16"/>
                <w:szCs w:val="16"/>
                <w:lang w:eastAsia="ro-RO"/>
              </w:rPr>
              <w:t>marunte</w:t>
            </w:r>
            <w:proofErr w:type="spellEnd"/>
            <w:r w:rsidRPr="00DF0116">
              <w:rPr>
                <w:rFonts w:ascii="Arial" w:hAnsi="Arial" w:cs="Arial"/>
                <w:noProof w:val="0"/>
                <w:color w:val="000000"/>
                <w:sz w:val="16"/>
                <w:szCs w:val="16"/>
                <w:lang w:eastAsia="ro-RO"/>
              </w:rPr>
              <w:t xml:space="preserve"> (</w:t>
            </w:r>
            <w:proofErr w:type="spellStart"/>
            <w:r w:rsidRPr="00DF0116">
              <w:rPr>
                <w:rFonts w:ascii="Arial" w:hAnsi="Arial" w:cs="Arial"/>
                <w:noProof w:val="0"/>
                <w:color w:val="000000"/>
                <w:sz w:val="16"/>
                <w:szCs w:val="16"/>
                <w:lang w:eastAsia="ro-RO"/>
              </w:rPr>
              <w:t>cirpe</w:t>
            </w:r>
            <w:proofErr w:type="spellEnd"/>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98CD26"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2FD6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w:t>
            </w:r>
          </w:p>
        </w:tc>
      </w:tr>
      <w:tr w:rsidR="00DF0116" w:rsidRPr="00DF0116" w14:paraId="4CBE120E"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5CB33"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1422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7132030012600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4088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Mozaicar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89AA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h-om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2EB6A"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26,642</w:t>
            </w:r>
          </w:p>
        </w:tc>
      </w:tr>
      <w:tr w:rsidR="00DF0116" w:rsidRPr="00DF0116" w14:paraId="23CED0BB"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7870B"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4705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2952160007200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A5733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 xml:space="preserve">Utilaj de ridicat pentru </w:t>
            </w:r>
            <w:proofErr w:type="spellStart"/>
            <w:r w:rsidRPr="00DF0116">
              <w:rPr>
                <w:rFonts w:ascii="Arial" w:hAnsi="Arial" w:cs="Arial"/>
                <w:noProof w:val="0"/>
                <w:color w:val="000000"/>
                <w:sz w:val="16"/>
                <w:szCs w:val="16"/>
                <w:lang w:eastAsia="ro-RO"/>
              </w:rPr>
              <w:t>lucrari</w:t>
            </w:r>
            <w:proofErr w:type="spellEnd"/>
            <w:r w:rsidRPr="00DF0116">
              <w:rPr>
                <w:rFonts w:ascii="Arial" w:hAnsi="Arial" w:cs="Arial"/>
                <w:noProof w:val="0"/>
                <w:color w:val="000000"/>
                <w:sz w:val="16"/>
                <w:szCs w:val="16"/>
                <w:lang w:eastAsia="ro-RO"/>
              </w:rPr>
              <w:t xml:space="preserve"> de finisaj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411F9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663A14"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0,0436</w:t>
            </w:r>
          </w:p>
        </w:tc>
      </w:tr>
      <w:tr w:rsidR="00DF0116" w:rsidRPr="00DF0116" w14:paraId="368CB7AA"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2A6A0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83.9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317A90"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2952270003820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7A3C1"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Malaxor mobil, electric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91FADA"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171F0"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0,4069</w:t>
            </w:r>
          </w:p>
        </w:tc>
      </w:tr>
      <w:tr w:rsidR="00DF0116" w:rsidRPr="00DF0116" w14:paraId="381D17D9" w14:textId="77777777">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6EC66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lastRenderedPageBreak/>
              <w:t>83.10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BF4359"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2952240005106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7A1EC"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Aspirator industrial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BA67E" w14:textId="77777777" w:rsidR="00DF0116" w:rsidRPr="00DF0116" w:rsidRDefault="00DF0116" w:rsidP="00DF0116">
            <w:pPr>
              <w:rPr>
                <w:noProof w:val="0"/>
                <w:lang w:eastAsia="ro-RO"/>
              </w:rPr>
            </w:pPr>
            <w:r w:rsidRPr="00DF0116">
              <w:rPr>
                <w:rFonts w:ascii="Arial" w:hAnsi="Arial" w:cs="Arial"/>
                <w:noProof w:val="0"/>
                <w:color w:val="000000"/>
                <w:sz w:val="16"/>
                <w:szCs w:val="16"/>
                <w:lang w:eastAsia="ro-RO"/>
              </w:rPr>
              <w:t>h-ut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0ED563" w14:textId="77777777" w:rsidR="00DF0116" w:rsidRPr="00DF0116" w:rsidRDefault="00DF0116" w:rsidP="00DF0116">
            <w:pPr>
              <w:jc w:val="right"/>
              <w:rPr>
                <w:noProof w:val="0"/>
                <w:lang w:eastAsia="ro-RO"/>
              </w:rPr>
            </w:pPr>
            <w:r w:rsidRPr="00DF0116">
              <w:rPr>
                <w:rFonts w:ascii="Arial" w:hAnsi="Arial" w:cs="Arial"/>
                <w:noProof w:val="0"/>
                <w:color w:val="000000"/>
                <w:sz w:val="16"/>
                <w:szCs w:val="16"/>
                <w:lang w:eastAsia="ro-RO"/>
              </w:rPr>
              <w:t>1,5259</w:t>
            </w:r>
          </w:p>
        </w:tc>
      </w:tr>
      <w:tr w:rsidR="00DF0116" w:rsidRPr="00DF0116" w14:paraId="3EF64D56" w14:textId="77777777">
        <w:trPr>
          <w:trHeight w:val="25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28BFDA"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54F272"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Capitolul 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600F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xml:space="preserve">TOTAL </w:t>
            </w:r>
            <w:proofErr w:type="spellStart"/>
            <w:r w:rsidRPr="00DF0116">
              <w:rPr>
                <w:rFonts w:ascii="Arial" w:hAnsi="Arial" w:cs="Arial"/>
                <w:b/>
                <w:bCs/>
                <w:noProof w:val="0"/>
                <w:color w:val="000000"/>
                <w:sz w:val="20"/>
                <w:szCs w:val="20"/>
                <w:lang w:eastAsia="ro-RO"/>
              </w:rPr>
              <w:t>Scari</w:t>
            </w:r>
            <w:proofErr w:type="spellEnd"/>
            <w:r w:rsidRPr="00DF0116">
              <w:rPr>
                <w:rFonts w:ascii="Arial" w:hAnsi="Arial" w:cs="Arial"/>
                <w:b/>
                <w:bCs/>
                <w:noProof w:val="0"/>
                <w:color w:val="000000"/>
                <w:sz w:val="20"/>
                <w:szCs w:val="20"/>
                <w:lang w:eastAsia="ro-RO"/>
              </w:rPr>
              <w:t>, Cantină, Coridoare et.1 și 2, Depozit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FDFBE"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757F6" w14:textId="77777777" w:rsidR="00DF0116" w:rsidRPr="00DF0116" w:rsidRDefault="00DF0116" w:rsidP="00DF0116">
            <w:pPr>
              <w:rPr>
                <w:noProof w:val="0"/>
                <w:lang w:eastAsia="ro-RO"/>
              </w:rPr>
            </w:pPr>
            <w:r w:rsidRPr="00DF0116">
              <w:rPr>
                <w:rFonts w:ascii="Arial" w:hAnsi="Arial" w:cs="Arial"/>
                <w:b/>
                <w:bCs/>
                <w:noProof w:val="0"/>
                <w:color w:val="000000"/>
                <w:sz w:val="20"/>
                <w:szCs w:val="20"/>
                <w:lang w:eastAsia="ro-RO"/>
              </w:rPr>
              <w:t> </w:t>
            </w:r>
          </w:p>
        </w:tc>
      </w:tr>
    </w:tbl>
    <w:p w14:paraId="3EFF7C4D" w14:textId="2A0999CE" w:rsidR="00DF0116" w:rsidRDefault="00DF0116" w:rsidP="006F6028">
      <w:pPr>
        <w:rPr>
          <w:b/>
          <w:bCs/>
          <w:sz w:val="22"/>
        </w:rPr>
      </w:pPr>
    </w:p>
    <w:p w14:paraId="345400BE" w14:textId="77777777" w:rsidR="00DF0116" w:rsidRDefault="00DF0116" w:rsidP="006F6028">
      <w:pPr>
        <w:rPr>
          <w:b/>
          <w:bCs/>
          <w:sz w:val="22"/>
        </w:rPr>
      </w:pPr>
    </w:p>
    <w:p w14:paraId="79AECE22" w14:textId="59949639" w:rsidR="00845F34" w:rsidRDefault="00FB22E2" w:rsidP="006F6028">
      <w:pPr>
        <w:rPr>
          <w:sz w:val="22"/>
        </w:rPr>
      </w:pPr>
      <w:r w:rsidRPr="00965295">
        <w:rPr>
          <w:b/>
          <w:bCs/>
          <w:sz w:val="22"/>
        </w:rPr>
        <w:t>Autoritatea contractantă:</w:t>
      </w:r>
      <w:r w:rsidRPr="00965295">
        <w:rPr>
          <w:bCs/>
          <w:sz w:val="22"/>
        </w:rPr>
        <w:t xml:space="preserve"> </w:t>
      </w:r>
      <w:r w:rsidRPr="00965295">
        <w:rPr>
          <w:sz w:val="22"/>
        </w:rPr>
        <w:t> </w:t>
      </w:r>
    </w:p>
    <w:p w14:paraId="7E14E690" w14:textId="5BCBF4F1" w:rsidR="00FB22E2" w:rsidRDefault="00845F34" w:rsidP="00FB22E2">
      <w:pPr>
        <w:jc w:val="center"/>
        <w:rPr>
          <w:b/>
          <w:sz w:val="22"/>
        </w:rPr>
      </w:pPr>
      <w:r w:rsidRPr="006F6028">
        <w:rPr>
          <w:b/>
          <w:bCs/>
          <w:sz w:val="22"/>
        </w:rPr>
        <w:t xml:space="preserve">Direcția Învățământ al </w:t>
      </w:r>
      <w:r w:rsidR="00FB22E2" w:rsidRPr="006F6028">
        <w:rPr>
          <w:b/>
          <w:bCs/>
          <w:sz w:val="22"/>
        </w:rPr>
        <w:t>Consiliul raional Leova</w:t>
      </w:r>
      <w:r w:rsidR="00FB22E2" w:rsidRPr="00965295">
        <w:rPr>
          <w:sz w:val="22"/>
        </w:rPr>
        <w:t>  ________________</w:t>
      </w:r>
      <w:r w:rsidR="00FB22E2" w:rsidRPr="00965295">
        <w:rPr>
          <w:b/>
          <w:sz w:val="22"/>
        </w:rPr>
        <w:t xml:space="preserve"> </w:t>
      </w:r>
      <w:r>
        <w:rPr>
          <w:b/>
          <w:sz w:val="22"/>
        </w:rPr>
        <w:t>Aliona</w:t>
      </w:r>
      <w:r w:rsidR="006F6028">
        <w:rPr>
          <w:b/>
          <w:sz w:val="22"/>
        </w:rPr>
        <w:t xml:space="preserve"> C</w:t>
      </w:r>
      <w:r>
        <w:rPr>
          <w:b/>
          <w:sz w:val="22"/>
        </w:rPr>
        <w:t>arafizi</w:t>
      </w:r>
    </w:p>
    <w:p w14:paraId="13B7DECB" w14:textId="77777777" w:rsidR="0019437E" w:rsidRPr="00965295" w:rsidRDefault="0019437E" w:rsidP="0019437E"/>
    <w:p w14:paraId="02DE1016" w14:textId="77777777" w:rsidR="00FB22E2" w:rsidRPr="00965295" w:rsidRDefault="00FB22E2" w:rsidP="00FB22E2">
      <w:pPr>
        <w:ind w:firstLine="709"/>
        <w:jc w:val="both"/>
      </w:pPr>
      <w:r w:rsidRPr="00965295">
        <w:t>        </w:t>
      </w:r>
    </w:p>
    <w:p w14:paraId="1C1BD384" w14:textId="7EB4B997" w:rsidR="00FB22E2" w:rsidRDefault="00FB22E2" w:rsidP="00FB22E2">
      <w:pPr>
        <w:ind w:firstLine="709"/>
        <w:jc w:val="both"/>
        <w:rPr>
          <w:sz w:val="22"/>
        </w:rPr>
      </w:pPr>
      <w:r w:rsidRPr="00965295">
        <w:t> </w:t>
      </w:r>
      <w:r w:rsidRPr="00965295">
        <w:rPr>
          <w:bCs/>
          <w:sz w:val="22"/>
        </w:rPr>
        <w:t>Data</w:t>
      </w:r>
      <w:r w:rsidRPr="00965295">
        <w:rPr>
          <w:sz w:val="22"/>
        </w:rPr>
        <w:t xml:space="preserve">: </w:t>
      </w:r>
      <w:r w:rsidR="00DF0116">
        <w:rPr>
          <w:sz w:val="22"/>
        </w:rPr>
        <w:t xml:space="preserve">1 august </w:t>
      </w:r>
      <w:r w:rsidR="0019437E">
        <w:rPr>
          <w:sz w:val="22"/>
        </w:rPr>
        <w:t xml:space="preserve"> </w:t>
      </w:r>
      <w:r w:rsidRPr="00965295">
        <w:rPr>
          <w:sz w:val="22"/>
        </w:rPr>
        <w:t xml:space="preserve"> 2026</w:t>
      </w:r>
    </w:p>
    <w:p w14:paraId="40740126" w14:textId="77777777" w:rsidR="0019437E" w:rsidRDefault="0019437E" w:rsidP="00FB22E2">
      <w:pPr>
        <w:ind w:firstLine="709"/>
        <w:jc w:val="both"/>
        <w:rPr>
          <w:sz w:val="22"/>
        </w:rPr>
      </w:pPr>
    </w:p>
    <w:p w14:paraId="31C5C310" w14:textId="77777777" w:rsidR="0019437E" w:rsidRDefault="0019437E" w:rsidP="00FB22E2">
      <w:pPr>
        <w:ind w:firstLine="709"/>
        <w:jc w:val="both"/>
        <w:rPr>
          <w:sz w:val="22"/>
        </w:rPr>
      </w:pPr>
    </w:p>
    <w:p w14:paraId="1AEBF4E4" w14:textId="36631172" w:rsidR="0019437E" w:rsidRDefault="0019437E" w:rsidP="006F6028">
      <w:pPr>
        <w:ind w:firstLine="709"/>
        <w:jc w:val="both"/>
        <w:rPr>
          <w:sz w:val="18"/>
          <w:szCs w:val="18"/>
        </w:rPr>
      </w:pPr>
      <w:r w:rsidRPr="0019437E">
        <w:rPr>
          <w:sz w:val="18"/>
          <w:szCs w:val="18"/>
        </w:rPr>
        <w:t xml:space="preserve">Ex: </w:t>
      </w:r>
      <w:r w:rsidR="00DF0116">
        <w:rPr>
          <w:sz w:val="18"/>
          <w:szCs w:val="18"/>
        </w:rPr>
        <w:t>Carafizi A</w:t>
      </w:r>
    </w:p>
    <w:p w14:paraId="38A504E2" w14:textId="0D8C8D26" w:rsidR="00515E92" w:rsidRDefault="00515E92" w:rsidP="006F6028">
      <w:pPr>
        <w:ind w:firstLine="709"/>
        <w:jc w:val="both"/>
        <w:rPr>
          <w:sz w:val="18"/>
          <w:szCs w:val="18"/>
        </w:rPr>
      </w:pPr>
      <w:r>
        <w:rPr>
          <w:sz w:val="18"/>
          <w:szCs w:val="18"/>
        </w:rPr>
        <w:t>Tel: 079731975</w:t>
      </w:r>
    </w:p>
    <w:p w14:paraId="46AAFCA8" w14:textId="4B1668CD" w:rsidR="00515E92" w:rsidRPr="0019437E" w:rsidRDefault="00515E92" w:rsidP="006F6028">
      <w:pPr>
        <w:ind w:firstLine="709"/>
        <w:jc w:val="both"/>
        <w:rPr>
          <w:sz w:val="18"/>
          <w:szCs w:val="18"/>
        </w:rPr>
      </w:pPr>
      <w:r>
        <w:rPr>
          <w:sz w:val="18"/>
          <w:szCs w:val="18"/>
        </w:rPr>
        <w:t xml:space="preserve">       </w:t>
      </w:r>
    </w:p>
    <w:p w14:paraId="1E53EAA2" w14:textId="77777777" w:rsidR="00347FE2" w:rsidRPr="0019437E" w:rsidRDefault="00347FE2" w:rsidP="00196AB4">
      <w:pPr>
        <w:jc w:val="both"/>
        <w:rPr>
          <w:b/>
          <w:sz w:val="18"/>
          <w:szCs w:val="18"/>
          <w:lang w:val="ro-MD"/>
        </w:rPr>
      </w:pPr>
    </w:p>
    <w:sectPr w:rsidR="00347FE2" w:rsidRPr="0019437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94C21" w14:textId="77777777" w:rsidR="004212B8" w:rsidRDefault="004212B8" w:rsidP="00A20ACF">
      <w:r>
        <w:separator/>
      </w:r>
    </w:p>
  </w:endnote>
  <w:endnote w:type="continuationSeparator" w:id="0">
    <w:p w14:paraId="5BC422DA" w14:textId="77777777" w:rsidR="004212B8" w:rsidRDefault="004212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4DB06EB5" w:rsidR="008F1D40" w:rsidRDefault="008F1D40">
        <w:pPr>
          <w:pStyle w:val="Subsol"/>
          <w:jc w:val="right"/>
        </w:pPr>
        <w:r>
          <w:fldChar w:fldCharType="begin"/>
        </w:r>
        <w:r>
          <w:instrText xml:space="preserve"> PAGE   \* MERGEFORMAT </w:instrText>
        </w:r>
        <w:r>
          <w:fldChar w:fldCharType="separate"/>
        </w:r>
        <w:r w:rsidR="00347FE2">
          <w:t>2</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E4B8B" w14:textId="77777777" w:rsidR="004212B8" w:rsidRDefault="004212B8" w:rsidP="00A20ACF">
      <w:r>
        <w:separator/>
      </w:r>
    </w:p>
  </w:footnote>
  <w:footnote w:type="continuationSeparator" w:id="0">
    <w:p w14:paraId="6C250E38" w14:textId="77777777" w:rsidR="004212B8" w:rsidRDefault="004212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65D1999"/>
    <w:multiLevelType w:val="hybridMultilevel"/>
    <w:tmpl w:val="527E34B4"/>
    <w:lvl w:ilvl="0" w:tplc="30385C74">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 w15:restartNumberingAfterBreak="0">
    <w:nsid w:val="284B02B5"/>
    <w:multiLevelType w:val="hybridMultilevel"/>
    <w:tmpl w:val="C8CA7AE4"/>
    <w:lvl w:ilvl="0" w:tplc="79400E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3B0076"/>
    <w:multiLevelType w:val="hybridMultilevel"/>
    <w:tmpl w:val="527E34B4"/>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9183659">
    <w:abstractNumId w:val="9"/>
  </w:num>
  <w:num w:numId="2" w16cid:durableId="1403060960">
    <w:abstractNumId w:val="10"/>
  </w:num>
  <w:num w:numId="3" w16cid:durableId="992216080">
    <w:abstractNumId w:val="7"/>
  </w:num>
  <w:num w:numId="4" w16cid:durableId="2087916959">
    <w:abstractNumId w:val="6"/>
  </w:num>
  <w:num w:numId="5" w16cid:durableId="1138065073">
    <w:abstractNumId w:val="5"/>
  </w:num>
  <w:num w:numId="6" w16cid:durableId="1641421951">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30"/>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4CE"/>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2FED"/>
    <w:rsid w:val="00174C61"/>
    <w:rsid w:val="00174E5F"/>
    <w:rsid w:val="001763CD"/>
    <w:rsid w:val="0017664F"/>
    <w:rsid w:val="00177A21"/>
    <w:rsid w:val="00183358"/>
    <w:rsid w:val="00183D79"/>
    <w:rsid w:val="0018415A"/>
    <w:rsid w:val="00185148"/>
    <w:rsid w:val="001856BA"/>
    <w:rsid w:val="001866CB"/>
    <w:rsid w:val="001873A6"/>
    <w:rsid w:val="0019071C"/>
    <w:rsid w:val="0019437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8BC"/>
    <w:rsid w:val="00202B93"/>
    <w:rsid w:val="00202DAD"/>
    <w:rsid w:val="00202DF1"/>
    <w:rsid w:val="00204F07"/>
    <w:rsid w:val="00205404"/>
    <w:rsid w:val="00207416"/>
    <w:rsid w:val="002076FA"/>
    <w:rsid w:val="00207FF4"/>
    <w:rsid w:val="0021049A"/>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56B"/>
    <w:rsid w:val="002E5B20"/>
    <w:rsid w:val="002E6BB0"/>
    <w:rsid w:val="002E7992"/>
    <w:rsid w:val="002F03E2"/>
    <w:rsid w:val="002F0B6E"/>
    <w:rsid w:val="002F556B"/>
    <w:rsid w:val="002F638E"/>
    <w:rsid w:val="002F6A1E"/>
    <w:rsid w:val="00302287"/>
    <w:rsid w:val="003031D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2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5D7"/>
    <w:rsid w:val="0044783C"/>
    <w:rsid w:val="00450A12"/>
    <w:rsid w:val="00451A22"/>
    <w:rsid w:val="00452FA0"/>
    <w:rsid w:val="00453389"/>
    <w:rsid w:val="00453E2A"/>
    <w:rsid w:val="00453E79"/>
    <w:rsid w:val="00455A94"/>
    <w:rsid w:val="004576E2"/>
    <w:rsid w:val="00460653"/>
    <w:rsid w:val="00461DAC"/>
    <w:rsid w:val="00464994"/>
    <w:rsid w:val="00464A19"/>
    <w:rsid w:val="00467A64"/>
    <w:rsid w:val="004702B5"/>
    <w:rsid w:val="0047776F"/>
    <w:rsid w:val="00477FD2"/>
    <w:rsid w:val="00481179"/>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F81"/>
    <w:rsid w:val="004F77F1"/>
    <w:rsid w:val="004F7F09"/>
    <w:rsid w:val="004F7FF9"/>
    <w:rsid w:val="005005A8"/>
    <w:rsid w:val="00502EFF"/>
    <w:rsid w:val="00507348"/>
    <w:rsid w:val="005076B6"/>
    <w:rsid w:val="005113AD"/>
    <w:rsid w:val="005124FD"/>
    <w:rsid w:val="0051370B"/>
    <w:rsid w:val="005139AA"/>
    <w:rsid w:val="005157B4"/>
    <w:rsid w:val="00515E92"/>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DAC"/>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1D1"/>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4B3"/>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028"/>
    <w:rsid w:val="007001BE"/>
    <w:rsid w:val="00700318"/>
    <w:rsid w:val="00702D98"/>
    <w:rsid w:val="007041C8"/>
    <w:rsid w:val="00705913"/>
    <w:rsid w:val="00706AD6"/>
    <w:rsid w:val="00707585"/>
    <w:rsid w:val="007075E8"/>
    <w:rsid w:val="00710574"/>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487"/>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7C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1E8"/>
    <w:rsid w:val="007D2250"/>
    <w:rsid w:val="007D2982"/>
    <w:rsid w:val="007D5C2B"/>
    <w:rsid w:val="007D6899"/>
    <w:rsid w:val="007D6CF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F34"/>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9F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875"/>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0A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F35"/>
    <w:rsid w:val="009515DE"/>
    <w:rsid w:val="00952061"/>
    <w:rsid w:val="009530EF"/>
    <w:rsid w:val="009549F9"/>
    <w:rsid w:val="00955F6F"/>
    <w:rsid w:val="009561E1"/>
    <w:rsid w:val="00960B07"/>
    <w:rsid w:val="0096256E"/>
    <w:rsid w:val="009626BA"/>
    <w:rsid w:val="00962A3C"/>
    <w:rsid w:val="00962C56"/>
    <w:rsid w:val="00964783"/>
    <w:rsid w:val="00964B0B"/>
    <w:rsid w:val="00965295"/>
    <w:rsid w:val="009666F7"/>
    <w:rsid w:val="00966FD0"/>
    <w:rsid w:val="009700A7"/>
    <w:rsid w:val="0097083F"/>
    <w:rsid w:val="0097477A"/>
    <w:rsid w:val="009747EF"/>
    <w:rsid w:val="00974C17"/>
    <w:rsid w:val="00975F0D"/>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75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5"/>
    <w:rsid w:val="00A56DD7"/>
    <w:rsid w:val="00A56E57"/>
    <w:rsid w:val="00A57290"/>
    <w:rsid w:val="00A60292"/>
    <w:rsid w:val="00A605FC"/>
    <w:rsid w:val="00A60BDD"/>
    <w:rsid w:val="00A61C31"/>
    <w:rsid w:val="00A66664"/>
    <w:rsid w:val="00A6700A"/>
    <w:rsid w:val="00A67C9F"/>
    <w:rsid w:val="00A67EEF"/>
    <w:rsid w:val="00A75527"/>
    <w:rsid w:val="00A759F5"/>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0CF"/>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AA"/>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8D1"/>
    <w:rsid w:val="00B14173"/>
    <w:rsid w:val="00B16332"/>
    <w:rsid w:val="00B167D9"/>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F8E"/>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AFB"/>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00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538"/>
    <w:rsid w:val="00C44B96"/>
    <w:rsid w:val="00C45975"/>
    <w:rsid w:val="00C459CA"/>
    <w:rsid w:val="00C47818"/>
    <w:rsid w:val="00C50A6A"/>
    <w:rsid w:val="00C5446F"/>
    <w:rsid w:val="00C545CD"/>
    <w:rsid w:val="00C546BD"/>
    <w:rsid w:val="00C54D89"/>
    <w:rsid w:val="00C55C00"/>
    <w:rsid w:val="00C55FC5"/>
    <w:rsid w:val="00C56040"/>
    <w:rsid w:val="00C562C2"/>
    <w:rsid w:val="00C57430"/>
    <w:rsid w:val="00C60F8F"/>
    <w:rsid w:val="00C6170E"/>
    <w:rsid w:val="00C617B0"/>
    <w:rsid w:val="00C629FD"/>
    <w:rsid w:val="00C65716"/>
    <w:rsid w:val="00C6589F"/>
    <w:rsid w:val="00C663DF"/>
    <w:rsid w:val="00C6699A"/>
    <w:rsid w:val="00C66C71"/>
    <w:rsid w:val="00C670F2"/>
    <w:rsid w:val="00C67D95"/>
    <w:rsid w:val="00C706DD"/>
    <w:rsid w:val="00C711A2"/>
    <w:rsid w:val="00C73C1C"/>
    <w:rsid w:val="00C75B83"/>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5C20"/>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1B0B"/>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41F5"/>
    <w:rsid w:val="00D15B26"/>
    <w:rsid w:val="00D15C69"/>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D5E"/>
    <w:rsid w:val="00DC6A83"/>
    <w:rsid w:val="00DD0015"/>
    <w:rsid w:val="00DD155F"/>
    <w:rsid w:val="00DD1675"/>
    <w:rsid w:val="00DD49C8"/>
    <w:rsid w:val="00DD4A09"/>
    <w:rsid w:val="00DD5423"/>
    <w:rsid w:val="00DD5869"/>
    <w:rsid w:val="00DD6D9F"/>
    <w:rsid w:val="00DE01E7"/>
    <w:rsid w:val="00DE1F18"/>
    <w:rsid w:val="00DE2A2C"/>
    <w:rsid w:val="00DE3066"/>
    <w:rsid w:val="00DE37CF"/>
    <w:rsid w:val="00DE5104"/>
    <w:rsid w:val="00DE5987"/>
    <w:rsid w:val="00DF0116"/>
    <w:rsid w:val="00DF0F70"/>
    <w:rsid w:val="00DF3C70"/>
    <w:rsid w:val="00DF4668"/>
    <w:rsid w:val="00DF4A99"/>
    <w:rsid w:val="00DF4DCF"/>
    <w:rsid w:val="00DF66AC"/>
    <w:rsid w:val="00DF68CD"/>
    <w:rsid w:val="00E000AD"/>
    <w:rsid w:val="00E00D84"/>
    <w:rsid w:val="00E03431"/>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AC5"/>
    <w:rsid w:val="00EC0CE6"/>
    <w:rsid w:val="00EC11AB"/>
    <w:rsid w:val="00EC1943"/>
    <w:rsid w:val="00EC1F15"/>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0EE"/>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721"/>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2E2"/>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965295"/>
    <w:rPr>
      <w:color w:val="96607D"/>
      <w:u w:val="single"/>
    </w:rPr>
  </w:style>
  <w:style w:type="paragraph" w:customStyle="1" w:styleId="msonormal0">
    <w:name w:val="msonormal"/>
    <w:basedOn w:val="Normal"/>
    <w:rsid w:val="00965295"/>
    <w:pPr>
      <w:spacing w:before="100" w:beforeAutospacing="1" w:after="100" w:afterAutospacing="1"/>
    </w:pPr>
    <w:rPr>
      <w:noProof w:val="0"/>
      <w:lang w:eastAsia="ro-RO"/>
    </w:rPr>
  </w:style>
  <w:style w:type="paragraph" w:customStyle="1" w:styleId="xl63">
    <w:name w:val="xl63"/>
    <w:basedOn w:val="Normal"/>
    <w:rsid w:val="00965295"/>
    <w:pPr>
      <w:spacing w:before="100" w:beforeAutospacing="1" w:after="100" w:afterAutospacing="1"/>
      <w:jc w:val="right"/>
    </w:pPr>
    <w:rPr>
      <w:b/>
      <w:bCs/>
      <w:noProof w:val="0"/>
      <w:lang w:eastAsia="ro-RO"/>
    </w:rPr>
  </w:style>
  <w:style w:type="paragraph" w:customStyle="1" w:styleId="xl64">
    <w:name w:val="xl64"/>
    <w:basedOn w:val="Normal"/>
    <w:rsid w:val="00965295"/>
    <w:pPr>
      <w:spacing w:before="100" w:beforeAutospacing="1" w:after="100" w:afterAutospacing="1"/>
    </w:pPr>
    <w:rPr>
      <w:b/>
      <w:bCs/>
      <w:noProof w:val="0"/>
      <w:lang w:eastAsia="ro-RO"/>
    </w:rPr>
  </w:style>
  <w:style w:type="paragraph" w:customStyle="1" w:styleId="xl65">
    <w:name w:val="xl65"/>
    <w:basedOn w:val="Normal"/>
    <w:rsid w:val="00965295"/>
    <w:pPr>
      <w:spacing w:before="100" w:beforeAutospacing="1" w:after="100" w:afterAutospacing="1"/>
      <w:jc w:val="right"/>
    </w:pPr>
    <w:rPr>
      <w:noProof w:val="0"/>
      <w:lang w:eastAsia="ro-RO"/>
    </w:rPr>
  </w:style>
  <w:style w:type="paragraph" w:customStyle="1" w:styleId="xl66">
    <w:name w:val="xl66"/>
    <w:basedOn w:val="Normal"/>
    <w:rsid w:val="00965295"/>
    <w:pPr>
      <w:spacing w:before="100" w:beforeAutospacing="1" w:after="100" w:afterAutospacing="1"/>
      <w:jc w:val="center"/>
    </w:pPr>
    <w:rPr>
      <w:b/>
      <w:bCs/>
      <w:noProof w:val="0"/>
      <w:lang w:eastAsia="ro-RO"/>
    </w:rPr>
  </w:style>
  <w:style w:type="paragraph" w:customStyle="1" w:styleId="xl67">
    <w:name w:val="xl67"/>
    <w:basedOn w:val="Normal"/>
    <w:rsid w:val="0096529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eastAsia="ro-RO"/>
    </w:rPr>
  </w:style>
  <w:style w:type="paragraph" w:customStyle="1" w:styleId="xl68">
    <w:name w:val="xl68"/>
    <w:basedOn w:val="Normal"/>
    <w:rsid w:val="00965295"/>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eastAsia="ro-RO"/>
    </w:rPr>
  </w:style>
  <w:style w:type="paragraph" w:customStyle="1" w:styleId="xl69">
    <w:name w:val="xl69"/>
    <w:basedOn w:val="Normal"/>
    <w:rsid w:val="00965295"/>
    <w:pPr>
      <w:pBdr>
        <w:top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eastAsia="ro-RO"/>
    </w:rPr>
  </w:style>
  <w:style w:type="paragraph" w:customStyle="1" w:styleId="xl70">
    <w:name w:val="xl70"/>
    <w:basedOn w:val="Normal"/>
    <w:rsid w:val="00965295"/>
    <w:pPr>
      <w:pBdr>
        <w:top w:val="single" w:sz="4" w:space="0" w:color="000000"/>
        <w:bottom w:val="single" w:sz="4" w:space="0" w:color="000000"/>
      </w:pBdr>
      <w:spacing w:before="100" w:beforeAutospacing="1" w:after="100" w:afterAutospacing="1"/>
      <w:jc w:val="center"/>
      <w:textAlignment w:val="center"/>
    </w:pPr>
    <w:rPr>
      <w:b/>
      <w:bCs/>
      <w:noProof w:val="0"/>
      <w:lang w:eastAsia="ro-RO"/>
    </w:rPr>
  </w:style>
  <w:style w:type="paragraph" w:customStyle="1" w:styleId="xl71">
    <w:name w:val="xl71"/>
    <w:basedOn w:val="Normal"/>
    <w:rsid w:val="00965295"/>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eastAsia="ro-RO"/>
    </w:rPr>
  </w:style>
  <w:style w:type="paragraph" w:customStyle="1" w:styleId="xl72">
    <w:name w:val="xl72"/>
    <w:basedOn w:val="Normal"/>
    <w:rsid w:val="00965295"/>
    <w:pPr>
      <w:pBdr>
        <w:top w:val="single" w:sz="4" w:space="0" w:color="000000"/>
        <w:left w:val="single" w:sz="4" w:space="0" w:color="000000"/>
        <w:bottom w:val="single" w:sz="4" w:space="0" w:color="000000"/>
      </w:pBdr>
      <w:spacing w:before="100" w:beforeAutospacing="1" w:after="100" w:afterAutospacing="1"/>
    </w:pPr>
    <w:rPr>
      <w:b/>
      <w:bCs/>
      <w:noProof w:val="0"/>
      <w:lang w:eastAsia="ro-RO"/>
    </w:rPr>
  </w:style>
  <w:style w:type="paragraph" w:customStyle="1" w:styleId="xl73">
    <w:name w:val="xl73"/>
    <w:basedOn w:val="Normal"/>
    <w:rsid w:val="00965295"/>
    <w:pPr>
      <w:pBdr>
        <w:top w:val="single" w:sz="4" w:space="0" w:color="000000"/>
        <w:bottom w:val="single" w:sz="4" w:space="0" w:color="000000"/>
        <w:right w:val="single" w:sz="4" w:space="0" w:color="000000"/>
      </w:pBdr>
      <w:spacing w:before="100" w:beforeAutospacing="1" w:after="100" w:afterAutospacing="1"/>
    </w:pPr>
    <w:rPr>
      <w:b/>
      <w:bCs/>
      <w:noProof w:val="0"/>
      <w:lang w:eastAsia="ro-RO"/>
    </w:rPr>
  </w:style>
  <w:style w:type="paragraph" w:customStyle="1" w:styleId="xl74">
    <w:name w:val="xl74"/>
    <w:basedOn w:val="Normal"/>
    <w:rsid w:val="00965295"/>
    <w:pPr>
      <w:pBdr>
        <w:top w:val="single" w:sz="4" w:space="0" w:color="000000"/>
        <w:bottom w:val="single" w:sz="4" w:space="0" w:color="000000"/>
      </w:pBdr>
      <w:spacing w:before="100" w:beforeAutospacing="1" w:after="100" w:afterAutospacing="1"/>
    </w:pPr>
    <w:rPr>
      <w:b/>
      <w:bCs/>
      <w:noProof w:val="0"/>
      <w:lang w:eastAsia="ro-RO"/>
    </w:rPr>
  </w:style>
  <w:style w:type="paragraph" w:customStyle="1" w:styleId="xl75">
    <w:name w:val="xl75"/>
    <w:basedOn w:val="Normal"/>
    <w:rsid w:val="00965295"/>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sz w:val="16"/>
      <w:szCs w:val="16"/>
      <w:lang w:eastAsia="ro-RO"/>
    </w:rPr>
  </w:style>
  <w:style w:type="paragraph" w:customStyle="1" w:styleId="xl76">
    <w:name w:val="xl76"/>
    <w:basedOn w:val="Normal"/>
    <w:rsid w:val="00965295"/>
    <w:pPr>
      <w:pBdr>
        <w:top w:val="single" w:sz="4" w:space="0" w:color="000000"/>
        <w:left w:val="single" w:sz="4" w:space="0" w:color="000000"/>
        <w:bottom w:val="single" w:sz="4" w:space="0" w:color="000000"/>
      </w:pBdr>
      <w:spacing w:before="100" w:beforeAutospacing="1" w:after="100" w:afterAutospacing="1"/>
    </w:pPr>
    <w:rPr>
      <w:noProof w:val="0"/>
      <w:sz w:val="16"/>
      <w:szCs w:val="16"/>
      <w:lang w:eastAsia="ro-RO"/>
    </w:rPr>
  </w:style>
  <w:style w:type="paragraph" w:customStyle="1" w:styleId="xl77">
    <w:name w:val="xl77"/>
    <w:basedOn w:val="Normal"/>
    <w:rsid w:val="00965295"/>
    <w:pPr>
      <w:pBdr>
        <w:top w:val="single" w:sz="4" w:space="0" w:color="000000"/>
        <w:bottom w:val="single" w:sz="4" w:space="0" w:color="000000"/>
        <w:right w:val="single" w:sz="4" w:space="0" w:color="000000"/>
      </w:pBdr>
      <w:spacing w:before="100" w:beforeAutospacing="1" w:after="100" w:afterAutospacing="1"/>
    </w:pPr>
    <w:rPr>
      <w:noProof w:val="0"/>
      <w:sz w:val="16"/>
      <w:szCs w:val="16"/>
      <w:lang w:eastAsia="ro-RO"/>
    </w:rPr>
  </w:style>
  <w:style w:type="paragraph" w:customStyle="1" w:styleId="xl78">
    <w:name w:val="xl78"/>
    <w:basedOn w:val="Normal"/>
    <w:rsid w:val="00965295"/>
    <w:pPr>
      <w:pBdr>
        <w:top w:val="single" w:sz="4" w:space="0" w:color="000000"/>
        <w:bottom w:val="single" w:sz="4" w:space="0" w:color="000000"/>
      </w:pBdr>
      <w:spacing w:before="100" w:beforeAutospacing="1" w:after="100" w:afterAutospacing="1"/>
    </w:pPr>
    <w:rPr>
      <w:noProof w:val="0"/>
      <w:sz w:val="16"/>
      <w:szCs w:val="16"/>
      <w:lang w:eastAsia="ro-RO"/>
    </w:rPr>
  </w:style>
  <w:style w:type="character" w:customStyle="1" w:styleId="a0">
    <w:name w:val="Основной шрифт"/>
    <w:uiPriority w:val="99"/>
    <w:rsid w:val="00950F35"/>
  </w:style>
  <w:style w:type="paragraph" w:styleId="Plandocument">
    <w:name w:val="Document Map"/>
    <w:basedOn w:val="Normal"/>
    <w:link w:val="PlandocumentCaracter"/>
    <w:uiPriority w:val="99"/>
    <w:semiHidden/>
    <w:unhideWhenUsed/>
    <w:rsid w:val="00950F35"/>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950F35"/>
    <w:rPr>
      <w:rFonts w:ascii="Tahoma" w:eastAsia="Times New Roman" w:hAnsi="Tahoma" w:cs="Tahoma"/>
      <w:sz w:val="16"/>
      <w:szCs w:val="16"/>
      <w:lang w:val="ru-RU" w:eastAsia="ru-RU"/>
    </w:rPr>
  </w:style>
  <w:style w:type="numbering" w:customStyle="1" w:styleId="FrListare1">
    <w:name w:val="Fără Listare1"/>
    <w:next w:val="FrListare"/>
    <w:uiPriority w:val="99"/>
    <w:semiHidden/>
    <w:unhideWhenUsed/>
    <w:rsid w:val="00DF0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B3221-B077-4EA8-98E9-AC1C3FB21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30</Pages>
  <Words>9270</Words>
  <Characters>53770</Characters>
  <Application>Microsoft Office Word</Application>
  <DocSecurity>0</DocSecurity>
  <Lines>448</Lines>
  <Paragraphs>125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4</cp:revision>
  <cp:lastPrinted>2026-08-14T06:24:00Z</cp:lastPrinted>
  <dcterms:created xsi:type="dcterms:W3CDTF">2026-08-14T05:59:00Z</dcterms:created>
  <dcterms:modified xsi:type="dcterms:W3CDTF">2026-08-14T06:25:00Z</dcterms:modified>
</cp:coreProperties>
</file>